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65584" w14:textId="8d655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Қаржы министрлігі Мемлекеттік кірістер комитетінің облыстар, республикалық маңызы бар қалалар және астана бойынша мемлекеттік кірістер департаменттерінің және олардың аумақтық органдарының ережелерін бекіту туралы" Қазақстан Республикасы Қаржы министрлігі Мемлекеттік кірістер комитеті төрағасының 2016 жылғы 7 қыркүйектегі № 522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Қаржы министрлігінің Мемлекеттік кірістер комитеті Төрағасының м.а. 2022 жылғы 12 шiлдедегi № 496 бұйрығы</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"Қазақстан Республикасы Қаржы министрлігі Мемлекеттік кірістер комитетінің облыстар, республикалық маңызы бар қалалар және астана бойынша мемлекеттік кірістер департаменттерінің және олардың аумақтық органдарының ережелерін бекіту туралы" Қазақстан Республикасы Қаржы министрлігі Мемлекеттік кірістер комитеті төрағасының 2016 жылғы 7 қыркүйектегі № 522 </w:t>
      </w:r>
      <w:r>
        <w:rPr>
          <w:rFonts w:ascii="Times New Roman"/>
          <w:b w:val="false"/>
          <w:i w:val="false"/>
          <w:color w:val="000000"/>
          <w:sz w:val="28"/>
        </w:rPr>
        <w:t>бұйрығына</w:t>
      </w:r>
      <w:r>
        <w:rPr>
          <w:rFonts w:ascii="Times New Roman"/>
          <w:b w:val="false"/>
          <w:i w:val="false"/>
          <w:color w:val="000000"/>
          <w:sz w:val="28"/>
        </w:rPr>
        <w:t xml:space="preserve">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bookmarkStart w:name="z7" w:id="2"/>
    <w:p>
      <w:pPr>
        <w:spacing w:after="0"/>
        <w:ind w:left="0"/>
        <w:jc w:val="both"/>
      </w:pPr>
      <w:r>
        <w:rPr>
          <w:rFonts w:ascii="Times New Roman"/>
          <w:b w:val="false"/>
          <w:i w:val="false"/>
          <w:color w:val="000000"/>
          <w:sz w:val="28"/>
        </w:rPr>
        <w:t>
      23) тармақша жаңа редакцияда жазылсын:</w:t>
      </w:r>
    </w:p>
    <w:bookmarkEnd w:id="2"/>
    <w:bookmarkStart w:name="z8" w:id="3"/>
    <w:p>
      <w:pPr>
        <w:spacing w:after="0"/>
        <w:ind w:left="0"/>
        <w:jc w:val="both"/>
      </w:pPr>
      <w:r>
        <w:rPr>
          <w:rFonts w:ascii="Times New Roman"/>
          <w:b w:val="false"/>
          <w:i w:val="false"/>
          <w:color w:val="000000"/>
          <w:sz w:val="28"/>
        </w:rPr>
        <w:t>
      "23) осы бұйрыққа 23-қосымшаға сәйкес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туралы ереже;";</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тармақша</w:t>
      </w:r>
      <w:r>
        <w:rPr>
          <w:rFonts w:ascii="Times New Roman"/>
          <w:b w:val="false"/>
          <w:i w:val="false"/>
          <w:color w:val="000000"/>
          <w:sz w:val="28"/>
        </w:rPr>
        <w:t xml:space="preserve"> алып тасталсын;</w:t>
      </w:r>
    </w:p>
    <w:bookmarkStart w:name="z10" w:id="4"/>
    <w:p>
      <w:pPr>
        <w:spacing w:after="0"/>
        <w:ind w:left="0"/>
        <w:jc w:val="both"/>
      </w:pPr>
      <w:r>
        <w:rPr>
          <w:rFonts w:ascii="Times New Roman"/>
          <w:b w:val="false"/>
          <w:i w:val="false"/>
          <w:color w:val="000000"/>
          <w:sz w:val="28"/>
        </w:rPr>
        <w:t>
      37) тармақша алып тасталсын;</w:t>
      </w:r>
    </w:p>
    <w:bookmarkEnd w:id="4"/>
    <w:bookmarkStart w:name="z11" w:id="5"/>
    <w:p>
      <w:pPr>
        <w:spacing w:after="0"/>
        <w:ind w:left="0"/>
        <w:jc w:val="both"/>
      </w:pPr>
      <w:r>
        <w:rPr>
          <w:rFonts w:ascii="Times New Roman"/>
          <w:b w:val="false"/>
          <w:i w:val="false"/>
          <w:color w:val="000000"/>
          <w:sz w:val="28"/>
        </w:rPr>
        <w:t>
      38) тармақша жаңа редакцияда жазылсын:</w:t>
      </w:r>
    </w:p>
    <w:bookmarkEnd w:id="5"/>
    <w:bookmarkStart w:name="z12" w:id="6"/>
    <w:p>
      <w:pPr>
        <w:spacing w:after="0"/>
        <w:ind w:left="0"/>
        <w:jc w:val="both"/>
      </w:pPr>
      <w:r>
        <w:rPr>
          <w:rFonts w:ascii="Times New Roman"/>
          <w:b w:val="false"/>
          <w:i w:val="false"/>
          <w:color w:val="000000"/>
          <w:sz w:val="28"/>
        </w:rPr>
        <w:t>
      "38) осы бұйрыққа 38-қосымшаға сәйкес Қазақстан Республикасы Қаржы министрлiгiнiң Мемлекеттік кірістер комитеті Алматы облысы бойынша Мемлекеттік кірістер департаментінің Қонаев қаласы бойынша Мемлекеттік кірістер басқармасы туралы ереже;";</w:t>
      </w:r>
    </w:p>
    <w:bookmarkEnd w:id="6"/>
    <w:bookmarkStart w:name="z13" w:id="7"/>
    <w:p>
      <w:pPr>
        <w:spacing w:after="0"/>
        <w:ind w:left="0"/>
        <w:jc w:val="both"/>
      </w:pPr>
      <w:r>
        <w:rPr>
          <w:rFonts w:ascii="Times New Roman"/>
          <w:b w:val="false"/>
          <w:i w:val="false"/>
          <w:color w:val="000000"/>
          <w:sz w:val="28"/>
        </w:rPr>
        <w:t>
      39) тармақша алып тасталсын;</w:t>
      </w:r>
    </w:p>
    <w:bookmarkEnd w:id="7"/>
    <w:bookmarkStart w:name="z14" w:id="8"/>
    <w:p>
      <w:pPr>
        <w:spacing w:after="0"/>
        <w:ind w:left="0"/>
        <w:jc w:val="both"/>
      </w:pPr>
      <w:r>
        <w:rPr>
          <w:rFonts w:ascii="Times New Roman"/>
          <w:b w:val="false"/>
          <w:i w:val="false"/>
          <w:color w:val="000000"/>
          <w:sz w:val="28"/>
        </w:rPr>
        <w:t>
      48), 49), 50), 51), 52), 53), 54) және 55) тармақшалар алып тасталсын;</w:t>
      </w:r>
    </w:p>
    <w:bookmarkEnd w:id="8"/>
    <w:bookmarkStart w:name="z15" w:id="9"/>
    <w:p>
      <w:pPr>
        <w:spacing w:after="0"/>
        <w:ind w:left="0"/>
        <w:jc w:val="both"/>
      </w:pPr>
      <w:r>
        <w:rPr>
          <w:rFonts w:ascii="Times New Roman"/>
          <w:b w:val="false"/>
          <w:i w:val="false"/>
          <w:color w:val="000000"/>
          <w:sz w:val="28"/>
        </w:rPr>
        <w:t>
      66) тармақшаның мәтініне орыс тілінде өзгеріс енгізіледі, қазақ тіліндегі мәтіні өзгермейді;</w:t>
      </w:r>
    </w:p>
    <w:bookmarkEnd w:id="9"/>
    <w:bookmarkStart w:name="z16" w:id="10"/>
    <w:p>
      <w:pPr>
        <w:spacing w:after="0"/>
        <w:ind w:left="0"/>
        <w:jc w:val="both"/>
      </w:pPr>
      <w:r>
        <w:rPr>
          <w:rFonts w:ascii="Times New Roman"/>
          <w:b w:val="false"/>
          <w:i w:val="false"/>
          <w:color w:val="000000"/>
          <w:sz w:val="28"/>
        </w:rPr>
        <w:t>
      68) тармақшаның мәтініне орыс тілінде өзгеріс енгізіледі, қазақ тіліндегі мәтіні өзгермейді;</w:t>
      </w:r>
    </w:p>
    <w:bookmarkEnd w:id="10"/>
    <w:bookmarkStart w:name="z17" w:id="11"/>
    <w:p>
      <w:pPr>
        <w:spacing w:after="0"/>
        <w:ind w:left="0"/>
        <w:jc w:val="both"/>
      </w:pPr>
      <w:r>
        <w:rPr>
          <w:rFonts w:ascii="Times New Roman"/>
          <w:b w:val="false"/>
          <w:i w:val="false"/>
          <w:color w:val="000000"/>
          <w:sz w:val="28"/>
        </w:rPr>
        <w:t>
      70), 77), 78), 79), 80) және 81) тармақшалар алып тасталсын;</w:t>
      </w:r>
    </w:p>
    <w:bookmarkEnd w:id="11"/>
    <w:bookmarkStart w:name="z18" w:id="12"/>
    <w:p>
      <w:pPr>
        <w:spacing w:after="0"/>
        <w:ind w:left="0"/>
        <w:jc w:val="both"/>
      </w:pPr>
      <w:r>
        <w:rPr>
          <w:rFonts w:ascii="Times New Roman"/>
          <w:b w:val="false"/>
          <w:i w:val="false"/>
          <w:color w:val="000000"/>
          <w:sz w:val="28"/>
        </w:rPr>
        <w:t>
      82) тармақша жаңа редакцияда жазылсын:</w:t>
      </w:r>
    </w:p>
    <w:bookmarkEnd w:id="12"/>
    <w:bookmarkStart w:name="z19" w:id="13"/>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 Қаржы министрлiгiнiң Мемлекеттік кірістер комитеті Шығыс Қазақстан облысы бойынша Мемлекеттік кірістер департаментінің Самар ауданы бойынша Мемлекеттік кірістер басқармасы туралы ереже;";</w:t>
      </w:r>
    </w:p>
    <w:bookmarkEnd w:id="13"/>
    <w:bookmarkStart w:name="z20" w:id="14"/>
    <w:p>
      <w:pPr>
        <w:spacing w:after="0"/>
        <w:ind w:left="0"/>
        <w:jc w:val="both"/>
      </w:pPr>
      <w:r>
        <w:rPr>
          <w:rFonts w:ascii="Times New Roman"/>
          <w:b w:val="false"/>
          <w:i w:val="false"/>
          <w:color w:val="000000"/>
          <w:sz w:val="28"/>
        </w:rPr>
        <w:t>
      83) тармақша алып тасталсын;</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тармақша</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тармақшаның</w:t>
      </w:r>
      <w:r>
        <w:rPr>
          <w:rFonts w:ascii="Times New Roman"/>
          <w:b w:val="false"/>
          <w:i w:val="false"/>
          <w:color w:val="000000"/>
          <w:sz w:val="28"/>
        </w:rPr>
        <w:t xml:space="preserve"> мәтініне орыс тілінде өзгеріс енгізіледі, қазақ тіліндегі мәтіні өзгермейді;</w:t>
      </w:r>
    </w:p>
    <w:bookmarkStart w:name="z23" w:id="15"/>
    <w:p>
      <w:pPr>
        <w:spacing w:after="0"/>
        <w:ind w:left="0"/>
        <w:jc w:val="both"/>
      </w:pPr>
      <w:r>
        <w:rPr>
          <w:rFonts w:ascii="Times New Roman"/>
          <w:b w:val="false"/>
          <w:i w:val="false"/>
          <w:color w:val="000000"/>
          <w:sz w:val="28"/>
        </w:rPr>
        <w:t>
      117) және 118) тармақшалардың мәтініне орыс тілінде өзгеріс енгізіледі, қазақ тіліндегі мәтіні өзгермейді;</w:t>
      </w:r>
    </w:p>
    <w:bookmarkEnd w:id="15"/>
    <w:bookmarkStart w:name="z24" w:id="16"/>
    <w:p>
      <w:pPr>
        <w:spacing w:after="0"/>
        <w:ind w:left="0"/>
        <w:jc w:val="both"/>
      </w:pPr>
      <w:r>
        <w:rPr>
          <w:rFonts w:ascii="Times New Roman"/>
          <w:b w:val="false"/>
          <w:i w:val="false"/>
          <w:color w:val="000000"/>
          <w:sz w:val="28"/>
        </w:rPr>
        <w:t>
      119) және 120) тармақшалар алып тасталсын;</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тармақша</w:t>
      </w:r>
      <w:r>
        <w:rPr>
          <w:rFonts w:ascii="Times New Roman"/>
          <w:b w:val="false"/>
          <w:i w:val="false"/>
          <w:color w:val="000000"/>
          <w:sz w:val="28"/>
        </w:rPr>
        <w:t xml:space="preserve"> жаңа редакцияда жазылсын: </w:t>
      </w:r>
    </w:p>
    <w:bookmarkStart w:name="z26" w:id="17"/>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 Қаржы министрлiгiнiң Мемлекеттік кірістер комитеті Қарағанды облысы бойынша Мемлекеттік кірістер департаментінің Әлихан Бөкейхан ауданы бойынша Мемлекеттік кірістер басқармасы туралы ереже;";</w:t>
      </w:r>
    </w:p>
    <w:bookmarkEnd w:id="17"/>
    <w:bookmarkStart w:name="z27" w:id="18"/>
    <w:p>
      <w:pPr>
        <w:spacing w:after="0"/>
        <w:ind w:left="0"/>
        <w:jc w:val="both"/>
      </w:pPr>
      <w:r>
        <w:rPr>
          <w:rFonts w:ascii="Times New Roman"/>
          <w:b w:val="false"/>
          <w:i w:val="false"/>
          <w:color w:val="000000"/>
          <w:sz w:val="28"/>
        </w:rPr>
        <w:t>
      128) және 129) тармақшалар алып тасталсын;</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172), 174) және </w:t>
      </w:r>
      <w:r>
        <w:rPr>
          <w:rFonts w:ascii="Times New Roman"/>
          <w:b w:val="false"/>
          <w:i w:val="false"/>
          <w:color w:val="000000"/>
          <w:sz w:val="28"/>
        </w:rPr>
        <w:t>202) тармақшалардың</w:t>
      </w:r>
      <w:r>
        <w:rPr>
          <w:rFonts w:ascii="Times New Roman"/>
          <w:b w:val="false"/>
          <w:i w:val="false"/>
          <w:color w:val="000000"/>
          <w:sz w:val="28"/>
        </w:rPr>
        <w:t xml:space="preserve"> мәтініне орыс тілінде өзгеріс енгізіледі, қазақ тіліндегі мәтіні өзгермейді;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237)</w:t>
      </w:r>
      <w:r>
        <w:rPr>
          <w:rFonts w:ascii="Times New Roman"/>
          <w:b w:val="false"/>
          <w:i w:val="false"/>
          <w:color w:val="000000"/>
          <w:sz w:val="28"/>
        </w:rPr>
        <w:t xml:space="preserve">, </w:t>
      </w:r>
      <w:r>
        <w:rPr>
          <w:rFonts w:ascii="Times New Roman"/>
          <w:b w:val="false"/>
          <w:i w:val="false"/>
          <w:color w:val="000000"/>
          <w:sz w:val="28"/>
        </w:rPr>
        <w:t>239)</w:t>
      </w:r>
      <w:r>
        <w:rPr>
          <w:rFonts w:ascii="Times New Roman"/>
          <w:b w:val="false"/>
          <w:i w:val="false"/>
          <w:color w:val="000000"/>
          <w:sz w:val="28"/>
        </w:rPr>
        <w:t xml:space="preserve">, </w:t>
      </w:r>
      <w:r>
        <w:rPr>
          <w:rFonts w:ascii="Times New Roman"/>
          <w:b w:val="false"/>
          <w:i w:val="false"/>
          <w:color w:val="000000"/>
          <w:sz w:val="28"/>
        </w:rPr>
        <w:t>240)</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242)</w:t>
      </w:r>
      <w:r>
        <w:rPr>
          <w:rFonts w:ascii="Times New Roman"/>
          <w:b w:val="false"/>
          <w:i w:val="false"/>
          <w:color w:val="000000"/>
          <w:sz w:val="28"/>
        </w:rPr>
        <w:t xml:space="preserve"> және </w:t>
      </w:r>
      <w:r>
        <w:rPr>
          <w:rFonts w:ascii="Times New Roman"/>
          <w:b w:val="false"/>
          <w:i w:val="false"/>
          <w:color w:val="000000"/>
          <w:sz w:val="28"/>
        </w:rPr>
        <w:t>243) тармақшалардың</w:t>
      </w:r>
      <w:r>
        <w:rPr>
          <w:rFonts w:ascii="Times New Roman"/>
          <w:b w:val="false"/>
          <w:i w:val="false"/>
          <w:color w:val="000000"/>
          <w:sz w:val="28"/>
        </w:rPr>
        <w:t xml:space="preserve"> мәтініне орыс тілінде өзгеріс енгізіледі, қазақ тіліндегі мәтіні өзгермейді;</w:t>
      </w:r>
    </w:p>
    <w:bookmarkStart w:name="z30" w:id="19"/>
    <w:p>
      <w:pPr>
        <w:spacing w:after="0"/>
        <w:ind w:left="0"/>
        <w:jc w:val="both"/>
      </w:pPr>
      <w:r>
        <w:rPr>
          <w:rFonts w:ascii="Times New Roman"/>
          <w:b w:val="false"/>
          <w:i w:val="false"/>
          <w:color w:val="000000"/>
          <w:sz w:val="28"/>
        </w:rPr>
        <w:t xml:space="preserve">
      мынадай мазмұндағы 245), 246), 247), 248), 249), 250), 252), 253), 254), 255), 256), 257), 258), 259), 260), 261), 262), 263), 264), 265), 265), 267), 268), 269), 270), 271) және 272) тармақшалармен толықтырылсын: </w:t>
      </w:r>
    </w:p>
    <w:bookmarkEnd w:id="19"/>
    <w:bookmarkStart w:name="z31" w:id="20"/>
    <w:p>
      <w:pPr>
        <w:spacing w:after="0"/>
        <w:ind w:left="0"/>
        <w:jc w:val="both"/>
      </w:pPr>
      <w:r>
        <w:rPr>
          <w:rFonts w:ascii="Times New Roman"/>
          <w:b w:val="false"/>
          <w:i w:val="false"/>
          <w:color w:val="000000"/>
          <w:sz w:val="28"/>
        </w:rPr>
        <w:t xml:space="preserve">
      "245) осы бұйрыққа 245-қосымшаға сәйкес Қазақстан Республикасы Қаржы министрлігі Мемлекеттік кірістер комитетінің Жетісу облысы бойынша Мемлекеттік кірістер департаменті туралы ереже; </w:t>
      </w:r>
    </w:p>
    <w:bookmarkEnd w:id="20"/>
    <w:bookmarkStart w:name="z32" w:id="21"/>
    <w:p>
      <w:pPr>
        <w:spacing w:after="0"/>
        <w:ind w:left="0"/>
        <w:jc w:val="both"/>
      </w:pPr>
      <w:r>
        <w:rPr>
          <w:rFonts w:ascii="Times New Roman"/>
          <w:b w:val="false"/>
          <w:i w:val="false"/>
          <w:color w:val="000000"/>
          <w:sz w:val="28"/>
        </w:rPr>
        <w:t>
      246) осы бұйрыққа 246-қосымшаға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Талдықорған қаласы бойынша Мемлекеттік кірістер басқармасы туралы ереже;</w:t>
      </w:r>
    </w:p>
    <w:bookmarkEnd w:id="21"/>
    <w:bookmarkStart w:name="z33" w:id="22"/>
    <w:p>
      <w:pPr>
        <w:spacing w:after="0"/>
        <w:ind w:left="0"/>
        <w:jc w:val="both"/>
      </w:pPr>
      <w:r>
        <w:rPr>
          <w:rFonts w:ascii="Times New Roman"/>
          <w:b w:val="false"/>
          <w:i w:val="false"/>
          <w:color w:val="000000"/>
          <w:sz w:val="28"/>
        </w:rPr>
        <w:t xml:space="preserve">
      247) осы бұйрыққа 247-қосымшаға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Текелі қаласы бойынша Мемлекеттік кірістер басқармасы туралы ереже; </w:t>
      </w:r>
    </w:p>
    <w:bookmarkEnd w:id="22"/>
    <w:bookmarkStart w:name="z34" w:id="23"/>
    <w:p>
      <w:pPr>
        <w:spacing w:after="0"/>
        <w:ind w:left="0"/>
        <w:jc w:val="both"/>
      </w:pPr>
      <w:r>
        <w:rPr>
          <w:rFonts w:ascii="Times New Roman"/>
          <w:b w:val="false"/>
          <w:i w:val="false"/>
          <w:color w:val="000000"/>
          <w:sz w:val="28"/>
        </w:rPr>
        <w:t>
      248) осы бұйрыққа 248-қосымшаға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Ақсу ауданы бойынша Мемлекеттік кірістер басқармасы туралы ереже;</w:t>
      </w:r>
    </w:p>
    <w:bookmarkEnd w:id="23"/>
    <w:bookmarkStart w:name="z35" w:id="24"/>
    <w:p>
      <w:pPr>
        <w:spacing w:after="0"/>
        <w:ind w:left="0"/>
        <w:jc w:val="both"/>
      </w:pPr>
      <w:r>
        <w:rPr>
          <w:rFonts w:ascii="Times New Roman"/>
          <w:b w:val="false"/>
          <w:i w:val="false"/>
          <w:color w:val="000000"/>
          <w:sz w:val="28"/>
        </w:rPr>
        <w:t>
      249) осы бұйрыққа 249-қосымшаға сәйкес Қазақстан Республикасы Қаржы министрлiгiнiң Мемлекеттік кірістер комитеті Жетісу бойынша Мемлекеттік кірістер департаментінің Алакөл ауданы бойынша Мемлекеттік кірістер басқармасы туралы ереже;</w:t>
      </w:r>
    </w:p>
    <w:bookmarkEnd w:id="24"/>
    <w:bookmarkStart w:name="z36" w:id="25"/>
    <w:p>
      <w:pPr>
        <w:spacing w:after="0"/>
        <w:ind w:left="0"/>
        <w:jc w:val="both"/>
      </w:pPr>
      <w:r>
        <w:rPr>
          <w:rFonts w:ascii="Times New Roman"/>
          <w:b w:val="false"/>
          <w:i w:val="false"/>
          <w:color w:val="000000"/>
          <w:sz w:val="28"/>
        </w:rPr>
        <w:t>
      250) осы бұйрыққа 250-қосымшаға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Қаратал ауданы бойынша Мемлекеттік кірістер басқармасы туралы ереже;</w:t>
      </w:r>
    </w:p>
    <w:bookmarkEnd w:id="25"/>
    <w:bookmarkStart w:name="z37" w:id="26"/>
    <w:p>
      <w:pPr>
        <w:spacing w:after="0"/>
        <w:ind w:left="0"/>
        <w:jc w:val="both"/>
      </w:pPr>
      <w:r>
        <w:rPr>
          <w:rFonts w:ascii="Times New Roman"/>
          <w:b w:val="false"/>
          <w:i w:val="false"/>
          <w:color w:val="000000"/>
          <w:sz w:val="28"/>
        </w:rPr>
        <w:t>
      251) осы бұйрыққа 251-қосымшаға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Кербұлақ ауданы бойынша Мемлекеттік кірістер басқармасы туралы ереже;</w:t>
      </w:r>
    </w:p>
    <w:bookmarkEnd w:id="26"/>
    <w:bookmarkStart w:name="z38" w:id="27"/>
    <w:p>
      <w:pPr>
        <w:spacing w:after="0"/>
        <w:ind w:left="0"/>
        <w:jc w:val="both"/>
      </w:pPr>
      <w:r>
        <w:rPr>
          <w:rFonts w:ascii="Times New Roman"/>
          <w:b w:val="false"/>
          <w:i w:val="false"/>
          <w:color w:val="000000"/>
          <w:sz w:val="28"/>
        </w:rPr>
        <w:t>
      252) осы бұйрыққа 252-қосымшаға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Көксу ауданы бойынша Мемлекеттік кірістер басқармасы туралы ереже;</w:t>
      </w:r>
    </w:p>
    <w:bookmarkEnd w:id="27"/>
    <w:bookmarkStart w:name="z39" w:id="28"/>
    <w:p>
      <w:pPr>
        <w:spacing w:after="0"/>
        <w:ind w:left="0"/>
        <w:jc w:val="both"/>
      </w:pPr>
      <w:r>
        <w:rPr>
          <w:rFonts w:ascii="Times New Roman"/>
          <w:b w:val="false"/>
          <w:i w:val="false"/>
          <w:color w:val="000000"/>
          <w:sz w:val="28"/>
        </w:rPr>
        <w:t xml:space="preserve">
      253) осы бұйрыққа 253-қосымшаға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Панфилов ауданы бойынша Мемлекеттік кірістер басқармасы туралы ереже; </w:t>
      </w:r>
    </w:p>
    <w:bookmarkEnd w:id="28"/>
    <w:bookmarkStart w:name="z40" w:id="29"/>
    <w:p>
      <w:pPr>
        <w:spacing w:after="0"/>
        <w:ind w:left="0"/>
        <w:jc w:val="both"/>
      </w:pPr>
      <w:r>
        <w:rPr>
          <w:rFonts w:ascii="Times New Roman"/>
          <w:b w:val="false"/>
          <w:i w:val="false"/>
          <w:color w:val="000000"/>
          <w:sz w:val="28"/>
        </w:rPr>
        <w:t>
      254) осы бұйрыққа 254-қосымшаға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Сарқанд ауданы бойынша Мемлекеттік кірістер басқармасы туралы ереже;</w:t>
      </w:r>
    </w:p>
    <w:bookmarkEnd w:id="29"/>
    <w:bookmarkStart w:name="z41" w:id="30"/>
    <w:p>
      <w:pPr>
        <w:spacing w:after="0"/>
        <w:ind w:left="0"/>
        <w:jc w:val="both"/>
      </w:pPr>
      <w:r>
        <w:rPr>
          <w:rFonts w:ascii="Times New Roman"/>
          <w:b w:val="false"/>
          <w:i w:val="false"/>
          <w:color w:val="000000"/>
          <w:sz w:val="28"/>
        </w:rPr>
        <w:t>
      255) осы бұйрыққа 255-қосымшаға сәйкес Қазақстан Республикасы Қаржы министрлiгiнiң Мемлекеттік кірістер комитеті Жетісу облысы бойынша Мемлекеттік кірістер департаментінің Ескелді ауданы бойынша Мемлекеттік кірістер басқармасы туралы ереже;</w:t>
      </w:r>
    </w:p>
    <w:bookmarkEnd w:id="30"/>
    <w:bookmarkStart w:name="z42" w:id="31"/>
    <w:p>
      <w:pPr>
        <w:spacing w:after="0"/>
        <w:ind w:left="0"/>
        <w:jc w:val="both"/>
      </w:pPr>
      <w:r>
        <w:rPr>
          <w:rFonts w:ascii="Times New Roman"/>
          <w:b w:val="false"/>
          <w:i w:val="false"/>
          <w:color w:val="000000"/>
          <w:sz w:val="28"/>
        </w:rPr>
        <w:t>
      256) осы бұйрыққа 256-қосымшаға сәйкес Қазақстан Республикасы Қаржы министрлiгi Мемлекеттік кірістер комитетінің Абай облысы бойынша Мемлекеттік кірістер департаменті туралы ереже;</w:t>
      </w:r>
    </w:p>
    <w:bookmarkEnd w:id="31"/>
    <w:bookmarkStart w:name="z43" w:id="32"/>
    <w:p>
      <w:pPr>
        <w:spacing w:after="0"/>
        <w:ind w:left="0"/>
        <w:jc w:val="both"/>
      </w:pPr>
      <w:r>
        <w:rPr>
          <w:rFonts w:ascii="Times New Roman"/>
          <w:b w:val="false"/>
          <w:i w:val="false"/>
          <w:color w:val="000000"/>
          <w:sz w:val="28"/>
        </w:rPr>
        <w:t>
      257) осы бұйрыққа 257-қосымшаға сәйкес Қазақстан Республикасы Қаржы министрлiгiнiң Мемлекеттік кірістер комитеті Абай облысы бойынша Мемлекеттік кірістер департаментінің Курчатов қаласы бойынша Мемлекеттік кірістер басқармасы туралы ереже;</w:t>
      </w:r>
    </w:p>
    <w:bookmarkEnd w:id="32"/>
    <w:bookmarkStart w:name="z44" w:id="33"/>
    <w:p>
      <w:pPr>
        <w:spacing w:after="0"/>
        <w:ind w:left="0"/>
        <w:jc w:val="both"/>
      </w:pPr>
      <w:r>
        <w:rPr>
          <w:rFonts w:ascii="Times New Roman"/>
          <w:b w:val="false"/>
          <w:i w:val="false"/>
          <w:color w:val="000000"/>
          <w:sz w:val="28"/>
        </w:rPr>
        <w:t>
      258) осы бұйрыққа 258-қосымшаға сәйкес Қазақстан Республикасы Қаржы министрлiгiнiң Мемлекеттік кірістер комитеті Абай облысы бойынша Мемлекеттік кірістер департаментінің Семей қаласы бойынша Мемлекеттік кірістер басқармасы туралы ереже;</w:t>
      </w:r>
    </w:p>
    <w:bookmarkEnd w:id="33"/>
    <w:bookmarkStart w:name="z45" w:id="34"/>
    <w:p>
      <w:pPr>
        <w:spacing w:after="0"/>
        <w:ind w:left="0"/>
        <w:jc w:val="both"/>
      </w:pPr>
      <w:r>
        <w:rPr>
          <w:rFonts w:ascii="Times New Roman"/>
          <w:b w:val="false"/>
          <w:i w:val="false"/>
          <w:color w:val="000000"/>
          <w:sz w:val="28"/>
        </w:rPr>
        <w:t>
      259) осы бұйрыққа 259-қосымшаға сәйкес Қазақстан Республикасы Қаржы министрлiгiнiң Мемлекеттік кірістер комитеті Абай облысы бойынша Мемлекеттік кірістер департаментінің Абай ауданы бойынша Мемлекеттік кірістер басқармасы туралы ереже;</w:t>
      </w:r>
    </w:p>
    <w:bookmarkEnd w:id="34"/>
    <w:bookmarkStart w:name="z46" w:id="35"/>
    <w:p>
      <w:pPr>
        <w:spacing w:after="0"/>
        <w:ind w:left="0"/>
        <w:jc w:val="both"/>
      </w:pPr>
      <w:r>
        <w:rPr>
          <w:rFonts w:ascii="Times New Roman"/>
          <w:b w:val="false"/>
          <w:i w:val="false"/>
          <w:color w:val="000000"/>
          <w:sz w:val="28"/>
        </w:rPr>
        <w:t>
      260) осы бұйрыққа 260-қосымшаға сәйкес Қазақстан Республикасы Қаржы министрлiгiнiң Мемлекеттік кірістер комитеті Абай облысы бойынша Мемлекеттік кірістер департаментінің Аягөз ауданы бойынша Мемлекеттік кірістер басқармасы туралы ереже;</w:t>
      </w:r>
    </w:p>
    <w:bookmarkEnd w:id="35"/>
    <w:bookmarkStart w:name="z47" w:id="36"/>
    <w:p>
      <w:pPr>
        <w:spacing w:after="0"/>
        <w:ind w:left="0"/>
        <w:jc w:val="both"/>
      </w:pPr>
      <w:r>
        <w:rPr>
          <w:rFonts w:ascii="Times New Roman"/>
          <w:b w:val="false"/>
          <w:i w:val="false"/>
          <w:color w:val="000000"/>
          <w:sz w:val="28"/>
        </w:rPr>
        <w:t>
      261) осы бұйрыққа 261-қосымшаға сәйкес Қазақстан Республикасы Қаржы министрлiгiнiң Мемлекеттік кірістер комитеті Абай облысы бойынша Мемлекеттік кірістер департаментінің Бесқарағай ауданы бойынша Мемлекеттік кірістер басқармасы туралы ереже;</w:t>
      </w:r>
    </w:p>
    <w:bookmarkEnd w:id="36"/>
    <w:bookmarkStart w:name="z48" w:id="37"/>
    <w:p>
      <w:pPr>
        <w:spacing w:after="0"/>
        <w:ind w:left="0"/>
        <w:jc w:val="both"/>
      </w:pPr>
      <w:r>
        <w:rPr>
          <w:rFonts w:ascii="Times New Roman"/>
          <w:b w:val="false"/>
          <w:i w:val="false"/>
          <w:color w:val="000000"/>
          <w:sz w:val="28"/>
        </w:rPr>
        <w:t>
      262) осы бұйрыққа 262-қосымшаға сәйкес Қазақстан Республикасы Қаржы министрлiгiнiң Мемлекеттік кірістер комитеті Абай облысы бойынша Мемлекеттік кірістер департаментінің Бородулиха ауданы бойынша Мемлекеттік кірістер басқармасы туралы ереже;</w:t>
      </w:r>
    </w:p>
    <w:bookmarkEnd w:id="37"/>
    <w:bookmarkStart w:name="z49" w:id="38"/>
    <w:p>
      <w:pPr>
        <w:spacing w:after="0"/>
        <w:ind w:left="0"/>
        <w:jc w:val="both"/>
      </w:pPr>
      <w:r>
        <w:rPr>
          <w:rFonts w:ascii="Times New Roman"/>
          <w:b w:val="false"/>
          <w:i w:val="false"/>
          <w:color w:val="000000"/>
          <w:sz w:val="28"/>
        </w:rPr>
        <w:t>
      263) осы бұйрыққа 263-қосымшаға сәйкес Қазақстан Республикасы Қаржы министрлiгiнiң Мемлекеттік кірістер комитеті Абай облысы бойынша Мемлекеттік кірістер департаментінің Жарма ауданы бойынша Мемлекеттік кірістер басқармасы туралы ереже;</w:t>
      </w:r>
    </w:p>
    <w:bookmarkEnd w:id="38"/>
    <w:bookmarkStart w:name="z50" w:id="39"/>
    <w:p>
      <w:pPr>
        <w:spacing w:after="0"/>
        <w:ind w:left="0"/>
        <w:jc w:val="both"/>
      </w:pPr>
      <w:r>
        <w:rPr>
          <w:rFonts w:ascii="Times New Roman"/>
          <w:b w:val="false"/>
          <w:i w:val="false"/>
          <w:color w:val="000000"/>
          <w:sz w:val="28"/>
        </w:rPr>
        <w:t>
      264) осы бұйрыққа 264-қосымшаға сәйкес Қазақстан Республикасы Қаржы министрлiгiнiң Мемлекеттік кірістер комитеті Абай облысы бойынша Мемлекеттік кірістер департаментінің Көкпекті ауданы бойынша Мемлекеттік кірістер басқармасы туралы ереже;</w:t>
      </w:r>
    </w:p>
    <w:bookmarkEnd w:id="39"/>
    <w:bookmarkStart w:name="z51" w:id="40"/>
    <w:p>
      <w:pPr>
        <w:spacing w:after="0"/>
        <w:ind w:left="0"/>
        <w:jc w:val="both"/>
      </w:pPr>
      <w:r>
        <w:rPr>
          <w:rFonts w:ascii="Times New Roman"/>
          <w:b w:val="false"/>
          <w:i w:val="false"/>
          <w:color w:val="000000"/>
          <w:sz w:val="28"/>
        </w:rPr>
        <w:t>
      265) осы бұйрыққа 265-қосымшаға сәйкес Қазақстан Республикасы Қаржы министрлiгiнiң Мемлекеттік кірістер комитеті Абай облысы бойынша Мемлекеттік кірістер департаментінің Үржар ауданы бойынша Мемлекеттік кірістер басқармасы туралы ереже;</w:t>
      </w:r>
    </w:p>
    <w:bookmarkEnd w:id="40"/>
    <w:bookmarkStart w:name="z52" w:id="41"/>
    <w:p>
      <w:pPr>
        <w:spacing w:after="0"/>
        <w:ind w:left="0"/>
        <w:jc w:val="both"/>
      </w:pPr>
      <w:r>
        <w:rPr>
          <w:rFonts w:ascii="Times New Roman"/>
          <w:b w:val="false"/>
          <w:i w:val="false"/>
          <w:color w:val="000000"/>
          <w:sz w:val="28"/>
        </w:rPr>
        <w:t xml:space="preserve">
      266) осы бұйрыққа 266-қосымшаға сәйкес Қазақстан Республикасы Қаржы министрлiгiнiң Мемлекеттік кірістер комитеті Абай облысы бойынша Мемлекеттік кірістер департаментінің Ақсуат ауданы бойынша Мемлекеттік кірістер басқармасы туралы ереже; </w:t>
      </w:r>
    </w:p>
    <w:bookmarkEnd w:id="41"/>
    <w:bookmarkStart w:name="z53" w:id="42"/>
    <w:p>
      <w:pPr>
        <w:spacing w:after="0"/>
        <w:ind w:left="0"/>
        <w:jc w:val="both"/>
      </w:pPr>
      <w:r>
        <w:rPr>
          <w:rFonts w:ascii="Times New Roman"/>
          <w:b w:val="false"/>
          <w:i w:val="false"/>
          <w:color w:val="000000"/>
          <w:sz w:val="28"/>
        </w:rPr>
        <w:t>
      267) осы бұйрыққа 267-қосымшаға сәйкес Қазақстан Республикасы Қаржы министрлiгiнiң Мемлекеттік кірістер комитетінің Ұлытау облысы бойынша Мемлекеттік кірістер департаменті туралы ереже;</w:t>
      </w:r>
    </w:p>
    <w:bookmarkEnd w:id="42"/>
    <w:bookmarkStart w:name="z54" w:id="43"/>
    <w:p>
      <w:pPr>
        <w:spacing w:after="0"/>
        <w:ind w:left="0"/>
        <w:jc w:val="both"/>
      </w:pPr>
      <w:r>
        <w:rPr>
          <w:rFonts w:ascii="Times New Roman"/>
          <w:b w:val="false"/>
          <w:i w:val="false"/>
          <w:color w:val="000000"/>
          <w:sz w:val="28"/>
        </w:rPr>
        <w:t>
      268) осы бұйрыққа 268-қосымшаға сәйкес Қазақстан Республикасы Қаржы министрлiгiнiң Мемлекеттік кірістер комитеті Ұлытау облысы бойынша Мемлекеттік кірістер департаментінің Жезқазған қаласы бойынша Мемлекеттік кірістер басқармасы туралы ереже;</w:t>
      </w:r>
    </w:p>
    <w:bookmarkEnd w:id="43"/>
    <w:bookmarkStart w:name="z55" w:id="44"/>
    <w:p>
      <w:pPr>
        <w:spacing w:after="0"/>
        <w:ind w:left="0"/>
        <w:jc w:val="both"/>
      </w:pPr>
      <w:r>
        <w:rPr>
          <w:rFonts w:ascii="Times New Roman"/>
          <w:b w:val="false"/>
          <w:i w:val="false"/>
          <w:color w:val="000000"/>
          <w:sz w:val="28"/>
        </w:rPr>
        <w:t xml:space="preserve">
      269) осы бұйрыққа 269-қосымшаға сәйкес Қазақстан Республикасы Қаржы министрлiгiнiң Мемлекеттік кірістер комитеті Ұлытау облысы бойынша Мемлекеттік кірістер департаментінің Қаражал қаласы бойынша Мемлекеттік кірістер басқармасы туралы ереже; </w:t>
      </w:r>
    </w:p>
    <w:bookmarkEnd w:id="44"/>
    <w:bookmarkStart w:name="z56" w:id="45"/>
    <w:p>
      <w:pPr>
        <w:spacing w:after="0"/>
        <w:ind w:left="0"/>
        <w:jc w:val="both"/>
      </w:pPr>
      <w:r>
        <w:rPr>
          <w:rFonts w:ascii="Times New Roman"/>
          <w:b w:val="false"/>
          <w:i w:val="false"/>
          <w:color w:val="000000"/>
          <w:sz w:val="28"/>
        </w:rPr>
        <w:t>
      270) осы бұйрыққа 270-қосымшаға сәйкес Қазақстан Республикасы Қаржы министрлiгiнiң Мемлекеттік кірістер комитеті Ұлытау облысы бойынша Мемлекеттік кірістер департаментінің Сәтбаев қаласы бойынша Мемлекеттік кірістер басқармасы туралы ереже;</w:t>
      </w:r>
    </w:p>
    <w:bookmarkEnd w:id="45"/>
    <w:bookmarkStart w:name="z57" w:id="46"/>
    <w:p>
      <w:pPr>
        <w:spacing w:after="0"/>
        <w:ind w:left="0"/>
        <w:jc w:val="both"/>
      </w:pPr>
      <w:r>
        <w:rPr>
          <w:rFonts w:ascii="Times New Roman"/>
          <w:b w:val="false"/>
          <w:i w:val="false"/>
          <w:color w:val="000000"/>
          <w:sz w:val="28"/>
        </w:rPr>
        <w:t>
      271) осы бұйрыққа 271-қосымшаға сәйкес Қазақстан Республикасы Қаржы министрлiгiнiң Мемлекеттік кірістер комитеті Ұлытау облысы бойынша Мемлекеттік кірістер департаментінің Жаңаарқа ауданы бойынша Мемлекеттік кірістер басқармасы туралы ереже;</w:t>
      </w:r>
    </w:p>
    <w:bookmarkEnd w:id="46"/>
    <w:bookmarkStart w:name="z58" w:id="47"/>
    <w:p>
      <w:pPr>
        <w:spacing w:after="0"/>
        <w:ind w:left="0"/>
        <w:jc w:val="both"/>
      </w:pPr>
      <w:r>
        <w:rPr>
          <w:rFonts w:ascii="Times New Roman"/>
          <w:b w:val="false"/>
          <w:i w:val="false"/>
          <w:color w:val="000000"/>
          <w:sz w:val="28"/>
        </w:rPr>
        <w:t>
      272) осы бұйрыққа 272-қосымшаға сәйкес Қазақстан Республикасы Қаржы министрлiгiнiң Мемлекеттік кірістер комитеті Ұлытау облысы бойынша Мемлекеттік кірістер департаментінің Ұлытау ауданы бойынша Мемлекеттік кірістер басқармасы туралы ереже.".</w:t>
      </w:r>
    </w:p>
    <w:bookmarkEnd w:id="47"/>
    <w:bookmarkStart w:name="z59" w:id="4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 Мемлекеттік кірістер комитетінің Ақмола облысы бойынша Мемлекеттік кірістер департаменті туралы ереже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48"/>
    <w:bookmarkStart w:name="z60" w:id="4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министрлігінің Мемлекеттік кірістер комитеті Ақмола облысы бойынша Мемлекеттік кірістер департаментінің Көкшетау қаласы бойынша Мемлекеттік кірістер басқармасы туралы ереже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49"/>
    <w:bookmarkStart w:name="z61" w:id="5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министрлігінің Мемлекеттік кірістер комитеті Ақмола облысы бойынша Мемлекеттік кірістер департаментінің Қосшы қаласы бойынша Мемлекеттік кірістер басқармасы туралы ереже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50"/>
    <w:bookmarkStart w:name="z62" w:id="5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туралы ереже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51"/>
    <w:bookmarkStart w:name="z63" w:id="5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туралы ереже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52"/>
    <w:bookmarkStart w:name="z64" w:id="5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туралы ереже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53"/>
    <w:bookmarkStart w:name="z65" w:id="5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туралы ереже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54"/>
    <w:bookmarkStart w:name="z66" w:id="5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туралы ереже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55"/>
    <w:bookmarkStart w:name="z67" w:id="5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туралы ереже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56"/>
    <w:bookmarkStart w:name="z68" w:id="5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туралы ереже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57"/>
    <w:bookmarkStart w:name="z69" w:id="5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Егiндiкөл ауданы бойынша Мемлекеттік кірістер басқармасы туралы ереже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58"/>
    <w:bookmarkStart w:name="z70" w:id="5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туралы ереже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жаңа редакцияда жазылсын;</w:t>
      </w:r>
    </w:p>
    <w:bookmarkEnd w:id="59"/>
    <w:bookmarkStart w:name="z71" w:id="6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туралы ереже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жаңа редакцияда жазылсын;</w:t>
      </w:r>
    </w:p>
    <w:bookmarkEnd w:id="60"/>
    <w:bookmarkStart w:name="z72" w:id="6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туралы ереже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жаңа редакцияда жазылсын;</w:t>
      </w:r>
    </w:p>
    <w:bookmarkEnd w:id="61"/>
    <w:bookmarkStart w:name="z73" w:id="6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туралы ереже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жаңа редакцияда жазылсын;</w:t>
      </w:r>
    </w:p>
    <w:bookmarkEnd w:id="62"/>
    <w:bookmarkStart w:name="z74" w:id="6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туралы ереже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жаңа редакцияда жазылсын;</w:t>
      </w:r>
    </w:p>
    <w:bookmarkEnd w:id="63"/>
    <w:bookmarkStart w:name="z75" w:id="6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Есiл ауданы бойынша Мемлекеттік кірістер басқармасы туралы ереже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жаңа редакцияда жазылсын;</w:t>
      </w:r>
    </w:p>
    <w:bookmarkEnd w:id="64"/>
    <w:bookmarkStart w:name="z76" w:id="6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туралы ереже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жаңа редакцияда жазылсын;</w:t>
      </w:r>
    </w:p>
    <w:bookmarkEnd w:id="65"/>
    <w:bookmarkStart w:name="z77" w:id="6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Зерендi ауданы бойынша Мемлекеттік кірістер басқармасы туралы ереже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жаңа редакцияда жазылсын;</w:t>
      </w:r>
    </w:p>
    <w:bookmarkEnd w:id="66"/>
    <w:bookmarkStart w:name="z78" w:id="6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туралы ереже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жаңа редакцияда жазылсын;</w:t>
      </w:r>
    </w:p>
    <w:bookmarkEnd w:id="67"/>
    <w:bookmarkStart w:name="z79" w:id="6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Ақмола облысы бойынша Мемлекеттік кірістер департаментінің Біржан сал ауданы бойынша Мемлекеттік кірістер басқармасы туралы ереже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жаңа редакцияда жазылсын;</w:t>
      </w:r>
    </w:p>
    <w:bookmarkEnd w:id="68"/>
    <w:bookmarkStart w:name="z80" w:id="6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Ақтөбе облысы бойынша Мемлекеттік кірістер департаменті туралы ереже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жаңа редакцияда жазылсын;</w:t>
      </w:r>
    </w:p>
    <w:bookmarkEnd w:id="69"/>
    <w:bookmarkStart w:name="z81" w:id="70"/>
    <w:p>
      <w:pPr>
        <w:spacing w:after="0"/>
        <w:ind w:left="0"/>
        <w:jc w:val="both"/>
      </w:pPr>
      <w:r>
        <w:rPr>
          <w:rFonts w:ascii="Times New Roman"/>
          <w:b w:val="false"/>
          <w:i w:val="false"/>
          <w:color w:val="000000"/>
          <w:sz w:val="28"/>
        </w:rPr>
        <w:t xml:space="preserve">
      осы бұйрықпен бекітілген Қазақстан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туралы ереже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жаңа редакцияда жазылсын;</w:t>
      </w:r>
    </w:p>
    <w:bookmarkEnd w:id="70"/>
    <w:bookmarkStart w:name="z82" w:id="7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туралы ереже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жаңа редакцияда жазылсын;</w:t>
      </w:r>
    </w:p>
    <w:bookmarkEnd w:id="71"/>
    <w:bookmarkStart w:name="z83" w:id="7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туралы ереже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жаңа редакцияда жазылсын;</w:t>
      </w:r>
    </w:p>
    <w:bookmarkEnd w:id="72"/>
    <w:bookmarkStart w:name="z84" w:id="7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туралы ереже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жаңа редакцияда жазылсын;</w:t>
      </w:r>
    </w:p>
    <w:bookmarkEnd w:id="73"/>
    <w:bookmarkStart w:name="z85" w:id="7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туралы ереже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жаңа редакцияда жазылсын;</w:t>
      </w:r>
    </w:p>
    <w:bookmarkEnd w:id="74"/>
    <w:bookmarkStart w:name="z86" w:id="7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туралы ереже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жаңа редакцияда жазылсын;</w:t>
      </w:r>
    </w:p>
    <w:bookmarkEnd w:id="75"/>
    <w:bookmarkStart w:name="z87" w:id="7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туралы ереже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жаңа редакцияда жазылсын;</w:t>
      </w:r>
    </w:p>
    <w:bookmarkEnd w:id="76"/>
    <w:bookmarkStart w:name="z88" w:id="7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туралы ереже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жаңа редакцияда жазылсын;</w:t>
      </w:r>
    </w:p>
    <w:bookmarkEnd w:id="77"/>
    <w:bookmarkStart w:name="z89" w:id="7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Темір ауданы бойынша Мемлекеттік кірістер басқармасы туралы ереже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жаңа редакцияда жазылсын;</w:t>
      </w:r>
    </w:p>
    <w:bookmarkEnd w:id="78"/>
    <w:bookmarkStart w:name="z90" w:id="7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туралы ереже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жаңа редакцияда жазылсын;</w:t>
      </w:r>
    </w:p>
    <w:bookmarkEnd w:id="79"/>
    <w:bookmarkStart w:name="z91" w:id="8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туралы ереже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жаңа редакцияда жазылсын;</w:t>
      </w:r>
    </w:p>
    <w:bookmarkEnd w:id="80"/>
    <w:bookmarkStart w:name="z92" w:id="8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туралы ереже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жаңа редакцияда жазылсын;</w:t>
      </w:r>
    </w:p>
    <w:bookmarkEnd w:id="81"/>
    <w:bookmarkStart w:name="z93" w:id="8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туралы ереже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жаңа редакцияда жазылсын; </w:t>
      </w:r>
    </w:p>
    <w:bookmarkEnd w:id="82"/>
    <w:bookmarkStart w:name="z94" w:id="8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Алматы облысы бойынша Мемлекеттік кірістер департаменті туралы ереже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жаңа редакцияда жазылсын; </w:t>
      </w:r>
    </w:p>
    <w:bookmarkEnd w:id="83"/>
    <w:bookmarkStart w:name="z95" w:id="8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Алматы облысы бойынша Мемлекеттік кірістер департаменті Қапшағай қаласы бойынша Мемлекеттік кірістер басқармасы туралы ереже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жаңа редакцияда жазылсын; </w:t>
      </w:r>
    </w:p>
    <w:bookmarkEnd w:id="84"/>
    <w:bookmarkStart w:name="z96" w:id="8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туралы ереже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жаңа редакцияда жазылсын; </w:t>
      </w:r>
    </w:p>
    <w:bookmarkEnd w:id="85"/>
    <w:bookmarkStart w:name="z97" w:id="8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туралы ереже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жаңа редакцияда жазылсын; </w:t>
      </w:r>
    </w:p>
    <w:bookmarkEnd w:id="86"/>
    <w:bookmarkStart w:name="z98" w:id="8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Іле ауданы бойынша Мемлекеттік кірістер басқармасы туралы ереже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жаңа редакцияда жазылсын; </w:t>
      </w:r>
    </w:p>
    <w:bookmarkEnd w:id="87"/>
    <w:bookmarkStart w:name="z99" w:id="8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туралы ереже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жаңа редакцияда жазылсын; </w:t>
      </w:r>
    </w:p>
    <w:bookmarkEnd w:id="88"/>
    <w:bookmarkStart w:name="z100" w:id="8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туралы ереже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жаңа редакцияда жазылсын; </w:t>
      </w:r>
    </w:p>
    <w:bookmarkEnd w:id="89"/>
    <w:bookmarkStart w:name="z101" w:id="9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Кеген ауданы бойынша Мемлекеттік кірістер басқармасы туралы ереже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жаңа редакцияда жазылсын; </w:t>
      </w:r>
    </w:p>
    <w:bookmarkEnd w:id="90"/>
    <w:bookmarkStart w:name="z102" w:id="9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туралы ереже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жаңа редакцияда жазылсын; </w:t>
      </w:r>
    </w:p>
    <w:bookmarkEnd w:id="91"/>
    <w:bookmarkStart w:name="z103" w:id="9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туралы ереже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жаңа редакцияда жазылсын;</w:t>
      </w:r>
    </w:p>
    <w:bookmarkEnd w:id="92"/>
    <w:bookmarkStart w:name="z104" w:id="9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облысы бойынша Мемлекеттік кірістер департаментінің Еңбекшіқазақ ауданы бойынша Мемлекеттік кірістер басқармасы туралы ереже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жаңа редакцияда жазылсын;</w:t>
      </w:r>
    </w:p>
    <w:bookmarkEnd w:id="93"/>
    <w:bookmarkStart w:name="z105" w:id="9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Атырау облысы бойынша Мемлекеттік кірістер департаменті туралы ереже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жаңа редакцияда жазылсын;</w:t>
      </w:r>
    </w:p>
    <w:bookmarkEnd w:id="94"/>
    <w:bookmarkStart w:name="z106" w:id="9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туралы ереже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жаңа редакцияда жазылсын;</w:t>
      </w:r>
    </w:p>
    <w:bookmarkEnd w:id="95"/>
    <w:bookmarkStart w:name="z107" w:id="9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туралы ереже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жаңа редакцияда жазылсын;</w:t>
      </w:r>
    </w:p>
    <w:bookmarkEnd w:id="96"/>
    <w:bookmarkStart w:name="z108" w:id="9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туралы ереже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жаңа редакцияда жазылсын;</w:t>
      </w:r>
    </w:p>
    <w:bookmarkEnd w:id="97"/>
    <w:bookmarkStart w:name="z109" w:id="9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туралы ереже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жаңа редакцияда жазылсын;</w:t>
      </w:r>
    </w:p>
    <w:bookmarkEnd w:id="98"/>
    <w:bookmarkStart w:name="z110" w:id="9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туралы ереже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жаңа редакцияда жазылсын;</w:t>
      </w:r>
    </w:p>
    <w:bookmarkEnd w:id="99"/>
    <w:bookmarkStart w:name="z111" w:id="10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туралы ереже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жаңа редакцияда жазылсын;</w:t>
      </w:r>
    </w:p>
    <w:bookmarkEnd w:id="100"/>
    <w:bookmarkStart w:name="z112" w:id="10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туралы ереже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жаңа редакцияда жазылсын;</w:t>
      </w:r>
    </w:p>
    <w:bookmarkEnd w:id="101"/>
    <w:bookmarkStart w:name="z113" w:id="10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туралы ереже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жаңа редакцияда жазылсын; </w:t>
      </w:r>
    </w:p>
    <w:bookmarkEnd w:id="102"/>
    <w:bookmarkStart w:name="z114" w:id="10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Шығыс Қазақстан облысы бойынша Мемлекеттік кірістер департаменті туралы ереже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жаңа редакцияда жазылсын; </w:t>
      </w:r>
    </w:p>
    <w:bookmarkEnd w:id="103"/>
    <w:bookmarkStart w:name="z115" w:id="10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туралы ереже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жаңа редакцияда жазылсын; </w:t>
      </w:r>
    </w:p>
    <w:bookmarkEnd w:id="104"/>
    <w:bookmarkStart w:name="z116" w:id="10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Алтай қаласы – Алтай ауданы бойынша Мемлекеттік кірістер басқармасы туралы ереже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жаңа редакцияда жазылсын; </w:t>
      </w:r>
    </w:p>
    <w:bookmarkEnd w:id="105"/>
    <w:bookmarkStart w:name="z117" w:id="10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туралы ереже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жаңа редакцияда жазылсын; </w:t>
      </w:r>
    </w:p>
    <w:bookmarkEnd w:id="106"/>
    <w:bookmarkStart w:name="z118" w:id="10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Қатон-Қарағай ауданы бойынша Мемлекеттік кірістер басқармасы туралы ереже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жаңа редакцияда жазылсын; </w:t>
      </w:r>
    </w:p>
    <w:bookmarkEnd w:id="107"/>
    <w:bookmarkStart w:name="z119" w:id="10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туралы ереже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жаңа редакцияда жазылсын; </w:t>
      </w:r>
    </w:p>
    <w:bookmarkEnd w:id="108"/>
    <w:bookmarkStart w:name="z120" w:id="10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туралы ереже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жаңа редакцияда жазылсын; </w:t>
      </w:r>
    </w:p>
    <w:bookmarkEnd w:id="109"/>
    <w:bookmarkStart w:name="z121" w:id="11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Күршім ауданы бойынша Мемлекеттік кірістер басқармасы туралы ереже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жаңа редакцияда жазылсын; </w:t>
      </w:r>
    </w:p>
    <w:bookmarkEnd w:id="110"/>
    <w:bookmarkStart w:name="z122" w:id="11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туралы ереже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жаңа редакцияда жазылсын;</w:t>
      </w:r>
    </w:p>
    <w:bookmarkEnd w:id="111"/>
    <w:bookmarkStart w:name="z123" w:id="11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Шемонайха ауданы бойынша Мемлекеттік кірістер басқармасы туралы ереже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жаңа редакцияда жазылсын;</w:t>
      </w:r>
    </w:p>
    <w:bookmarkEnd w:id="112"/>
    <w:bookmarkStart w:name="z124" w:id="11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Көкпекті ауданы бойынша Мемлекеттік кірістер басқармасы туралы ереже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жаңа редакцияда жазылсын;</w:t>
      </w:r>
    </w:p>
    <w:bookmarkEnd w:id="113"/>
    <w:bookmarkStart w:name="z125" w:id="11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туралы ереже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жаңа редакцияда жазылсын;</w:t>
      </w:r>
    </w:p>
    <w:bookmarkEnd w:id="114"/>
    <w:bookmarkStart w:name="z126" w:id="11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Жамбыл облысы бойынша Мемлекеттік кірістер департаменті туралы ереже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жаңа редакцияда жазылсын;</w:t>
      </w:r>
    </w:p>
    <w:bookmarkEnd w:id="115"/>
    <w:bookmarkStart w:name="z127" w:id="11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туралы ереже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жаңа редакцияда жазылсын;</w:t>
      </w:r>
    </w:p>
    <w:bookmarkEnd w:id="116"/>
    <w:bookmarkStart w:name="z128" w:id="11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туралы ереже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жаңа редакцияда жазылсын;</w:t>
      </w:r>
    </w:p>
    <w:bookmarkEnd w:id="117"/>
    <w:bookmarkStart w:name="z129" w:id="11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туралы ереже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жаңа редакцияда жазылсын;</w:t>
      </w:r>
    </w:p>
    <w:bookmarkEnd w:id="118"/>
    <w:bookmarkStart w:name="z130" w:id="11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туралы ереже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жаңа редакцияда жазылсын;</w:t>
      </w:r>
    </w:p>
    <w:bookmarkEnd w:id="119"/>
    <w:bookmarkStart w:name="z131" w:id="12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туралы ереже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жаңа редакцияда жазылсын;</w:t>
      </w:r>
    </w:p>
    <w:bookmarkEnd w:id="120"/>
    <w:bookmarkStart w:name="z132" w:id="12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туралы ереже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жаңа редакцияда жазылсын;</w:t>
      </w:r>
    </w:p>
    <w:bookmarkEnd w:id="121"/>
    <w:bookmarkStart w:name="z133" w:id="12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туралы ереже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жаңа редакцияда жазылсын;</w:t>
      </w:r>
    </w:p>
    <w:bookmarkEnd w:id="122"/>
    <w:bookmarkStart w:name="z134" w:id="12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туралы ереже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жаңа редакцияда жазылсын;</w:t>
      </w:r>
    </w:p>
    <w:bookmarkEnd w:id="123"/>
    <w:bookmarkStart w:name="z135" w:id="12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туралы ереже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жаңа редакцияда жазылсын;</w:t>
      </w:r>
    </w:p>
    <w:bookmarkEnd w:id="124"/>
    <w:bookmarkStart w:name="z136" w:id="12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туралы ереже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жаңа редакцияда жазылсын;</w:t>
      </w:r>
    </w:p>
    <w:bookmarkEnd w:id="125"/>
    <w:bookmarkStart w:name="z137" w:id="12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туралы ереже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жаңа редакцияда жазылсын;</w:t>
      </w:r>
    </w:p>
    <w:bookmarkEnd w:id="126"/>
    <w:bookmarkStart w:name="z138" w:id="12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Батыс Қазақстан облысы бойынша Мемлекеттік кірістер департаменті туралы ереже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жаңа редакцияда жазылсын;</w:t>
      </w:r>
    </w:p>
    <w:bookmarkEnd w:id="127"/>
    <w:bookmarkStart w:name="z139" w:id="12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туралы ереже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жаңа редакцияда жазылсын;</w:t>
      </w:r>
    </w:p>
    <w:bookmarkEnd w:id="128"/>
    <w:bookmarkStart w:name="z140" w:id="12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Бөрлi ауданы бойынша Мемлекеттік кірістер басқармасы туралы ереже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жаңа редакцияда жазылсын;</w:t>
      </w:r>
    </w:p>
    <w:bookmarkEnd w:id="129"/>
    <w:bookmarkStart w:name="z141" w:id="13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Жәнiбек ауданы бойынша Мемлекеттік кірістер басқармасы туралы ереже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жаңа редакцияда жазылсын;</w:t>
      </w:r>
    </w:p>
    <w:bookmarkEnd w:id="130"/>
    <w:bookmarkStart w:name="z142" w:id="13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Жаңғалы ауданы бойынша Мемлекеттік кірістер басқармасы туралы ереже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жаңа редакцияда жазылсын;</w:t>
      </w:r>
    </w:p>
    <w:bookmarkEnd w:id="131"/>
    <w:bookmarkStart w:name="z143" w:id="13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Бәйтерек ауданы бойынша Мемлекеттік кірістер басқармасы туралы ереже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жаңа редакцияда жазылсын;</w:t>
      </w:r>
    </w:p>
    <w:bookmarkEnd w:id="132"/>
    <w:bookmarkStart w:name="z144" w:id="13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туралы ереже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жаңа редакцияда жазылсын;</w:t>
      </w:r>
    </w:p>
    <w:bookmarkEnd w:id="133"/>
    <w:bookmarkStart w:name="z145" w:id="13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туралы ереже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жаңа редакцияда жазылсын;</w:t>
      </w:r>
    </w:p>
    <w:bookmarkEnd w:id="134"/>
    <w:bookmarkStart w:name="z146" w:id="13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туралы ереже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жаңа редакцияда жазылсын;</w:t>
      </w:r>
    </w:p>
    <w:bookmarkEnd w:id="135"/>
    <w:bookmarkStart w:name="z147" w:id="13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Теректi ауданы бойынша Мемлекеттік кірістер басқармасы туралы ереже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жаңа редакцияда жазылсын;</w:t>
      </w:r>
    </w:p>
    <w:bookmarkEnd w:id="136"/>
    <w:bookmarkStart w:name="z148" w:id="13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ордасы ауданы бойынша Мемлекеттік кірістер басқармасы туралы ереже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жаңа редакцияда жазылсын;</w:t>
      </w:r>
    </w:p>
    <w:bookmarkEnd w:id="137"/>
    <w:bookmarkStart w:name="z149" w:id="13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туралы ереже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жаңа редакцияда жазылсын;</w:t>
      </w:r>
    </w:p>
    <w:bookmarkEnd w:id="138"/>
    <w:bookmarkStart w:name="z150" w:id="13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туралы ереже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жаңа редакцияда жазылсын;</w:t>
      </w:r>
    </w:p>
    <w:bookmarkEnd w:id="139"/>
    <w:bookmarkStart w:name="z151" w:id="14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туралы ереже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жаңа редакцияда жазылсын;</w:t>
      </w:r>
    </w:p>
    <w:bookmarkEnd w:id="140"/>
    <w:bookmarkStart w:name="z152" w:id="14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Қарағанды облысы бойынша Мемлекеттік кірістер департаменті туралы ереже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жаңа редакцияда жазылсын;</w:t>
      </w:r>
    </w:p>
    <w:bookmarkEnd w:id="141"/>
    <w:bookmarkStart w:name="z153" w:id="14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туралы ереже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жаңа редакцияда жазылсын;</w:t>
      </w:r>
    </w:p>
    <w:bookmarkEnd w:id="142"/>
    <w:bookmarkStart w:name="z154" w:id="14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Темiртау қаласы бойынша Мемлекеттік кірістер басқармасы туралы ереже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жаңа редакцияда жазылсын;</w:t>
      </w:r>
    </w:p>
    <w:bookmarkEnd w:id="143"/>
    <w:bookmarkStart w:name="z155" w:id="14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туралы ереже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жаңа редакцияда жазылсын;</w:t>
      </w:r>
    </w:p>
    <w:bookmarkEnd w:id="144"/>
    <w:bookmarkStart w:name="z156" w:id="14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туралы ереже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жаңа редакцияда жазылсын;</w:t>
      </w:r>
    </w:p>
    <w:bookmarkEnd w:id="145"/>
    <w:bookmarkStart w:name="z157" w:id="14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туралы ереже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жаңа редакцияда жазылсын;</w:t>
      </w:r>
    </w:p>
    <w:bookmarkEnd w:id="146"/>
    <w:bookmarkStart w:name="z158" w:id="14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туралы ереже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жаңа редакцияда жазылсын;</w:t>
      </w:r>
    </w:p>
    <w:bookmarkEnd w:id="147"/>
    <w:bookmarkStart w:name="z159" w:id="14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Октябрь ауданы бойынша Мемлекеттік кірістер басқармасы туралы ереже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жаңа редакцияда жазылсын;</w:t>
      </w:r>
    </w:p>
    <w:bookmarkEnd w:id="148"/>
    <w:bookmarkStart w:name="z160" w:id="14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туралы ереже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жаңа редакцияда жазылсын;</w:t>
      </w:r>
    </w:p>
    <w:bookmarkEnd w:id="149"/>
    <w:bookmarkStart w:name="z161" w:id="15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 туралы ереже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жаңа редакцияда жазылсын;</w:t>
      </w:r>
    </w:p>
    <w:bookmarkEnd w:id="150"/>
    <w:bookmarkStart w:name="z162" w:id="15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туралы ереже осы бұйрыққа </w:t>
      </w:r>
      <w:r>
        <w:rPr>
          <w:rFonts w:ascii="Times New Roman"/>
          <w:b w:val="false"/>
          <w:i w:val="false"/>
          <w:color w:val="000000"/>
          <w:sz w:val="28"/>
        </w:rPr>
        <w:t>104-қосымшаға</w:t>
      </w:r>
      <w:r>
        <w:rPr>
          <w:rFonts w:ascii="Times New Roman"/>
          <w:b w:val="false"/>
          <w:i w:val="false"/>
          <w:color w:val="000000"/>
          <w:sz w:val="28"/>
        </w:rPr>
        <w:t xml:space="preserve"> сәйкес жаңа редакцияда жазылсын;</w:t>
      </w:r>
    </w:p>
    <w:bookmarkEnd w:id="151"/>
    <w:bookmarkStart w:name="z163" w:id="15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Бұқар-жырау ауданы бойынша Мемлекеттік кірістер басқармасы туралы ереже осы бұйрыққа </w:t>
      </w:r>
      <w:r>
        <w:rPr>
          <w:rFonts w:ascii="Times New Roman"/>
          <w:b w:val="false"/>
          <w:i w:val="false"/>
          <w:color w:val="000000"/>
          <w:sz w:val="28"/>
        </w:rPr>
        <w:t>105-қосымшаға</w:t>
      </w:r>
      <w:r>
        <w:rPr>
          <w:rFonts w:ascii="Times New Roman"/>
          <w:b w:val="false"/>
          <w:i w:val="false"/>
          <w:color w:val="000000"/>
          <w:sz w:val="28"/>
        </w:rPr>
        <w:t xml:space="preserve"> сәйкес жаңа редакцияда жазылсын;</w:t>
      </w:r>
    </w:p>
    <w:bookmarkEnd w:id="152"/>
    <w:bookmarkStart w:name="z164" w:id="15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туралы ереже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жаңа редакцияда жазылсын;</w:t>
      </w:r>
    </w:p>
    <w:bookmarkEnd w:id="153"/>
    <w:bookmarkStart w:name="z165" w:id="15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туралы ереже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жаңа редакцияда жазылсын;</w:t>
      </w:r>
    </w:p>
    <w:bookmarkEnd w:id="154"/>
    <w:bookmarkStart w:name="z166" w:id="15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туралы ереже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жаңа редакцияда жазылсын;</w:t>
      </w:r>
    </w:p>
    <w:bookmarkEnd w:id="155"/>
    <w:bookmarkStart w:name="z167" w:id="15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Қызылорда облысы бойынша Мемлекеттік кірістер департаменті туралы ереже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жаңа редакцияда жазылсын;</w:t>
      </w:r>
    </w:p>
    <w:bookmarkEnd w:id="156"/>
    <w:bookmarkStart w:name="z168" w:id="15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туралы ереже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жаңа редакцияда жазылсын;</w:t>
      </w:r>
    </w:p>
    <w:bookmarkEnd w:id="157"/>
    <w:bookmarkStart w:name="z169" w:id="15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туралы ереже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жаңа редакцияда жазылсын;</w:t>
      </w:r>
    </w:p>
    <w:bookmarkEnd w:id="158"/>
    <w:bookmarkStart w:name="z170" w:id="15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туралы ереже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жаңа редакцияда жазылсын;</w:t>
      </w:r>
    </w:p>
    <w:bookmarkEnd w:id="159"/>
    <w:bookmarkStart w:name="z171" w:id="16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туралы ереже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жаңа редакцияда жазылсын;</w:t>
      </w:r>
    </w:p>
    <w:bookmarkEnd w:id="160"/>
    <w:bookmarkStart w:name="z172" w:id="16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туралы ереже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жаңа редакцияда жазылсын;</w:t>
      </w:r>
    </w:p>
    <w:bookmarkEnd w:id="161"/>
    <w:bookmarkStart w:name="z173" w:id="16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туралы ереже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жаңа редакцияда жазылсын;</w:t>
      </w:r>
    </w:p>
    <w:bookmarkEnd w:id="162"/>
    <w:bookmarkStart w:name="z174" w:id="16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Шиелi ауданы бойынша Мемлекеттік кірістер басқармасы туралы ереже осы бұйрыққа </w:t>
      </w:r>
      <w:r>
        <w:rPr>
          <w:rFonts w:ascii="Times New Roman"/>
          <w:b w:val="false"/>
          <w:i w:val="false"/>
          <w:color w:val="000000"/>
          <w:sz w:val="28"/>
        </w:rPr>
        <w:t>116-қосымшаға</w:t>
      </w:r>
      <w:r>
        <w:rPr>
          <w:rFonts w:ascii="Times New Roman"/>
          <w:b w:val="false"/>
          <w:i w:val="false"/>
          <w:color w:val="000000"/>
          <w:sz w:val="28"/>
        </w:rPr>
        <w:t xml:space="preserve"> сәйкес жаңа редакцияда жазылсын;</w:t>
      </w:r>
    </w:p>
    <w:bookmarkEnd w:id="163"/>
    <w:bookmarkStart w:name="z175" w:id="16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туралы ереже осы бұйрыққа </w:t>
      </w:r>
      <w:r>
        <w:rPr>
          <w:rFonts w:ascii="Times New Roman"/>
          <w:b w:val="false"/>
          <w:i w:val="false"/>
          <w:color w:val="000000"/>
          <w:sz w:val="28"/>
        </w:rPr>
        <w:t>117-қосымшаға</w:t>
      </w:r>
      <w:r>
        <w:rPr>
          <w:rFonts w:ascii="Times New Roman"/>
          <w:b w:val="false"/>
          <w:i w:val="false"/>
          <w:color w:val="000000"/>
          <w:sz w:val="28"/>
        </w:rPr>
        <w:t xml:space="preserve"> сәйкес жаңа редакцияда жазылсын;</w:t>
      </w:r>
    </w:p>
    <w:bookmarkEnd w:id="164"/>
    <w:bookmarkStart w:name="z176" w:id="16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Қостанай облысы бойынша Мемлекеттік кірістер департаменті туралы ереже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жаңа редакцияда жазылсын;</w:t>
      </w:r>
    </w:p>
    <w:bookmarkEnd w:id="165"/>
    <w:bookmarkStart w:name="z177" w:id="16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туралы ереже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жаңа редакцияда жазылсын;</w:t>
      </w:r>
    </w:p>
    <w:bookmarkEnd w:id="166"/>
    <w:bookmarkStart w:name="z178" w:id="16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туралы ереже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жаңа редакцияда жазылсын;</w:t>
      </w:r>
    </w:p>
    <w:bookmarkEnd w:id="167"/>
    <w:bookmarkStart w:name="z179" w:id="16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туралы ереже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жаңа редакцияда жазылсын;</w:t>
      </w:r>
    </w:p>
    <w:bookmarkEnd w:id="168"/>
    <w:bookmarkStart w:name="z180" w:id="16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туралы ереже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жаңа редакцияда жазылсын;</w:t>
      </w:r>
    </w:p>
    <w:bookmarkEnd w:id="169"/>
    <w:bookmarkStart w:name="z181" w:id="17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туралы ереже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жаңа редакцияда жазылсын;</w:t>
      </w:r>
    </w:p>
    <w:bookmarkEnd w:id="170"/>
    <w:bookmarkStart w:name="z182" w:id="17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туралы ереже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жаңа редакцияда жазылсын;</w:t>
      </w:r>
    </w:p>
    <w:bookmarkEnd w:id="171"/>
    <w:bookmarkStart w:name="z183" w:id="17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туралы ереже осы бұйрыққа </w:t>
      </w:r>
      <w:r>
        <w:rPr>
          <w:rFonts w:ascii="Times New Roman"/>
          <w:b w:val="false"/>
          <w:i w:val="false"/>
          <w:color w:val="000000"/>
          <w:sz w:val="28"/>
        </w:rPr>
        <w:t>125-қосымшаға</w:t>
      </w:r>
      <w:r>
        <w:rPr>
          <w:rFonts w:ascii="Times New Roman"/>
          <w:b w:val="false"/>
          <w:i w:val="false"/>
          <w:color w:val="000000"/>
          <w:sz w:val="28"/>
        </w:rPr>
        <w:t xml:space="preserve"> сәйкес жаңа редакцияда жазылсын;</w:t>
      </w:r>
    </w:p>
    <w:bookmarkEnd w:id="172"/>
    <w:bookmarkStart w:name="z184" w:id="17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туралы ереже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жаңа редакцияда жазылсын;</w:t>
      </w:r>
    </w:p>
    <w:bookmarkEnd w:id="173"/>
    <w:bookmarkStart w:name="z185" w:id="17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туралы ереже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жаңа редакцияда жазылсын;</w:t>
      </w:r>
    </w:p>
    <w:bookmarkEnd w:id="174"/>
    <w:bookmarkStart w:name="z186" w:id="17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туралы ереже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жаңа редакцияда жазылсын;</w:t>
      </w:r>
    </w:p>
    <w:bookmarkEnd w:id="175"/>
    <w:bookmarkStart w:name="z187" w:id="17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туралы ереже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жаңа редакцияда жазылсын;</w:t>
      </w:r>
    </w:p>
    <w:bookmarkEnd w:id="176"/>
    <w:bookmarkStart w:name="z188" w:id="17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туралы ереже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жаңа редакцияда жазылсын;</w:t>
      </w:r>
    </w:p>
    <w:bookmarkEnd w:id="177"/>
    <w:bookmarkStart w:name="z189" w:id="17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Наурызым ауданы бойынша Мемлекеттік кірістер басқармасы туралы ереже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жаңа редакцияда жазылсын;</w:t>
      </w:r>
    </w:p>
    <w:bookmarkEnd w:id="178"/>
    <w:bookmarkStart w:name="z190" w:id="17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туралы ереже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жаңа редакцияда жазылсын;</w:t>
      </w:r>
    </w:p>
    <w:bookmarkEnd w:id="179"/>
    <w:bookmarkStart w:name="z191" w:id="18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туралы ереже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жаңа редакцияда жазылсын;</w:t>
      </w:r>
    </w:p>
    <w:bookmarkEnd w:id="180"/>
    <w:bookmarkStart w:name="z192" w:id="18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Бейімбет Майлин ауданы бойынша Мемлекеттік кірістер басқармасы туралы ереже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жаңа редакцияда жазылсын;</w:t>
      </w:r>
    </w:p>
    <w:bookmarkEnd w:id="181"/>
    <w:bookmarkStart w:name="z193" w:id="18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туралы ереже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жаңа редакцияда жазылсын;</w:t>
      </w:r>
    </w:p>
    <w:bookmarkEnd w:id="182"/>
    <w:bookmarkStart w:name="z194" w:id="18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туралы ереже осы бұйрыққа </w:t>
      </w:r>
      <w:r>
        <w:rPr>
          <w:rFonts w:ascii="Times New Roman"/>
          <w:b w:val="false"/>
          <w:i w:val="false"/>
          <w:color w:val="000000"/>
          <w:sz w:val="28"/>
        </w:rPr>
        <w:t>136-қосымшаға</w:t>
      </w:r>
      <w:r>
        <w:rPr>
          <w:rFonts w:ascii="Times New Roman"/>
          <w:b w:val="false"/>
          <w:i w:val="false"/>
          <w:color w:val="000000"/>
          <w:sz w:val="28"/>
        </w:rPr>
        <w:t xml:space="preserve"> сәйкес жаңа редакцияда жазылсын;</w:t>
      </w:r>
    </w:p>
    <w:bookmarkEnd w:id="183"/>
    <w:bookmarkStart w:name="z195" w:id="18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туралы ереже осы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жаңа редакцияда жазылсын;</w:t>
      </w:r>
    </w:p>
    <w:bookmarkEnd w:id="184"/>
    <w:bookmarkStart w:name="z196" w:id="18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туралы ереже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жаңа редакцияда жазылсын;</w:t>
      </w:r>
    </w:p>
    <w:bookmarkEnd w:id="185"/>
    <w:bookmarkStart w:name="z197" w:id="18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Маңғыстау облысы бойынша Мемлекеттік кірістер департаменті туралы ереже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жаңа редакцияда жазылсын;</w:t>
      </w:r>
    </w:p>
    <w:bookmarkEnd w:id="186"/>
    <w:bookmarkStart w:name="z198" w:id="18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туралы ереже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жаңа редакцияда жазылсын;</w:t>
      </w:r>
    </w:p>
    <w:bookmarkEnd w:id="187"/>
    <w:bookmarkStart w:name="z199" w:id="18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қаласының Мемлекеттік кірістер басқармасы туралы ереже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жаңа редакцияда жазылсын;</w:t>
      </w:r>
    </w:p>
    <w:bookmarkEnd w:id="188"/>
    <w:bookmarkStart w:name="z200" w:id="18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туралы ереже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жаңа редакцияда жазылсын;</w:t>
      </w:r>
    </w:p>
    <w:bookmarkEnd w:id="189"/>
    <w:bookmarkStart w:name="z201" w:id="19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туралы ереже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жаңа редакцияда жазылсын;</w:t>
      </w:r>
    </w:p>
    <w:bookmarkEnd w:id="190"/>
    <w:bookmarkStart w:name="z202" w:id="19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туралы ереже осы бұйрыққа </w:t>
      </w:r>
      <w:r>
        <w:rPr>
          <w:rFonts w:ascii="Times New Roman"/>
          <w:b w:val="false"/>
          <w:i w:val="false"/>
          <w:color w:val="000000"/>
          <w:sz w:val="28"/>
        </w:rPr>
        <w:t>144-қосымшаға</w:t>
      </w:r>
      <w:r>
        <w:rPr>
          <w:rFonts w:ascii="Times New Roman"/>
          <w:b w:val="false"/>
          <w:i w:val="false"/>
          <w:color w:val="000000"/>
          <w:sz w:val="28"/>
        </w:rPr>
        <w:t xml:space="preserve"> сәйкес жаңа редакцияда жазылсын;</w:t>
      </w:r>
    </w:p>
    <w:bookmarkEnd w:id="191"/>
    <w:bookmarkStart w:name="z203" w:id="19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туралы ереже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жаңа редакцияда жазылсын;</w:t>
      </w:r>
    </w:p>
    <w:bookmarkEnd w:id="192"/>
    <w:bookmarkStart w:name="z204" w:id="19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туралы ереже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жаңа редакцияда жазылсын;</w:t>
      </w:r>
    </w:p>
    <w:bookmarkEnd w:id="193"/>
    <w:bookmarkStart w:name="z205" w:id="19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 Мемлекеттік кірістер комитетінiң Маңғыстау облысы бойынша Мемлекеттік кірістер департаментінің "Ақтау теңiз порты" Мемлекеттік кірістер басқармасы туралы ереже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жаңа редакцияда жазылсын;</w:t>
      </w:r>
    </w:p>
    <w:bookmarkEnd w:id="194"/>
    <w:bookmarkStart w:name="z206" w:id="19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комитетінің Павлодар облысы бойынша Мемлекеттік кірістер департаменті туралы ереже осы бұйрыққа </w:t>
      </w:r>
      <w:r>
        <w:rPr>
          <w:rFonts w:ascii="Times New Roman"/>
          <w:b w:val="false"/>
          <w:i w:val="false"/>
          <w:color w:val="000000"/>
          <w:sz w:val="28"/>
        </w:rPr>
        <w:t>148-қосымшаға</w:t>
      </w:r>
      <w:r>
        <w:rPr>
          <w:rFonts w:ascii="Times New Roman"/>
          <w:b w:val="false"/>
          <w:i w:val="false"/>
          <w:color w:val="000000"/>
          <w:sz w:val="28"/>
        </w:rPr>
        <w:t xml:space="preserve"> сәйкес жаңа редакцияда жазылсын;</w:t>
      </w:r>
    </w:p>
    <w:bookmarkEnd w:id="195"/>
    <w:bookmarkStart w:name="z207" w:id="19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туралы ереже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жаңа редакцияда жазылсын;</w:t>
      </w:r>
    </w:p>
    <w:bookmarkEnd w:id="196"/>
    <w:bookmarkStart w:name="z208" w:id="19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туралы ереже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жаңа редакцияда жазылсын;</w:t>
      </w:r>
    </w:p>
    <w:bookmarkEnd w:id="197"/>
    <w:bookmarkStart w:name="z209" w:id="19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туралы ереже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жаңа редакцияда жазылсын;</w:t>
      </w:r>
    </w:p>
    <w:bookmarkEnd w:id="198"/>
    <w:bookmarkStart w:name="z210" w:id="19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туралы ереже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жаңа редакцияда жазылсын;</w:t>
      </w:r>
    </w:p>
    <w:bookmarkEnd w:id="199"/>
    <w:bookmarkStart w:name="z211" w:id="20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туралы ереже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жаңа редакцияда жазылсын;</w:t>
      </w:r>
    </w:p>
    <w:bookmarkEnd w:id="200"/>
    <w:bookmarkStart w:name="z212" w:id="20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туралы ереже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жаңа редакцияда жазылсын;</w:t>
      </w:r>
    </w:p>
    <w:bookmarkEnd w:id="201"/>
    <w:bookmarkStart w:name="z213" w:id="20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туралы ереже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жаңа редакцияда жазылсын;</w:t>
      </w:r>
    </w:p>
    <w:bookmarkEnd w:id="202"/>
    <w:bookmarkStart w:name="z214" w:id="20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Тереңкөл ауданының Мемлекеттік кірістер басқармасы туралы ереже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жаңа редакцияда жазылсын;</w:t>
      </w:r>
    </w:p>
    <w:bookmarkEnd w:id="203"/>
    <w:bookmarkStart w:name="z215" w:id="20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Аққулы ауданының Мемлекеттік кірістер басқармасы туралы ереже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жаңа редакцияда жазылсын;</w:t>
      </w:r>
    </w:p>
    <w:bookmarkEnd w:id="204"/>
    <w:bookmarkStart w:name="z216" w:id="20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туралы ереже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жаңа редакцияда жазылсын;</w:t>
      </w:r>
    </w:p>
    <w:bookmarkEnd w:id="205"/>
    <w:bookmarkStart w:name="z217" w:id="20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туралы ереже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жаңа редакцияда жазылсын;</w:t>
      </w:r>
    </w:p>
    <w:bookmarkEnd w:id="206"/>
    <w:bookmarkStart w:name="z218" w:id="20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туралы ереже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жаңа редакцияда жазылсын;</w:t>
      </w:r>
    </w:p>
    <w:bookmarkEnd w:id="207"/>
    <w:bookmarkStart w:name="z219" w:id="20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туралы ереже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жаңа редакцияда жазылсын;</w:t>
      </w:r>
    </w:p>
    <w:bookmarkEnd w:id="208"/>
    <w:bookmarkStart w:name="z220" w:id="20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комитетінің Солтүстік Қазақстан облысы бойынша Мемлекеттік кірістер департаменті туралы ереже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жаңа редакцияда жазылсын;</w:t>
      </w:r>
    </w:p>
    <w:bookmarkEnd w:id="209"/>
    <w:bookmarkStart w:name="z221" w:id="21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комитетінің Солтүстік Қазақстан облысы бойынша Мемлекеттік кірістер департаментінің Қызылжар ауданы бойынша Мемлекеттік кірістер басқармасы туралы ереже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жаңа редакцияда жазылсын;</w:t>
      </w:r>
    </w:p>
    <w:bookmarkEnd w:id="210"/>
    <w:bookmarkStart w:name="z222" w:id="21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Мағжан Жұмабаев атыдағы аудан бойынша Мемлекеттік кірістер басқармасы туралы ереже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жаңа редакцияда жазылсын;</w:t>
      </w:r>
    </w:p>
    <w:bookmarkEnd w:id="211"/>
    <w:bookmarkStart w:name="z223" w:id="21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Жамбыл ауданы бойынша Мемлекеттік кірістер басқармасы туралы ереже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жаңа редакцияда жазылсын;</w:t>
      </w:r>
    </w:p>
    <w:bookmarkEnd w:id="212"/>
    <w:bookmarkStart w:name="z224" w:id="21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Есіл ауданы бойынша Мемлекеттік кірістер басқармасы туралы ереже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жаңа редакцияда жазылсын;</w:t>
      </w:r>
    </w:p>
    <w:bookmarkEnd w:id="213"/>
    <w:bookmarkStart w:name="z225" w:id="21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Мәмүлік ауданы бойынша Мемлекеттік кірістер басқармасы туралы ереже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жаңа редакцияда жазылсын;</w:t>
      </w:r>
    </w:p>
    <w:bookmarkEnd w:id="214"/>
    <w:bookmarkStart w:name="z226" w:id="21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Шал ақын ауданы бойынша Мемлекеттік кірістер басқармасы туралы ереже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жаңа редакцияда жазылсын;</w:t>
      </w:r>
    </w:p>
    <w:bookmarkEnd w:id="215"/>
    <w:bookmarkStart w:name="z227" w:id="21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Аққайың ауданы бойынша Мемлекеттік кірістер басқармасы туралы ереже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жаңа редакцияда жазылсын;</w:t>
      </w:r>
    </w:p>
    <w:bookmarkEnd w:id="216"/>
    <w:bookmarkStart w:name="z228" w:id="21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Тимирязев ауданы бойынша Мемлекеттік кірістер басқармасы туралы ереже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жаңа редакцияда жазылсын;</w:t>
      </w:r>
    </w:p>
    <w:bookmarkEnd w:id="217"/>
    <w:bookmarkStart w:name="z229" w:id="21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Айыртау ауданы бойынша Мемлекеттік кірістер басқармасы туралы ереже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жаңа редакцияда жазылсын;</w:t>
      </w:r>
    </w:p>
    <w:bookmarkEnd w:id="218"/>
    <w:bookmarkStart w:name="z230" w:id="21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Ақжар ауданы бойынша Мемлекеттік кірістер басқармасы туралы ереже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жаңа редакцияда жазылсын;</w:t>
      </w:r>
    </w:p>
    <w:bookmarkEnd w:id="219"/>
    <w:bookmarkStart w:name="z231" w:id="22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Тайыншы ауданы бойынша Мемлекеттік кірістер басқармасы туралы ереже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жаңа редакцияда жазылсын;</w:t>
      </w:r>
    </w:p>
    <w:bookmarkEnd w:id="220"/>
    <w:bookmarkStart w:name="z232" w:id="22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Уәлихан ауданы бойынша Мемлекеттік кірістер басқармасы туралы ереже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жаңа редакцияда жазылсын;</w:t>
      </w:r>
    </w:p>
    <w:bookmarkEnd w:id="221"/>
    <w:bookmarkStart w:name="z233" w:id="22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Ғабит Мүсірепов атындағы аудан бойынша Мемлекеттік кірістер басқармасы туралы ереже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жаңа редакцияда жазылсын;</w:t>
      </w:r>
    </w:p>
    <w:bookmarkEnd w:id="222"/>
    <w:bookmarkStart w:name="z234" w:id="22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Солтүстік Қазақстан облысы бойынша Мемлекеттік кірістер департаментінің Петропавл қаласы бойынша Мемлекеттік кірістер басқармасы туралы ереже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жаңа редакцияда жазылсын;</w:t>
      </w:r>
    </w:p>
    <w:bookmarkEnd w:id="223"/>
    <w:bookmarkStart w:name="z235" w:id="22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комитетінің Түркістан облысы бойынша Мемлекеттік кірістер департаменті туралы ереже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жаңа редакцияда жазылсын;</w:t>
      </w:r>
    </w:p>
    <w:bookmarkEnd w:id="224"/>
    <w:bookmarkStart w:name="z236" w:id="22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Арыс қаласы бойынша Мемлекеттік кірістер басқармасы туралы ереже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жаңа редакцияда жазылсын;</w:t>
      </w:r>
    </w:p>
    <w:bookmarkEnd w:id="225"/>
    <w:bookmarkStart w:name="z237" w:id="22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Кентау қаласы бойынша Мемлекеттік кірістер басқармасы туралы ереже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жаңа редакцияда жазылсын;</w:t>
      </w:r>
    </w:p>
    <w:bookmarkEnd w:id="226"/>
    <w:bookmarkStart w:name="z238" w:id="22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Түркістан қаласы бойынша Мемлекеттік кірістер басқармасы туралы ереже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жаңа редакцияда жазылсын;</w:t>
      </w:r>
    </w:p>
    <w:bookmarkEnd w:id="227"/>
    <w:bookmarkStart w:name="z239" w:id="22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Бәйдібек ауданы бойынша Мемлекеттік кірістер басқармасы туралы ереже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жаңа редакцияда жазылсын;</w:t>
      </w:r>
    </w:p>
    <w:bookmarkEnd w:id="228"/>
    <w:bookmarkStart w:name="z240" w:id="22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Ордабасы ауданы бойынша Мемлекеттік кірістер басқармасы туралы ереже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жаңа редакцияда жазылсын;</w:t>
      </w:r>
    </w:p>
    <w:bookmarkEnd w:id="229"/>
    <w:bookmarkStart w:name="z241" w:id="23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Мақтаарал ауданы бойынша Мемлекеттік кірістер басқармасы туралы ереже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жаңа редакцияда жазылсын;</w:t>
      </w:r>
    </w:p>
    <w:bookmarkEnd w:id="230"/>
    <w:bookmarkStart w:name="z242" w:id="23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Жетісай ауданы бойынша Мемлекеттік кірістер басқармасы туралы ереже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жаңа редакцияда жазылсын;</w:t>
      </w:r>
    </w:p>
    <w:bookmarkEnd w:id="231"/>
    <w:bookmarkStart w:name="z243" w:id="23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Отырар ауданы бойынша Мемлекеттік кірістер басқармасы туралы ереже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жаңа редакцияда жазылсын;</w:t>
      </w:r>
    </w:p>
    <w:bookmarkEnd w:id="232"/>
    <w:bookmarkStart w:name="z244" w:id="23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Қазғұрт ауданы бойынша Мемлекеттік кірістер басқармасы туралы ереже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жаңа редакцияда жазылсын;</w:t>
      </w:r>
    </w:p>
    <w:bookmarkEnd w:id="233"/>
    <w:bookmarkStart w:name="z245" w:id="23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Төлеби ауданы бойынша Мемлекеттік кірістер басқармасы туралы ереже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жаңа редакцияда жазылсын;</w:t>
      </w:r>
    </w:p>
    <w:bookmarkEnd w:id="234"/>
    <w:bookmarkStart w:name="z246" w:id="23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Сайрам ауданы бойынша Мемлекеттік кірістер басқармасы туралы ереже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жаңа редакцияда жазылсын;</w:t>
      </w:r>
    </w:p>
    <w:bookmarkEnd w:id="235"/>
    <w:bookmarkStart w:name="z247" w:id="23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Сарыағаш ауданы бойынша Мемлекеттік кірістер басқармасы туралы ереже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жаңа редакцияда жазылсын;</w:t>
      </w:r>
    </w:p>
    <w:bookmarkEnd w:id="236"/>
    <w:bookmarkStart w:name="z248" w:id="23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Келес ауданы бойынша Мемлекеттік кірістер басқармасы туралы ереже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жаңа редакцияда жазылсын;</w:t>
      </w:r>
    </w:p>
    <w:bookmarkEnd w:id="237"/>
    <w:bookmarkStart w:name="z249" w:id="23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Созақ ауданы бойынша Мемлекеттік кірістер басқармасы туралы ереже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жаңа редакцияда жазылсын;</w:t>
      </w:r>
    </w:p>
    <w:bookmarkEnd w:id="238"/>
    <w:bookmarkStart w:name="z250" w:id="23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Түлкібас ауданы бойынша Мемлекеттік кірістер басқармасы туралы ереже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жаңа редакцияда жазылсын;</w:t>
      </w:r>
    </w:p>
    <w:bookmarkEnd w:id="239"/>
    <w:bookmarkStart w:name="z251" w:id="24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Түркістан облысы бойынша Мемлекеттік кірістер департаментінің Шардара ауданы бойынша Мемлекеттік кірістер басқармасы туралы ереже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жаңа редакцияда жазылсын;</w:t>
      </w:r>
    </w:p>
    <w:bookmarkEnd w:id="240"/>
    <w:bookmarkStart w:name="z252" w:id="24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министрлігі Мемлекеттік кірістер комитеті Түркістан облысы бойынша Мемлекеттік кірістер департаментінің Сауран ауданы бойынша Мемлекеттік кірістер басқармасы туралы ереже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жаңа редакцияда жазылсын;</w:t>
      </w:r>
    </w:p>
    <w:bookmarkEnd w:id="241"/>
    <w:bookmarkStart w:name="z253" w:id="24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Нұр-Сұлтан қаласы бойынша Мемлекеттік кірістер департаменті туралы ереже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жаңа редакцияда жазылсын;</w:t>
      </w:r>
    </w:p>
    <w:bookmarkEnd w:id="242"/>
    <w:bookmarkStart w:name="z254" w:id="24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Нұр-Сұлтан қаласы бойынша Мемлекеттік кірістер департаментінің Алматы ауданы бойынша Мемлекеттік кірістер басқармасы туралы ереже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жаңа редакцияда жазылсын;</w:t>
      </w:r>
    </w:p>
    <w:bookmarkEnd w:id="243"/>
    <w:bookmarkStart w:name="z255" w:id="24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Нұр-Сұлтан қаласы бойынша Мемлекеттік кірістер департаментінің Сарыарқа ауданы бойынша Мемлекеттік кірістер басқармасы туралы ереже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жаңа редакцияда жазылсын;</w:t>
      </w:r>
    </w:p>
    <w:bookmarkEnd w:id="244"/>
    <w:bookmarkStart w:name="z256" w:id="24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Нұр-Сұлтан қаласы бойынша Мемлекеттік кірістер департаментінің Есiл ауданы бойынша Мемлекеттік кірістер басқармасы туралы ереже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жаңа редакцияда жазылсын;</w:t>
      </w:r>
    </w:p>
    <w:bookmarkEnd w:id="245"/>
    <w:bookmarkStart w:name="z257" w:id="24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 Мемлекеттік кірістер комитетінiң Нұр-Сұлтан қаласы бойынша Мемлекеттік кірістер департаментінің "Астана – жаңа қала" Мемлекеттік кірістер басқармасы туралы ереже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жаңа редакцияда жазылсын;</w:t>
      </w:r>
    </w:p>
    <w:bookmarkEnd w:id="246"/>
    <w:bookmarkStart w:name="z258" w:id="24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 Мемлекеттік кірістер комитетінiң Нұр-Сұлтан қаласы бойынша Мемлекеттік кірістер департаментінің "Байқоңыр" ауданы бойынша Мемлекеттік кірістер басқармасы туралы ереже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жаңа редакцияда жазылсын;</w:t>
      </w:r>
    </w:p>
    <w:bookmarkEnd w:id="247"/>
    <w:bookmarkStart w:name="z259" w:id="24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 Мемлекеттік кірістер комитетінің Алматы қаласы бойынша Мемлекеттік кірістер департаменті туралы ереже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жаңа редакцияда жазылсын;</w:t>
      </w:r>
    </w:p>
    <w:bookmarkEnd w:id="248"/>
    <w:bookmarkStart w:name="z260" w:id="24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туралы ереже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жаңа редакцияда жазылсын;</w:t>
      </w:r>
    </w:p>
    <w:bookmarkEnd w:id="249"/>
    <w:bookmarkStart w:name="z261" w:id="25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туралы ереже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жаңа редакцияда жазылсын;</w:t>
      </w:r>
    </w:p>
    <w:bookmarkEnd w:id="250"/>
    <w:bookmarkStart w:name="z262" w:id="25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туралы ереже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жаңа редакцияда жазылсын;</w:t>
      </w:r>
    </w:p>
    <w:bookmarkEnd w:id="251"/>
    <w:bookmarkStart w:name="z263" w:id="25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туралы ереже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жаңа редакцияда жазылсын;</w:t>
      </w:r>
    </w:p>
    <w:bookmarkEnd w:id="252"/>
    <w:bookmarkStart w:name="z264" w:id="25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Жетісу ауданы бойынша Мемлекеттік кірістер басқармасы туралы ереже осы бұйрыққа </w:t>
      </w:r>
      <w:r>
        <w:rPr>
          <w:rFonts w:ascii="Times New Roman"/>
          <w:b w:val="false"/>
          <w:i w:val="false"/>
          <w:color w:val="000000"/>
          <w:sz w:val="28"/>
        </w:rPr>
        <w:t>206-қосымшаға</w:t>
      </w:r>
      <w:r>
        <w:rPr>
          <w:rFonts w:ascii="Times New Roman"/>
          <w:b w:val="false"/>
          <w:i w:val="false"/>
          <w:color w:val="000000"/>
          <w:sz w:val="28"/>
        </w:rPr>
        <w:t xml:space="preserve"> сәйкес жаңа редакцияда жазылсын;</w:t>
      </w:r>
    </w:p>
    <w:bookmarkEnd w:id="253"/>
    <w:bookmarkStart w:name="z265" w:id="254"/>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туралы ереже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жаңа редакцияда жазылсын;</w:t>
      </w:r>
    </w:p>
    <w:bookmarkEnd w:id="254"/>
    <w:bookmarkStart w:name="z266" w:id="255"/>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туралы ереже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жаңа редакцияда жазылсын;</w:t>
      </w:r>
    </w:p>
    <w:bookmarkEnd w:id="255"/>
    <w:bookmarkStart w:name="z267" w:id="256"/>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Түрксіб ауданы бойынша Мемлекеттік кірістер басқармасы туралы ереже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жаңа редакцияда жазылсын;</w:t>
      </w:r>
    </w:p>
    <w:bookmarkEnd w:id="256"/>
    <w:bookmarkStart w:name="z268" w:id="257"/>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Алматы қаласы бойынша Мемлекеттік кірістер департаментінің "Ақпараттық технологиялар паркi" ауданы бойынша Мемлекеттік кірістер басқармасы туралы ереже осы бұйрыққа </w:t>
      </w:r>
      <w:r>
        <w:rPr>
          <w:rFonts w:ascii="Times New Roman"/>
          <w:b w:val="false"/>
          <w:i w:val="false"/>
          <w:color w:val="000000"/>
          <w:sz w:val="28"/>
        </w:rPr>
        <w:t>210-қосымшаға</w:t>
      </w:r>
      <w:r>
        <w:rPr>
          <w:rFonts w:ascii="Times New Roman"/>
          <w:b w:val="false"/>
          <w:i w:val="false"/>
          <w:color w:val="000000"/>
          <w:sz w:val="28"/>
        </w:rPr>
        <w:t xml:space="preserve"> сәйкес жаңа редакцияда жазылсын;</w:t>
      </w:r>
    </w:p>
    <w:bookmarkEnd w:id="257"/>
    <w:bookmarkStart w:name="z269" w:id="258"/>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комитетінің Шымкент қаласы бойынша Мемлекеттік кірістер департаменті туралы ереже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жаңа редакцияда жазылсын;</w:t>
      </w:r>
    </w:p>
    <w:bookmarkEnd w:id="258"/>
    <w:bookmarkStart w:name="z270" w:id="259"/>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Шымкент қаласы бойынша Мемлекеттік кірістер департаментінің Абай ауданы бойынша Мемлекеттік кірістер басқармасы туралы ереже осы бұйрыққа </w:t>
      </w:r>
      <w:r>
        <w:rPr>
          <w:rFonts w:ascii="Times New Roman"/>
          <w:b w:val="false"/>
          <w:i w:val="false"/>
          <w:color w:val="000000"/>
          <w:sz w:val="28"/>
        </w:rPr>
        <w:t>212-қосымшаға</w:t>
      </w:r>
      <w:r>
        <w:rPr>
          <w:rFonts w:ascii="Times New Roman"/>
          <w:b w:val="false"/>
          <w:i w:val="false"/>
          <w:color w:val="000000"/>
          <w:sz w:val="28"/>
        </w:rPr>
        <w:t xml:space="preserve"> сәйкес жаңа редакцияда жазылсын;</w:t>
      </w:r>
    </w:p>
    <w:bookmarkEnd w:id="259"/>
    <w:bookmarkStart w:name="z271" w:id="260"/>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Шымкент қаласы бойынша Мемлекеттік кірістер департаментінің Әл-Фараби ауданы бойынша Мемлекеттік кірістер басқармасы туралы ереже осы бұйрыққа </w:t>
      </w:r>
      <w:r>
        <w:rPr>
          <w:rFonts w:ascii="Times New Roman"/>
          <w:b w:val="false"/>
          <w:i w:val="false"/>
          <w:color w:val="000000"/>
          <w:sz w:val="28"/>
        </w:rPr>
        <w:t>213-қосымшаға</w:t>
      </w:r>
      <w:r>
        <w:rPr>
          <w:rFonts w:ascii="Times New Roman"/>
          <w:b w:val="false"/>
          <w:i w:val="false"/>
          <w:color w:val="000000"/>
          <w:sz w:val="28"/>
        </w:rPr>
        <w:t xml:space="preserve"> сәйкес жаңа редакцияда жазылсын;</w:t>
      </w:r>
    </w:p>
    <w:bookmarkEnd w:id="260"/>
    <w:bookmarkStart w:name="z272" w:id="261"/>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Шымкент қаласы бойынша Мемлекеттік кірістер департаментінің Еңбекші ауданы бойынша Мемлекеттік кірістер басқармасы туралы ереже осы бұйрыққа </w:t>
      </w:r>
      <w:r>
        <w:rPr>
          <w:rFonts w:ascii="Times New Roman"/>
          <w:b w:val="false"/>
          <w:i w:val="false"/>
          <w:color w:val="000000"/>
          <w:sz w:val="28"/>
        </w:rPr>
        <w:t>214-қосымшаға</w:t>
      </w:r>
      <w:r>
        <w:rPr>
          <w:rFonts w:ascii="Times New Roman"/>
          <w:b w:val="false"/>
          <w:i w:val="false"/>
          <w:color w:val="000000"/>
          <w:sz w:val="28"/>
        </w:rPr>
        <w:t xml:space="preserve"> сәйкес жаңа редакцияда жазылсын;</w:t>
      </w:r>
    </w:p>
    <w:bookmarkEnd w:id="261"/>
    <w:bookmarkStart w:name="z273" w:id="262"/>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Шымкент қаласы бойынша Мемлекеттік кірістер департаментінің "Оңтүстік" Мемлекеттік кірістер басқармасы туралы ереже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жаңа редакцияда жазылсын;</w:t>
      </w:r>
    </w:p>
    <w:bookmarkEnd w:id="262"/>
    <w:bookmarkStart w:name="z274" w:id="263"/>
    <w:p>
      <w:pPr>
        <w:spacing w:after="0"/>
        <w:ind w:left="0"/>
        <w:jc w:val="both"/>
      </w:pPr>
      <w:r>
        <w:rPr>
          <w:rFonts w:ascii="Times New Roman"/>
          <w:b w:val="false"/>
          <w:i w:val="false"/>
          <w:color w:val="000000"/>
          <w:sz w:val="28"/>
        </w:rPr>
        <w:t xml:space="preserve">
      осы бұйрықпен бекітілген Қазақстан Республикасы Қаржы министрлiгiнiң Мемлекеттік кірістер комитеті Шымкент қаласы бойынша Мемлекеттік кірістер департаментінің Қаратау ауданы бойынша Мемлекеттік кірістер басқармасы туралы ереже осы бұйрыққа </w:t>
      </w:r>
      <w:r>
        <w:rPr>
          <w:rFonts w:ascii="Times New Roman"/>
          <w:b w:val="false"/>
          <w:i w:val="false"/>
          <w:color w:val="000000"/>
          <w:sz w:val="28"/>
        </w:rPr>
        <w:t>216-қосымшаға</w:t>
      </w:r>
      <w:r>
        <w:rPr>
          <w:rFonts w:ascii="Times New Roman"/>
          <w:b w:val="false"/>
          <w:i w:val="false"/>
          <w:color w:val="000000"/>
          <w:sz w:val="28"/>
        </w:rPr>
        <w:t xml:space="preserve"> сәйкес жаңа редакцияда жазылсын;</w:t>
      </w:r>
    </w:p>
    <w:bookmarkEnd w:id="263"/>
    <w:bookmarkStart w:name="z275" w:id="264"/>
    <w:p>
      <w:pPr>
        <w:spacing w:after="0"/>
        <w:ind w:left="0"/>
        <w:jc w:val="both"/>
      </w:pPr>
      <w:r>
        <w:rPr>
          <w:rFonts w:ascii="Times New Roman"/>
          <w:b w:val="false"/>
          <w:i w:val="false"/>
          <w:color w:val="000000"/>
          <w:sz w:val="28"/>
        </w:rPr>
        <w:t xml:space="preserve">
      осы бұйрықпен бекітілген Қазақстан Республикасының Қаржы министрлігі Мемлекеттік кірістер комитетінің Бас диспетчерлiк басқармасы туралы ереже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жаңа редакцияда жазылсын; </w:t>
      </w:r>
    </w:p>
    <w:bookmarkEnd w:id="264"/>
    <w:bookmarkStart w:name="z276" w:id="265"/>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219</w:t>
      </w:r>
      <w:r>
        <w:rPr>
          <w:rFonts w:ascii="Times New Roman"/>
          <w:b w:val="false"/>
          <w:i w:val="false"/>
          <w:color w:val="000000"/>
          <w:sz w:val="28"/>
        </w:rPr>
        <w:t xml:space="preserve">, </w:t>
      </w:r>
      <w:r>
        <w:rPr>
          <w:rFonts w:ascii="Times New Roman"/>
          <w:b w:val="false"/>
          <w:i w:val="false"/>
          <w:color w:val="000000"/>
          <w:sz w:val="28"/>
        </w:rPr>
        <w:t>220</w:t>
      </w:r>
      <w:r>
        <w:rPr>
          <w:rFonts w:ascii="Times New Roman"/>
          <w:b w:val="false"/>
          <w:i w:val="false"/>
          <w:color w:val="000000"/>
          <w:sz w:val="28"/>
        </w:rPr>
        <w:t xml:space="preserve">, </w:t>
      </w:r>
      <w:r>
        <w:rPr>
          <w:rFonts w:ascii="Times New Roman"/>
          <w:b w:val="false"/>
          <w:i w:val="false"/>
          <w:color w:val="000000"/>
          <w:sz w:val="28"/>
        </w:rPr>
        <w:t>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w:t>
      </w:r>
      <w:r>
        <w:rPr>
          <w:rFonts w:ascii="Times New Roman"/>
          <w:b w:val="false"/>
          <w:i w:val="false"/>
          <w:color w:val="000000"/>
          <w:sz w:val="28"/>
        </w:rPr>
        <w:t>223</w:t>
      </w:r>
      <w:r>
        <w:rPr>
          <w:rFonts w:ascii="Times New Roman"/>
          <w:b w:val="false"/>
          <w:i w:val="false"/>
          <w:color w:val="000000"/>
          <w:sz w:val="28"/>
        </w:rPr>
        <w:t xml:space="preserve">, </w:t>
      </w:r>
      <w:r>
        <w:rPr>
          <w:rFonts w:ascii="Times New Roman"/>
          <w:b w:val="false"/>
          <w:i w:val="false"/>
          <w:color w:val="000000"/>
          <w:sz w:val="28"/>
        </w:rPr>
        <w:t>224</w:t>
      </w:r>
      <w:r>
        <w:rPr>
          <w:rFonts w:ascii="Times New Roman"/>
          <w:b w:val="false"/>
          <w:i w:val="false"/>
          <w:color w:val="000000"/>
          <w:sz w:val="28"/>
        </w:rPr>
        <w:t xml:space="preserve">, </w:t>
      </w:r>
      <w:r>
        <w:rPr>
          <w:rFonts w:ascii="Times New Roman"/>
          <w:b w:val="false"/>
          <w:i w:val="false"/>
          <w:color w:val="000000"/>
          <w:sz w:val="28"/>
        </w:rPr>
        <w:t>225</w:t>
      </w:r>
      <w:r>
        <w:rPr>
          <w:rFonts w:ascii="Times New Roman"/>
          <w:b w:val="false"/>
          <w:i w:val="false"/>
          <w:color w:val="000000"/>
          <w:sz w:val="28"/>
        </w:rPr>
        <w:t xml:space="preserve">, </w:t>
      </w:r>
      <w:r>
        <w:rPr>
          <w:rFonts w:ascii="Times New Roman"/>
          <w:b w:val="false"/>
          <w:i w:val="false"/>
          <w:color w:val="000000"/>
          <w:sz w:val="28"/>
        </w:rPr>
        <w:t>226</w:t>
      </w:r>
      <w:r>
        <w:rPr>
          <w:rFonts w:ascii="Times New Roman"/>
          <w:b w:val="false"/>
          <w:i w:val="false"/>
          <w:color w:val="000000"/>
          <w:sz w:val="28"/>
        </w:rPr>
        <w:t xml:space="preserve">, </w:t>
      </w:r>
      <w:r>
        <w:rPr>
          <w:rFonts w:ascii="Times New Roman"/>
          <w:b w:val="false"/>
          <w:i w:val="false"/>
          <w:color w:val="000000"/>
          <w:sz w:val="28"/>
        </w:rPr>
        <w:t>227</w:t>
      </w:r>
      <w:r>
        <w:rPr>
          <w:rFonts w:ascii="Times New Roman"/>
          <w:b w:val="false"/>
          <w:i w:val="false"/>
          <w:color w:val="000000"/>
          <w:sz w:val="28"/>
        </w:rPr>
        <w:t xml:space="preserve">, </w:t>
      </w:r>
      <w:r>
        <w:rPr>
          <w:rFonts w:ascii="Times New Roman"/>
          <w:b w:val="false"/>
          <w:i w:val="false"/>
          <w:color w:val="000000"/>
          <w:sz w:val="28"/>
        </w:rPr>
        <w:t>228</w:t>
      </w:r>
      <w:r>
        <w:rPr>
          <w:rFonts w:ascii="Times New Roman"/>
          <w:b w:val="false"/>
          <w:i w:val="false"/>
          <w:color w:val="000000"/>
          <w:sz w:val="28"/>
        </w:rPr>
        <w:t xml:space="preserve">, </w:t>
      </w:r>
      <w:r>
        <w:rPr>
          <w:rFonts w:ascii="Times New Roman"/>
          <w:b w:val="false"/>
          <w:i w:val="false"/>
          <w:color w:val="000000"/>
          <w:sz w:val="28"/>
        </w:rPr>
        <w:t>229</w:t>
      </w:r>
      <w:r>
        <w:rPr>
          <w:rFonts w:ascii="Times New Roman"/>
          <w:b w:val="false"/>
          <w:i w:val="false"/>
          <w:color w:val="000000"/>
          <w:sz w:val="28"/>
        </w:rPr>
        <w:t xml:space="preserve">, </w:t>
      </w:r>
      <w:r>
        <w:rPr>
          <w:rFonts w:ascii="Times New Roman"/>
          <w:b w:val="false"/>
          <w:i w:val="false"/>
          <w:color w:val="000000"/>
          <w:sz w:val="28"/>
        </w:rPr>
        <w:t>230</w:t>
      </w: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w:t>
      </w:r>
      <w:r>
        <w:rPr>
          <w:rFonts w:ascii="Times New Roman"/>
          <w:b w:val="false"/>
          <w:i w:val="false"/>
          <w:color w:val="000000"/>
          <w:sz w:val="28"/>
        </w:rPr>
        <w:t>232</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237</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w:t>
      </w:r>
      <w:r>
        <w:rPr>
          <w:rFonts w:ascii="Times New Roman"/>
          <w:b w:val="false"/>
          <w:i w:val="false"/>
          <w:color w:val="000000"/>
          <w:sz w:val="28"/>
        </w:rPr>
        <w:t>239</w:t>
      </w:r>
      <w:r>
        <w:rPr>
          <w:rFonts w:ascii="Times New Roman"/>
          <w:b w:val="false"/>
          <w:i w:val="false"/>
          <w:color w:val="000000"/>
          <w:sz w:val="28"/>
        </w:rPr>
        <w:t xml:space="preserve">, </w:t>
      </w:r>
      <w:r>
        <w:rPr>
          <w:rFonts w:ascii="Times New Roman"/>
          <w:b w:val="false"/>
          <w:i w:val="false"/>
          <w:color w:val="000000"/>
          <w:sz w:val="28"/>
        </w:rPr>
        <w:t>240</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242</w:t>
      </w:r>
      <w:r>
        <w:rPr>
          <w:rFonts w:ascii="Times New Roman"/>
          <w:b w:val="false"/>
          <w:i w:val="false"/>
          <w:color w:val="000000"/>
          <w:sz w:val="28"/>
        </w:rPr>
        <w:t xml:space="preserve">, </w:t>
      </w:r>
      <w:r>
        <w:rPr>
          <w:rFonts w:ascii="Times New Roman"/>
          <w:b w:val="false"/>
          <w:i w:val="false"/>
          <w:color w:val="000000"/>
          <w:sz w:val="28"/>
        </w:rPr>
        <w:t>243</w:t>
      </w:r>
      <w:r>
        <w:rPr>
          <w:rFonts w:ascii="Times New Roman"/>
          <w:b w:val="false"/>
          <w:i w:val="false"/>
          <w:color w:val="000000"/>
          <w:sz w:val="28"/>
        </w:rPr>
        <w:t xml:space="preserve">, </w:t>
      </w:r>
      <w:r>
        <w:rPr>
          <w:rFonts w:ascii="Times New Roman"/>
          <w:b w:val="false"/>
          <w:i w:val="false"/>
          <w:color w:val="000000"/>
          <w:sz w:val="28"/>
        </w:rPr>
        <w:t>244</w:t>
      </w:r>
      <w:r>
        <w:rPr>
          <w:rFonts w:ascii="Times New Roman"/>
          <w:b w:val="false"/>
          <w:i w:val="false"/>
          <w:color w:val="000000"/>
          <w:sz w:val="28"/>
        </w:rPr>
        <w:t xml:space="preserve"> және </w:t>
      </w:r>
      <w:r>
        <w:rPr>
          <w:rFonts w:ascii="Times New Roman"/>
          <w:b w:val="false"/>
          <w:i w:val="false"/>
          <w:color w:val="000000"/>
          <w:sz w:val="28"/>
        </w:rPr>
        <w:t>245-қосымшаларға</w:t>
      </w:r>
      <w:r>
        <w:rPr>
          <w:rFonts w:ascii="Times New Roman"/>
          <w:b w:val="false"/>
          <w:i w:val="false"/>
          <w:color w:val="000000"/>
          <w:sz w:val="28"/>
        </w:rPr>
        <w:t xml:space="preserve"> сәйкес 245, 246, 247, 248, 249, 250, 251, 252, 253, 254, 255, 256, 257, 258, 259, 260, 261, 262, 263, 264, 265, 265, 267, 268, 269, 270, 271 және 272- қосымшаларымен толықтырылсын.</w:t>
      </w:r>
    </w:p>
    <w:bookmarkEnd w:id="265"/>
    <w:bookmarkStart w:name="z277" w:id="266"/>
    <w:p>
      <w:pPr>
        <w:spacing w:after="0"/>
        <w:ind w:left="0"/>
        <w:jc w:val="both"/>
      </w:pPr>
      <w:r>
        <w:rPr>
          <w:rFonts w:ascii="Times New Roman"/>
          <w:b w:val="false"/>
          <w:i w:val="false"/>
          <w:color w:val="000000"/>
          <w:sz w:val="28"/>
        </w:rPr>
        <w:t>
      2. Қазақстан Республикасы Қаржы министрлігі Мемлекеттік кірістер комитетінің Заң басқармасы (О.А. Әбдірахманов) заңнамада белгіленген тәртіппен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осы бұйрықтың көшірмелері мемлекеттік және орыс тілдерінде жолдануын қамтамасыз етсін.</w:t>
      </w:r>
    </w:p>
    <w:bookmarkEnd w:id="266"/>
    <w:bookmarkStart w:name="z278" w:id="267"/>
    <w:p>
      <w:pPr>
        <w:spacing w:after="0"/>
        <w:ind w:left="0"/>
        <w:jc w:val="both"/>
      </w:pPr>
      <w:r>
        <w:rPr>
          <w:rFonts w:ascii="Times New Roman"/>
          <w:b w:val="false"/>
          <w:i w:val="false"/>
          <w:color w:val="000000"/>
          <w:sz w:val="28"/>
        </w:rPr>
        <w:t>
      3. Облыстар, республикалық маңызы бар қалалар және астана бойынша мемлекеттік кірістер департаменттерінің (бұдан әрі – Департаменттер) және олардың аумақтық органдарының басшылары заңнамада белгіленген тәртіппен:</w:t>
      </w:r>
    </w:p>
    <w:bookmarkEnd w:id="267"/>
    <w:bookmarkStart w:name="z279" w:id="268"/>
    <w:p>
      <w:pPr>
        <w:spacing w:after="0"/>
        <w:ind w:left="0"/>
        <w:jc w:val="both"/>
      </w:pPr>
      <w:r>
        <w:rPr>
          <w:rFonts w:ascii="Times New Roman"/>
          <w:b w:val="false"/>
          <w:i w:val="false"/>
          <w:color w:val="000000"/>
          <w:sz w:val="28"/>
        </w:rPr>
        <w:t>
      1) осы бұйрықты іске асыру үшін қажетті шараларды қабылдасын;</w:t>
      </w:r>
    </w:p>
    <w:bookmarkEnd w:id="268"/>
    <w:bookmarkStart w:name="z280" w:id="269"/>
    <w:p>
      <w:pPr>
        <w:spacing w:after="0"/>
        <w:ind w:left="0"/>
        <w:jc w:val="both"/>
      </w:pPr>
      <w:r>
        <w:rPr>
          <w:rFonts w:ascii="Times New Roman"/>
          <w:b w:val="false"/>
          <w:i w:val="false"/>
          <w:color w:val="000000"/>
          <w:sz w:val="28"/>
        </w:rPr>
        <w:t xml:space="preserve">
      2) осы бұйрықтың Департаменттердің және олардың аумақтық органдарының интернет-ресурстарында орналастырылуын қамтамасыз етсін. </w:t>
      </w:r>
    </w:p>
    <w:bookmarkEnd w:id="269"/>
    <w:bookmarkStart w:name="z281" w:id="270"/>
    <w:p>
      <w:pPr>
        <w:spacing w:after="0"/>
        <w:ind w:left="0"/>
        <w:jc w:val="both"/>
      </w:pPr>
      <w:r>
        <w:rPr>
          <w:rFonts w:ascii="Times New Roman"/>
          <w:b w:val="false"/>
          <w:i w:val="false"/>
          <w:color w:val="000000"/>
          <w:sz w:val="28"/>
        </w:rPr>
        <w:t>
      4. Кадр және ішкі әкімшілендіру департаментінің Ұйымдастыру-бақылау басқармасы (М.С. Қыстаубаева) осы бұйрықты Департаменттер мен олардың аумақтық органдарының назарына жеткізсін.</w:t>
      </w:r>
    </w:p>
    <w:bookmarkEnd w:id="270"/>
    <w:bookmarkStart w:name="z282" w:id="271"/>
    <w:p>
      <w:pPr>
        <w:spacing w:after="0"/>
        <w:ind w:left="0"/>
        <w:jc w:val="both"/>
      </w:pPr>
      <w:r>
        <w:rPr>
          <w:rFonts w:ascii="Times New Roman"/>
          <w:b w:val="false"/>
          <w:i w:val="false"/>
          <w:color w:val="000000"/>
          <w:sz w:val="28"/>
        </w:rPr>
        <w:t>
      5. Осы бұйрық қол қойылған күнінен бастап қолданысқа енгізіледі.</w:t>
      </w:r>
    </w:p>
    <w:bookmarkEnd w:id="27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 Қаржы министрлігі Мемлекеттік кірістер комитеті Төрағасының міндетін атқарушы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Миятов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1-қосымша</w:t>
            </w:r>
          </w:p>
        </w:tc>
      </w:tr>
    </w:tbl>
    <w:bookmarkStart w:name="z285" w:id="272"/>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Ақмола облысы бойынша Мемлекеттік кірістер департаменті туралы ереже</w:t>
      </w:r>
    </w:p>
    <w:bookmarkEnd w:id="272"/>
    <w:bookmarkStart w:name="z286" w:id="273"/>
    <w:p>
      <w:pPr>
        <w:spacing w:after="0"/>
        <w:ind w:left="0"/>
        <w:jc w:val="left"/>
      </w:pPr>
      <w:r>
        <w:rPr>
          <w:rFonts w:ascii="Times New Roman"/>
          <w:b/>
          <w:i w:val="false"/>
          <w:color w:val="000000"/>
        </w:rPr>
        <w:t xml:space="preserve"> 1-тарау. Жалпы ережелер</w:t>
      </w:r>
    </w:p>
    <w:bookmarkEnd w:id="273"/>
    <w:bookmarkStart w:name="z287" w:id="274"/>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Ақмола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274"/>
    <w:bookmarkStart w:name="z288" w:id="275"/>
    <w:p>
      <w:pPr>
        <w:spacing w:after="0"/>
        <w:ind w:left="0"/>
        <w:jc w:val="both"/>
      </w:pPr>
      <w:r>
        <w:rPr>
          <w:rFonts w:ascii="Times New Roman"/>
          <w:b w:val="false"/>
          <w:i w:val="false"/>
          <w:color w:val="000000"/>
          <w:sz w:val="28"/>
        </w:rPr>
        <w:t>
      1) салықтық және кедендік әкімшілендіру;</w:t>
      </w:r>
    </w:p>
    <w:bookmarkEnd w:id="275"/>
    <w:bookmarkStart w:name="z289" w:id="27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6"/>
    <w:bookmarkStart w:name="z290" w:id="277"/>
    <w:p>
      <w:pPr>
        <w:spacing w:after="0"/>
        <w:ind w:left="0"/>
        <w:jc w:val="both"/>
      </w:pPr>
      <w:r>
        <w:rPr>
          <w:rFonts w:ascii="Times New Roman"/>
          <w:b w:val="false"/>
          <w:i w:val="false"/>
          <w:color w:val="000000"/>
          <w:sz w:val="28"/>
        </w:rPr>
        <w:t>
      3) мұнай өнімдерінің және биоотынның айналымы;</w:t>
      </w:r>
    </w:p>
    <w:bookmarkEnd w:id="277"/>
    <w:bookmarkStart w:name="z291" w:id="278"/>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278"/>
    <w:bookmarkStart w:name="z292" w:id="279"/>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279"/>
    <w:bookmarkStart w:name="z293" w:id="280"/>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280"/>
    <w:bookmarkStart w:name="z294" w:id="281"/>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81"/>
    <w:bookmarkStart w:name="z295" w:id="282"/>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282"/>
    <w:bookmarkStart w:name="z296" w:id="283"/>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283"/>
    <w:bookmarkStart w:name="z297" w:id="284"/>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284"/>
    <w:bookmarkStart w:name="z298" w:id="285"/>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285"/>
    <w:bookmarkStart w:name="z299" w:id="286"/>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286"/>
    <w:bookmarkStart w:name="z300" w:id="287"/>
    <w:p>
      <w:pPr>
        <w:spacing w:after="0"/>
        <w:ind w:left="0"/>
        <w:jc w:val="both"/>
      </w:pPr>
      <w:r>
        <w:rPr>
          <w:rFonts w:ascii="Times New Roman"/>
          <w:b w:val="false"/>
          <w:i w:val="false"/>
          <w:color w:val="000000"/>
          <w:sz w:val="28"/>
        </w:rPr>
        <w:t>
      8. Департаменттің орналасқан жері: пошта индексі 020000, Қазақстан Республикасы, Ақмола облысы, Көкшетау қаласы, Нұрсұлтан Назарбаев даңғылы, 21 "А".</w:t>
      </w:r>
    </w:p>
    <w:bookmarkEnd w:id="287"/>
    <w:bookmarkStart w:name="z301" w:id="288"/>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Ақмола облысы бойынша Мемлекеттік кірістер департаменті" республикалық мемлекеттік мекемесі.</w:t>
      </w:r>
    </w:p>
    <w:bookmarkEnd w:id="288"/>
    <w:bookmarkStart w:name="z302" w:id="289"/>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289"/>
    <w:bookmarkStart w:name="z303" w:id="290"/>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290"/>
    <w:bookmarkStart w:name="z304" w:id="291"/>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291"/>
    <w:bookmarkStart w:name="z305" w:id="292"/>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292"/>
    <w:bookmarkStart w:name="z306" w:id="293"/>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293"/>
    <w:bookmarkStart w:name="z307" w:id="294"/>
    <w:p>
      <w:pPr>
        <w:spacing w:after="0"/>
        <w:ind w:left="0"/>
        <w:jc w:val="both"/>
      </w:pPr>
      <w:r>
        <w:rPr>
          <w:rFonts w:ascii="Times New Roman"/>
          <w:b w:val="false"/>
          <w:i w:val="false"/>
          <w:color w:val="000000"/>
          <w:sz w:val="28"/>
        </w:rPr>
        <w:t>
      13. Міндеттері:</w:t>
      </w:r>
    </w:p>
    <w:bookmarkEnd w:id="294"/>
    <w:bookmarkStart w:name="z308" w:id="295"/>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5"/>
    <w:bookmarkStart w:name="z309" w:id="29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296"/>
    <w:bookmarkStart w:name="z310" w:id="29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297"/>
    <w:bookmarkStart w:name="z311" w:id="29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8"/>
    <w:bookmarkStart w:name="z312" w:id="299"/>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299"/>
    <w:bookmarkStart w:name="z313" w:id="300"/>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00"/>
    <w:bookmarkStart w:name="z314" w:id="301"/>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01"/>
    <w:bookmarkStart w:name="z315" w:id="302"/>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2"/>
    <w:bookmarkStart w:name="z316" w:id="303"/>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03"/>
    <w:bookmarkStart w:name="z317" w:id="304"/>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04"/>
    <w:bookmarkStart w:name="z318" w:id="305"/>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05"/>
    <w:bookmarkStart w:name="z319" w:id="306"/>
    <w:p>
      <w:pPr>
        <w:spacing w:after="0"/>
        <w:ind w:left="0"/>
        <w:jc w:val="both"/>
      </w:pPr>
      <w:r>
        <w:rPr>
          <w:rFonts w:ascii="Times New Roman"/>
          <w:b w:val="false"/>
          <w:i w:val="false"/>
          <w:color w:val="000000"/>
          <w:sz w:val="28"/>
        </w:rPr>
        <w:t>
      14. Департаменттің құқықтары мен міндеттері:</w:t>
      </w:r>
    </w:p>
    <w:bookmarkEnd w:id="306"/>
    <w:bookmarkStart w:name="z320" w:id="307"/>
    <w:p>
      <w:pPr>
        <w:spacing w:after="0"/>
        <w:ind w:left="0"/>
        <w:jc w:val="both"/>
      </w:pPr>
      <w:r>
        <w:rPr>
          <w:rFonts w:ascii="Times New Roman"/>
          <w:b w:val="false"/>
          <w:i w:val="false"/>
          <w:color w:val="000000"/>
          <w:sz w:val="28"/>
        </w:rPr>
        <w:t>
      1) құқықтары:</w:t>
      </w:r>
    </w:p>
    <w:bookmarkEnd w:id="307"/>
    <w:bookmarkStart w:name="z321" w:id="308"/>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08"/>
    <w:bookmarkStart w:name="z322" w:id="309"/>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09"/>
    <w:bookmarkStart w:name="z323" w:id="310"/>
    <w:p>
      <w:pPr>
        <w:spacing w:after="0"/>
        <w:ind w:left="0"/>
        <w:jc w:val="both"/>
      </w:pPr>
      <w:r>
        <w:rPr>
          <w:rFonts w:ascii="Times New Roman"/>
          <w:b w:val="false"/>
          <w:i w:val="false"/>
          <w:color w:val="000000"/>
          <w:sz w:val="28"/>
        </w:rPr>
        <w:t>
      салық төлеушіден (салық агентінен):</w:t>
      </w:r>
    </w:p>
    <w:bookmarkEnd w:id="310"/>
    <w:bookmarkStart w:name="z324" w:id="311"/>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11"/>
    <w:bookmarkStart w:name="z325" w:id="312"/>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12"/>
    <w:bookmarkStart w:name="z326" w:id="31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13"/>
    <w:bookmarkStart w:name="z327" w:id="31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14"/>
    <w:bookmarkStart w:name="z328" w:id="315"/>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15"/>
    <w:bookmarkStart w:name="z329" w:id="316"/>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16"/>
    <w:bookmarkStart w:name="z330" w:id="31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17"/>
    <w:bookmarkStart w:name="z331" w:id="31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8"/>
    <w:bookmarkStart w:name="z332" w:id="31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19"/>
    <w:bookmarkStart w:name="z333" w:id="320"/>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20"/>
    <w:bookmarkStart w:name="z334" w:id="321"/>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21"/>
    <w:bookmarkStart w:name="z335" w:id="322"/>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22"/>
    <w:bookmarkStart w:name="z336" w:id="323"/>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23"/>
    <w:bookmarkStart w:name="z337" w:id="324"/>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24"/>
    <w:bookmarkStart w:name="z338" w:id="325"/>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25"/>
    <w:bookmarkStart w:name="z339" w:id="326"/>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26"/>
    <w:bookmarkStart w:name="z340" w:id="32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27"/>
    <w:bookmarkStart w:name="z341" w:id="328"/>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28"/>
    <w:bookmarkStart w:name="z342" w:id="329"/>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29"/>
    <w:bookmarkStart w:name="z343" w:id="330"/>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30"/>
    <w:bookmarkStart w:name="z344" w:id="331"/>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31"/>
    <w:bookmarkStart w:name="z345" w:id="332"/>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32"/>
    <w:bookmarkStart w:name="z346" w:id="33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3"/>
    <w:bookmarkStart w:name="z347" w:id="334"/>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34"/>
    <w:bookmarkStart w:name="z348" w:id="335"/>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35"/>
    <w:bookmarkStart w:name="z349" w:id="336"/>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36"/>
    <w:bookmarkStart w:name="z350" w:id="337"/>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37"/>
    <w:bookmarkStart w:name="z351" w:id="3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38"/>
    <w:bookmarkStart w:name="z352" w:id="33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39"/>
    <w:bookmarkStart w:name="z353" w:id="34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40"/>
    <w:bookmarkStart w:name="z354" w:id="34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41"/>
    <w:bookmarkStart w:name="z355" w:id="34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42"/>
    <w:bookmarkStart w:name="z356" w:id="343"/>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43"/>
    <w:bookmarkStart w:name="z357" w:id="344"/>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44"/>
    <w:bookmarkStart w:name="z358" w:id="34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5"/>
    <w:bookmarkStart w:name="z359" w:id="346"/>
    <w:p>
      <w:pPr>
        <w:spacing w:after="0"/>
        <w:ind w:left="0"/>
        <w:jc w:val="both"/>
      </w:pPr>
      <w:r>
        <w:rPr>
          <w:rFonts w:ascii="Times New Roman"/>
          <w:b w:val="false"/>
          <w:i w:val="false"/>
          <w:color w:val="000000"/>
          <w:sz w:val="28"/>
        </w:rPr>
        <w:t>
      2) міндеттері:</w:t>
      </w:r>
    </w:p>
    <w:bookmarkEnd w:id="346"/>
    <w:bookmarkStart w:name="z360" w:id="34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7"/>
    <w:bookmarkStart w:name="z361" w:id="34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48"/>
    <w:bookmarkStart w:name="z362" w:id="349"/>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49"/>
    <w:bookmarkStart w:name="z363" w:id="35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0"/>
    <w:bookmarkStart w:name="z364" w:id="35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1"/>
    <w:bookmarkStart w:name="z365" w:id="352"/>
    <w:p>
      <w:pPr>
        <w:spacing w:after="0"/>
        <w:ind w:left="0"/>
        <w:jc w:val="both"/>
      </w:pPr>
      <w:r>
        <w:rPr>
          <w:rFonts w:ascii="Times New Roman"/>
          <w:b w:val="false"/>
          <w:i w:val="false"/>
          <w:color w:val="000000"/>
          <w:sz w:val="28"/>
        </w:rPr>
        <w:t>
      салықтық берешегі бар;</w:t>
      </w:r>
    </w:p>
    <w:bookmarkEnd w:id="352"/>
    <w:bookmarkStart w:name="z366" w:id="35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3"/>
    <w:bookmarkStart w:name="z367" w:id="35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4"/>
    <w:bookmarkStart w:name="z368" w:id="35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5"/>
    <w:bookmarkStart w:name="z369" w:id="35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6"/>
    <w:bookmarkStart w:name="z370" w:id="35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7"/>
    <w:bookmarkStart w:name="z371" w:id="35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8"/>
    <w:bookmarkStart w:name="z372" w:id="35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59"/>
    <w:bookmarkStart w:name="z373" w:id="360"/>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60"/>
    <w:bookmarkStart w:name="z374" w:id="361"/>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61"/>
    <w:bookmarkStart w:name="z375" w:id="36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2"/>
    <w:bookmarkStart w:name="z376" w:id="36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3"/>
    <w:bookmarkStart w:name="z377" w:id="364"/>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64"/>
    <w:bookmarkStart w:name="z378" w:id="365"/>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65"/>
    <w:bookmarkStart w:name="z379" w:id="366"/>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66"/>
    <w:bookmarkStart w:name="z380" w:id="367"/>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67"/>
    <w:bookmarkStart w:name="z381" w:id="368"/>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68"/>
    <w:bookmarkStart w:name="z382" w:id="369"/>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69"/>
    <w:bookmarkStart w:name="z383" w:id="370"/>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70"/>
    <w:bookmarkStart w:name="z384" w:id="371"/>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71"/>
    <w:bookmarkStart w:name="z385" w:id="372"/>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72"/>
    <w:bookmarkStart w:name="z386" w:id="373"/>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73"/>
    <w:bookmarkStart w:name="z387" w:id="374"/>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74"/>
    <w:bookmarkStart w:name="z388" w:id="37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5"/>
    <w:bookmarkStart w:name="z389" w:id="376"/>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76"/>
    <w:bookmarkStart w:name="z390" w:id="377"/>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77"/>
    <w:bookmarkStart w:name="z391" w:id="37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8"/>
    <w:bookmarkStart w:name="z392" w:id="37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9"/>
    <w:bookmarkStart w:name="z393" w:id="380"/>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80"/>
    <w:bookmarkStart w:name="z394" w:id="381"/>
    <w:p>
      <w:pPr>
        <w:spacing w:after="0"/>
        <w:ind w:left="0"/>
        <w:jc w:val="both"/>
      </w:pPr>
      <w:r>
        <w:rPr>
          <w:rFonts w:ascii="Times New Roman"/>
          <w:b w:val="false"/>
          <w:i w:val="false"/>
          <w:color w:val="000000"/>
          <w:sz w:val="28"/>
        </w:rPr>
        <w:t>
      мемлекет мүдделерін қорғау;</w:t>
      </w:r>
    </w:p>
    <w:bookmarkEnd w:id="381"/>
    <w:bookmarkStart w:name="z395" w:id="38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2"/>
    <w:bookmarkStart w:name="z396" w:id="38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3"/>
    <w:bookmarkStart w:name="z397" w:id="38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84"/>
    <w:bookmarkStart w:name="z398" w:id="38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5"/>
    <w:bookmarkStart w:name="z399" w:id="38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6"/>
    <w:bookmarkStart w:name="z400" w:id="387"/>
    <w:p>
      <w:pPr>
        <w:spacing w:after="0"/>
        <w:ind w:left="0"/>
        <w:jc w:val="both"/>
      </w:pPr>
      <w:r>
        <w:rPr>
          <w:rFonts w:ascii="Times New Roman"/>
          <w:b w:val="false"/>
          <w:i w:val="false"/>
          <w:color w:val="000000"/>
          <w:sz w:val="28"/>
        </w:rPr>
        <w:t>
      15. Функциялары:</w:t>
      </w:r>
    </w:p>
    <w:bookmarkEnd w:id="387"/>
    <w:bookmarkStart w:name="z401" w:id="388"/>
    <w:p>
      <w:pPr>
        <w:spacing w:after="0"/>
        <w:ind w:left="0"/>
        <w:jc w:val="both"/>
      </w:pPr>
      <w:r>
        <w:rPr>
          <w:rFonts w:ascii="Times New Roman"/>
          <w:b w:val="false"/>
          <w:i w:val="false"/>
          <w:color w:val="000000"/>
          <w:sz w:val="28"/>
        </w:rPr>
        <w:t>
      1) салықтық бақылауды жүзеге асыру;</w:t>
      </w:r>
    </w:p>
    <w:bookmarkEnd w:id="388"/>
    <w:bookmarkStart w:name="z402" w:id="38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9"/>
    <w:bookmarkStart w:name="z403" w:id="39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90"/>
    <w:bookmarkStart w:name="z404" w:id="391"/>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91"/>
    <w:bookmarkStart w:name="z405" w:id="392"/>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92"/>
    <w:bookmarkStart w:name="z406" w:id="393"/>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93"/>
    <w:bookmarkStart w:name="z407" w:id="394"/>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94"/>
    <w:bookmarkStart w:name="z408" w:id="395"/>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95"/>
    <w:bookmarkStart w:name="z409" w:id="396"/>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96"/>
    <w:bookmarkStart w:name="z410" w:id="39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97"/>
    <w:bookmarkStart w:name="z411" w:id="398"/>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98"/>
    <w:bookmarkStart w:name="z412" w:id="39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99"/>
    <w:bookmarkStart w:name="z413" w:id="400"/>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400"/>
    <w:bookmarkStart w:name="z414" w:id="401"/>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401"/>
    <w:bookmarkStart w:name="z415" w:id="402"/>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402"/>
    <w:bookmarkStart w:name="z416" w:id="403"/>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403"/>
    <w:bookmarkStart w:name="z417" w:id="404"/>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404"/>
    <w:bookmarkStart w:name="z418" w:id="405"/>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405"/>
    <w:bookmarkStart w:name="z419" w:id="406"/>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406"/>
    <w:bookmarkStart w:name="z420" w:id="407"/>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407"/>
    <w:bookmarkStart w:name="z421" w:id="408"/>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408"/>
    <w:bookmarkStart w:name="z422" w:id="409"/>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409"/>
    <w:bookmarkStart w:name="z423" w:id="410"/>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410"/>
    <w:bookmarkStart w:name="z424" w:id="411"/>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411"/>
    <w:bookmarkStart w:name="z425" w:id="412"/>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412"/>
    <w:bookmarkStart w:name="z426" w:id="413"/>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413"/>
    <w:bookmarkStart w:name="z427" w:id="414"/>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414"/>
    <w:bookmarkStart w:name="z428" w:id="415"/>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415"/>
    <w:bookmarkStart w:name="z429" w:id="416"/>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416"/>
    <w:bookmarkStart w:name="z430" w:id="417"/>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417"/>
    <w:bookmarkStart w:name="z431" w:id="418"/>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418"/>
    <w:bookmarkStart w:name="z432" w:id="419"/>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419"/>
    <w:bookmarkStart w:name="z433" w:id="420"/>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420"/>
    <w:bookmarkStart w:name="z434" w:id="421"/>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421"/>
    <w:bookmarkStart w:name="z435" w:id="422"/>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422"/>
    <w:bookmarkStart w:name="z436" w:id="423"/>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423"/>
    <w:bookmarkStart w:name="z437" w:id="424"/>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424"/>
    <w:bookmarkStart w:name="z438" w:id="425"/>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425"/>
    <w:bookmarkStart w:name="z439" w:id="426"/>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426"/>
    <w:bookmarkStart w:name="z440" w:id="427"/>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427"/>
    <w:bookmarkStart w:name="z441" w:id="428"/>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428"/>
    <w:bookmarkStart w:name="z442" w:id="429"/>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429"/>
    <w:bookmarkStart w:name="z443" w:id="430"/>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430"/>
    <w:bookmarkStart w:name="z444" w:id="431"/>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431"/>
    <w:bookmarkStart w:name="z445" w:id="432"/>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432"/>
    <w:bookmarkStart w:name="z446" w:id="433"/>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433"/>
    <w:bookmarkStart w:name="z447" w:id="434"/>
    <w:p>
      <w:pPr>
        <w:spacing w:after="0"/>
        <w:ind w:left="0"/>
        <w:jc w:val="both"/>
      </w:pPr>
      <w:r>
        <w:rPr>
          <w:rFonts w:ascii="Times New Roman"/>
          <w:b w:val="false"/>
          <w:i w:val="false"/>
          <w:color w:val="000000"/>
          <w:sz w:val="28"/>
        </w:rPr>
        <w:t>
      47) тәуекелдерді басқару жүйесін пайдалану;</w:t>
      </w:r>
    </w:p>
    <w:bookmarkEnd w:id="434"/>
    <w:bookmarkStart w:name="z448" w:id="435"/>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435"/>
    <w:bookmarkStart w:name="z449" w:id="436"/>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436"/>
    <w:bookmarkStart w:name="z450" w:id="437"/>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437"/>
    <w:bookmarkStart w:name="z451" w:id="438"/>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438"/>
    <w:bookmarkStart w:name="z452" w:id="439"/>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439"/>
    <w:bookmarkStart w:name="z453" w:id="440"/>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440"/>
    <w:bookmarkStart w:name="z454" w:id="441"/>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441"/>
    <w:bookmarkStart w:name="z455" w:id="442"/>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442"/>
    <w:bookmarkStart w:name="z456" w:id="443"/>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4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57) "Трансферттік баға белгілеу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трансферттік баға белгілеу мәселелері бойынша тексерулер жүргізу;</w:t>
      </w:r>
    </w:p>
    <w:bookmarkStart w:name="z458" w:id="444"/>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444"/>
    <w:bookmarkStart w:name="z459" w:id="445"/>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445"/>
    <w:bookmarkStart w:name="z460" w:id="446"/>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446"/>
    <w:bookmarkStart w:name="z461" w:id="447"/>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447"/>
    <w:bookmarkStart w:name="z462" w:id="448"/>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48"/>
    <w:bookmarkStart w:name="z463" w:id="449"/>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449"/>
    <w:bookmarkStart w:name="z464" w:id="450"/>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450"/>
    <w:bookmarkStart w:name="z465" w:id="451"/>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451"/>
    <w:bookmarkStart w:name="z466" w:id="452"/>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452"/>
    <w:bookmarkStart w:name="z467" w:id="453"/>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53"/>
    <w:bookmarkStart w:name="z468" w:id="454"/>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54"/>
    <w:bookmarkStart w:name="z469" w:id="455"/>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455"/>
    <w:bookmarkStart w:name="z470" w:id="456"/>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456"/>
    <w:bookmarkStart w:name="z471" w:id="457"/>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457"/>
    <w:bookmarkStart w:name="z472" w:id="458"/>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458"/>
    <w:bookmarkStart w:name="z473" w:id="459"/>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459"/>
    <w:bookmarkStart w:name="z474" w:id="460"/>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460"/>
    <w:bookmarkStart w:name="z475" w:id="461"/>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461"/>
    <w:bookmarkStart w:name="z476" w:id="462"/>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462"/>
    <w:bookmarkStart w:name="z477" w:id="463"/>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463"/>
    <w:bookmarkStart w:name="z478" w:id="464"/>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464"/>
    <w:bookmarkStart w:name="z479" w:id="465"/>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465"/>
    <w:bookmarkStart w:name="z480" w:id="466"/>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466"/>
    <w:bookmarkStart w:name="z481" w:id="467"/>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467"/>
    <w:bookmarkStart w:name="z482" w:id="468"/>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468"/>
    <w:bookmarkStart w:name="z483" w:id="469"/>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469"/>
    <w:bookmarkStart w:name="z484" w:id="470"/>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85) "Мемлекеттік сатып алу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әлеуетті өнім берушілерді мемлекеттік сатып алудың жосықсыз қатысушылары деп тану бойынша шаралар қабылдау;</w:t>
      </w:r>
    </w:p>
    <w:bookmarkStart w:name="z486" w:id="471"/>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71"/>
    <w:bookmarkStart w:name="z487" w:id="472"/>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472"/>
    <w:bookmarkStart w:name="z488" w:id="473"/>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473"/>
    <w:bookmarkStart w:name="z489" w:id="474"/>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474"/>
    <w:bookmarkStart w:name="z490" w:id="475"/>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475"/>
    <w:bookmarkStart w:name="z491" w:id="476"/>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476"/>
    <w:bookmarkStart w:name="z492" w:id="477"/>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477"/>
    <w:bookmarkStart w:name="z493" w:id="478"/>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478"/>
    <w:bookmarkStart w:name="z494" w:id="479"/>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479"/>
    <w:bookmarkStart w:name="z495" w:id="480"/>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480"/>
    <w:bookmarkStart w:name="z496" w:id="481"/>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481"/>
    <w:bookmarkStart w:name="z497" w:id="482"/>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482"/>
    <w:bookmarkStart w:name="z498" w:id="483"/>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99) "Оңалту және банкроттық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w:t>
      </w:r>
    </w:p>
    <w:bookmarkStart w:name="z500" w:id="484"/>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484"/>
    <w:bookmarkStart w:name="z501" w:id="485"/>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485"/>
    <w:bookmarkStart w:name="z502" w:id="486"/>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486"/>
    <w:bookmarkStart w:name="z503" w:id="487"/>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487"/>
    <w:bookmarkStart w:name="z504" w:id="488"/>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488"/>
    <w:bookmarkStart w:name="z505" w:id="489"/>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489"/>
    <w:bookmarkStart w:name="z506" w:id="490"/>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490"/>
    <w:bookmarkStart w:name="z507" w:id="491"/>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491"/>
    <w:bookmarkStart w:name="z508" w:id="492"/>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492"/>
    <w:bookmarkStart w:name="z509" w:id="493"/>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493"/>
    <w:bookmarkStart w:name="z510" w:id="494"/>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494"/>
    <w:bookmarkStart w:name="z511" w:id="495"/>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495"/>
    <w:bookmarkStart w:name="z512" w:id="496"/>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496"/>
    <w:bookmarkStart w:name="z513" w:id="497"/>
    <w:p>
      <w:pPr>
        <w:spacing w:after="0"/>
        <w:ind w:left="0"/>
        <w:jc w:val="both"/>
      </w:pPr>
      <w:r>
        <w:rPr>
          <w:rFonts w:ascii="Times New Roman"/>
          <w:b w:val="false"/>
          <w:i w:val="false"/>
          <w:color w:val="000000"/>
          <w:sz w:val="28"/>
        </w:rPr>
        <w:t xml:space="preserve">
      19. Департаменттің басшысының өкілеттіктері: </w:t>
      </w:r>
    </w:p>
    <w:bookmarkEnd w:id="497"/>
    <w:bookmarkStart w:name="z514" w:id="498"/>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498"/>
    <w:bookmarkStart w:name="z515" w:id="499"/>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499"/>
    <w:bookmarkStart w:name="z516" w:id="500"/>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500"/>
    <w:bookmarkStart w:name="z517" w:id="501"/>
    <w:p>
      <w:pPr>
        <w:spacing w:after="0"/>
        <w:ind w:left="0"/>
        <w:jc w:val="both"/>
      </w:pPr>
      <w:r>
        <w:rPr>
          <w:rFonts w:ascii="Times New Roman"/>
          <w:b w:val="false"/>
          <w:i w:val="false"/>
          <w:color w:val="000000"/>
          <w:sz w:val="28"/>
        </w:rPr>
        <w:t>
      Департамент қызметкерлерін;</w:t>
      </w:r>
    </w:p>
    <w:bookmarkEnd w:id="501"/>
    <w:bookmarkStart w:name="z518" w:id="502"/>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502"/>
    <w:bookmarkStart w:name="z519" w:id="503"/>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503"/>
    <w:bookmarkStart w:name="z520" w:id="504"/>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504"/>
    <w:bookmarkStart w:name="z521" w:id="505"/>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505"/>
    <w:bookmarkStart w:name="z522" w:id="50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06"/>
    <w:bookmarkStart w:name="z523" w:id="507"/>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507"/>
    <w:bookmarkStart w:name="z524" w:id="508"/>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08"/>
    <w:bookmarkStart w:name="z525" w:id="50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09"/>
    <w:bookmarkStart w:name="z526" w:id="510"/>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510"/>
    <w:bookmarkStart w:name="z527" w:id="511"/>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511"/>
    <w:bookmarkStart w:name="z528" w:id="512"/>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512"/>
    <w:bookmarkStart w:name="z529" w:id="51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13"/>
    <w:bookmarkStart w:name="z530" w:id="514"/>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514"/>
    <w:bookmarkStart w:name="z531" w:id="515"/>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5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2" w:id="516"/>
    <w:p>
      <w:pPr>
        <w:spacing w:after="0"/>
        <w:ind w:left="0"/>
        <w:jc w:val="both"/>
      </w:pPr>
      <w:r>
        <w:rPr>
          <w:rFonts w:ascii="Times New Roman"/>
          <w:b w:val="false"/>
          <w:i w:val="false"/>
          <w:color w:val="000000"/>
          <w:sz w:val="28"/>
        </w:rPr>
        <w:t>
      4. Департаменттің мүлкi</w:t>
      </w:r>
    </w:p>
    <w:bookmarkEnd w:id="516"/>
    <w:bookmarkStart w:name="z533" w:id="517"/>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517"/>
    <w:bookmarkStart w:name="z534" w:id="518"/>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18"/>
    <w:bookmarkStart w:name="z535" w:id="519"/>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519"/>
    <w:bookmarkStart w:name="z536" w:id="520"/>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20"/>
    <w:bookmarkStart w:name="z537" w:id="521"/>
    <w:p>
      <w:pPr>
        <w:spacing w:after="0"/>
        <w:ind w:left="0"/>
        <w:jc w:val="both"/>
      </w:pPr>
      <w:r>
        <w:rPr>
          <w:rFonts w:ascii="Times New Roman"/>
          <w:b w:val="false"/>
          <w:i w:val="false"/>
          <w:color w:val="000000"/>
          <w:sz w:val="28"/>
        </w:rPr>
        <w:t>
      5. Департаментті қайта ұйымдастыру және тарату</w:t>
      </w:r>
    </w:p>
    <w:bookmarkEnd w:id="521"/>
    <w:bookmarkStart w:name="z538" w:id="522"/>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522"/>
    <w:bookmarkStart w:name="z539" w:id="523"/>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523"/>
    <w:bookmarkStart w:name="z540" w:id="52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w:t>
      </w:r>
    </w:p>
    <w:bookmarkEnd w:id="524"/>
    <w:bookmarkStart w:name="z541" w:id="525"/>
    <w:p>
      <w:pPr>
        <w:spacing w:after="0"/>
        <w:ind w:left="0"/>
        <w:jc w:val="both"/>
      </w:pPr>
      <w:r>
        <w:rPr>
          <w:rFonts w:ascii="Times New Roman"/>
          <w:b w:val="false"/>
          <w:i w:val="false"/>
          <w:color w:val="000000"/>
          <w:sz w:val="28"/>
        </w:rPr>
        <w:t xml:space="preserve">
      2. Қазақстан Республикасы Қаржы министрлiгi Мемлекеттік кірістер комитетінің Ақмола облысы бойынша Мемлекеттік кірістер департаментінің Қосшы қаласы бойынша Мемлекеттік кірістер басқармасы; </w:t>
      </w:r>
    </w:p>
    <w:bookmarkEnd w:id="525"/>
    <w:bookmarkStart w:name="z542" w:id="526"/>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w:t>
      </w:r>
    </w:p>
    <w:bookmarkEnd w:id="526"/>
    <w:bookmarkStart w:name="z543" w:id="527"/>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w:t>
      </w:r>
    </w:p>
    <w:bookmarkEnd w:id="527"/>
    <w:bookmarkStart w:name="z544" w:id="528"/>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w:t>
      </w:r>
    </w:p>
    <w:bookmarkEnd w:id="528"/>
    <w:bookmarkStart w:name="z545" w:id="529"/>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w:t>
      </w:r>
    </w:p>
    <w:bookmarkEnd w:id="529"/>
    <w:bookmarkStart w:name="z546" w:id="530"/>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w:t>
      </w:r>
    </w:p>
    <w:bookmarkEnd w:id="530"/>
    <w:bookmarkStart w:name="z547" w:id="531"/>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w:t>
      </w:r>
    </w:p>
    <w:bookmarkEnd w:id="531"/>
    <w:bookmarkStart w:name="z548" w:id="532"/>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w:t>
      </w:r>
    </w:p>
    <w:bookmarkEnd w:id="532"/>
    <w:bookmarkStart w:name="z549" w:id="533"/>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Ақмола облысы бойынша Мемлекеттік кірістер департаментінің Егiндiкөл ауданы бойынша Мемлекеттік кірістер басқармасы;</w:t>
      </w:r>
    </w:p>
    <w:bookmarkEnd w:id="533"/>
    <w:bookmarkStart w:name="z550" w:id="534"/>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w:t>
      </w:r>
    </w:p>
    <w:bookmarkEnd w:id="534"/>
    <w:bookmarkStart w:name="z551" w:id="535"/>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w:t>
      </w:r>
    </w:p>
    <w:bookmarkEnd w:id="535"/>
    <w:bookmarkStart w:name="z552" w:id="536"/>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w:t>
      </w:r>
    </w:p>
    <w:bookmarkEnd w:id="536"/>
    <w:bookmarkStart w:name="z553" w:id="537"/>
    <w:p>
      <w:pPr>
        <w:spacing w:after="0"/>
        <w:ind w:left="0"/>
        <w:jc w:val="both"/>
      </w:pPr>
      <w:r>
        <w:rPr>
          <w:rFonts w:ascii="Times New Roman"/>
          <w:b w:val="false"/>
          <w:i w:val="false"/>
          <w:color w:val="000000"/>
          <w:sz w:val="28"/>
        </w:rPr>
        <w:t>
      14.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w:t>
      </w:r>
    </w:p>
    <w:bookmarkEnd w:id="537"/>
    <w:bookmarkStart w:name="z554" w:id="538"/>
    <w:p>
      <w:pPr>
        <w:spacing w:after="0"/>
        <w:ind w:left="0"/>
        <w:jc w:val="both"/>
      </w:pPr>
      <w:r>
        <w:rPr>
          <w:rFonts w:ascii="Times New Roman"/>
          <w:b w:val="false"/>
          <w:i w:val="false"/>
          <w:color w:val="000000"/>
          <w:sz w:val="28"/>
        </w:rPr>
        <w:t>
      15.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w:t>
      </w:r>
    </w:p>
    <w:bookmarkEnd w:id="538"/>
    <w:bookmarkStart w:name="z555" w:id="539"/>
    <w:p>
      <w:pPr>
        <w:spacing w:after="0"/>
        <w:ind w:left="0"/>
        <w:jc w:val="both"/>
      </w:pPr>
      <w:r>
        <w:rPr>
          <w:rFonts w:ascii="Times New Roman"/>
          <w:b w:val="false"/>
          <w:i w:val="false"/>
          <w:color w:val="000000"/>
          <w:sz w:val="28"/>
        </w:rPr>
        <w:t>
      16. Қазақстан Республикасы Қаржы министрлiгiнiң Мемлекеттік кірістер комитеті Ақмола облысы бойынша Мемлекеттік кірістер департаментінің Есiл ауданы бойынша Мемлекеттік кірістер басқармасы;</w:t>
      </w:r>
    </w:p>
    <w:bookmarkEnd w:id="539"/>
    <w:bookmarkStart w:name="z556" w:id="540"/>
    <w:p>
      <w:pPr>
        <w:spacing w:after="0"/>
        <w:ind w:left="0"/>
        <w:jc w:val="both"/>
      </w:pPr>
      <w:r>
        <w:rPr>
          <w:rFonts w:ascii="Times New Roman"/>
          <w:b w:val="false"/>
          <w:i w:val="false"/>
          <w:color w:val="000000"/>
          <w:sz w:val="28"/>
        </w:rPr>
        <w:t>
      17.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w:t>
      </w:r>
    </w:p>
    <w:bookmarkEnd w:id="540"/>
    <w:bookmarkStart w:name="z557" w:id="541"/>
    <w:p>
      <w:pPr>
        <w:spacing w:after="0"/>
        <w:ind w:left="0"/>
        <w:jc w:val="both"/>
      </w:pPr>
      <w:r>
        <w:rPr>
          <w:rFonts w:ascii="Times New Roman"/>
          <w:b w:val="false"/>
          <w:i w:val="false"/>
          <w:color w:val="000000"/>
          <w:sz w:val="28"/>
        </w:rPr>
        <w:t>
      18. Қазақстан Республикасы Қаржы министрлiгiнiң Мемлекеттік кірістер комитеті Ақмола облысы бойынша Мемлекеттік кірістер департаментінің Зерендi ауданы бойынша Мемлекеттік кірістер басқармасы;</w:t>
      </w:r>
    </w:p>
    <w:bookmarkEnd w:id="541"/>
    <w:bookmarkStart w:name="z558" w:id="542"/>
    <w:p>
      <w:pPr>
        <w:spacing w:after="0"/>
        <w:ind w:left="0"/>
        <w:jc w:val="both"/>
      </w:pPr>
      <w:r>
        <w:rPr>
          <w:rFonts w:ascii="Times New Roman"/>
          <w:b w:val="false"/>
          <w:i w:val="false"/>
          <w:color w:val="000000"/>
          <w:sz w:val="28"/>
        </w:rPr>
        <w:t>
      19.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w:t>
      </w:r>
    </w:p>
    <w:bookmarkEnd w:id="542"/>
    <w:bookmarkStart w:name="z559" w:id="543"/>
    <w:p>
      <w:pPr>
        <w:spacing w:after="0"/>
        <w:ind w:left="0"/>
        <w:jc w:val="both"/>
      </w:pPr>
      <w:r>
        <w:rPr>
          <w:rFonts w:ascii="Times New Roman"/>
          <w:b w:val="false"/>
          <w:i w:val="false"/>
          <w:color w:val="000000"/>
          <w:sz w:val="28"/>
        </w:rPr>
        <w:t>
      20. Қазақстан Республикасы Қаржы министрлiгiнiң Мемлекеттік кірістер комитеті Ақмола облысы бойынша Мемлекеттік кірістер департаментінің Біржан сал ауданы бойынша Мемлекеттік кірістер басқармасы.</w:t>
      </w:r>
    </w:p>
    <w:bookmarkEnd w:id="5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2-қосымша</w:t>
            </w:r>
          </w:p>
        </w:tc>
      </w:tr>
    </w:tbl>
    <w:bookmarkStart w:name="z571" w:id="54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 туралы ереже </w:t>
      </w:r>
    </w:p>
    <w:bookmarkEnd w:id="544"/>
    <w:bookmarkStart w:name="z572" w:id="545"/>
    <w:p>
      <w:pPr>
        <w:spacing w:after="0"/>
        <w:ind w:left="0"/>
        <w:jc w:val="left"/>
      </w:pPr>
      <w:r>
        <w:rPr>
          <w:rFonts w:ascii="Times New Roman"/>
          <w:b/>
          <w:i w:val="false"/>
          <w:color w:val="000000"/>
        </w:rPr>
        <w:t xml:space="preserve"> 1-тарау. Жалпы ережелер</w:t>
      </w:r>
    </w:p>
    <w:bookmarkEnd w:id="545"/>
    <w:bookmarkStart w:name="z573" w:id="54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546"/>
    <w:bookmarkStart w:name="z574" w:id="547"/>
    <w:p>
      <w:pPr>
        <w:spacing w:after="0"/>
        <w:ind w:left="0"/>
        <w:jc w:val="both"/>
      </w:pPr>
      <w:r>
        <w:rPr>
          <w:rFonts w:ascii="Times New Roman"/>
          <w:b w:val="false"/>
          <w:i w:val="false"/>
          <w:color w:val="000000"/>
          <w:sz w:val="28"/>
        </w:rPr>
        <w:t xml:space="preserve">
      1) салықтық әкімшілендіру; </w:t>
      </w:r>
    </w:p>
    <w:bookmarkEnd w:id="547"/>
    <w:bookmarkStart w:name="z575" w:id="54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48"/>
    <w:bookmarkStart w:name="z576" w:id="549"/>
    <w:p>
      <w:pPr>
        <w:spacing w:after="0"/>
        <w:ind w:left="0"/>
        <w:jc w:val="both"/>
      </w:pPr>
      <w:r>
        <w:rPr>
          <w:rFonts w:ascii="Times New Roman"/>
          <w:b w:val="false"/>
          <w:i w:val="false"/>
          <w:color w:val="000000"/>
          <w:sz w:val="28"/>
        </w:rPr>
        <w:t>
      3) мұнай өнімдерінің және биоотынның айналымы;</w:t>
      </w:r>
    </w:p>
    <w:bookmarkEnd w:id="549"/>
    <w:bookmarkStart w:name="z577" w:id="55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550"/>
    <w:bookmarkStart w:name="z578" w:id="55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551"/>
    <w:bookmarkStart w:name="z579" w:id="55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552"/>
    <w:bookmarkStart w:name="z580" w:id="55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553"/>
    <w:bookmarkStart w:name="z581" w:id="55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554"/>
    <w:bookmarkStart w:name="z582" w:id="55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555"/>
    <w:bookmarkStart w:name="z583" w:id="55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556"/>
    <w:bookmarkStart w:name="z584" w:id="55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557"/>
    <w:bookmarkStart w:name="z585" w:id="558"/>
    <w:p>
      <w:pPr>
        <w:spacing w:after="0"/>
        <w:ind w:left="0"/>
        <w:jc w:val="both"/>
      </w:pPr>
      <w:r>
        <w:rPr>
          <w:rFonts w:ascii="Times New Roman"/>
          <w:b w:val="false"/>
          <w:i w:val="false"/>
          <w:color w:val="000000"/>
          <w:sz w:val="28"/>
        </w:rPr>
        <w:t>
      8. Басқарманың орналасқан жері: пошта индексі 020000, Қазақстан Республикасы, Ақмола облысы, Көкшетау қаласы, Нұрсұлтан Назарбаев даңғылы, 21 "А".</w:t>
      </w:r>
    </w:p>
    <w:bookmarkEnd w:id="558"/>
    <w:bookmarkStart w:name="z586" w:id="55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 республикалық мемлекеттік мекемесi.</w:t>
      </w:r>
    </w:p>
    <w:bookmarkEnd w:id="559"/>
    <w:bookmarkStart w:name="z587" w:id="5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60"/>
    <w:bookmarkStart w:name="z588" w:id="5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61"/>
    <w:bookmarkStart w:name="z589" w:id="56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562"/>
    <w:bookmarkStart w:name="z590" w:id="56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563"/>
    <w:bookmarkStart w:name="z591" w:id="56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564"/>
    <w:bookmarkStart w:name="z592" w:id="565"/>
    <w:p>
      <w:pPr>
        <w:spacing w:after="0"/>
        <w:ind w:left="0"/>
        <w:jc w:val="both"/>
      </w:pPr>
      <w:r>
        <w:rPr>
          <w:rFonts w:ascii="Times New Roman"/>
          <w:b w:val="false"/>
          <w:i w:val="false"/>
          <w:color w:val="000000"/>
          <w:sz w:val="28"/>
        </w:rPr>
        <w:t>
      13. Міндеттері:</w:t>
      </w:r>
    </w:p>
    <w:bookmarkEnd w:id="565"/>
    <w:bookmarkStart w:name="z593" w:id="56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66"/>
    <w:bookmarkStart w:name="z594" w:id="56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567"/>
    <w:bookmarkStart w:name="z595" w:id="56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568"/>
    <w:bookmarkStart w:name="z596" w:id="56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69"/>
    <w:bookmarkStart w:name="z597" w:id="57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570"/>
    <w:bookmarkStart w:name="z598" w:id="57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71"/>
    <w:bookmarkStart w:name="z599" w:id="57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572"/>
    <w:bookmarkStart w:name="z600" w:id="573"/>
    <w:p>
      <w:pPr>
        <w:spacing w:after="0"/>
        <w:ind w:left="0"/>
        <w:jc w:val="both"/>
      </w:pPr>
      <w:r>
        <w:rPr>
          <w:rFonts w:ascii="Times New Roman"/>
          <w:b w:val="false"/>
          <w:i w:val="false"/>
          <w:color w:val="000000"/>
          <w:sz w:val="28"/>
        </w:rPr>
        <w:t>
      14. Басқарманың құқықтары мен міндеттемелері:</w:t>
      </w:r>
    </w:p>
    <w:bookmarkEnd w:id="573"/>
    <w:bookmarkStart w:name="z601" w:id="574"/>
    <w:p>
      <w:pPr>
        <w:spacing w:after="0"/>
        <w:ind w:left="0"/>
        <w:jc w:val="both"/>
      </w:pPr>
      <w:r>
        <w:rPr>
          <w:rFonts w:ascii="Times New Roman"/>
          <w:b w:val="false"/>
          <w:i w:val="false"/>
          <w:color w:val="000000"/>
          <w:sz w:val="28"/>
        </w:rPr>
        <w:t>
      1) құқықтары:</w:t>
      </w:r>
    </w:p>
    <w:bookmarkEnd w:id="574"/>
    <w:bookmarkStart w:name="z602" w:id="57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575"/>
    <w:bookmarkStart w:name="z603" w:id="576"/>
    <w:p>
      <w:pPr>
        <w:spacing w:after="0"/>
        <w:ind w:left="0"/>
        <w:jc w:val="both"/>
      </w:pPr>
      <w:r>
        <w:rPr>
          <w:rFonts w:ascii="Times New Roman"/>
          <w:b w:val="false"/>
          <w:i w:val="false"/>
          <w:color w:val="000000"/>
          <w:sz w:val="28"/>
        </w:rPr>
        <w:t>
      салық төлеушіден (салық агентінен):</w:t>
      </w:r>
    </w:p>
    <w:bookmarkEnd w:id="576"/>
    <w:bookmarkStart w:name="z604" w:id="57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577"/>
    <w:bookmarkStart w:name="z605" w:id="57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578"/>
    <w:bookmarkStart w:name="z606" w:id="57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579"/>
    <w:bookmarkStart w:name="z607" w:id="58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580"/>
    <w:bookmarkStart w:name="z608" w:id="5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581"/>
    <w:bookmarkStart w:name="z609" w:id="58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582"/>
    <w:bookmarkStart w:name="z610" w:id="58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583"/>
    <w:bookmarkStart w:name="z611" w:id="58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84"/>
    <w:bookmarkStart w:name="z612" w:id="58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585"/>
    <w:bookmarkStart w:name="z613" w:id="58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586"/>
    <w:bookmarkStart w:name="z614" w:id="58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587"/>
    <w:bookmarkStart w:name="z615" w:id="58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588"/>
    <w:bookmarkStart w:name="z616" w:id="58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589"/>
    <w:bookmarkStart w:name="z617" w:id="59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590"/>
    <w:bookmarkStart w:name="z618" w:id="59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91"/>
    <w:bookmarkStart w:name="z619" w:id="59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592"/>
    <w:bookmarkStart w:name="z620" w:id="59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593"/>
    <w:bookmarkStart w:name="z621" w:id="59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594"/>
    <w:bookmarkStart w:name="z622" w:id="59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595"/>
    <w:bookmarkStart w:name="z623" w:id="59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596"/>
    <w:bookmarkStart w:name="z624" w:id="59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597"/>
    <w:bookmarkStart w:name="z625" w:id="59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598"/>
    <w:bookmarkStart w:name="z626" w:id="59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99"/>
    <w:bookmarkStart w:name="z627" w:id="600"/>
    <w:p>
      <w:pPr>
        <w:spacing w:after="0"/>
        <w:ind w:left="0"/>
        <w:jc w:val="both"/>
      </w:pPr>
      <w:r>
        <w:rPr>
          <w:rFonts w:ascii="Times New Roman"/>
          <w:b w:val="false"/>
          <w:i w:val="false"/>
          <w:color w:val="000000"/>
          <w:sz w:val="28"/>
        </w:rPr>
        <w:t>
      2) міндеттері:</w:t>
      </w:r>
    </w:p>
    <w:bookmarkEnd w:id="600"/>
    <w:bookmarkStart w:name="z628" w:id="60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01"/>
    <w:bookmarkStart w:name="z629" w:id="60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02"/>
    <w:bookmarkStart w:name="z630" w:id="60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03"/>
    <w:bookmarkStart w:name="z631" w:id="60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04"/>
    <w:bookmarkStart w:name="z632" w:id="60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05"/>
    <w:bookmarkStart w:name="z633" w:id="606"/>
    <w:p>
      <w:pPr>
        <w:spacing w:after="0"/>
        <w:ind w:left="0"/>
        <w:jc w:val="both"/>
      </w:pPr>
      <w:r>
        <w:rPr>
          <w:rFonts w:ascii="Times New Roman"/>
          <w:b w:val="false"/>
          <w:i w:val="false"/>
          <w:color w:val="000000"/>
          <w:sz w:val="28"/>
        </w:rPr>
        <w:t>
      салықтық берешегі бар;</w:t>
      </w:r>
    </w:p>
    <w:bookmarkEnd w:id="606"/>
    <w:bookmarkStart w:name="z634" w:id="60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07"/>
    <w:bookmarkStart w:name="z635" w:id="60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08"/>
    <w:bookmarkStart w:name="z636" w:id="60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09"/>
    <w:bookmarkStart w:name="z637" w:id="61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10"/>
    <w:bookmarkStart w:name="z638" w:id="61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11"/>
    <w:bookmarkStart w:name="z639" w:id="61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12"/>
    <w:bookmarkStart w:name="z640" w:id="61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13"/>
    <w:bookmarkStart w:name="z641" w:id="61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14"/>
    <w:bookmarkStart w:name="z642" w:id="61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15"/>
    <w:bookmarkStart w:name="z643" w:id="61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16"/>
    <w:bookmarkStart w:name="z644" w:id="61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17"/>
    <w:bookmarkStart w:name="z645" w:id="61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18"/>
    <w:bookmarkStart w:name="z646" w:id="61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19"/>
    <w:bookmarkStart w:name="z647" w:id="62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20"/>
    <w:bookmarkStart w:name="z648" w:id="62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21"/>
    <w:bookmarkStart w:name="z649" w:id="622"/>
    <w:p>
      <w:pPr>
        <w:spacing w:after="0"/>
        <w:ind w:left="0"/>
        <w:jc w:val="both"/>
      </w:pPr>
      <w:r>
        <w:rPr>
          <w:rFonts w:ascii="Times New Roman"/>
          <w:b w:val="false"/>
          <w:i w:val="false"/>
          <w:color w:val="000000"/>
          <w:sz w:val="28"/>
        </w:rPr>
        <w:t>
      мемлекет мүдделерін қорғау;</w:t>
      </w:r>
    </w:p>
    <w:bookmarkEnd w:id="622"/>
    <w:bookmarkStart w:name="z650" w:id="62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23"/>
    <w:bookmarkStart w:name="z651" w:id="62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24"/>
    <w:bookmarkStart w:name="z652" w:id="62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25"/>
    <w:bookmarkStart w:name="z653" w:id="62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26"/>
    <w:bookmarkStart w:name="z654" w:id="627"/>
    <w:p>
      <w:pPr>
        <w:spacing w:after="0"/>
        <w:ind w:left="0"/>
        <w:jc w:val="both"/>
      </w:pPr>
      <w:r>
        <w:rPr>
          <w:rFonts w:ascii="Times New Roman"/>
          <w:b w:val="false"/>
          <w:i w:val="false"/>
          <w:color w:val="000000"/>
          <w:sz w:val="28"/>
        </w:rPr>
        <w:t>
      15. Функциялары:</w:t>
      </w:r>
    </w:p>
    <w:bookmarkEnd w:id="627"/>
    <w:bookmarkStart w:name="z655" w:id="628"/>
    <w:p>
      <w:pPr>
        <w:spacing w:after="0"/>
        <w:ind w:left="0"/>
        <w:jc w:val="both"/>
      </w:pPr>
      <w:r>
        <w:rPr>
          <w:rFonts w:ascii="Times New Roman"/>
          <w:b w:val="false"/>
          <w:i w:val="false"/>
          <w:color w:val="000000"/>
          <w:sz w:val="28"/>
        </w:rPr>
        <w:t>
      1) салықтық бақылауды жүзеге асыру;</w:t>
      </w:r>
    </w:p>
    <w:bookmarkEnd w:id="628"/>
    <w:bookmarkStart w:name="z656" w:id="62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29"/>
    <w:bookmarkStart w:name="z657" w:id="63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30"/>
    <w:bookmarkStart w:name="z658" w:id="63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31"/>
    <w:bookmarkStart w:name="z659" w:id="63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32"/>
    <w:bookmarkStart w:name="z660" w:id="63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33"/>
    <w:bookmarkStart w:name="z661" w:id="63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34"/>
    <w:bookmarkStart w:name="z662" w:id="63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35"/>
    <w:bookmarkStart w:name="z663" w:id="63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36"/>
    <w:bookmarkStart w:name="z664" w:id="63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37"/>
    <w:bookmarkStart w:name="z665" w:id="638"/>
    <w:p>
      <w:pPr>
        <w:spacing w:after="0"/>
        <w:ind w:left="0"/>
        <w:jc w:val="both"/>
      </w:pPr>
      <w:r>
        <w:rPr>
          <w:rFonts w:ascii="Times New Roman"/>
          <w:b w:val="false"/>
          <w:i w:val="false"/>
          <w:color w:val="000000"/>
          <w:sz w:val="28"/>
        </w:rPr>
        <w:t>
      11) салықтық әкімшілендіруді жүзеге асыру;</w:t>
      </w:r>
    </w:p>
    <w:bookmarkEnd w:id="638"/>
    <w:bookmarkStart w:name="z666" w:id="63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39"/>
    <w:bookmarkStart w:name="z667" w:id="64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40"/>
    <w:bookmarkStart w:name="z668" w:id="641"/>
    <w:p>
      <w:pPr>
        <w:spacing w:after="0"/>
        <w:ind w:left="0"/>
        <w:jc w:val="both"/>
      </w:pPr>
      <w:r>
        <w:rPr>
          <w:rFonts w:ascii="Times New Roman"/>
          <w:b w:val="false"/>
          <w:i w:val="false"/>
          <w:color w:val="000000"/>
          <w:sz w:val="28"/>
        </w:rPr>
        <w:t>
      14) тәуекелдерді басқару жүйесін пайдалану;</w:t>
      </w:r>
    </w:p>
    <w:bookmarkEnd w:id="641"/>
    <w:bookmarkStart w:name="z669" w:id="64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42"/>
    <w:bookmarkStart w:name="z670" w:id="64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43"/>
    <w:bookmarkStart w:name="z671" w:id="64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44"/>
    <w:bookmarkStart w:name="z672" w:id="64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45"/>
    <w:bookmarkStart w:name="z673" w:id="64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46"/>
    <w:bookmarkStart w:name="z674" w:id="64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47"/>
    <w:bookmarkStart w:name="z675" w:id="64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48"/>
    <w:bookmarkStart w:name="z676" w:id="64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49"/>
    <w:bookmarkStart w:name="z677" w:id="65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50"/>
    <w:bookmarkStart w:name="z678" w:id="65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51"/>
    <w:bookmarkStart w:name="z679" w:id="65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52"/>
    <w:bookmarkStart w:name="z680" w:id="65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53"/>
    <w:bookmarkStart w:name="z681" w:id="65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54"/>
    <w:bookmarkStart w:name="z682" w:id="65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55"/>
    <w:bookmarkStart w:name="z683" w:id="65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56"/>
    <w:bookmarkStart w:name="z684" w:id="65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57"/>
    <w:bookmarkStart w:name="z685" w:id="65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58"/>
    <w:bookmarkStart w:name="z686" w:id="65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59"/>
    <w:bookmarkStart w:name="z687" w:id="66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60"/>
    <w:bookmarkStart w:name="z688" w:id="66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61"/>
    <w:bookmarkStart w:name="z689" w:id="66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62"/>
    <w:bookmarkStart w:name="z690" w:id="66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63"/>
    <w:bookmarkStart w:name="z691" w:id="66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64"/>
    <w:bookmarkStart w:name="z692" w:id="66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65"/>
    <w:bookmarkStart w:name="z693" w:id="66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66"/>
    <w:bookmarkStart w:name="z694" w:id="66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67"/>
    <w:bookmarkStart w:name="z695" w:id="66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68"/>
    <w:bookmarkStart w:name="z696" w:id="66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69"/>
    <w:bookmarkStart w:name="z697" w:id="6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70"/>
    <w:bookmarkStart w:name="z698" w:id="671"/>
    <w:p>
      <w:pPr>
        <w:spacing w:after="0"/>
        <w:ind w:left="0"/>
        <w:jc w:val="both"/>
      </w:pPr>
      <w:r>
        <w:rPr>
          <w:rFonts w:ascii="Times New Roman"/>
          <w:b w:val="false"/>
          <w:i w:val="false"/>
          <w:color w:val="000000"/>
          <w:sz w:val="28"/>
        </w:rPr>
        <w:t>
      19. Басқарма басшысының өкілеттіктері:</w:t>
      </w:r>
    </w:p>
    <w:bookmarkEnd w:id="671"/>
    <w:bookmarkStart w:name="z699" w:id="67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672"/>
    <w:bookmarkStart w:name="z700" w:id="67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73"/>
    <w:bookmarkStart w:name="z701" w:id="67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74"/>
    <w:bookmarkStart w:name="z702" w:id="67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75"/>
    <w:bookmarkStart w:name="z703" w:id="67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76"/>
    <w:bookmarkStart w:name="z704" w:id="67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77"/>
    <w:bookmarkStart w:name="z705" w:id="67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78"/>
    <w:bookmarkStart w:name="z706" w:id="67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79"/>
    <w:bookmarkStart w:name="z707" w:id="68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80"/>
    <w:bookmarkStart w:name="z708" w:id="68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81"/>
    <w:bookmarkStart w:name="z709" w:id="68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82"/>
    <w:bookmarkStart w:name="z710" w:id="68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83"/>
    <w:bookmarkStart w:name="z711" w:id="68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684"/>
    <w:bookmarkStart w:name="z712" w:id="685"/>
    <w:p>
      <w:pPr>
        <w:spacing w:after="0"/>
        <w:ind w:left="0"/>
        <w:jc w:val="left"/>
      </w:pPr>
      <w:r>
        <w:rPr>
          <w:rFonts w:ascii="Times New Roman"/>
          <w:b/>
          <w:i w:val="false"/>
          <w:color w:val="000000"/>
        </w:rPr>
        <w:t xml:space="preserve"> 4-тарау. Басқарманың мүлкi</w:t>
      </w:r>
    </w:p>
    <w:bookmarkEnd w:id="685"/>
    <w:bookmarkStart w:name="z713" w:id="68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686"/>
    <w:bookmarkStart w:name="z714" w:id="68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7"/>
    <w:bookmarkStart w:name="z715" w:id="68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688"/>
    <w:bookmarkStart w:name="z716" w:id="68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89"/>
    <w:bookmarkStart w:name="z717" w:id="690"/>
    <w:p>
      <w:pPr>
        <w:spacing w:after="0"/>
        <w:ind w:left="0"/>
        <w:jc w:val="left"/>
      </w:pPr>
      <w:r>
        <w:rPr>
          <w:rFonts w:ascii="Times New Roman"/>
          <w:b/>
          <w:i w:val="false"/>
          <w:color w:val="000000"/>
        </w:rPr>
        <w:t xml:space="preserve"> 5-тарау. Басқарманы қайта ұйымдастыру және тарату</w:t>
      </w:r>
    </w:p>
    <w:bookmarkEnd w:id="690"/>
    <w:bookmarkStart w:name="z718" w:id="6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комитеті Төрағасы міндетін</w:t>
            </w:r>
            <w:r>
              <w:br/>
            </w:r>
            <w:r>
              <w:rPr>
                <w:rFonts w:ascii="Times New Roman"/>
                <w:b w:val="false"/>
                <w:i w:val="false"/>
                <w:color w:val="000000"/>
                <w:sz w:val="20"/>
              </w:rPr>
              <w:t xml:space="preserve">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 xml:space="preserve">комитеті Төрағасының </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 2-1-қосымша</w:t>
            </w:r>
          </w:p>
        </w:tc>
      </w:tr>
    </w:tbl>
    <w:bookmarkStart w:name="z720" w:id="69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Қосшы қаласы бойынша Мемлекеттік кірістер басқармасы туралы ереже </w:t>
      </w:r>
    </w:p>
    <w:bookmarkEnd w:id="692"/>
    <w:bookmarkStart w:name="z721" w:id="693"/>
    <w:p>
      <w:pPr>
        <w:spacing w:after="0"/>
        <w:ind w:left="0"/>
        <w:jc w:val="left"/>
      </w:pPr>
      <w:r>
        <w:rPr>
          <w:rFonts w:ascii="Times New Roman"/>
          <w:b/>
          <w:i w:val="false"/>
          <w:color w:val="000000"/>
        </w:rPr>
        <w:t xml:space="preserve"> 1-тарау. Жалпы ережелер</w:t>
      </w:r>
    </w:p>
    <w:bookmarkEnd w:id="693"/>
    <w:bookmarkStart w:name="z722" w:id="69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Қосшы қаласы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694"/>
    <w:bookmarkStart w:name="z723" w:id="695"/>
    <w:p>
      <w:pPr>
        <w:spacing w:after="0"/>
        <w:ind w:left="0"/>
        <w:jc w:val="both"/>
      </w:pPr>
      <w:r>
        <w:rPr>
          <w:rFonts w:ascii="Times New Roman"/>
          <w:b w:val="false"/>
          <w:i w:val="false"/>
          <w:color w:val="000000"/>
          <w:sz w:val="28"/>
        </w:rPr>
        <w:t xml:space="preserve">
      1) салықтық әкімшілендіру; </w:t>
      </w:r>
    </w:p>
    <w:bookmarkEnd w:id="695"/>
    <w:bookmarkStart w:name="z724" w:id="69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96"/>
    <w:bookmarkStart w:name="z725" w:id="697"/>
    <w:p>
      <w:pPr>
        <w:spacing w:after="0"/>
        <w:ind w:left="0"/>
        <w:jc w:val="both"/>
      </w:pPr>
      <w:r>
        <w:rPr>
          <w:rFonts w:ascii="Times New Roman"/>
          <w:b w:val="false"/>
          <w:i w:val="false"/>
          <w:color w:val="000000"/>
          <w:sz w:val="28"/>
        </w:rPr>
        <w:t>
      3) мұнай өнімдерінің және биоотынның айналымы;</w:t>
      </w:r>
    </w:p>
    <w:bookmarkEnd w:id="697"/>
    <w:bookmarkStart w:name="z726" w:id="69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98"/>
    <w:bookmarkStart w:name="z727" w:id="69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99"/>
    <w:bookmarkStart w:name="z728" w:id="70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700"/>
    <w:bookmarkStart w:name="z729" w:id="70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701"/>
    <w:bookmarkStart w:name="z730" w:id="70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702"/>
    <w:bookmarkStart w:name="z731" w:id="70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703"/>
    <w:bookmarkStart w:name="z732" w:id="70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704"/>
    <w:bookmarkStart w:name="z733" w:id="70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705"/>
    <w:bookmarkStart w:name="z734" w:id="706"/>
    <w:p>
      <w:pPr>
        <w:spacing w:after="0"/>
        <w:ind w:left="0"/>
        <w:jc w:val="both"/>
      </w:pPr>
      <w:r>
        <w:rPr>
          <w:rFonts w:ascii="Times New Roman"/>
          <w:b w:val="false"/>
          <w:i w:val="false"/>
          <w:color w:val="000000"/>
          <w:sz w:val="28"/>
        </w:rPr>
        <w:t>
      8. Басқарманың орналасқан жері: пошта индексі 010078, Қазақстан Республикасы, Ақмола облысы, Қосшы қаласы, Республика көшесі, 46.</w:t>
      </w:r>
    </w:p>
    <w:bookmarkEnd w:id="706"/>
    <w:bookmarkStart w:name="z735" w:id="70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Қосшы қаласы бойынша Мемлекеттік кірістер басқармасы" республикалық мемлекеттік мекемесi.</w:t>
      </w:r>
    </w:p>
    <w:bookmarkEnd w:id="707"/>
    <w:bookmarkStart w:name="z736" w:id="7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08"/>
    <w:bookmarkStart w:name="z737" w:id="7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09"/>
    <w:bookmarkStart w:name="z738" w:id="71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710"/>
    <w:bookmarkStart w:name="z739" w:id="7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11"/>
    <w:bookmarkStart w:name="z740" w:id="71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712"/>
    <w:bookmarkStart w:name="z741" w:id="713"/>
    <w:p>
      <w:pPr>
        <w:spacing w:after="0"/>
        <w:ind w:left="0"/>
        <w:jc w:val="both"/>
      </w:pPr>
      <w:r>
        <w:rPr>
          <w:rFonts w:ascii="Times New Roman"/>
          <w:b w:val="false"/>
          <w:i w:val="false"/>
          <w:color w:val="000000"/>
          <w:sz w:val="28"/>
        </w:rPr>
        <w:t>
      13. Міндеттері:</w:t>
      </w:r>
    </w:p>
    <w:bookmarkEnd w:id="713"/>
    <w:bookmarkStart w:name="z742" w:id="71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14"/>
    <w:bookmarkStart w:name="z743" w:id="71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715"/>
    <w:bookmarkStart w:name="z744" w:id="71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716"/>
    <w:bookmarkStart w:name="z745" w:id="71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17"/>
    <w:bookmarkStart w:name="z746" w:id="71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718"/>
    <w:bookmarkStart w:name="z747" w:id="71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19"/>
    <w:bookmarkStart w:name="z748" w:id="72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720"/>
    <w:bookmarkStart w:name="z749" w:id="721"/>
    <w:p>
      <w:pPr>
        <w:spacing w:after="0"/>
        <w:ind w:left="0"/>
        <w:jc w:val="both"/>
      </w:pPr>
      <w:r>
        <w:rPr>
          <w:rFonts w:ascii="Times New Roman"/>
          <w:b w:val="false"/>
          <w:i w:val="false"/>
          <w:color w:val="000000"/>
          <w:sz w:val="28"/>
        </w:rPr>
        <w:t>
      14. Басқарманың құқықтары мен міндеттемелері:</w:t>
      </w:r>
    </w:p>
    <w:bookmarkEnd w:id="721"/>
    <w:bookmarkStart w:name="z750" w:id="722"/>
    <w:p>
      <w:pPr>
        <w:spacing w:after="0"/>
        <w:ind w:left="0"/>
        <w:jc w:val="both"/>
      </w:pPr>
      <w:r>
        <w:rPr>
          <w:rFonts w:ascii="Times New Roman"/>
          <w:b w:val="false"/>
          <w:i w:val="false"/>
          <w:color w:val="000000"/>
          <w:sz w:val="28"/>
        </w:rPr>
        <w:t>
      1) құқықтары:</w:t>
      </w:r>
    </w:p>
    <w:bookmarkEnd w:id="722"/>
    <w:bookmarkStart w:name="z751" w:id="72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723"/>
    <w:bookmarkStart w:name="z752" w:id="724"/>
    <w:p>
      <w:pPr>
        <w:spacing w:after="0"/>
        <w:ind w:left="0"/>
        <w:jc w:val="both"/>
      </w:pPr>
      <w:r>
        <w:rPr>
          <w:rFonts w:ascii="Times New Roman"/>
          <w:b w:val="false"/>
          <w:i w:val="false"/>
          <w:color w:val="000000"/>
          <w:sz w:val="28"/>
        </w:rPr>
        <w:t>
      салық төлеушіден (салық агентінен):</w:t>
      </w:r>
    </w:p>
    <w:bookmarkEnd w:id="724"/>
    <w:bookmarkStart w:name="z753" w:id="72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725"/>
    <w:bookmarkStart w:name="z754" w:id="72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726"/>
    <w:bookmarkStart w:name="z755" w:id="72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727"/>
    <w:bookmarkStart w:name="z756" w:id="72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728"/>
    <w:bookmarkStart w:name="z757" w:id="7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729"/>
    <w:bookmarkStart w:name="z758" w:id="73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730"/>
    <w:bookmarkStart w:name="z759" w:id="73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731"/>
    <w:bookmarkStart w:name="z760" w:id="73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32"/>
    <w:bookmarkStart w:name="z761" w:id="73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733"/>
    <w:bookmarkStart w:name="z762" w:id="73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734"/>
    <w:bookmarkStart w:name="z763" w:id="73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735"/>
    <w:bookmarkStart w:name="z764" w:id="73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736"/>
    <w:bookmarkStart w:name="z765" w:id="73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737"/>
    <w:bookmarkStart w:name="z766" w:id="73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738"/>
    <w:bookmarkStart w:name="z767" w:id="73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39"/>
    <w:bookmarkStart w:name="z768" w:id="74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740"/>
    <w:bookmarkStart w:name="z769" w:id="74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741"/>
    <w:bookmarkStart w:name="z770" w:id="74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742"/>
    <w:bookmarkStart w:name="z771" w:id="743"/>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743"/>
    <w:bookmarkStart w:name="z772" w:id="74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744"/>
    <w:bookmarkStart w:name="z773" w:id="74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745"/>
    <w:bookmarkStart w:name="z774" w:id="74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746"/>
    <w:bookmarkStart w:name="z775" w:id="74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47"/>
    <w:bookmarkStart w:name="z776" w:id="748"/>
    <w:p>
      <w:pPr>
        <w:spacing w:after="0"/>
        <w:ind w:left="0"/>
        <w:jc w:val="both"/>
      </w:pPr>
      <w:r>
        <w:rPr>
          <w:rFonts w:ascii="Times New Roman"/>
          <w:b w:val="false"/>
          <w:i w:val="false"/>
          <w:color w:val="000000"/>
          <w:sz w:val="28"/>
        </w:rPr>
        <w:t>
      2) міндеттері:</w:t>
      </w:r>
    </w:p>
    <w:bookmarkEnd w:id="748"/>
    <w:bookmarkStart w:name="z777" w:id="74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49"/>
    <w:bookmarkStart w:name="z778" w:id="75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750"/>
    <w:bookmarkStart w:name="z779" w:id="75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751"/>
    <w:bookmarkStart w:name="z780" w:id="75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52"/>
    <w:bookmarkStart w:name="z781" w:id="75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53"/>
    <w:bookmarkStart w:name="z782" w:id="754"/>
    <w:p>
      <w:pPr>
        <w:spacing w:after="0"/>
        <w:ind w:left="0"/>
        <w:jc w:val="both"/>
      </w:pPr>
      <w:r>
        <w:rPr>
          <w:rFonts w:ascii="Times New Roman"/>
          <w:b w:val="false"/>
          <w:i w:val="false"/>
          <w:color w:val="000000"/>
          <w:sz w:val="28"/>
        </w:rPr>
        <w:t>
      салықтық берешегі бар;</w:t>
      </w:r>
    </w:p>
    <w:bookmarkEnd w:id="754"/>
    <w:bookmarkStart w:name="z783" w:id="75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55"/>
    <w:bookmarkStart w:name="z784" w:id="75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56"/>
    <w:bookmarkStart w:name="z785" w:id="75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57"/>
    <w:bookmarkStart w:name="z786" w:id="75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58"/>
    <w:bookmarkStart w:name="z787" w:id="75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59"/>
    <w:bookmarkStart w:name="z788" w:id="76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60"/>
    <w:bookmarkStart w:name="z789" w:id="76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761"/>
    <w:bookmarkStart w:name="z790" w:id="76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762"/>
    <w:bookmarkStart w:name="z791" w:id="76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63"/>
    <w:bookmarkStart w:name="z792" w:id="76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64"/>
    <w:bookmarkStart w:name="z793" w:id="76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765"/>
    <w:bookmarkStart w:name="z794" w:id="76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66"/>
    <w:bookmarkStart w:name="z795" w:id="76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67"/>
    <w:bookmarkStart w:name="z796" w:id="76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68"/>
    <w:bookmarkStart w:name="z797" w:id="76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769"/>
    <w:bookmarkStart w:name="z798" w:id="770"/>
    <w:p>
      <w:pPr>
        <w:spacing w:after="0"/>
        <w:ind w:left="0"/>
        <w:jc w:val="both"/>
      </w:pPr>
      <w:r>
        <w:rPr>
          <w:rFonts w:ascii="Times New Roman"/>
          <w:b w:val="false"/>
          <w:i w:val="false"/>
          <w:color w:val="000000"/>
          <w:sz w:val="28"/>
        </w:rPr>
        <w:t>
      мемлекет мүдделерін қорғау;</w:t>
      </w:r>
    </w:p>
    <w:bookmarkEnd w:id="770"/>
    <w:bookmarkStart w:name="z799" w:id="77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71"/>
    <w:bookmarkStart w:name="z800" w:id="77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72"/>
    <w:bookmarkStart w:name="z801" w:id="7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73"/>
    <w:bookmarkStart w:name="z802" w:id="77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74"/>
    <w:bookmarkStart w:name="z803" w:id="775"/>
    <w:p>
      <w:pPr>
        <w:spacing w:after="0"/>
        <w:ind w:left="0"/>
        <w:jc w:val="both"/>
      </w:pPr>
      <w:r>
        <w:rPr>
          <w:rFonts w:ascii="Times New Roman"/>
          <w:b w:val="false"/>
          <w:i w:val="false"/>
          <w:color w:val="000000"/>
          <w:sz w:val="28"/>
        </w:rPr>
        <w:t>
      15. Функциялары:</w:t>
      </w:r>
    </w:p>
    <w:bookmarkEnd w:id="775"/>
    <w:bookmarkStart w:name="z804" w:id="776"/>
    <w:p>
      <w:pPr>
        <w:spacing w:after="0"/>
        <w:ind w:left="0"/>
        <w:jc w:val="both"/>
      </w:pPr>
      <w:r>
        <w:rPr>
          <w:rFonts w:ascii="Times New Roman"/>
          <w:b w:val="false"/>
          <w:i w:val="false"/>
          <w:color w:val="000000"/>
          <w:sz w:val="28"/>
        </w:rPr>
        <w:t>
      1) салықтық бақылауды жүзеге асыру;</w:t>
      </w:r>
    </w:p>
    <w:bookmarkEnd w:id="776"/>
    <w:bookmarkStart w:name="z805" w:id="77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77"/>
    <w:bookmarkStart w:name="z806" w:id="77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78"/>
    <w:bookmarkStart w:name="z807" w:id="77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779"/>
    <w:bookmarkStart w:name="z808" w:id="78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80"/>
    <w:bookmarkStart w:name="z809" w:id="78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781"/>
    <w:bookmarkStart w:name="z810" w:id="78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82"/>
    <w:bookmarkStart w:name="z811" w:id="78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83"/>
    <w:bookmarkStart w:name="z812" w:id="78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784"/>
    <w:bookmarkStart w:name="z813" w:id="78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85"/>
    <w:bookmarkStart w:name="z814" w:id="786"/>
    <w:p>
      <w:pPr>
        <w:spacing w:after="0"/>
        <w:ind w:left="0"/>
        <w:jc w:val="both"/>
      </w:pPr>
      <w:r>
        <w:rPr>
          <w:rFonts w:ascii="Times New Roman"/>
          <w:b w:val="false"/>
          <w:i w:val="false"/>
          <w:color w:val="000000"/>
          <w:sz w:val="28"/>
        </w:rPr>
        <w:t>
      11) салықтық әкімшілендіруді жүзеге асыру;</w:t>
      </w:r>
    </w:p>
    <w:bookmarkEnd w:id="786"/>
    <w:bookmarkStart w:name="z815" w:id="78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87"/>
    <w:bookmarkStart w:name="z816" w:id="78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788"/>
    <w:bookmarkStart w:name="z817" w:id="789"/>
    <w:p>
      <w:pPr>
        <w:spacing w:after="0"/>
        <w:ind w:left="0"/>
        <w:jc w:val="both"/>
      </w:pPr>
      <w:r>
        <w:rPr>
          <w:rFonts w:ascii="Times New Roman"/>
          <w:b w:val="false"/>
          <w:i w:val="false"/>
          <w:color w:val="000000"/>
          <w:sz w:val="28"/>
        </w:rPr>
        <w:t>
      14) тәуекелдерді басқару жүйесін пайдалану;</w:t>
      </w:r>
    </w:p>
    <w:bookmarkEnd w:id="789"/>
    <w:bookmarkStart w:name="z818" w:id="79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790"/>
    <w:bookmarkStart w:name="z819" w:id="79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791"/>
    <w:bookmarkStart w:name="z820" w:id="79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792"/>
    <w:bookmarkStart w:name="z821" w:id="79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793"/>
    <w:bookmarkStart w:name="z822" w:id="79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794"/>
    <w:bookmarkStart w:name="z823" w:id="79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795"/>
    <w:bookmarkStart w:name="z824" w:id="79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796"/>
    <w:bookmarkStart w:name="z825" w:id="79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97"/>
    <w:bookmarkStart w:name="z826" w:id="79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798"/>
    <w:bookmarkStart w:name="z827" w:id="79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799"/>
    <w:bookmarkStart w:name="z828" w:id="80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00"/>
    <w:bookmarkStart w:name="z829" w:id="80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01"/>
    <w:bookmarkStart w:name="z830" w:id="80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02"/>
    <w:bookmarkStart w:name="z831" w:id="80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03"/>
    <w:bookmarkStart w:name="z832" w:id="80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04"/>
    <w:bookmarkStart w:name="z833" w:id="80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05"/>
    <w:bookmarkStart w:name="z834" w:id="80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06"/>
    <w:bookmarkStart w:name="z835" w:id="80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07"/>
    <w:bookmarkStart w:name="z836" w:id="80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08"/>
    <w:bookmarkStart w:name="z837" w:id="80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09"/>
    <w:bookmarkStart w:name="z838" w:id="81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10"/>
    <w:bookmarkStart w:name="z839" w:id="81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11"/>
    <w:bookmarkStart w:name="z840" w:id="81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12"/>
    <w:bookmarkStart w:name="z841" w:id="81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13"/>
    <w:bookmarkStart w:name="z842" w:id="81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14"/>
    <w:bookmarkStart w:name="z843" w:id="81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15"/>
    <w:bookmarkStart w:name="z844" w:id="81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16"/>
    <w:bookmarkStart w:name="z845" w:id="81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17"/>
    <w:bookmarkStart w:name="z846" w:id="8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18"/>
    <w:bookmarkStart w:name="z847" w:id="819"/>
    <w:p>
      <w:pPr>
        <w:spacing w:after="0"/>
        <w:ind w:left="0"/>
        <w:jc w:val="both"/>
      </w:pPr>
      <w:r>
        <w:rPr>
          <w:rFonts w:ascii="Times New Roman"/>
          <w:b w:val="false"/>
          <w:i w:val="false"/>
          <w:color w:val="000000"/>
          <w:sz w:val="28"/>
        </w:rPr>
        <w:t>
      19. Басқарма басшысының өкілеттіктері:</w:t>
      </w:r>
    </w:p>
    <w:bookmarkEnd w:id="819"/>
    <w:bookmarkStart w:name="z848" w:id="82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820"/>
    <w:bookmarkStart w:name="z849" w:id="82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21"/>
    <w:bookmarkStart w:name="z850" w:id="82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22"/>
    <w:bookmarkStart w:name="z851" w:id="82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23"/>
    <w:bookmarkStart w:name="z852" w:id="82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24"/>
    <w:bookmarkStart w:name="z853" w:id="82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25"/>
    <w:bookmarkStart w:name="z854" w:id="82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26"/>
    <w:bookmarkStart w:name="z855" w:id="82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27"/>
    <w:bookmarkStart w:name="z856" w:id="82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28"/>
    <w:bookmarkStart w:name="z857" w:id="82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29"/>
    <w:bookmarkStart w:name="z858" w:id="83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30"/>
    <w:bookmarkStart w:name="z859" w:id="83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31"/>
    <w:bookmarkStart w:name="z860" w:id="83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832"/>
    <w:bookmarkStart w:name="z861" w:id="833"/>
    <w:p>
      <w:pPr>
        <w:spacing w:after="0"/>
        <w:ind w:left="0"/>
        <w:jc w:val="left"/>
      </w:pPr>
      <w:r>
        <w:rPr>
          <w:rFonts w:ascii="Times New Roman"/>
          <w:b/>
          <w:i w:val="false"/>
          <w:color w:val="000000"/>
        </w:rPr>
        <w:t xml:space="preserve"> 4-тарау. Басқарманың мүлкi</w:t>
      </w:r>
    </w:p>
    <w:bookmarkEnd w:id="833"/>
    <w:bookmarkStart w:name="z862" w:id="83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834"/>
    <w:bookmarkStart w:name="z863" w:id="83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35"/>
    <w:bookmarkStart w:name="z864" w:id="83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836"/>
    <w:bookmarkStart w:name="z865" w:id="83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37"/>
    <w:bookmarkStart w:name="z866" w:id="838"/>
    <w:p>
      <w:pPr>
        <w:spacing w:after="0"/>
        <w:ind w:left="0"/>
        <w:jc w:val="left"/>
      </w:pPr>
      <w:r>
        <w:rPr>
          <w:rFonts w:ascii="Times New Roman"/>
          <w:b/>
          <w:i w:val="false"/>
          <w:color w:val="000000"/>
        </w:rPr>
        <w:t xml:space="preserve"> 5-тарау. Басқарманы қайта ұйымдастыру және тарату</w:t>
      </w:r>
    </w:p>
    <w:bookmarkEnd w:id="838"/>
    <w:bookmarkStart w:name="z867" w:id="83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комитеті Төрағасы міндетін</w:t>
            </w:r>
            <w:r>
              <w:br/>
            </w:r>
            <w:r>
              <w:rPr>
                <w:rFonts w:ascii="Times New Roman"/>
                <w:b w:val="false"/>
                <w:i w:val="false"/>
                <w:color w:val="000000"/>
                <w:sz w:val="20"/>
              </w:rPr>
              <w:t xml:space="preserve">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4-қосымша</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 xml:space="preserve">комитеті Төрағасының </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3-қосымша</w:t>
            </w:r>
          </w:p>
        </w:tc>
      </w:tr>
    </w:tbl>
    <w:bookmarkStart w:name="z869" w:id="84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туралы ереже </w:t>
      </w:r>
    </w:p>
    <w:bookmarkEnd w:id="840"/>
    <w:bookmarkStart w:name="z870" w:id="841"/>
    <w:p>
      <w:pPr>
        <w:spacing w:after="0"/>
        <w:ind w:left="0"/>
        <w:jc w:val="left"/>
      </w:pPr>
      <w:r>
        <w:rPr>
          <w:rFonts w:ascii="Times New Roman"/>
          <w:b/>
          <w:i w:val="false"/>
          <w:color w:val="000000"/>
        </w:rPr>
        <w:t xml:space="preserve"> 1-тарау. Жалпы ережелер</w:t>
      </w:r>
    </w:p>
    <w:bookmarkEnd w:id="841"/>
    <w:bookmarkStart w:name="z871" w:id="84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842"/>
    <w:bookmarkStart w:name="z872" w:id="843"/>
    <w:p>
      <w:pPr>
        <w:spacing w:after="0"/>
        <w:ind w:left="0"/>
        <w:jc w:val="both"/>
      </w:pPr>
      <w:r>
        <w:rPr>
          <w:rFonts w:ascii="Times New Roman"/>
          <w:b w:val="false"/>
          <w:i w:val="false"/>
          <w:color w:val="000000"/>
          <w:sz w:val="28"/>
        </w:rPr>
        <w:t xml:space="preserve">
      1) салықтық әкімшілендіру; </w:t>
      </w:r>
    </w:p>
    <w:bookmarkEnd w:id="843"/>
    <w:bookmarkStart w:name="z873" w:id="84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44"/>
    <w:bookmarkStart w:name="z874" w:id="845"/>
    <w:p>
      <w:pPr>
        <w:spacing w:after="0"/>
        <w:ind w:left="0"/>
        <w:jc w:val="both"/>
      </w:pPr>
      <w:r>
        <w:rPr>
          <w:rFonts w:ascii="Times New Roman"/>
          <w:b w:val="false"/>
          <w:i w:val="false"/>
          <w:color w:val="000000"/>
          <w:sz w:val="28"/>
        </w:rPr>
        <w:t>
      3) мұнай өнімдерінің және биоотынның айналымы;</w:t>
      </w:r>
    </w:p>
    <w:bookmarkEnd w:id="845"/>
    <w:bookmarkStart w:name="z875" w:id="84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846"/>
    <w:bookmarkStart w:name="z876" w:id="84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847"/>
    <w:bookmarkStart w:name="z877" w:id="84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848"/>
    <w:bookmarkStart w:name="z878" w:id="84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849"/>
    <w:bookmarkStart w:name="z879" w:id="85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850"/>
    <w:bookmarkStart w:name="z880" w:id="85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851"/>
    <w:bookmarkStart w:name="z881" w:id="85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852"/>
    <w:bookmarkStart w:name="z882" w:id="85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853"/>
    <w:bookmarkStart w:name="z883" w:id="854"/>
    <w:p>
      <w:pPr>
        <w:spacing w:after="0"/>
        <w:ind w:left="0"/>
        <w:jc w:val="both"/>
      </w:pPr>
      <w:r>
        <w:rPr>
          <w:rFonts w:ascii="Times New Roman"/>
          <w:b w:val="false"/>
          <w:i w:val="false"/>
          <w:color w:val="000000"/>
          <w:sz w:val="28"/>
        </w:rPr>
        <w:t>
      8. Басқарманың орналасқан жері: пошта индексі 021500, Қазақстан Республикасы, Ақмола облысы, Степногорск қаласы, Коммуналдық-қойма аймағы, 13.</w:t>
      </w:r>
    </w:p>
    <w:bookmarkEnd w:id="854"/>
    <w:bookmarkStart w:name="z884" w:id="85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республикалық мемлекеттік мекемесi.</w:t>
      </w:r>
    </w:p>
    <w:bookmarkEnd w:id="855"/>
    <w:bookmarkStart w:name="z885" w:id="8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6"/>
    <w:bookmarkStart w:name="z886" w:id="8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7"/>
    <w:bookmarkStart w:name="z887" w:id="85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858"/>
    <w:bookmarkStart w:name="z888" w:id="85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59"/>
    <w:bookmarkStart w:name="z889" w:id="86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860"/>
    <w:bookmarkStart w:name="z890" w:id="861"/>
    <w:p>
      <w:pPr>
        <w:spacing w:after="0"/>
        <w:ind w:left="0"/>
        <w:jc w:val="both"/>
      </w:pPr>
      <w:r>
        <w:rPr>
          <w:rFonts w:ascii="Times New Roman"/>
          <w:b w:val="false"/>
          <w:i w:val="false"/>
          <w:color w:val="000000"/>
          <w:sz w:val="28"/>
        </w:rPr>
        <w:t>
      13. Міндеттері:</w:t>
      </w:r>
    </w:p>
    <w:bookmarkEnd w:id="861"/>
    <w:bookmarkStart w:name="z891" w:id="86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62"/>
    <w:bookmarkStart w:name="z892" w:id="86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863"/>
    <w:bookmarkStart w:name="z893" w:id="86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864"/>
    <w:bookmarkStart w:name="z894" w:id="86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65"/>
    <w:bookmarkStart w:name="z895" w:id="86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866"/>
    <w:bookmarkStart w:name="z896" w:id="86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67"/>
    <w:bookmarkStart w:name="z897" w:id="86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868"/>
    <w:bookmarkStart w:name="z898" w:id="869"/>
    <w:p>
      <w:pPr>
        <w:spacing w:after="0"/>
        <w:ind w:left="0"/>
        <w:jc w:val="both"/>
      </w:pPr>
      <w:r>
        <w:rPr>
          <w:rFonts w:ascii="Times New Roman"/>
          <w:b w:val="false"/>
          <w:i w:val="false"/>
          <w:color w:val="000000"/>
          <w:sz w:val="28"/>
        </w:rPr>
        <w:t>
      14. Басқарманың құқықтары мен міндеттемелері:</w:t>
      </w:r>
    </w:p>
    <w:bookmarkEnd w:id="869"/>
    <w:bookmarkStart w:name="z899" w:id="870"/>
    <w:p>
      <w:pPr>
        <w:spacing w:after="0"/>
        <w:ind w:left="0"/>
        <w:jc w:val="both"/>
      </w:pPr>
      <w:r>
        <w:rPr>
          <w:rFonts w:ascii="Times New Roman"/>
          <w:b w:val="false"/>
          <w:i w:val="false"/>
          <w:color w:val="000000"/>
          <w:sz w:val="28"/>
        </w:rPr>
        <w:t>
      1) құқықтары:</w:t>
      </w:r>
    </w:p>
    <w:bookmarkEnd w:id="870"/>
    <w:bookmarkStart w:name="z900" w:id="87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871"/>
    <w:bookmarkStart w:name="z901" w:id="872"/>
    <w:p>
      <w:pPr>
        <w:spacing w:after="0"/>
        <w:ind w:left="0"/>
        <w:jc w:val="both"/>
      </w:pPr>
      <w:r>
        <w:rPr>
          <w:rFonts w:ascii="Times New Roman"/>
          <w:b w:val="false"/>
          <w:i w:val="false"/>
          <w:color w:val="000000"/>
          <w:sz w:val="28"/>
        </w:rPr>
        <w:t>
      салық төлеушіден (салық агентінен):</w:t>
      </w:r>
    </w:p>
    <w:bookmarkEnd w:id="872"/>
    <w:bookmarkStart w:name="z902" w:id="87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873"/>
    <w:bookmarkStart w:name="z903" w:id="87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874"/>
    <w:bookmarkStart w:name="z904" w:id="87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875"/>
    <w:bookmarkStart w:name="z905" w:id="87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76"/>
    <w:bookmarkStart w:name="z906" w:id="87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77"/>
    <w:bookmarkStart w:name="z907" w:id="87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78"/>
    <w:bookmarkStart w:name="z908" w:id="87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79"/>
    <w:bookmarkStart w:name="z909" w:id="88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80"/>
    <w:bookmarkStart w:name="z910" w:id="88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81"/>
    <w:bookmarkStart w:name="z911" w:id="88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82"/>
    <w:bookmarkStart w:name="z912" w:id="88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83"/>
    <w:bookmarkStart w:name="z913" w:id="88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84"/>
    <w:bookmarkStart w:name="z914" w:id="88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85"/>
    <w:bookmarkStart w:name="z915" w:id="88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86"/>
    <w:bookmarkStart w:name="z916" w:id="88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87"/>
    <w:bookmarkStart w:name="z917" w:id="88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88"/>
    <w:bookmarkStart w:name="z918" w:id="88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89"/>
    <w:bookmarkStart w:name="z919" w:id="89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90"/>
    <w:bookmarkStart w:name="z920" w:id="89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91"/>
    <w:bookmarkStart w:name="z921" w:id="89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92"/>
    <w:bookmarkStart w:name="z922" w:id="89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93"/>
    <w:bookmarkStart w:name="z923" w:id="89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94"/>
    <w:bookmarkStart w:name="z924" w:id="89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95"/>
    <w:bookmarkStart w:name="z925" w:id="896"/>
    <w:p>
      <w:pPr>
        <w:spacing w:after="0"/>
        <w:ind w:left="0"/>
        <w:jc w:val="both"/>
      </w:pPr>
      <w:r>
        <w:rPr>
          <w:rFonts w:ascii="Times New Roman"/>
          <w:b w:val="false"/>
          <w:i w:val="false"/>
          <w:color w:val="000000"/>
          <w:sz w:val="28"/>
        </w:rPr>
        <w:t>
      2) міндеттері:</w:t>
      </w:r>
    </w:p>
    <w:bookmarkEnd w:id="896"/>
    <w:bookmarkStart w:name="z926" w:id="89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97"/>
    <w:bookmarkStart w:name="z927" w:id="89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98"/>
    <w:bookmarkStart w:name="z928" w:id="89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99"/>
    <w:bookmarkStart w:name="z929" w:id="90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00"/>
    <w:bookmarkStart w:name="z930" w:id="90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01"/>
    <w:bookmarkStart w:name="z931" w:id="902"/>
    <w:p>
      <w:pPr>
        <w:spacing w:after="0"/>
        <w:ind w:left="0"/>
        <w:jc w:val="both"/>
      </w:pPr>
      <w:r>
        <w:rPr>
          <w:rFonts w:ascii="Times New Roman"/>
          <w:b w:val="false"/>
          <w:i w:val="false"/>
          <w:color w:val="000000"/>
          <w:sz w:val="28"/>
        </w:rPr>
        <w:t>
      салықтық берешегі бар;</w:t>
      </w:r>
    </w:p>
    <w:bookmarkEnd w:id="902"/>
    <w:bookmarkStart w:name="z932" w:id="90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03"/>
    <w:bookmarkStart w:name="z933" w:id="90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04"/>
    <w:bookmarkStart w:name="z934" w:id="90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05"/>
    <w:bookmarkStart w:name="z935" w:id="90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06"/>
    <w:bookmarkStart w:name="z936" w:id="90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07"/>
    <w:bookmarkStart w:name="z937" w:id="90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08"/>
    <w:bookmarkStart w:name="z938" w:id="90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09"/>
    <w:bookmarkStart w:name="z939" w:id="91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10"/>
    <w:bookmarkStart w:name="z940" w:id="91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11"/>
    <w:bookmarkStart w:name="z941" w:id="91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12"/>
    <w:bookmarkStart w:name="z942" w:id="91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13"/>
    <w:bookmarkStart w:name="z943" w:id="91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14"/>
    <w:bookmarkStart w:name="z944" w:id="91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15"/>
    <w:bookmarkStart w:name="z945" w:id="91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16"/>
    <w:bookmarkStart w:name="z946" w:id="91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17"/>
    <w:bookmarkStart w:name="z947" w:id="918"/>
    <w:p>
      <w:pPr>
        <w:spacing w:after="0"/>
        <w:ind w:left="0"/>
        <w:jc w:val="both"/>
      </w:pPr>
      <w:r>
        <w:rPr>
          <w:rFonts w:ascii="Times New Roman"/>
          <w:b w:val="false"/>
          <w:i w:val="false"/>
          <w:color w:val="000000"/>
          <w:sz w:val="28"/>
        </w:rPr>
        <w:t>
      мемлекет мүдделерін қорғау;</w:t>
      </w:r>
    </w:p>
    <w:bookmarkEnd w:id="918"/>
    <w:bookmarkStart w:name="z948" w:id="91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19"/>
    <w:bookmarkStart w:name="z949" w:id="92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20"/>
    <w:bookmarkStart w:name="z950" w:id="92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21"/>
    <w:bookmarkStart w:name="z951" w:id="92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22"/>
    <w:bookmarkStart w:name="z952" w:id="923"/>
    <w:p>
      <w:pPr>
        <w:spacing w:after="0"/>
        <w:ind w:left="0"/>
        <w:jc w:val="both"/>
      </w:pPr>
      <w:r>
        <w:rPr>
          <w:rFonts w:ascii="Times New Roman"/>
          <w:b w:val="false"/>
          <w:i w:val="false"/>
          <w:color w:val="000000"/>
          <w:sz w:val="28"/>
        </w:rPr>
        <w:t>
      15. Функциялары:</w:t>
      </w:r>
    </w:p>
    <w:bookmarkEnd w:id="923"/>
    <w:bookmarkStart w:name="z953" w:id="924"/>
    <w:p>
      <w:pPr>
        <w:spacing w:after="0"/>
        <w:ind w:left="0"/>
        <w:jc w:val="both"/>
      </w:pPr>
      <w:r>
        <w:rPr>
          <w:rFonts w:ascii="Times New Roman"/>
          <w:b w:val="false"/>
          <w:i w:val="false"/>
          <w:color w:val="000000"/>
          <w:sz w:val="28"/>
        </w:rPr>
        <w:t>
      1) салықтық бақылауды жүзеге асыру;</w:t>
      </w:r>
    </w:p>
    <w:bookmarkEnd w:id="924"/>
    <w:bookmarkStart w:name="z954" w:id="92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25"/>
    <w:bookmarkStart w:name="z955" w:id="92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26"/>
    <w:bookmarkStart w:name="z956" w:id="92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27"/>
    <w:bookmarkStart w:name="z957" w:id="92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28"/>
    <w:bookmarkStart w:name="z958" w:id="92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29"/>
    <w:bookmarkStart w:name="z959" w:id="93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30"/>
    <w:bookmarkStart w:name="z960" w:id="93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31"/>
    <w:bookmarkStart w:name="z961" w:id="93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32"/>
    <w:bookmarkStart w:name="z962" w:id="93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33"/>
    <w:bookmarkStart w:name="z963" w:id="934"/>
    <w:p>
      <w:pPr>
        <w:spacing w:after="0"/>
        <w:ind w:left="0"/>
        <w:jc w:val="both"/>
      </w:pPr>
      <w:r>
        <w:rPr>
          <w:rFonts w:ascii="Times New Roman"/>
          <w:b w:val="false"/>
          <w:i w:val="false"/>
          <w:color w:val="000000"/>
          <w:sz w:val="28"/>
        </w:rPr>
        <w:t>
      11) салықтық әкімшілендіруді жүзеге асыру;</w:t>
      </w:r>
    </w:p>
    <w:bookmarkEnd w:id="934"/>
    <w:bookmarkStart w:name="z964" w:id="93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35"/>
    <w:bookmarkStart w:name="z965" w:id="93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36"/>
    <w:bookmarkStart w:name="z966" w:id="937"/>
    <w:p>
      <w:pPr>
        <w:spacing w:after="0"/>
        <w:ind w:left="0"/>
        <w:jc w:val="both"/>
      </w:pPr>
      <w:r>
        <w:rPr>
          <w:rFonts w:ascii="Times New Roman"/>
          <w:b w:val="false"/>
          <w:i w:val="false"/>
          <w:color w:val="000000"/>
          <w:sz w:val="28"/>
        </w:rPr>
        <w:t>
      14) тәуекелдерді басқару жүйесін пайдалану;</w:t>
      </w:r>
    </w:p>
    <w:bookmarkEnd w:id="937"/>
    <w:bookmarkStart w:name="z967" w:id="93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38"/>
    <w:bookmarkStart w:name="z968" w:id="93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39"/>
    <w:bookmarkStart w:name="z969" w:id="94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40"/>
    <w:bookmarkStart w:name="z970" w:id="94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41"/>
    <w:bookmarkStart w:name="z971" w:id="94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42"/>
    <w:bookmarkStart w:name="z972" w:id="94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43"/>
    <w:bookmarkStart w:name="z973" w:id="94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44"/>
    <w:bookmarkStart w:name="z974" w:id="94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45"/>
    <w:bookmarkStart w:name="z975" w:id="94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46"/>
    <w:bookmarkStart w:name="z976" w:id="94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47"/>
    <w:bookmarkStart w:name="z977" w:id="94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48"/>
    <w:bookmarkStart w:name="z978" w:id="94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49"/>
    <w:bookmarkStart w:name="z979" w:id="95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50"/>
    <w:bookmarkStart w:name="z980" w:id="95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51"/>
    <w:bookmarkStart w:name="z981" w:id="95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52"/>
    <w:bookmarkStart w:name="z982" w:id="95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53"/>
    <w:bookmarkStart w:name="z983" w:id="95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54"/>
    <w:bookmarkStart w:name="z984" w:id="95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55"/>
    <w:bookmarkStart w:name="z985" w:id="95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56"/>
    <w:bookmarkStart w:name="z986" w:id="95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57"/>
    <w:bookmarkStart w:name="z987" w:id="95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58"/>
    <w:bookmarkStart w:name="z988" w:id="95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59"/>
    <w:bookmarkStart w:name="z989" w:id="96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60"/>
    <w:bookmarkStart w:name="z990" w:id="96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61"/>
    <w:bookmarkStart w:name="z991" w:id="96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62"/>
    <w:bookmarkStart w:name="z992" w:id="96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63"/>
    <w:bookmarkStart w:name="z993" w:id="96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64"/>
    <w:bookmarkStart w:name="z994" w:id="96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65"/>
    <w:bookmarkStart w:name="z995" w:id="9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66"/>
    <w:bookmarkStart w:name="z996" w:id="967"/>
    <w:p>
      <w:pPr>
        <w:spacing w:after="0"/>
        <w:ind w:left="0"/>
        <w:jc w:val="both"/>
      </w:pPr>
      <w:r>
        <w:rPr>
          <w:rFonts w:ascii="Times New Roman"/>
          <w:b w:val="false"/>
          <w:i w:val="false"/>
          <w:color w:val="000000"/>
          <w:sz w:val="28"/>
        </w:rPr>
        <w:t>
      19. Басқарма басшысының өкілеттіктері:</w:t>
      </w:r>
    </w:p>
    <w:bookmarkEnd w:id="967"/>
    <w:bookmarkStart w:name="z997" w:id="96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968"/>
    <w:bookmarkStart w:name="z998" w:id="96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69"/>
    <w:bookmarkStart w:name="z999" w:id="97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70"/>
    <w:bookmarkStart w:name="z1000" w:id="97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71"/>
    <w:bookmarkStart w:name="z1001" w:id="97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72"/>
    <w:bookmarkStart w:name="z1002" w:id="97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73"/>
    <w:bookmarkStart w:name="z1003" w:id="97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74"/>
    <w:bookmarkStart w:name="z1004" w:id="97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75"/>
    <w:bookmarkStart w:name="z1005" w:id="97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76"/>
    <w:bookmarkStart w:name="z1006" w:id="97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77"/>
    <w:bookmarkStart w:name="z1007" w:id="97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78"/>
    <w:bookmarkStart w:name="z1008" w:id="97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79"/>
    <w:bookmarkStart w:name="z1009" w:id="98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980"/>
    <w:bookmarkStart w:name="z1010" w:id="981"/>
    <w:p>
      <w:pPr>
        <w:spacing w:after="0"/>
        <w:ind w:left="0"/>
        <w:jc w:val="left"/>
      </w:pPr>
      <w:r>
        <w:rPr>
          <w:rFonts w:ascii="Times New Roman"/>
          <w:b/>
          <w:i w:val="false"/>
          <w:color w:val="000000"/>
        </w:rPr>
        <w:t xml:space="preserve"> 4-тарау. Басқарманың мүлкi</w:t>
      </w:r>
    </w:p>
    <w:bookmarkEnd w:id="981"/>
    <w:bookmarkStart w:name="z1011" w:id="98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982"/>
    <w:bookmarkStart w:name="z1012" w:id="98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3"/>
    <w:bookmarkStart w:name="z1013" w:id="98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984"/>
    <w:bookmarkStart w:name="z1014" w:id="98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85"/>
    <w:bookmarkStart w:name="z1015" w:id="986"/>
    <w:p>
      <w:pPr>
        <w:spacing w:after="0"/>
        <w:ind w:left="0"/>
        <w:jc w:val="left"/>
      </w:pPr>
      <w:r>
        <w:rPr>
          <w:rFonts w:ascii="Times New Roman"/>
          <w:b/>
          <w:i w:val="false"/>
          <w:color w:val="000000"/>
        </w:rPr>
        <w:t xml:space="preserve"> 5-тарау. Басқарманы қайта ұйымдастыру және тарату</w:t>
      </w:r>
    </w:p>
    <w:bookmarkEnd w:id="986"/>
    <w:bookmarkStart w:name="z1016" w:id="9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w:t>
            </w:r>
            <w:r>
              <w:br/>
            </w:r>
            <w:r>
              <w:rPr>
                <w:rFonts w:ascii="Times New Roman"/>
                <w:b w:val="false"/>
                <w:i w:val="false"/>
                <w:color w:val="000000"/>
                <w:sz w:val="20"/>
              </w:rPr>
              <w:t xml:space="preserve">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 5-қосымша</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 xml:space="preserve">комитеті Төрағасының </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4-қосымша</w:t>
            </w:r>
          </w:p>
        </w:tc>
      </w:tr>
    </w:tbl>
    <w:bookmarkStart w:name="z1018" w:id="98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туралы ереже </w:t>
      </w:r>
    </w:p>
    <w:bookmarkEnd w:id="988"/>
    <w:bookmarkStart w:name="z1019" w:id="989"/>
    <w:p>
      <w:pPr>
        <w:spacing w:after="0"/>
        <w:ind w:left="0"/>
        <w:jc w:val="left"/>
      </w:pPr>
      <w:r>
        <w:rPr>
          <w:rFonts w:ascii="Times New Roman"/>
          <w:b/>
          <w:i w:val="false"/>
          <w:color w:val="000000"/>
        </w:rPr>
        <w:t xml:space="preserve"> 1-тарау. Жалпы ережелер</w:t>
      </w:r>
    </w:p>
    <w:bookmarkEnd w:id="989"/>
    <w:bookmarkStart w:name="z1020" w:id="99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990"/>
    <w:bookmarkStart w:name="z1021" w:id="991"/>
    <w:p>
      <w:pPr>
        <w:spacing w:after="0"/>
        <w:ind w:left="0"/>
        <w:jc w:val="both"/>
      </w:pPr>
      <w:r>
        <w:rPr>
          <w:rFonts w:ascii="Times New Roman"/>
          <w:b w:val="false"/>
          <w:i w:val="false"/>
          <w:color w:val="000000"/>
          <w:sz w:val="28"/>
        </w:rPr>
        <w:t xml:space="preserve">
      1) салықтық әкімшілендіру; </w:t>
      </w:r>
    </w:p>
    <w:bookmarkEnd w:id="991"/>
    <w:bookmarkStart w:name="z1022" w:id="99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92"/>
    <w:bookmarkStart w:name="z1023" w:id="993"/>
    <w:p>
      <w:pPr>
        <w:spacing w:after="0"/>
        <w:ind w:left="0"/>
        <w:jc w:val="both"/>
      </w:pPr>
      <w:r>
        <w:rPr>
          <w:rFonts w:ascii="Times New Roman"/>
          <w:b w:val="false"/>
          <w:i w:val="false"/>
          <w:color w:val="000000"/>
          <w:sz w:val="28"/>
        </w:rPr>
        <w:t>
      3) мұнай өнімдерінің және биоотынның айналымы;</w:t>
      </w:r>
    </w:p>
    <w:bookmarkEnd w:id="993"/>
    <w:bookmarkStart w:name="z1024" w:id="99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94"/>
    <w:bookmarkStart w:name="z1025" w:id="99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95"/>
    <w:bookmarkStart w:name="z1026" w:id="99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96"/>
    <w:bookmarkStart w:name="z1027" w:id="99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97"/>
    <w:bookmarkStart w:name="z1028" w:id="99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98"/>
    <w:bookmarkStart w:name="z1029" w:id="99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99"/>
    <w:bookmarkStart w:name="z1030" w:id="100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000"/>
    <w:bookmarkStart w:name="z1031" w:id="100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001"/>
    <w:bookmarkStart w:name="z1032" w:id="1002"/>
    <w:p>
      <w:pPr>
        <w:spacing w:after="0"/>
        <w:ind w:left="0"/>
        <w:jc w:val="both"/>
      </w:pPr>
      <w:r>
        <w:rPr>
          <w:rFonts w:ascii="Times New Roman"/>
          <w:b w:val="false"/>
          <w:i w:val="false"/>
          <w:color w:val="000000"/>
          <w:sz w:val="28"/>
        </w:rPr>
        <w:t>
      8. Басқарманың орналасқан жері: пошта индексі 020100, Қазақстан Республикасы, Ақмола облысы, Ақкөл ауданы, Ақкөл қаласы, Шегебай Ұзақбай көшесі 21/1.</w:t>
      </w:r>
    </w:p>
    <w:bookmarkEnd w:id="1002"/>
    <w:bookmarkStart w:name="z1033" w:id="100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республикалық мемлекеттік мекемесi.</w:t>
      </w:r>
    </w:p>
    <w:bookmarkEnd w:id="1003"/>
    <w:bookmarkStart w:name="z1034" w:id="10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4"/>
    <w:bookmarkStart w:name="z1035" w:id="10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5"/>
    <w:bookmarkStart w:name="z1036" w:id="100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006"/>
    <w:bookmarkStart w:name="z1037" w:id="100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07"/>
    <w:bookmarkStart w:name="z1038" w:id="100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008"/>
    <w:bookmarkStart w:name="z1039" w:id="1009"/>
    <w:p>
      <w:pPr>
        <w:spacing w:after="0"/>
        <w:ind w:left="0"/>
        <w:jc w:val="both"/>
      </w:pPr>
      <w:r>
        <w:rPr>
          <w:rFonts w:ascii="Times New Roman"/>
          <w:b w:val="false"/>
          <w:i w:val="false"/>
          <w:color w:val="000000"/>
          <w:sz w:val="28"/>
        </w:rPr>
        <w:t>
      13. Міндеттері:</w:t>
      </w:r>
    </w:p>
    <w:bookmarkEnd w:id="1009"/>
    <w:bookmarkStart w:name="z1040" w:id="101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10"/>
    <w:bookmarkStart w:name="z1041" w:id="101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011"/>
    <w:bookmarkStart w:name="z1042" w:id="101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012"/>
    <w:bookmarkStart w:name="z1043" w:id="101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13"/>
    <w:bookmarkStart w:name="z1044" w:id="101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014"/>
    <w:bookmarkStart w:name="z1045" w:id="101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15"/>
    <w:bookmarkStart w:name="z1046" w:id="101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016"/>
    <w:bookmarkStart w:name="z1047" w:id="1017"/>
    <w:p>
      <w:pPr>
        <w:spacing w:after="0"/>
        <w:ind w:left="0"/>
        <w:jc w:val="both"/>
      </w:pPr>
      <w:r>
        <w:rPr>
          <w:rFonts w:ascii="Times New Roman"/>
          <w:b w:val="false"/>
          <w:i w:val="false"/>
          <w:color w:val="000000"/>
          <w:sz w:val="28"/>
        </w:rPr>
        <w:t>
      14. Басқарманың құқықтары мен міндеттемелері:</w:t>
      </w:r>
    </w:p>
    <w:bookmarkEnd w:id="1017"/>
    <w:bookmarkStart w:name="z1048" w:id="1018"/>
    <w:p>
      <w:pPr>
        <w:spacing w:after="0"/>
        <w:ind w:left="0"/>
        <w:jc w:val="both"/>
      </w:pPr>
      <w:r>
        <w:rPr>
          <w:rFonts w:ascii="Times New Roman"/>
          <w:b w:val="false"/>
          <w:i w:val="false"/>
          <w:color w:val="000000"/>
          <w:sz w:val="28"/>
        </w:rPr>
        <w:t>
      1) құқықтары:</w:t>
      </w:r>
    </w:p>
    <w:bookmarkEnd w:id="1018"/>
    <w:bookmarkStart w:name="z1049" w:id="101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019"/>
    <w:bookmarkStart w:name="z1050" w:id="1020"/>
    <w:p>
      <w:pPr>
        <w:spacing w:after="0"/>
        <w:ind w:left="0"/>
        <w:jc w:val="both"/>
      </w:pPr>
      <w:r>
        <w:rPr>
          <w:rFonts w:ascii="Times New Roman"/>
          <w:b w:val="false"/>
          <w:i w:val="false"/>
          <w:color w:val="000000"/>
          <w:sz w:val="28"/>
        </w:rPr>
        <w:t>
      салық төлеушіден (салық агентінен):</w:t>
      </w:r>
    </w:p>
    <w:bookmarkEnd w:id="1020"/>
    <w:bookmarkStart w:name="z1051" w:id="102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021"/>
    <w:bookmarkStart w:name="z1052" w:id="102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022"/>
    <w:bookmarkStart w:name="z1053" w:id="102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023"/>
    <w:bookmarkStart w:name="z1054" w:id="102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024"/>
    <w:bookmarkStart w:name="z1055" w:id="102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025"/>
    <w:bookmarkStart w:name="z1056" w:id="102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026"/>
    <w:bookmarkStart w:name="z1057" w:id="102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027"/>
    <w:bookmarkStart w:name="z1058" w:id="102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28"/>
    <w:bookmarkStart w:name="z1059" w:id="102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029"/>
    <w:bookmarkStart w:name="z1060" w:id="103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030"/>
    <w:bookmarkStart w:name="z1061" w:id="103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031"/>
    <w:bookmarkStart w:name="z1062" w:id="103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032"/>
    <w:bookmarkStart w:name="z1063" w:id="103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033"/>
    <w:bookmarkStart w:name="z1064" w:id="103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034"/>
    <w:bookmarkStart w:name="z1065" w:id="103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35"/>
    <w:bookmarkStart w:name="z1066" w:id="103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036"/>
    <w:bookmarkStart w:name="z1067" w:id="103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037"/>
    <w:bookmarkStart w:name="z1068" w:id="103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038"/>
    <w:bookmarkStart w:name="z1069" w:id="103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039"/>
    <w:bookmarkStart w:name="z1070" w:id="104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040"/>
    <w:bookmarkStart w:name="z1071" w:id="104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041"/>
    <w:bookmarkStart w:name="z1072" w:id="104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042"/>
    <w:bookmarkStart w:name="z1073" w:id="104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43"/>
    <w:bookmarkStart w:name="z1074" w:id="1044"/>
    <w:p>
      <w:pPr>
        <w:spacing w:after="0"/>
        <w:ind w:left="0"/>
        <w:jc w:val="both"/>
      </w:pPr>
      <w:r>
        <w:rPr>
          <w:rFonts w:ascii="Times New Roman"/>
          <w:b w:val="false"/>
          <w:i w:val="false"/>
          <w:color w:val="000000"/>
          <w:sz w:val="28"/>
        </w:rPr>
        <w:t>
      2) міндеттері:</w:t>
      </w:r>
    </w:p>
    <w:bookmarkEnd w:id="1044"/>
    <w:bookmarkStart w:name="z1075" w:id="104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45"/>
    <w:bookmarkStart w:name="z1076" w:id="104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046"/>
    <w:bookmarkStart w:name="z1077" w:id="104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047"/>
    <w:bookmarkStart w:name="z1078" w:id="104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48"/>
    <w:bookmarkStart w:name="z1079" w:id="104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49"/>
    <w:bookmarkStart w:name="z1080" w:id="1050"/>
    <w:p>
      <w:pPr>
        <w:spacing w:after="0"/>
        <w:ind w:left="0"/>
        <w:jc w:val="both"/>
      </w:pPr>
      <w:r>
        <w:rPr>
          <w:rFonts w:ascii="Times New Roman"/>
          <w:b w:val="false"/>
          <w:i w:val="false"/>
          <w:color w:val="000000"/>
          <w:sz w:val="28"/>
        </w:rPr>
        <w:t>
      салықтық берешегі бар;</w:t>
      </w:r>
    </w:p>
    <w:bookmarkEnd w:id="1050"/>
    <w:bookmarkStart w:name="z1081" w:id="105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51"/>
    <w:bookmarkStart w:name="z1082" w:id="105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52"/>
    <w:bookmarkStart w:name="z1083" w:id="105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53"/>
    <w:bookmarkStart w:name="z1084" w:id="105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54"/>
    <w:bookmarkStart w:name="z1085" w:id="105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55"/>
    <w:bookmarkStart w:name="z1086" w:id="105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56"/>
    <w:bookmarkStart w:name="z1087" w:id="105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057"/>
    <w:bookmarkStart w:name="z1088" w:id="105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058"/>
    <w:bookmarkStart w:name="z1089" w:id="105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59"/>
    <w:bookmarkStart w:name="z1090" w:id="106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60"/>
    <w:bookmarkStart w:name="z1091" w:id="106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061"/>
    <w:bookmarkStart w:name="z1092" w:id="106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62"/>
    <w:bookmarkStart w:name="z1093" w:id="106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63"/>
    <w:bookmarkStart w:name="z1094" w:id="106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64"/>
    <w:bookmarkStart w:name="z1095" w:id="106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065"/>
    <w:bookmarkStart w:name="z1096" w:id="1066"/>
    <w:p>
      <w:pPr>
        <w:spacing w:after="0"/>
        <w:ind w:left="0"/>
        <w:jc w:val="both"/>
      </w:pPr>
      <w:r>
        <w:rPr>
          <w:rFonts w:ascii="Times New Roman"/>
          <w:b w:val="false"/>
          <w:i w:val="false"/>
          <w:color w:val="000000"/>
          <w:sz w:val="28"/>
        </w:rPr>
        <w:t>
      мемлекет мүдделерін қорғау;</w:t>
      </w:r>
    </w:p>
    <w:bookmarkEnd w:id="1066"/>
    <w:bookmarkStart w:name="z1097" w:id="106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67"/>
    <w:bookmarkStart w:name="z1098" w:id="106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68"/>
    <w:bookmarkStart w:name="z1099" w:id="10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69"/>
    <w:bookmarkStart w:name="z1100" w:id="107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70"/>
    <w:bookmarkStart w:name="z1101" w:id="1071"/>
    <w:p>
      <w:pPr>
        <w:spacing w:after="0"/>
        <w:ind w:left="0"/>
        <w:jc w:val="both"/>
      </w:pPr>
      <w:r>
        <w:rPr>
          <w:rFonts w:ascii="Times New Roman"/>
          <w:b w:val="false"/>
          <w:i w:val="false"/>
          <w:color w:val="000000"/>
          <w:sz w:val="28"/>
        </w:rPr>
        <w:t>
      15. Функциялары:</w:t>
      </w:r>
    </w:p>
    <w:bookmarkEnd w:id="1071"/>
    <w:bookmarkStart w:name="z1102" w:id="1072"/>
    <w:p>
      <w:pPr>
        <w:spacing w:after="0"/>
        <w:ind w:left="0"/>
        <w:jc w:val="both"/>
      </w:pPr>
      <w:r>
        <w:rPr>
          <w:rFonts w:ascii="Times New Roman"/>
          <w:b w:val="false"/>
          <w:i w:val="false"/>
          <w:color w:val="000000"/>
          <w:sz w:val="28"/>
        </w:rPr>
        <w:t>
      1) салықтық бақылауды жүзеге асыру;</w:t>
      </w:r>
    </w:p>
    <w:bookmarkEnd w:id="1072"/>
    <w:bookmarkStart w:name="z1103" w:id="107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73"/>
    <w:bookmarkStart w:name="z1104" w:id="107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74"/>
    <w:bookmarkStart w:name="z1105" w:id="107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075"/>
    <w:bookmarkStart w:name="z1106" w:id="107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76"/>
    <w:bookmarkStart w:name="z1107" w:id="107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077"/>
    <w:bookmarkStart w:name="z1108" w:id="107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78"/>
    <w:bookmarkStart w:name="z1109" w:id="107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79"/>
    <w:bookmarkStart w:name="z1110" w:id="108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080"/>
    <w:bookmarkStart w:name="z1111" w:id="108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81"/>
    <w:bookmarkStart w:name="z1112" w:id="1082"/>
    <w:p>
      <w:pPr>
        <w:spacing w:after="0"/>
        <w:ind w:left="0"/>
        <w:jc w:val="both"/>
      </w:pPr>
      <w:r>
        <w:rPr>
          <w:rFonts w:ascii="Times New Roman"/>
          <w:b w:val="false"/>
          <w:i w:val="false"/>
          <w:color w:val="000000"/>
          <w:sz w:val="28"/>
        </w:rPr>
        <w:t>
      11) салықтық әкімшілендіруді жүзеге асыру;</w:t>
      </w:r>
    </w:p>
    <w:bookmarkEnd w:id="1082"/>
    <w:bookmarkStart w:name="z1113" w:id="108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83"/>
    <w:bookmarkStart w:name="z1114" w:id="108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084"/>
    <w:bookmarkStart w:name="z1115" w:id="1085"/>
    <w:p>
      <w:pPr>
        <w:spacing w:after="0"/>
        <w:ind w:left="0"/>
        <w:jc w:val="both"/>
      </w:pPr>
      <w:r>
        <w:rPr>
          <w:rFonts w:ascii="Times New Roman"/>
          <w:b w:val="false"/>
          <w:i w:val="false"/>
          <w:color w:val="000000"/>
          <w:sz w:val="28"/>
        </w:rPr>
        <w:t>
      14) тәуекелдерді басқару жүйесін пайдалану;</w:t>
      </w:r>
    </w:p>
    <w:bookmarkEnd w:id="1085"/>
    <w:bookmarkStart w:name="z1116" w:id="108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086"/>
    <w:bookmarkStart w:name="z1117" w:id="108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087"/>
    <w:bookmarkStart w:name="z1118" w:id="108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088"/>
    <w:bookmarkStart w:name="z1119" w:id="108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089"/>
    <w:bookmarkStart w:name="z1120" w:id="109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090"/>
    <w:bookmarkStart w:name="z1121" w:id="109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091"/>
    <w:bookmarkStart w:name="z1122" w:id="109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092"/>
    <w:bookmarkStart w:name="z1123" w:id="109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93"/>
    <w:bookmarkStart w:name="z1124" w:id="109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094"/>
    <w:bookmarkStart w:name="z1125" w:id="109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095"/>
    <w:bookmarkStart w:name="z1126" w:id="109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096"/>
    <w:bookmarkStart w:name="z1127" w:id="109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097"/>
    <w:bookmarkStart w:name="z1128" w:id="109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098"/>
    <w:bookmarkStart w:name="z1129" w:id="109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99"/>
    <w:bookmarkStart w:name="z1130" w:id="110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00"/>
    <w:bookmarkStart w:name="z1131" w:id="110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01"/>
    <w:bookmarkStart w:name="z1132" w:id="110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02"/>
    <w:bookmarkStart w:name="z1133" w:id="110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03"/>
    <w:bookmarkStart w:name="z1134" w:id="110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04"/>
    <w:bookmarkStart w:name="z1135" w:id="110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05"/>
    <w:bookmarkStart w:name="z1136" w:id="110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06"/>
    <w:bookmarkStart w:name="z1137" w:id="110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07"/>
    <w:bookmarkStart w:name="z1138" w:id="110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08"/>
    <w:bookmarkStart w:name="z1139" w:id="110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09"/>
    <w:bookmarkStart w:name="z1140" w:id="111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10"/>
    <w:bookmarkStart w:name="z1141" w:id="111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11"/>
    <w:bookmarkStart w:name="z1142" w:id="111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12"/>
    <w:bookmarkStart w:name="z1143" w:id="111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13"/>
    <w:bookmarkStart w:name="z1144" w:id="11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14"/>
    <w:bookmarkStart w:name="z1145" w:id="1115"/>
    <w:p>
      <w:pPr>
        <w:spacing w:after="0"/>
        <w:ind w:left="0"/>
        <w:jc w:val="both"/>
      </w:pPr>
      <w:r>
        <w:rPr>
          <w:rFonts w:ascii="Times New Roman"/>
          <w:b w:val="false"/>
          <w:i w:val="false"/>
          <w:color w:val="000000"/>
          <w:sz w:val="28"/>
        </w:rPr>
        <w:t>
      19. Басқарма басшысының өкілеттіктері:</w:t>
      </w:r>
    </w:p>
    <w:bookmarkEnd w:id="1115"/>
    <w:bookmarkStart w:name="z1146" w:id="111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116"/>
    <w:bookmarkStart w:name="z1147" w:id="111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17"/>
    <w:bookmarkStart w:name="z1148" w:id="111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18"/>
    <w:bookmarkStart w:name="z1149" w:id="111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19"/>
    <w:bookmarkStart w:name="z1150" w:id="112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20"/>
    <w:bookmarkStart w:name="z1151" w:id="112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21"/>
    <w:bookmarkStart w:name="z1152" w:id="112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22"/>
    <w:bookmarkStart w:name="z1153" w:id="112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23"/>
    <w:bookmarkStart w:name="z1154" w:id="112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24"/>
    <w:bookmarkStart w:name="z1155" w:id="112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25"/>
    <w:bookmarkStart w:name="z1156" w:id="112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26"/>
    <w:bookmarkStart w:name="z1157" w:id="112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27"/>
    <w:bookmarkStart w:name="z1158" w:id="112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128"/>
    <w:bookmarkStart w:name="z1159" w:id="1129"/>
    <w:p>
      <w:pPr>
        <w:spacing w:after="0"/>
        <w:ind w:left="0"/>
        <w:jc w:val="left"/>
      </w:pPr>
      <w:r>
        <w:rPr>
          <w:rFonts w:ascii="Times New Roman"/>
          <w:b/>
          <w:i w:val="false"/>
          <w:color w:val="000000"/>
        </w:rPr>
        <w:t xml:space="preserve"> 4-тарау. Басқарманың мүлкi</w:t>
      </w:r>
    </w:p>
    <w:bookmarkEnd w:id="1129"/>
    <w:bookmarkStart w:name="z1160" w:id="113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130"/>
    <w:bookmarkStart w:name="z1161" w:id="113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1"/>
    <w:bookmarkStart w:name="z1162" w:id="113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132"/>
    <w:bookmarkStart w:name="z1163" w:id="113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33"/>
    <w:bookmarkStart w:name="z1164" w:id="1134"/>
    <w:p>
      <w:pPr>
        <w:spacing w:after="0"/>
        <w:ind w:left="0"/>
        <w:jc w:val="left"/>
      </w:pPr>
      <w:r>
        <w:rPr>
          <w:rFonts w:ascii="Times New Roman"/>
          <w:b/>
          <w:i w:val="false"/>
          <w:color w:val="000000"/>
        </w:rPr>
        <w:t xml:space="preserve"> 5-тарау. Басқарманы қайта ұйымдастыру және тарату</w:t>
      </w:r>
    </w:p>
    <w:bookmarkEnd w:id="1134"/>
    <w:bookmarkStart w:name="z1165" w:id="113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комитеті Төрағасы міндетін</w:t>
            </w:r>
            <w:r>
              <w:br/>
            </w:r>
            <w:r>
              <w:rPr>
                <w:rFonts w:ascii="Times New Roman"/>
                <w:b w:val="false"/>
                <w:i w:val="false"/>
                <w:color w:val="000000"/>
                <w:sz w:val="20"/>
              </w:rPr>
              <w:t>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 6-қосымша</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w:t>
            </w:r>
            <w:r>
              <w:br/>
            </w:r>
            <w:r>
              <w:rPr>
                <w:rFonts w:ascii="Times New Roman"/>
                <w:b w:val="false"/>
                <w:i w:val="false"/>
                <w:color w:val="000000"/>
                <w:sz w:val="20"/>
              </w:rPr>
              <w:t xml:space="preserve">комитеті Төрағасының </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5-қосымша</w:t>
            </w:r>
          </w:p>
        </w:tc>
      </w:tr>
    </w:tbl>
    <w:bookmarkStart w:name="z1167" w:id="113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туралы ереже </w:t>
      </w:r>
    </w:p>
    <w:bookmarkEnd w:id="1136"/>
    <w:bookmarkStart w:name="z1168" w:id="1137"/>
    <w:p>
      <w:pPr>
        <w:spacing w:after="0"/>
        <w:ind w:left="0"/>
        <w:jc w:val="left"/>
      </w:pPr>
      <w:r>
        <w:rPr>
          <w:rFonts w:ascii="Times New Roman"/>
          <w:b/>
          <w:i w:val="false"/>
          <w:color w:val="000000"/>
        </w:rPr>
        <w:t xml:space="preserve"> 1-тарау. Жалпы ережелер</w:t>
      </w:r>
    </w:p>
    <w:bookmarkEnd w:id="1137"/>
    <w:bookmarkStart w:name="z1169" w:id="113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1138"/>
    <w:bookmarkStart w:name="z1170" w:id="1139"/>
    <w:p>
      <w:pPr>
        <w:spacing w:after="0"/>
        <w:ind w:left="0"/>
        <w:jc w:val="both"/>
      </w:pPr>
      <w:r>
        <w:rPr>
          <w:rFonts w:ascii="Times New Roman"/>
          <w:b w:val="false"/>
          <w:i w:val="false"/>
          <w:color w:val="000000"/>
          <w:sz w:val="28"/>
        </w:rPr>
        <w:t xml:space="preserve">
      1) салықтық әкімшілендіру; </w:t>
      </w:r>
    </w:p>
    <w:bookmarkEnd w:id="1139"/>
    <w:bookmarkStart w:name="z1171" w:id="114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40"/>
    <w:bookmarkStart w:name="z1172" w:id="1141"/>
    <w:p>
      <w:pPr>
        <w:spacing w:after="0"/>
        <w:ind w:left="0"/>
        <w:jc w:val="both"/>
      </w:pPr>
      <w:r>
        <w:rPr>
          <w:rFonts w:ascii="Times New Roman"/>
          <w:b w:val="false"/>
          <w:i w:val="false"/>
          <w:color w:val="000000"/>
          <w:sz w:val="28"/>
        </w:rPr>
        <w:t>
      3) мұнай өнімдерінің және биоотынның айналымы;</w:t>
      </w:r>
    </w:p>
    <w:bookmarkEnd w:id="1141"/>
    <w:bookmarkStart w:name="z1173" w:id="114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42"/>
    <w:bookmarkStart w:name="z1174" w:id="114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43"/>
    <w:bookmarkStart w:name="z1175" w:id="114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44"/>
    <w:bookmarkStart w:name="z1176" w:id="114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45"/>
    <w:bookmarkStart w:name="z1177" w:id="114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46"/>
    <w:bookmarkStart w:name="z1178" w:id="114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47"/>
    <w:bookmarkStart w:name="z1179" w:id="114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48"/>
    <w:bookmarkStart w:name="z1180" w:id="114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49"/>
    <w:bookmarkStart w:name="z1181" w:id="1150"/>
    <w:p>
      <w:pPr>
        <w:spacing w:after="0"/>
        <w:ind w:left="0"/>
        <w:jc w:val="both"/>
      </w:pPr>
      <w:r>
        <w:rPr>
          <w:rFonts w:ascii="Times New Roman"/>
          <w:b w:val="false"/>
          <w:i w:val="false"/>
          <w:color w:val="000000"/>
          <w:sz w:val="28"/>
        </w:rPr>
        <w:t>
      8. Басқарманың орналасқан жері: пошта индексі 020300, Қазақстан Республикасы, Ақмола облысы, Астрахан ауданы, Астрахан аулы, А.Байтурсынов қөшесі, 20.</w:t>
      </w:r>
    </w:p>
    <w:bookmarkEnd w:id="1150"/>
    <w:bookmarkStart w:name="z1182" w:id="115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республикалық мемлекеттік мекемесi.</w:t>
      </w:r>
    </w:p>
    <w:bookmarkEnd w:id="1151"/>
    <w:bookmarkStart w:name="z1183" w:id="11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2"/>
    <w:bookmarkStart w:name="z1184" w:id="11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3"/>
    <w:bookmarkStart w:name="z1185" w:id="115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54"/>
    <w:bookmarkStart w:name="z1186" w:id="115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55"/>
    <w:bookmarkStart w:name="z1187" w:id="115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56"/>
    <w:bookmarkStart w:name="z1188" w:id="1157"/>
    <w:p>
      <w:pPr>
        <w:spacing w:after="0"/>
        <w:ind w:left="0"/>
        <w:jc w:val="both"/>
      </w:pPr>
      <w:r>
        <w:rPr>
          <w:rFonts w:ascii="Times New Roman"/>
          <w:b w:val="false"/>
          <w:i w:val="false"/>
          <w:color w:val="000000"/>
          <w:sz w:val="28"/>
        </w:rPr>
        <w:t>
      13. Міндеттері:</w:t>
      </w:r>
    </w:p>
    <w:bookmarkEnd w:id="1157"/>
    <w:bookmarkStart w:name="z1189" w:id="115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58"/>
    <w:bookmarkStart w:name="z1190" w:id="115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59"/>
    <w:bookmarkStart w:name="z1191" w:id="116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60"/>
    <w:bookmarkStart w:name="z1192" w:id="116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61"/>
    <w:bookmarkStart w:name="z1193" w:id="116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62"/>
    <w:bookmarkStart w:name="z1194" w:id="116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63"/>
    <w:bookmarkStart w:name="z1195" w:id="116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64"/>
    <w:bookmarkStart w:name="z1196" w:id="1165"/>
    <w:p>
      <w:pPr>
        <w:spacing w:after="0"/>
        <w:ind w:left="0"/>
        <w:jc w:val="both"/>
      </w:pPr>
      <w:r>
        <w:rPr>
          <w:rFonts w:ascii="Times New Roman"/>
          <w:b w:val="false"/>
          <w:i w:val="false"/>
          <w:color w:val="000000"/>
          <w:sz w:val="28"/>
        </w:rPr>
        <w:t>
      14. Басқарманың құқықтары мен міндеттемелері:</w:t>
      </w:r>
    </w:p>
    <w:bookmarkEnd w:id="1165"/>
    <w:bookmarkStart w:name="z1197" w:id="1166"/>
    <w:p>
      <w:pPr>
        <w:spacing w:after="0"/>
        <w:ind w:left="0"/>
        <w:jc w:val="both"/>
      </w:pPr>
      <w:r>
        <w:rPr>
          <w:rFonts w:ascii="Times New Roman"/>
          <w:b w:val="false"/>
          <w:i w:val="false"/>
          <w:color w:val="000000"/>
          <w:sz w:val="28"/>
        </w:rPr>
        <w:t>
      1) құқықтары:</w:t>
      </w:r>
    </w:p>
    <w:bookmarkEnd w:id="1166"/>
    <w:bookmarkStart w:name="z1198" w:id="116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67"/>
    <w:bookmarkStart w:name="z1199" w:id="1168"/>
    <w:p>
      <w:pPr>
        <w:spacing w:after="0"/>
        <w:ind w:left="0"/>
        <w:jc w:val="both"/>
      </w:pPr>
      <w:r>
        <w:rPr>
          <w:rFonts w:ascii="Times New Roman"/>
          <w:b w:val="false"/>
          <w:i w:val="false"/>
          <w:color w:val="000000"/>
          <w:sz w:val="28"/>
        </w:rPr>
        <w:t>
      салық төлеушіден (салық агентінен):</w:t>
      </w:r>
    </w:p>
    <w:bookmarkEnd w:id="1168"/>
    <w:bookmarkStart w:name="z1200" w:id="116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69"/>
    <w:bookmarkStart w:name="z1201" w:id="117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70"/>
    <w:bookmarkStart w:name="z1202" w:id="117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71"/>
    <w:bookmarkStart w:name="z1203" w:id="117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72"/>
    <w:bookmarkStart w:name="z1204" w:id="117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73"/>
    <w:bookmarkStart w:name="z1205" w:id="117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74"/>
    <w:bookmarkStart w:name="z1206" w:id="117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75"/>
    <w:bookmarkStart w:name="z1207" w:id="117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76"/>
    <w:bookmarkStart w:name="z1208" w:id="117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77"/>
    <w:bookmarkStart w:name="z1209" w:id="117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78"/>
    <w:bookmarkStart w:name="z1210" w:id="117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79"/>
    <w:bookmarkStart w:name="z1211" w:id="118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80"/>
    <w:bookmarkStart w:name="z1212" w:id="118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81"/>
    <w:bookmarkStart w:name="z1213" w:id="118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82"/>
    <w:bookmarkStart w:name="z1214" w:id="118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83"/>
    <w:bookmarkStart w:name="z1215" w:id="118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84"/>
    <w:bookmarkStart w:name="z1216" w:id="118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85"/>
    <w:bookmarkStart w:name="z1217" w:id="118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86"/>
    <w:bookmarkStart w:name="z1218" w:id="118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87"/>
    <w:bookmarkStart w:name="z1219" w:id="118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88"/>
    <w:bookmarkStart w:name="z1220" w:id="118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89"/>
    <w:bookmarkStart w:name="z1221" w:id="119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90"/>
    <w:bookmarkStart w:name="z1222" w:id="119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91"/>
    <w:bookmarkStart w:name="z1223" w:id="1192"/>
    <w:p>
      <w:pPr>
        <w:spacing w:after="0"/>
        <w:ind w:left="0"/>
        <w:jc w:val="both"/>
      </w:pPr>
      <w:r>
        <w:rPr>
          <w:rFonts w:ascii="Times New Roman"/>
          <w:b w:val="false"/>
          <w:i w:val="false"/>
          <w:color w:val="000000"/>
          <w:sz w:val="28"/>
        </w:rPr>
        <w:t>
      2) міндеттері:</w:t>
      </w:r>
    </w:p>
    <w:bookmarkEnd w:id="1192"/>
    <w:bookmarkStart w:name="z1224" w:id="119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93"/>
    <w:bookmarkStart w:name="z1225" w:id="119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94"/>
    <w:bookmarkStart w:name="z1226" w:id="119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95"/>
    <w:bookmarkStart w:name="z1227" w:id="119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96"/>
    <w:bookmarkStart w:name="z1228" w:id="119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97"/>
    <w:bookmarkStart w:name="z1229" w:id="1198"/>
    <w:p>
      <w:pPr>
        <w:spacing w:after="0"/>
        <w:ind w:left="0"/>
        <w:jc w:val="both"/>
      </w:pPr>
      <w:r>
        <w:rPr>
          <w:rFonts w:ascii="Times New Roman"/>
          <w:b w:val="false"/>
          <w:i w:val="false"/>
          <w:color w:val="000000"/>
          <w:sz w:val="28"/>
        </w:rPr>
        <w:t>
      салықтық берешегі бар;</w:t>
      </w:r>
    </w:p>
    <w:bookmarkEnd w:id="1198"/>
    <w:bookmarkStart w:name="z1230" w:id="119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99"/>
    <w:bookmarkStart w:name="z1231" w:id="120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00"/>
    <w:bookmarkStart w:name="z1232" w:id="120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01"/>
    <w:bookmarkStart w:name="z1233" w:id="120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02"/>
    <w:bookmarkStart w:name="z1234" w:id="120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03"/>
    <w:bookmarkStart w:name="z1235" w:id="120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04"/>
    <w:bookmarkStart w:name="z1236" w:id="120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205"/>
    <w:bookmarkStart w:name="z1237" w:id="120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206"/>
    <w:bookmarkStart w:name="z1238" w:id="120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07"/>
    <w:bookmarkStart w:name="z1239" w:id="120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08"/>
    <w:bookmarkStart w:name="z1240" w:id="120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209"/>
    <w:bookmarkStart w:name="z1241" w:id="121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10"/>
    <w:bookmarkStart w:name="z1242" w:id="121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11"/>
    <w:bookmarkStart w:name="z1243" w:id="121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12"/>
    <w:bookmarkStart w:name="z1244" w:id="121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213"/>
    <w:bookmarkStart w:name="z1245" w:id="1214"/>
    <w:p>
      <w:pPr>
        <w:spacing w:after="0"/>
        <w:ind w:left="0"/>
        <w:jc w:val="both"/>
      </w:pPr>
      <w:r>
        <w:rPr>
          <w:rFonts w:ascii="Times New Roman"/>
          <w:b w:val="false"/>
          <w:i w:val="false"/>
          <w:color w:val="000000"/>
          <w:sz w:val="28"/>
        </w:rPr>
        <w:t>
      мемлекет мүдделерін қорғау;</w:t>
      </w:r>
    </w:p>
    <w:bookmarkEnd w:id="1214"/>
    <w:bookmarkStart w:name="z1246" w:id="121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15"/>
    <w:bookmarkStart w:name="z1247" w:id="121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16"/>
    <w:bookmarkStart w:name="z1248" w:id="12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17"/>
    <w:bookmarkStart w:name="z1249" w:id="121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18"/>
    <w:bookmarkStart w:name="z1250" w:id="1219"/>
    <w:p>
      <w:pPr>
        <w:spacing w:after="0"/>
        <w:ind w:left="0"/>
        <w:jc w:val="both"/>
      </w:pPr>
      <w:r>
        <w:rPr>
          <w:rFonts w:ascii="Times New Roman"/>
          <w:b w:val="false"/>
          <w:i w:val="false"/>
          <w:color w:val="000000"/>
          <w:sz w:val="28"/>
        </w:rPr>
        <w:t>
      15. Функциялары:</w:t>
      </w:r>
    </w:p>
    <w:bookmarkEnd w:id="1219"/>
    <w:bookmarkStart w:name="z1251" w:id="1220"/>
    <w:p>
      <w:pPr>
        <w:spacing w:after="0"/>
        <w:ind w:left="0"/>
        <w:jc w:val="both"/>
      </w:pPr>
      <w:r>
        <w:rPr>
          <w:rFonts w:ascii="Times New Roman"/>
          <w:b w:val="false"/>
          <w:i w:val="false"/>
          <w:color w:val="000000"/>
          <w:sz w:val="28"/>
        </w:rPr>
        <w:t>
      1) салықтық бақылауды жүзеге асыру;</w:t>
      </w:r>
    </w:p>
    <w:bookmarkEnd w:id="1220"/>
    <w:bookmarkStart w:name="z1252" w:id="122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21"/>
    <w:bookmarkStart w:name="z1253" w:id="122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22"/>
    <w:bookmarkStart w:name="z1254" w:id="122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223"/>
    <w:bookmarkStart w:name="z1255" w:id="122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24"/>
    <w:bookmarkStart w:name="z1256" w:id="122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225"/>
    <w:bookmarkStart w:name="z1257" w:id="122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26"/>
    <w:bookmarkStart w:name="z1258" w:id="122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27"/>
    <w:bookmarkStart w:name="z1259" w:id="122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228"/>
    <w:bookmarkStart w:name="z1260" w:id="122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29"/>
    <w:bookmarkStart w:name="z1261" w:id="1230"/>
    <w:p>
      <w:pPr>
        <w:spacing w:after="0"/>
        <w:ind w:left="0"/>
        <w:jc w:val="both"/>
      </w:pPr>
      <w:r>
        <w:rPr>
          <w:rFonts w:ascii="Times New Roman"/>
          <w:b w:val="false"/>
          <w:i w:val="false"/>
          <w:color w:val="000000"/>
          <w:sz w:val="28"/>
        </w:rPr>
        <w:t>
      11) салықтық әкімшілендіруді жүзеге асыру;</w:t>
      </w:r>
    </w:p>
    <w:bookmarkEnd w:id="1230"/>
    <w:bookmarkStart w:name="z1262" w:id="123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31"/>
    <w:bookmarkStart w:name="z1263" w:id="123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232"/>
    <w:bookmarkStart w:name="z1264" w:id="1233"/>
    <w:p>
      <w:pPr>
        <w:spacing w:after="0"/>
        <w:ind w:left="0"/>
        <w:jc w:val="both"/>
      </w:pPr>
      <w:r>
        <w:rPr>
          <w:rFonts w:ascii="Times New Roman"/>
          <w:b w:val="false"/>
          <w:i w:val="false"/>
          <w:color w:val="000000"/>
          <w:sz w:val="28"/>
        </w:rPr>
        <w:t>
      14) тәуекелдерді басқару жүйесін пайдалану;</w:t>
      </w:r>
    </w:p>
    <w:bookmarkEnd w:id="1233"/>
    <w:bookmarkStart w:name="z1265" w:id="123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234"/>
    <w:bookmarkStart w:name="z1266" w:id="123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235"/>
    <w:bookmarkStart w:name="z1267" w:id="123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236"/>
    <w:bookmarkStart w:name="z1268" w:id="123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237"/>
    <w:bookmarkStart w:name="z1269" w:id="123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238"/>
    <w:bookmarkStart w:name="z1270" w:id="123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239"/>
    <w:bookmarkStart w:name="z1271" w:id="124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240"/>
    <w:bookmarkStart w:name="z1272" w:id="124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41"/>
    <w:bookmarkStart w:name="z1273" w:id="124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242"/>
    <w:bookmarkStart w:name="z1274" w:id="124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243"/>
    <w:bookmarkStart w:name="z1275" w:id="124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244"/>
    <w:bookmarkStart w:name="z1276" w:id="124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245"/>
    <w:bookmarkStart w:name="z1277" w:id="124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246"/>
    <w:bookmarkStart w:name="z1278" w:id="124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47"/>
    <w:bookmarkStart w:name="z1279" w:id="124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48"/>
    <w:bookmarkStart w:name="z1280" w:id="124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249"/>
    <w:bookmarkStart w:name="z1281" w:id="125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250"/>
    <w:bookmarkStart w:name="z1282" w:id="125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251"/>
    <w:bookmarkStart w:name="z1283" w:id="125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252"/>
    <w:bookmarkStart w:name="z1284" w:id="125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253"/>
    <w:bookmarkStart w:name="z1285" w:id="125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54"/>
    <w:bookmarkStart w:name="z1286" w:id="125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55"/>
    <w:bookmarkStart w:name="z1287" w:id="125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56"/>
    <w:bookmarkStart w:name="z1288" w:id="125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57"/>
    <w:bookmarkStart w:name="z1289" w:id="125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258"/>
    <w:bookmarkStart w:name="z1290" w:id="125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259"/>
    <w:bookmarkStart w:name="z1291" w:id="12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60"/>
    <w:bookmarkStart w:name="z1292" w:id="12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61"/>
    <w:bookmarkStart w:name="z1293" w:id="12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62"/>
    <w:bookmarkStart w:name="z1294" w:id="1263"/>
    <w:p>
      <w:pPr>
        <w:spacing w:after="0"/>
        <w:ind w:left="0"/>
        <w:jc w:val="both"/>
      </w:pPr>
      <w:r>
        <w:rPr>
          <w:rFonts w:ascii="Times New Roman"/>
          <w:b w:val="false"/>
          <w:i w:val="false"/>
          <w:color w:val="000000"/>
          <w:sz w:val="28"/>
        </w:rPr>
        <w:t>
      19. Басқарма басшысының өкілеттіктері:</w:t>
      </w:r>
    </w:p>
    <w:bookmarkEnd w:id="1263"/>
    <w:bookmarkStart w:name="z1295" w:id="126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264"/>
    <w:bookmarkStart w:name="z1296" w:id="126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265"/>
    <w:bookmarkStart w:name="z1297" w:id="126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266"/>
    <w:bookmarkStart w:name="z1298" w:id="126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267"/>
    <w:bookmarkStart w:name="z1299" w:id="126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268"/>
    <w:bookmarkStart w:name="z1300" w:id="12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69"/>
    <w:bookmarkStart w:name="z1301" w:id="127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270"/>
    <w:bookmarkStart w:name="z1302" w:id="127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271"/>
    <w:bookmarkStart w:name="z1303" w:id="127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272"/>
    <w:bookmarkStart w:name="z1304" w:id="127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273"/>
    <w:bookmarkStart w:name="z1305" w:id="127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74"/>
    <w:bookmarkStart w:name="z1306" w:id="127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275"/>
    <w:bookmarkStart w:name="z1307" w:id="127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276"/>
    <w:bookmarkStart w:name="z1308" w:id="1277"/>
    <w:p>
      <w:pPr>
        <w:spacing w:after="0"/>
        <w:ind w:left="0"/>
        <w:jc w:val="left"/>
      </w:pPr>
      <w:r>
        <w:rPr>
          <w:rFonts w:ascii="Times New Roman"/>
          <w:b/>
          <w:i w:val="false"/>
          <w:color w:val="000000"/>
        </w:rPr>
        <w:t xml:space="preserve"> 4-тарау. Басқарманың мүлкi</w:t>
      </w:r>
    </w:p>
    <w:bookmarkEnd w:id="1277"/>
    <w:bookmarkStart w:name="z1309" w:id="127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278"/>
    <w:bookmarkStart w:name="z1310" w:id="12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9"/>
    <w:bookmarkStart w:name="z1311" w:id="128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280"/>
    <w:bookmarkStart w:name="z1312" w:id="128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81"/>
    <w:bookmarkStart w:name="z1313" w:id="1282"/>
    <w:p>
      <w:pPr>
        <w:spacing w:after="0"/>
        <w:ind w:left="0"/>
        <w:jc w:val="left"/>
      </w:pPr>
      <w:r>
        <w:rPr>
          <w:rFonts w:ascii="Times New Roman"/>
          <w:b/>
          <w:i w:val="false"/>
          <w:color w:val="000000"/>
        </w:rPr>
        <w:t xml:space="preserve"> 5-тарау. Басқарманы қайта ұйымдастыру және тарату</w:t>
      </w:r>
    </w:p>
    <w:bookmarkEnd w:id="1282"/>
    <w:bookmarkStart w:name="z1314" w:id="128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 xml:space="preserve"> Мемлекеттік кірістер комитеті </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 7-қосымша</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6-қосымша</w:t>
            </w:r>
          </w:p>
        </w:tc>
      </w:tr>
    </w:tbl>
    <w:bookmarkStart w:name="z1316" w:id="128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туралы ереже </w:t>
      </w:r>
    </w:p>
    <w:bookmarkEnd w:id="1284"/>
    <w:bookmarkStart w:name="z1317" w:id="1285"/>
    <w:p>
      <w:pPr>
        <w:spacing w:after="0"/>
        <w:ind w:left="0"/>
        <w:jc w:val="left"/>
      </w:pPr>
      <w:r>
        <w:rPr>
          <w:rFonts w:ascii="Times New Roman"/>
          <w:b/>
          <w:i w:val="false"/>
          <w:color w:val="000000"/>
        </w:rPr>
        <w:t xml:space="preserve"> 1-тарау. Жалпы ережелер</w:t>
      </w:r>
    </w:p>
    <w:bookmarkEnd w:id="1285"/>
    <w:bookmarkStart w:name="z1318" w:id="128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1286"/>
    <w:bookmarkStart w:name="z1319" w:id="1287"/>
    <w:p>
      <w:pPr>
        <w:spacing w:after="0"/>
        <w:ind w:left="0"/>
        <w:jc w:val="both"/>
      </w:pPr>
      <w:r>
        <w:rPr>
          <w:rFonts w:ascii="Times New Roman"/>
          <w:b w:val="false"/>
          <w:i w:val="false"/>
          <w:color w:val="000000"/>
          <w:sz w:val="28"/>
        </w:rPr>
        <w:t xml:space="preserve">
      1) салықтық әкімшілендіру; </w:t>
      </w:r>
    </w:p>
    <w:bookmarkEnd w:id="1287"/>
    <w:bookmarkStart w:name="z1320" w:id="128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88"/>
    <w:bookmarkStart w:name="z1321" w:id="1289"/>
    <w:p>
      <w:pPr>
        <w:spacing w:after="0"/>
        <w:ind w:left="0"/>
        <w:jc w:val="both"/>
      </w:pPr>
      <w:r>
        <w:rPr>
          <w:rFonts w:ascii="Times New Roman"/>
          <w:b w:val="false"/>
          <w:i w:val="false"/>
          <w:color w:val="000000"/>
          <w:sz w:val="28"/>
        </w:rPr>
        <w:t>
      3) мұнай өнімдерінің және биоотынның айналымы;</w:t>
      </w:r>
    </w:p>
    <w:bookmarkEnd w:id="1289"/>
    <w:bookmarkStart w:name="z1322" w:id="129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290"/>
    <w:bookmarkStart w:name="z1323" w:id="129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291"/>
    <w:bookmarkStart w:name="z1324" w:id="129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292"/>
    <w:bookmarkStart w:name="z1325" w:id="129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293"/>
    <w:bookmarkStart w:name="z1326" w:id="129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294"/>
    <w:bookmarkStart w:name="z1327" w:id="129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295"/>
    <w:bookmarkStart w:name="z1328" w:id="129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296"/>
    <w:bookmarkStart w:name="z1329" w:id="129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297"/>
    <w:bookmarkStart w:name="z1330" w:id="1298"/>
    <w:p>
      <w:pPr>
        <w:spacing w:after="0"/>
        <w:ind w:left="0"/>
        <w:jc w:val="both"/>
      </w:pPr>
      <w:r>
        <w:rPr>
          <w:rFonts w:ascii="Times New Roman"/>
          <w:b w:val="false"/>
          <w:i w:val="false"/>
          <w:color w:val="000000"/>
          <w:sz w:val="28"/>
        </w:rPr>
        <w:t>
      8. Басқарманың орналасқан жері: пошта индексі 020400, Қазақстан Республикасы, Ақмола облысы, Атбасар ауданы, Атбасар қаласы, Солнечная көшесі, 4.</w:t>
      </w:r>
    </w:p>
    <w:bookmarkEnd w:id="1298"/>
    <w:bookmarkStart w:name="z1331" w:id="129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республикалық мемлекеттік мекемесi.</w:t>
      </w:r>
    </w:p>
    <w:bookmarkEnd w:id="1299"/>
    <w:bookmarkStart w:name="z1332" w:id="13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0"/>
    <w:bookmarkStart w:name="z1333" w:id="13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1"/>
    <w:bookmarkStart w:name="z1334" w:id="130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02"/>
    <w:bookmarkStart w:name="z1335" w:id="130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03"/>
    <w:bookmarkStart w:name="z1336" w:id="130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04"/>
    <w:bookmarkStart w:name="z1337" w:id="1305"/>
    <w:p>
      <w:pPr>
        <w:spacing w:after="0"/>
        <w:ind w:left="0"/>
        <w:jc w:val="both"/>
      </w:pPr>
      <w:r>
        <w:rPr>
          <w:rFonts w:ascii="Times New Roman"/>
          <w:b w:val="false"/>
          <w:i w:val="false"/>
          <w:color w:val="000000"/>
          <w:sz w:val="28"/>
        </w:rPr>
        <w:t>
      13. Міндеттері:</w:t>
      </w:r>
    </w:p>
    <w:bookmarkEnd w:id="1305"/>
    <w:bookmarkStart w:name="z1338" w:id="130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06"/>
    <w:bookmarkStart w:name="z1339" w:id="130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07"/>
    <w:bookmarkStart w:name="z1340" w:id="130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08"/>
    <w:bookmarkStart w:name="z1341" w:id="130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09"/>
    <w:bookmarkStart w:name="z1342" w:id="131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10"/>
    <w:bookmarkStart w:name="z1343" w:id="131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11"/>
    <w:bookmarkStart w:name="z1344" w:id="131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12"/>
    <w:bookmarkStart w:name="z1345" w:id="1313"/>
    <w:p>
      <w:pPr>
        <w:spacing w:after="0"/>
        <w:ind w:left="0"/>
        <w:jc w:val="both"/>
      </w:pPr>
      <w:r>
        <w:rPr>
          <w:rFonts w:ascii="Times New Roman"/>
          <w:b w:val="false"/>
          <w:i w:val="false"/>
          <w:color w:val="000000"/>
          <w:sz w:val="28"/>
        </w:rPr>
        <w:t>
      14. Басқарманың құқықтары мен міндеттемелері:</w:t>
      </w:r>
    </w:p>
    <w:bookmarkEnd w:id="1313"/>
    <w:bookmarkStart w:name="z1346" w:id="1314"/>
    <w:p>
      <w:pPr>
        <w:spacing w:after="0"/>
        <w:ind w:left="0"/>
        <w:jc w:val="both"/>
      </w:pPr>
      <w:r>
        <w:rPr>
          <w:rFonts w:ascii="Times New Roman"/>
          <w:b w:val="false"/>
          <w:i w:val="false"/>
          <w:color w:val="000000"/>
          <w:sz w:val="28"/>
        </w:rPr>
        <w:t>
      1) құқықтары:</w:t>
      </w:r>
    </w:p>
    <w:bookmarkEnd w:id="1314"/>
    <w:bookmarkStart w:name="z1347" w:id="131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15"/>
    <w:bookmarkStart w:name="z1348" w:id="1316"/>
    <w:p>
      <w:pPr>
        <w:spacing w:after="0"/>
        <w:ind w:left="0"/>
        <w:jc w:val="both"/>
      </w:pPr>
      <w:r>
        <w:rPr>
          <w:rFonts w:ascii="Times New Roman"/>
          <w:b w:val="false"/>
          <w:i w:val="false"/>
          <w:color w:val="000000"/>
          <w:sz w:val="28"/>
        </w:rPr>
        <w:t>
      салық төлеушіден (салық агентінен):</w:t>
      </w:r>
    </w:p>
    <w:bookmarkEnd w:id="1316"/>
    <w:bookmarkStart w:name="z1349" w:id="131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17"/>
    <w:bookmarkStart w:name="z1350" w:id="131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18"/>
    <w:bookmarkStart w:name="z1351" w:id="131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19"/>
    <w:bookmarkStart w:name="z1352" w:id="132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20"/>
    <w:bookmarkStart w:name="z1353" w:id="132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21"/>
    <w:bookmarkStart w:name="z1354" w:id="132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22"/>
    <w:bookmarkStart w:name="z1355" w:id="132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23"/>
    <w:bookmarkStart w:name="z1356" w:id="132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24"/>
    <w:bookmarkStart w:name="z1357" w:id="132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25"/>
    <w:bookmarkStart w:name="z1358" w:id="132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26"/>
    <w:bookmarkStart w:name="z1359" w:id="132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27"/>
    <w:bookmarkStart w:name="z1360" w:id="132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28"/>
    <w:bookmarkStart w:name="z1361" w:id="132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29"/>
    <w:bookmarkStart w:name="z1362" w:id="133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30"/>
    <w:bookmarkStart w:name="z1363" w:id="133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31"/>
    <w:bookmarkStart w:name="z1364" w:id="133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32"/>
    <w:bookmarkStart w:name="z1365" w:id="133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33"/>
    <w:bookmarkStart w:name="z1366" w:id="133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34"/>
    <w:bookmarkStart w:name="z1367" w:id="133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35"/>
    <w:bookmarkStart w:name="z1368" w:id="133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36"/>
    <w:bookmarkStart w:name="z1369" w:id="133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37"/>
    <w:bookmarkStart w:name="z1370" w:id="133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38"/>
    <w:bookmarkStart w:name="z1371" w:id="133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39"/>
    <w:bookmarkStart w:name="z1372" w:id="1340"/>
    <w:p>
      <w:pPr>
        <w:spacing w:after="0"/>
        <w:ind w:left="0"/>
        <w:jc w:val="both"/>
      </w:pPr>
      <w:r>
        <w:rPr>
          <w:rFonts w:ascii="Times New Roman"/>
          <w:b w:val="false"/>
          <w:i w:val="false"/>
          <w:color w:val="000000"/>
          <w:sz w:val="28"/>
        </w:rPr>
        <w:t>
      2) міндеттері:</w:t>
      </w:r>
    </w:p>
    <w:bookmarkEnd w:id="1340"/>
    <w:bookmarkStart w:name="z1373" w:id="134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41"/>
    <w:bookmarkStart w:name="z1374" w:id="134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42"/>
    <w:bookmarkStart w:name="z1375" w:id="134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43"/>
    <w:bookmarkStart w:name="z1376" w:id="134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44"/>
    <w:bookmarkStart w:name="z1377" w:id="134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45"/>
    <w:bookmarkStart w:name="z1378" w:id="1346"/>
    <w:p>
      <w:pPr>
        <w:spacing w:after="0"/>
        <w:ind w:left="0"/>
        <w:jc w:val="both"/>
      </w:pPr>
      <w:r>
        <w:rPr>
          <w:rFonts w:ascii="Times New Roman"/>
          <w:b w:val="false"/>
          <w:i w:val="false"/>
          <w:color w:val="000000"/>
          <w:sz w:val="28"/>
        </w:rPr>
        <w:t>
      салықтық берешегі бар;</w:t>
      </w:r>
    </w:p>
    <w:bookmarkEnd w:id="1346"/>
    <w:bookmarkStart w:name="z1379" w:id="134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47"/>
    <w:bookmarkStart w:name="z1380" w:id="134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48"/>
    <w:bookmarkStart w:name="z1381" w:id="134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49"/>
    <w:bookmarkStart w:name="z1382" w:id="135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50"/>
    <w:bookmarkStart w:name="z1383" w:id="135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51"/>
    <w:bookmarkStart w:name="z1384" w:id="135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52"/>
    <w:bookmarkStart w:name="z1385" w:id="135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53"/>
    <w:bookmarkStart w:name="z1386" w:id="135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54"/>
    <w:bookmarkStart w:name="z1387" w:id="135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55"/>
    <w:bookmarkStart w:name="z1388" w:id="135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56"/>
    <w:bookmarkStart w:name="z1389" w:id="135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57"/>
    <w:bookmarkStart w:name="z1390" w:id="135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58"/>
    <w:bookmarkStart w:name="z1391" w:id="135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59"/>
    <w:bookmarkStart w:name="z1392" w:id="136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60"/>
    <w:bookmarkStart w:name="z1393" w:id="136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61"/>
    <w:bookmarkStart w:name="z1394" w:id="1362"/>
    <w:p>
      <w:pPr>
        <w:spacing w:after="0"/>
        <w:ind w:left="0"/>
        <w:jc w:val="both"/>
      </w:pPr>
      <w:r>
        <w:rPr>
          <w:rFonts w:ascii="Times New Roman"/>
          <w:b w:val="false"/>
          <w:i w:val="false"/>
          <w:color w:val="000000"/>
          <w:sz w:val="28"/>
        </w:rPr>
        <w:t>
      мемлекет мүдделерін қорғау;</w:t>
      </w:r>
    </w:p>
    <w:bookmarkEnd w:id="1362"/>
    <w:bookmarkStart w:name="z1395" w:id="136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63"/>
    <w:bookmarkStart w:name="z1396" w:id="136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64"/>
    <w:bookmarkStart w:name="z1397" w:id="136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65"/>
    <w:bookmarkStart w:name="z1398" w:id="136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66"/>
    <w:bookmarkStart w:name="z1399" w:id="1367"/>
    <w:p>
      <w:pPr>
        <w:spacing w:after="0"/>
        <w:ind w:left="0"/>
        <w:jc w:val="both"/>
      </w:pPr>
      <w:r>
        <w:rPr>
          <w:rFonts w:ascii="Times New Roman"/>
          <w:b w:val="false"/>
          <w:i w:val="false"/>
          <w:color w:val="000000"/>
          <w:sz w:val="28"/>
        </w:rPr>
        <w:t>
      15. Функциялары:</w:t>
      </w:r>
    </w:p>
    <w:bookmarkEnd w:id="1367"/>
    <w:bookmarkStart w:name="z1400" w:id="1368"/>
    <w:p>
      <w:pPr>
        <w:spacing w:after="0"/>
        <w:ind w:left="0"/>
        <w:jc w:val="both"/>
      </w:pPr>
      <w:r>
        <w:rPr>
          <w:rFonts w:ascii="Times New Roman"/>
          <w:b w:val="false"/>
          <w:i w:val="false"/>
          <w:color w:val="000000"/>
          <w:sz w:val="28"/>
        </w:rPr>
        <w:t>
      1) салықтық бақылауды жүзеге асыру;</w:t>
      </w:r>
    </w:p>
    <w:bookmarkEnd w:id="1368"/>
    <w:bookmarkStart w:name="z1401" w:id="136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69"/>
    <w:bookmarkStart w:name="z1402" w:id="137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70"/>
    <w:bookmarkStart w:name="z1403" w:id="137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71"/>
    <w:bookmarkStart w:name="z1404" w:id="137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72"/>
    <w:bookmarkStart w:name="z1405" w:id="137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73"/>
    <w:bookmarkStart w:name="z1406" w:id="137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74"/>
    <w:bookmarkStart w:name="z1407" w:id="137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75"/>
    <w:bookmarkStart w:name="z1408" w:id="137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76"/>
    <w:bookmarkStart w:name="z1409" w:id="137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77"/>
    <w:bookmarkStart w:name="z1410" w:id="1378"/>
    <w:p>
      <w:pPr>
        <w:spacing w:after="0"/>
        <w:ind w:left="0"/>
        <w:jc w:val="both"/>
      </w:pPr>
      <w:r>
        <w:rPr>
          <w:rFonts w:ascii="Times New Roman"/>
          <w:b w:val="false"/>
          <w:i w:val="false"/>
          <w:color w:val="000000"/>
          <w:sz w:val="28"/>
        </w:rPr>
        <w:t>
      11) салықтық әкімшілендіруді жүзеге асыру;</w:t>
      </w:r>
    </w:p>
    <w:bookmarkEnd w:id="1378"/>
    <w:bookmarkStart w:name="z1411" w:id="137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79"/>
    <w:bookmarkStart w:name="z1412" w:id="138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80"/>
    <w:bookmarkStart w:name="z1413" w:id="1381"/>
    <w:p>
      <w:pPr>
        <w:spacing w:after="0"/>
        <w:ind w:left="0"/>
        <w:jc w:val="both"/>
      </w:pPr>
      <w:r>
        <w:rPr>
          <w:rFonts w:ascii="Times New Roman"/>
          <w:b w:val="false"/>
          <w:i w:val="false"/>
          <w:color w:val="000000"/>
          <w:sz w:val="28"/>
        </w:rPr>
        <w:t>
      14) тәуекелдерді басқару жүйесін пайдалану;</w:t>
      </w:r>
    </w:p>
    <w:bookmarkEnd w:id="1381"/>
    <w:bookmarkStart w:name="z1414" w:id="138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82"/>
    <w:bookmarkStart w:name="z1415" w:id="138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83"/>
    <w:bookmarkStart w:name="z1416" w:id="138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84"/>
    <w:bookmarkStart w:name="z1417" w:id="138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85"/>
    <w:bookmarkStart w:name="z1418" w:id="138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86"/>
    <w:bookmarkStart w:name="z1419" w:id="138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87"/>
    <w:bookmarkStart w:name="z1420" w:id="138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88"/>
    <w:bookmarkStart w:name="z1421" w:id="138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89"/>
    <w:bookmarkStart w:name="z1422" w:id="139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90"/>
    <w:bookmarkStart w:name="z1423" w:id="139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91"/>
    <w:bookmarkStart w:name="z1424" w:id="139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92"/>
    <w:bookmarkStart w:name="z1425" w:id="139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93"/>
    <w:bookmarkStart w:name="z1426" w:id="139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94"/>
    <w:bookmarkStart w:name="z1427" w:id="139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95"/>
    <w:bookmarkStart w:name="z1428" w:id="139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96"/>
    <w:bookmarkStart w:name="z1429" w:id="139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97"/>
    <w:bookmarkStart w:name="z1430" w:id="139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98"/>
    <w:bookmarkStart w:name="z1431" w:id="139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99"/>
    <w:bookmarkStart w:name="z1432" w:id="140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00"/>
    <w:bookmarkStart w:name="z1433" w:id="140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01"/>
    <w:bookmarkStart w:name="z1434" w:id="140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02"/>
    <w:bookmarkStart w:name="z1435" w:id="140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03"/>
    <w:bookmarkStart w:name="z1436" w:id="140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04"/>
    <w:bookmarkStart w:name="z1437" w:id="140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05"/>
    <w:bookmarkStart w:name="z1438" w:id="140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06"/>
    <w:bookmarkStart w:name="z1439" w:id="140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07"/>
    <w:bookmarkStart w:name="z1440" w:id="140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08"/>
    <w:bookmarkStart w:name="z1441" w:id="140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09"/>
    <w:bookmarkStart w:name="z1442" w:id="1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10"/>
    <w:bookmarkStart w:name="z1443" w:id="1411"/>
    <w:p>
      <w:pPr>
        <w:spacing w:after="0"/>
        <w:ind w:left="0"/>
        <w:jc w:val="both"/>
      </w:pPr>
      <w:r>
        <w:rPr>
          <w:rFonts w:ascii="Times New Roman"/>
          <w:b w:val="false"/>
          <w:i w:val="false"/>
          <w:color w:val="000000"/>
          <w:sz w:val="28"/>
        </w:rPr>
        <w:t>
      19. Басқарма басшысының өкілеттіктері:</w:t>
      </w:r>
    </w:p>
    <w:bookmarkEnd w:id="1411"/>
    <w:bookmarkStart w:name="z1444" w:id="141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412"/>
    <w:bookmarkStart w:name="z1445" w:id="141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13"/>
    <w:bookmarkStart w:name="z1446" w:id="141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14"/>
    <w:bookmarkStart w:name="z1447" w:id="141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15"/>
    <w:bookmarkStart w:name="z1448" w:id="141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16"/>
    <w:bookmarkStart w:name="z1449" w:id="14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17"/>
    <w:bookmarkStart w:name="z1450" w:id="141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18"/>
    <w:bookmarkStart w:name="z1451" w:id="141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19"/>
    <w:bookmarkStart w:name="z1452" w:id="142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20"/>
    <w:bookmarkStart w:name="z1453" w:id="142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21"/>
    <w:bookmarkStart w:name="z1454" w:id="142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22"/>
    <w:bookmarkStart w:name="z1455" w:id="142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23"/>
    <w:bookmarkStart w:name="z1456" w:id="142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424"/>
    <w:bookmarkStart w:name="z1457" w:id="1425"/>
    <w:p>
      <w:pPr>
        <w:spacing w:after="0"/>
        <w:ind w:left="0"/>
        <w:jc w:val="left"/>
      </w:pPr>
      <w:r>
        <w:rPr>
          <w:rFonts w:ascii="Times New Roman"/>
          <w:b/>
          <w:i w:val="false"/>
          <w:color w:val="000000"/>
        </w:rPr>
        <w:t xml:space="preserve"> 4-тарау. Басқарманың мүлкi</w:t>
      </w:r>
    </w:p>
    <w:bookmarkEnd w:id="1425"/>
    <w:bookmarkStart w:name="z1458" w:id="142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426"/>
    <w:bookmarkStart w:name="z1459" w:id="142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27"/>
    <w:bookmarkStart w:name="z1460" w:id="142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428"/>
    <w:bookmarkStart w:name="z1461" w:id="142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29"/>
    <w:bookmarkStart w:name="z1462" w:id="1430"/>
    <w:p>
      <w:pPr>
        <w:spacing w:after="0"/>
        <w:ind w:left="0"/>
        <w:jc w:val="left"/>
      </w:pPr>
      <w:r>
        <w:rPr>
          <w:rFonts w:ascii="Times New Roman"/>
          <w:b/>
          <w:i w:val="false"/>
          <w:color w:val="000000"/>
        </w:rPr>
        <w:t xml:space="preserve"> 5-тарау. Басқарманы қайта ұйымдастыру және тарату</w:t>
      </w:r>
    </w:p>
    <w:bookmarkEnd w:id="1430"/>
    <w:bookmarkStart w:name="z1463" w:id="14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 xml:space="preserve">Төрағасының </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7-қосымша</w:t>
            </w:r>
          </w:p>
        </w:tc>
      </w:tr>
    </w:tbl>
    <w:bookmarkStart w:name="z1465" w:id="143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туралы ереже </w:t>
      </w:r>
    </w:p>
    <w:bookmarkEnd w:id="1432"/>
    <w:bookmarkStart w:name="z1466" w:id="1433"/>
    <w:p>
      <w:pPr>
        <w:spacing w:after="0"/>
        <w:ind w:left="0"/>
        <w:jc w:val="left"/>
      </w:pPr>
      <w:r>
        <w:rPr>
          <w:rFonts w:ascii="Times New Roman"/>
          <w:b/>
          <w:i w:val="false"/>
          <w:color w:val="000000"/>
        </w:rPr>
        <w:t xml:space="preserve"> 1-тарау. Жалпы ережелер</w:t>
      </w:r>
    </w:p>
    <w:bookmarkEnd w:id="1433"/>
    <w:bookmarkStart w:name="z1467" w:id="143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1434"/>
    <w:bookmarkStart w:name="z1468" w:id="1435"/>
    <w:p>
      <w:pPr>
        <w:spacing w:after="0"/>
        <w:ind w:left="0"/>
        <w:jc w:val="both"/>
      </w:pPr>
      <w:r>
        <w:rPr>
          <w:rFonts w:ascii="Times New Roman"/>
          <w:b w:val="false"/>
          <w:i w:val="false"/>
          <w:color w:val="000000"/>
          <w:sz w:val="28"/>
        </w:rPr>
        <w:t xml:space="preserve">
      1) салықтық әкімшілендіру; </w:t>
      </w:r>
    </w:p>
    <w:bookmarkEnd w:id="1435"/>
    <w:bookmarkStart w:name="z1469" w:id="143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36"/>
    <w:bookmarkStart w:name="z1470" w:id="1437"/>
    <w:p>
      <w:pPr>
        <w:spacing w:after="0"/>
        <w:ind w:left="0"/>
        <w:jc w:val="both"/>
      </w:pPr>
      <w:r>
        <w:rPr>
          <w:rFonts w:ascii="Times New Roman"/>
          <w:b w:val="false"/>
          <w:i w:val="false"/>
          <w:color w:val="000000"/>
          <w:sz w:val="28"/>
        </w:rPr>
        <w:t>
      3) мұнай өнімдерінің және биоотынның айналымы;</w:t>
      </w:r>
    </w:p>
    <w:bookmarkEnd w:id="1437"/>
    <w:bookmarkStart w:name="z1471" w:id="143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438"/>
    <w:bookmarkStart w:name="z1472" w:id="143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439"/>
    <w:bookmarkStart w:name="z1473" w:id="144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40"/>
    <w:bookmarkStart w:name="z1474" w:id="144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441"/>
    <w:bookmarkStart w:name="z1475" w:id="144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42"/>
    <w:bookmarkStart w:name="z1476" w:id="144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443"/>
    <w:bookmarkStart w:name="z1477" w:id="144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444"/>
    <w:bookmarkStart w:name="z1478" w:id="144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445"/>
    <w:bookmarkStart w:name="z1479" w:id="1446"/>
    <w:p>
      <w:pPr>
        <w:spacing w:after="0"/>
        <w:ind w:left="0"/>
        <w:jc w:val="both"/>
      </w:pPr>
      <w:r>
        <w:rPr>
          <w:rFonts w:ascii="Times New Roman"/>
          <w:b w:val="false"/>
          <w:i w:val="false"/>
          <w:color w:val="000000"/>
          <w:sz w:val="28"/>
        </w:rPr>
        <w:t>
      8. Басқарманың орналасқан жері: пошта индексі 021400, Қазақстан Республикасы, Ақмола облысы, Сандықтау ауданы, Балкашино аулы, Абылай-хан қөшесі, 130.</w:t>
      </w:r>
    </w:p>
    <w:bookmarkEnd w:id="1446"/>
    <w:bookmarkStart w:name="z1480" w:id="144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республикалық мемлекеттік мекемесi.</w:t>
      </w:r>
    </w:p>
    <w:bookmarkEnd w:id="1447"/>
    <w:bookmarkStart w:name="z1481" w:id="14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8"/>
    <w:bookmarkStart w:name="z1482" w:id="14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9"/>
    <w:bookmarkStart w:name="z1483" w:id="145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50"/>
    <w:bookmarkStart w:name="z1484" w:id="145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51"/>
    <w:bookmarkStart w:name="z1485" w:id="145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452"/>
    <w:bookmarkStart w:name="z1486" w:id="1453"/>
    <w:p>
      <w:pPr>
        <w:spacing w:after="0"/>
        <w:ind w:left="0"/>
        <w:jc w:val="both"/>
      </w:pPr>
      <w:r>
        <w:rPr>
          <w:rFonts w:ascii="Times New Roman"/>
          <w:b w:val="false"/>
          <w:i w:val="false"/>
          <w:color w:val="000000"/>
          <w:sz w:val="28"/>
        </w:rPr>
        <w:t>
      13. Міндеттері:</w:t>
      </w:r>
    </w:p>
    <w:bookmarkEnd w:id="1453"/>
    <w:bookmarkStart w:name="z1487" w:id="145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54"/>
    <w:bookmarkStart w:name="z1488" w:id="145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455"/>
    <w:bookmarkStart w:name="z1489" w:id="145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456"/>
    <w:bookmarkStart w:name="z1490" w:id="145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57"/>
    <w:bookmarkStart w:name="z1491" w:id="145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458"/>
    <w:bookmarkStart w:name="z1492" w:id="145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59"/>
    <w:bookmarkStart w:name="z1493" w:id="146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460"/>
    <w:bookmarkStart w:name="z1494" w:id="1461"/>
    <w:p>
      <w:pPr>
        <w:spacing w:after="0"/>
        <w:ind w:left="0"/>
        <w:jc w:val="both"/>
      </w:pPr>
      <w:r>
        <w:rPr>
          <w:rFonts w:ascii="Times New Roman"/>
          <w:b w:val="false"/>
          <w:i w:val="false"/>
          <w:color w:val="000000"/>
          <w:sz w:val="28"/>
        </w:rPr>
        <w:t>
      14. Басқарманың құқықтары мен міндеттемелері:</w:t>
      </w:r>
    </w:p>
    <w:bookmarkEnd w:id="1461"/>
    <w:bookmarkStart w:name="z1495" w:id="1462"/>
    <w:p>
      <w:pPr>
        <w:spacing w:after="0"/>
        <w:ind w:left="0"/>
        <w:jc w:val="both"/>
      </w:pPr>
      <w:r>
        <w:rPr>
          <w:rFonts w:ascii="Times New Roman"/>
          <w:b w:val="false"/>
          <w:i w:val="false"/>
          <w:color w:val="000000"/>
          <w:sz w:val="28"/>
        </w:rPr>
        <w:t>
      1) құқықтары:</w:t>
      </w:r>
    </w:p>
    <w:bookmarkEnd w:id="1462"/>
    <w:bookmarkStart w:name="z1496" w:id="146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463"/>
    <w:bookmarkStart w:name="z1497" w:id="1464"/>
    <w:p>
      <w:pPr>
        <w:spacing w:after="0"/>
        <w:ind w:left="0"/>
        <w:jc w:val="both"/>
      </w:pPr>
      <w:r>
        <w:rPr>
          <w:rFonts w:ascii="Times New Roman"/>
          <w:b w:val="false"/>
          <w:i w:val="false"/>
          <w:color w:val="000000"/>
          <w:sz w:val="28"/>
        </w:rPr>
        <w:t>
      салық төлеушіден (салық агентінен):</w:t>
      </w:r>
    </w:p>
    <w:bookmarkEnd w:id="1464"/>
    <w:bookmarkStart w:name="z1498" w:id="146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465"/>
    <w:bookmarkStart w:name="z1499" w:id="146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466"/>
    <w:bookmarkStart w:name="z1500" w:id="146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467"/>
    <w:bookmarkStart w:name="z1501" w:id="146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468"/>
    <w:bookmarkStart w:name="z1502" w:id="146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469"/>
    <w:bookmarkStart w:name="z1503" w:id="147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470"/>
    <w:bookmarkStart w:name="z1504" w:id="147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471"/>
    <w:bookmarkStart w:name="z1505" w:id="147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72"/>
    <w:bookmarkStart w:name="z1506" w:id="147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473"/>
    <w:bookmarkStart w:name="z1507" w:id="147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474"/>
    <w:bookmarkStart w:name="z1508" w:id="147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475"/>
    <w:bookmarkStart w:name="z1509" w:id="147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476"/>
    <w:bookmarkStart w:name="z1510" w:id="147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477"/>
    <w:bookmarkStart w:name="z1511" w:id="147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478"/>
    <w:bookmarkStart w:name="z1512" w:id="147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79"/>
    <w:bookmarkStart w:name="z1513" w:id="148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480"/>
    <w:bookmarkStart w:name="z1514" w:id="148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481"/>
    <w:bookmarkStart w:name="z1515" w:id="148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482"/>
    <w:bookmarkStart w:name="z1516" w:id="148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483"/>
    <w:bookmarkStart w:name="z1517" w:id="148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484"/>
    <w:bookmarkStart w:name="z1518" w:id="148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485"/>
    <w:bookmarkStart w:name="z1519" w:id="148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486"/>
    <w:bookmarkStart w:name="z1520" w:id="148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87"/>
    <w:bookmarkStart w:name="z1521" w:id="1488"/>
    <w:p>
      <w:pPr>
        <w:spacing w:after="0"/>
        <w:ind w:left="0"/>
        <w:jc w:val="both"/>
      </w:pPr>
      <w:r>
        <w:rPr>
          <w:rFonts w:ascii="Times New Roman"/>
          <w:b w:val="false"/>
          <w:i w:val="false"/>
          <w:color w:val="000000"/>
          <w:sz w:val="28"/>
        </w:rPr>
        <w:t>
      2) міндеттері:</w:t>
      </w:r>
    </w:p>
    <w:bookmarkEnd w:id="1488"/>
    <w:bookmarkStart w:name="z1522" w:id="148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89"/>
    <w:bookmarkStart w:name="z1523" w:id="149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490"/>
    <w:bookmarkStart w:name="z1524" w:id="149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491"/>
    <w:bookmarkStart w:name="z1525" w:id="149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92"/>
    <w:bookmarkStart w:name="z1526" w:id="149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93"/>
    <w:bookmarkStart w:name="z1527" w:id="1494"/>
    <w:p>
      <w:pPr>
        <w:spacing w:after="0"/>
        <w:ind w:left="0"/>
        <w:jc w:val="both"/>
      </w:pPr>
      <w:r>
        <w:rPr>
          <w:rFonts w:ascii="Times New Roman"/>
          <w:b w:val="false"/>
          <w:i w:val="false"/>
          <w:color w:val="000000"/>
          <w:sz w:val="28"/>
        </w:rPr>
        <w:t>
      салықтық берешегі бар;</w:t>
      </w:r>
    </w:p>
    <w:bookmarkEnd w:id="1494"/>
    <w:bookmarkStart w:name="z1528" w:id="149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95"/>
    <w:bookmarkStart w:name="z1529" w:id="149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96"/>
    <w:bookmarkStart w:name="z1530" w:id="149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97"/>
    <w:bookmarkStart w:name="z1531" w:id="149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98"/>
    <w:bookmarkStart w:name="z1532" w:id="149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99"/>
    <w:bookmarkStart w:name="z1533" w:id="150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00"/>
    <w:bookmarkStart w:name="z1534" w:id="150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01"/>
    <w:bookmarkStart w:name="z1535" w:id="150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02"/>
    <w:bookmarkStart w:name="z1536" w:id="150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03"/>
    <w:bookmarkStart w:name="z1537" w:id="150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04"/>
    <w:bookmarkStart w:name="z1538" w:id="150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05"/>
    <w:bookmarkStart w:name="z1539" w:id="150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06"/>
    <w:bookmarkStart w:name="z1540" w:id="150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07"/>
    <w:bookmarkStart w:name="z1541" w:id="150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08"/>
    <w:bookmarkStart w:name="z1542" w:id="150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09"/>
    <w:bookmarkStart w:name="z1543" w:id="1510"/>
    <w:p>
      <w:pPr>
        <w:spacing w:after="0"/>
        <w:ind w:left="0"/>
        <w:jc w:val="both"/>
      </w:pPr>
      <w:r>
        <w:rPr>
          <w:rFonts w:ascii="Times New Roman"/>
          <w:b w:val="false"/>
          <w:i w:val="false"/>
          <w:color w:val="000000"/>
          <w:sz w:val="28"/>
        </w:rPr>
        <w:t>
      мемлекет мүдделерін қорғау;</w:t>
      </w:r>
    </w:p>
    <w:bookmarkEnd w:id="1510"/>
    <w:bookmarkStart w:name="z1544" w:id="151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11"/>
    <w:bookmarkStart w:name="z1545" w:id="151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12"/>
    <w:bookmarkStart w:name="z1546" w:id="151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13"/>
    <w:bookmarkStart w:name="z1547" w:id="151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14"/>
    <w:bookmarkStart w:name="z1548" w:id="1515"/>
    <w:p>
      <w:pPr>
        <w:spacing w:after="0"/>
        <w:ind w:left="0"/>
        <w:jc w:val="both"/>
      </w:pPr>
      <w:r>
        <w:rPr>
          <w:rFonts w:ascii="Times New Roman"/>
          <w:b w:val="false"/>
          <w:i w:val="false"/>
          <w:color w:val="000000"/>
          <w:sz w:val="28"/>
        </w:rPr>
        <w:t>
      15. Функциялары:</w:t>
      </w:r>
    </w:p>
    <w:bookmarkEnd w:id="1515"/>
    <w:bookmarkStart w:name="z1549" w:id="1516"/>
    <w:p>
      <w:pPr>
        <w:spacing w:after="0"/>
        <w:ind w:left="0"/>
        <w:jc w:val="both"/>
      </w:pPr>
      <w:r>
        <w:rPr>
          <w:rFonts w:ascii="Times New Roman"/>
          <w:b w:val="false"/>
          <w:i w:val="false"/>
          <w:color w:val="000000"/>
          <w:sz w:val="28"/>
        </w:rPr>
        <w:t>
      1) салықтық бақылауды жүзеге асыру;</w:t>
      </w:r>
    </w:p>
    <w:bookmarkEnd w:id="1516"/>
    <w:bookmarkStart w:name="z1550" w:id="151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17"/>
    <w:bookmarkStart w:name="z1551" w:id="151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18"/>
    <w:bookmarkStart w:name="z1552" w:id="151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19"/>
    <w:bookmarkStart w:name="z1553" w:id="152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20"/>
    <w:bookmarkStart w:name="z1554" w:id="152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21"/>
    <w:bookmarkStart w:name="z1555" w:id="152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22"/>
    <w:bookmarkStart w:name="z1556" w:id="152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23"/>
    <w:bookmarkStart w:name="z1557" w:id="152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24"/>
    <w:bookmarkStart w:name="z1558" w:id="152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25"/>
    <w:bookmarkStart w:name="z1559" w:id="1526"/>
    <w:p>
      <w:pPr>
        <w:spacing w:after="0"/>
        <w:ind w:left="0"/>
        <w:jc w:val="both"/>
      </w:pPr>
      <w:r>
        <w:rPr>
          <w:rFonts w:ascii="Times New Roman"/>
          <w:b w:val="false"/>
          <w:i w:val="false"/>
          <w:color w:val="000000"/>
          <w:sz w:val="28"/>
        </w:rPr>
        <w:t>
      11) салықтық әкімшілендіруді жүзеге асыру;</w:t>
      </w:r>
    </w:p>
    <w:bookmarkEnd w:id="1526"/>
    <w:bookmarkStart w:name="z1560" w:id="152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27"/>
    <w:bookmarkStart w:name="z1561" w:id="152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28"/>
    <w:bookmarkStart w:name="z1562" w:id="1529"/>
    <w:p>
      <w:pPr>
        <w:spacing w:after="0"/>
        <w:ind w:left="0"/>
        <w:jc w:val="both"/>
      </w:pPr>
      <w:r>
        <w:rPr>
          <w:rFonts w:ascii="Times New Roman"/>
          <w:b w:val="false"/>
          <w:i w:val="false"/>
          <w:color w:val="000000"/>
          <w:sz w:val="28"/>
        </w:rPr>
        <w:t>
      14) тәуекелдерді басқару жүйесін пайдалану;</w:t>
      </w:r>
    </w:p>
    <w:bookmarkEnd w:id="1529"/>
    <w:bookmarkStart w:name="z1563" w:id="153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30"/>
    <w:bookmarkStart w:name="z1564" w:id="153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31"/>
    <w:bookmarkStart w:name="z1565" w:id="153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32"/>
    <w:bookmarkStart w:name="z1566" w:id="153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33"/>
    <w:bookmarkStart w:name="z1567" w:id="153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34"/>
    <w:bookmarkStart w:name="z1568" w:id="153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35"/>
    <w:bookmarkStart w:name="z1569" w:id="153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36"/>
    <w:bookmarkStart w:name="z1570" w:id="153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37"/>
    <w:bookmarkStart w:name="z1571" w:id="153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38"/>
    <w:bookmarkStart w:name="z1572" w:id="153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39"/>
    <w:bookmarkStart w:name="z1573" w:id="154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40"/>
    <w:bookmarkStart w:name="z1574" w:id="154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41"/>
    <w:bookmarkStart w:name="z1575" w:id="154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42"/>
    <w:bookmarkStart w:name="z1576" w:id="154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43"/>
    <w:bookmarkStart w:name="z1577" w:id="154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44"/>
    <w:bookmarkStart w:name="z1578" w:id="154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45"/>
    <w:bookmarkStart w:name="z1579" w:id="154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46"/>
    <w:bookmarkStart w:name="z1580" w:id="154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47"/>
    <w:bookmarkStart w:name="z1581" w:id="154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48"/>
    <w:bookmarkStart w:name="z1582" w:id="154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49"/>
    <w:bookmarkStart w:name="z1583" w:id="155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50"/>
    <w:bookmarkStart w:name="z1584" w:id="155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51"/>
    <w:bookmarkStart w:name="z1585" w:id="155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52"/>
    <w:bookmarkStart w:name="z1586" w:id="155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53"/>
    <w:bookmarkStart w:name="z1587" w:id="155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54"/>
    <w:bookmarkStart w:name="z1588" w:id="155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55"/>
    <w:bookmarkStart w:name="z1589" w:id="155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56"/>
    <w:bookmarkStart w:name="z1590" w:id="155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57"/>
    <w:bookmarkStart w:name="z1591" w:id="15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58"/>
    <w:bookmarkStart w:name="z1592" w:id="1559"/>
    <w:p>
      <w:pPr>
        <w:spacing w:after="0"/>
        <w:ind w:left="0"/>
        <w:jc w:val="both"/>
      </w:pPr>
      <w:r>
        <w:rPr>
          <w:rFonts w:ascii="Times New Roman"/>
          <w:b w:val="false"/>
          <w:i w:val="false"/>
          <w:color w:val="000000"/>
          <w:sz w:val="28"/>
        </w:rPr>
        <w:t>
      19. Басқарма басшысының өкілеттіктері:</w:t>
      </w:r>
    </w:p>
    <w:bookmarkEnd w:id="1559"/>
    <w:bookmarkStart w:name="z1593" w:id="156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560"/>
    <w:bookmarkStart w:name="z1594" w:id="156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61"/>
    <w:bookmarkStart w:name="z1595" w:id="156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62"/>
    <w:bookmarkStart w:name="z1596" w:id="156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63"/>
    <w:bookmarkStart w:name="z1597" w:id="156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64"/>
    <w:bookmarkStart w:name="z1598" w:id="156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65"/>
    <w:bookmarkStart w:name="z1599" w:id="156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66"/>
    <w:bookmarkStart w:name="z1600" w:id="156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67"/>
    <w:bookmarkStart w:name="z1601" w:id="156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68"/>
    <w:bookmarkStart w:name="z1602" w:id="156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69"/>
    <w:bookmarkStart w:name="z1603" w:id="157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70"/>
    <w:bookmarkStart w:name="z1604" w:id="157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71"/>
    <w:bookmarkStart w:name="z1605" w:id="157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572"/>
    <w:bookmarkStart w:name="z1606" w:id="1573"/>
    <w:p>
      <w:pPr>
        <w:spacing w:after="0"/>
        <w:ind w:left="0"/>
        <w:jc w:val="left"/>
      </w:pPr>
      <w:r>
        <w:rPr>
          <w:rFonts w:ascii="Times New Roman"/>
          <w:b/>
          <w:i w:val="false"/>
          <w:color w:val="000000"/>
        </w:rPr>
        <w:t xml:space="preserve"> 4-тарау. Басқарманың мүлкi</w:t>
      </w:r>
    </w:p>
    <w:bookmarkEnd w:id="1573"/>
    <w:bookmarkStart w:name="z1607" w:id="157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574"/>
    <w:bookmarkStart w:name="z1608" w:id="157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5"/>
    <w:bookmarkStart w:name="z1609" w:id="157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576"/>
    <w:bookmarkStart w:name="z1610" w:id="157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77"/>
    <w:bookmarkStart w:name="z1611" w:id="1578"/>
    <w:p>
      <w:pPr>
        <w:spacing w:after="0"/>
        <w:ind w:left="0"/>
        <w:jc w:val="left"/>
      </w:pPr>
      <w:r>
        <w:rPr>
          <w:rFonts w:ascii="Times New Roman"/>
          <w:b/>
          <w:i w:val="false"/>
          <w:color w:val="000000"/>
        </w:rPr>
        <w:t xml:space="preserve"> 5-тарау. Басқарманы қайта ұйымдастыру және тарату</w:t>
      </w:r>
    </w:p>
    <w:bookmarkEnd w:id="1578"/>
    <w:bookmarkStart w:name="z1612" w:id="157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8-қосымша</w:t>
            </w:r>
          </w:p>
        </w:tc>
      </w:tr>
    </w:tbl>
    <w:bookmarkStart w:name="z1614" w:id="158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туралы ереже </w:t>
      </w:r>
    </w:p>
    <w:bookmarkEnd w:id="1580"/>
    <w:bookmarkStart w:name="z1615" w:id="1581"/>
    <w:p>
      <w:pPr>
        <w:spacing w:after="0"/>
        <w:ind w:left="0"/>
        <w:jc w:val="left"/>
      </w:pPr>
      <w:r>
        <w:rPr>
          <w:rFonts w:ascii="Times New Roman"/>
          <w:b/>
          <w:i w:val="false"/>
          <w:color w:val="000000"/>
        </w:rPr>
        <w:t xml:space="preserve"> 1-тарау. Жалпы ережелер</w:t>
      </w:r>
    </w:p>
    <w:bookmarkEnd w:id="1581"/>
    <w:bookmarkStart w:name="z1616" w:id="158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1582"/>
    <w:bookmarkStart w:name="z1617" w:id="1583"/>
    <w:p>
      <w:pPr>
        <w:spacing w:after="0"/>
        <w:ind w:left="0"/>
        <w:jc w:val="both"/>
      </w:pPr>
      <w:r>
        <w:rPr>
          <w:rFonts w:ascii="Times New Roman"/>
          <w:b w:val="false"/>
          <w:i w:val="false"/>
          <w:color w:val="000000"/>
          <w:sz w:val="28"/>
        </w:rPr>
        <w:t xml:space="preserve">
      1) салықтық әкімшілендіру; </w:t>
      </w:r>
    </w:p>
    <w:bookmarkEnd w:id="1583"/>
    <w:bookmarkStart w:name="z1618" w:id="158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84"/>
    <w:bookmarkStart w:name="z1619" w:id="1585"/>
    <w:p>
      <w:pPr>
        <w:spacing w:after="0"/>
        <w:ind w:left="0"/>
        <w:jc w:val="both"/>
      </w:pPr>
      <w:r>
        <w:rPr>
          <w:rFonts w:ascii="Times New Roman"/>
          <w:b w:val="false"/>
          <w:i w:val="false"/>
          <w:color w:val="000000"/>
          <w:sz w:val="28"/>
        </w:rPr>
        <w:t>
      3) мұнай өнімдерінің және биоотынның айналымы;</w:t>
      </w:r>
    </w:p>
    <w:bookmarkEnd w:id="1585"/>
    <w:bookmarkStart w:name="z1620" w:id="158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86"/>
    <w:bookmarkStart w:name="z1621" w:id="158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87"/>
    <w:bookmarkStart w:name="z1622" w:id="158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88"/>
    <w:bookmarkStart w:name="z1623" w:id="158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89"/>
    <w:bookmarkStart w:name="z1624" w:id="159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90"/>
    <w:bookmarkStart w:name="z1625" w:id="159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91"/>
    <w:bookmarkStart w:name="z1626" w:id="159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92"/>
    <w:bookmarkStart w:name="z1627" w:id="159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593"/>
    <w:bookmarkStart w:name="z1628" w:id="1594"/>
    <w:p>
      <w:pPr>
        <w:spacing w:after="0"/>
        <w:ind w:left="0"/>
        <w:jc w:val="both"/>
      </w:pPr>
      <w:r>
        <w:rPr>
          <w:rFonts w:ascii="Times New Roman"/>
          <w:b w:val="false"/>
          <w:i w:val="false"/>
          <w:color w:val="000000"/>
          <w:sz w:val="28"/>
        </w:rPr>
        <w:t>
      8. Басқарманың орналасқан жері: пошта индексі 020200, Қазақстан Республикасы, Ақмола облысы, Аршалы ауданы, Аршалы кенті, Ташенов көшесі, 14.</w:t>
      </w:r>
    </w:p>
    <w:bookmarkEnd w:id="1594"/>
    <w:bookmarkStart w:name="z1629" w:id="159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республикалық мемлекеттік мекемесi.</w:t>
      </w:r>
    </w:p>
    <w:bookmarkEnd w:id="1595"/>
    <w:bookmarkStart w:name="z1630" w:id="15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6"/>
    <w:bookmarkStart w:name="z1631" w:id="15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97"/>
    <w:bookmarkStart w:name="z1632" w:id="159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98"/>
    <w:bookmarkStart w:name="z1633" w:id="159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99"/>
    <w:bookmarkStart w:name="z1634" w:id="160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00"/>
    <w:bookmarkStart w:name="z1635" w:id="1601"/>
    <w:p>
      <w:pPr>
        <w:spacing w:after="0"/>
        <w:ind w:left="0"/>
        <w:jc w:val="both"/>
      </w:pPr>
      <w:r>
        <w:rPr>
          <w:rFonts w:ascii="Times New Roman"/>
          <w:b w:val="false"/>
          <w:i w:val="false"/>
          <w:color w:val="000000"/>
          <w:sz w:val="28"/>
        </w:rPr>
        <w:t>
      13. Міндеттері:</w:t>
      </w:r>
    </w:p>
    <w:bookmarkEnd w:id="1601"/>
    <w:bookmarkStart w:name="z1636" w:id="160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02"/>
    <w:bookmarkStart w:name="z1637" w:id="160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03"/>
    <w:bookmarkStart w:name="z1638" w:id="160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04"/>
    <w:bookmarkStart w:name="z1639" w:id="160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05"/>
    <w:bookmarkStart w:name="z1640" w:id="160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06"/>
    <w:bookmarkStart w:name="z1641" w:id="160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07"/>
    <w:bookmarkStart w:name="z1642" w:id="160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08"/>
    <w:bookmarkStart w:name="z1643" w:id="1609"/>
    <w:p>
      <w:pPr>
        <w:spacing w:after="0"/>
        <w:ind w:left="0"/>
        <w:jc w:val="both"/>
      </w:pPr>
      <w:r>
        <w:rPr>
          <w:rFonts w:ascii="Times New Roman"/>
          <w:b w:val="false"/>
          <w:i w:val="false"/>
          <w:color w:val="000000"/>
          <w:sz w:val="28"/>
        </w:rPr>
        <w:t>
      14. Басқарманың құқықтары мен міндеттемелері:</w:t>
      </w:r>
    </w:p>
    <w:bookmarkEnd w:id="1609"/>
    <w:bookmarkStart w:name="z1644" w:id="1610"/>
    <w:p>
      <w:pPr>
        <w:spacing w:after="0"/>
        <w:ind w:left="0"/>
        <w:jc w:val="both"/>
      </w:pPr>
      <w:r>
        <w:rPr>
          <w:rFonts w:ascii="Times New Roman"/>
          <w:b w:val="false"/>
          <w:i w:val="false"/>
          <w:color w:val="000000"/>
          <w:sz w:val="28"/>
        </w:rPr>
        <w:t>
      1) құқықтары:</w:t>
      </w:r>
    </w:p>
    <w:bookmarkEnd w:id="1610"/>
    <w:bookmarkStart w:name="z1645" w:id="161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11"/>
    <w:bookmarkStart w:name="z1646" w:id="1612"/>
    <w:p>
      <w:pPr>
        <w:spacing w:after="0"/>
        <w:ind w:left="0"/>
        <w:jc w:val="both"/>
      </w:pPr>
      <w:r>
        <w:rPr>
          <w:rFonts w:ascii="Times New Roman"/>
          <w:b w:val="false"/>
          <w:i w:val="false"/>
          <w:color w:val="000000"/>
          <w:sz w:val="28"/>
        </w:rPr>
        <w:t>
      салық төлеушіден (салық агентінен):</w:t>
      </w:r>
    </w:p>
    <w:bookmarkEnd w:id="1612"/>
    <w:bookmarkStart w:name="z1647" w:id="161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13"/>
    <w:bookmarkStart w:name="z1648" w:id="161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14"/>
    <w:bookmarkStart w:name="z1649" w:id="161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15"/>
    <w:bookmarkStart w:name="z1650" w:id="161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16"/>
    <w:bookmarkStart w:name="z1651" w:id="161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17"/>
    <w:bookmarkStart w:name="z1652" w:id="161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18"/>
    <w:bookmarkStart w:name="z1653" w:id="161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19"/>
    <w:bookmarkStart w:name="z1654" w:id="162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20"/>
    <w:bookmarkStart w:name="z1655" w:id="162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21"/>
    <w:bookmarkStart w:name="z1656" w:id="162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22"/>
    <w:bookmarkStart w:name="z1657" w:id="162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23"/>
    <w:bookmarkStart w:name="z1658" w:id="162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24"/>
    <w:bookmarkStart w:name="z1659" w:id="162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25"/>
    <w:bookmarkStart w:name="z1660" w:id="162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26"/>
    <w:bookmarkStart w:name="z1661" w:id="162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27"/>
    <w:bookmarkStart w:name="z1662" w:id="162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28"/>
    <w:bookmarkStart w:name="z1663" w:id="162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29"/>
    <w:bookmarkStart w:name="z1664" w:id="163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30"/>
    <w:bookmarkStart w:name="z1665" w:id="163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31"/>
    <w:bookmarkStart w:name="z1666" w:id="163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32"/>
    <w:bookmarkStart w:name="z1667" w:id="163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33"/>
    <w:bookmarkStart w:name="z1668" w:id="163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34"/>
    <w:bookmarkStart w:name="z1669" w:id="163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35"/>
    <w:bookmarkStart w:name="z1670" w:id="1636"/>
    <w:p>
      <w:pPr>
        <w:spacing w:after="0"/>
        <w:ind w:left="0"/>
        <w:jc w:val="both"/>
      </w:pPr>
      <w:r>
        <w:rPr>
          <w:rFonts w:ascii="Times New Roman"/>
          <w:b w:val="false"/>
          <w:i w:val="false"/>
          <w:color w:val="000000"/>
          <w:sz w:val="28"/>
        </w:rPr>
        <w:t>
      2) міндеттері:</w:t>
      </w:r>
    </w:p>
    <w:bookmarkEnd w:id="1636"/>
    <w:bookmarkStart w:name="z1671" w:id="163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37"/>
    <w:bookmarkStart w:name="z1672" w:id="163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38"/>
    <w:bookmarkStart w:name="z1673" w:id="163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39"/>
    <w:bookmarkStart w:name="z1674" w:id="164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40"/>
    <w:bookmarkStart w:name="z1675" w:id="164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41"/>
    <w:bookmarkStart w:name="z1676" w:id="1642"/>
    <w:p>
      <w:pPr>
        <w:spacing w:after="0"/>
        <w:ind w:left="0"/>
        <w:jc w:val="both"/>
      </w:pPr>
      <w:r>
        <w:rPr>
          <w:rFonts w:ascii="Times New Roman"/>
          <w:b w:val="false"/>
          <w:i w:val="false"/>
          <w:color w:val="000000"/>
          <w:sz w:val="28"/>
        </w:rPr>
        <w:t>
      салықтық берешегі бар;</w:t>
      </w:r>
    </w:p>
    <w:bookmarkEnd w:id="1642"/>
    <w:bookmarkStart w:name="z1677" w:id="164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43"/>
    <w:bookmarkStart w:name="z1678" w:id="164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44"/>
    <w:bookmarkStart w:name="z1679" w:id="164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45"/>
    <w:bookmarkStart w:name="z1680" w:id="164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46"/>
    <w:bookmarkStart w:name="z1681" w:id="164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47"/>
    <w:bookmarkStart w:name="z1682" w:id="164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48"/>
    <w:bookmarkStart w:name="z1683" w:id="164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49"/>
    <w:bookmarkStart w:name="z1684" w:id="165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50"/>
    <w:bookmarkStart w:name="z1685" w:id="165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51"/>
    <w:bookmarkStart w:name="z1686" w:id="165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52"/>
    <w:bookmarkStart w:name="z1687" w:id="165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53"/>
    <w:bookmarkStart w:name="z1688" w:id="165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54"/>
    <w:bookmarkStart w:name="z1689" w:id="165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55"/>
    <w:bookmarkStart w:name="z1690" w:id="165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56"/>
    <w:bookmarkStart w:name="z1691" w:id="165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57"/>
    <w:bookmarkStart w:name="z1692" w:id="1658"/>
    <w:p>
      <w:pPr>
        <w:spacing w:after="0"/>
        <w:ind w:left="0"/>
        <w:jc w:val="both"/>
      </w:pPr>
      <w:r>
        <w:rPr>
          <w:rFonts w:ascii="Times New Roman"/>
          <w:b w:val="false"/>
          <w:i w:val="false"/>
          <w:color w:val="000000"/>
          <w:sz w:val="28"/>
        </w:rPr>
        <w:t>
      мемлекет мүдделерін қорғау;</w:t>
      </w:r>
    </w:p>
    <w:bookmarkEnd w:id="1658"/>
    <w:bookmarkStart w:name="z1693" w:id="165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59"/>
    <w:bookmarkStart w:name="z1694" w:id="166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60"/>
    <w:bookmarkStart w:name="z1695" w:id="166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61"/>
    <w:bookmarkStart w:name="z1696" w:id="166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62"/>
    <w:bookmarkStart w:name="z1697" w:id="1663"/>
    <w:p>
      <w:pPr>
        <w:spacing w:after="0"/>
        <w:ind w:left="0"/>
        <w:jc w:val="both"/>
      </w:pPr>
      <w:r>
        <w:rPr>
          <w:rFonts w:ascii="Times New Roman"/>
          <w:b w:val="false"/>
          <w:i w:val="false"/>
          <w:color w:val="000000"/>
          <w:sz w:val="28"/>
        </w:rPr>
        <w:t>
      15. Функциялары:</w:t>
      </w:r>
    </w:p>
    <w:bookmarkEnd w:id="1663"/>
    <w:bookmarkStart w:name="z1698" w:id="1664"/>
    <w:p>
      <w:pPr>
        <w:spacing w:after="0"/>
        <w:ind w:left="0"/>
        <w:jc w:val="both"/>
      </w:pPr>
      <w:r>
        <w:rPr>
          <w:rFonts w:ascii="Times New Roman"/>
          <w:b w:val="false"/>
          <w:i w:val="false"/>
          <w:color w:val="000000"/>
          <w:sz w:val="28"/>
        </w:rPr>
        <w:t>
      1) салықтық бақылауды жүзеге асыру;</w:t>
      </w:r>
    </w:p>
    <w:bookmarkEnd w:id="1664"/>
    <w:bookmarkStart w:name="z1699" w:id="166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65"/>
    <w:bookmarkStart w:name="z1700" w:id="166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66"/>
    <w:bookmarkStart w:name="z1701" w:id="166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67"/>
    <w:bookmarkStart w:name="z1702" w:id="166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68"/>
    <w:bookmarkStart w:name="z1703" w:id="166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69"/>
    <w:bookmarkStart w:name="z1704" w:id="167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70"/>
    <w:bookmarkStart w:name="z1705" w:id="167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71"/>
    <w:bookmarkStart w:name="z1706" w:id="167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72"/>
    <w:bookmarkStart w:name="z1707" w:id="167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73"/>
    <w:bookmarkStart w:name="z1708" w:id="1674"/>
    <w:p>
      <w:pPr>
        <w:spacing w:after="0"/>
        <w:ind w:left="0"/>
        <w:jc w:val="both"/>
      </w:pPr>
      <w:r>
        <w:rPr>
          <w:rFonts w:ascii="Times New Roman"/>
          <w:b w:val="false"/>
          <w:i w:val="false"/>
          <w:color w:val="000000"/>
          <w:sz w:val="28"/>
        </w:rPr>
        <w:t>
      11) салықтық әкімшілендіруді жүзеге асыру;</w:t>
      </w:r>
    </w:p>
    <w:bookmarkEnd w:id="1674"/>
    <w:bookmarkStart w:name="z1709" w:id="167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75"/>
    <w:bookmarkStart w:name="z1710" w:id="167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76"/>
    <w:bookmarkStart w:name="z1711" w:id="1677"/>
    <w:p>
      <w:pPr>
        <w:spacing w:after="0"/>
        <w:ind w:left="0"/>
        <w:jc w:val="both"/>
      </w:pPr>
      <w:r>
        <w:rPr>
          <w:rFonts w:ascii="Times New Roman"/>
          <w:b w:val="false"/>
          <w:i w:val="false"/>
          <w:color w:val="000000"/>
          <w:sz w:val="28"/>
        </w:rPr>
        <w:t>
      14) тәуекелдерді басқару жүйесін пайдалану;</w:t>
      </w:r>
    </w:p>
    <w:bookmarkEnd w:id="1677"/>
    <w:bookmarkStart w:name="z1712" w:id="167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78"/>
    <w:bookmarkStart w:name="z1713" w:id="167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79"/>
    <w:bookmarkStart w:name="z1714" w:id="168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80"/>
    <w:bookmarkStart w:name="z1715" w:id="168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81"/>
    <w:bookmarkStart w:name="z1716" w:id="168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82"/>
    <w:bookmarkStart w:name="z1717" w:id="168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83"/>
    <w:bookmarkStart w:name="z1718" w:id="168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84"/>
    <w:bookmarkStart w:name="z1719" w:id="168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85"/>
    <w:bookmarkStart w:name="z1720" w:id="168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86"/>
    <w:bookmarkStart w:name="z1721" w:id="168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87"/>
    <w:bookmarkStart w:name="z1722" w:id="168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88"/>
    <w:bookmarkStart w:name="z1723" w:id="168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89"/>
    <w:bookmarkStart w:name="z1724" w:id="169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90"/>
    <w:bookmarkStart w:name="z1725" w:id="169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91"/>
    <w:bookmarkStart w:name="z1726" w:id="169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92"/>
    <w:bookmarkStart w:name="z1727" w:id="169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93"/>
    <w:bookmarkStart w:name="z1728" w:id="169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94"/>
    <w:bookmarkStart w:name="z1729" w:id="169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95"/>
    <w:bookmarkStart w:name="z1730" w:id="169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96"/>
    <w:bookmarkStart w:name="z1731" w:id="169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97"/>
    <w:bookmarkStart w:name="z1732" w:id="169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98"/>
    <w:bookmarkStart w:name="z1733" w:id="169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99"/>
    <w:bookmarkStart w:name="z1734" w:id="170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00"/>
    <w:bookmarkStart w:name="z1735" w:id="170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01"/>
    <w:bookmarkStart w:name="z1736" w:id="170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702"/>
    <w:bookmarkStart w:name="z1737" w:id="170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703"/>
    <w:bookmarkStart w:name="z1738" w:id="170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04"/>
    <w:bookmarkStart w:name="z1739" w:id="170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05"/>
    <w:bookmarkStart w:name="z1740" w:id="17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706"/>
    <w:bookmarkStart w:name="z1741" w:id="1707"/>
    <w:p>
      <w:pPr>
        <w:spacing w:after="0"/>
        <w:ind w:left="0"/>
        <w:jc w:val="both"/>
      </w:pPr>
      <w:r>
        <w:rPr>
          <w:rFonts w:ascii="Times New Roman"/>
          <w:b w:val="false"/>
          <w:i w:val="false"/>
          <w:color w:val="000000"/>
          <w:sz w:val="28"/>
        </w:rPr>
        <w:t>
      19. Басқарма басшысының өкілеттіктері:</w:t>
      </w:r>
    </w:p>
    <w:bookmarkEnd w:id="1707"/>
    <w:bookmarkStart w:name="z1742" w:id="170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708"/>
    <w:bookmarkStart w:name="z1743" w:id="170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709"/>
    <w:bookmarkStart w:name="z1744" w:id="171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710"/>
    <w:bookmarkStart w:name="z1745" w:id="171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711"/>
    <w:bookmarkStart w:name="z1746" w:id="171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712"/>
    <w:bookmarkStart w:name="z1747" w:id="171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13"/>
    <w:bookmarkStart w:name="z1748" w:id="171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714"/>
    <w:bookmarkStart w:name="z1749" w:id="171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715"/>
    <w:bookmarkStart w:name="z1750" w:id="171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716"/>
    <w:bookmarkStart w:name="z1751" w:id="171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717"/>
    <w:bookmarkStart w:name="z1752" w:id="171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18"/>
    <w:bookmarkStart w:name="z1753" w:id="171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719"/>
    <w:bookmarkStart w:name="z1754" w:id="172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720"/>
    <w:bookmarkStart w:name="z1755" w:id="1721"/>
    <w:p>
      <w:pPr>
        <w:spacing w:after="0"/>
        <w:ind w:left="0"/>
        <w:jc w:val="left"/>
      </w:pPr>
      <w:r>
        <w:rPr>
          <w:rFonts w:ascii="Times New Roman"/>
          <w:b/>
          <w:i w:val="false"/>
          <w:color w:val="000000"/>
        </w:rPr>
        <w:t xml:space="preserve"> 4-тарау. Басқарманың мүлкi</w:t>
      </w:r>
    </w:p>
    <w:bookmarkEnd w:id="1721"/>
    <w:bookmarkStart w:name="z1756" w:id="172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722"/>
    <w:bookmarkStart w:name="z1757" w:id="172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3"/>
    <w:bookmarkStart w:name="z1758" w:id="172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724"/>
    <w:bookmarkStart w:name="z1759" w:id="172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25"/>
    <w:bookmarkStart w:name="z1760" w:id="1726"/>
    <w:p>
      <w:pPr>
        <w:spacing w:after="0"/>
        <w:ind w:left="0"/>
        <w:jc w:val="left"/>
      </w:pPr>
      <w:r>
        <w:rPr>
          <w:rFonts w:ascii="Times New Roman"/>
          <w:b/>
          <w:i w:val="false"/>
          <w:color w:val="000000"/>
        </w:rPr>
        <w:t xml:space="preserve"> 5-тарау. Басқарманы қайта ұйымдастыру және тарату</w:t>
      </w:r>
    </w:p>
    <w:bookmarkEnd w:id="1726"/>
    <w:bookmarkStart w:name="z1761" w:id="17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9-қосымша</w:t>
            </w:r>
          </w:p>
        </w:tc>
      </w:tr>
    </w:tbl>
    <w:bookmarkStart w:name="z1763" w:id="172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туралы ереже </w:t>
      </w:r>
    </w:p>
    <w:bookmarkEnd w:id="1728"/>
    <w:bookmarkStart w:name="z1764" w:id="1729"/>
    <w:p>
      <w:pPr>
        <w:spacing w:after="0"/>
        <w:ind w:left="0"/>
        <w:jc w:val="left"/>
      </w:pPr>
      <w:r>
        <w:rPr>
          <w:rFonts w:ascii="Times New Roman"/>
          <w:b/>
          <w:i w:val="false"/>
          <w:color w:val="000000"/>
        </w:rPr>
        <w:t xml:space="preserve"> 1-тарау. Жалпы ережелер</w:t>
      </w:r>
    </w:p>
    <w:bookmarkEnd w:id="1729"/>
    <w:bookmarkStart w:name="z1765" w:id="173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1730"/>
    <w:bookmarkStart w:name="z1766" w:id="1731"/>
    <w:p>
      <w:pPr>
        <w:spacing w:after="0"/>
        <w:ind w:left="0"/>
        <w:jc w:val="both"/>
      </w:pPr>
      <w:r>
        <w:rPr>
          <w:rFonts w:ascii="Times New Roman"/>
          <w:b w:val="false"/>
          <w:i w:val="false"/>
          <w:color w:val="000000"/>
          <w:sz w:val="28"/>
        </w:rPr>
        <w:t xml:space="preserve">
      1) салықтық әкімшілендіру; </w:t>
      </w:r>
    </w:p>
    <w:bookmarkEnd w:id="1731"/>
    <w:bookmarkStart w:name="z1767" w:id="173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32"/>
    <w:bookmarkStart w:name="z1768" w:id="1733"/>
    <w:p>
      <w:pPr>
        <w:spacing w:after="0"/>
        <w:ind w:left="0"/>
        <w:jc w:val="both"/>
      </w:pPr>
      <w:r>
        <w:rPr>
          <w:rFonts w:ascii="Times New Roman"/>
          <w:b w:val="false"/>
          <w:i w:val="false"/>
          <w:color w:val="000000"/>
          <w:sz w:val="28"/>
        </w:rPr>
        <w:t>
      3) мұнай өнімдерінің және биоотынның айналымы;</w:t>
      </w:r>
    </w:p>
    <w:bookmarkEnd w:id="1733"/>
    <w:bookmarkStart w:name="z1769" w:id="173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734"/>
    <w:bookmarkStart w:name="z1770" w:id="173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735"/>
    <w:bookmarkStart w:name="z1771" w:id="173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736"/>
    <w:bookmarkStart w:name="z1772" w:id="173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737"/>
    <w:bookmarkStart w:name="z1773" w:id="173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738"/>
    <w:bookmarkStart w:name="z1774" w:id="173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739"/>
    <w:bookmarkStart w:name="z1775" w:id="174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740"/>
    <w:bookmarkStart w:name="z1776" w:id="174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741"/>
    <w:bookmarkStart w:name="z1777" w:id="1742"/>
    <w:p>
      <w:pPr>
        <w:spacing w:after="0"/>
        <w:ind w:left="0"/>
        <w:jc w:val="both"/>
      </w:pPr>
      <w:r>
        <w:rPr>
          <w:rFonts w:ascii="Times New Roman"/>
          <w:b w:val="false"/>
          <w:i w:val="false"/>
          <w:color w:val="000000"/>
          <w:sz w:val="28"/>
        </w:rPr>
        <w:t>
      8. Басқарманың орналасқан жері: пошта индексі 020800, Қазақстан Республикасы, Ақмола облысы, Ерейментау ауданы, Ерейментау қаласы, А. Құнанбаев көшесі, 115.</w:t>
      </w:r>
    </w:p>
    <w:bookmarkEnd w:id="1742"/>
    <w:bookmarkStart w:name="z1778" w:id="174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республикалық мемлекеттік мекемесi.</w:t>
      </w:r>
    </w:p>
    <w:bookmarkEnd w:id="1743"/>
    <w:bookmarkStart w:name="z1779" w:id="17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44"/>
    <w:bookmarkStart w:name="z1780" w:id="17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45"/>
    <w:bookmarkStart w:name="z1781" w:id="174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746"/>
    <w:bookmarkStart w:name="z1782" w:id="174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47"/>
    <w:bookmarkStart w:name="z1783" w:id="174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748"/>
    <w:bookmarkStart w:name="z1784" w:id="1749"/>
    <w:p>
      <w:pPr>
        <w:spacing w:after="0"/>
        <w:ind w:left="0"/>
        <w:jc w:val="both"/>
      </w:pPr>
      <w:r>
        <w:rPr>
          <w:rFonts w:ascii="Times New Roman"/>
          <w:b w:val="false"/>
          <w:i w:val="false"/>
          <w:color w:val="000000"/>
          <w:sz w:val="28"/>
        </w:rPr>
        <w:t>
      13. Міндеттері:</w:t>
      </w:r>
    </w:p>
    <w:bookmarkEnd w:id="1749"/>
    <w:bookmarkStart w:name="z1785" w:id="175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50"/>
    <w:bookmarkStart w:name="z1786" w:id="175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751"/>
    <w:bookmarkStart w:name="z1787" w:id="175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752"/>
    <w:bookmarkStart w:name="z1788" w:id="175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53"/>
    <w:bookmarkStart w:name="z1789" w:id="175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754"/>
    <w:bookmarkStart w:name="z1790" w:id="175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55"/>
    <w:bookmarkStart w:name="z1791" w:id="175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756"/>
    <w:bookmarkStart w:name="z1792" w:id="1757"/>
    <w:p>
      <w:pPr>
        <w:spacing w:after="0"/>
        <w:ind w:left="0"/>
        <w:jc w:val="both"/>
      </w:pPr>
      <w:r>
        <w:rPr>
          <w:rFonts w:ascii="Times New Roman"/>
          <w:b w:val="false"/>
          <w:i w:val="false"/>
          <w:color w:val="000000"/>
          <w:sz w:val="28"/>
        </w:rPr>
        <w:t>
      14. Басқарманың құқықтары мен міндеттемелері:</w:t>
      </w:r>
    </w:p>
    <w:bookmarkEnd w:id="1757"/>
    <w:bookmarkStart w:name="z1793" w:id="1758"/>
    <w:p>
      <w:pPr>
        <w:spacing w:after="0"/>
        <w:ind w:left="0"/>
        <w:jc w:val="both"/>
      </w:pPr>
      <w:r>
        <w:rPr>
          <w:rFonts w:ascii="Times New Roman"/>
          <w:b w:val="false"/>
          <w:i w:val="false"/>
          <w:color w:val="000000"/>
          <w:sz w:val="28"/>
        </w:rPr>
        <w:t>
      1) құқықтары:</w:t>
      </w:r>
    </w:p>
    <w:bookmarkEnd w:id="1758"/>
    <w:bookmarkStart w:name="z1794" w:id="175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759"/>
    <w:bookmarkStart w:name="z1795" w:id="1760"/>
    <w:p>
      <w:pPr>
        <w:spacing w:after="0"/>
        <w:ind w:left="0"/>
        <w:jc w:val="both"/>
      </w:pPr>
      <w:r>
        <w:rPr>
          <w:rFonts w:ascii="Times New Roman"/>
          <w:b w:val="false"/>
          <w:i w:val="false"/>
          <w:color w:val="000000"/>
          <w:sz w:val="28"/>
        </w:rPr>
        <w:t>
      салық төлеушіден (салық агентінен):</w:t>
      </w:r>
    </w:p>
    <w:bookmarkEnd w:id="1760"/>
    <w:bookmarkStart w:name="z1796" w:id="176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761"/>
    <w:bookmarkStart w:name="z1797" w:id="176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762"/>
    <w:bookmarkStart w:name="z1798" w:id="176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763"/>
    <w:bookmarkStart w:name="z1799" w:id="176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764"/>
    <w:bookmarkStart w:name="z1800" w:id="176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765"/>
    <w:bookmarkStart w:name="z1801" w:id="176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766"/>
    <w:bookmarkStart w:name="z1802" w:id="176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767"/>
    <w:bookmarkStart w:name="z1803" w:id="176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68"/>
    <w:bookmarkStart w:name="z1804" w:id="176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769"/>
    <w:bookmarkStart w:name="z1805" w:id="177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770"/>
    <w:bookmarkStart w:name="z1806" w:id="177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771"/>
    <w:bookmarkStart w:name="z1807" w:id="177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772"/>
    <w:bookmarkStart w:name="z1808" w:id="177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773"/>
    <w:bookmarkStart w:name="z1809" w:id="177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774"/>
    <w:bookmarkStart w:name="z1810" w:id="177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75"/>
    <w:bookmarkStart w:name="z1811" w:id="177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776"/>
    <w:bookmarkStart w:name="z1812" w:id="177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777"/>
    <w:bookmarkStart w:name="z1813" w:id="177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778"/>
    <w:bookmarkStart w:name="z1814" w:id="177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779"/>
    <w:bookmarkStart w:name="z1815" w:id="178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780"/>
    <w:bookmarkStart w:name="z1816" w:id="178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781"/>
    <w:bookmarkStart w:name="z1817" w:id="178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782"/>
    <w:bookmarkStart w:name="z1818" w:id="178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83"/>
    <w:bookmarkStart w:name="z1819" w:id="1784"/>
    <w:p>
      <w:pPr>
        <w:spacing w:after="0"/>
        <w:ind w:left="0"/>
        <w:jc w:val="both"/>
      </w:pPr>
      <w:r>
        <w:rPr>
          <w:rFonts w:ascii="Times New Roman"/>
          <w:b w:val="false"/>
          <w:i w:val="false"/>
          <w:color w:val="000000"/>
          <w:sz w:val="28"/>
        </w:rPr>
        <w:t>
      2) міндеттері:</w:t>
      </w:r>
    </w:p>
    <w:bookmarkEnd w:id="1784"/>
    <w:bookmarkStart w:name="z1820" w:id="178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85"/>
    <w:bookmarkStart w:name="z1821" w:id="178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786"/>
    <w:bookmarkStart w:name="z1822" w:id="178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787"/>
    <w:bookmarkStart w:name="z1823" w:id="178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88"/>
    <w:bookmarkStart w:name="z1824" w:id="178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89"/>
    <w:bookmarkStart w:name="z1825" w:id="1790"/>
    <w:p>
      <w:pPr>
        <w:spacing w:after="0"/>
        <w:ind w:left="0"/>
        <w:jc w:val="both"/>
      </w:pPr>
      <w:r>
        <w:rPr>
          <w:rFonts w:ascii="Times New Roman"/>
          <w:b w:val="false"/>
          <w:i w:val="false"/>
          <w:color w:val="000000"/>
          <w:sz w:val="28"/>
        </w:rPr>
        <w:t>
      салықтық берешегі бар;</w:t>
      </w:r>
    </w:p>
    <w:bookmarkEnd w:id="1790"/>
    <w:bookmarkStart w:name="z1826" w:id="179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91"/>
    <w:bookmarkStart w:name="z1827" w:id="179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92"/>
    <w:bookmarkStart w:name="z1828" w:id="179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93"/>
    <w:bookmarkStart w:name="z1829" w:id="179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94"/>
    <w:bookmarkStart w:name="z1830" w:id="179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95"/>
    <w:bookmarkStart w:name="z1831" w:id="179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96"/>
    <w:bookmarkStart w:name="z1832" w:id="179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797"/>
    <w:bookmarkStart w:name="z1833" w:id="179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798"/>
    <w:bookmarkStart w:name="z1834" w:id="179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99"/>
    <w:bookmarkStart w:name="z1835" w:id="180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00"/>
    <w:bookmarkStart w:name="z1836" w:id="180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801"/>
    <w:bookmarkStart w:name="z1837" w:id="180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02"/>
    <w:bookmarkStart w:name="z1838" w:id="180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03"/>
    <w:bookmarkStart w:name="z1839" w:id="180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04"/>
    <w:bookmarkStart w:name="z1840" w:id="180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805"/>
    <w:bookmarkStart w:name="z1841" w:id="1806"/>
    <w:p>
      <w:pPr>
        <w:spacing w:after="0"/>
        <w:ind w:left="0"/>
        <w:jc w:val="both"/>
      </w:pPr>
      <w:r>
        <w:rPr>
          <w:rFonts w:ascii="Times New Roman"/>
          <w:b w:val="false"/>
          <w:i w:val="false"/>
          <w:color w:val="000000"/>
          <w:sz w:val="28"/>
        </w:rPr>
        <w:t>
      мемлекет мүдделерін қорғау;</w:t>
      </w:r>
    </w:p>
    <w:bookmarkEnd w:id="1806"/>
    <w:bookmarkStart w:name="z1842" w:id="180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07"/>
    <w:bookmarkStart w:name="z1843" w:id="180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08"/>
    <w:bookmarkStart w:name="z1844" w:id="180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09"/>
    <w:bookmarkStart w:name="z1845" w:id="181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10"/>
    <w:bookmarkStart w:name="z1846" w:id="1811"/>
    <w:p>
      <w:pPr>
        <w:spacing w:after="0"/>
        <w:ind w:left="0"/>
        <w:jc w:val="both"/>
      </w:pPr>
      <w:r>
        <w:rPr>
          <w:rFonts w:ascii="Times New Roman"/>
          <w:b w:val="false"/>
          <w:i w:val="false"/>
          <w:color w:val="000000"/>
          <w:sz w:val="28"/>
        </w:rPr>
        <w:t>
      15. Функциялары:</w:t>
      </w:r>
    </w:p>
    <w:bookmarkEnd w:id="1811"/>
    <w:bookmarkStart w:name="z1847" w:id="1812"/>
    <w:p>
      <w:pPr>
        <w:spacing w:after="0"/>
        <w:ind w:left="0"/>
        <w:jc w:val="both"/>
      </w:pPr>
      <w:r>
        <w:rPr>
          <w:rFonts w:ascii="Times New Roman"/>
          <w:b w:val="false"/>
          <w:i w:val="false"/>
          <w:color w:val="000000"/>
          <w:sz w:val="28"/>
        </w:rPr>
        <w:t>
      1) салықтық бақылауды жүзеге асыру;</w:t>
      </w:r>
    </w:p>
    <w:bookmarkEnd w:id="1812"/>
    <w:bookmarkStart w:name="z1848" w:id="181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13"/>
    <w:bookmarkStart w:name="z1849" w:id="181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14"/>
    <w:bookmarkStart w:name="z1850" w:id="181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815"/>
    <w:bookmarkStart w:name="z1851" w:id="181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16"/>
    <w:bookmarkStart w:name="z1852" w:id="181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817"/>
    <w:bookmarkStart w:name="z1853" w:id="181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18"/>
    <w:bookmarkStart w:name="z1854" w:id="181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19"/>
    <w:bookmarkStart w:name="z1855" w:id="182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820"/>
    <w:bookmarkStart w:name="z1856" w:id="182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21"/>
    <w:bookmarkStart w:name="z1857" w:id="1822"/>
    <w:p>
      <w:pPr>
        <w:spacing w:after="0"/>
        <w:ind w:left="0"/>
        <w:jc w:val="both"/>
      </w:pPr>
      <w:r>
        <w:rPr>
          <w:rFonts w:ascii="Times New Roman"/>
          <w:b w:val="false"/>
          <w:i w:val="false"/>
          <w:color w:val="000000"/>
          <w:sz w:val="28"/>
        </w:rPr>
        <w:t>
      11) салықтық әкімшілендіруді жүзеге асыру;</w:t>
      </w:r>
    </w:p>
    <w:bookmarkEnd w:id="1822"/>
    <w:bookmarkStart w:name="z1858" w:id="182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23"/>
    <w:bookmarkStart w:name="z1859" w:id="182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824"/>
    <w:bookmarkStart w:name="z1860" w:id="1825"/>
    <w:p>
      <w:pPr>
        <w:spacing w:after="0"/>
        <w:ind w:left="0"/>
        <w:jc w:val="both"/>
      </w:pPr>
      <w:r>
        <w:rPr>
          <w:rFonts w:ascii="Times New Roman"/>
          <w:b w:val="false"/>
          <w:i w:val="false"/>
          <w:color w:val="000000"/>
          <w:sz w:val="28"/>
        </w:rPr>
        <w:t>
      14) тәуекелдерді басқару жүйесін пайдалану;</w:t>
      </w:r>
    </w:p>
    <w:bookmarkEnd w:id="1825"/>
    <w:bookmarkStart w:name="z1861" w:id="182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826"/>
    <w:bookmarkStart w:name="z1862" w:id="182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827"/>
    <w:bookmarkStart w:name="z1863" w:id="182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828"/>
    <w:bookmarkStart w:name="z1864" w:id="182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829"/>
    <w:bookmarkStart w:name="z1865" w:id="183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830"/>
    <w:bookmarkStart w:name="z1866" w:id="183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831"/>
    <w:bookmarkStart w:name="z1867" w:id="183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832"/>
    <w:bookmarkStart w:name="z1868" w:id="183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33"/>
    <w:bookmarkStart w:name="z1869" w:id="183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834"/>
    <w:bookmarkStart w:name="z1870" w:id="183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835"/>
    <w:bookmarkStart w:name="z1871" w:id="183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836"/>
    <w:bookmarkStart w:name="z1872" w:id="183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837"/>
    <w:bookmarkStart w:name="z1873" w:id="183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838"/>
    <w:bookmarkStart w:name="z1874" w:id="183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39"/>
    <w:bookmarkStart w:name="z1875" w:id="184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40"/>
    <w:bookmarkStart w:name="z1876" w:id="184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841"/>
    <w:bookmarkStart w:name="z1877" w:id="184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842"/>
    <w:bookmarkStart w:name="z1878" w:id="184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843"/>
    <w:bookmarkStart w:name="z1879" w:id="184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844"/>
    <w:bookmarkStart w:name="z1880" w:id="184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845"/>
    <w:bookmarkStart w:name="z1881" w:id="184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46"/>
    <w:bookmarkStart w:name="z1882" w:id="184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47"/>
    <w:bookmarkStart w:name="z1883" w:id="184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48"/>
    <w:bookmarkStart w:name="z1884" w:id="184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49"/>
    <w:bookmarkStart w:name="z1885" w:id="185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850"/>
    <w:bookmarkStart w:name="z1886" w:id="185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851"/>
    <w:bookmarkStart w:name="z1887" w:id="185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52"/>
    <w:bookmarkStart w:name="z1888" w:id="185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53"/>
    <w:bookmarkStart w:name="z1889" w:id="18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854"/>
    <w:bookmarkStart w:name="z1890" w:id="1855"/>
    <w:p>
      <w:pPr>
        <w:spacing w:after="0"/>
        <w:ind w:left="0"/>
        <w:jc w:val="both"/>
      </w:pPr>
      <w:r>
        <w:rPr>
          <w:rFonts w:ascii="Times New Roman"/>
          <w:b w:val="false"/>
          <w:i w:val="false"/>
          <w:color w:val="000000"/>
          <w:sz w:val="28"/>
        </w:rPr>
        <w:t>
      19. Басқарма басшысының өкілеттіктері:</w:t>
      </w:r>
    </w:p>
    <w:bookmarkEnd w:id="1855"/>
    <w:bookmarkStart w:name="z1891" w:id="185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856"/>
    <w:bookmarkStart w:name="z1892" w:id="185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857"/>
    <w:bookmarkStart w:name="z1893" w:id="185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858"/>
    <w:bookmarkStart w:name="z1894" w:id="185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859"/>
    <w:bookmarkStart w:name="z1895" w:id="186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860"/>
    <w:bookmarkStart w:name="z1896" w:id="186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61"/>
    <w:bookmarkStart w:name="z1897" w:id="186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862"/>
    <w:bookmarkStart w:name="z1898" w:id="186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863"/>
    <w:bookmarkStart w:name="z1899" w:id="186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864"/>
    <w:bookmarkStart w:name="z1900" w:id="186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865"/>
    <w:bookmarkStart w:name="z1901" w:id="186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66"/>
    <w:bookmarkStart w:name="z1902" w:id="186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867"/>
    <w:bookmarkStart w:name="z1903" w:id="186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868"/>
    <w:bookmarkStart w:name="z1904" w:id="1869"/>
    <w:p>
      <w:pPr>
        <w:spacing w:after="0"/>
        <w:ind w:left="0"/>
        <w:jc w:val="left"/>
      </w:pPr>
      <w:r>
        <w:rPr>
          <w:rFonts w:ascii="Times New Roman"/>
          <w:b/>
          <w:i w:val="false"/>
          <w:color w:val="000000"/>
        </w:rPr>
        <w:t xml:space="preserve"> 4-тарау. Басқарманың мүлкi</w:t>
      </w:r>
    </w:p>
    <w:bookmarkEnd w:id="1869"/>
    <w:bookmarkStart w:name="z1905" w:id="187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870"/>
    <w:bookmarkStart w:name="z1906" w:id="18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1"/>
    <w:bookmarkStart w:name="z1907" w:id="187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872"/>
    <w:bookmarkStart w:name="z1908" w:id="187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73"/>
    <w:bookmarkStart w:name="z1909" w:id="1874"/>
    <w:p>
      <w:pPr>
        <w:spacing w:after="0"/>
        <w:ind w:left="0"/>
        <w:jc w:val="left"/>
      </w:pPr>
      <w:r>
        <w:rPr>
          <w:rFonts w:ascii="Times New Roman"/>
          <w:b/>
          <w:i w:val="false"/>
          <w:color w:val="000000"/>
        </w:rPr>
        <w:t xml:space="preserve"> 5-тарау. Басқарманы қайта ұйымдастыру және тарату</w:t>
      </w:r>
    </w:p>
    <w:bookmarkEnd w:id="1874"/>
    <w:bookmarkStart w:name="z1910" w:id="18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 11-қосымша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10-қосымша</w:t>
            </w:r>
          </w:p>
        </w:tc>
      </w:tr>
    </w:tbl>
    <w:bookmarkStart w:name="z1912" w:id="187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Егіндікөл ауданы бойынша Мемлекеттік кірістер басқармасы туралы ереже </w:t>
      </w:r>
    </w:p>
    <w:bookmarkEnd w:id="1876"/>
    <w:bookmarkStart w:name="z1913" w:id="1877"/>
    <w:p>
      <w:pPr>
        <w:spacing w:after="0"/>
        <w:ind w:left="0"/>
        <w:jc w:val="left"/>
      </w:pPr>
      <w:r>
        <w:rPr>
          <w:rFonts w:ascii="Times New Roman"/>
          <w:b/>
          <w:i w:val="false"/>
          <w:color w:val="000000"/>
        </w:rPr>
        <w:t xml:space="preserve"> 1-тарау. Жалпы ережелер</w:t>
      </w:r>
    </w:p>
    <w:bookmarkEnd w:id="1877"/>
    <w:bookmarkStart w:name="z1914" w:id="187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Егіндікөл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1878"/>
    <w:bookmarkStart w:name="z1915" w:id="1879"/>
    <w:p>
      <w:pPr>
        <w:spacing w:after="0"/>
        <w:ind w:left="0"/>
        <w:jc w:val="both"/>
      </w:pPr>
      <w:r>
        <w:rPr>
          <w:rFonts w:ascii="Times New Roman"/>
          <w:b w:val="false"/>
          <w:i w:val="false"/>
          <w:color w:val="000000"/>
          <w:sz w:val="28"/>
        </w:rPr>
        <w:t xml:space="preserve">
      1) салықтық әкімшілендіру; </w:t>
      </w:r>
    </w:p>
    <w:bookmarkEnd w:id="1879"/>
    <w:bookmarkStart w:name="z1916" w:id="188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80"/>
    <w:bookmarkStart w:name="z1917" w:id="1881"/>
    <w:p>
      <w:pPr>
        <w:spacing w:after="0"/>
        <w:ind w:left="0"/>
        <w:jc w:val="both"/>
      </w:pPr>
      <w:r>
        <w:rPr>
          <w:rFonts w:ascii="Times New Roman"/>
          <w:b w:val="false"/>
          <w:i w:val="false"/>
          <w:color w:val="000000"/>
          <w:sz w:val="28"/>
        </w:rPr>
        <w:t>
      3) мұнай өнімдерінің және биоотынның айналымы;</w:t>
      </w:r>
    </w:p>
    <w:bookmarkEnd w:id="1881"/>
    <w:bookmarkStart w:name="z1918" w:id="188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882"/>
    <w:bookmarkStart w:name="z1919" w:id="188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883"/>
    <w:bookmarkStart w:name="z1920" w:id="188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884"/>
    <w:bookmarkStart w:name="z1921" w:id="188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885"/>
    <w:bookmarkStart w:name="z1922" w:id="188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886"/>
    <w:bookmarkStart w:name="z1923" w:id="188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887"/>
    <w:bookmarkStart w:name="z1924" w:id="188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888"/>
    <w:bookmarkStart w:name="z1925" w:id="188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889"/>
    <w:bookmarkStart w:name="z1926" w:id="1890"/>
    <w:p>
      <w:pPr>
        <w:spacing w:after="0"/>
        <w:ind w:left="0"/>
        <w:jc w:val="both"/>
      </w:pPr>
      <w:r>
        <w:rPr>
          <w:rFonts w:ascii="Times New Roman"/>
          <w:b w:val="false"/>
          <w:i w:val="false"/>
          <w:color w:val="000000"/>
          <w:sz w:val="28"/>
        </w:rPr>
        <w:t>
      8. Басқарманың орналасқан жері: пошта индексі 020600, Қазақстан Республикасы, Ақмола облысы, Егіндікөл ауданы, Егіндікөл аулы, Мира көшесі, 24.</w:t>
      </w:r>
    </w:p>
    <w:bookmarkEnd w:id="1890"/>
    <w:bookmarkStart w:name="z1927" w:id="189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Егіндікөл ауданы бойынша Мемлекеттік кірістер басқармасы" республикалық мемлекеттік мекемесi.</w:t>
      </w:r>
    </w:p>
    <w:bookmarkEnd w:id="1891"/>
    <w:bookmarkStart w:name="z1928" w:id="18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2"/>
    <w:bookmarkStart w:name="z1929" w:id="18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3"/>
    <w:bookmarkStart w:name="z1930" w:id="189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894"/>
    <w:bookmarkStart w:name="z1931" w:id="189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895"/>
    <w:bookmarkStart w:name="z1932" w:id="189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896"/>
    <w:bookmarkStart w:name="z1933" w:id="1897"/>
    <w:p>
      <w:pPr>
        <w:spacing w:after="0"/>
        <w:ind w:left="0"/>
        <w:jc w:val="both"/>
      </w:pPr>
      <w:r>
        <w:rPr>
          <w:rFonts w:ascii="Times New Roman"/>
          <w:b w:val="false"/>
          <w:i w:val="false"/>
          <w:color w:val="000000"/>
          <w:sz w:val="28"/>
        </w:rPr>
        <w:t>
      13. Міндеттері:</w:t>
      </w:r>
    </w:p>
    <w:bookmarkEnd w:id="1897"/>
    <w:bookmarkStart w:name="z1934" w:id="189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98"/>
    <w:bookmarkStart w:name="z1935" w:id="189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899"/>
    <w:bookmarkStart w:name="z1936" w:id="190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00"/>
    <w:bookmarkStart w:name="z1937" w:id="190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01"/>
    <w:bookmarkStart w:name="z1938" w:id="190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02"/>
    <w:bookmarkStart w:name="z1939" w:id="190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03"/>
    <w:bookmarkStart w:name="z1940" w:id="190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04"/>
    <w:bookmarkStart w:name="z1941" w:id="1905"/>
    <w:p>
      <w:pPr>
        <w:spacing w:after="0"/>
        <w:ind w:left="0"/>
        <w:jc w:val="both"/>
      </w:pPr>
      <w:r>
        <w:rPr>
          <w:rFonts w:ascii="Times New Roman"/>
          <w:b w:val="false"/>
          <w:i w:val="false"/>
          <w:color w:val="000000"/>
          <w:sz w:val="28"/>
        </w:rPr>
        <w:t>
      14. Басқарманың құқықтары мен міндеттемелері:</w:t>
      </w:r>
    </w:p>
    <w:bookmarkEnd w:id="1905"/>
    <w:bookmarkStart w:name="z1942" w:id="1906"/>
    <w:p>
      <w:pPr>
        <w:spacing w:after="0"/>
        <w:ind w:left="0"/>
        <w:jc w:val="both"/>
      </w:pPr>
      <w:r>
        <w:rPr>
          <w:rFonts w:ascii="Times New Roman"/>
          <w:b w:val="false"/>
          <w:i w:val="false"/>
          <w:color w:val="000000"/>
          <w:sz w:val="28"/>
        </w:rPr>
        <w:t>
      1) құқықтары:</w:t>
      </w:r>
    </w:p>
    <w:bookmarkEnd w:id="1906"/>
    <w:bookmarkStart w:name="z1943" w:id="190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07"/>
    <w:bookmarkStart w:name="z1944" w:id="1908"/>
    <w:p>
      <w:pPr>
        <w:spacing w:after="0"/>
        <w:ind w:left="0"/>
        <w:jc w:val="both"/>
      </w:pPr>
      <w:r>
        <w:rPr>
          <w:rFonts w:ascii="Times New Roman"/>
          <w:b w:val="false"/>
          <w:i w:val="false"/>
          <w:color w:val="000000"/>
          <w:sz w:val="28"/>
        </w:rPr>
        <w:t>
      салық төлеушіден (салық агентінен):</w:t>
      </w:r>
    </w:p>
    <w:bookmarkEnd w:id="1908"/>
    <w:bookmarkStart w:name="z1945" w:id="190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09"/>
    <w:bookmarkStart w:name="z1946" w:id="191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10"/>
    <w:bookmarkStart w:name="z1947" w:id="191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11"/>
    <w:bookmarkStart w:name="z1948" w:id="191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12"/>
    <w:bookmarkStart w:name="z1949" w:id="191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13"/>
    <w:bookmarkStart w:name="z1950" w:id="191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14"/>
    <w:bookmarkStart w:name="z1951" w:id="191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15"/>
    <w:bookmarkStart w:name="z1952" w:id="191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16"/>
    <w:bookmarkStart w:name="z1953" w:id="191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17"/>
    <w:bookmarkStart w:name="z1954" w:id="191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18"/>
    <w:bookmarkStart w:name="z1955" w:id="191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19"/>
    <w:bookmarkStart w:name="z1956" w:id="192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20"/>
    <w:bookmarkStart w:name="z1957" w:id="192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21"/>
    <w:bookmarkStart w:name="z1958" w:id="192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22"/>
    <w:bookmarkStart w:name="z1959" w:id="192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23"/>
    <w:bookmarkStart w:name="z1960" w:id="192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24"/>
    <w:bookmarkStart w:name="z1961" w:id="192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25"/>
    <w:bookmarkStart w:name="z1962" w:id="192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26"/>
    <w:bookmarkStart w:name="z1963" w:id="192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27"/>
    <w:bookmarkStart w:name="z1964" w:id="192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28"/>
    <w:bookmarkStart w:name="z1965" w:id="192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29"/>
    <w:bookmarkStart w:name="z1966" w:id="193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30"/>
    <w:bookmarkStart w:name="z1967" w:id="193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31"/>
    <w:bookmarkStart w:name="z1968" w:id="1932"/>
    <w:p>
      <w:pPr>
        <w:spacing w:after="0"/>
        <w:ind w:left="0"/>
        <w:jc w:val="both"/>
      </w:pPr>
      <w:r>
        <w:rPr>
          <w:rFonts w:ascii="Times New Roman"/>
          <w:b w:val="false"/>
          <w:i w:val="false"/>
          <w:color w:val="000000"/>
          <w:sz w:val="28"/>
        </w:rPr>
        <w:t>
      2) міндеттері:</w:t>
      </w:r>
    </w:p>
    <w:bookmarkEnd w:id="1932"/>
    <w:bookmarkStart w:name="z1969" w:id="193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33"/>
    <w:bookmarkStart w:name="z1970" w:id="193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34"/>
    <w:bookmarkStart w:name="z1971" w:id="193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35"/>
    <w:bookmarkStart w:name="z1972" w:id="193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36"/>
    <w:bookmarkStart w:name="z1973" w:id="193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37"/>
    <w:bookmarkStart w:name="z1974" w:id="1938"/>
    <w:p>
      <w:pPr>
        <w:spacing w:after="0"/>
        <w:ind w:left="0"/>
        <w:jc w:val="both"/>
      </w:pPr>
      <w:r>
        <w:rPr>
          <w:rFonts w:ascii="Times New Roman"/>
          <w:b w:val="false"/>
          <w:i w:val="false"/>
          <w:color w:val="000000"/>
          <w:sz w:val="28"/>
        </w:rPr>
        <w:t>
      салықтық берешегі бар;</w:t>
      </w:r>
    </w:p>
    <w:bookmarkEnd w:id="1938"/>
    <w:bookmarkStart w:name="z1975" w:id="193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39"/>
    <w:bookmarkStart w:name="z1976" w:id="194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40"/>
    <w:bookmarkStart w:name="z1977" w:id="194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41"/>
    <w:bookmarkStart w:name="z1978" w:id="194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42"/>
    <w:bookmarkStart w:name="z1979" w:id="194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43"/>
    <w:bookmarkStart w:name="z1980" w:id="194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44"/>
    <w:bookmarkStart w:name="z1981" w:id="194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45"/>
    <w:bookmarkStart w:name="z1982" w:id="194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46"/>
    <w:bookmarkStart w:name="z1983" w:id="194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47"/>
    <w:bookmarkStart w:name="z1984" w:id="194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48"/>
    <w:bookmarkStart w:name="z1985" w:id="194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49"/>
    <w:bookmarkStart w:name="z1986" w:id="195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50"/>
    <w:bookmarkStart w:name="z1987" w:id="195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51"/>
    <w:bookmarkStart w:name="z1988" w:id="195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52"/>
    <w:bookmarkStart w:name="z1989" w:id="195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53"/>
    <w:bookmarkStart w:name="z1990" w:id="1954"/>
    <w:p>
      <w:pPr>
        <w:spacing w:after="0"/>
        <w:ind w:left="0"/>
        <w:jc w:val="both"/>
      </w:pPr>
      <w:r>
        <w:rPr>
          <w:rFonts w:ascii="Times New Roman"/>
          <w:b w:val="false"/>
          <w:i w:val="false"/>
          <w:color w:val="000000"/>
          <w:sz w:val="28"/>
        </w:rPr>
        <w:t>
      мемлекет мүдделерін қорғау;</w:t>
      </w:r>
    </w:p>
    <w:bookmarkEnd w:id="1954"/>
    <w:bookmarkStart w:name="z1991" w:id="195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55"/>
    <w:bookmarkStart w:name="z1992" w:id="195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56"/>
    <w:bookmarkStart w:name="z1993" w:id="195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57"/>
    <w:bookmarkStart w:name="z1994" w:id="195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58"/>
    <w:bookmarkStart w:name="z1995" w:id="1959"/>
    <w:p>
      <w:pPr>
        <w:spacing w:after="0"/>
        <w:ind w:left="0"/>
        <w:jc w:val="both"/>
      </w:pPr>
      <w:r>
        <w:rPr>
          <w:rFonts w:ascii="Times New Roman"/>
          <w:b w:val="false"/>
          <w:i w:val="false"/>
          <w:color w:val="000000"/>
          <w:sz w:val="28"/>
        </w:rPr>
        <w:t>
      15. Функциялары:</w:t>
      </w:r>
    </w:p>
    <w:bookmarkEnd w:id="1959"/>
    <w:bookmarkStart w:name="z1996" w:id="1960"/>
    <w:p>
      <w:pPr>
        <w:spacing w:after="0"/>
        <w:ind w:left="0"/>
        <w:jc w:val="both"/>
      </w:pPr>
      <w:r>
        <w:rPr>
          <w:rFonts w:ascii="Times New Roman"/>
          <w:b w:val="false"/>
          <w:i w:val="false"/>
          <w:color w:val="000000"/>
          <w:sz w:val="28"/>
        </w:rPr>
        <w:t>
      1) салықтық бақылауды жүзеге асыру;</w:t>
      </w:r>
    </w:p>
    <w:bookmarkEnd w:id="1960"/>
    <w:bookmarkStart w:name="z1997" w:id="196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61"/>
    <w:bookmarkStart w:name="z1998" w:id="196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62"/>
    <w:bookmarkStart w:name="z1999" w:id="196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63"/>
    <w:bookmarkStart w:name="z2000" w:id="196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64"/>
    <w:bookmarkStart w:name="z2001" w:id="196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65"/>
    <w:bookmarkStart w:name="z2002" w:id="196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66"/>
    <w:bookmarkStart w:name="z2003" w:id="196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67"/>
    <w:bookmarkStart w:name="z2004" w:id="196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68"/>
    <w:bookmarkStart w:name="z2005" w:id="196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69"/>
    <w:bookmarkStart w:name="z2006" w:id="1970"/>
    <w:p>
      <w:pPr>
        <w:spacing w:after="0"/>
        <w:ind w:left="0"/>
        <w:jc w:val="both"/>
      </w:pPr>
      <w:r>
        <w:rPr>
          <w:rFonts w:ascii="Times New Roman"/>
          <w:b w:val="false"/>
          <w:i w:val="false"/>
          <w:color w:val="000000"/>
          <w:sz w:val="28"/>
        </w:rPr>
        <w:t>
      11) салықтық әкімшілендіруді жүзеге асыру;</w:t>
      </w:r>
    </w:p>
    <w:bookmarkEnd w:id="1970"/>
    <w:bookmarkStart w:name="z2007" w:id="197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71"/>
    <w:bookmarkStart w:name="z2008" w:id="197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72"/>
    <w:bookmarkStart w:name="z2009" w:id="1973"/>
    <w:p>
      <w:pPr>
        <w:spacing w:after="0"/>
        <w:ind w:left="0"/>
        <w:jc w:val="both"/>
      </w:pPr>
      <w:r>
        <w:rPr>
          <w:rFonts w:ascii="Times New Roman"/>
          <w:b w:val="false"/>
          <w:i w:val="false"/>
          <w:color w:val="000000"/>
          <w:sz w:val="28"/>
        </w:rPr>
        <w:t>
      14) тәуекелдерді басқару жүйесін пайдалану;</w:t>
      </w:r>
    </w:p>
    <w:bookmarkEnd w:id="1973"/>
    <w:bookmarkStart w:name="z2010" w:id="197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74"/>
    <w:bookmarkStart w:name="z2011" w:id="197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75"/>
    <w:bookmarkStart w:name="z2012" w:id="197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76"/>
    <w:bookmarkStart w:name="z2013" w:id="197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77"/>
    <w:bookmarkStart w:name="z2014" w:id="197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78"/>
    <w:bookmarkStart w:name="z2015" w:id="197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79"/>
    <w:bookmarkStart w:name="z2016" w:id="198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80"/>
    <w:bookmarkStart w:name="z2017" w:id="198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81"/>
    <w:bookmarkStart w:name="z2018" w:id="198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82"/>
    <w:bookmarkStart w:name="z2019" w:id="198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83"/>
    <w:bookmarkStart w:name="z2020" w:id="198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84"/>
    <w:bookmarkStart w:name="z2021" w:id="198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85"/>
    <w:bookmarkStart w:name="z2022" w:id="198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86"/>
    <w:bookmarkStart w:name="z2023" w:id="198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87"/>
    <w:bookmarkStart w:name="z2024" w:id="198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88"/>
    <w:bookmarkStart w:name="z2025" w:id="198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89"/>
    <w:bookmarkStart w:name="z2026" w:id="199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90"/>
    <w:bookmarkStart w:name="z2027" w:id="199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91"/>
    <w:bookmarkStart w:name="z2028" w:id="199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92"/>
    <w:bookmarkStart w:name="z2029" w:id="199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93"/>
    <w:bookmarkStart w:name="z2030" w:id="199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94"/>
    <w:bookmarkStart w:name="z2031" w:id="199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95"/>
    <w:bookmarkStart w:name="z2032" w:id="199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96"/>
    <w:bookmarkStart w:name="z2033" w:id="199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97"/>
    <w:bookmarkStart w:name="z2034" w:id="199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98"/>
    <w:bookmarkStart w:name="z2035" w:id="199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99"/>
    <w:bookmarkStart w:name="z2036" w:id="200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00"/>
    <w:bookmarkStart w:name="z2037" w:id="200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01"/>
    <w:bookmarkStart w:name="z2038" w:id="2002"/>
    <w:p>
      <w:pPr>
        <w:spacing w:after="0"/>
        <w:ind w:left="0"/>
        <w:jc w:val="both"/>
      </w:pPr>
      <w:r>
        <w:rPr>
          <w:rFonts w:ascii="Times New Roman"/>
          <w:b w:val="false"/>
          <w:i w:val="false"/>
          <w:color w:val="000000"/>
          <w:sz w:val="28"/>
        </w:rPr>
        <w:t>
      18. Басқарма басшысының өкілеттіктері:</w:t>
      </w:r>
    </w:p>
    <w:bookmarkEnd w:id="2002"/>
    <w:bookmarkStart w:name="z2039" w:id="200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003"/>
    <w:bookmarkStart w:name="z2040" w:id="200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04"/>
    <w:bookmarkStart w:name="z2041" w:id="200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05"/>
    <w:bookmarkStart w:name="z2042" w:id="200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06"/>
    <w:bookmarkStart w:name="z2043" w:id="200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07"/>
    <w:bookmarkStart w:name="z2044" w:id="20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08"/>
    <w:bookmarkStart w:name="z2045" w:id="200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09"/>
    <w:bookmarkStart w:name="z2046" w:id="201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10"/>
    <w:bookmarkStart w:name="z2047" w:id="201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11"/>
    <w:bookmarkStart w:name="z2048" w:id="201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12"/>
    <w:bookmarkStart w:name="z2049" w:id="201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13"/>
    <w:bookmarkStart w:name="z2050" w:id="201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14"/>
    <w:bookmarkStart w:name="z2051" w:id="2015"/>
    <w:p>
      <w:pPr>
        <w:spacing w:after="0"/>
        <w:ind w:left="0"/>
        <w:jc w:val="left"/>
      </w:pPr>
      <w:r>
        <w:rPr>
          <w:rFonts w:ascii="Times New Roman"/>
          <w:b/>
          <w:i w:val="false"/>
          <w:color w:val="000000"/>
        </w:rPr>
        <w:t xml:space="preserve"> 4-тарау. Басқарманың мүлкi</w:t>
      </w:r>
    </w:p>
    <w:bookmarkEnd w:id="2015"/>
    <w:bookmarkStart w:name="z2052" w:id="201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16"/>
    <w:bookmarkStart w:name="z2053" w:id="201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17"/>
    <w:bookmarkStart w:name="z2054" w:id="201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18"/>
    <w:bookmarkStart w:name="z2055" w:id="201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19"/>
    <w:bookmarkStart w:name="z2056" w:id="2020"/>
    <w:p>
      <w:pPr>
        <w:spacing w:after="0"/>
        <w:ind w:left="0"/>
        <w:jc w:val="left"/>
      </w:pPr>
      <w:r>
        <w:rPr>
          <w:rFonts w:ascii="Times New Roman"/>
          <w:b/>
          <w:i w:val="false"/>
          <w:color w:val="000000"/>
        </w:rPr>
        <w:t xml:space="preserve"> 5-тарау. Басқарманы қайта ұйымдастыру және тарату</w:t>
      </w:r>
    </w:p>
    <w:bookmarkEnd w:id="2020"/>
    <w:bookmarkStart w:name="z2057" w:id="202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11-қосымша</w:t>
            </w:r>
          </w:p>
        </w:tc>
      </w:tr>
    </w:tbl>
    <w:bookmarkStart w:name="z2059" w:id="202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туралы ереже </w:t>
      </w:r>
    </w:p>
    <w:bookmarkEnd w:id="2022"/>
    <w:bookmarkStart w:name="z2060" w:id="2023"/>
    <w:p>
      <w:pPr>
        <w:spacing w:after="0"/>
        <w:ind w:left="0"/>
        <w:jc w:val="left"/>
      </w:pPr>
      <w:r>
        <w:rPr>
          <w:rFonts w:ascii="Times New Roman"/>
          <w:b/>
          <w:i w:val="false"/>
          <w:color w:val="000000"/>
        </w:rPr>
        <w:t xml:space="preserve"> 1-тарау. Жалпы ережелер</w:t>
      </w:r>
    </w:p>
    <w:bookmarkEnd w:id="2023"/>
    <w:bookmarkStart w:name="z2061" w:id="202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024"/>
    <w:bookmarkStart w:name="z2062" w:id="2025"/>
    <w:p>
      <w:pPr>
        <w:spacing w:after="0"/>
        <w:ind w:left="0"/>
        <w:jc w:val="both"/>
      </w:pPr>
      <w:r>
        <w:rPr>
          <w:rFonts w:ascii="Times New Roman"/>
          <w:b w:val="false"/>
          <w:i w:val="false"/>
          <w:color w:val="000000"/>
          <w:sz w:val="28"/>
        </w:rPr>
        <w:t xml:space="preserve">
      1) салықтық әкімшілендіру; </w:t>
      </w:r>
    </w:p>
    <w:bookmarkEnd w:id="2025"/>
    <w:bookmarkStart w:name="z2063" w:id="202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26"/>
    <w:bookmarkStart w:name="z2064" w:id="2027"/>
    <w:p>
      <w:pPr>
        <w:spacing w:after="0"/>
        <w:ind w:left="0"/>
        <w:jc w:val="both"/>
      </w:pPr>
      <w:r>
        <w:rPr>
          <w:rFonts w:ascii="Times New Roman"/>
          <w:b w:val="false"/>
          <w:i w:val="false"/>
          <w:color w:val="000000"/>
          <w:sz w:val="28"/>
        </w:rPr>
        <w:t>
      3) мұнай өнімдерінің және биоотынның айналымы;</w:t>
      </w:r>
    </w:p>
    <w:bookmarkEnd w:id="2027"/>
    <w:bookmarkStart w:name="z2065" w:id="202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28"/>
    <w:bookmarkStart w:name="z2066" w:id="202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29"/>
    <w:bookmarkStart w:name="z2067" w:id="203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30"/>
    <w:bookmarkStart w:name="z2068" w:id="203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31"/>
    <w:bookmarkStart w:name="z2069" w:id="203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32"/>
    <w:bookmarkStart w:name="z2070" w:id="203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33"/>
    <w:bookmarkStart w:name="z2071" w:id="203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34"/>
    <w:bookmarkStart w:name="z2072" w:id="203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35"/>
    <w:bookmarkStart w:name="z2073" w:id="2036"/>
    <w:p>
      <w:pPr>
        <w:spacing w:after="0"/>
        <w:ind w:left="0"/>
        <w:jc w:val="both"/>
      </w:pPr>
      <w:r>
        <w:rPr>
          <w:rFonts w:ascii="Times New Roman"/>
          <w:b w:val="false"/>
          <w:i w:val="false"/>
          <w:color w:val="000000"/>
          <w:sz w:val="28"/>
        </w:rPr>
        <w:t>
      8. Басқарманың орналасқан жері: пошта индексі 021300, Қазақстан Республикасы, Ақмола облысы, Қорғалжын ауданы, Қорғалжын аулы, Болғанбаев көшесі, 17.</w:t>
      </w:r>
    </w:p>
    <w:bookmarkEnd w:id="2036"/>
    <w:bookmarkStart w:name="z2074" w:id="203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республикалық мемлекеттік мекемесi.</w:t>
      </w:r>
    </w:p>
    <w:bookmarkEnd w:id="2037"/>
    <w:bookmarkStart w:name="z2075" w:id="20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38"/>
    <w:bookmarkStart w:name="z2076" w:id="20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39"/>
    <w:bookmarkStart w:name="z2077" w:id="204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40"/>
    <w:bookmarkStart w:name="z2078" w:id="204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41"/>
    <w:bookmarkStart w:name="z2079" w:id="204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42"/>
    <w:bookmarkStart w:name="z2080" w:id="2043"/>
    <w:p>
      <w:pPr>
        <w:spacing w:after="0"/>
        <w:ind w:left="0"/>
        <w:jc w:val="both"/>
      </w:pPr>
      <w:r>
        <w:rPr>
          <w:rFonts w:ascii="Times New Roman"/>
          <w:b w:val="false"/>
          <w:i w:val="false"/>
          <w:color w:val="000000"/>
          <w:sz w:val="28"/>
        </w:rPr>
        <w:t>
      13. Міндеттері:</w:t>
      </w:r>
    </w:p>
    <w:bookmarkEnd w:id="2043"/>
    <w:bookmarkStart w:name="z2081" w:id="204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44"/>
    <w:bookmarkStart w:name="z2082" w:id="204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45"/>
    <w:bookmarkStart w:name="z2083" w:id="204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46"/>
    <w:bookmarkStart w:name="z2084" w:id="204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47"/>
    <w:bookmarkStart w:name="z2085" w:id="204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48"/>
    <w:bookmarkStart w:name="z2086" w:id="204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49"/>
    <w:bookmarkStart w:name="z2087" w:id="205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50"/>
    <w:bookmarkStart w:name="z2088" w:id="2051"/>
    <w:p>
      <w:pPr>
        <w:spacing w:after="0"/>
        <w:ind w:left="0"/>
        <w:jc w:val="both"/>
      </w:pPr>
      <w:r>
        <w:rPr>
          <w:rFonts w:ascii="Times New Roman"/>
          <w:b w:val="false"/>
          <w:i w:val="false"/>
          <w:color w:val="000000"/>
          <w:sz w:val="28"/>
        </w:rPr>
        <w:t>
      14. Басқарманың құқықтары мен міндеттемелері:</w:t>
      </w:r>
    </w:p>
    <w:bookmarkEnd w:id="2051"/>
    <w:bookmarkStart w:name="z2089" w:id="2052"/>
    <w:p>
      <w:pPr>
        <w:spacing w:after="0"/>
        <w:ind w:left="0"/>
        <w:jc w:val="both"/>
      </w:pPr>
      <w:r>
        <w:rPr>
          <w:rFonts w:ascii="Times New Roman"/>
          <w:b w:val="false"/>
          <w:i w:val="false"/>
          <w:color w:val="000000"/>
          <w:sz w:val="28"/>
        </w:rPr>
        <w:t>
      1) құқықтары:</w:t>
      </w:r>
    </w:p>
    <w:bookmarkEnd w:id="2052"/>
    <w:bookmarkStart w:name="z2090" w:id="205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53"/>
    <w:bookmarkStart w:name="z2091" w:id="2054"/>
    <w:p>
      <w:pPr>
        <w:spacing w:after="0"/>
        <w:ind w:left="0"/>
        <w:jc w:val="both"/>
      </w:pPr>
      <w:r>
        <w:rPr>
          <w:rFonts w:ascii="Times New Roman"/>
          <w:b w:val="false"/>
          <w:i w:val="false"/>
          <w:color w:val="000000"/>
          <w:sz w:val="28"/>
        </w:rPr>
        <w:t>
      салық төлеушіден (салық агентінен):</w:t>
      </w:r>
    </w:p>
    <w:bookmarkEnd w:id="2054"/>
    <w:bookmarkStart w:name="z2092" w:id="205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55"/>
    <w:bookmarkStart w:name="z2093" w:id="205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56"/>
    <w:bookmarkStart w:name="z2094" w:id="205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57"/>
    <w:bookmarkStart w:name="z2095" w:id="20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58"/>
    <w:bookmarkStart w:name="z2096" w:id="205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59"/>
    <w:bookmarkStart w:name="z2097" w:id="206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60"/>
    <w:bookmarkStart w:name="z2098" w:id="206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61"/>
    <w:bookmarkStart w:name="z2099" w:id="206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62"/>
    <w:bookmarkStart w:name="z2100" w:id="206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63"/>
    <w:bookmarkStart w:name="z2101" w:id="206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64"/>
    <w:bookmarkStart w:name="z2102" w:id="206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65"/>
    <w:bookmarkStart w:name="z2103" w:id="206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66"/>
    <w:bookmarkStart w:name="z2104" w:id="206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67"/>
    <w:bookmarkStart w:name="z2105" w:id="206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68"/>
    <w:bookmarkStart w:name="z2106" w:id="206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69"/>
    <w:bookmarkStart w:name="z2107" w:id="207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70"/>
    <w:bookmarkStart w:name="z2108" w:id="207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71"/>
    <w:bookmarkStart w:name="z2109" w:id="207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72"/>
    <w:bookmarkStart w:name="z2110" w:id="207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73"/>
    <w:bookmarkStart w:name="z2111" w:id="207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74"/>
    <w:bookmarkStart w:name="z2112" w:id="207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75"/>
    <w:bookmarkStart w:name="z2113" w:id="207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76"/>
    <w:bookmarkStart w:name="z2114" w:id="207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77"/>
    <w:bookmarkStart w:name="z2115" w:id="2078"/>
    <w:p>
      <w:pPr>
        <w:spacing w:after="0"/>
        <w:ind w:left="0"/>
        <w:jc w:val="both"/>
      </w:pPr>
      <w:r>
        <w:rPr>
          <w:rFonts w:ascii="Times New Roman"/>
          <w:b w:val="false"/>
          <w:i w:val="false"/>
          <w:color w:val="000000"/>
          <w:sz w:val="28"/>
        </w:rPr>
        <w:t>
      2) міндеттері:</w:t>
      </w:r>
    </w:p>
    <w:bookmarkEnd w:id="2078"/>
    <w:bookmarkStart w:name="z2116" w:id="207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79"/>
    <w:bookmarkStart w:name="z2117" w:id="208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80"/>
    <w:bookmarkStart w:name="z2118" w:id="208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81"/>
    <w:bookmarkStart w:name="z2119" w:id="208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82"/>
    <w:bookmarkStart w:name="z2120" w:id="208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83"/>
    <w:bookmarkStart w:name="z2121" w:id="2084"/>
    <w:p>
      <w:pPr>
        <w:spacing w:after="0"/>
        <w:ind w:left="0"/>
        <w:jc w:val="both"/>
      </w:pPr>
      <w:r>
        <w:rPr>
          <w:rFonts w:ascii="Times New Roman"/>
          <w:b w:val="false"/>
          <w:i w:val="false"/>
          <w:color w:val="000000"/>
          <w:sz w:val="28"/>
        </w:rPr>
        <w:t>
      салықтық берешегі бар;</w:t>
      </w:r>
    </w:p>
    <w:bookmarkEnd w:id="2084"/>
    <w:bookmarkStart w:name="z2122" w:id="208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85"/>
    <w:bookmarkStart w:name="z2123" w:id="208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86"/>
    <w:bookmarkStart w:name="z2124" w:id="208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87"/>
    <w:bookmarkStart w:name="z2125" w:id="208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88"/>
    <w:bookmarkStart w:name="z2126" w:id="208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89"/>
    <w:bookmarkStart w:name="z2127" w:id="209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90"/>
    <w:bookmarkStart w:name="z2128" w:id="209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91"/>
    <w:bookmarkStart w:name="z2129" w:id="209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92"/>
    <w:bookmarkStart w:name="z2130" w:id="209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93"/>
    <w:bookmarkStart w:name="z2131" w:id="209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94"/>
    <w:bookmarkStart w:name="z2132" w:id="209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95"/>
    <w:bookmarkStart w:name="z2133" w:id="209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96"/>
    <w:bookmarkStart w:name="z2134" w:id="209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97"/>
    <w:bookmarkStart w:name="z2135" w:id="209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98"/>
    <w:bookmarkStart w:name="z2136" w:id="209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99"/>
    <w:bookmarkStart w:name="z2137" w:id="2100"/>
    <w:p>
      <w:pPr>
        <w:spacing w:after="0"/>
        <w:ind w:left="0"/>
        <w:jc w:val="both"/>
      </w:pPr>
      <w:r>
        <w:rPr>
          <w:rFonts w:ascii="Times New Roman"/>
          <w:b w:val="false"/>
          <w:i w:val="false"/>
          <w:color w:val="000000"/>
          <w:sz w:val="28"/>
        </w:rPr>
        <w:t>
      мемлекет мүдделерін қорғау;</w:t>
      </w:r>
    </w:p>
    <w:bookmarkEnd w:id="2100"/>
    <w:bookmarkStart w:name="z2138" w:id="210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01"/>
    <w:bookmarkStart w:name="z2139" w:id="210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02"/>
    <w:bookmarkStart w:name="z2140" w:id="210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03"/>
    <w:bookmarkStart w:name="z2141" w:id="210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04"/>
    <w:bookmarkStart w:name="z2142" w:id="2105"/>
    <w:p>
      <w:pPr>
        <w:spacing w:after="0"/>
        <w:ind w:left="0"/>
        <w:jc w:val="both"/>
      </w:pPr>
      <w:r>
        <w:rPr>
          <w:rFonts w:ascii="Times New Roman"/>
          <w:b w:val="false"/>
          <w:i w:val="false"/>
          <w:color w:val="000000"/>
          <w:sz w:val="28"/>
        </w:rPr>
        <w:t>
      15. Функциялары:</w:t>
      </w:r>
    </w:p>
    <w:bookmarkEnd w:id="2105"/>
    <w:bookmarkStart w:name="z2143" w:id="2106"/>
    <w:p>
      <w:pPr>
        <w:spacing w:after="0"/>
        <w:ind w:left="0"/>
        <w:jc w:val="both"/>
      </w:pPr>
      <w:r>
        <w:rPr>
          <w:rFonts w:ascii="Times New Roman"/>
          <w:b w:val="false"/>
          <w:i w:val="false"/>
          <w:color w:val="000000"/>
          <w:sz w:val="28"/>
        </w:rPr>
        <w:t>
      1) салықтық бақылауды жүзеге асыру;</w:t>
      </w:r>
    </w:p>
    <w:bookmarkEnd w:id="2106"/>
    <w:bookmarkStart w:name="z2144" w:id="210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07"/>
    <w:bookmarkStart w:name="z2145" w:id="210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08"/>
    <w:bookmarkStart w:name="z2146" w:id="210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109"/>
    <w:bookmarkStart w:name="z2147" w:id="211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10"/>
    <w:bookmarkStart w:name="z2148" w:id="211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111"/>
    <w:bookmarkStart w:name="z2149" w:id="211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12"/>
    <w:bookmarkStart w:name="z2150" w:id="211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13"/>
    <w:bookmarkStart w:name="z2151" w:id="211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114"/>
    <w:bookmarkStart w:name="z2152" w:id="211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15"/>
    <w:bookmarkStart w:name="z2153" w:id="2116"/>
    <w:p>
      <w:pPr>
        <w:spacing w:after="0"/>
        <w:ind w:left="0"/>
        <w:jc w:val="both"/>
      </w:pPr>
      <w:r>
        <w:rPr>
          <w:rFonts w:ascii="Times New Roman"/>
          <w:b w:val="false"/>
          <w:i w:val="false"/>
          <w:color w:val="000000"/>
          <w:sz w:val="28"/>
        </w:rPr>
        <w:t>
      11) салықтық әкімшілендіруді жүзеге асыру;</w:t>
      </w:r>
    </w:p>
    <w:bookmarkEnd w:id="2116"/>
    <w:bookmarkStart w:name="z2154" w:id="211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17"/>
    <w:bookmarkStart w:name="z2155" w:id="211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118"/>
    <w:bookmarkStart w:name="z2156" w:id="2119"/>
    <w:p>
      <w:pPr>
        <w:spacing w:after="0"/>
        <w:ind w:left="0"/>
        <w:jc w:val="both"/>
      </w:pPr>
      <w:r>
        <w:rPr>
          <w:rFonts w:ascii="Times New Roman"/>
          <w:b w:val="false"/>
          <w:i w:val="false"/>
          <w:color w:val="000000"/>
          <w:sz w:val="28"/>
        </w:rPr>
        <w:t>
      14) тәуекелдерді басқару жүйесін пайдалану;</w:t>
      </w:r>
    </w:p>
    <w:bookmarkEnd w:id="2119"/>
    <w:bookmarkStart w:name="z2157" w:id="212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120"/>
    <w:bookmarkStart w:name="z2158" w:id="212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121"/>
    <w:bookmarkStart w:name="z2159" w:id="212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122"/>
    <w:bookmarkStart w:name="z2160" w:id="212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123"/>
    <w:bookmarkStart w:name="z2161" w:id="212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124"/>
    <w:bookmarkStart w:name="z2162" w:id="212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125"/>
    <w:bookmarkStart w:name="z2163" w:id="212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126"/>
    <w:bookmarkStart w:name="z2164" w:id="212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27"/>
    <w:bookmarkStart w:name="z2165" w:id="212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128"/>
    <w:bookmarkStart w:name="z2166" w:id="212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129"/>
    <w:bookmarkStart w:name="z2167" w:id="213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130"/>
    <w:bookmarkStart w:name="z2168" w:id="213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131"/>
    <w:bookmarkStart w:name="z2169" w:id="213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132"/>
    <w:bookmarkStart w:name="z2170" w:id="213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33"/>
    <w:bookmarkStart w:name="z2171" w:id="213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34"/>
    <w:bookmarkStart w:name="z2172" w:id="213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135"/>
    <w:bookmarkStart w:name="z2173" w:id="213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136"/>
    <w:bookmarkStart w:name="z2174" w:id="213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37"/>
    <w:bookmarkStart w:name="z2175" w:id="213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38"/>
    <w:bookmarkStart w:name="z2176" w:id="213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39"/>
    <w:bookmarkStart w:name="z2177" w:id="214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40"/>
    <w:bookmarkStart w:name="z2178" w:id="214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41"/>
    <w:bookmarkStart w:name="z2179" w:id="214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42"/>
    <w:bookmarkStart w:name="z2180" w:id="214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43"/>
    <w:bookmarkStart w:name="z2181" w:id="214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44"/>
    <w:bookmarkStart w:name="z2182" w:id="214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45"/>
    <w:bookmarkStart w:name="z2183" w:id="214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46"/>
    <w:bookmarkStart w:name="z2184" w:id="214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47"/>
    <w:bookmarkStart w:name="z2185" w:id="2148"/>
    <w:p>
      <w:pPr>
        <w:spacing w:after="0"/>
        <w:ind w:left="0"/>
        <w:jc w:val="both"/>
      </w:pPr>
      <w:r>
        <w:rPr>
          <w:rFonts w:ascii="Times New Roman"/>
          <w:b w:val="false"/>
          <w:i w:val="false"/>
          <w:color w:val="000000"/>
          <w:sz w:val="28"/>
        </w:rPr>
        <w:t>
      18. Басқарма басшысының өкілеттіктері:</w:t>
      </w:r>
    </w:p>
    <w:bookmarkEnd w:id="2148"/>
    <w:bookmarkStart w:name="z2186" w:id="214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49"/>
    <w:bookmarkStart w:name="z2187" w:id="215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50"/>
    <w:bookmarkStart w:name="z2188" w:id="215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51"/>
    <w:bookmarkStart w:name="z2189" w:id="215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52"/>
    <w:bookmarkStart w:name="z2190" w:id="215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53"/>
    <w:bookmarkStart w:name="z2191" w:id="215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54"/>
    <w:bookmarkStart w:name="z2192" w:id="215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55"/>
    <w:bookmarkStart w:name="z2193" w:id="215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56"/>
    <w:bookmarkStart w:name="z2194" w:id="215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57"/>
    <w:bookmarkStart w:name="z2195" w:id="215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58"/>
    <w:bookmarkStart w:name="z2196" w:id="215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59"/>
    <w:bookmarkStart w:name="z2197" w:id="216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60"/>
    <w:bookmarkStart w:name="z2198" w:id="2161"/>
    <w:p>
      <w:pPr>
        <w:spacing w:after="0"/>
        <w:ind w:left="0"/>
        <w:jc w:val="left"/>
      </w:pPr>
      <w:r>
        <w:rPr>
          <w:rFonts w:ascii="Times New Roman"/>
          <w:b/>
          <w:i w:val="false"/>
          <w:color w:val="000000"/>
        </w:rPr>
        <w:t xml:space="preserve"> 4-тарау. Басқарманың мүлкi</w:t>
      </w:r>
    </w:p>
    <w:bookmarkEnd w:id="2161"/>
    <w:bookmarkStart w:name="z2199" w:id="216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62"/>
    <w:bookmarkStart w:name="z2200" w:id="216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63"/>
    <w:bookmarkStart w:name="z2201" w:id="216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64"/>
    <w:bookmarkStart w:name="z2202" w:id="216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65"/>
    <w:bookmarkStart w:name="z2203" w:id="2166"/>
    <w:p>
      <w:pPr>
        <w:spacing w:after="0"/>
        <w:ind w:left="0"/>
        <w:jc w:val="left"/>
      </w:pPr>
      <w:r>
        <w:rPr>
          <w:rFonts w:ascii="Times New Roman"/>
          <w:b/>
          <w:i w:val="false"/>
          <w:color w:val="000000"/>
        </w:rPr>
        <w:t xml:space="preserve"> 5-тарау. Басқарманы қайта ұйымдастыру және тарату</w:t>
      </w:r>
    </w:p>
    <w:bookmarkEnd w:id="2166"/>
    <w:bookmarkStart w:name="z2204" w:id="21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12-қосымша</w:t>
            </w:r>
          </w:p>
        </w:tc>
      </w:tr>
    </w:tbl>
    <w:bookmarkStart w:name="z2206" w:id="216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туралы ереже </w:t>
      </w:r>
    </w:p>
    <w:bookmarkEnd w:id="2168"/>
    <w:bookmarkStart w:name="z2207" w:id="2169"/>
    <w:p>
      <w:pPr>
        <w:spacing w:after="0"/>
        <w:ind w:left="0"/>
        <w:jc w:val="left"/>
      </w:pPr>
      <w:r>
        <w:rPr>
          <w:rFonts w:ascii="Times New Roman"/>
          <w:b/>
          <w:i w:val="false"/>
          <w:color w:val="000000"/>
        </w:rPr>
        <w:t xml:space="preserve"> 1-тарау. Жалпы ережелер</w:t>
      </w:r>
    </w:p>
    <w:bookmarkEnd w:id="2169"/>
    <w:bookmarkStart w:name="z2208" w:id="217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170"/>
    <w:bookmarkStart w:name="z2209" w:id="2171"/>
    <w:p>
      <w:pPr>
        <w:spacing w:after="0"/>
        <w:ind w:left="0"/>
        <w:jc w:val="both"/>
      </w:pPr>
      <w:r>
        <w:rPr>
          <w:rFonts w:ascii="Times New Roman"/>
          <w:b w:val="false"/>
          <w:i w:val="false"/>
          <w:color w:val="000000"/>
          <w:sz w:val="28"/>
        </w:rPr>
        <w:t xml:space="preserve">
      1) салықтық әкімшілендіру; </w:t>
      </w:r>
    </w:p>
    <w:bookmarkEnd w:id="2171"/>
    <w:bookmarkStart w:name="z2210" w:id="217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72"/>
    <w:bookmarkStart w:name="z2211" w:id="2173"/>
    <w:p>
      <w:pPr>
        <w:spacing w:after="0"/>
        <w:ind w:left="0"/>
        <w:jc w:val="both"/>
      </w:pPr>
      <w:r>
        <w:rPr>
          <w:rFonts w:ascii="Times New Roman"/>
          <w:b w:val="false"/>
          <w:i w:val="false"/>
          <w:color w:val="000000"/>
          <w:sz w:val="28"/>
        </w:rPr>
        <w:t>
      3) мұнай өнімдерінің және биоотынның айналымы;</w:t>
      </w:r>
    </w:p>
    <w:bookmarkEnd w:id="2173"/>
    <w:bookmarkStart w:name="z2212" w:id="217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174"/>
    <w:bookmarkStart w:name="z2213" w:id="217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175"/>
    <w:bookmarkStart w:name="z2214" w:id="21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176"/>
    <w:bookmarkStart w:name="z2215" w:id="217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177"/>
    <w:bookmarkStart w:name="z2216" w:id="217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178"/>
    <w:bookmarkStart w:name="z2217" w:id="217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179"/>
    <w:bookmarkStart w:name="z2218" w:id="218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180"/>
    <w:bookmarkStart w:name="z2219" w:id="218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181"/>
    <w:bookmarkStart w:name="z2220" w:id="2182"/>
    <w:p>
      <w:pPr>
        <w:spacing w:after="0"/>
        <w:ind w:left="0"/>
        <w:jc w:val="both"/>
      </w:pPr>
      <w:r>
        <w:rPr>
          <w:rFonts w:ascii="Times New Roman"/>
          <w:b w:val="false"/>
          <w:i w:val="false"/>
          <w:color w:val="000000"/>
          <w:sz w:val="28"/>
        </w:rPr>
        <w:t>
      8. Басқарманың орналасқан жері: пошта индексі 020500, Қазақстан Республикасы, Ақмола облысы, Бұланды ауданы, Макинск қаласы, Клубная көшесі, 32.</w:t>
      </w:r>
    </w:p>
    <w:bookmarkEnd w:id="2182"/>
    <w:bookmarkStart w:name="z2221" w:id="218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республикалық мемлекеттік мекемесi.</w:t>
      </w:r>
    </w:p>
    <w:bookmarkEnd w:id="2183"/>
    <w:bookmarkStart w:name="z2222" w:id="21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84"/>
    <w:bookmarkStart w:name="z2223" w:id="21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85"/>
    <w:bookmarkStart w:name="z2224" w:id="218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186"/>
    <w:bookmarkStart w:name="z2225" w:id="21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187"/>
    <w:bookmarkStart w:name="z2226" w:id="218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188"/>
    <w:bookmarkStart w:name="z2227" w:id="2189"/>
    <w:p>
      <w:pPr>
        <w:spacing w:after="0"/>
        <w:ind w:left="0"/>
        <w:jc w:val="both"/>
      </w:pPr>
      <w:r>
        <w:rPr>
          <w:rFonts w:ascii="Times New Roman"/>
          <w:b w:val="false"/>
          <w:i w:val="false"/>
          <w:color w:val="000000"/>
          <w:sz w:val="28"/>
        </w:rPr>
        <w:t>
      13. Міндеттері:</w:t>
      </w:r>
    </w:p>
    <w:bookmarkEnd w:id="2189"/>
    <w:bookmarkStart w:name="z2228" w:id="219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90"/>
    <w:bookmarkStart w:name="z2229" w:id="219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191"/>
    <w:bookmarkStart w:name="z2230" w:id="219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192"/>
    <w:bookmarkStart w:name="z2231" w:id="219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93"/>
    <w:bookmarkStart w:name="z2232" w:id="219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194"/>
    <w:bookmarkStart w:name="z2233" w:id="219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95"/>
    <w:bookmarkStart w:name="z2234" w:id="219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196"/>
    <w:bookmarkStart w:name="z2235" w:id="2197"/>
    <w:p>
      <w:pPr>
        <w:spacing w:after="0"/>
        <w:ind w:left="0"/>
        <w:jc w:val="both"/>
      </w:pPr>
      <w:r>
        <w:rPr>
          <w:rFonts w:ascii="Times New Roman"/>
          <w:b w:val="false"/>
          <w:i w:val="false"/>
          <w:color w:val="000000"/>
          <w:sz w:val="28"/>
        </w:rPr>
        <w:t>
      14. Басқарманың құқықтары мен міндеттемелері:</w:t>
      </w:r>
    </w:p>
    <w:bookmarkEnd w:id="2197"/>
    <w:bookmarkStart w:name="z2236" w:id="2198"/>
    <w:p>
      <w:pPr>
        <w:spacing w:after="0"/>
        <w:ind w:left="0"/>
        <w:jc w:val="both"/>
      </w:pPr>
      <w:r>
        <w:rPr>
          <w:rFonts w:ascii="Times New Roman"/>
          <w:b w:val="false"/>
          <w:i w:val="false"/>
          <w:color w:val="000000"/>
          <w:sz w:val="28"/>
        </w:rPr>
        <w:t>
      1) құқықтары:</w:t>
      </w:r>
    </w:p>
    <w:bookmarkEnd w:id="2198"/>
    <w:bookmarkStart w:name="z2237" w:id="219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199"/>
    <w:bookmarkStart w:name="z2238" w:id="2200"/>
    <w:p>
      <w:pPr>
        <w:spacing w:after="0"/>
        <w:ind w:left="0"/>
        <w:jc w:val="both"/>
      </w:pPr>
      <w:r>
        <w:rPr>
          <w:rFonts w:ascii="Times New Roman"/>
          <w:b w:val="false"/>
          <w:i w:val="false"/>
          <w:color w:val="000000"/>
          <w:sz w:val="28"/>
        </w:rPr>
        <w:t>
      салық төлеушіден (салық агентінен):</w:t>
      </w:r>
    </w:p>
    <w:bookmarkEnd w:id="2200"/>
    <w:bookmarkStart w:name="z2239" w:id="220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01"/>
    <w:bookmarkStart w:name="z2240" w:id="220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02"/>
    <w:bookmarkStart w:name="z2241" w:id="220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03"/>
    <w:bookmarkStart w:name="z2242" w:id="220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04"/>
    <w:bookmarkStart w:name="z2243" w:id="22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05"/>
    <w:bookmarkStart w:name="z2244" w:id="220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06"/>
    <w:bookmarkStart w:name="z2245" w:id="220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07"/>
    <w:bookmarkStart w:name="z2246" w:id="220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08"/>
    <w:bookmarkStart w:name="z2247" w:id="220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09"/>
    <w:bookmarkStart w:name="z2248" w:id="221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10"/>
    <w:bookmarkStart w:name="z2249" w:id="221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11"/>
    <w:bookmarkStart w:name="z2250" w:id="221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12"/>
    <w:bookmarkStart w:name="z2251" w:id="221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13"/>
    <w:bookmarkStart w:name="z2252" w:id="221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14"/>
    <w:bookmarkStart w:name="z2253" w:id="221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15"/>
    <w:bookmarkStart w:name="z2254" w:id="22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16"/>
    <w:bookmarkStart w:name="z2255" w:id="221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17"/>
    <w:bookmarkStart w:name="z2256" w:id="221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18"/>
    <w:bookmarkStart w:name="z2257" w:id="221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19"/>
    <w:bookmarkStart w:name="z2258" w:id="222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20"/>
    <w:bookmarkStart w:name="z2259" w:id="222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21"/>
    <w:bookmarkStart w:name="z2260" w:id="222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22"/>
    <w:bookmarkStart w:name="z2261" w:id="222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23"/>
    <w:bookmarkStart w:name="z2262" w:id="2224"/>
    <w:p>
      <w:pPr>
        <w:spacing w:after="0"/>
        <w:ind w:left="0"/>
        <w:jc w:val="both"/>
      </w:pPr>
      <w:r>
        <w:rPr>
          <w:rFonts w:ascii="Times New Roman"/>
          <w:b w:val="false"/>
          <w:i w:val="false"/>
          <w:color w:val="000000"/>
          <w:sz w:val="28"/>
        </w:rPr>
        <w:t>
      2) міндеттері:</w:t>
      </w:r>
    </w:p>
    <w:bookmarkEnd w:id="2224"/>
    <w:bookmarkStart w:name="z2263" w:id="222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25"/>
    <w:bookmarkStart w:name="z2264" w:id="222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26"/>
    <w:bookmarkStart w:name="z2265" w:id="222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27"/>
    <w:bookmarkStart w:name="z2266" w:id="222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28"/>
    <w:bookmarkStart w:name="z2267" w:id="222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29"/>
    <w:bookmarkStart w:name="z2268" w:id="2230"/>
    <w:p>
      <w:pPr>
        <w:spacing w:after="0"/>
        <w:ind w:left="0"/>
        <w:jc w:val="both"/>
      </w:pPr>
      <w:r>
        <w:rPr>
          <w:rFonts w:ascii="Times New Roman"/>
          <w:b w:val="false"/>
          <w:i w:val="false"/>
          <w:color w:val="000000"/>
          <w:sz w:val="28"/>
        </w:rPr>
        <w:t>
      салықтық берешегі бар;</w:t>
      </w:r>
    </w:p>
    <w:bookmarkEnd w:id="2230"/>
    <w:bookmarkStart w:name="z2269" w:id="223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31"/>
    <w:bookmarkStart w:name="z2270" w:id="223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32"/>
    <w:bookmarkStart w:name="z2271" w:id="223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33"/>
    <w:bookmarkStart w:name="z2272" w:id="223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34"/>
    <w:bookmarkStart w:name="z2273" w:id="223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35"/>
    <w:bookmarkStart w:name="z2274" w:id="223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36"/>
    <w:bookmarkStart w:name="z2275" w:id="223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37"/>
    <w:bookmarkStart w:name="z2276" w:id="223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38"/>
    <w:bookmarkStart w:name="z2277" w:id="223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39"/>
    <w:bookmarkStart w:name="z2278" w:id="224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40"/>
    <w:bookmarkStart w:name="z2279" w:id="224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41"/>
    <w:bookmarkStart w:name="z2280" w:id="224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42"/>
    <w:bookmarkStart w:name="z2281" w:id="224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43"/>
    <w:bookmarkStart w:name="z2282" w:id="224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44"/>
    <w:bookmarkStart w:name="z2283" w:id="224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45"/>
    <w:bookmarkStart w:name="z2284" w:id="2246"/>
    <w:p>
      <w:pPr>
        <w:spacing w:after="0"/>
        <w:ind w:left="0"/>
        <w:jc w:val="both"/>
      </w:pPr>
      <w:r>
        <w:rPr>
          <w:rFonts w:ascii="Times New Roman"/>
          <w:b w:val="false"/>
          <w:i w:val="false"/>
          <w:color w:val="000000"/>
          <w:sz w:val="28"/>
        </w:rPr>
        <w:t>
      мемлекет мүдделерін қорғау;</w:t>
      </w:r>
    </w:p>
    <w:bookmarkEnd w:id="2246"/>
    <w:bookmarkStart w:name="z2285" w:id="224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47"/>
    <w:bookmarkStart w:name="z2286" w:id="224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48"/>
    <w:bookmarkStart w:name="z2287" w:id="22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49"/>
    <w:bookmarkStart w:name="z2288" w:id="225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50"/>
    <w:bookmarkStart w:name="z2289" w:id="2251"/>
    <w:p>
      <w:pPr>
        <w:spacing w:after="0"/>
        <w:ind w:left="0"/>
        <w:jc w:val="both"/>
      </w:pPr>
      <w:r>
        <w:rPr>
          <w:rFonts w:ascii="Times New Roman"/>
          <w:b w:val="false"/>
          <w:i w:val="false"/>
          <w:color w:val="000000"/>
          <w:sz w:val="28"/>
        </w:rPr>
        <w:t>
      15. Функциялары:</w:t>
      </w:r>
    </w:p>
    <w:bookmarkEnd w:id="2251"/>
    <w:bookmarkStart w:name="z2290" w:id="2252"/>
    <w:p>
      <w:pPr>
        <w:spacing w:after="0"/>
        <w:ind w:left="0"/>
        <w:jc w:val="both"/>
      </w:pPr>
      <w:r>
        <w:rPr>
          <w:rFonts w:ascii="Times New Roman"/>
          <w:b w:val="false"/>
          <w:i w:val="false"/>
          <w:color w:val="000000"/>
          <w:sz w:val="28"/>
        </w:rPr>
        <w:t>
      1) салықтық бақылауды жүзеге асыру;</w:t>
      </w:r>
    </w:p>
    <w:bookmarkEnd w:id="2252"/>
    <w:bookmarkStart w:name="z2291" w:id="225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53"/>
    <w:bookmarkStart w:name="z2292" w:id="225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54"/>
    <w:bookmarkStart w:name="z2293" w:id="225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55"/>
    <w:bookmarkStart w:name="z2294" w:id="225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56"/>
    <w:bookmarkStart w:name="z2295" w:id="225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57"/>
    <w:bookmarkStart w:name="z2296" w:id="225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58"/>
    <w:bookmarkStart w:name="z2297" w:id="225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59"/>
    <w:bookmarkStart w:name="z2298" w:id="226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60"/>
    <w:bookmarkStart w:name="z2299" w:id="226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61"/>
    <w:bookmarkStart w:name="z2300" w:id="2262"/>
    <w:p>
      <w:pPr>
        <w:spacing w:after="0"/>
        <w:ind w:left="0"/>
        <w:jc w:val="both"/>
      </w:pPr>
      <w:r>
        <w:rPr>
          <w:rFonts w:ascii="Times New Roman"/>
          <w:b w:val="false"/>
          <w:i w:val="false"/>
          <w:color w:val="000000"/>
          <w:sz w:val="28"/>
        </w:rPr>
        <w:t>
      11) салықтық әкімшілендіруді жүзеге асыру;</w:t>
      </w:r>
    </w:p>
    <w:bookmarkEnd w:id="2262"/>
    <w:bookmarkStart w:name="z2301" w:id="226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63"/>
    <w:bookmarkStart w:name="z2302" w:id="226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64"/>
    <w:bookmarkStart w:name="z2303" w:id="2265"/>
    <w:p>
      <w:pPr>
        <w:spacing w:after="0"/>
        <w:ind w:left="0"/>
        <w:jc w:val="both"/>
      </w:pPr>
      <w:r>
        <w:rPr>
          <w:rFonts w:ascii="Times New Roman"/>
          <w:b w:val="false"/>
          <w:i w:val="false"/>
          <w:color w:val="000000"/>
          <w:sz w:val="28"/>
        </w:rPr>
        <w:t>
      14) тәуекелдерді басқару жүйесін пайдалану;</w:t>
      </w:r>
    </w:p>
    <w:bookmarkEnd w:id="2265"/>
    <w:bookmarkStart w:name="z2304" w:id="226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66"/>
    <w:bookmarkStart w:name="z2305" w:id="226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67"/>
    <w:bookmarkStart w:name="z2306" w:id="226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68"/>
    <w:bookmarkStart w:name="z2307" w:id="226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69"/>
    <w:bookmarkStart w:name="z2308" w:id="227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70"/>
    <w:bookmarkStart w:name="z2309" w:id="227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71"/>
    <w:bookmarkStart w:name="z2310" w:id="227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72"/>
    <w:bookmarkStart w:name="z2311" w:id="227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73"/>
    <w:bookmarkStart w:name="z2312" w:id="227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74"/>
    <w:bookmarkStart w:name="z2313" w:id="227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75"/>
    <w:bookmarkStart w:name="z2314" w:id="227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76"/>
    <w:bookmarkStart w:name="z2315" w:id="227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77"/>
    <w:bookmarkStart w:name="z2316" w:id="227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78"/>
    <w:bookmarkStart w:name="z2317" w:id="227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79"/>
    <w:bookmarkStart w:name="z2318" w:id="228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80"/>
    <w:bookmarkStart w:name="z2319" w:id="228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81"/>
    <w:bookmarkStart w:name="z2320" w:id="228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82"/>
    <w:bookmarkStart w:name="z2321" w:id="228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83"/>
    <w:bookmarkStart w:name="z2322" w:id="228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84"/>
    <w:bookmarkStart w:name="z2323" w:id="228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85"/>
    <w:bookmarkStart w:name="z2324" w:id="228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86"/>
    <w:bookmarkStart w:name="z2325" w:id="228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87"/>
    <w:bookmarkStart w:name="z2326" w:id="228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88"/>
    <w:bookmarkStart w:name="z2327" w:id="228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89"/>
    <w:bookmarkStart w:name="z2328" w:id="229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90"/>
    <w:bookmarkStart w:name="z2329" w:id="229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91"/>
    <w:bookmarkStart w:name="z2330" w:id="22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92"/>
    <w:bookmarkStart w:name="z2331" w:id="22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93"/>
    <w:bookmarkStart w:name="z2332" w:id="22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294"/>
    <w:bookmarkStart w:name="z2333" w:id="2295"/>
    <w:p>
      <w:pPr>
        <w:spacing w:after="0"/>
        <w:ind w:left="0"/>
        <w:jc w:val="both"/>
      </w:pPr>
      <w:r>
        <w:rPr>
          <w:rFonts w:ascii="Times New Roman"/>
          <w:b w:val="false"/>
          <w:i w:val="false"/>
          <w:color w:val="000000"/>
          <w:sz w:val="28"/>
        </w:rPr>
        <w:t>
      19. Басқарма басшысының өкілеттіктері:</w:t>
      </w:r>
    </w:p>
    <w:bookmarkEnd w:id="2295"/>
    <w:bookmarkStart w:name="z2334" w:id="229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296"/>
    <w:bookmarkStart w:name="z2335" w:id="229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97"/>
    <w:bookmarkStart w:name="z2336" w:id="229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98"/>
    <w:bookmarkStart w:name="z2337" w:id="229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99"/>
    <w:bookmarkStart w:name="z2338" w:id="230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300"/>
    <w:bookmarkStart w:name="z2339" w:id="23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01"/>
    <w:bookmarkStart w:name="z2340" w:id="230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302"/>
    <w:bookmarkStart w:name="z2341" w:id="230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303"/>
    <w:bookmarkStart w:name="z2342" w:id="230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304"/>
    <w:bookmarkStart w:name="z2343" w:id="230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305"/>
    <w:bookmarkStart w:name="z2344" w:id="230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06"/>
    <w:bookmarkStart w:name="z2345" w:id="230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307"/>
    <w:bookmarkStart w:name="z2346" w:id="230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308"/>
    <w:bookmarkStart w:name="z2347" w:id="2309"/>
    <w:p>
      <w:pPr>
        <w:spacing w:after="0"/>
        <w:ind w:left="0"/>
        <w:jc w:val="left"/>
      </w:pPr>
      <w:r>
        <w:rPr>
          <w:rFonts w:ascii="Times New Roman"/>
          <w:b/>
          <w:i w:val="false"/>
          <w:color w:val="000000"/>
        </w:rPr>
        <w:t xml:space="preserve"> 4-тарау. Басқарманың мүлкi</w:t>
      </w:r>
    </w:p>
    <w:bookmarkEnd w:id="2309"/>
    <w:bookmarkStart w:name="z2348" w:id="231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310"/>
    <w:bookmarkStart w:name="z2349" w:id="231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11"/>
    <w:bookmarkStart w:name="z2350" w:id="231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312"/>
    <w:bookmarkStart w:name="z2351" w:id="231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13"/>
    <w:bookmarkStart w:name="z2352" w:id="2314"/>
    <w:p>
      <w:pPr>
        <w:spacing w:after="0"/>
        <w:ind w:left="0"/>
        <w:jc w:val="left"/>
      </w:pPr>
      <w:r>
        <w:rPr>
          <w:rFonts w:ascii="Times New Roman"/>
          <w:b/>
          <w:i w:val="false"/>
          <w:color w:val="000000"/>
        </w:rPr>
        <w:t xml:space="preserve"> 5-тарау. Басқарманы қайта ұйымдастыру және тарату</w:t>
      </w:r>
    </w:p>
    <w:bookmarkEnd w:id="2314"/>
    <w:bookmarkStart w:name="z2353" w:id="23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13-қосымша</w:t>
            </w:r>
          </w:p>
        </w:tc>
      </w:tr>
    </w:tbl>
    <w:bookmarkStart w:name="z2355" w:id="231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туралы ереже </w:t>
      </w:r>
    </w:p>
    <w:bookmarkEnd w:id="2316"/>
    <w:bookmarkStart w:name="z2356" w:id="2317"/>
    <w:p>
      <w:pPr>
        <w:spacing w:after="0"/>
        <w:ind w:left="0"/>
        <w:jc w:val="left"/>
      </w:pPr>
      <w:r>
        <w:rPr>
          <w:rFonts w:ascii="Times New Roman"/>
          <w:b/>
          <w:i w:val="false"/>
          <w:color w:val="000000"/>
        </w:rPr>
        <w:t xml:space="preserve"> 1-тарау. Жалпы ережелер</w:t>
      </w:r>
    </w:p>
    <w:bookmarkEnd w:id="2317"/>
    <w:bookmarkStart w:name="z2357" w:id="231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318"/>
    <w:bookmarkStart w:name="z2358" w:id="2319"/>
    <w:p>
      <w:pPr>
        <w:spacing w:after="0"/>
        <w:ind w:left="0"/>
        <w:jc w:val="both"/>
      </w:pPr>
      <w:r>
        <w:rPr>
          <w:rFonts w:ascii="Times New Roman"/>
          <w:b w:val="false"/>
          <w:i w:val="false"/>
          <w:color w:val="000000"/>
          <w:sz w:val="28"/>
        </w:rPr>
        <w:t xml:space="preserve">
      1) салықтық әкімшілендіру; </w:t>
      </w:r>
    </w:p>
    <w:bookmarkEnd w:id="2319"/>
    <w:bookmarkStart w:name="z2359" w:id="232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20"/>
    <w:bookmarkStart w:name="z2360" w:id="2321"/>
    <w:p>
      <w:pPr>
        <w:spacing w:after="0"/>
        <w:ind w:left="0"/>
        <w:jc w:val="both"/>
      </w:pPr>
      <w:r>
        <w:rPr>
          <w:rFonts w:ascii="Times New Roman"/>
          <w:b w:val="false"/>
          <w:i w:val="false"/>
          <w:color w:val="000000"/>
          <w:sz w:val="28"/>
        </w:rPr>
        <w:t>
      3) мұнай өнімдерінің және биоотынның айналымы;</w:t>
      </w:r>
    </w:p>
    <w:bookmarkEnd w:id="2321"/>
    <w:bookmarkStart w:name="z2361" w:id="232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322"/>
    <w:bookmarkStart w:name="z2362" w:id="232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323"/>
    <w:bookmarkStart w:name="z2363" w:id="232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324"/>
    <w:bookmarkStart w:name="z2364" w:id="232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325"/>
    <w:bookmarkStart w:name="z2365" w:id="232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326"/>
    <w:bookmarkStart w:name="z2366" w:id="232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327"/>
    <w:bookmarkStart w:name="z2367" w:id="232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328"/>
    <w:bookmarkStart w:name="z2368" w:id="232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329"/>
    <w:bookmarkStart w:name="z2369" w:id="2330"/>
    <w:p>
      <w:pPr>
        <w:spacing w:after="0"/>
        <w:ind w:left="0"/>
        <w:jc w:val="both"/>
      </w:pPr>
      <w:r>
        <w:rPr>
          <w:rFonts w:ascii="Times New Roman"/>
          <w:b w:val="false"/>
          <w:i w:val="false"/>
          <w:color w:val="000000"/>
          <w:sz w:val="28"/>
        </w:rPr>
        <w:t>
      8. Басқарманың орналасқан жері: пошта индексі 021800, Қазақстан Республикасы, Ақмола облысы, Целиноград ауданы, Ақмол аулы, Ю. Гагарин көшесі, 2.</w:t>
      </w:r>
    </w:p>
    <w:bookmarkEnd w:id="2330"/>
    <w:bookmarkStart w:name="z2370" w:id="233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республикалық мемлекеттік мекемесi.</w:t>
      </w:r>
    </w:p>
    <w:bookmarkEnd w:id="2331"/>
    <w:bookmarkStart w:name="z2371" w:id="23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32"/>
    <w:bookmarkStart w:name="z2372" w:id="23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33"/>
    <w:bookmarkStart w:name="z2373" w:id="233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334"/>
    <w:bookmarkStart w:name="z2374" w:id="233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335"/>
    <w:bookmarkStart w:name="z2375" w:id="233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336"/>
    <w:bookmarkStart w:name="z2376" w:id="2337"/>
    <w:p>
      <w:pPr>
        <w:spacing w:after="0"/>
        <w:ind w:left="0"/>
        <w:jc w:val="both"/>
      </w:pPr>
      <w:r>
        <w:rPr>
          <w:rFonts w:ascii="Times New Roman"/>
          <w:b w:val="false"/>
          <w:i w:val="false"/>
          <w:color w:val="000000"/>
          <w:sz w:val="28"/>
        </w:rPr>
        <w:t>
      13. Міндеттері:</w:t>
      </w:r>
    </w:p>
    <w:bookmarkEnd w:id="2337"/>
    <w:bookmarkStart w:name="z2377" w:id="233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38"/>
    <w:bookmarkStart w:name="z2378" w:id="233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339"/>
    <w:bookmarkStart w:name="z2379" w:id="234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340"/>
    <w:bookmarkStart w:name="z2380" w:id="234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41"/>
    <w:bookmarkStart w:name="z2381" w:id="234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342"/>
    <w:bookmarkStart w:name="z2382" w:id="234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43"/>
    <w:bookmarkStart w:name="z2383" w:id="234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344"/>
    <w:bookmarkStart w:name="z2384" w:id="2345"/>
    <w:p>
      <w:pPr>
        <w:spacing w:after="0"/>
        <w:ind w:left="0"/>
        <w:jc w:val="both"/>
      </w:pPr>
      <w:r>
        <w:rPr>
          <w:rFonts w:ascii="Times New Roman"/>
          <w:b w:val="false"/>
          <w:i w:val="false"/>
          <w:color w:val="000000"/>
          <w:sz w:val="28"/>
        </w:rPr>
        <w:t>
      14. Басқарманың құқықтары мен міндеттемелері:</w:t>
      </w:r>
    </w:p>
    <w:bookmarkEnd w:id="2345"/>
    <w:bookmarkStart w:name="z2385" w:id="2346"/>
    <w:p>
      <w:pPr>
        <w:spacing w:after="0"/>
        <w:ind w:left="0"/>
        <w:jc w:val="both"/>
      </w:pPr>
      <w:r>
        <w:rPr>
          <w:rFonts w:ascii="Times New Roman"/>
          <w:b w:val="false"/>
          <w:i w:val="false"/>
          <w:color w:val="000000"/>
          <w:sz w:val="28"/>
        </w:rPr>
        <w:t>
      1) құқықтары:</w:t>
      </w:r>
    </w:p>
    <w:bookmarkEnd w:id="2346"/>
    <w:bookmarkStart w:name="z2386" w:id="234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347"/>
    <w:bookmarkStart w:name="z2387" w:id="2348"/>
    <w:p>
      <w:pPr>
        <w:spacing w:after="0"/>
        <w:ind w:left="0"/>
        <w:jc w:val="both"/>
      </w:pPr>
      <w:r>
        <w:rPr>
          <w:rFonts w:ascii="Times New Roman"/>
          <w:b w:val="false"/>
          <w:i w:val="false"/>
          <w:color w:val="000000"/>
          <w:sz w:val="28"/>
        </w:rPr>
        <w:t>
      салық төлеушіден (салық агентінен):</w:t>
      </w:r>
    </w:p>
    <w:bookmarkEnd w:id="2348"/>
    <w:bookmarkStart w:name="z2388" w:id="234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349"/>
    <w:bookmarkStart w:name="z2389" w:id="235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350"/>
    <w:bookmarkStart w:name="z2390" w:id="235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351"/>
    <w:bookmarkStart w:name="z2391" w:id="23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352"/>
    <w:bookmarkStart w:name="z2392" w:id="23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353"/>
    <w:bookmarkStart w:name="z2393" w:id="235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354"/>
    <w:bookmarkStart w:name="z2394" w:id="235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355"/>
    <w:bookmarkStart w:name="z2395" w:id="235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56"/>
    <w:bookmarkStart w:name="z2396" w:id="235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357"/>
    <w:bookmarkStart w:name="z2397" w:id="235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358"/>
    <w:bookmarkStart w:name="z2398" w:id="235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359"/>
    <w:bookmarkStart w:name="z2399" w:id="236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360"/>
    <w:bookmarkStart w:name="z2400" w:id="236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361"/>
    <w:bookmarkStart w:name="z2401" w:id="236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362"/>
    <w:bookmarkStart w:name="z2402" w:id="236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63"/>
    <w:bookmarkStart w:name="z2403" w:id="236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364"/>
    <w:bookmarkStart w:name="z2404" w:id="236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365"/>
    <w:bookmarkStart w:name="z2405" w:id="236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366"/>
    <w:bookmarkStart w:name="z2406" w:id="236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367"/>
    <w:bookmarkStart w:name="z2407" w:id="236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368"/>
    <w:bookmarkStart w:name="z2408" w:id="236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369"/>
    <w:bookmarkStart w:name="z2409" w:id="237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370"/>
    <w:bookmarkStart w:name="z2410" w:id="237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71"/>
    <w:bookmarkStart w:name="z2411" w:id="2372"/>
    <w:p>
      <w:pPr>
        <w:spacing w:after="0"/>
        <w:ind w:left="0"/>
        <w:jc w:val="both"/>
      </w:pPr>
      <w:r>
        <w:rPr>
          <w:rFonts w:ascii="Times New Roman"/>
          <w:b w:val="false"/>
          <w:i w:val="false"/>
          <w:color w:val="000000"/>
          <w:sz w:val="28"/>
        </w:rPr>
        <w:t>
      2) міндеттері:</w:t>
      </w:r>
    </w:p>
    <w:bookmarkEnd w:id="2372"/>
    <w:bookmarkStart w:name="z2412" w:id="237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73"/>
    <w:bookmarkStart w:name="z2413" w:id="237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374"/>
    <w:bookmarkStart w:name="z2414" w:id="237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375"/>
    <w:bookmarkStart w:name="z2415" w:id="237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76"/>
    <w:bookmarkStart w:name="z2416" w:id="237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77"/>
    <w:bookmarkStart w:name="z2417" w:id="2378"/>
    <w:p>
      <w:pPr>
        <w:spacing w:after="0"/>
        <w:ind w:left="0"/>
        <w:jc w:val="both"/>
      </w:pPr>
      <w:r>
        <w:rPr>
          <w:rFonts w:ascii="Times New Roman"/>
          <w:b w:val="false"/>
          <w:i w:val="false"/>
          <w:color w:val="000000"/>
          <w:sz w:val="28"/>
        </w:rPr>
        <w:t>
      салықтық берешегі бар;</w:t>
      </w:r>
    </w:p>
    <w:bookmarkEnd w:id="2378"/>
    <w:bookmarkStart w:name="z2418" w:id="237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79"/>
    <w:bookmarkStart w:name="z2419" w:id="238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80"/>
    <w:bookmarkStart w:name="z2420" w:id="238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81"/>
    <w:bookmarkStart w:name="z2421" w:id="238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82"/>
    <w:bookmarkStart w:name="z2422" w:id="238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83"/>
    <w:bookmarkStart w:name="z2423" w:id="238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84"/>
    <w:bookmarkStart w:name="z2424" w:id="238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385"/>
    <w:bookmarkStart w:name="z2425" w:id="238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386"/>
    <w:bookmarkStart w:name="z2426" w:id="238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87"/>
    <w:bookmarkStart w:name="z2427" w:id="238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88"/>
    <w:bookmarkStart w:name="z2428" w:id="238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389"/>
    <w:bookmarkStart w:name="z2429" w:id="239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90"/>
    <w:bookmarkStart w:name="z2430" w:id="239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91"/>
    <w:bookmarkStart w:name="z2431" w:id="239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92"/>
    <w:bookmarkStart w:name="z2432" w:id="239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393"/>
    <w:bookmarkStart w:name="z2433" w:id="2394"/>
    <w:p>
      <w:pPr>
        <w:spacing w:after="0"/>
        <w:ind w:left="0"/>
        <w:jc w:val="both"/>
      </w:pPr>
      <w:r>
        <w:rPr>
          <w:rFonts w:ascii="Times New Roman"/>
          <w:b w:val="false"/>
          <w:i w:val="false"/>
          <w:color w:val="000000"/>
          <w:sz w:val="28"/>
        </w:rPr>
        <w:t>
      мемлекет мүдделерін қорғау;</w:t>
      </w:r>
    </w:p>
    <w:bookmarkEnd w:id="2394"/>
    <w:bookmarkStart w:name="z2434" w:id="239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95"/>
    <w:bookmarkStart w:name="z2435" w:id="239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96"/>
    <w:bookmarkStart w:name="z2436" w:id="23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97"/>
    <w:bookmarkStart w:name="z2437" w:id="239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98"/>
    <w:bookmarkStart w:name="z2438" w:id="2399"/>
    <w:p>
      <w:pPr>
        <w:spacing w:after="0"/>
        <w:ind w:left="0"/>
        <w:jc w:val="both"/>
      </w:pPr>
      <w:r>
        <w:rPr>
          <w:rFonts w:ascii="Times New Roman"/>
          <w:b w:val="false"/>
          <w:i w:val="false"/>
          <w:color w:val="000000"/>
          <w:sz w:val="28"/>
        </w:rPr>
        <w:t>
      15. Функциялары:</w:t>
      </w:r>
    </w:p>
    <w:bookmarkEnd w:id="2399"/>
    <w:bookmarkStart w:name="z2439" w:id="2400"/>
    <w:p>
      <w:pPr>
        <w:spacing w:after="0"/>
        <w:ind w:left="0"/>
        <w:jc w:val="both"/>
      </w:pPr>
      <w:r>
        <w:rPr>
          <w:rFonts w:ascii="Times New Roman"/>
          <w:b w:val="false"/>
          <w:i w:val="false"/>
          <w:color w:val="000000"/>
          <w:sz w:val="28"/>
        </w:rPr>
        <w:t>
      1) салықтық бақылауды жүзеге асыру;</w:t>
      </w:r>
    </w:p>
    <w:bookmarkEnd w:id="2400"/>
    <w:bookmarkStart w:name="z2440" w:id="240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01"/>
    <w:bookmarkStart w:name="z2441" w:id="240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02"/>
    <w:bookmarkStart w:name="z2442" w:id="240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03"/>
    <w:bookmarkStart w:name="z2443" w:id="240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04"/>
    <w:bookmarkStart w:name="z2444" w:id="240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05"/>
    <w:bookmarkStart w:name="z2445" w:id="240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06"/>
    <w:bookmarkStart w:name="z2446" w:id="240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07"/>
    <w:bookmarkStart w:name="z2447" w:id="240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08"/>
    <w:bookmarkStart w:name="z2448" w:id="240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09"/>
    <w:bookmarkStart w:name="z2449" w:id="2410"/>
    <w:p>
      <w:pPr>
        <w:spacing w:after="0"/>
        <w:ind w:left="0"/>
        <w:jc w:val="both"/>
      </w:pPr>
      <w:r>
        <w:rPr>
          <w:rFonts w:ascii="Times New Roman"/>
          <w:b w:val="false"/>
          <w:i w:val="false"/>
          <w:color w:val="000000"/>
          <w:sz w:val="28"/>
        </w:rPr>
        <w:t>
      11) салықтық әкімшілендіруді жүзеге асыру;</w:t>
      </w:r>
    </w:p>
    <w:bookmarkEnd w:id="2410"/>
    <w:bookmarkStart w:name="z2450" w:id="241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11"/>
    <w:bookmarkStart w:name="z2451" w:id="241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12"/>
    <w:bookmarkStart w:name="z2452" w:id="2413"/>
    <w:p>
      <w:pPr>
        <w:spacing w:after="0"/>
        <w:ind w:left="0"/>
        <w:jc w:val="both"/>
      </w:pPr>
      <w:r>
        <w:rPr>
          <w:rFonts w:ascii="Times New Roman"/>
          <w:b w:val="false"/>
          <w:i w:val="false"/>
          <w:color w:val="000000"/>
          <w:sz w:val="28"/>
        </w:rPr>
        <w:t>
      14) тәуекелдерді басқару жүйесін пайдалану;</w:t>
      </w:r>
    </w:p>
    <w:bookmarkEnd w:id="2413"/>
    <w:bookmarkStart w:name="z2453" w:id="241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14"/>
    <w:bookmarkStart w:name="z2454" w:id="241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15"/>
    <w:bookmarkStart w:name="z2455" w:id="241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16"/>
    <w:bookmarkStart w:name="z2456" w:id="241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17"/>
    <w:bookmarkStart w:name="z2457" w:id="241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18"/>
    <w:bookmarkStart w:name="z2458" w:id="241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19"/>
    <w:bookmarkStart w:name="z2459" w:id="242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20"/>
    <w:bookmarkStart w:name="z2460" w:id="242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21"/>
    <w:bookmarkStart w:name="z2461" w:id="242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22"/>
    <w:bookmarkStart w:name="z2462" w:id="242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23"/>
    <w:bookmarkStart w:name="z2463" w:id="242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24"/>
    <w:bookmarkStart w:name="z2464" w:id="242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25"/>
    <w:bookmarkStart w:name="z2465" w:id="242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26"/>
    <w:bookmarkStart w:name="z2466" w:id="242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27"/>
    <w:bookmarkStart w:name="z2467" w:id="242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28"/>
    <w:bookmarkStart w:name="z2468" w:id="242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29"/>
    <w:bookmarkStart w:name="z2469" w:id="243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30"/>
    <w:bookmarkStart w:name="z2470" w:id="243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31"/>
    <w:bookmarkStart w:name="z2471" w:id="243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32"/>
    <w:bookmarkStart w:name="z2472" w:id="243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33"/>
    <w:bookmarkStart w:name="z2473" w:id="243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34"/>
    <w:bookmarkStart w:name="z2474" w:id="243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35"/>
    <w:bookmarkStart w:name="z2475" w:id="243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36"/>
    <w:bookmarkStart w:name="z2476" w:id="243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37"/>
    <w:bookmarkStart w:name="z2477" w:id="243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38"/>
    <w:bookmarkStart w:name="z2478" w:id="243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39"/>
    <w:bookmarkStart w:name="z2479" w:id="24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40"/>
    <w:bookmarkStart w:name="z2480" w:id="24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41"/>
    <w:bookmarkStart w:name="z2481" w:id="24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442"/>
    <w:bookmarkStart w:name="z2482" w:id="2443"/>
    <w:p>
      <w:pPr>
        <w:spacing w:after="0"/>
        <w:ind w:left="0"/>
        <w:jc w:val="both"/>
      </w:pPr>
      <w:r>
        <w:rPr>
          <w:rFonts w:ascii="Times New Roman"/>
          <w:b w:val="false"/>
          <w:i w:val="false"/>
          <w:color w:val="000000"/>
          <w:sz w:val="28"/>
        </w:rPr>
        <w:t>
      19. Басқарма басшысының өкілеттіктері:</w:t>
      </w:r>
    </w:p>
    <w:bookmarkEnd w:id="2443"/>
    <w:bookmarkStart w:name="z2483" w:id="244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444"/>
    <w:bookmarkStart w:name="z2484" w:id="244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45"/>
    <w:bookmarkStart w:name="z2485" w:id="244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46"/>
    <w:bookmarkStart w:name="z2486" w:id="244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47"/>
    <w:bookmarkStart w:name="z2487" w:id="244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48"/>
    <w:bookmarkStart w:name="z2488" w:id="24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49"/>
    <w:bookmarkStart w:name="z2489" w:id="245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50"/>
    <w:bookmarkStart w:name="z2490" w:id="245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51"/>
    <w:bookmarkStart w:name="z2491" w:id="245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52"/>
    <w:bookmarkStart w:name="z2492" w:id="245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53"/>
    <w:bookmarkStart w:name="z2493" w:id="245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54"/>
    <w:bookmarkStart w:name="z2494" w:id="24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55"/>
    <w:bookmarkStart w:name="z2495" w:id="245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456"/>
    <w:bookmarkStart w:name="z2496" w:id="2457"/>
    <w:p>
      <w:pPr>
        <w:spacing w:after="0"/>
        <w:ind w:left="0"/>
        <w:jc w:val="left"/>
      </w:pPr>
      <w:r>
        <w:rPr>
          <w:rFonts w:ascii="Times New Roman"/>
          <w:b/>
          <w:i w:val="false"/>
          <w:color w:val="000000"/>
        </w:rPr>
        <w:t xml:space="preserve"> 4-тарау. Басқарманың мүлкi</w:t>
      </w:r>
    </w:p>
    <w:bookmarkEnd w:id="2457"/>
    <w:bookmarkStart w:name="z2497" w:id="245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458"/>
    <w:bookmarkStart w:name="z2498" w:id="24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59"/>
    <w:bookmarkStart w:name="z2499" w:id="246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460"/>
    <w:bookmarkStart w:name="z2500" w:id="246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61"/>
    <w:bookmarkStart w:name="z2501" w:id="2462"/>
    <w:p>
      <w:pPr>
        <w:spacing w:after="0"/>
        <w:ind w:left="0"/>
        <w:jc w:val="left"/>
      </w:pPr>
      <w:r>
        <w:rPr>
          <w:rFonts w:ascii="Times New Roman"/>
          <w:b/>
          <w:i w:val="false"/>
          <w:color w:val="000000"/>
        </w:rPr>
        <w:t xml:space="preserve"> 5-тарау. Басқарманы қайта ұйымдастыру және тарату</w:t>
      </w:r>
    </w:p>
    <w:bookmarkEnd w:id="2462"/>
    <w:bookmarkStart w:name="z2502" w:id="24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14-қосымша</w:t>
            </w:r>
          </w:p>
        </w:tc>
      </w:tr>
    </w:tbl>
    <w:bookmarkStart w:name="z2504" w:id="246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туралы ереже </w:t>
      </w:r>
    </w:p>
    <w:bookmarkEnd w:id="2464"/>
    <w:bookmarkStart w:name="z2505" w:id="2465"/>
    <w:p>
      <w:pPr>
        <w:spacing w:after="0"/>
        <w:ind w:left="0"/>
        <w:jc w:val="left"/>
      </w:pPr>
      <w:r>
        <w:rPr>
          <w:rFonts w:ascii="Times New Roman"/>
          <w:b/>
          <w:i w:val="false"/>
          <w:color w:val="000000"/>
        </w:rPr>
        <w:t xml:space="preserve"> 1-тарау. Жалпы ережелер</w:t>
      </w:r>
    </w:p>
    <w:bookmarkEnd w:id="2465"/>
    <w:bookmarkStart w:name="z2506" w:id="246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466"/>
    <w:bookmarkStart w:name="z2507" w:id="2467"/>
    <w:p>
      <w:pPr>
        <w:spacing w:after="0"/>
        <w:ind w:left="0"/>
        <w:jc w:val="both"/>
      </w:pPr>
      <w:r>
        <w:rPr>
          <w:rFonts w:ascii="Times New Roman"/>
          <w:b w:val="false"/>
          <w:i w:val="false"/>
          <w:color w:val="000000"/>
          <w:sz w:val="28"/>
        </w:rPr>
        <w:t xml:space="preserve">
      1) салықтық әкімшілендіру; </w:t>
      </w:r>
    </w:p>
    <w:bookmarkEnd w:id="2467"/>
    <w:bookmarkStart w:name="z2508" w:id="246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68"/>
    <w:bookmarkStart w:name="z2509" w:id="2469"/>
    <w:p>
      <w:pPr>
        <w:spacing w:after="0"/>
        <w:ind w:left="0"/>
        <w:jc w:val="both"/>
      </w:pPr>
      <w:r>
        <w:rPr>
          <w:rFonts w:ascii="Times New Roman"/>
          <w:b w:val="false"/>
          <w:i w:val="false"/>
          <w:color w:val="000000"/>
          <w:sz w:val="28"/>
        </w:rPr>
        <w:t>
      3) мұнай өнімдерінің және биоотынның айналымы;</w:t>
      </w:r>
    </w:p>
    <w:bookmarkEnd w:id="2469"/>
    <w:bookmarkStart w:name="z2510" w:id="247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70"/>
    <w:bookmarkStart w:name="z2511" w:id="247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71"/>
    <w:bookmarkStart w:name="z2512" w:id="24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72"/>
    <w:bookmarkStart w:name="z2513" w:id="247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73"/>
    <w:bookmarkStart w:name="z2514" w:id="247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74"/>
    <w:bookmarkStart w:name="z2515" w:id="247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75"/>
    <w:bookmarkStart w:name="z2516" w:id="247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76"/>
    <w:bookmarkStart w:name="z2517" w:id="247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77"/>
    <w:bookmarkStart w:name="z2518" w:id="2478"/>
    <w:p>
      <w:pPr>
        <w:spacing w:after="0"/>
        <w:ind w:left="0"/>
        <w:jc w:val="both"/>
      </w:pPr>
      <w:r>
        <w:rPr>
          <w:rFonts w:ascii="Times New Roman"/>
          <w:b w:val="false"/>
          <w:i w:val="false"/>
          <w:color w:val="000000"/>
          <w:sz w:val="28"/>
        </w:rPr>
        <w:t>
      8. Басқарманың орналасқан жері: пошта индексі 021600, Қазақстан Республикасы, Ақмола облысы, Шортанды ауданы, Шортанды кенті, Абылай-хан көшесі, 8.</w:t>
      </w:r>
    </w:p>
    <w:bookmarkEnd w:id="2478"/>
    <w:bookmarkStart w:name="z2519" w:id="247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республикалық мемлекеттік мекемесi.</w:t>
      </w:r>
    </w:p>
    <w:bookmarkEnd w:id="2479"/>
    <w:bookmarkStart w:name="z2520" w:id="24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80"/>
    <w:bookmarkStart w:name="z2521" w:id="24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81"/>
    <w:bookmarkStart w:name="z2522" w:id="248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82"/>
    <w:bookmarkStart w:name="z2523" w:id="248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83"/>
    <w:bookmarkStart w:name="z2524" w:id="248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84"/>
    <w:bookmarkStart w:name="z2525" w:id="2485"/>
    <w:p>
      <w:pPr>
        <w:spacing w:after="0"/>
        <w:ind w:left="0"/>
        <w:jc w:val="both"/>
      </w:pPr>
      <w:r>
        <w:rPr>
          <w:rFonts w:ascii="Times New Roman"/>
          <w:b w:val="false"/>
          <w:i w:val="false"/>
          <w:color w:val="000000"/>
          <w:sz w:val="28"/>
        </w:rPr>
        <w:t>
      13. Міндеттері:</w:t>
      </w:r>
    </w:p>
    <w:bookmarkEnd w:id="2485"/>
    <w:bookmarkStart w:name="z2526" w:id="248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86"/>
    <w:bookmarkStart w:name="z2527" w:id="248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87"/>
    <w:bookmarkStart w:name="z2528" w:id="248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88"/>
    <w:bookmarkStart w:name="z2529" w:id="248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89"/>
    <w:bookmarkStart w:name="z2530" w:id="249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90"/>
    <w:bookmarkStart w:name="z2531" w:id="249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91"/>
    <w:bookmarkStart w:name="z2532" w:id="249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92"/>
    <w:bookmarkStart w:name="z2533" w:id="2493"/>
    <w:p>
      <w:pPr>
        <w:spacing w:after="0"/>
        <w:ind w:left="0"/>
        <w:jc w:val="both"/>
      </w:pPr>
      <w:r>
        <w:rPr>
          <w:rFonts w:ascii="Times New Roman"/>
          <w:b w:val="false"/>
          <w:i w:val="false"/>
          <w:color w:val="000000"/>
          <w:sz w:val="28"/>
        </w:rPr>
        <w:t>
      14. Басқарманың құқықтары мен міндеттемелері:</w:t>
      </w:r>
    </w:p>
    <w:bookmarkEnd w:id="2493"/>
    <w:bookmarkStart w:name="z2534" w:id="2494"/>
    <w:p>
      <w:pPr>
        <w:spacing w:after="0"/>
        <w:ind w:left="0"/>
        <w:jc w:val="both"/>
      </w:pPr>
      <w:r>
        <w:rPr>
          <w:rFonts w:ascii="Times New Roman"/>
          <w:b w:val="false"/>
          <w:i w:val="false"/>
          <w:color w:val="000000"/>
          <w:sz w:val="28"/>
        </w:rPr>
        <w:t>
      1) құқықтары:</w:t>
      </w:r>
    </w:p>
    <w:bookmarkEnd w:id="2494"/>
    <w:bookmarkStart w:name="z2535" w:id="249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95"/>
    <w:bookmarkStart w:name="z2536" w:id="2496"/>
    <w:p>
      <w:pPr>
        <w:spacing w:after="0"/>
        <w:ind w:left="0"/>
        <w:jc w:val="both"/>
      </w:pPr>
      <w:r>
        <w:rPr>
          <w:rFonts w:ascii="Times New Roman"/>
          <w:b w:val="false"/>
          <w:i w:val="false"/>
          <w:color w:val="000000"/>
          <w:sz w:val="28"/>
        </w:rPr>
        <w:t>
      салық төлеушіден (салық агентінен):</w:t>
      </w:r>
    </w:p>
    <w:bookmarkEnd w:id="2496"/>
    <w:bookmarkStart w:name="z2537" w:id="249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97"/>
    <w:bookmarkStart w:name="z2538" w:id="249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98"/>
    <w:bookmarkStart w:name="z2539" w:id="249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99"/>
    <w:bookmarkStart w:name="z2540" w:id="25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500"/>
    <w:bookmarkStart w:name="z2541" w:id="250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501"/>
    <w:bookmarkStart w:name="z2542" w:id="250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502"/>
    <w:bookmarkStart w:name="z2543" w:id="250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503"/>
    <w:bookmarkStart w:name="z2544" w:id="250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04"/>
    <w:bookmarkStart w:name="z2545" w:id="250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505"/>
    <w:bookmarkStart w:name="z2546" w:id="250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506"/>
    <w:bookmarkStart w:name="z2547" w:id="250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507"/>
    <w:bookmarkStart w:name="z2548" w:id="250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508"/>
    <w:bookmarkStart w:name="z2549" w:id="250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509"/>
    <w:bookmarkStart w:name="z2550" w:id="251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510"/>
    <w:bookmarkStart w:name="z2551" w:id="251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11"/>
    <w:bookmarkStart w:name="z2552" w:id="25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512"/>
    <w:bookmarkStart w:name="z2553" w:id="251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513"/>
    <w:bookmarkStart w:name="z2554" w:id="251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514"/>
    <w:bookmarkStart w:name="z2555" w:id="251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515"/>
    <w:bookmarkStart w:name="z2556" w:id="251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516"/>
    <w:bookmarkStart w:name="z2557" w:id="251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517"/>
    <w:bookmarkStart w:name="z2558" w:id="251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518"/>
    <w:bookmarkStart w:name="z2559" w:id="251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519"/>
    <w:bookmarkStart w:name="z2560" w:id="2520"/>
    <w:p>
      <w:pPr>
        <w:spacing w:after="0"/>
        <w:ind w:left="0"/>
        <w:jc w:val="both"/>
      </w:pPr>
      <w:r>
        <w:rPr>
          <w:rFonts w:ascii="Times New Roman"/>
          <w:b w:val="false"/>
          <w:i w:val="false"/>
          <w:color w:val="000000"/>
          <w:sz w:val="28"/>
        </w:rPr>
        <w:t>
      2) міндеттері:</w:t>
      </w:r>
    </w:p>
    <w:bookmarkEnd w:id="2520"/>
    <w:bookmarkStart w:name="z2561" w:id="252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521"/>
    <w:bookmarkStart w:name="z2562" w:id="252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522"/>
    <w:bookmarkStart w:name="z2563" w:id="252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523"/>
    <w:bookmarkStart w:name="z2564" w:id="252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24"/>
    <w:bookmarkStart w:name="z2565" w:id="252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25"/>
    <w:bookmarkStart w:name="z2566" w:id="2526"/>
    <w:p>
      <w:pPr>
        <w:spacing w:after="0"/>
        <w:ind w:left="0"/>
        <w:jc w:val="both"/>
      </w:pPr>
      <w:r>
        <w:rPr>
          <w:rFonts w:ascii="Times New Roman"/>
          <w:b w:val="false"/>
          <w:i w:val="false"/>
          <w:color w:val="000000"/>
          <w:sz w:val="28"/>
        </w:rPr>
        <w:t>
      салықтық берешегі бар;</w:t>
      </w:r>
    </w:p>
    <w:bookmarkEnd w:id="2526"/>
    <w:bookmarkStart w:name="z2567" w:id="252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27"/>
    <w:bookmarkStart w:name="z2568" w:id="252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28"/>
    <w:bookmarkStart w:name="z2569" w:id="252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29"/>
    <w:bookmarkStart w:name="z2570" w:id="253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30"/>
    <w:bookmarkStart w:name="z2571" w:id="253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31"/>
    <w:bookmarkStart w:name="z2572" w:id="253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32"/>
    <w:bookmarkStart w:name="z2573" w:id="253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533"/>
    <w:bookmarkStart w:name="z2574" w:id="253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534"/>
    <w:bookmarkStart w:name="z2575" w:id="253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35"/>
    <w:bookmarkStart w:name="z2576" w:id="253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36"/>
    <w:bookmarkStart w:name="z2577" w:id="253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537"/>
    <w:bookmarkStart w:name="z2578" w:id="253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38"/>
    <w:bookmarkStart w:name="z2579" w:id="253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39"/>
    <w:bookmarkStart w:name="z2580" w:id="254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40"/>
    <w:bookmarkStart w:name="z2581" w:id="254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541"/>
    <w:bookmarkStart w:name="z2582" w:id="2542"/>
    <w:p>
      <w:pPr>
        <w:spacing w:after="0"/>
        <w:ind w:left="0"/>
        <w:jc w:val="both"/>
      </w:pPr>
      <w:r>
        <w:rPr>
          <w:rFonts w:ascii="Times New Roman"/>
          <w:b w:val="false"/>
          <w:i w:val="false"/>
          <w:color w:val="000000"/>
          <w:sz w:val="28"/>
        </w:rPr>
        <w:t>
      мемлекет мүдделерін қорғау;</w:t>
      </w:r>
    </w:p>
    <w:bookmarkEnd w:id="2542"/>
    <w:bookmarkStart w:name="z2583" w:id="254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43"/>
    <w:bookmarkStart w:name="z2584" w:id="254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44"/>
    <w:bookmarkStart w:name="z2585" w:id="25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45"/>
    <w:bookmarkStart w:name="z2586" w:id="254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46"/>
    <w:bookmarkStart w:name="z2587" w:id="2547"/>
    <w:p>
      <w:pPr>
        <w:spacing w:after="0"/>
        <w:ind w:left="0"/>
        <w:jc w:val="both"/>
      </w:pPr>
      <w:r>
        <w:rPr>
          <w:rFonts w:ascii="Times New Roman"/>
          <w:b w:val="false"/>
          <w:i w:val="false"/>
          <w:color w:val="000000"/>
          <w:sz w:val="28"/>
        </w:rPr>
        <w:t>
      15. Функциялары:</w:t>
      </w:r>
    </w:p>
    <w:bookmarkEnd w:id="2547"/>
    <w:bookmarkStart w:name="z2588" w:id="2548"/>
    <w:p>
      <w:pPr>
        <w:spacing w:after="0"/>
        <w:ind w:left="0"/>
        <w:jc w:val="both"/>
      </w:pPr>
      <w:r>
        <w:rPr>
          <w:rFonts w:ascii="Times New Roman"/>
          <w:b w:val="false"/>
          <w:i w:val="false"/>
          <w:color w:val="000000"/>
          <w:sz w:val="28"/>
        </w:rPr>
        <w:t>
      1) салықтық бақылауды жүзеге асыру;</w:t>
      </w:r>
    </w:p>
    <w:bookmarkEnd w:id="2548"/>
    <w:bookmarkStart w:name="z2589" w:id="254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49"/>
    <w:bookmarkStart w:name="z2590" w:id="255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50"/>
    <w:bookmarkStart w:name="z2591" w:id="255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551"/>
    <w:bookmarkStart w:name="z2592" w:id="255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52"/>
    <w:bookmarkStart w:name="z2593" w:id="255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553"/>
    <w:bookmarkStart w:name="z2594" w:id="255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54"/>
    <w:bookmarkStart w:name="z2595" w:id="255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55"/>
    <w:bookmarkStart w:name="z2596" w:id="255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556"/>
    <w:bookmarkStart w:name="z2597" w:id="255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57"/>
    <w:bookmarkStart w:name="z2598" w:id="2558"/>
    <w:p>
      <w:pPr>
        <w:spacing w:after="0"/>
        <w:ind w:left="0"/>
        <w:jc w:val="both"/>
      </w:pPr>
      <w:r>
        <w:rPr>
          <w:rFonts w:ascii="Times New Roman"/>
          <w:b w:val="false"/>
          <w:i w:val="false"/>
          <w:color w:val="000000"/>
          <w:sz w:val="28"/>
        </w:rPr>
        <w:t>
      11) салықтық әкімшілендіруді жүзеге асыру;</w:t>
      </w:r>
    </w:p>
    <w:bookmarkEnd w:id="2558"/>
    <w:bookmarkStart w:name="z2599" w:id="255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59"/>
    <w:bookmarkStart w:name="z2600" w:id="256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560"/>
    <w:bookmarkStart w:name="z2601" w:id="2561"/>
    <w:p>
      <w:pPr>
        <w:spacing w:after="0"/>
        <w:ind w:left="0"/>
        <w:jc w:val="both"/>
      </w:pPr>
      <w:r>
        <w:rPr>
          <w:rFonts w:ascii="Times New Roman"/>
          <w:b w:val="false"/>
          <w:i w:val="false"/>
          <w:color w:val="000000"/>
          <w:sz w:val="28"/>
        </w:rPr>
        <w:t>
      14) тәуекелдерді басқару жүйесін пайдалану;</w:t>
      </w:r>
    </w:p>
    <w:bookmarkEnd w:id="2561"/>
    <w:bookmarkStart w:name="z2602" w:id="256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562"/>
    <w:bookmarkStart w:name="z2603" w:id="256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563"/>
    <w:bookmarkStart w:name="z2604" w:id="256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564"/>
    <w:bookmarkStart w:name="z2605" w:id="256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565"/>
    <w:bookmarkStart w:name="z2606" w:id="256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566"/>
    <w:bookmarkStart w:name="z2607" w:id="256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567"/>
    <w:bookmarkStart w:name="z2608" w:id="256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568"/>
    <w:bookmarkStart w:name="z2609" w:id="256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69"/>
    <w:bookmarkStart w:name="z2610" w:id="257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570"/>
    <w:bookmarkStart w:name="z2611" w:id="257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571"/>
    <w:bookmarkStart w:name="z2612" w:id="257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572"/>
    <w:bookmarkStart w:name="z2613" w:id="257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573"/>
    <w:bookmarkStart w:name="z2614" w:id="257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574"/>
    <w:bookmarkStart w:name="z2615" w:id="257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75"/>
    <w:bookmarkStart w:name="z2616" w:id="257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76"/>
    <w:bookmarkStart w:name="z2617" w:id="257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577"/>
    <w:bookmarkStart w:name="z2618" w:id="257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578"/>
    <w:bookmarkStart w:name="z2619" w:id="257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579"/>
    <w:bookmarkStart w:name="z2620" w:id="258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580"/>
    <w:bookmarkStart w:name="z2621" w:id="258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581"/>
    <w:bookmarkStart w:name="z2622" w:id="258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82"/>
    <w:bookmarkStart w:name="z2623" w:id="258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83"/>
    <w:bookmarkStart w:name="z2624" w:id="258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84"/>
    <w:bookmarkStart w:name="z2625" w:id="258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85"/>
    <w:bookmarkStart w:name="z2626" w:id="258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586"/>
    <w:bookmarkStart w:name="z2627" w:id="258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587"/>
    <w:bookmarkStart w:name="z2628" w:id="25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88"/>
    <w:bookmarkStart w:name="z2629" w:id="25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89"/>
    <w:bookmarkStart w:name="z2630" w:id="25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590"/>
    <w:bookmarkStart w:name="z2631" w:id="2591"/>
    <w:p>
      <w:pPr>
        <w:spacing w:after="0"/>
        <w:ind w:left="0"/>
        <w:jc w:val="both"/>
      </w:pPr>
      <w:r>
        <w:rPr>
          <w:rFonts w:ascii="Times New Roman"/>
          <w:b w:val="false"/>
          <w:i w:val="false"/>
          <w:color w:val="000000"/>
          <w:sz w:val="28"/>
        </w:rPr>
        <w:t>
      19. Басқарма басшысының өкілеттіктері:</w:t>
      </w:r>
    </w:p>
    <w:bookmarkEnd w:id="2591"/>
    <w:bookmarkStart w:name="z2632" w:id="259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592"/>
    <w:bookmarkStart w:name="z2633" w:id="259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593"/>
    <w:bookmarkStart w:name="z2634" w:id="259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594"/>
    <w:bookmarkStart w:name="z2635" w:id="259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595"/>
    <w:bookmarkStart w:name="z2636" w:id="259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596"/>
    <w:bookmarkStart w:name="z2637" w:id="259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97"/>
    <w:bookmarkStart w:name="z2638" w:id="259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598"/>
    <w:bookmarkStart w:name="z2639" w:id="259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599"/>
    <w:bookmarkStart w:name="z2640" w:id="260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00"/>
    <w:bookmarkStart w:name="z2641" w:id="260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01"/>
    <w:bookmarkStart w:name="z2642" w:id="260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02"/>
    <w:bookmarkStart w:name="z2643" w:id="260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03"/>
    <w:bookmarkStart w:name="z2644" w:id="260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604"/>
    <w:bookmarkStart w:name="z2645" w:id="2605"/>
    <w:p>
      <w:pPr>
        <w:spacing w:after="0"/>
        <w:ind w:left="0"/>
        <w:jc w:val="left"/>
      </w:pPr>
      <w:r>
        <w:rPr>
          <w:rFonts w:ascii="Times New Roman"/>
          <w:b/>
          <w:i w:val="false"/>
          <w:color w:val="000000"/>
        </w:rPr>
        <w:t xml:space="preserve"> 4-тарау. Басқарманың мүлкi</w:t>
      </w:r>
    </w:p>
    <w:bookmarkEnd w:id="2605"/>
    <w:bookmarkStart w:name="z2646" w:id="260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606"/>
    <w:bookmarkStart w:name="z2647" w:id="260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07"/>
    <w:bookmarkStart w:name="z2648" w:id="260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608"/>
    <w:bookmarkStart w:name="z2649" w:id="260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09"/>
    <w:bookmarkStart w:name="z2650" w:id="2610"/>
    <w:p>
      <w:pPr>
        <w:spacing w:after="0"/>
        <w:ind w:left="0"/>
        <w:jc w:val="left"/>
      </w:pPr>
      <w:r>
        <w:rPr>
          <w:rFonts w:ascii="Times New Roman"/>
          <w:b/>
          <w:i w:val="false"/>
          <w:color w:val="000000"/>
        </w:rPr>
        <w:t xml:space="preserve"> 5-тарау. Басқарманы қайта ұйымдастыру және тарату</w:t>
      </w:r>
    </w:p>
    <w:bookmarkEnd w:id="2610"/>
    <w:bookmarkStart w:name="z2651" w:id="26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15-қосымша</w:t>
            </w:r>
          </w:p>
        </w:tc>
      </w:tr>
    </w:tbl>
    <w:bookmarkStart w:name="z2653" w:id="261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туралы ереже </w:t>
      </w:r>
    </w:p>
    <w:bookmarkEnd w:id="2612"/>
    <w:bookmarkStart w:name="z2654" w:id="2613"/>
    <w:p>
      <w:pPr>
        <w:spacing w:after="0"/>
        <w:ind w:left="0"/>
        <w:jc w:val="left"/>
      </w:pPr>
      <w:r>
        <w:rPr>
          <w:rFonts w:ascii="Times New Roman"/>
          <w:b/>
          <w:i w:val="false"/>
          <w:color w:val="000000"/>
        </w:rPr>
        <w:t xml:space="preserve"> 1-тарау. Жалпы ережелер</w:t>
      </w:r>
    </w:p>
    <w:bookmarkEnd w:id="2613"/>
    <w:bookmarkStart w:name="z2655" w:id="261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614"/>
    <w:bookmarkStart w:name="z2656" w:id="2615"/>
    <w:p>
      <w:pPr>
        <w:spacing w:after="0"/>
        <w:ind w:left="0"/>
        <w:jc w:val="both"/>
      </w:pPr>
      <w:r>
        <w:rPr>
          <w:rFonts w:ascii="Times New Roman"/>
          <w:b w:val="false"/>
          <w:i w:val="false"/>
          <w:color w:val="000000"/>
          <w:sz w:val="28"/>
        </w:rPr>
        <w:t xml:space="preserve">
      1) салықтық әкімшілендіру; </w:t>
      </w:r>
    </w:p>
    <w:bookmarkEnd w:id="2615"/>
    <w:bookmarkStart w:name="z2657" w:id="261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16"/>
    <w:bookmarkStart w:name="z2658" w:id="2617"/>
    <w:p>
      <w:pPr>
        <w:spacing w:after="0"/>
        <w:ind w:left="0"/>
        <w:jc w:val="both"/>
      </w:pPr>
      <w:r>
        <w:rPr>
          <w:rFonts w:ascii="Times New Roman"/>
          <w:b w:val="false"/>
          <w:i w:val="false"/>
          <w:color w:val="000000"/>
          <w:sz w:val="28"/>
        </w:rPr>
        <w:t>
      3) мұнай өнімдерінің және биоотынның айналымы;</w:t>
      </w:r>
    </w:p>
    <w:bookmarkEnd w:id="2617"/>
    <w:bookmarkStart w:name="z2659" w:id="261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18"/>
    <w:bookmarkStart w:name="z2660" w:id="261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19"/>
    <w:bookmarkStart w:name="z2661" w:id="262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20"/>
    <w:bookmarkStart w:name="z2662" w:id="262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21"/>
    <w:bookmarkStart w:name="z2663" w:id="262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22"/>
    <w:bookmarkStart w:name="z2664" w:id="262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23"/>
    <w:bookmarkStart w:name="z2665" w:id="262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24"/>
    <w:bookmarkStart w:name="z2666" w:id="262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25"/>
    <w:bookmarkStart w:name="z2667" w:id="2626"/>
    <w:p>
      <w:pPr>
        <w:spacing w:after="0"/>
        <w:ind w:left="0"/>
        <w:jc w:val="both"/>
      </w:pPr>
      <w:r>
        <w:rPr>
          <w:rFonts w:ascii="Times New Roman"/>
          <w:b w:val="false"/>
          <w:i w:val="false"/>
          <w:color w:val="000000"/>
          <w:sz w:val="28"/>
        </w:rPr>
        <w:t>
      8. Басқарманың орналасқан жері: пошта индексі 021200, Қазақстан Республикасы, Ақмола облысы, Жарқайың ауданы, Державинск қаласы, Ниязбаев көшесі, 35 "А".</w:t>
      </w:r>
    </w:p>
    <w:bookmarkEnd w:id="2626"/>
    <w:bookmarkStart w:name="z2668" w:id="262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республикалық мемлекеттік мекемесi.</w:t>
      </w:r>
    </w:p>
    <w:bookmarkEnd w:id="2627"/>
    <w:bookmarkStart w:name="z2669" w:id="26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28"/>
    <w:bookmarkStart w:name="z2670" w:id="26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29"/>
    <w:bookmarkStart w:name="z2671" w:id="263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30"/>
    <w:bookmarkStart w:name="z2672" w:id="263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31"/>
    <w:bookmarkStart w:name="z2673" w:id="263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32"/>
    <w:bookmarkStart w:name="z2674" w:id="2633"/>
    <w:p>
      <w:pPr>
        <w:spacing w:after="0"/>
        <w:ind w:left="0"/>
        <w:jc w:val="both"/>
      </w:pPr>
      <w:r>
        <w:rPr>
          <w:rFonts w:ascii="Times New Roman"/>
          <w:b w:val="false"/>
          <w:i w:val="false"/>
          <w:color w:val="000000"/>
          <w:sz w:val="28"/>
        </w:rPr>
        <w:t>
      13. Міндеттері:</w:t>
      </w:r>
    </w:p>
    <w:bookmarkEnd w:id="2633"/>
    <w:bookmarkStart w:name="z2675" w:id="263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34"/>
    <w:bookmarkStart w:name="z2676" w:id="263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35"/>
    <w:bookmarkStart w:name="z2677" w:id="263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36"/>
    <w:bookmarkStart w:name="z2678" w:id="263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37"/>
    <w:bookmarkStart w:name="z2679" w:id="263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38"/>
    <w:bookmarkStart w:name="z2680" w:id="263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39"/>
    <w:bookmarkStart w:name="z2681" w:id="264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40"/>
    <w:bookmarkStart w:name="z2682" w:id="2641"/>
    <w:p>
      <w:pPr>
        <w:spacing w:after="0"/>
        <w:ind w:left="0"/>
        <w:jc w:val="both"/>
      </w:pPr>
      <w:r>
        <w:rPr>
          <w:rFonts w:ascii="Times New Roman"/>
          <w:b w:val="false"/>
          <w:i w:val="false"/>
          <w:color w:val="000000"/>
          <w:sz w:val="28"/>
        </w:rPr>
        <w:t>
      14. Басқарманың құқықтары мен міндеттемелері:</w:t>
      </w:r>
    </w:p>
    <w:bookmarkEnd w:id="2641"/>
    <w:bookmarkStart w:name="z2683" w:id="2642"/>
    <w:p>
      <w:pPr>
        <w:spacing w:after="0"/>
        <w:ind w:left="0"/>
        <w:jc w:val="both"/>
      </w:pPr>
      <w:r>
        <w:rPr>
          <w:rFonts w:ascii="Times New Roman"/>
          <w:b w:val="false"/>
          <w:i w:val="false"/>
          <w:color w:val="000000"/>
          <w:sz w:val="28"/>
        </w:rPr>
        <w:t>
      1) құқықтары:</w:t>
      </w:r>
    </w:p>
    <w:bookmarkEnd w:id="2642"/>
    <w:bookmarkStart w:name="z2684" w:id="264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43"/>
    <w:bookmarkStart w:name="z2685" w:id="2644"/>
    <w:p>
      <w:pPr>
        <w:spacing w:after="0"/>
        <w:ind w:left="0"/>
        <w:jc w:val="both"/>
      </w:pPr>
      <w:r>
        <w:rPr>
          <w:rFonts w:ascii="Times New Roman"/>
          <w:b w:val="false"/>
          <w:i w:val="false"/>
          <w:color w:val="000000"/>
          <w:sz w:val="28"/>
        </w:rPr>
        <w:t>
      салық төлеушіден (салық агентінен):</w:t>
      </w:r>
    </w:p>
    <w:bookmarkEnd w:id="2644"/>
    <w:bookmarkStart w:name="z2686" w:id="264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45"/>
    <w:bookmarkStart w:name="z2687" w:id="264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46"/>
    <w:bookmarkStart w:name="z2688" w:id="264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47"/>
    <w:bookmarkStart w:name="z2689" w:id="264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48"/>
    <w:bookmarkStart w:name="z2690" w:id="264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49"/>
    <w:bookmarkStart w:name="z2691" w:id="265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50"/>
    <w:bookmarkStart w:name="z2692" w:id="265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51"/>
    <w:bookmarkStart w:name="z2693" w:id="265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52"/>
    <w:bookmarkStart w:name="z2694" w:id="265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53"/>
    <w:bookmarkStart w:name="z2695" w:id="265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54"/>
    <w:bookmarkStart w:name="z2696" w:id="265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55"/>
    <w:bookmarkStart w:name="z2697" w:id="265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56"/>
    <w:bookmarkStart w:name="z2698" w:id="265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57"/>
    <w:bookmarkStart w:name="z2699" w:id="265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58"/>
    <w:bookmarkStart w:name="z2700" w:id="265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59"/>
    <w:bookmarkStart w:name="z2701" w:id="266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60"/>
    <w:bookmarkStart w:name="z2702" w:id="266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61"/>
    <w:bookmarkStart w:name="z2703" w:id="266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62"/>
    <w:bookmarkStart w:name="z2704" w:id="266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63"/>
    <w:bookmarkStart w:name="z2705" w:id="266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64"/>
    <w:bookmarkStart w:name="z2706" w:id="266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65"/>
    <w:bookmarkStart w:name="z2707" w:id="266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66"/>
    <w:bookmarkStart w:name="z2708" w:id="266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67"/>
    <w:bookmarkStart w:name="z2709" w:id="2668"/>
    <w:p>
      <w:pPr>
        <w:spacing w:after="0"/>
        <w:ind w:left="0"/>
        <w:jc w:val="both"/>
      </w:pPr>
      <w:r>
        <w:rPr>
          <w:rFonts w:ascii="Times New Roman"/>
          <w:b w:val="false"/>
          <w:i w:val="false"/>
          <w:color w:val="000000"/>
          <w:sz w:val="28"/>
        </w:rPr>
        <w:t>
      2) міндеттері:</w:t>
      </w:r>
    </w:p>
    <w:bookmarkEnd w:id="2668"/>
    <w:bookmarkStart w:name="z2710" w:id="266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69"/>
    <w:bookmarkStart w:name="z2711" w:id="267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70"/>
    <w:bookmarkStart w:name="z2712" w:id="267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71"/>
    <w:bookmarkStart w:name="z2713" w:id="267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72"/>
    <w:bookmarkStart w:name="z2714" w:id="267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73"/>
    <w:bookmarkStart w:name="z2715" w:id="2674"/>
    <w:p>
      <w:pPr>
        <w:spacing w:after="0"/>
        <w:ind w:left="0"/>
        <w:jc w:val="both"/>
      </w:pPr>
      <w:r>
        <w:rPr>
          <w:rFonts w:ascii="Times New Roman"/>
          <w:b w:val="false"/>
          <w:i w:val="false"/>
          <w:color w:val="000000"/>
          <w:sz w:val="28"/>
        </w:rPr>
        <w:t>
      салықтық берешегі бар;</w:t>
      </w:r>
    </w:p>
    <w:bookmarkEnd w:id="2674"/>
    <w:bookmarkStart w:name="z2716" w:id="267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75"/>
    <w:bookmarkStart w:name="z2717" w:id="267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76"/>
    <w:bookmarkStart w:name="z2718" w:id="267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77"/>
    <w:bookmarkStart w:name="z2719" w:id="267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78"/>
    <w:bookmarkStart w:name="z2720" w:id="267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79"/>
    <w:bookmarkStart w:name="z2721" w:id="268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80"/>
    <w:bookmarkStart w:name="z2722" w:id="268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81"/>
    <w:bookmarkStart w:name="z2723" w:id="268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82"/>
    <w:bookmarkStart w:name="z2724" w:id="268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83"/>
    <w:bookmarkStart w:name="z2725" w:id="268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84"/>
    <w:bookmarkStart w:name="z2726" w:id="268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85"/>
    <w:bookmarkStart w:name="z2727" w:id="268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86"/>
    <w:bookmarkStart w:name="z2728" w:id="268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87"/>
    <w:bookmarkStart w:name="z2729" w:id="268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88"/>
    <w:bookmarkStart w:name="z2730" w:id="268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89"/>
    <w:bookmarkStart w:name="z2731" w:id="2690"/>
    <w:p>
      <w:pPr>
        <w:spacing w:after="0"/>
        <w:ind w:left="0"/>
        <w:jc w:val="both"/>
      </w:pPr>
      <w:r>
        <w:rPr>
          <w:rFonts w:ascii="Times New Roman"/>
          <w:b w:val="false"/>
          <w:i w:val="false"/>
          <w:color w:val="000000"/>
          <w:sz w:val="28"/>
        </w:rPr>
        <w:t>
      мемлекет мүдделерін қорғау;</w:t>
      </w:r>
    </w:p>
    <w:bookmarkEnd w:id="2690"/>
    <w:bookmarkStart w:name="z2732" w:id="269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91"/>
    <w:bookmarkStart w:name="z2733" w:id="269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92"/>
    <w:bookmarkStart w:name="z2734" w:id="26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93"/>
    <w:bookmarkStart w:name="z2735" w:id="269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94"/>
    <w:bookmarkStart w:name="z2736" w:id="2695"/>
    <w:p>
      <w:pPr>
        <w:spacing w:after="0"/>
        <w:ind w:left="0"/>
        <w:jc w:val="both"/>
      </w:pPr>
      <w:r>
        <w:rPr>
          <w:rFonts w:ascii="Times New Roman"/>
          <w:b w:val="false"/>
          <w:i w:val="false"/>
          <w:color w:val="000000"/>
          <w:sz w:val="28"/>
        </w:rPr>
        <w:t>
      15. Функциялары:</w:t>
      </w:r>
    </w:p>
    <w:bookmarkEnd w:id="2695"/>
    <w:bookmarkStart w:name="z2737" w:id="2696"/>
    <w:p>
      <w:pPr>
        <w:spacing w:after="0"/>
        <w:ind w:left="0"/>
        <w:jc w:val="both"/>
      </w:pPr>
      <w:r>
        <w:rPr>
          <w:rFonts w:ascii="Times New Roman"/>
          <w:b w:val="false"/>
          <w:i w:val="false"/>
          <w:color w:val="000000"/>
          <w:sz w:val="28"/>
        </w:rPr>
        <w:t>
      1) салықтық бақылауды жүзеге асыру;</w:t>
      </w:r>
    </w:p>
    <w:bookmarkEnd w:id="2696"/>
    <w:bookmarkStart w:name="z2738" w:id="269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97"/>
    <w:bookmarkStart w:name="z2739" w:id="269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98"/>
    <w:bookmarkStart w:name="z2740" w:id="269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99"/>
    <w:bookmarkStart w:name="z2741" w:id="270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00"/>
    <w:bookmarkStart w:name="z2742" w:id="270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701"/>
    <w:bookmarkStart w:name="z2743" w:id="270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02"/>
    <w:bookmarkStart w:name="z2744" w:id="270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03"/>
    <w:bookmarkStart w:name="z2745" w:id="270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704"/>
    <w:bookmarkStart w:name="z2746" w:id="270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05"/>
    <w:bookmarkStart w:name="z2747" w:id="2706"/>
    <w:p>
      <w:pPr>
        <w:spacing w:after="0"/>
        <w:ind w:left="0"/>
        <w:jc w:val="both"/>
      </w:pPr>
      <w:r>
        <w:rPr>
          <w:rFonts w:ascii="Times New Roman"/>
          <w:b w:val="false"/>
          <w:i w:val="false"/>
          <w:color w:val="000000"/>
          <w:sz w:val="28"/>
        </w:rPr>
        <w:t>
      11) салықтық әкімшілендіруді жүзеге асыру;</w:t>
      </w:r>
    </w:p>
    <w:bookmarkEnd w:id="2706"/>
    <w:bookmarkStart w:name="z2748" w:id="270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07"/>
    <w:bookmarkStart w:name="z2749" w:id="270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708"/>
    <w:bookmarkStart w:name="z2750" w:id="2709"/>
    <w:p>
      <w:pPr>
        <w:spacing w:after="0"/>
        <w:ind w:left="0"/>
        <w:jc w:val="both"/>
      </w:pPr>
      <w:r>
        <w:rPr>
          <w:rFonts w:ascii="Times New Roman"/>
          <w:b w:val="false"/>
          <w:i w:val="false"/>
          <w:color w:val="000000"/>
          <w:sz w:val="28"/>
        </w:rPr>
        <w:t>
      14) тәуекелдерді басқару жүйесін пайдалану;</w:t>
      </w:r>
    </w:p>
    <w:bookmarkEnd w:id="2709"/>
    <w:bookmarkStart w:name="z2751" w:id="271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710"/>
    <w:bookmarkStart w:name="z2752" w:id="271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711"/>
    <w:bookmarkStart w:name="z2753" w:id="271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712"/>
    <w:bookmarkStart w:name="z2754" w:id="271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713"/>
    <w:bookmarkStart w:name="z2755" w:id="271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714"/>
    <w:bookmarkStart w:name="z2756" w:id="271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715"/>
    <w:bookmarkStart w:name="z2757" w:id="271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716"/>
    <w:bookmarkStart w:name="z2758" w:id="271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17"/>
    <w:bookmarkStart w:name="z2759" w:id="271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718"/>
    <w:bookmarkStart w:name="z2760" w:id="271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719"/>
    <w:bookmarkStart w:name="z2761" w:id="272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720"/>
    <w:bookmarkStart w:name="z2762" w:id="272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721"/>
    <w:bookmarkStart w:name="z2763" w:id="272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722"/>
    <w:bookmarkStart w:name="z2764" w:id="272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23"/>
    <w:bookmarkStart w:name="z2765" w:id="272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24"/>
    <w:bookmarkStart w:name="z2766" w:id="272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725"/>
    <w:bookmarkStart w:name="z2767" w:id="272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726"/>
    <w:bookmarkStart w:name="z2768" w:id="272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727"/>
    <w:bookmarkStart w:name="z2769" w:id="272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728"/>
    <w:bookmarkStart w:name="z2770" w:id="272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729"/>
    <w:bookmarkStart w:name="z2771" w:id="273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30"/>
    <w:bookmarkStart w:name="z2772" w:id="273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31"/>
    <w:bookmarkStart w:name="z2773" w:id="273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32"/>
    <w:bookmarkStart w:name="z2774" w:id="273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33"/>
    <w:bookmarkStart w:name="z2775" w:id="273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734"/>
    <w:bookmarkStart w:name="z2776" w:id="273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735"/>
    <w:bookmarkStart w:name="z2777" w:id="273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36"/>
    <w:bookmarkStart w:name="z2778" w:id="273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37"/>
    <w:bookmarkStart w:name="z2779" w:id="2738"/>
    <w:p>
      <w:pPr>
        <w:spacing w:after="0"/>
        <w:ind w:left="0"/>
        <w:jc w:val="both"/>
      </w:pPr>
      <w:r>
        <w:rPr>
          <w:rFonts w:ascii="Times New Roman"/>
          <w:b w:val="false"/>
          <w:i w:val="false"/>
          <w:color w:val="000000"/>
          <w:sz w:val="28"/>
        </w:rPr>
        <w:t>
      18. Басқарма басшысының өкілеттіктері:</w:t>
      </w:r>
    </w:p>
    <w:bookmarkEnd w:id="2738"/>
    <w:bookmarkStart w:name="z2780" w:id="273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739"/>
    <w:bookmarkStart w:name="z2781" w:id="274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740"/>
    <w:bookmarkStart w:name="z2782" w:id="274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741"/>
    <w:bookmarkStart w:name="z2783" w:id="274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742"/>
    <w:bookmarkStart w:name="z2784" w:id="274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743"/>
    <w:bookmarkStart w:name="z2785" w:id="274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44"/>
    <w:bookmarkStart w:name="z2786" w:id="274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745"/>
    <w:bookmarkStart w:name="z2787" w:id="274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746"/>
    <w:bookmarkStart w:name="z2788" w:id="274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747"/>
    <w:bookmarkStart w:name="z2789" w:id="274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748"/>
    <w:bookmarkStart w:name="z2790" w:id="274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49"/>
    <w:bookmarkStart w:name="z2791" w:id="275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750"/>
    <w:bookmarkStart w:name="z2792" w:id="2751"/>
    <w:p>
      <w:pPr>
        <w:spacing w:after="0"/>
        <w:ind w:left="0"/>
        <w:jc w:val="left"/>
      </w:pPr>
      <w:r>
        <w:rPr>
          <w:rFonts w:ascii="Times New Roman"/>
          <w:b/>
          <w:i w:val="false"/>
          <w:color w:val="000000"/>
        </w:rPr>
        <w:t xml:space="preserve"> 4-тарау. Басқарманың мүлкi</w:t>
      </w:r>
    </w:p>
    <w:bookmarkEnd w:id="2751"/>
    <w:bookmarkStart w:name="z2793" w:id="275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752"/>
    <w:bookmarkStart w:name="z2794" w:id="275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53"/>
    <w:bookmarkStart w:name="z2795" w:id="275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754"/>
    <w:bookmarkStart w:name="z2796" w:id="275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55"/>
    <w:bookmarkStart w:name="z2797" w:id="2756"/>
    <w:p>
      <w:pPr>
        <w:spacing w:after="0"/>
        <w:ind w:left="0"/>
        <w:jc w:val="left"/>
      </w:pPr>
      <w:r>
        <w:rPr>
          <w:rFonts w:ascii="Times New Roman"/>
          <w:b/>
          <w:i w:val="false"/>
          <w:color w:val="000000"/>
        </w:rPr>
        <w:t xml:space="preserve"> 5-тарау. Басқарманы қайта ұйымдастыру және тарату</w:t>
      </w:r>
    </w:p>
    <w:bookmarkEnd w:id="2756"/>
    <w:bookmarkStart w:name="z2798" w:id="275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16-қосымша</w:t>
            </w:r>
          </w:p>
        </w:tc>
      </w:tr>
    </w:tbl>
    <w:bookmarkStart w:name="z2800" w:id="275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Есіл ауданы бойынша Мемлекеттік кірістер басқармасы туралы ереже </w:t>
      </w:r>
    </w:p>
    <w:bookmarkEnd w:id="2758"/>
    <w:bookmarkStart w:name="z2801" w:id="2759"/>
    <w:p>
      <w:pPr>
        <w:spacing w:after="0"/>
        <w:ind w:left="0"/>
        <w:jc w:val="left"/>
      </w:pPr>
      <w:r>
        <w:rPr>
          <w:rFonts w:ascii="Times New Roman"/>
          <w:b/>
          <w:i w:val="false"/>
          <w:color w:val="000000"/>
        </w:rPr>
        <w:t xml:space="preserve"> 1-тарау. Жалпы ережелер</w:t>
      </w:r>
    </w:p>
    <w:bookmarkEnd w:id="2759"/>
    <w:bookmarkStart w:name="z2802" w:id="276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Есіл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760"/>
    <w:bookmarkStart w:name="z2803" w:id="2761"/>
    <w:p>
      <w:pPr>
        <w:spacing w:after="0"/>
        <w:ind w:left="0"/>
        <w:jc w:val="both"/>
      </w:pPr>
      <w:r>
        <w:rPr>
          <w:rFonts w:ascii="Times New Roman"/>
          <w:b w:val="false"/>
          <w:i w:val="false"/>
          <w:color w:val="000000"/>
          <w:sz w:val="28"/>
        </w:rPr>
        <w:t xml:space="preserve">
      1) салықтық әкімшілендіру; </w:t>
      </w:r>
    </w:p>
    <w:bookmarkEnd w:id="2761"/>
    <w:bookmarkStart w:name="z2804" w:id="276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62"/>
    <w:bookmarkStart w:name="z2805" w:id="2763"/>
    <w:p>
      <w:pPr>
        <w:spacing w:after="0"/>
        <w:ind w:left="0"/>
        <w:jc w:val="both"/>
      </w:pPr>
      <w:r>
        <w:rPr>
          <w:rFonts w:ascii="Times New Roman"/>
          <w:b w:val="false"/>
          <w:i w:val="false"/>
          <w:color w:val="000000"/>
          <w:sz w:val="28"/>
        </w:rPr>
        <w:t>
      3) мұнай өнімдерінің және биоотынның айналымы;</w:t>
      </w:r>
    </w:p>
    <w:bookmarkEnd w:id="2763"/>
    <w:bookmarkStart w:name="z2806" w:id="276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764"/>
    <w:bookmarkStart w:name="z2807" w:id="276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765"/>
    <w:bookmarkStart w:name="z2808" w:id="276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766"/>
    <w:bookmarkStart w:name="z2809" w:id="276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767"/>
    <w:bookmarkStart w:name="z2810" w:id="276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768"/>
    <w:bookmarkStart w:name="z2811" w:id="276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769"/>
    <w:bookmarkStart w:name="z2812" w:id="277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770"/>
    <w:bookmarkStart w:name="z2813" w:id="277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771"/>
    <w:bookmarkStart w:name="z2814" w:id="2772"/>
    <w:p>
      <w:pPr>
        <w:spacing w:after="0"/>
        <w:ind w:left="0"/>
        <w:jc w:val="both"/>
      </w:pPr>
      <w:r>
        <w:rPr>
          <w:rFonts w:ascii="Times New Roman"/>
          <w:b w:val="false"/>
          <w:i w:val="false"/>
          <w:color w:val="000000"/>
          <w:sz w:val="28"/>
        </w:rPr>
        <w:t>
      8. Басқарманың орналасқан жері: пошта индексі 020900, Қазақстан Республикасы, Ақмола облысы, Есіл ауданы, Есіл қаласы, Д. Қонаев көшесі, 13.</w:t>
      </w:r>
    </w:p>
    <w:bookmarkEnd w:id="2772"/>
    <w:bookmarkStart w:name="z2815" w:id="277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Есіл ауданы бойынша Мемлекеттік кірістер басқармасы" республикалық мемлекеттік мекемесi.</w:t>
      </w:r>
    </w:p>
    <w:bookmarkEnd w:id="2773"/>
    <w:bookmarkStart w:name="z2816" w:id="27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74"/>
    <w:bookmarkStart w:name="z2817" w:id="27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75"/>
    <w:bookmarkStart w:name="z2818" w:id="277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776"/>
    <w:bookmarkStart w:name="z2819" w:id="277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777"/>
    <w:bookmarkStart w:name="z2820" w:id="277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778"/>
    <w:bookmarkStart w:name="z2821" w:id="2779"/>
    <w:p>
      <w:pPr>
        <w:spacing w:after="0"/>
        <w:ind w:left="0"/>
        <w:jc w:val="both"/>
      </w:pPr>
      <w:r>
        <w:rPr>
          <w:rFonts w:ascii="Times New Roman"/>
          <w:b w:val="false"/>
          <w:i w:val="false"/>
          <w:color w:val="000000"/>
          <w:sz w:val="28"/>
        </w:rPr>
        <w:t>
      13. Міндеттері:</w:t>
      </w:r>
    </w:p>
    <w:bookmarkEnd w:id="2779"/>
    <w:bookmarkStart w:name="z2822" w:id="278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80"/>
    <w:bookmarkStart w:name="z2823" w:id="278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781"/>
    <w:bookmarkStart w:name="z2824" w:id="278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782"/>
    <w:bookmarkStart w:name="z2825" w:id="278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783"/>
    <w:bookmarkStart w:name="z2826" w:id="278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784"/>
    <w:bookmarkStart w:name="z2827" w:id="278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785"/>
    <w:bookmarkStart w:name="z2828" w:id="278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786"/>
    <w:bookmarkStart w:name="z2829" w:id="2787"/>
    <w:p>
      <w:pPr>
        <w:spacing w:after="0"/>
        <w:ind w:left="0"/>
        <w:jc w:val="both"/>
      </w:pPr>
      <w:r>
        <w:rPr>
          <w:rFonts w:ascii="Times New Roman"/>
          <w:b w:val="false"/>
          <w:i w:val="false"/>
          <w:color w:val="000000"/>
          <w:sz w:val="28"/>
        </w:rPr>
        <w:t>
      14. Басқарманың құқықтары мен міндеттемелері:</w:t>
      </w:r>
    </w:p>
    <w:bookmarkEnd w:id="2787"/>
    <w:bookmarkStart w:name="z2830" w:id="2788"/>
    <w:p>
      <w:pPr>
        <w:spacing w:after="0"/>
        <w:ind w:left="0"/>
        <w:jc w:val="both"/>
      </w:pPr>
      <w:r>
        <w:rPr>
          <w:rFonts w:ascii="Times New Roman"/>
          <w:b w:val="false"/>
          <w:i w:val="false"/>
          <w:color w:val="000000"/>
          <w:sz w:val="28"/>
        </w:rPr>
        <w:t>
      1) құқықтары:</w:t>
      </w:r>
    </w:p>
    <w:bookmarkEnd w:id="2788"/>
    <w:bookmarkStart w:name="z2831" w:id="278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789"/>
    <w:bookmarkStart w:name="z2832" w:id="2790"/>
    <w:p>
      <w:pPr>
        <w:spacing w:after="0"/>
        <w:ind w:left="0"/>
        <w:jc w:val="both"/>
      </w:pPr>
      <w:r>
        <w:rPr>
          <w:rFonts w:ascii="Times New Roman"/>
          <w:b w:val="false"/>
          <w:i w:val="false"/>
          <w:color w:val="000000"/>
          <w:sz w:val="28"/>
        </w:rPr>
        <w:t>
      салық төлеушіден (салық агентінен):</w:t>
      </w:r>
    </w:p>
    <w:bookmarkEnd w:id="2790"/>
    <w:bookmarkStart w:name="z2833" w:id="279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791"/>
    <w:bookmarkStart w:name="z2834" w:id="279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792"/>
    <w:bookmarkStart w:name="z2835" w:id="279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793"/>
    <w:bookmarkStart w:name="z2836" w:id="279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794"/>
    <w:bookmarkStart w:name="z2837" w:id="279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795"/>
    <w:bookmarkStart w:name="z2838" w:id="279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796"/>
    <w:bookmarkStart w:name="z2839" w:id="279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797"/>
    <w:bookmarkStart w:name="z2840" w:id="279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98"/>
    <w:bookmarkStart w:name="z2841" w:id="279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799"/>
    <w:bookmarkStart w:name="z2842" w:id="280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00"/>
    <w:bookmarkStart w:name="z2843" w:id="280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01"/>
    <w:bookmarkStart w:name="z2844" w:id="280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02"/>
    <w:bookmarkStart w:name="z2845" w:id="280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03"/>
    <w:bookmarkStart w:name="z2846" w:id="280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04"/>
    <w:bookmarkStart w:name="z2847" w:id="280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05"/>
    <w:bookmarkStart w:name="z2848" w:id="280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06"/>
    <w:bookmarkStart w:name="z2849" w:id="280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07"/>
    <w:bookmarkStart w:name="z2850" w:id="280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08"/>
    <w:bookmarkStart w:name="z2851" w:id="280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09"/>
    <w:bookmarkStart w:name="z2852" w:id="281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10"/>
    <w:bookmarkStart w:name="z2853" w:id="281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11"/>
    <w:bookmarkStart w:name="z2854" w:id="281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12"/>
    <w:bookmarkStart w:name="z2855" w:id="281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13"/>
    <w:bookmarkStart w:name="z2856" w:id="2814"/>
    <w:p>
      <w:pPr>
        <w:spacing w:after="0"/>
        <w:ind w:left="0"/>
        <w:jc w:val="both"/>
      </w:pPr>
      <w:r>
        <w:rPr>
          <w:rFonts w:ascii="Times New Roman"/>
          <w:b w:val="false"/>
          <w:i w:val="false"/>
          <w:color w:val="000000"/>
          <w:sz w:val="28"/>
        </w:rPr>
        <w:t>
      2) міндеттері:</w:t>
      </w:r>
    </w:p>
    <w:bookmarkEnd w:id="2814"/>
    <w:bookmarkStart w:name="z2857" w:id="281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15"/>
    <w:bookmarkStart w:name="z2858" w:id="281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16"/>
    <w:bookmarkStart w:name="z2859" w:id="281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17"/>
    <w:bookmarkStart w:name="z2860" w:id="281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18"/>
    <w:bookmarkStart w:name="z2861" w:id="281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19"/>
    <w:bookmarkStart w:name="z2862" w:id="2820"/>
    <w:p>
      <w:pPr>
        <w:spacing w:after="0"/>
        <w:ind w:left="0"/>
        <w:jc w:val="both"/>
      </w:pPr>
      <w:r>
        <w:rPr>
          <w:rFonts w:ascii="Times New Roman"/>
          <w:b w:val="false"/>
          <w:i w:val="false"/>
          <w:color w:val="000000"/>
          <w:sz w:val="28"/>
        </w:rPr>
        <w:t>
      салықтық берешегі бар;</w:t>
      </w:r>
    </w:p>
    <w:bookmarkEnd w:id="2820"/>
    <w:bookmarkStart w:name="z2863" w:id="282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21"/>
    <w:bookmarkStart w:name="z2864" w:id="282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22"/>
    <w:bookmarkStart w:name="z2865" w:id="282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23"/>
    <w:bookmarkStart w:name="z2866" w:id="282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24"/>
    <w:bookmarkStart w:name="z2867" w:id="282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25"/>
    <w:bookmarkStart w:name="z2868" w:id="282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26"/>
    <w:bookmarkStart w:name="z2869" w:id="282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27"/>
    <w:bookmarkStart w:name="z2870" w:id="282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28"/>
    <w:bookmarkStart w:name="z2871" w:id="282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29"/>
    <w:bookmarkStart w:name="z2872" w:id="283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30"/>
    <w:bookmarkStart w:name="z2873" w:id="283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31"/>
    <w:bookmarkStart w:name="z2874" w:id="283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32"/>
    <w:bookmarkStart w:name="z2875" w:id="283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33"/>
    <w:bookmarkStart w:name="z2876" w:id="283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34"/>
    <w:bookmarkStart w:name="z2877" w:id="283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35"/>
    <w:bookmarkStart w:name="z2878" w:id="2836"/>
    <w:p>
      <w:pPr>
        <w:spacing w:after="0"/>
        <w:ind w:left="0"/>
        <w:jc w:val="both"/>
      </w:pPr>
      <w:r>
        <w:rPr>
          <w:rFonts w:ascii="Times New Roman"/>
          <w:b w:val="false"/>
          <w:i w:val="false"/>
          <w:color w:val="000000"/>
          <w:sz w:val="28"/>
        </w:rPr>
        <w:t>
      мемлекет мүдделерін қорғау;</w:t>
      </w:r>
    </w:p>
    <w:bookmarkEnd w:id="2836"/>
    <w:bookmarkStart w:name="z2879" w:id="283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37"/>
    <w:bookmarkStart w:name="z2880" w:id="283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38"/>
    <w:bookmarkStart w:name="z2881" w:id="283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39"/>
    <w:bookmarkStart w:name="z2882" w:id="284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40"/>
    <w:bookmarkStart w:name="z2883" w:id="2841"/>
    <w:p>
      <w:pPr>
        <w:spacing w:after="0"/>
        <w:ind w:left="0"/>
        <w:jc w:val="both"/>
      </w:pPr>
      <w:r>
        <w:rPr>
          <w:rFonts w:ascii="Times New Roman"/>
          <w:b w:val="false"/>
          <w:i w:val="false"/>
          <w:color w:val="000000"/>
          <w:sz w:val="28"/>
        </w:rPr>
        <w:t>
      15. Функциялары:</w:t>
      </w:r>
    </w:p>
    <w:bookmarkEnd w:id="2841"/>
    <w:bookmarkStart w:name="z2884" w:id="2842"/>
    <w:p>
      <w:pPr>
        <w:spacing w:after="0"/>
        <w:ind w:left="0"/>
        <w:jc w:val="both"/>
      </w:pPr>
      <w:r>
        <w:rPr>
          <w:rFonts w:ascii="Times New Roman"/>
          <w:b w:val="false"/>
          <w:i w:val="false"/>
          <w:color w:val="000000"/>
          <w:sz w:val="28"/>
        </w:rPr>
        <w:t>
      1) салықтық бақылауды жүзеге асыру;</w:t>
      </w:r>
    </w:p>
    <w:bookmarkEnd w:id="2842"/>
    <w:bookmarkStart w:name="z2885" w:id="284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43"/>
    <w:bookmarkStart w:name="z2886" w:id="284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44"/>
    <w:bookmarkStart w:name="z2887" w:id="284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45"/>
    <w:bookmarkStart w:name="z2888" w:id="284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46"/>
    <w:bookmarkStart w:name="z2889" w:id="284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47"/>
    <w:bookmarkStart w:name="z2890" w:id="284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48"/>
    <w:bookmarkStart w:name="z2891" w:id="284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49"/>
    <w:bookmarkStart w:name="z2892" w:id="285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50"/>
    <w:bookmarkStart w:name="z2893" w:id="285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51"/>
    <w:bookmarkStart w:name="z2894" w:id="2852"/>
    <w:p>
      <w:pPr>
        <w:spacing w:after="0"/>
        <w:ind w:left="0"/>
        <w:jc w:val="both"/>
      </w:pPr>
      <w:r>
        <w:rPr>
          <w:rFonts w:ascii="Times New Roman"/>
          <w:b w:val="false"/>
          <w:i w:val="false"/>
          <w:color w:val="000000"/>
          <w:sz w:val="28"/>
        </w:rPr>
        <w:t>
      11) салықтық әкімшілендіруді жүзеге асыру;</w:t>
      </w:r>
    </w:p>
    <w:bookmarkEnd w:id="2852"/>
    <w:bookmarkStart w:name="z2895" w:id="285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53"/>
    <w:bookmarkStart w:name="z2896" w:id="285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54"/>
    <w:bookmarkStart w:name="z2897" w:id="2855"/>
    <w:p>
      <w:pPr>
        <w:spacing w:after="0"/>
        <w:ind w:left="0"/>
        <w:jc w:val="both"/>
      </w:pPr>
      <w:r>
        <w:rPr>
          <w:rFonts w:ascii="Times New Roman"/>
          <w:b w:val="false"/>
          <w:i w:val="false"/>
          <w:color w:val="000000"/>
          <w:sz w:val="28"/>
        </w:rPr>
        <w:t>
      14) тәуекелдерді басқару жүйесін пайдалану;</w:t>
      </w:r>
    </w:p>
    <w:bookmarkEnd w:id="2855"/>
    <w:bookmarkStart w:name="z2898" w:id="285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56"/>
    <w:bookmarkStart w:name="z2899" w:id="285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57"/>
    <w:bookmarkStart w:name="z2900" w:id="285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58"/>
    <w:bookmarkStart w:name="z2901" w:id="285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59"/>
    <w:bookmarkStart w:name="z2902" w:id="286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60"/>
    <w:bookmarkStart w:name="z2903" w:id="286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61"/>
    <w:bookmarkStart w:name="z2904" w:id="286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62"/>
    <w:bookmarkStart w:name="z2905" w:id="286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63"/>
    <w:bookmarkStart w:name="z2906" w:id="286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64"/>
    <w:bookmarkStart w:name="z2907" w:id="286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65"/>
    <w:bookmarkStart w:name="z2908" w:id="286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66"/>
    <w:bookmarkStart w:name="z2909" w:id="286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67"/>
    <w:bookmarkStart w:name="z2910" w:id="286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68"/>
    <w:bookmarkStart w:name="z2911" w:id="286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69"/>
    <w:bookmarkStart w:name="z2912" w:id="287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70"/>
    <w:bookmarkStart w:name="z2913" w:id="287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71"/>
    <w:bookmarkStart w:name="z2914" w:id="287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72"/>
    <w:bookmarkStart w:name="z2915" w:id="287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73"/>
    <w:bookmarkStart w:name="z2916" w:id="287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74"/>
    <w:bookmarkStart w:name="z2917" w:id="287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75"/>
    <w:bookmarkStart w:name="z2918" w:id="287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76"/>
    <w:bookmarkStart w:name="z2919" w:id="287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77"/>
    <w:bookmarkStart w:name="z2920" w:id="287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78"/>
    <w:bookmarkStart w:name="z2921" w:id="287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79"/>
    <w:bookmarkStart w:name="z2922" w:id="288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80"/>
    <w:bookmarkStart w:name="z2923" w:id="288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81"/>
    <w:bookmarkStart w:name="z2924" w:id="288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82"/>
    <w:bookmarkStart w:name="z2925" w:id="28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83"/>
    <w:bookmarkStart w:name="z2926" w:id="28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84"/>
    <w:bookmarkStart w:name="z2927" w:id="2885"/>
    <w:p>
      <w:pPr>
        <w:spacing w:after="0"/>
        <w:ind w:left="0"/>
        <w:jc w:val="both"/>
      </w:pPr>
      <w:r>
        <w:rPr>
          <w:rFonts w:ascii="Times New Roman"/>
          <w:b w:val="false"/>
          <w:i w:val="false"/>
          <w:color w:val="000000"/>
          <w:sz w:val="28"/>
        </w:rPr>
        <w:t>
      19. Басқарма басшысының өкілеттіктері:</w:t>
      </w:r>
    </w:p>
    <w:bookmarkEnd w:id="2885"/>
    <w:bookmarkStart w:name="z2928" w:id="288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86"/>
    <w:bookmarkStart w:name="z2929" w:id="288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87"/>
    <w:bookmarkStart w:name="z2930" w:id="288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88"/>
    <w:bookmarkStart w:name="z2931" w:id="288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89"/>
    <w:bookmarkStart w:name="z2932" w:id="289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90"/>
    <w:bookmarkStart w:name="z2933" w:id="28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91"/>
    <w:bookmarkStart w:name="z2934" w:id="289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92"/>
    <w:bookmarkStart w:name="z2935" w:id="289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93"/>
    <w:bookmarkStart w:name="z2936" w:id="289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94"/>
    <w:bookmarkStart w:name="z2937" w:id="289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95"/>
    <w:bookmarkStart w:name="z2938" w:id="289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96"/>
    <w:bookmarkStart w:name="z2939" w:id="289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97"/>
    <w:bookmarkStart w:name="z2940" w:id="289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98"/>
    <w:bookmarkStart w:name="z2941" w:id="2899"/>
    <w:p>
      <w:pPr>
        <w:spacing w:after="0"/>
        <w:ind w:left="0"/>
        <w:jc w:val="left"/>
      </w:pPr>
      <w:r>
        <w:rPr>
          <w:rFonts w:ascii="Times New Roman"/>
          <w:b/>
          <w:i w:val="false"/>
          <w:color w:val="000000"/>
        </w:rPr>
        <w:t xml:space="preserve"> 4-тарау. Басқарманың мүлкi</w:t>
      </w:r>
    </w:p>
    <w:bookmarkEnd w:id="2899"/>
    <w:bookmarkStart w:name="z2942" w:id="290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00"/>
    <w:bookmarkStart w:name="z2943" w:id="290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01"/>
    <w:bookmarkStart w:name="z2944" w:id="290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02"/>
    <w:bookmarkStart w:name="z2945" w:id="290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03"/>
    <w:bookmarkStart w:name="z2946" w:id="2904"/>
    <w:p>
      <w:pPr>
        <w:spacing w:after="0"/>
        <w:ind w:left="0"/>
        <w:jc w:val="left"/>
      </w:pPr>
      <w:r>
        <w:rPr>
          <w:rFonts w:ascii="Times New Roman"/>
          <w:b/>
          <w:i w:val="false"/>
          <w:color w:val="000000"/>
        </w:rPr>
        <w:t xml:space="preserve"> 5-тарау. Басқарманы қайта ұйымдастыру және тарату</w:t>
      </w:r>
    </w:p>
    <w:bookmarkEnd w:id="2904"/>
    <w:bookmarkStart w:name="z2947" w:id="29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17-қосымша</w:t>
            </w:r>
          </w:p>
        </w:tc>
      </w:tr>
    </w:tbl>
    <w:bookmarkStart w:name="z2949" w:id="290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туралы ереже </w:t>
      </w:r>
    </w:p>
    <w:bookmarkEnd w:id="2906"/>
    <w:bookmarkStart w:name="z2950" w:id="2907"/>
    <w:p>
      <w:pPr>
        <w:spacing w:after="0"/>
        <w:ind w:left="0"/>
        <w:jc w:val="left"/>
      </w:pPr>
      <w:r>
        <w:rPr>
          <w:rFonts w:ascii="Times New Roman"/>
          <w:b/>
          <w:i w:val="false"/>
          <w:color w:val="000000"/>
        </w:rPr>
        <w:t xml:space="preserve"> 1-тарау. Жалпы ережелер</w:t>
      </w:r>
    </w:p>
    <w:bookmarkEnd w:id="2907"/>
    <w:bookmarkStart w:name="z2951" w:id="290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2908"/>
    <w:bookmarkStart w:name="z2952" w:id="2909"/>
    <w:p>
      <w:pPr>
        <w:spacing w:after="0"/>
        <w:ind w:left="0"/>
        <w:jc w:val="both"/>
      </w:pPr>
      <w:r>
        <w:rPr>
          <w:rFonts w:ascii="Times New Roman"/>
          <w:b w:val="false"/>
          <w:i w:val="false"/>
          <w:color w:val="000000"/>
          <w:sz w:val="28"/>
        </w:rPr>
        <w:t xml:space="preserve">
      1) салықтық әкімшілендіру; </w:t>
      </w:r>
    </w:p>
    <w:bookmarkEnd w:id="2909"/>
    <w:bookmarkStart w:name="z2953" w:id="291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10"/>
    <w:bookmarkStart w:name="z2954" w:id="2911"/>
    <w:p>
      <w:pPr>
        <w:spacing w:after="0"/>
        <w:ind w:left="0"/>
        <w:jc w:val="both"/>
      </w:pPr>
      <w:r>
        <w:rPr>
          <w:rFonts w:ascii="Times New Roman"/>
          <w:b w:val="false"/>
          <w:i w:val="false"/>
          <w:color w:val="000000"/>
          <w:sz w:val="28"/>
        </w:rPr>
        <w:t>
      3) мұнай өнімдерінің және биоотынның айналымы;</w:t>
      </w:r>
    </w:p>
    <w:bookmarkEnd w:id="2911"/>
    <w:bookmarkStart w:name="z2955" w:id="291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12"/>
    <w:bookmarkStart w:name="z2956" w:id="291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13"/>
    <w:bookmarkStart w:name="z2957" w:id="291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14"/>
    <w:bookmarkStart w:name="z2958" w:id="291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15"/>
    <w:bookmarkStart w:name="z2959" w:id="291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16"/>
    <w:bookmarkStart w:name="z2960" w:id="291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17"/>
    <w:bookmarkStart w:name="z2961" w:id="291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18"/>
    <w:bookmarkStart w:name="z2962" w:id="291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19"/>
    <w:bookmarkStart w:name="z2963" w:id="2920"/>
    <w:p>
      <w:pPr>
        <w:spacing w:after="0"/>
        <w:ind w:left="0"/>
        <w:jc w:val="both"/>
      </w:pPr>
      <w:r>
        <w:rPr>
          <w:rFonts w:ascii="Times New Roman"/>
          <w:b w:val="false"/>
          <w:i w:val="false"/>
          <w:color w:val="000000"/>
          <w:sz w:val="28"/>
        </w:rPr>
        <w:t xml:space="preserve">
      8. Басқарманың орналасқан жері: пошта индексі 021000, Қазақстан Республикасы, Ақмола облысы, Жақсы ауданы, Жақсы кенті, Дружба көшесі, 1. </w:t>
      </w:r>
    </w:p>
    <w:bookmarkEnd w:id="2920"/>
    <w:bookmarkStart w:name="z2964" w:id="292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республикалық мемлекеттік мекемесi.</w:t>
      </w:r>
    </w:p>
    <w:bookmarkEnd w:id="2921"/>
    <w:bookmarkStart w:name="z2965" w:id="29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22"/>
    <w:bookmarkStart w:name="z2966" w:id="29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23"/>
    <w:bookmarkStart w:name="z2967" w:id="292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24"/>
    <w:bookmarkStart w:name="z2968" w:id="29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25"/>
    <w:bookmarkStart w:name="z2969" w:id="292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26"/>
    <w:bookmarkStart w:name="z2970" w:id="2927"/>
    <w:p>
      <w:pPr>
        <w:spacing w:after="0"/>
        <w:ind w:left="0"/>
        <w:jc w:val="both"/>
      </w:pPr>
      <w:r>
        <w:rPr>
          <w:rFonts w:ascii="Times New Roman"/>
          <w:b w:val="false"/>
          <w:i w:val="false"/>
          <w:color w:val="000000"/>
          <w:sz w:val="28"/>
        </w:rPr>
        <w:t>
      13. Міндеттері:</w:t>
      </w:r>
    </w:p>
    <w:bookmarkEnd w:id="2927"/>
    <w:bookmarkStart w:name="z2971" w:id="292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28"/>
    <w:bookmarkStart w:name="z2972" w:id="292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29"/>
    <w:bookmarkStart w:name="z2973" w:id="293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30"/>
    <w:bookmarkStart w:name="z2974" w:id="293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31"/>
    <w:bookmarkStart w:name="z2975" w:id="293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32"/>
    <w:bookmarkStart w:name="z2976" w:id="293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33"/>
    <w:bookmarkStart w:name="z2977" w:id="293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34"/>
    <w:bookmarkStart w:name="z2978" w:id="2935"/>
    <w:p>
      <w:pPr>
        <w:spacing w:after="0"/>
        <w:ind w:left="0"/>
        <w:jc w:val="both"/>
      </w:pPr>
      <w:r>
        <w:rPr>
          <w:rFonts w:ascii="Times New Roman"/>
          <w:b w:val="false"/>
          <w:i w:val="false"/>
          <w:color w:val="000000"/>
          <w:sz w:val="28"/>
        </w:rPr>
        <w:t>
      14. Басқарманың құқықтары мен міндеттемелері:</w:t>
      </w:r>
    </w:p>
    <w:bookmarkEnd w:id="2935"/>
    <w:bookmarkStart w:name="z2979" w:id="2936"/>
    <w:p>
      <w:pPr>
        <w:spacing w:after="0"/>
        <w:ind w:left="0"/>
        <w:jc w:val="both"/>
      </w:pPr>
      <w:r>
        <w:rPr>
          <w:rFonts w:ascii="Times New Roman"/>
          <w:b w:val="false"/>
          <w:i w:val="false"/>
          <w:color w:val="000000"/>
          <w:sz w:val="28"/>
        </w:rPr>
        <w:t>
      1) құқықтары:</w:t>
      </w:r>
    </w:p>
    <w:bookmarkEnd w:id="2936"/>
    <w:bookmarkStart w:name="z2980" w:id="293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37"/>
    <w:bookmarkStart w:name="z2981" w:id="2938"/>
    <w:p>
      <w:pPr>
        <w:spacing w:after="0"/>
        <w:ind w:left="0"/>
        <w:jc w:val="both"/>
      </w:pPr>
      <w:r>
        <w:rPr>
          <w:rFonts w:ascii="Times New Roman"/>
          <w:b w:val="false"/>
          <w:i w:val="false"/>
          <w:color w:val="000000"/>
          <w:sz w:val="28"/>
        </w:rPr>
        <w:t>
      салық төлеушіден (салық агентінен):</w:t>
      </w:r>
    </w:p>
    <w:bookmarkEnd w:id="2938"/>
    <w:bookmarkStart w:name="z2982" w:id="293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39"/>
    <w:bookmarkStart w:name="z2983" w:id="294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40"/>
    <w:bookmarkStart w:name="z2984" w:id="294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41"/>
    <w:bookmarkStart w:name="z2985" w:id="29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42"/>
    <w:bookmarkStart w:name="z2986" w:id="294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43"/>
    <w:bookmarkStart w:name="z2987" w:id="294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44"/>
    <w:bookmarkStart w:name="z2988" w:id="294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45"/>
    <w:bookmarkStart w:name="z2989" w:id="294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46"/>
    <w:bookmarkStart w:name="z2990" w:id="294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47"/>
    <w:bookmarkStart w:name="z2991" w:id="294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48"/>
    <w:bookmarkStart w:name="z2992" w:id="294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49"/>
    <w:bookmarkStart w:name="z2993" w:id="295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50"/>
    <w:bookmarkStart w:name="z2994" w:id="295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51"/>
    <w:bookmarkStart w:name="z2995" w:id="295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52"/>
    <w:bookmarkStart w:name="z2996" w:id="295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53"/>
    <w:bookmarkStart w:name="z2997" w:id="295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54"/>
    <w:bookmarkStart w:name="z2998" w:id="295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55"/>
    <w:bookmarkStart w:name="z2999" w:id="295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56"/>
    <w:bookmarkStart w:name="z3000" w:id="295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57"/>
    <w:bookmarkStart w:name="z3001" w:id="295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58"/>
    <w:bookmarkStart w:name="z3002" w:id="295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59"/>
    <w:bookmarkStart w:name="z3003" w:id="296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60"/>
    <w:bookmarkStart w:name="z3004" w:id="296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61"/>
    <w:bookmarkStart w:name="z3005" w:id="2962"/>
    <w:p>
      <w:pPr>
        <w:spacing w:after="0"/>
        <w:ind w:left="0"/>
        <w:jc w:val="both"/>
      </w:pPr>
      <w:r>
        <w:rPr>
          <w:rFonts w:ascii="Times New Roman"/>
          <w:b w:val="false"/>
          <w:i w:val="false"/>
          <w:color w:val="000000"/>
          <w:sz w:val="28"/>
        </w:rPr>
        <w:t>
      2) міндеттері:</w:t>
      </w:r>
    </w:p>
    <w:bookmarkEnd w:id="2962"/>
    <w:bookmarkStart w:name="z3006" w:id="296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63"/>
    <w:bookmarkStart w:name="z3007" w:id="296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64"/>
    <w:bookmarkStart w:name="z3008" w:id="296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65"/>
    <w:bookmarkStart w:name="z3009" w:id="296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66"/>
    <w:bookmarkStart w:name="z3010" w:id="296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67"/>
    <w:bookmarkStart w:name="z3011" w:id="2968"/>
    <w:p>
      <w:pPr>
        <w:spacing w:after="0"/>
        <w:ind w:left="0"/>
        <w:jc w:val="both"/>
      </w:pPr>
      <w:r>
        <w:rPr>
          <w:rFonts w:ascii="Times New Roman"/>
          <w:b w:val="false"/>
          <w:i w:val="false"/>
          <w:color w:val="000000"/>
          <w:sz w:val="28"/>
        </w:rPr>
        <w:t>
      салықтық берешегі бар;</w:t>
      </w:r>
    </w:p>
    <w:bookmarkEnd w:id="2968"/>
    <w:bookmarkStart w:name="z3012" w:id="296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69"/>
    <w:bookmarkStart w:name="z3013" w:id="297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70"/>
    <w:bookmarkStart w:name="z3014" w:id="297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71"/>
    <w:bookmarkStart w:name="z3015" w:id="297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72"/>
    <w:bookmarkStart w:name="z3016" w:id="297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73"/>
    <w:bookmarkStart w:name="z3017" w:id="297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74"/>
    <w:bookmarkStart w:name="z3018" w:id="297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75"/>
    <w:bookmarkStart w:name="z3019" w:id="297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76"/>
    <w:bookmarkStart w:name="z3020" w:id="297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77"/>
    <w:bookmarkStart w:name="z3021" w:id="297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78"/>
    <w:bookmarkStart w:name="z3022" w:id="297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79"/>
    <w:bookmarkStart w:name="z3023" w:id="298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80"/>
    <w:bookmarkStart w:name="z3024" w:id="298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81"/>
    <w:bookmarkStart w:name="z3025" w:id="298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82"/>
    <w:bookmarkStart w:name="z3026" w:id="298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83"/>
    <w:bookmarkStart w:name="z3027" w:id="2984"/>
    <w:p>
      <w:pPr>
        <w:spacing w:after="0"/>
        <w:ind w:left="0"/>
        <w:jc w:val="both"/>
      </w:pPr>
      <w:r>
        <w:rPr>
          <w:rFonts w:ascii="Times New Roman"/>
          <w:b w:val="false"/>
          <w:i w:val="false"/>
          <w:color w:val="000000"/>
          <w:sz w:val="28"/>
        </w:rPr>
        <w:t>
      мемлекет мүдделерін қорғау;</w:t>
      </w:r>
    </w:p>
    <w:bookmarkEnd w:id="2984"/>
    <w:bookmarkStart w:name="z3028" w:id="298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85"/>
    <w:bookmarkStart w:name="z3029" w:id="298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86"/>
    <w:bookmarkStart w:name="z3030" w:id="298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87"/>
    <w:bookmarkStart w:name="z3031" w:id="298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88"/>
    <w:bookmarkStart w:name="z3032" w:id="2989"/>
    <w:p>
      <w:pPr>
        <w:spacing w:after="0"/>
        <w:ind w:left="0"/>
        <w:jc w:val="both"/>
      </w:pPr>
      <w:r>
        <w:rPr>
          <w:rFonts w:ascii="Times New Roman"/>
          <w:b w:val="false"/>
          <w:i w:val="false"/>
          <w:color w:val="000000"/>
          <w:sz w:val="28"/>
        </w:rPr>
        <w:t>
      15. Функциялары:</w:t>
      </w:r>
    </w:p>
    <w:bookmarkEnd w:id="2989"/>
    <w:bookmarkStart w:name="z3033" w:id="2990"/>
    <w:p>
      <w:pPr>
        <w:spacing w:after="0"/>
        <w:ind w:left="0"/>
        <w:jc w:val="both"/>
      </w:pPr>
      <w:r>
        <w:rPr>
          <w:rFonts w:ascii="Times New Roman"/>
          <w:b w:val="false"/>
          <w:i w:val="false"/>
          <w:color w:val="000000"/>
          <w:sz w:val="28"/>
        </w:rPr>
        <w:t>
      1) салықтық бақылауды жүзеге асыру;</w:t>
      </w:r>
    </w:p>
    <w:bookmarkEnd w:id="2990"/>
    <w:bookmarkStart w:name="z3034" w:id="299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91"/>
    <w:bookmarkStart w:name="z3035" w:id="299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92"/>
    <w:bookmarkStart w:name="z3036" w:id="299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93"/>
    <w:bookmarkStart w:name="z3037" w:id="299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94"/>
    <w:bookmarkStart w:name="z3038" w:id="299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95"/>
    <w:bookmarkStart w:name="z3039" w:id="299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96"/>
    <w:bookmarkStart w:name="z3040" w:id="299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97"/>
    <w:bookmarkStart w:name="z3041" w:id="299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98"/>
    <w:bookmarkStart w:name="z3042" w:id="299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99"/>
    <w:bookmarkStart w:name="z3043" w:id="3000"/>
    <w:p>
      <w:pPr>
        <w:spacing w:after="0"/>
        <w:ind w:left="0"/>
        <w:jc w:val="both"/>
      </w:pPr>
      <w:r>
        <w:rPr>
          <w:rFonts w:ascii="Times New Roman"/>
          <w:b w:val="false"/>
          <w:i w:val="false"/>
          <w:color w:val="000000"/>
          <w:sz w:val="28"/>
        </w:rPr>
        <w:t>
      11) салықтық әкімшілендіруді жүзеге асыру;</w:t>
      </w:r>
    </w:p>
    <w:bookmarkEnd w:id="3000"/>
    <w:bookmarkStart w:name="z3044" w:id="300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01"/>
    <w:bookmarkStart w:name="z3045" w:id="300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002"/>
    <w:bookmarkStart w:name="z3046" w:id="3003"/>
    <w:p>
      <w:pPr>
        <w:spacing w:after="0"/>
        <w:ind w:left="0"/>
        <w:jc w:val="both"/>
      </w:pPr>
      <w:r>
        <w:rPr>
          <w:rFonts w:ascii="Times New Roman"/>
          <w:b w:val="false"/>
          <w:i w:val="false"/>
          <w:color w:val="000000"/>
          <w:sz w:val="28"/>
        </w:rPr>
        <w:t>
      14) тәуекелдерді басқару жүйесін пайдалану;</w:t>
      </w:r>
    </w:p>
    <w:bookmarkEnd w:id="3003"/>
    <w:bookmarkStart w:name="z3047" w:id="300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004"/>
    <w:bookmarkStart w:name="z3048" w:id="300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005"/>
    <w:bookmarkStart w:name="z3049" w:id="300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006"/>
    <w:bookmarkStart w:name="z3050" w:id="300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007"/>
    <w:bookmarkStart w:name="z3051" w:id="300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008"/>
    <w:bookmarkStart w:name="z3052" w:id="300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009"/>
    <w:bookmarkStart w:name="z3053" w:id="301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010"/>
    <w:bookmarkStart w:name="z3054" w:id="301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11"/>
    <w:bookmarkStart w:name="z3055" w:id="301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012"/>
    <w:bookmarkStart w:name="z3056" w:id="301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013"/>
    <w:bookmarkStart w:name="z3057" w:id="301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014"/>
    <w:bookmarkStart w:name="z3058" w:id="301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015"/>
    <w:bookmarkStart w:name="z3059" w:id="301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016"/>
    <w:bookmarkStart w:name="z3060" w:id="301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17"/>
    <w:bookmarkStart w:name="z3061" w:id="301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18"/>
    <w:bookmarkStart w:name="z3062" w:id="301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019"/>
    <w:bookmarkStart w:name="z3063" w:id="302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020"/>
    <w:bookmarkStart w:name="z3064" w:id="302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021"/>
    <w:bookmarkStart w:name="z3065" w:id="302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022"/>
    <w:bookmarkStart w:name="z3066" w:id="302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023"/>
    <w:bookmarkStart w:name="z3067" w:id="302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24"/>
    <w:bookmarkStart w:name="z3068" w:id="302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25"/>
    <w:bookmarkStart w:name="z3069" w:id="302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26"/>
    <w:bookmarkStart w:name="z3070" w:id="302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27"/>
    <w:bookmarkStart w:name="z3071" w:id="302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028"/>
    <w:bookmarkStart w:name="z3072" w:id="302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029"/>
    <w:bookmarkStart w:name="z3073" w:id="303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30"/>
    <w:bookmarkStart w:name="z3074" w:id="303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31"/>
    <w:bookmarkStart w:name="z3075" w:id="3032"/>
    <w:p>
      <w:pPr>
        <w:spacing w:after="0"/>
        <w:ind w:left="0"/>
        <w:jc w:val="both"/>
      </w:pPr>
      <w:r>
        <w:rPr>
          <w:rFonts w:ascii="Times New Roman"/>
          <w:b w:val="false"/>
          <w:i w:val="false"/>
          <w:color w:val="000000"/>
          <w:sz w:val="28"/>
        </w:rPr>
        <w:t>
      18. Басқарма басшысының өкілеттіктері:</w:t>
      </w:r>
    </w:p>
    <w:bookmarkEnd w:id="3032"/>
    <w:bookmarkStart w:name="z3076" w:id="303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033"/>
    <w:bookmarkStart w:name="z3077" w:id="303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034"/>
    <w:bookmarkStart w:name="z3078" w:id="303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035"/>
    <w:bookmarkStart w:name="z3079" w:id="303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036"/>
    <w:bookmarkStart w:name="z3080" w:id="303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037"/>
    <w:bookmarkStart w:name="z3081" w:id="303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38"/>
    <w:bookmarkStart w:name="z3082" w:id="303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039"/>
    <w:bookmarkStart w:name="z3083" w:id="304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040"/>
    <w:bookmarkStart w:name="z3084" w:id="304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041"/>
    <w:bookmarkStart w:name="z3085" w:id="304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042"/>
    <w:bookmarkStart w:name="z3086" w:id="304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43"/>
    <w:bookmarkStart w:name="z3087" w:id="304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044"/>
    <w:bookmarkStart w:name="z3088" w:id="3045"/>
    <w:p>
      <w:pPr>
        <w:spacing w:after="0"/>
        <w:ind w:left="0"/>
        <w:jc w:val="left"/>
      </w:pPr>
      <w:r>
        <w:rPr>
          <w:rFonts w:ascii="Times New Roman"/>
          <w:b/>
          <w:i w:val="false"/>
          <w:color w:val="000000"/>
        </w:rPr>
        <w:t xml:space="preserve"> 4-тарау. Басқарманың мүлкi</w:t>
      </w:r>
    </w:p>
    <w:bookmarkEnd w:id="3045"/>
    <w:bookmarkStart w:name="z3089" w:id="304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046"/>
    <w:bookmarkStart w:name="z3090" w:id="304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47"/>
    <w:bookmarkStart w:name="z3091" w:id="304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048"/>
    <w:bookmarkStart w:name="z3092" w:id="304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49"/>
    <w:bookmarkStart w:name="z3093" w:id="3050"/>
    <w:p>
      <w:pPr>
        <w:spacing w:after="0"/>
        <w:ind w:left="0"/>
        <w:jc w:val="left"/>
      </w:pPr>
      <w:r>
        <w:rPr>
          <w:rFonts w:ascii="Times New Roman"/>
          <w:b/>
          <w:i w:val="false"/>
          <w:color w:val="000000"/>
        </w:rPr>
        <w:t xml:space="preserve"> 5-тарау. Басқарманы қайта ұйымдастыру және тарату</w:t>
      </w:r>
    </w:p>
    <w:bookmarkEnd w:id="3050"/>
    <w:bookmarkStart w:name="z3094" w:id="30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18-қосымша</w:t>
            </w:r>
          </w:p>
        </w:tc>
      </w:tr>
    </w:tbl>
    <w:bookmarkStart w:name="z3096" w:id="305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Зеренді ауданы бойынша Мемлекеттік кірістер басқармасы туралы ереже </w:t>
      </w:r>
    </w:p>
    <w:bookmarkEnd w:id="3052"/>
    <w:bookmarkStart w:name="z3097" w:id="3053"/>
    <w:p>
      <w:pPr>
        <w:spacing w:after="0"/>
        <w:ind w:left="0"/>
        <w:jc w:val="left"/>
      </w:pPr>
      <w:r>
        <w:rPr>
          <w:rFonts w:ascii="Times New Roman"/>
          <w:b/>
          <w:i w:val="false"/>
          <w:color w:val="000000"/>
        </w:rPr>
        <w:t xml:space="preserve"> 1-тарау. Жалпы ережелер</w:t>
      </w:r>
    </w:p>
    <w:bookmarkEnd w:id="3053"/>
    <w:bookmarkStart w:name="z3098" w:id="305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Зеренді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3054"/>
    <w:bookmarkStart w:name="z3099" w:id="3055"/>
    <w:p>
      <w:pPr>
        <w:spacing w:after="0"/>
        <w:ind w:left="0"/>
        <w:jc w:val="both"/>
      </w:pPr>
      <w:r>
        <w:rPr>
          <w:rFonts w:ascii="Times New Roman"/>
          <w:b w:val="false"/>
          <w:i w:val="false"/>
          <w:color w:val="000000"/>
          <w:sz w:val="28"/>
        </w:rPr>
        <w:t xml:space="preserve">
      1) салықтық әкімшілендіру; </w:t>
      </w:r>
    </w:p>
    <w:bookmarkEnd w:id="3055"/>
    <w:bookmarkStart w:name="z3100" w:id="305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56"/>
    <w:bookmarkStart w:name="z3101" w:id="3057"/>
    <w:p>
      <w:pPr>
        <w:spacing w:after="0"/>
        <w:ind w:left="0"/>
        <w:jc w:val="both"/>
      </w:pPr>
      <w:r>
        <w:rPr>
          <w:rFonts w:ascii="Times New Roman"/>
          <w:b w:val="false"/>
          <w:i w:val="false"/>
          <w:color w:val="000000"/>
          <w:sz w:val="28"/>
        </w:rPr>
        <w:t>
      3) мұнай өнімдерінің және биоотынның айналымы;</w:t>
      </w:r>
    </w:p>
    <w:bookmarkEnd w:id="3057"/>
    <w:bookmarkStart w:name="z3102" w:id="305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058"/>
    <w:bookmarkStart w:name="z3103" w:id="305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059"/>
    <w:bookmarkStart w:name="z3104" w:id="306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060"/>
    <w:bookmarkStart w:name="z3105" w:id="306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061"/>
    <w:bookmarkStart w:name="z3106" w:id="306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062"/>
    <w:bookmarkStart w:name="z3107" w:id="306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063"/>
    <w:bookmarkStart w:name="z3108" w:id="306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064"/>
    <w:bookmarkStart w:name="z3109" w:id="306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065"/>
    <w:bookmarkStart w:name="z3110" w:id="3066"/>
    <w:p>
      <w:pPr>
        <w:spacing w:after="0"/>
        <w:ind w:left="0"/>
        <w:jc w:val="both"/>
      </w:pPr>
      <w:r>
        <w:rPr>
          <w:rFonts w:ascii="Times New Roman"/>
          <w:b w:val="false"/>
          <w:i w:val="false"/>
          <w:color w:val="000000"/>
          <w:sz w:val="28"/>
        </w:rPr>
        <w:t xml:space="preserve">
      8. Басқарманың орналасқан жері: пошта индексі 021200, Қазақстан Республикасы, Ақмола облысы, Зеренді ауданы, Зеренді аулы, Тәуелсіздік қөшесі, 61. </w:t>
      </w:r>
    </w:p>
    <w:bookmarkEnd w:id="3066"/>
    <w:bookmarkStart w:name="z3111" w:id="306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Зеренді ауданы бойынша Мемлекеттік кірістер басқармасы" республикалық мемлекеттік мекемесi.</w:t>
      </w:r>
    </w:p>
    <w:bookmarkEnd w:id="3067"/>
    <w:bookmarkStart w:name="z3112" w:id="30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68"/>
    <w:bookmarkStart w:name="z3113" w:id="30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69"/>
    <w:bookmarkStart w:name="z3114" w:id="307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070"/>
    <w:bookmarkStart w:name="z3115" w:id="307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071"/>
    <w:bookmarkStart w:name="z3116" w:id="307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072"/>
    <w:bookmarkStart w:name="z3117" w:id="3073"/>
    <w:p>
      <w:pPr>
        <w:spacing w:after="0"/>
        <w:ind w:left="0"/>
        <w:jc w:val="both"/>
      </w:pPr>
      <w:r>
        <w:rPr>
          <w:rFonts w:ascii="Times New Roman"/>
          <w:b w:val="false"/>
          <w:i w:val="false"/>
          <w:color w:val="000000"/>
          <w:sz w:val="28"/>
        </w:rPr>
        <w:t>
      13. Міндеттері:</w:t>
      </w:r>
    </w:p>
    <w:bookmarkEnd w:id="3073"/>
    <w:bookmarkStart w:name="z3118" w:id="307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74"/>
    <w:bookmarkStart w:name="z3119" w:id="307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075"/>
    <w:bookmarkStart w:name="z3120" w:id="307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076"/>
    <w:bookmarkStart w:name="z3121" w:id="307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77"/>
    <w:bookmarkStart w:name="z3122" w:id="307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078"/>
    <w:bookmarkStart w:name="z3123" w:id="307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79"/>
    <w:bookmarkStart w:name="z3124" w:id="308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080"/>
    <w:bookmarkStart w:name="z3125" w:id="3081"/>
    <w:p>
      <w:pPr>
        <w:spacing w:after="0"/>
        <w:ind w:left="0"/>
        <w:jc w:val="both"/>
      </w:pPr>
      <w:r>
        <w:rPr>
          <w:rFonts w:ascii="Times New Roman"/>
          <w:b w:val="false"/>
          <w:i w:val="false"/>
          <w:color w:val="000000"/>
          <w:sz w:val="28"/>
        </w:rPr>
        <w:t>
      14. Басқарманың құқықтары мен міндеттемелері:</w:t>
      </w:r>
    </w:p>
    <w:bookmarkEnd w:id="3081"/>
    <w:bookmarkStart w:name="z3126" w:id="3082"/>
    <w:p>
      <w:pPr>
        <w:spacing w:after="0"/>
        <w:ind w:left="0"/>
        <w:jc w:val="both"/>
      </w:pPr>
      <w:r>
        <w:rPr>
          <w:rFonts w:ascii="Times New Roman"/>
          <w:b w:val="false"/>
          <w:i w:val="false"/>
          <w:color w:val="000000"/>
          <w:sz w:val="28"/>
        </w:rPr>
        <w:t>
      1) құқықтары:</w:t>
      </w:r>
    </w:p>
    <w:bookmarkEnd w:id="3082"/>
    <w:bookmarkStart w:name="z3127" w:id="308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083"/>
    <w:bookmarkStart w:name="z3128" w:id="3084"/>
    <w:p>
      <w:pPr>
        <w:spacing w:after="0"/>
        <w:ind w:left="0"/>
        <w:jc w:val="both"/>
      </w:pPr>
      <w:r>
        <w:rPr>
          <w:rFonts w:ascii="Times New Roman"/>
          <w:b w:val="false"/>
          <w:i w:val="false"/>
          <w:color w:val="000000"/>
          <w:sz w:val="28"/>
        </w:rPr>
        <w:t>
      салық төлеушіден (салық агентінен):</w:t>
      </w:r>
    </w:p>
    <w:bookmarkEnd w:id="3084"/>
    <w:bookmarkStart w:name="z3129" w:id="308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085"/>
    <w:bookmarkStart w:name="z3130" w:id="308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086"/>
    <w:bookmarkStart w:name="z3131" w:id="308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087"/>
    <w:bookmarkStart w:name="z3132" w:id="30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088"/>
    <w:bookmarkStart w:name="z3133" w:id="30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089"/>
    <w:bookmarkStart w:name="z3134" w:id="309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090"/>
    <w:bookmarkStart w:name="z3135" w:id="309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091"/>
    <w:bookmarkStart w:name="z3136" w:id="309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92"/>
    <w:bookmarkStart w:name="z3137" w:id="309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093"/>
    <w:bookmarkStart w:name="z3138" w:id="309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094"/>
    <w:bookmarkStart w:name="z3139" w:id="309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095"/>
    <w:bookmarkStart w:name="z3140" w:id="309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096"/>
    <w:bookmarkStart w:name="z3141" w:id="309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097"/>
    <w:bookmarkStart w:name="z3142" w:id="309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098"/>
    <w:bookmarkStart w:name="z3143" w:id="309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99"/>
    <w:bookmarkStart w:name="z3144" w:id="310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100"/>
    <w:bookmarkStart w:name="z3145" w:id="310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101"/>
    <w:bookmarkStart w:name="z3146" w:id="310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102"/>
    <w:bookmarkStart w:name="z3147" w:id="310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103"/>
    <w:bookmarkStart w:name="z3148" w:id="310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104"/>
    <w:bookmarkStart w:name="z3149" w:id="310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105"/>
    <w:bookmarkStart w:name="z3150" w:id="310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106"/>
    <w:bookmarkStart w:name="z3151" w:id="310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07"/>
    <w:bookmarkStart w:name="z3152" w:id="3108"/>
    <w:p>
      <w:pPr>
        <w:spacing w:after="0"/>
        <w:ind w:left="0"/>
        <w:jc w:val="both"/>
      </w:pPr>
      <w:r>
        <w:rPr>
          <w:rFonts w:ascii="Times New Roman"/>
          <w:b w:val="false"/>
          <w:i w:val="false"/>
          <w:color w:val="000000"/>
          <w:sz w:val="28"/>
        </w:rPr>
        <w:t>
      2) міндеттері:</w:t>
      </w:r>
    </w:p>
    <w:bookmarkEnd w:id="3108"/>
    <w:bookmarkStart w:name="z3153" w:id="310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09"/>
    <w:bookmarkStart w:name="z3154" w:id="311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110"/>
    <w:bookmarkStart w:name="z3155" w:id="311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111"/>
    <w:bookmarkStart w:name="z3156" w:id="311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12"/>
    <w:bookmarkStart w:name="z3157" w:id="311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13"/>
    <w:bookmarkStart w:name="z3158" w:id="3114"/>
    <w:p>
      <w:pPr>
        <w:spacing w:after="0"/>
        <w:ind w:left="0"/>
        <w:jc w:val="both"/>
      </w:pPr>
      <w:r>
        <w:rPr>
          <w:rFonts w:ascii="Times New Roman"/>
          <w:b w:val="false"/>
          <w:i w:val="false"/>
          <w:color w:val="000000"/>
          <w:sz w:val="28"/>
        </w:rPr>
        <w:t>
      салықтық берешегі бар;</w:t>
      </w:r>
    </w:p>
    <w:bookmarkEnd w:id="3114"/>
    <w:bookmarkStart w:name="z3159" w:id="311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15"/>
    <w:bookmarkStart w:name="z3160" w:id="311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16"/>
    <w:bookmarkStart w:name="z3161" w:id="311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17"/>
    <w:bookmarkStart w:name="z3162" w:id="311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18"/>
    <w:bookmarkStart w:name="z3163" w:id="311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19"/>
    <w:bookmarkStart w:name="z3164" w:id="312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20"/>
    <w:bookmarkStart w:name="z3165" w:id="312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121"/>
    <w:bookmarkStart w:name="z3166" w:id="312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122"/>
    <w:bookmarkStart w:name="z3167" w:id="312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23"/>
    <w:bookmarkStart w:name="z3168" w:id="312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24"/>
    <w:bookmarkStart w:name="z3169" w:id="312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125"/>
    <w:bookmarkStart w:name="z3170" w:id="312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26"/>
    <w:bookmarkStart w:name="z3171" w:id="312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27"/>
    <w:bookmarkStart w:name="z3172" w:id="312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28"/>
    <w:bookmarkStart w:name="z3173" w:id="312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129"/>
    <w:bookmarkStart w:name="z3174" w:id="3130"/>
    <w:p>
      <w:pPr>
        <w:spacing w:after="0"/>
        <w:ind w:left="0"/>
        <w:jc w:val="both"/>
      </w:pPr>
      <w:r>
        <w:rPr>
          <w:rFonts w:ascii="Times New Roman"/>
          <w:b w:val="false"/>
          <w:i w:val="false"/>
          <w:color w:val="000000"/>
          <w:sz w:val="28"/>
        </w:rPr>
        <w:t>
      мемлекет мүдделерін қорғау;</w:t>
      </w:r>
    </w:p>
    <w:bookmarkEnd w:id="3130"/>
    <w:bookmarkStart w:name="z3175" w:id="313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31"/>
    <w:bookmarkStart w:name="z3176" w:id="313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32"/>
    <w:bookmarkStart w:name="z3177" w:id="313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33"/>
    <w:bookmarkStart w:name="z3178" w:id="313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34"/>
    <w:bookmarkStart w:name="z3179" w:id="3135"/>
    <w:p>
      <w:pPr>
        <w:spacing w:after="0"/>
        <w:ind w:left="0"/>
        <w:jc w:val="both"/>
      </w:pPr>
      <w:r>
        <w:rPr>
          <w:rFonts w:ascii="Times New Roman"/>
          <w:b w:val="false"/>
          <w:i w:val="false"/>
          <w:color w:val="000000"/>
          <w:sz w:val="28"/>
        </w:rPr>
        <w:t>
      15. Функциялары:</w:t>
      </w:r>
    </w:p>
    <w:bookmarkEnd w:id="3135"/>
    <w:bookmarkStart w:name="z3180" w:id="3136"/>
    <w:p>
      <w:pPr>
        <w:spacing w:after="0"/>
        <w:ind w:left="0"/>
        <w:jc w:val="both"/>
      </w:pPr>
      <w:r>
        <w:rPr>
          <w:rFonts w:ascii="Times New Roman"/>
          <w:b w:val="false"/>
          <w:i w:val="false"/>
          <w:color w:val="000000"/>
          <w:sz w:val="28"/>
        </w:rPr>
        <w:t>
      1) салықтық бақылауды жүзеге асыру;</w:t>
      </w:r>
    </w:p>
    <w:bookmarkEnd w:id="3136"/>
    <w:bookmarkStart w:name="z3181" w:id="313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37"/>
    <w:bookmarkStart w:name="z3182" w:id="313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38"/>
    <w:bookmarkStart w:name="z3183" w:id="313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139"/>
    <w:bookmarkStart w:name="z3184" w:id="314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40"/>
    <w:bookmarkStart w:name="z3185" w:id="314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141"/>
    <w:bookmarkStart w:name="z3186" w:id="314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42"/>
    <w:bookmarkStart w:name="z3187" w:id="314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43"/>
    <w:bookmarkStart w:name="z3188" w:id="314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144"/>
    <w:bookmarkStart w:name="z3189" w:id="314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45"/>
    <w:bookmarkStart w:name="z3190" w:id="3146"/>
    <w:p>
      <w:pPr>
        <w:spacing w:after="0"/>
        <w:ind w:left="0"/>
        <w:jc w:val="both"/>
      </w:pPr>
      <w:r>
        <w:rPr>
          <w:rFonts w:ascii="Times New Roman"/>
          <w:b w:val="false"/>
          <w:i w:val="false"/>
          <w:color w:val="000000"/>
          <w:sz w:val="28"/>
        </w:rPr>
        <w:t>
      11) салықтық әкімшілендіруді жүзеге асыру;</w:t>
      </w:r>
    </w:p>
    <w:bookmarkEnd w:id="3146"/>
    <w:bookmarkStart w:name="z3191" w:id="314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147"/>
    <w:bookmarkStart w:name="z3192" w:id="314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148"/>
    <w:bookmarkStart w:name="z3193" w:id="3149"/>
    <w:p>
      <w:pPr>
        <w:spacing w:after="0"/>
        <w:ind w:left="0"/>
        <w:jc w:val="both"/>
      </w:pPr>
      <w:r>
        <w:rPr>
          <w:rFonts w:ascii="Times New Roman"/>
          <w:b w:val="false"/>
          <w:i w:val="false"/>
          <w:color w:val="000000"/>
          <w:sz w:val="28"/>
        </w:rPr>
        <w:t>
      14) тәуекелдерді басқару жүйесін пайдалану;</w:t>
      </w:r>
    </w:p>
    <w:bookmarkEnd w:id="3149"/>
    <w:bookmarkStart w:name="z3194" w:id="315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150"/>
    <w:bookmarkStart w:name="z3195" w:id="315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151"/>
    <w:bookmarkStart w:name="z3196" w:id="315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152"/>
    <w:bookmarkStart w:name="z3197" w:id="315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153"/>
    <w:bookmarkStart w:name="z3198" w:id="315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154"/>
    <w:bookmarkStart w:name="z3199" w:id="315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155"/>
    <w:bookmarkStart w:name="z3200" w:id="315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156"/>
    <w:bookmarkStart w:name="z3201" w:id="315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57"/>
    <w:bookmarkStart w:name="z3202" w:id="315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158"/>
    <w:bookmarkStart w:name="z3203" w:id="315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159"/>
    <w:bookmarkStart w:name="z3204" w:id="316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160"/>
    <w:bookmarkStart w:name="z3205" w:id="316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161"/>
    <w:bookmarkStart w:name="z3206" w:id="316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162"/>
    <w:bookmarkStart w:name="z3207" w:id="316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63"/>
    <w:bookmarkStart w:name="z3208" w:id="316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64"/>
    <w:bookmarkStart w:name="z3209" w:id="316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165"/>
    <w:bookmarkStart w:name="z3210" w:id="316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166"/>
    <w:bookmarkStart w:name="z3211" w:id="316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167"/>
    <w:bookmarkStart w:name="z3212" w:id="316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168"/>
    <w:bookmarkStart w:name="z3213" w:id="316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169"/>
    <w:bookmarkStart w:name="z3214" w:id="317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70"/>
    <w:bookmarkStart w:name="z3215" w:id="317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71"/>
    <w:bookmarkStart w:name="z3216" w:id="317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72"/>
    <w:bookmarkStart w:name="z3217" w:id="317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73"/>
    <w:bookmarkStart w:name="z3218" w:id="317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174"/>
    <w:bookmarkStart w:name="z3219" w:id="317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175"/>
    <w:bookmarkStart w:name="z3220" w:id="317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76"/>
    <w:bookmarkStart w:name="z3221" w:id="317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77"/>
    <w:bookmarkStart w:name="z3222" w:id="31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78"/>
    <w:bookmarkStart w:name="z3223" w:id="3179"/>
    <w:p>
      <w:pPr>
        <w:spacing w:after="0"/>
        <w:ind w:left="0"/>
        <w:jc w:val="both"/>
      </w:pPr>
      <w:r>
        <w:rPr>
          <w:rFonts w:ascii="Times New Roman"/>
          <w:b w:val="false"/>
          <w:i w:val="false"/>
          <w:color w:val="000000"/>
          <w:sz w:val="28"/>
        </w:rPr>
        <w:t>
      19. Басқарма басшысының өкілеттіктері:</w:t>
      </w:r>
    </w:p>
    <w:bookmarkEnd w:id="3179"/>
    <w:bookmarkStart w:name="z3224" w:id="318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180"/>
    <w:bookmarkStart w:name="z3225" w:id="318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181"/>
    <w:bookmarkStart w:name="z3226" w:id="318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182"/>
    <w:bookmarkStart w:name="z3227" w:id="318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183"/>
    <w:bookmarkStart w:name="z3228" w:id="318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184"/>
    <w:bookmarkStart w:name="z3229" w:id="318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85"/>
    <w:bookmarkStart w:name="z3230" w:id="318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186"/>
    <w:bookmarkStart w:name="z3231" w:id="318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187"/>
    <w:bookmarkStart w:name="z3232" w:id="318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188"/>
    <w:bookmarkStart w:name="z3233" w:id="318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189"/>
    <w:bookmarkStart w:name="z3234" w:id="319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90"/>
    <w:bookmarkStart w:name="z3235" w:id="319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191"/>
    <w:bookmarkStart w:name="z3236" w:id="319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192"/>
    <w:bookmarkStart w:name="z3237" w:id="3193"/>
    <w:p>
      <w:pPr>
        <w:spacing w:after="0"/>
        <w:ind w:left="0"/>
        <w:jc w:val="left"/>
      </w:pPr>
      <w:r>
        <w:rPr>
          <w:rFonts w:ascii="Times New Roman"/>
          <w:b/>
          <w:i w:val="false"/>
          <w:color w:val="000000"/>
        </w:rPr>
        <w:t xml:space="preserve"> 4-тарау. Басқарманың мүлкi</w:t>
      </w:r>
    </w:p>
    <w:bookmarkEnd w:id="3193"/>
    <w:bookmarkStart w:name="z3238" w:id="319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194"/>
    <w:bookmarkStart w:name="z3239" w:id="319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95"/>
    <w:bookmarkStart w:name="z3240" w:id="319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196"/>
    <w:bookmarkStart w:name="z3241" w:id="319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97"/>
    <w:bookmarkStart w:name="z3242" w:id="3198"/>
    <w:p>
      <w:pPr>
        <w:spacing w:after="0"/>
        <w:ind w:left="0"/>
        <w:jc w:val="left"/>
      </w:pPr>
      <w:r>
        <w:rPr>
          <w:rFonts w:ascii="Times New Roman"/>
          <w:b/>
          <w:i w:val="false"/>
          <w:color w:val="000000"/>
        </w:rPr>
        <w:t xml:space="preserve"> 5-тарау. Басқарманы қайта ұйымдастыру және тарату</w:t>
      </w:r>
    </w:p>
    <w:bookmarkEnd w:id="3198"/>
    <w:bookmarkStart w:name="z3243" w:id="31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19-қосымша</w:t>
            </w:r>
          </w:p>
        </w:tc>
      </w:tr>
    </w:tbl>
    <w:bookmarkStart w:name="z3245" w:id="320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туралы ереже </w:t>
      </w:r>
    </w:p>
    <w:bookmarkEnd w:id="3200"/>
    <w:bookmarkStart w:name="z3246" w:id="3201"/>
    <w:p>
      <w:pPr>
        <w:spacing w:after="0"/>
        <w:ind w:left="0"/>
        <w:jc w:val="left"/>
      </w:pPr>
      <w:r>
        <w:rPr>
          <w:rFonts w:ascii="Times New Roman"/>
          <w:b/>
          <w:i w:val="false"/>
          <w:color w:val="000000"/>
        </w:rPr>
        <w:t xml:space="preserve"> 1-тарау. Жалпы ережелер</w:t>
      </w:r>
    </w:p>
    <w:bookmarkEnd w:id="3201"/>
    <w:bookmarkStart w:name="z3247" w:id="320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3202"/>
    <w:bookmarkStart w:name="z3248" w:id="3203"/>
    <w:p>
      <w:pPr>
        <w:spacing w:after="0"/>
        <w:ind w:left="0"/>
        <w:jc w:val="both"/>
      </w:pPr>
      <w:r>
        <w:rPr>
          <w:rFonts w:ascii="Times New Roman"/>
          <w:b w:val="false"/>
          <w:i w:val="false"/>
          <w:color w:val="000000"/>
          <w:sz w:val="28"/>
        </w:rPr>
        <w:t xml:space="preserve">
      1) салықтық әкімшілендіру; </w:t>
      </w:r>
    </w:p>
    <w:bookmarkEnd w:id="3203"/>
    <w:bookmarkStart w:name="z3249" w:id="320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04"/>
    <w:bookmarkStart w:name="z3250" w:id="3205"/>
    <w:p>
      <w:pPr>
        <w:spacing w:after="0"/>
        <w:ind w:left="0"/>
        <w:jc w:val="both"/>
      </w:pPr>
      <w:r>
        <w:rPr>
          <w:rFonts w:ascii="Times New Roman"/>
          <w:b w:val="false"/>
          <w:i w:val="false"/>
          <w:color w:val="000000"/>
          <w:sz w:val="28"/>
        </w:rPr>
        <w:t>
      3) мұнай өнімдерінің және биоотынның айналымы;</w:t>
      </w:r>
    </w:p>
    <w:bookmarkEnd w:id="3205"/>
    <w:bookmarkStart w:name="z3251" w:id="320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06"/>
    <w:bookmarkStart w:name="z3252" w:id="320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07"/>
    <w:bookmarkStart w:name="z3253" w:id="320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08"/>
    <w:bookmarkStart w:name="z3254" w:id="320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09"/>
    <w:bookmarkStart w:name="z3255" w:id="321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10"/>
    <w:bookmarkStart w:name="z3256" w:id="321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11"/>
    <w:bookmarkStart w:name="z3257" w:id="321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12"/>
    <w:bookmarkStart w:name="z3258" w:id="321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13"/>
    <w:bookmarkStart w:name="z3259" w:id="3214"/>
    <w:p>
      <w:pPr>
        <w:spacing w:after="0"/>
        <w:ind w:left="0"/>
        <w:jc w:val="both"/>
      </w:pPr>
      <w:r>
        <w:rPr>
          <w:rFonts w:ascii="Times New Roman"/>
          <w:b w:val="false"/>
          <w:i w:val="false"/>
          <w:color w:val="000000"/>
          <w:sz w:val="28"/>
        </w:rPr>
        <w:t>
      8. Басқарманың орналасқан жері: пошта индексі 021700, Қазақстан Республикасы, Ақмола облысы, Бурабай ауданы, Шучинск қаласы, Луначарский көшесі, 90.</w:t>
      </w:r>
    </w:p>
    <w:bookmarkEnd w:id="3214"/>
    <w:bookmarkStart w:name="z3260" w:id="321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республикалық мемлекеттік мекемесi.</w:t>
      </w:r>
    </w:p>
    <w:bookmarkEnd w:id="3215"/>
    <w:bookmarkStart w:name="z3261" w:id="32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16"/>
    <w:bookmarkStart w:name="z3262" w:id="32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17"/>
    <w:bookmarkStart w:name="z3263" w:id="321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18"/>
    <w:bookmarkStart w:name="z3264" w:id="321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19"/>
    <w:bookmarkStart w:name="z3265" w:id="322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20"/>
    <w:bookmarkStart w:name="z3266" w:id="3221"/>
    <w:p>
      <w:pPr>
        <w:spacing w:after="0"/>
        <w:ind w:left="0"/>
        <w:jc w:val="both"/>
      </w:pPr>
      <w:r>
        <w:rPr>
          <w:rFonts w:ascii="Times New Roman"/>
          <w:b w:val="false"/>
          <w:i w:val="false"/>
          <w:color w:val="000000"/>
          <w:sz w:val="28"/>
        </w:rPr>
        <w:t>
      13. Міндеттері:</w:t>
      </w:r>
    </w:p>
    <w:bookmarkEnd w:id="3221"/>
    <w:bookmarkStart w:name="z3267" w:id="322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22"/>
    <w:bookmarkStart w:name="z3268" w:id="322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23"/>
    <w:bookmarkStart w:name="z3269" w:id="322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24"/>
    <w:bookmarkStart w:name="z3270" w:id="322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25"/>
    <w:bookmarkStart w:name="z3271" w:id="322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26"/>
    <w:bookmarkStart w:name="z3272" w:id="322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27"/>
    <w:bookmarkStart w:name="z3273" w:id="322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28"/>
    <w:bookmarkStart w:name="z3274" w:id="3229"/>
    <w:p>
      <w:pPr>
        <w:spacing w:after="0"/>
        <w:ind w:left="0"/>
        <w:jc w:val="both"/>
      </w:pPr>
      <w:r>
        <w:rPr>
          <w:rFonts w:ascii="Times New Roman"/>
          <w:b w:val="false"/>
          <w:i w:val="false"/>
          <w:color w:val="000000"/>
          <w:sz w:val="28"/>
        </w:rPr>
        <w:t>
      14. Басқарманың құқықтары мен міндеттемелері:</w:t>
      </w:r>
    </w:p>
    <w:bookmarkEnd w:id="3229"/>
    <w:bookmarkStart w:name="z3275" w:id="3230"/>
    <w:p>
      <w:pPr>
        <w:spacing w:after="0"/>
        <w:ind w:left="0"/>
        <w:jc w:val="both"/>
      </w:pPr>
      <w:r>
        <w:rPr>
          <w:rFonts w:ascii="Times New Roman"/>
          <w:b w:val="false"/>
          <w:i w:val="false"/>
          <w:color w:val="000000"/>
          <w:sz w:val="28"/>
        </w:rPr>
        <w:t>
      1) құқықтары:</w:t>
      </w:r>
    </w:p>
    <w:bookmarkEnd w:id="3230"/>
    <w:bookmarkStart w:name="z3276" w:id="323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31"/>
    <w:bookmarkStart w:name="z3277" w:id="3232"/>
    <w:p>
      <w:pPr>
        <w:spacing w:after="0"/>
        <w:ind w:left="0"/>
        <w:jc w:val="both"/>
      </w:pPr>
      <w:r>
        <w:rPr>
          <w:rFonts w:ascii="Times New Roman"/>
          <w:b w:val="false"/>
          <w:i w:val="false"/>
          <w:color w:val="000000"/>
          <w:sz w:val="28"/>
        </w:rPr>
        <w:t>
      салық төлеушіден (салық агентінен):</w:t>
      </w:r>
    </w:p>
    <w:bookmarkEnd w:id="3232"/>
    <w:bookmarkStart w:name="z3278" w:id="323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33"/>
    <w:bookmarkStart w:name="z3279" w:id="323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34"/>
    <w:bookmarkStart w:name="z3280" w:id="323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35"/>
    <w:bookmarkStart w:name="z3281" w:id="323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36"/>
    <w:bookmarkStart w:name="z3282" w:id="323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37"/>
    <w:bookmarkStart w:name="z3283" w:id="323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38"/>
    <w:bookmarkStart w:name="z3284" w:id="323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39"/>
    <w:bookmarkStart w:name="z3285" w:id="324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40"/>
    <w:bookmarkStart w:name="z3286" w:id="324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41"/>
    <w:bookmarkStart w:name="z3287" w:id="324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42"/>
    <w:bookmarkStart w:name="z3288" w:id="324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43"/>
    <w:bookmarkStart w:name="z3289" w:id="324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44"/>
    <w:bookmarkStart w:name="z3290" w:id="324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45"/>
    <w:bookmarkStart w:name="z3291" w:id="324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46"/>
    <w:bookmarkStart w:name="z3292" w:id="324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47"/>
    <w:bookmarkStart w:name="z3293" w:id="324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48"/>
    <w:bookmarkStart w:name="z3294" w:id="324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49"/>
    <w:bookmarkStart w:name="z3295" w:id="325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50"/>
    <w:bookmarkStart w:name="z3296" w:id="325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51"/>
    <w:bookmarkStart w:name="z3297" w:id="325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52"/>
    <w:bookmarkStart w:name="z3298" w:id="325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53"/>
    <w:bookmarkStart w:name="z3299" w:id="325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54"/>
    <w:bookmarkStart w:name="z3300" w:id="325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55"/>
    <w:bookmarkStart w:name="z3301" w:id="3256"/>
    <w:p>
      <w:pPr>
        <w:spacing w:after="0"/>
        <w:ind w:left="0"/>
        <w:jc w:val="both"/>
      </w:pPr>
      <w:r>
        <w:rPr>
          <w:rFonts w:ascii="Times New Roman"/>
          <w:b w:val="false"/>
          <w:i w:val="false"/>
          <w:color w:val="000000"/>
          <w:sz w:val="28"/>
        </w:rPr>
        <w:t>
      2) міндеттері:</w:t>
      </w:r>
    </w:p>
    <w:bookmarkEnd w:id="3256"/>
    <w:bookmarkStart w:name="z3302" w:id="325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57"/>
    <w:bookmarkStart w:name="z3303" w:id="325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58"/>
    <w:bookmarkStart w:name="z3304" w:id="325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59"/>
    <w:bookmarkStart w:name="z3305" w:id="326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60"/>
    <w:bookmarkStart w:name="z3306" w:id="326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61"/>
    <w:bookmarkStart w:name="z3307" w:id="3262"/>
    <w:p>
      <w:pPr>
        <w:spacing w:after="0"/>
        <w:ind w:left="0"/>
        <w:jc w:val="both"/>
      </w:pPr>
      <w:r>
        <w:rPr>
          <w:rFonts w:ascii="Times New Roman"/>
          <w:b w:val="false"/>
          <w:i w:val="false"/>
          <w:color w:val="000000"/>
          <w:sz w:val="28"/>
        </w:rPr>
        <w:t>
      салықтық берешегі бар;</w:t>
      </w:r>
    </w:p>
    <w:bookmarkEnd w:id="3262"/>
    <w:bookmarkStart w:name="z3308" w:id="326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63"/>
    <w:bookmarkStart w:name="z3309" w:id="326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64"/>
    <w:bookmarkStart w:name="z3310" w:id="326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65"/>
    <w:bookmarkStart w:name="z3311" w:id="326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66"/>
    <w:bookmarkStart w:name="z3312" w:id="326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67"/>
    <w:bookmarkStart w:name="z3313" w:id="326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68"/>
    <w:bookmarkStart w:name="z3314" w:id="326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69"/>
    <w:bookmarkStart w:name="z3315" w:id="327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70"/>
    <w:bookmarkStart w:name="z3316" w:id="327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71"/>
    <w:bookmarkStart w:name="z3317" w:id="327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72"/>
    <w:bookmarkStart w:name="z3318" w:id="327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73"/>
    <w:bookmarkStart w:name="z3319" w:id="327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74"/>
    <w:bookmarkStart w:name="z3320" w:id="327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75"/>
    <w:bookmarkStart w:name="z3321" w:id="327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76"/>
    <w:bookmarkStart w:name="z3322" w:id="327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77"/>
    <w:bookmarkStart w:name="z3323" w:id="3278"/>
    <w:p>
      <w:pPr>
        <w:spacing w:after="0"/>
        <w:ind w:left="0"/>
        <w:jc w:val="both"/>
      </w:pPr>
      <w:r>
        <w:rPr>
          <w:rFonts w:ascii="Times New Roman"/>
          <w:b w:val="false"/>
          <w:i w:val="false"/>
          <w:color w:val="000000"/>
          <w:sz w:val="28"/>
        </w:rPr>
        <w:t>
      мемлекет мүдделерін қорғау;</w:t>
      </w:r>
    </w:p>
    <w:bookmarkEnd w:id="3278"/>
    <w:bookmarkStart w:name="z3324" w:id="327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79"/>
    <w:bookmarkStart w:name="z3325" w:id="328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80"/>
    <w:bookmarkStart w:name="z3326" w:id="328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81"/>
    <w:bookmarkStart w:name="z3327" w:id="328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82"/>
    <w:bookmarkStart w:name="z3328" w:id="3283"/>
    <w:p>
      <w:pPr>
        <w:spacing w:after="0"/>
        <w:ind w:left="0"/>
        <w:jc w:val="both"/>
      </w:pPr>
      <w:r>
        <w:rPr>
          <w:rFonts w:ascii="Times New Roman"/>
          <w:b w:val="false"/>
          <w:i w:val="false"/>
          <w:color w:val="000000"/>
          <w:sz w:val="28"/>
        </w:rPr>
        <w:t>
      15. Функциялары:</w:t>
      </w:r>
    </w:p>
    <w:bookmarkEnd w:id="3283"/>
    <w:bookmarkStart w:name="z3329" w:id="3284"/>
    <w:p>
      <w:pPr>
        <w:spacing w:after="0"/>
        <w:ind w:left="0"/>
        <w:jc w:val="both"/>
      </w:pPr>
      <w:r>
        <w:rPr>
          <w:rFonts w:ascii="Times New Roman"/>
          <w:b w:val="false"/>
          <w:i w:val="false"/>
          <w:color w:val="000000"/>
          <w:sz w:val="28"/>
        </w:rPr>
        <w:t>
      1) салықтық бақылауды жүзеге асыру;</w:t>
      </w:r>
    </w:p>
    <w:bookmarkEnd w:id="3284"/>
    <w:bookmarkStart w:name="z3330" w:id="328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85"/>
    <w:bookmarkStart w:name="z3331" w:id="328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86"/>
    <w:bookmarkStart w:name="z3332" w:id="328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87"/>
    <w:bookmarkStart w:name="z3333" w:id="328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88"/>
    <w:bookmarkStart w:name="z3334" w:id="328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89"/>
    <w:bookmarkStart w:name="z3335" w:id="329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90"/>
    <w:bookmarkStart w:name="z3336" w:id="329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91"/>
    <w:bookmarkStart w:name="z3337" w:id="329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92"/>
    <w:bookmarkStart w:name="z3338" w:id="329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93"/>
    <w:bookmarkStart w:name="z3339" w:id="3294"/>
    <w:p>
      <w:pPr>
        <w:spacing w:after="0"/>
        <w:ind w:left="0"/>
        <w:jc w:val="both"/>
      </w:pPr>
      <w:r>
        <w:rPr>
          <w:rFonts w:ascii="Times New Roman"/>
          <w:b w:val="false"/>
          <w:i w:val="false"/>
          <w:color w:val="000000"/>
          <w:sz w:val="28"/>
        </w:rPr>
        <w:t>
      11) салықтық әкімшілендіруді жүзеге асыру;</w:t>
      </w:r>
    </w:p>
    <w:bookmarkEnd w:id="3294"/>
    <w:bookmarkStart w:name="z3340" w:id="329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95"/>
    <w:bookmarkStart w:name="z3341" w:id="329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96"/>
    <w:bookmarkStart w:name="z3342" w:id="3297"/>
    <w:p>
      <w:pPr>
        <w:spacing w:after="0"/>
        <w:ind w:left="0"/>
        <w:jc w:val="both"/>
      </w:pPr>
      <w:r>
        <w:rPr>
          <w:rFonts w:ascii="Times New Roman"/>
          <w:b w:val="false"/>
          <w:i w:val="false"/>
          <w:color w:val="000000"/>
          <w:sz w:val="28"/>
        </w:rPr>
        <w:t>
      14) тәуекелдерді басқару жүйесін пайдалану;</w:t>
      </w:r>
    </w:p>
    <w:bookmarkEnd w:id="3297"/>
    <w:bookmarkStart w:name="z3343" w:id="329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98"/>
    <w:bookmarkStart w:name="z3344" w:id="329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99"/>
    <w:bookmarkStart w:name="z3345" w:id="330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300"/>
    <w:bookmarkStart w:name="z3346" w:id="330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301"/>
    <w:bookmarkStart w:name="z3347" w:id="330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302"/>
    <w:bookmarkStart w:name="z3348" w:id="330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303"/>
    <w:bookmarkStart w:name="z3349" w:id="330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304"/>
    <w:bookmarkStart w:name="z3350" w:id="330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05"/>
    <w:bookmarkStart w:name="z3351" w:id="330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306"/>
    <w:bookmarkStart w:name="z3352" w:id="330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307"/>
    <w:bookmarkStart w:name="z3353" w:id="330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308"/>
    <w:bookmarkStart w:name="z3354" w:id="330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309"/>
    <w:bookmarkStart w:name="z3355" w:id="331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310"/>
    <w:bookmarkStart w:name="z3356" w:id="331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11"/>
    <w:bookmarkStart w:name="z3357" w:id="331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12"/>
    <w:bookmarkStart w:name="z3358" w:id="331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313"/>
    <w:bookmarkStart w:name="z3359" w:id="331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314"/>
    <w:bookmarkStart w:name="z3360" w:id="331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315"/>
    <w:bookmarkStart w:name="z3361" w:id="331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316"/>
    <w:bookmarkStart w:name="z3362" w:id="331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317"/>
    <w:bookmarkStart w:name="z3363" w:id="331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18"/>
    <w:bookmarkStart w:name="z3364" w:id="331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19"/>
    <w:bookmarkStart w:name="z3365" w:id="332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20"/>
    <w:bookmarkStart w:name="z3366" w:id="332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21"/>
    <w:bookmarkStart w:name="z3367" w:id="332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322"/>
    <w:bookmarkStart w:name="z3368" w:id="332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323"/>
    <w:bookmarkStart w:name="z3369" w:id="332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24"/>
    <w:bookmarkStart w:name="z3370" w:id="332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25"/>
    <w:bookmarkStart w:name="z3371" w:id="33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326"/>
    <w:bookmarkStart w:name="z3372" w:id="3327"/>
    <w:p>
      <w:pPr>
        <w:spacing w:after="0"/>
        <w:ind w:left="0"/>
        <w:jc w:val="both"/>
      </w:pPr>
      <w:r>
        <w:rPr>
          <w:rFonts w:ascii="Times New Roman"/>
          <w:b w:val="false"/>
          <w:i w:val="false"/>
          <w:color w:val="000000"/>
          <w:sz w:val="28"/>
        </w:rPr>
        <w:t>
      19. Басқарма басшысының өкілеттіктері:</w:t>
      </w:r>
    </w:p>
    <w:bookmarkEnd w:id="3327"/>
    <w:bookmarkStart w:name="z3373" w:id="332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328"/>
    <w:bookmarkStart w:name="z3374" w:id="332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329"/>
    <w:bookmarkStart w:name="z3375" w:id="333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330"/>
    <w:bookmarkStart w:name="z3376" w:id="333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331"/>
    <w:bookmarkStart w:name="z3377" w:id="333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332"/>
    <w:bookmarkStart w:name="z3378" w:id="333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33"/>
    <w:bookmarkStart w:name="z3379" w:id="333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334"/>
    <w:bookmarkStart w:name="z3380" w:id="333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335"/>
    <w:bookmarkStart w:name="z3381" w:id="333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336"/>
    <w:bookmarkStart w:name="z3382" w:id="333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337"/>
    <w:bookmarkStart w:name="z3383" w:id="333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38"/>
    <w:bookmarkStart w:name="z3384" w:id="333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339"/>
    <w:bookmarkStart w:name="z3385" w:id="334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340"/>
    <w:bookmarkStart w:name="z3386" w:id="3341"/>
    <w:p>
      <w:pPr>
        <w:spacing w:after="0"/>
        <w:ind w:left="0"/>
        <w:jc w:val="left"/>
      </w:pPr>
      <w:r>
        <w:rPr>
          <w:rFonts w:ascii="Times New Roman"/>
          <w:b/>
          <w:i w:val="false"/>
          <w:color w:val="000000"/>
        </w:rPr>
        <w:t xml:space="preserve"> 4-тарау. Басқарманың мүлкi</w:t>
      </w:r>
    </w:p>
    <w:bookmarkEnd w:id="3341"/>
    <w:bookmarkStart w:name="z3387" w:id="334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342"/>
    <w:bookmarkStart w:name="z3388" w:id="334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43"/>
    <w:bookmarkStart w:name="z3389" w:id="334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344"/>
    <w:bookmarkStart w:name="z3390" w:id="334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45"/>
    <w:bookmarkStart w:name="z3391" w:id="3346"/>
    <w:p>
      <w:pPr>
        <w:spacing w:after="0"/>
        <w:ind w:left="0"/>
        <w:jc w:val="left"/>
      </w:pPr>
      <w:r>
        <w:rPr>
          <w:rFonts w:ascii="Times New Roman"/>
          <w:b/>
          <w:i w:val="false"/>
          <w:color w:val="000000"/>
        </w:rPr>
        <w:t xml:space="preserve"> 5-тарау. Басқарманы қайта ұйымдастыру және тарату</w:t>
      </w:r>
    </w:p>
    <w:bookmarkEnd w:id="3346"/>
    <w:bookmarkStart w:name="z3392" w:id="334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20-қосымша</w:t>
            </w:r>
          </w:p>
        </w:tc>
      </w:tr>
    </w:tbl>
    <w:bookmarkStart w:name="z3394" w:id="334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Ақмола облысы бойынша Мемлекеттік кірістер департаментінің Біржан сал ауданы бойынша Мемлекеттік кірістер басқармасы туралы ереже </w:t>
      </w:r>
    </w:p>
    <w:bookmarkEnd w:id="3348"/>
    <w:bookmarkStart w:name="z3395" w:id="3349"/>
    <w:p>
      <w:pPr>
        <w:spacing w:after="0"/>
        <w:ind w:left="0"/>
        <w:jc w:val="left"/>
      </w:pPr>
      <w:r>
        <w:rPr>
          <w:rFonts w:ascii="Times New Roman"/>
          <w:b/>
          <w:i w:val="false"/>
          <w:color w:val="000000"/>
        </w:rPr>
        <w:t xml:space="preserve"> 1-тарау. Жалпы ережелер</w:t>
      </w:r>
    </w:p>
    <w:bookmarkEnd w:id="3349"/>
    <w:bookmarkStart w:name="z3396" w:id="335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Ақмола облысы бойынша Мемлекеттік кірістер департаментінің Біржан сал ауданы бойынша Мемлекеттік кірістер басқармасы (бұдан әрі – Басқарма) Қазақстан Республикасы Қаржы министрлігі Мемлекеттік кірістер комитетінің Ақмола облысы бойынша Мемлекеттік кірістер департаментінің (бұдан әрі – Департамент) мемлекеттік басқару мен бақылау функцияларын:</w:t>
      </w:r>
    </w:p>
    <w:bookmarkEnd w:id="3350"/>
    <w:bookmarkStart w:name="z3397" w:id="3351"/>
    <w:p>
      <w:pPr>
        <w:spacing w:after="0"/>
        <w:ind w:left="0"/>
        <w:jc w:val="both"/>
      </w:pPr>
      <w:r>
        <w:rPr>
          <w:rFonts w:ascii="Times New Roman"/>
          <w:b w:val="false"/>
          <w:i w:val="false"/>
          <w:color w:val="000000"/>
          <w:sz w:val="28"/>
        </w:rPr>
        <w:t xml:space="preserve">
      1) салықтық әкімшілендіру; </w:t>
      </w:r>
    </w:p>
    <w:bookmarkEnd w:id="3351"/>
    <w:bookmarkStart w:name="z3398" w:id="335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52"/>
    <w:bookmarkStart w:name="z3399" w:id="3353"/>
    <w:p>
      <w:pPr>
        <w:spacing w:after="0"/>
        <w:ind w:left="0"/>
        <w:jc w:val="both"/>
      </w:pPr>
      <w:r>
        <w:rPr>
          <w:rFonts w:ascii="Times New Roman"/>
          <w:b w:val="false"/>
          <w:i w:val="false"/>
          <w:color w:val="000000"/>
          <w:sz w:val="28"/>
        </w:rPr>
        <w:t>
      3) мұнай өнімдерінің және биоотынның айналымы;</w:t>
      </w:r>
    </w:p>
    <w:bookmarkEnd w:id="3353"/>
    <w:bookmarkStart w:name="z3400" w:id="335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354"/>
    <w:bookmarkStart w:name="z3401" w:id="335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355"/>
    <w:bookmarkStart w:name="z3402" w:id="33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356"/>
    <w:bookmarkStart w:name="z3403" w:id="335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357"/>
    <w:bookmarkStart w:name="z3404" w:id="335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358"/>
    <w:bookmarkStart w:name="z3405" w:id="335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359"/>
    <w:bookmarkStart w:name="z3406" w:id="336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360"/>
    <w:bookmarkStart w:name="z3407" w:id="336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361"/>
    <w:bookmarkStart w:name="z3408" w:id="3362"/>
    <w:p>
      <w:pPr>
        <w:spacing w:after="0"/>
        <w:ind w:left="0"/>
        <w:jc w:val="both"/>
      </w:pPr>
      <w:r>
        <w:rPr>
          <w:rFonts w:ascii="Times New Roman"/>
          <w:b w:val="false"/>
          <w:i w:val="false"/>
          <w:color w:val="000000"/>
          <w:sz w:val="28"/>
        </w:rPr>
        <w:t>
      8. Басқарманың орналасқан жері: пошта индексі 020700, Қазақстан Республикасы, Ақмола облысы, Біржан сал ауданы, Степняк қаласы, Абылай хан көшесі, 10 А.</w:t>
      </w:r>
    </w:p>
    <w:bookmarkEnd w:id="3362"/>
    <w:bookmarkStart w:name="z3409" w:id="336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Ақмола облысы бойынша Мемлекеттік кірістер департаментінің Біржан сал ауданы бойынша Мемлекеттік кірістер басқармасы" республикалық мемлекеттік мекемесi.</w:t>
      </w:r>
    </w:p>
    <w:bookmarkEnd w:id="3363"/>
    <w:bookmarkStart w:name="z3410" w:id="33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64"/>
    <w:bookmarkStart w:name="z3411" w:id="33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65"/>
    <w:bookmarkStart w:name="z3412" w:id="336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366"/>
    <w:bookmarkStart w:name="z3413" w:id="33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367"/>
    <w:bookmarkStart w:name="z3414" w:id="336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368"/>
    <w:bookmarkStart w:name="z3415" w:id="3369"/>
    <w:p>
      <w:pPr>
        <w:spacing w:after="0"/>
        <w:ind w:left="0"/>
        <w:jc w:val="both"/>
      </w:pPr>
      <w:r>
        <w:rPr>
          <w:rFonts w:ascii="Times New Roman"/>
          <w:b w:val="false"/>
          <w:i w:val="false"/>
          <w:color w:val="000000"/>
          <w:sz w:val="28"/>
        </w:rPr>
        <w:t>
      13. Міндеттері:</w:t>
      </w:r>
    </w:p>
    <w:bookmarkEnd w:id="3369"/>
    <w:bookmarkStart w:name="z3416" w:id="337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70"/>
    <w:bookmarkStart w:name="z3417" w:id="337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371"/>
    <w:bookmarkStart w:name="z3418" w:id="337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372"/>
    <w:bookmarkStart w:name="z3419" w:id="337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73"/>
    <w:bookmarkStart w:name="z3420" w:id="337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374"/>
    <w:bookmarkStart w:name="z3421" w:id="337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75"/>
    <w:bookmarkStart w:name="z3422" w:id="337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376"/>
    <w:bookmarkStart w:name="z3423" w:id="3377"/>
    <w:p>
      <w:pPr>
        <w:spacing w:after="0"/>
        <w:ind w:left="0"/>
        <w:jc w:val="both"/>
      </w:pPr>
      <w:r>
        <w:rPr>
          <w:rFonts w:ascii="Times New Roman"/>
          <w:b w:val="false"/>
          <w:i w:val="false"/>
          <w:color w:val="000000"/>
          <w:sz w:val="28"/>
        </w:rPr>
        <w:t>
      14. Басқарманың құқықтары мен міндеттемелері:</w:t>
      </w:r>
    </w:p>
    <w:bookmarkEnd w:id="3377"/>
    <w:bookmarkStart w:name="z3424" w:id="3378"/>
    <w:p>
      <w:pPr>
        <w:spacing w:after="0"/>
        <w:ind w:left="0"/>
        <w:jc w:val="both"/>
      </w:pPr>
      <w:r>
        <w:rPr>
          <w:rFonts w:ascii="Times New Roman"/>
          <w:b w:val="false"/>
          <w:i w:val="false"/>
          <w:color w:val="000000"/>
          <w:sz w:val="28"/>
        </w:rPr>
        <w:t>
      1) құқықтары:</w:t>
      </w:r>
    </w:p>
    <w:bookmarkEnd w:id="3378"/>
    <w:bookmarkStart w:name="z3425" w:id="337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379"/>
    <w:bookmarkStart w:name="z3426" w:id="3380"/>
    <w:p>
      <w:pPr>
        <w:spacing w:after="0"/>
        <w:ind w:left="0"/>
        <w:jc w:val="both"/>
      </w:pPr>
      <w:r>
        <w:rPr>
          <w:rFonts w:ascii="Times New Roman"/>
          <w:b w:val="false"/>
          <w:i w:val="false"/>
          <w:color w:val="000000"/>
          <w:sz w:val="28"/>
        </w:rPr>
        <w:t>
      салық төлеушіден (салық агентінен):</w:t>
      </w:r>
    </w:p>
    <w:bookmarkEnd w:id="3380"/>
    <w:bookmarkStart w:name="z3427" w:id="338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381"/>
    <w:bookmarkStart w:name="z3428" w:id="338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382"/>
    <w:bookmarkStart w:name="z3429" w:id="338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383"/>
    <w:bookmarkStart w:name="z3430" w:id="33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384"/>
    <w:bookmarkStart w:name="z3431" w:id="33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385"/>
    <w:bookmarkStart w:name="z3432" w:id="338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386"/>
    <w:bookmarkStart w:name="z3433" w:id="338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387"/>
    <w:bookmarkStart w:name="z3434" w:id="338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88"/>
    <w:bookmarkStart w:name="z3435" w:id="338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389"/>
    <w:bookmarkStart w:name="z3436" w:id="339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390"/>
    <w:bookmarkStart w:name="z3437" w:id="339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391"/>
    <w:bookmarkStart w:name="z3438" w:id="339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392"/>
    <w:bookmarkStart w:name="z3439" w:id="339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393"/>
    <w:bookmarkStart w:name="z3440" w:id="339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394"/>
    <w:bookmarkStart w:name="z3441" w:id="339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95"/>
    <w:bookmarkStart w:name="z3442" w:id="33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396"/>
    <w:bookmarkStart w:name="z3443" w:id="339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397"/>
    <w:bookmarkStart w:name="z3444" w:id="339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398"/>
    <w:bookmarkStart w:name="z3445" w:id="339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399"/>
    <w:bookmarkStart w:name="z3446" w:id="340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400"/>
    <w:bookmarkStart w:name="z3447" w:id="340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401"/>
    <w:bookmarkStart w:name="z3448" w:id="340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402"/>
    <w:bookmarkStart w:name="z3449" w:id="340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03"/>
    <w:bookmarkStart w:name="z3450" w:id="3404"/>
    <w:p>
      <w:pPr>
        <w:spacing w:after="0"/>
        <w:ind w:left="0"/>
        <w:jc w:val="both"/>
      </w:pPr>
      <w:r>
        <w:rPr>
          <w:rFonts w:ascii="Times New Roman"/>
          <w:b w:val="false"/>
          <w:i w:val="false"/>
          <w:color w:val="000000"/>
          <w:sz w:val="28"/>
        </w:rPr>
        <w:t>
      2) міндеттері:</w:t>
      </w:r>
    </w:p>
    <w:bookmarkEnd w:id="3404"/>
    <w:bookmarkStart w:name="z3451" w:id="340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05"/>
    <w:bookmarkStart w:name="z3452" w:id="340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406"/>
    <w:bookmarkStart w:name="z3453" w:id="340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407"/>
    <w:bookmarkStart w:name="z3454" w:id="340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408"/>
    <w:bookmarkStart w:name="z3455" w:id="340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409"/>
    <w:bookmarkStart w:name="z3456" w:id="3410"/>
    <w:p>
      <w:pPr>
        <w:spacing w:after="0"/>
        <w:ind w:left="0"/>
        <w:jc w:val="both"/>
      </w:pPr>
      <w:r>
        <w:rPr>
          <w:rFonts w:ascii="Times New Roman"/>
          <w:b w:val="false"/>
          <w:i w:val="false"/>
          <w:color w:val="000000"/>
          <w:sz w:val="28"/>
        </w:rPr>
        <w:t>
      салықтық берешегі бар;</w:t>
      </w:r>
    </w:p>
    <w:bookmarkEnd w:id="3410"/>
    <w:bookmarkStart w:name="z3457" w:id="341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11"/>
    <w:bookmarkStart w:name="z3458" w:id="341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12"/>
    <w:bookmarkStart w:name="z3459" w:id="341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13"/>
    <w:bookmarkStart w:name="z3460" w:id="341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14"/>
    <w:bookmarkStart w:name="z3461" w:id="341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15"/>
    <w:bookmarkStart w:name="z3462" w:id="341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16"/>
    <w:bookmarkStart w:name="z3463" w:id="341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417"/>
    <w:bookmarkStart w:name="z3464" w:id="341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418"/>
    <w:bookmarkStart w:name="z3465" w:id="341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19"/>
    <w:bookmarkStart w:name="z3466" w:id="342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20"/>
    <w:bookmarkStart w:name="z3467" w:id="342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421"/>
    <w:bookmarkStart w:name="z3468" w:id="342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22"/>
    <w:bookmarkStart w:name="z3469" w:id="34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23"/>
    <w:bookmarkStart w:name="z3470" w:id="34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24"/>
    <w:bookmarkStart w:name="z3471" w:id="342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425"/>
    <w:bookmarkStart w:name="z3472" w:id="3426"/>
    <w:p>
      <w:pPr>
        <w:spacing w:after="0"/>
        <w:ind w:left="0"/>
        <w:jc w:val="both"/>
      </w:pPr>
      <w:r>
        <w:rPr>
          <w:rFonts w:ascii="Times New Roman"/>
          <w:b w:val="false"/>
          <w:i w:val="false"/>
          <w:color w:val="000000"/>
          <w:sz w:val="28"/>
        </w:rPr>
        <w:t>
      мемлекет мүдделерін қорғау;</w:t>
      </w:r>
    </w:p>
    <w:bookmarkEnd w:id="3426"/>
    <w:bookmarkStart w:name="z3473" w:id="34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27"/>
    <w:bookmarkStart w:name="z3474" w:id="34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28"/>
    <w:bookmarkStart w:name="z3475" w:id="34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29"/>
    <w:bookmarkStart w:name="z3476" w:id="343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30"/>
    <w:bookmarkStart w:name="z3477" w:id="3431"/>
    <w:p>
      <w:pPr>
        <w:spacing w:after="0"/>
        <w:ind w:left="0"/>
        <w:jc w:val="both"/>
      </w:pPr>
      <w:r>
        <w:rPr>
          <w:rFonts w:ascii="Times New Roman"/>
          <w:b w:val="false"/>
          <w:i w:val="false"/>
          <w:color w:val="000000"/>
          <w:sz w:val="28"/>
        </w:rPr>
        <w:t>
      15. Функциялары:</w:t>
      </w:r>
    </w:p>
    <w:bookmarkEnd w:id="3431"/>
    <w:bookmarkStart w:name="z3478" w:id="3432"/>
    <w:p>
      <w:pPr>
        <w:spacing w:after="0"/>
        <w:ind w:left="0"/>
        <w:jc w:val="both"/>
      </w:pPr>
      <w:r>
        <w:rPr>
          <w:rFonts w:ascii="Times New Roman"/>
          <w:b w:val="false"/>
          <w:i w:val="false"/>
          <w:color w:val="000000"/>
          <w:sz w:val="28"/>
        </w:rPr>
        <w:t>
      1) салықтық бақылауды жүзеге асыру;</w:t>
      </w:r>
    </w:p>
    <w:bookmarkEnd w:id="3432"/>
    <w:bookmarkStart w:name="z3479" w:id="343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33"/>
    <w:bookmarkStart w:name="z3480" w:id="343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34"/>
    <w:bookmarkStart w:name="z3481" w:id="343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435"/>
    <w:bookmarkStart w:name="z3482" w:id="343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36"/>
    <w:bookmarkStart w:name="z3483" w:id="343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437"/>
    <w:bookmarkStart w:name="z3484" w:id="343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38"/>
    <w:bookmarkStart w:name="z3485" w:id="34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439"/>
    <w:bookmarkStart w:name="z3486" w:id="34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440"/>
    <w:bookmarkStart w:name="z3487" w:id="34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441"/>
    <w:bookmarkStart w:name="z3488" w:id="3442"/>
    <w:p>
      <w:pPr>
        <w:spacing w:after="0"/>
        <w:ind w:left="0"/>
        <w:jc w:val="both"/>
      </w:pPr>
      <w:r>
        <w:rPr>
          <w:rFonts w:ascii="Times New Roman"/>
          <w:b w:val="false"/>
          <w:i w:val="false"/>
          <w:color w:val="000000"/>
          <w:sz w:val="28"/>
        </w:rPr>
        <w:t>
      11) салықтық әкімшілендіруді жүзеге асыру;</w:t>
      </w:r>
    </w:p>
    <w:bookmarkEnd w:id="3442"/>
    <w:bookmarkStart w:name="z3489" w:id="34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443"/>
    <w:bookmarkStart w:name="z3490" w:id="34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444"/>
    <w:bookmarkStart w:name="z3491" w:id="3445"/>
    <w:p>
      <w:pPr>
        <w:spacing w:after="0"/>
        <w:ind w:left="0"/>
        <w:jc w:val="both"/>
      </w:pPr>
      <w:r>
        <w:rPr>
          <w:rFonts w:ascii="Times New Roman"/>
          <w:b w:val="false"/>
          <w:i w:val="false"/>
          <w:color w:val="000000"/>
          <w:sz w:val="28"/>
        </w:rPr>
        <w:t>
      14) тәуекелдерді басқару жүйесін пайдалану;</w:t>
      </w:r>
    </w:p>
    <w:bookmarkEnd w:id="3445"/>
    <w:bookmarkStart w:name="z3492" w:id="34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446"/>
    <w:bookmarkStart w:name="z3493" w:id="34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447"/>
    <w:bookmarkStart w:name="z3494" w:id="34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448"/>
    <w:bookmarkStart w:name="z3495" w:id="34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449"/>
    <w:bookmarkStart w:name="z3496" w:id="34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450"/>
    <w:bookmarkStart w:name="z3497" w:id="34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451"/>
    <w:bookmarkStart w:name="z3498" w:id="34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452"/>
    <w:bookmarkStart w:name="z3499" w:id="34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453"/>
    <w:bookmarkStart w:name="z3500" w:id="34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454"/>
    <w:bookmarkStart w:name="z3501" w:id="34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455"/>
    <w:bookmarkStart w:name="z3502" w:id="34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456"/>
    <w:bookmarkStart w:name="z3503" w:id="34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457"/>
    <w:bookmarkStart w:name="z3504" w:id="34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458"/>
    <w:bookmarkStart w:name="z3505" w:id="34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459"/>
    <w:bookmarkStart w:name="z3506" w:id="34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460"/>
    <w:bookmarkStart w:name="z3507" w:id="34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461"/>
    <w:bookmarkStart w:name="z3508" w:id="34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462"/>
    <w:bookmarkStart w:name="z3509" w:id="34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463"/>
    <w:bookmarkStart w:name="z3510" w:id="34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464"/>
    <w:bookmarkStart w:name="z3511" w:id="34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465"/>
    <w:bookmarkStart w:name="z3512" w:id="34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466"/>
    <w:bookmarkStart w:name="z3513" w:id="34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467"/>
    <w:bookmarkStart w:name="z3514" w:id="34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468"/>
    <w:bookmarkStart w:name="z3515" w:id="34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469"/>
    <w:bookmarkStart w:name="z3516" w:id="34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470"/>
    <w:bookmarkStart w:name="z3517" w:id="34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471"/>
    <w:bookmarkStart w:name="z3518" w:id="34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72"/>
    <w:bookmarkStart w:name="z3519" w:id="34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73"/>
    <w:bookmarkStart w:name="z3520" w:id="3474"/>
    <w:p>
      <w:pPr>
        <w:spacing w:after="0"/>
        <w:ind w:left="0"/>
        <w:jc w:val="both"/>
      </w:pPr>
      <w:r>
        <w:rPr>
          <w:rFonts w:ascii="Times New Roman"/>
          <w:b w:val="false"/>
          <w:i w:val="false"/>
          <w:color w:val="000000"/>
          <w:sz w:val="28"/>
        </w:rPr>
        <w:t>
      18. Басқарма басшысының өкілеттіктері:</w:t>
      </w:r>
    </w:p>
    <w:bookmarkEnd w:id="3474"/>
    <w:bookmarkStart w:name="z3521" w:id="347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475"/>
    <w:bookmarkStart w:name="z3522" w:id="347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476"/>
    <w:bookmarkStart w:name="z3523" w:id="347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477"/>
    <w:bookmarkStart w:name="z3524" w:id="347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478"/>
    <w:bookmarkStart w:name="z3525" w:id="347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479"/>
    <w:bookmarkStart w:name="z3526" w:id="348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80"/>
    <w:bookmarkStart w:name="z3527" w:id="348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481"/>
    <w:bookmarkStart w:name="z3528" w:id="348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482"/>
    <w:bookmarkStart w:name="z3529" w:id="348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483"/>
    <w:bookmarkStart w:name="z3530" w:id="348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484"/>
    <w:bookmarkStart w:name="z3531" w:id="348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485"/>
    <w:bookmarkStart w:name="z3532" w:id="34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486"/>
    <w:bookmarkStart w:name="z3533" w:id="3487"/>
    <w:p>
      <w:pPr>
        <w:spacing w:after="0"/>
        <w:ind w:left="0"/>
        <w:jc w:val="left"/>
      </w:pPr>
      <w:r>
        <w:rPr>
          <w:rFonts w:ascii="Times New Roman"/>
          <w:b/>
          <w:i w:val="false"/>
          <w:color w:val="000000"/>
        </w:rPr>
        <w:t xml:space="preserve"> 4-тарау. Басқарманың мүлкi</w:t>
      </w:r>
    </w:p>
    <w:bookmarkEnd w:id="3487"/>
    <w:bookmarkStart w:name="z3534" w:id="348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488"/>
    <w:bookmarkStart w:name="z3535" w:id="34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89"/>
    <w:bookmarkStart w:name="z3536" w:id="349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490"/>
    <w:bookmarkStart w:name="z3537" w:id="349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91"/>
    <w:bookmarkStart w:name="z3538" w:id="3492"/>
    <w:p>
      <w:pPr>
        <w:spacing w:after="0"/>
        <w:ind w:left="0"/>
        <w:jc w:val="left"/>
      </w:pPr>
      <w:r>
        <w:rPr>
          <w:rFonts w:ascii="Times New Roman"/>
          <w:b/>
          <w:i w:val="false"/>
          <w:color w:val="000000"/>
        </w:rPr>
        <w:t xml:space="preserve"> 5-тарау. Басқарманы қайта ұйымдастыру және тарату</w:t>
      </w:r>
    </w:p>
    <w:bookmarkEnd w:id="3492"/>
    <w:bookmarkStart w:name="z3539" w:id="34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22-қосымша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22-қосымша</w:t>
            </w:r>
          </w:p>
        </w:tc>
      </w:tr>
    </w:tbl>
    <w:bookmarkStart w:name="z3542" w:id="3494"/>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Ақтөбе облысы бойынша Мемлекеттік кірістер департаменті туралы ереже</w:t>
      </w:r>
    </w:p>
    <w:bookmarkEnd w:id="3494"/>
    <w:bookmarkStart w:name="z3543" w:id="3495"/>
    <w:p>
      <w:pPr>
        <w:spacing w:after="0"/>
        <w:ind w:left="0"/>
        <w:jc w:val="left"/>
      </w:pPr>
      <w:r>
        <w:rPr>
          <w:rFonts w:ascii="Times New Roman"/>
          <w:b/>
          <w:i w:val="false"/>
          <w:color w:val="000000"/>
        </w:rPr>
        <w:t xml:space="preserve"> 1-тарау. Жалпы ережелер</w:t>
      </w:r>
    </w:p>
    <w:bookmarkEnd w:id="3495"/>
    <w:bookmarkStart w:name="z3544" w:id="3496"/>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Ақтөбе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496"/>
    <w:bookmarkStart w:name="z3545" w:id="3497"/>
    <w:p>
      <w:pPr>
        <w:spacing w:after="0"/>
        <w:ind w:left="0"/>
        <w:jc w:val="both"/>
      </w:pPr>
      <w:r>
        <w:rPr>
          <w:rFonts w:ascii="Times New Roman"/>
          <w:b w:val="false"/>
          <w:i w:val="false"/>
          <w:color w:val="000000"/>
          <w:sz w:val="28"/>
        </w:rPr>
        <w:t>
      1) салықтық және кедендік әкімшілендіру;</w:t>
      </w:r>
    </w:p>
    <w:bookmarkEnd w:id="3497"/>
    <w:bookmarkStart w:name="z3546" w:id="349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498"/>
    <w:bookmarkStart w:name="z3547" w:id="3499"/>
    <w:p>
      <w:pPr>
        <w:spacing w:after="0"/>
        <w:ind w:left="0"/>
        <w:jc w:val="both"/>
      </w:pPr>
      <w:r>
        <w:rPr>
          <w:rFonts w:ascii="Times New Roman"/>
          <w:b w:val="false"/>
          <w:i w:val="false"/>
          <w:color w:val="000000"/>
          <w:sz w:val="28"/>
        </w:rPr>
        <w:t>
      3) мұнай өнімдерінің және биоотынның айналымы;</w:t>
      </w:r>
    </w:p>
    <w:bookmarkEnd w:id="3499"/>
    <w:bookmarkStart w:name="z3548" w:id="3500"/>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500"/>
    <w:bookmarkStart w:name="z3549" w:id="3501"/>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501"/>
    <w:bookmarkStart w:name="z3550" w:id="3502"/>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502"/>
    <w:bookmarkStart w:name="z3551" w:id="3503"/>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503"/>
    <w:bookmarkStart w:name="z3552" w:id="3504"/>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504"/>
    <w:bookmarkStart w:name="z3553" w:id="3505"/>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505"/>
    <w:bookmarkStart w:name="z3554" w:id="3506"/>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506"/>
    <w:bookmarkStart w:name="z3555" w:id="3507"/>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507"/>
    <w:bookmarkStart w:name="z3556" w:id="3508"/>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508"/>
    <w:bookmarkStart w:name="z3557" w:id="3509"/>
    <w:p>
      <w:pPr>
        <w:spacing w:after="0"/>
        <w:ind w:left="0"/>
        <w:jc w:val="both"/>
      </w:pPr>
      <w:r>
        <w:rPr>
          <w:rFonts w:ascii="Times New Roman"/>
          <w:b w:val="false"/>
          <w:i w:val="false"/>
          <w:color w:val="000000"/>
          <w:sz w:val="28"/>
        </w:rPr>
        <w:t xml:space="preserve">
      8. Департаменттің орналасқан жері: пошта индексі 030006, Қазақстан Республикасы, Ақтөбе облысы, Ақтөбе қаласы, Некрасов көшесі, 69 үй. </w:t>
      </w:r>
    </w:p>
    <w:bookmarkEnd w:id="3509"/>
    <w:bookmarkStart w:name="z3558" w:id="3510"/>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Ақтөбе облысы бойынша Мемлекеттік кірістер департаменті" республикалық мемлекеттік мекемесі.</w:t>
      </w:r>
    </w:p>
    <w:bookmarkEnd w:id="3510"/>
    <w:bookmarkStart w:name="z3559" w:id="3511"/>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511"/>
    <w:bookmarkStart w:name="z3560" w:id="3512"/>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512"/>
    <w:bookmarkStart w:name="z3561" w:id="3513"/>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513"/>
    <w:bookmarkStart w:name="z3562" w:id="3514"/>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514"/>
    <w:bookmarkStart w:name="z3563" w:id="3515"/>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515"/>
    <w:bookmarkStart w:name="z3564" w:id="3516"/>
    <w:p>
      <w:pPr>
        <w:spacing w:after="0"/>
        <w:ind w:left="0"/>
        <w:jc w:val="both"/>
      </w:pPr>
      <w:r>
        <w:rPr>
          <w:rFonts w:ascii="Times New Roman"/>
          <w:b w:val="false"/>
          <w:i w:val="false"/>
          <w:color w:val="000000"/>
          <w:sz w:val="28"/>
        </w:rPr>
        <w:t>
      13. Міндеттері:</w:t>
      </w:r>
    </w:p>
    <w:bookmarkEnd w:id="3516"/>
    <w:bookmarkStart w:name="z3565" w:id="3517"/>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17"/>
    <w:bookmarkStart w:name="z3566" w:id="351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518"/>
    <w:bookmarkStart w:name="z3567" w:id="351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519"/>
    <w:bookmarkStart w:name="z3568" w:id="352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20"/>
    <w:bookmarkStart w:name="z3569" w:id="3521"/>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521"/>
    <w:bookmarkStart w:name="z3570" w:id="3522"/>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522"/>
    <w:bookmarkStart w:name="z3571" w:id="3523"/>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523"/>
    <w:bookmarkStart w:name="z3572" w:id="3524"/>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24"/>
    <w:bookmarkStart w:name="z3573" w:id="3525"/>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525"/>
    <w:bookmarkStart w:name="z3574" w:id="3526"/>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526"/>
    <w:bookmarkStart w:name="z3575" w:id="3527"/>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527"/>
    <w:bookmarkStart w:name="z3576" w:id="3528"/>
    <w:p>
      <w:pPr>
        <w:spacing w:after="0"/>
        <w:ind w:left="0"/>
        <w:jc w:val="both"/>
      </w:pPr>
      <w:r>
        <w:rPr>
          <w:rFonts w:ascii="Times New Roman"/>
          <w:b w:val="false"/>
          <w:i w:val="false"/>
          <w:color w:val="000000"/>
          <w:sz w:val="28"/>
        </w:rPr>
        <w:t>
      14. Департаменттің құқықтары мен міндеттері:</w:t>
      </w:r>
    </w:p>
    <w:bookmarkEnd w:id="3528"/>
    <w:bookmarkStart w:name="z3577" w:id="3529"/>
    <w:p>
      <w:pPr>
        <w:spacing w:after="0"/>
        <w:ind w:left="0"/>
        <w:jc w:val="both"/>
      </w:pPr>
      <w:r>
        <w:rPr>
          <w:rFonts w:ascii="Times New Roman"/>
          <w:b w:val="false"/>
          <w:i w:val="false"/>
          <w:color w:val="000000"/>
          <w:sz w:val="28"/>
        </w:rPr>
        <w:t>
      1) құқықтары:</w:t>
      </w:r>
    </w:p>
    <w:bookmarkEnd w:id="3529"/>
    <w:bookmarkStart w:name="z3578" w:id="3530"/>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530"/>
    <w:bookmarkStart w:name="z3579" w:id="3531"/>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531"/>
    <w:bookmarkStart w:name="z3580" w:id="3532"/>
    <w:p>
      <w:pPr>
        <w:spacing w:after="0"/>
        <w:ind w:left="0"/>
        <w:jc w:val="both"/>
      </w:pPr>
      <w:r>
        <w:rPr>
          <w:rFonts w:ascii="Times New Roman"/>
          <w:b w:val="false"/>
          <w:i w:val="false"/>
          <w:color w:val="000000"/>
          <w:sz w:val="28"/>
        </w:rPr>
        <w:t>
      салық төлеушіден (салық агентінен):</w:t>
      </w:r>
    </w:p>
    <w:bookmarkEnd w:id="3532"/>
    <w:bookmarkStart w:name="z3581" w:id="3533"/>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533"/>
    <w:bookmarkStart w:name="z3582" w:id="3534"/>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534"/>
    <w:bookmarkStart w:name="z3583" w:id="353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535"/>
    <w:bookmarkStart w:name="z3584" w:id="353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536"/>
    <w:bookmarkStart w:name="z3585" w:id="3537"/>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537"/>
    <w:bookmarkStart w:name="z3586" w:id="3538"/>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538"/>
    <w:bookmarkStart w:name="z3587" w:id="353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539"/>
    <w:bookmarkStart w:name="z3588" w:id="354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40"/>
    <w:bookmarkStart w:name="z3589" w:id="354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541"/>
    <w:bookmarkStart w:name="z3590" w:id="3542"/>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542"/>
    <w:bookmarkStart w:name="z3591" w:id="3543"/>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543"/>
    <w:bookmarkStart w:name="z3592" w:id="3544"/>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544"/>
    <w:bookmarkStart w:name="z3593" w:id="3545"/>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545"/>
    <w:bookmarkStart w:name="z3594" w:id="3546"/>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546"/>
    <w:bookmarkStart w:name="z3595" w:id="3547"/>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547"/>
    <w:bookmarkStart w:name="z3596" w:id="3548"/>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548"/>
    <w:bookmarkStart w:name="z3597" w:id="354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549"/>
    <w:bookmarkStart w:name="z3598" w:id="3550"/>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550"/>
    <w:bookmarkStart w:name="z3599" w:id="3551"/>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551"/>
    <w:bookmarkStart w:name="z3600" w:id="3552"/>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552"/>
    <w:bookmarkStart w:name="z3601" w:id="3553"/>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553"/>
    <w:bookmarkStart w:name="z3602" w:id="3554"/>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554"/>
    <w:bookmarkStart w:name="z3603" w:id="355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55"/>
    <w:bookmarkStart w:name="z3604" w:id="3556"/>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556"/>
    <w:bookmarkStart w:name="z3605" w:id="3557"/>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557"/>
    <w:bookmarkStart w:name="z3606" w:id="3558"/>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558"/>
    <w:bookmarkStart w:name="z3607" w:id="3559"/>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559"/>
    <w:bookmarkStart w:name="z3608" w:id="35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560"/>
    <w:bookmarkStart w:name="z3609" w:id="356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561"/>
    <w:bookmarkStart w:name="z3610" w:id="356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562"/>
    <w:bookmarkStart w:name="z3611" w:id="356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563"/>
    <w:bookmarkStart w:name="z3612" w:id="356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564"/>
    <w:bookmarkStart w:name="z3613" w:id="3565"/>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565"/>
    <w:bookmarkStart w:name="z3614" w:id="3566"/>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566"/>
    <w:bookmarkStart w:name="z3615" w:id="356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67"/>
    <w:bookmarkStart w:name="z3616" w:id="3568"/>
    <w:p>
      <w:pPr>
        <w:spacing w:after="0"/>
        <w:ind w:left="0"/>
        <w:jc w:val="both"/>
      </w:pPr>
      <w:r>
        <w:rPr>
          <w:rFonts w:ascii="Times New Roman"/>
          <w:b w:val="false"/>
          <w:i w:val="false"/>
          <w:color w:val="000000"/>
          <w:sz w:val="28"/>
        </w:rPr>
        <w:t>
      2) міндеттері:</w:t>
      </w:r>
    </w:p>
    <w:bookmarkEnd w:id="3568"/>
    <w:bookmarkStart w:name="z3617" w:id="356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69"/>
    <w:bookmarkStart w:name="z3618" w:id="357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570"/>
    <w:bookmarkStart w:name="z3619" w:id="3571"/>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571"/>
    <w:bookmarkStart w:name="z3620" w:id="357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72"/>
    <w:bookmarkStart w:name="z3621" w:id="357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73"/>
    <w:bookmarkStart w:name="z3622" w:id="3574"/>
    <w:p>
      <w:pPr>
        <w:spacing w:after="0"/>
        <w:ind w:left="0"/>
        <w:jc w:val="both"/>
      </w:pPr>
      <w:r>
        <w:rPr>
          <w:rFonts w:ascii="Times New Roman"/>
          <w:b w:val="false"/>
          <w:i w:val="false"/>
          <w:color w:val="000000"/>
          <w:sz w:val="28"/>
        </w:rPr>
        <w:t>
      салықтық берешегі бар;</w:t>
      </w:r>
    </w:p>
    <w:bookmarkEnd w:id="3574"/>
    <w:bookmarkStart w:name="z3623" w:id="357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75"/>
    <w:bookmarkStart w:name="z3624" w:id="357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76"/>
    <w:bookmarkStart w:name="z3625" w:id="357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77"/>
    <w:bookmarkStart w:name="z3626" w:id="357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78"/>
    <w:bookmarkStart w:name="z3627" w:id="357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79"/>
    <w:bookmarkStart w:name="z3628" w:id="358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80"/>
    <w:bookmarkStart w:name="z3629" w:id="358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581"/>
    <w:bookmarkStart w:name="z3630" w:id="3582"/>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582"/>
    <w:bookmarkStart w:name="z3631" w:id="3583"/>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583"/>
    <w:bookmarkStart w:name="z3632" w:id="358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84"/>
    <w:bookmarkStart w:name="z3633" w:id="358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85"/>
    <w:bookmarkStart w:name="z3634" w:id="3586"/>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586"/>
    <w:bookmarkStart w:name="z3635" w:id="3587"/>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587"/>
    <w:bookmarkStart w:name="z3636" w:id="3588"/>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588"/>
    <w:bookmarkStart w:name="z3637" w:id="3589"/>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589"/>
    <w:bookmarkStart w:name="z3638" w:id="3590"/>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590"/>
    <w:bookmarkStart w:name="z3639" w:id="3591"/>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591"/>
    <w:bookmarkStart w:name="z3640" w:id="3592"/>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592"/>
    <w:bookmarkStart w:name="z3641" w:id="3593"/>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593"/>
    <w:bookmarkStart w:name="z3642" w:id="3594"/>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594"/>
    <w:bookmarkStart w:name="z3643" w:id="3595"/>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595"/>
    <w:bookmarkStart w:name="z3644" w:id="3596"/>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596"/>
    <w:bookmarkStart w:name="z3645" w:id="359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97"/>
    <w:bookmarkStart w:name="z3646" w:id="3598"/>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598"/>
    <w:bookmarkStart w:name="z3647" w:id="3599"/>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599"/>
    <w:bookmarkStart w:name="z3648" w:id="360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00"/>
    <w:bookmarkStart w:name="z3649" w:id="360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01"/>
    <w:bookmarkStart w:name="z3650" w:id="3602"/>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602"/>
    <w:bookmarkStart w:name="z3651" w:id="3603"/>
    <w:p>
      <w:pPr>
        <w:spacing w:after="0"/>
        <w:ind w:left="0"/>
        <w:jc w:val="both"/>
      </w:pPr>
      <w:r>
        <w:rPr>
          <w:rFonts w:ascii="Times New Roman"/>
          <w:b w:val="false"/>
          <w:i w:val="false"/>
          <w:color w:val="000000"/>
          <w:sz w:val="28"/>
        </w:rPr>
        <w:t>
      мемлекет мүдделерін қорғау;</w:t>
      </w:r>
    </w:p>
    <w:bookmarkEnd w:id="3603"/>
    <w:bookmarkStart w:name="z3652" w:id="360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04"/>
    <w:bookmarkStart w:name="z3653" w:id="360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05"/>
    <w:bookmarkStart w:name="z3654" w:id="360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606"/>
    <w:bookmarkStart w:name="z3655" w:id="360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07"/>
    <w:bookmarkStart w:name="z3656" w:id="360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08"/>
    <w:bookmarkStart w:name="z3657" w:id="3609"/>
    <w:p>
      <w:pPr>
        <w:spacing w:after="0"/>
        <w:ind w:left="0"/>
        <w:jc w:val="both"/>
      </w:pPr>
      <w:r>
        <w:rPr>
          <w:rFonts w:ascii="Times New Roman"/>
          <w:b w:val="false"/>
          <w:i w:val="false"/>
          <w:color w:val="000000"/>
          <w:sz w:val="28"/>
        </w:rPr>
        <w:t>
      15. Функциялары:</w:t>
      </w:r>
    </w:p>
    <w:bookmarkEnd w:id="3609"/>
    <w:bookmarkStart w:name="z3658" w:id="3610"/>
    <w:p>
      <w:pPr>
        <w:spacing w:after="0"/>
        <w:ind w:left="0"/>
        <w:jc w:val="both"/>
      </w:pPr>
      <w:r>
        <w:rPr>
          <w:rFonts w:ascii="Times New Roman"/>
          <w:b w:val="false"/>
          <w:i w:val="false"/>
          <w:color w:val="000000"/>
          <w:sz w:val="28"/>
        </w:rPr>
        <w:t>
      1) салықтық бақылауды жүзеге асыру;</w:t>
      </w:r>
    </w:p>
    <w:bookmarkEnd w:id="3610"/>
    <w:bookmarkStart w:name="z3659" w:id="361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11"/>
    <w:bookmarkStart w:name="z3660" w:id="361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12"/>
    <w:bookmarkStart w:name="z3661" w:id="3613"/>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13"/>
    <w:bookmarkStart w:name="z3662" w:id="3614"/>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614"/>
    <w:bookmarkStart w:name="z3663" w:id="3615"/>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15"/>
    <w:bookmarkStart w:name="z3664" w:id="3616"/>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16"/>
    <w:bookmarkStart w:name="z3665" w:id="3617"/>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617"/>
    <w:bookmarkStart w:name="z3666" w:id="3618"/>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618"/>
    <w:bookmarkStart w:name="z3667" w:id="361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19"/>
    <w:bookmarkStart w:name="z3668" w:id="3620"/>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620"/>
    <w:bookmarkStart w:name="z3669" w:id="362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21"/>
    <w:bookmarkStart w:name="z3670" w:id="3622"/>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622"/>
    <w:bookmarkStart w:name="z3671" w:id="3623"/>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623"/>
    <w:bookmarkStart w:name="z3672" w:id="3624"/>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624"/>
    <w:bookmarkStart w:name="z3673" w:id="3625"/>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625"/>
    <w:bookmarkStart w:name="z3674" w:id="3626"/>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626"/>
    <w:bookmarkStart w:name="z3675" w:id="3627"/>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627"/>
    <w:bookmarkStart w:name="z3676" w:id="3628"/>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628"/>
    <w:bookmarkStart w:name="z3677" w:id="3629"/>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3629"/>
    <w:bookmarkStart w:name="z3678" w:id="3630"/>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630"/>
    <w:bookmarkStart w:name="z3679" w:id="3631"/>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631"/>
    <w:bookmarkStart w:name="z3680" w:id="3632"/>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632"/>
    <w:bookmarkStart w:name="z3681" w:id="3633"/>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633"/>
    <w:bookmarkStart w:name="z3682" w:id="3634"/>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634"/>
    <w:bookmarkStart w:name="z3683" w:id="3635"/>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635"/>
    <w:bookmarkStart w:name="z3684" w:id="3636"/>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636"/>
    <w:bookmarkStart w:name="z3685" w:id="3637"/>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637"/>
    <w:bookmarkStart w:name="z3686" w:id="3638"/>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638"/>
    <w:bookmarkStart w:name="z3687" w:id="3639"/>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639"/>
    <w:bookmarkStart w:name="z3688" w:id="3640"/>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3640"/>
    <w:bookmarkStart w:name="z3689" w:id="3641"/>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641"/>
    <w:bookmarkStart w:name="z3690" w:id="3642"/>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642"/>
    <w:bookmarkStart w:name="z3691" w:id="3643"/>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643"/>
    <w:bookmarkStart w:name="z3692" w:id="3644"/>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644"/>
    <w:bookmarkStart w:name="z3693" w:id="3645"/>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645"/>
    <w:bookmarkStart w:name="z3694" w:id="3646"/>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646"/>
    <w:bookmarkStart w:name="z3695" w:id="3647"/>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647"/>
    <w:bookmarkStart w:name="z3696" w:id="3648"/>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648"/>
    <w:bookmarkStart w:name="z3697" w:id="3649"/>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649"/>
    <w:bookmarkStart w:name="z3698" w:id="3650"/>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650"/>
    <w:bookmarkStart w:name="z3699" w:id="3651"/>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651"/>
    <w:bookmarkStart w:name="z3700" w:id="3652"/>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652"/>
    <w:bookmarkStart w:name="z3701" w:id="3653"/>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653"/>
    <w:bookmarkStart w:name="z3702" w:id="3654"/>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654"/>
    <w:bookmarkStart w:name="z3703" w:id="3655"/>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655"/>
    <w:bookmarkStart w:name="z3704" w:id="3656"/>
    <w:p>
      <w:pPr>
        <w:spacing w:after="0"/>
        <w:ind w:left="0"/>
        <w:jc w:val="both"/>
      </w:pPr>
      <w:r>
        <w:rPr>
          <w:rFonts w:ascii="Times New Roman"/>
          <w:b w:val="false"/>
          <w:i w:val="false"/>
          <w:color w:val="000000"/>
          <w:sz w:val="28"/>
        </w:rPr>
        <w:t>
      47) тәуекелдерді басқару жүйесін пайдалану;</w:t>
      </w:r>
    </w:p>
    <w:bookmarkEnd w:id="3656"/>
    <w:bookmarkStart w:name="z3705" w:id="3657"/>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657"/>
    <w:bookmarkStart w:name="z3706" w:id="3658"/>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658"/>
    <w:bookmarkStart w:name="z3707" w:id="3659"/>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659"/>
    <w:bookmarkStart w:name="z3708" w:id="3660"/>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660"/>
    <w:bookmarkStart w:name="z3709" w:id="3661"/>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661"/>
    <w:bookmarkStart w:name="z3710" w:id="3662"/>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662"/>
    <w:bookmarkStart w:name="z3711" w:id="3663"/>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663"/>
    <w:bookmarkStart w:name="z3712" w:id="3664"/>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664"/>
    <w:bookmarkStart w:name="z3713" w:id="3665"/>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665"/>
    <w:bookmarkStart w:name="z3714" w:id="3666"/>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666"/>
    <w:bookmarkStart w:name="z3715" w:id="3667"/>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667"/>
    <w:bookmarkStart w:name="z3716" w:id="3668"/>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668"/>
    <w:bookmarkStart w:name="z3717" w:id="3669"/>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669"/>
    <w:bookmarkStart w:name="z3718" w:id="3670"/>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670"/>
    <w:bookmarkStart w:name="z3719" w:id="3671"/>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71"/>
    <w:bookmarkStart w:name="z3720" w:id="3672"/>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672"/>
    <w:bookmarkStart w:name="z3721" w:id="3673"/>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673"/>
    <w:bookmarkStart w:name="z3722" w:id="3674"/>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674"/>
    <w:bookmarkStart w:name="z3723" w:id="3675"/>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675"/>
    <w:bookmarkStart w:name="z3724" w:id="3676"/>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76"/>
    <w:bookmarkStart w:name="z3725" w:id="3677"/>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77"/>
    <w:bookmarkStart w:name="z3726" w:id="3678"/>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678"/>
    <w:bookmarkStart w:name="z3727" w:id="3679"/>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679"/>
    <w:bookmarkStart w:name="z3728" w:id="3680"/>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680"/>
    <w:bookmarkStart w:name="z3729" w:id="3681"/>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681"/>
    <w:bookmarkStart w:name="z3730" w:id="3682"/>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682"/>
    <w:bookmarkStart w:name="z3731" w:id="3683"/>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683"/>
    <w:bookmarkStart w:name="z3732" w:id="3684"/>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684"/>
    <w:bookmarkStart w:name="z3733" w:id="3685"/>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685"/>
    <w:bookmarkStart w:name="z3734" w:id="3686"/>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686"/>
    <w:bookmarkStart w:name="z3735" w:id="3687"/>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687"/>
    <w:bookmarkStart w:name="z3736" w:id="3688"/>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688"/>
    <w:bookmarkStart w:name="z3737" w:id="3689"/>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689"/>
    <w:bookmarkStart w:name="z3738" w:id="3690"/>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690"/>
    <w:bookmarkStart w:name="z3739" w:id="3691"/>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691"/>
    <w:bookmarkStart w:name="z3740" w:id="3692"/>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692"/>
    <w:bookmarkStart w:name="z3741" w:id="3693"/>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93"/>
    <w:bookmarkStart w:name="z3742" w:id="3694"/>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94"/>
    <w:bookmarkStart w:name="z3743" w:id="3695"/>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95"/>
    <w:bookmarkStart w:name="z3744" w:id="3696"/>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696"/>
    <w:bookmarkStart w:name="z3745" w:id="3697"/>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697"/>
    <w:bookmarkStart w:name="z3746" w:id="3698"/>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698"/>
    <w:bookmarkStart w:name="z3747" w:id="3699"/>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699"/>
    <w:bookmarkStart w:name="z3748" w:id="3700"/>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700"/>
    <w:bookmarkStart w:name="z3749" w:id="3701"/>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701"/>
    <w:bookmarkStart w:name="z3750" w:id="3702"/>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702"/>
    <w:bookmarkStart w:name="z3751" w:id="3703"/>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703"/>
    <w:bookmarkStart w:name="z3752" w:id="3704"/>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704"/>
    <w:bookmarkStart w:name="z3753" w:id="3705"/>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705"/>
    <w:bookmarkStart w:name="z3754" w:id="3706"/>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706"/>
    <w:bookmarkStart w:name="z3755" w:id="3707"/>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07"/>
    <w:bookmarkStart w:name="z3756" w:id="3708"/>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708"/>
    <w:bookmarkStart w:name="z3757" w:id="3709"/>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709"/>
    <w:bookmarkStart w:name="z3758" w:id="3710"/>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710"/>
    <w:bookmarkStart w:name="z3759" w:id="3711"/>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711"/>
    <w:bookmarkStart w:name="z3760" w:id="3712"/>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712"/>
    <w:bookmarkStart w:name="z3761" w:id="3713"/>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713"/>
    <w:bookmarkStart w:name="z3762" w:id="3714"/>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714"/>
    <w:bookmarkStart w:name="z3763" w:id="3715"/>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715"/>
    <w:bookmarkStart w:name="z3764" w:id="3716"/>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716"/>
    <w:bookmarkStart w:name="z3765" w:id="3717"/>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717"/>
    <w:bookmarkStart w:name="z3766" w:id="3718"/>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718"/>
    <w:bookmarkStart w:name="z3767" w:id="3719"/>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719"/>
    <w:bookmarkStart w:name="z3768" w:id="3720"/>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720"/>
    <w:bookmarkStart w:name="z3769" w:id="3721"/>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721"/>
    <w:bookmarkStart w:name="z3770" w:id="3722"/>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722"/>
    <w:bookmarkStart w:name="z3771" w:id="3723"/>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723"/>
    <w:bookmarkStart w:name="z3772" w:id="3724"/>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724"/>
    <w:bookmarkStart w:name="z3773" w:id="3725"/>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725"/>
    <w:bookmarkStart w:name="z3774" w:id="3726"/>
    <w:p>
      <w:pPr>
        <w:spacing w:after="0"/>
        <w:ind w:left="0"/>
        <w:jc w:val="both"/>
      </w:pPr>
      <w:r>
        <w:rPr>
          <w:rFonts w:ascii="Times New Roman"/>
          <w:b w:val="false"/>
          <w:i w:val="false"/>
          <w:color w:val="000000"/>
          <w:sz w:val="28"/>
        </w:rPr>
        <w:t>
      Департамент қызметкерлерін;</w:t>
      </w:r>
    </w:p>
    <w:bookmarkEnd w:id="3726"/>
    <w:bookmarkStart w:name="z3775" w:id="3727"/>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727"/>
    <w:bookmarkStart w:name="z3776" w:id="3728"/>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728"/>
    <w:bookmarkStart w:name="z3777" w:id="3729"/>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729"/>
    <w:bookmarkStart w:name="z3778" w:id="3730"/>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730"/>
    <w:bookmarkStart w:name="z3779" w:id="373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731"/>
    <w:bookmarkStart w:name="z3780" w:id="3732"/>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732"/>
    <w:bookmarkStart w:name="z3781" w:id="3733"/>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33"/>
    <w:bookmarkStart w:name="z3782" w:id="373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734"/>
    <w:bookmarkStart w:name="z3783" w:id="3735"/>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735"/>
    <w:bookmarkStart w:name="z3784" w:id="3736"/>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736"/>
    <w:bookmarkStart w:name="z3785" w:id="3737"/>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737"/>
    <w:bookmarkStart w:name="z3786" w:id="373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38"/>
    <w:bookmarkStart w:name="z3787" w:id="3739"/>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739"/>
    <w:bookmarkStart w:name="z3788" w:id="3740"/>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740"/>
    <w:bookmarkStart w:name="z3789" w:id="3741"/>
    <w:p>
      <w:pPr>
        <w:spacing w:after="0"/>
        <w:ind w:left="0"/>
        <w:jc w:val="left"/>
      </w:pPr>
      <w:r>
        <w:rPr>
          <w:rFonts w:ascii="Times New Roman"/>
          <w:b/>
          <w:i w:val="false"/>
          <w:color w:val="000000"/>
        </w:rPr>
        <w:t xml:space="preserve"> 4. Департаменттің мүлкi</w:t>
      </w:r>
    </w:p>
    <w:bookmarkEnd w:id="3741"/>
    <w:bookmarkStart w:name="z3790" w:id="3742"/>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742"/>
    <w:bookmarkStart w:name="z3791" w:id="3743"/>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743"/>
    <w:bookmarkStart w:name="z3792" w:id="3744"/>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744"/>
    <w:bookmarkStart w:name="z3793" w:id="3745"/>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45"/>
    <w:bookmarkStart w:name="z3794" w:id="3746"/>
    <w:p>
      <w:pPr>
        <w:spacing w:after="0"/>
        <w:ind w:left="0"/>
        <w:jc w:val="left"/>
      </w:pPr>
      <w:r>
        <w:rPr>
          <w:rFonts w:ascii="Times New Roman"/>
          <w:b/>
          <w:i w:val="false"/>
          <w:color w:val="000000"/>
        </w:rPr>
        <w:t xml:space="preserve"> 5. Департаментті қайта ұйымдастыру және тарату</w:t>
      </w:r>
    </w:p>
    <w:bookmarkEnd w:id="3746"/>
    <w:bookmarkStart w:name="z3795" w:id="3747"/>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747"/>
    <w:bookmarkStart w:name="z3796" w:id="3748"/>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748"/>
    <w:bookmarkStart w:name="z3797" w:id="374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w:t>
      </w:r>
    </w:p>
    <w:bookmarkEnd w:id="3749"/>
    <w:bookmarkStart w:name="z3798" w:id="3750"/>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w:t>
      </w:r>
    </w:p>
    <w:bookmarkEnd w:id="3750"/>
    <w:bookmarkStart w:name="z3799" w:id="3751"/>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w:t>
      </w:r>
    </w:p>
    <w:bookmarkEnd w:id="3751"/>
    <w:bookmarkStart w:name="z3800" w:id="3752"/>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w:t>
      </w:r>
    </w:p>
    <w:bookmarkEnd w:id="3752"/>
    <w:bookmarkStart w:name="z3801" w:id="3753"/>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w:t>
      </w:r>
    </w:p>
    <w:bookmarkEnd w:id="3753"/>
    <w:bookmarkStart w:name="z3802" w:id="3754"/>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w:t>
      </w:r>
    </w:p>
    <w:bookmarkEnd w:id="3754"/>
    <w:bookmarkStart w:name="z3803" w:id="3755"/>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w:t>
      </w:r>
    </w:p>
    <w:bookmarkEnd w:id="3755"/>
    <w:bookmarkStart w:name="z3804" w:id="3756"/>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w:t>
      </w:r>
    </w:p>
    <w:bookmarkEnd w:id="3756"/>
    <w:bookmarkStart w:name="z3805" w:id="3757"/>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Ақтөбе облысы бойынша Мемлекеттік кірістер департаментінің Темір ауданы бойынша Мемлекеттік кірістер басқармасы.</w:t>
      </w:r>
    </w:p>
    <w:bookmarkEnd w:id="3757"/>
    <w:bookmarkStart w:name="z3806" w:id="3758"/>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w:t>
      </w:r>
    </w:p>
    <w:bookmarkEnd w:id="3758"/>
    <w:bookmarkStart w:name="z3807" w:id="3759"/>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w:t>
      </w:r>
    </w:p>
    <w:bookmarkEnd w:id="3759"/>
    <w:bookmarkStart w:name="z3808" w:id="3760"/>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w:t>
      </w:r>
    </w:p>
    <w:bookmarkEnd w:id="3760"/>
    <w:bookmarkStart w:name="z3809" w:id="3761"/>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w:t>
      </w:r>
    </w:p>
    <w:bookmarkEnd w:id="37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23-қосымша</w:t>
            </w:r>
          </w:p>
        </w:tc>
      </w:tr>
    </w:tbl>
    <w:bookmarkStart w:name="z3811" w:id="376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туралы ереже </w:t>
      </w:r>
    </w:p>
    <w:bookmarkEnd w:id="3762"/>
    <w:bookmarkStart w:name="z3812" w:id="3763"/>
    <w:p>
      <w:pPr>
        <w:spacing w:after="0"/>
        <w:ind w:left="0"/>
        <w:jc w:val="left"/>
      </w:pPr>
      <w:r>
        <w:rPr>
          <w:rFonts w:ascii="Times New Roman"/>
          <w:b/>
          <w:i w:val="false"/>
          <w:color w:val="000000"/>
        </w:rPr>
        <w:t xml:space="preserve"> 1-тарау. Жалпы ережелер</w:t>
      </w:r>
    </w:p>
    <w:bookmarkEnd w:id="3763"/>
    <w:bookmarkStart w:name="z3813" w:id="376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3764"/>
    <w:bookmarkStart w:name="z3814" w:id="3765"/>
    <w:p>
      <w:pPr>
        <w:spacing w:after="0"/>
        <w:ind w:left="0"/>
        <w:jc w:val="both"/>
      </w:pPr>
      <w:r>
        <w:rPr>
          <w:rFonts w:ascii="Times New Roman"/>
          <w:b w:val="false"/>
          <w:i w:val="false"/>
          <w:color w:val="000000"/>
          <w:sz w:val="28"/>
        </w:rPr>
        <w:t xml:space="preserve">
      1) салықтық әкімшілендіру; </w:t>
      </w:r>
    </w:p>
    <w:bookmarkEnd w:id="3765"/>
    <w:bookmarkStart w:name="z3815" w:id="376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66"/>
    <w:bookmarkStart w:name="z3816" w:id="3767"/>
    <w:p>
      <w:pPr>
        <w:spacing w:after="0"/>
        <w:ind w:left="0"/>
        <w:jc w:val="both"/>
      </w:pPr>
      <w:r>
        <w:rPr>
          <w:rFonts w:ascii="Times New Roman"/>
          <w:b w:val="false"/>
          <w:i w:val="false"/>
          <w:color w:val="000000"/>
          <w:sz w:val="28"/>
        </w:rPr>
        <w:t>
      3) мұнай өнімдерінің және биоотынның айналымы;</w:t>
      </w:r>
    </w:p>
    <w:bookmarkEnd w:id="3767"/>
    <w:bookmarkStart w:name="z3817" w:id="376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768"/>
    <w:bookmarkStart w:name="z3818" w:id="376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769"/>
    <w:bookmarkStart w:name="z3819" w:id="37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770"/>
    <w:bookmarkStart w:name="z3820" w:id="377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771"/>
    <w:bookmarkStart w:name="z3821" w:id="377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772"/>
    <w:bookmarkStart w:name="z3822" w:id="377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773"/>
    <w:bookmarkStart w:name="z3823" w:id="377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774"/>
    <w:bookmarkStart w:name="z3824" w:id="377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775"/>
    <w:bookmarkStart w:name="z3825" w:id="3776"/>
    <w:p>
      <w:pPr>
        <w:spacing w:after="0"/>
        <w:ind w:left="0"/>
        <w:jc w:val="both"/>
      </w:pPr>
      <w:r>
        <w:rPr>
          <w:rFonts w:ascii="Times New Roman"/>
          <w:b w:val="false"/>
          <w:i w:val="false"/>
          <w:color w:val="000000"/>
          <w:sz w:val="28"/>
        </w:rPr>
        <w:t>
      8. Басқарманың орналасқан жері: пошта индексі 030019, Қазақстан Республикасы, Ақтөбе облысы, Ақтөбе қаласы, Маресьев көшесі, 97.</w:t>
      </w:r>
    </w:p>
    <w:bookmarkEnd w:id="3776"/>
    <w:bookmarkStart w:name="z3826" w:id="377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республикалық мемлекеттік мекемесi.</w:t>
      </w:r>
    </w:p>
    <w:bookmarkEnd w:id="3777"/>
    <w:bookmarkStart w:name="z3827" w:id="37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78"/>
    <w:bookmarkStart w:name="z3828" w:id="37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79"/>
    <w:bookmarkStart w:name="z3829" w:id="378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780"/>
    <w:bookmarkStart w:name="z3830" w:id="378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781"/>
    <w:bookmarkStart w:name="z3831" w:id="378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782"/>
    <w:bookmarkStart w:name="z3832" w:id="3783"/>
    <w:p>
      <w:pPr>
        <w:spacing w:after="0"/>
        <w:ind w:left="0"/>
        <w:jc w:val="both"/>
      </w:pPr>
      <w:r>
        <w:rPr>
          <w:rFonts w:ascii="Times New Roman"/>
          <w:b w:val="false"/>
          <w:i w:val="false"/>
          <w:color w:val="000000"/>
          <w:sz w:val="28"/>
        </w:rPr>
        <w:t>
      13. Міндеттері:</w:t>
      </w:r>
    </w:p>
    <w:bookmarkEnd w:id="3783"/>
    <w:bookmarkStart w:name="z3833" w:id="378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84"/>
    <w:bookmarkStart w:name="z3834" w:id="378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785"/>
    <w:bookmarkStart w:name="z3835" w:id="378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786"/>
    <w:bookmarkStart w:name="z3836" w:id="378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87"/>
    <w:bookmarkStart w:name="z3837" w:id="378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788"/>
    <w:bookmarkStart w:name="z3838" w:id="378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89"/>
    <w:bookmarkStart w:name="z3839" w:id="379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790"/>
    <w:bookmarkStart w:name="z3840" w:id="3791"/>
    <w:p>
      <w:pPr>
        <w:spacing w:after="0"/>
        <w:ind w:left="0"/>
        <w:jc w:val="both"/>
      </w:pPr>
      <w:r>
        <w:rPr>
          <w:rFonts w:ascii="Times New Roman"/>
          <w:b w:val="false"/>
          <w:i w:val="false"/>
          <w:color w:val="000000"/>
          <w:sz w:val="28"/>
        </w:rPr>
        <w:t>
      14. Басқарманың құқықтары мен міндеттемелері:</w:t>
      </w:r>
    </w:p>
    <w:bookmarkEnd w:id="3791"/>
    <w:bookmarkStart w:name="z3841" w:id="3792"/>
    <w:p>
      <w:pPr>
        <w:spacing w:after="0"/>
        <w:ind w:left="0"/>
        <w:jc w:val="both"/>
      </w:pPr>
      <w:r>
        <w:rPr>
          <w:rFonts w:ascii="Times New Roman"/>
          <w:b w:val="false"/>
          <w:i w:val="false"/>
          <w:color w:val="000000"/>
          <w:sz w:val="28"/>
        </w:rPr>
        <w:t>
      1) құқықтары:</w:t>
      </w:r>
    </w:p>
    <w:bookmarkEnd w:id="3792"/>
    <w:bookmarkStart w:name="z3842" w:id="379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793"/>
    <w:bookmarkStart w:name="z3843" w:id="3794"/>
    <w:p>
      <w:pPr>
        <w:spacing w:after="0"/>
        <w:ind w:left="0"/>
        <w:jc w:val="both"/>
      </w:pPr>
      <w:r>
        <w:rPr>
          <w:rFonts w:ascii="Times New Roman"/>
          <w:b w:val="false"/>
          <w:i w:val="false"/>
          <w:color w:val="000000"/>
          <w:sz w:val="28"/>
        </w:rPr>
        <w:t>
      салық төлеушіден (салық агентінен):</w:t>
      </w:r>
    </w:p>
    <w:bookmarkEnd w:id="3794"/>
    <w:bookmarkStart w:name="z3844" w:id="379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795"/>
    <w:bookmarkStart w:name="z3845" w:id="379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796"/>
    <w:bookmarkStart w:name="z3846" w:id="379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797"/>
    <w:bookmarkStart w:name="z3847" w:id="379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798"/>
    <w:bookmarkStart w:name="z3848" w:id="379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799"/>
    <w:bookmarkStart w:name="z3849" w:id="380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800"/>
    <w:bookmarkStart w:name="z3850" w:id="380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801"/>
    <w:bookmarkStart w:name="z3851" w:id="380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802"/>
    <w:bookmarkStart w:name="z3852" w:id="380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803"/>
    <w:bookmarkStart w:name="z3853" w:id="380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804"/>
    <w:bookmarkStart w:name="z3854" w:id="380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805"/>
    <w:bookmarkStart w:name="z3855" w:id="380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806"/>
    <w:bookmarkStart w:name="z3856" w:id="380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807"/>
    <w:bookmarkStart w:name="z3857" w:id="380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808"/>
    <w:bookmarkStart w:name="z3858" w:id="380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809"/>
    <w:bookmarkStart w:name="z3859" w:id="381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810"/>
    <w:bookmarkStart w:name="z3860" w:id="381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811"/>
    <w:bookmarkStart w:name="z3861" w:id="381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812"/>
    <w:bookmarkStart w:name="z3862" w:id="381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813"/>
    <w:bookmarkStart w:name="z3863" w:id="381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814"/>
    <w:bookmarkStart w:name="z3864" w:id="381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815"/>
    <w:bookmarkStart w:name="z3865" w:id="381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816"/>
    <w:bookmarkStart w:name="z3866" w:id="381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817"/>
    <w:bookmarkStart w:name="z3867" w:id="3818"/>
    <w:p>
      <w:pPr>
        <w:spacing w:after="0"/>
        <w:ind w:left="0"/>
        <w:jc w:val="both"/>
      </w:pPr>
      <w:r>
        <w:rPr>
          <w:rFonts w:ascii="Times New Roman"/>
          <w:b w:val="false"/>
          <w:i w:val="false"/>
          <w:color w:val="000000"/>
          <w:sz w:val="28"/>
        </w:rPr>
        <w:t>
      2) міндеттері:</w:t>
      </w:r>
    </w:p>
    <w:bookmarkEnd w:id="3818"/>
    <w:bookmarkStart w:name="z3868" w:id="381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819"/>
    <w:bookmarkStart w:name="z3869" w:id="382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820"/>
    <w:bookmarkStart w:name="z3870" w:id="382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821"/>
    <w:bookmarkStart w:name="z3871" w:id="382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822"/>
    <w:bookmarkStart w:name="z3872" w:id="382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823"/>
    <w:bookmarkStart w:name="z3873" w:id="3824"/>
    <w:p>
      <w:pPr>
        <w:spacing w:after="0"/>
        <w:ind w:left="0"/>
        <w:jc w:val="both"/>
      </w:pPr>
      <w:r>
        <w:rPr>
          <w:rFonts w:ascii="Times New Roman"/>
          <w:b w:val="false"/>
          <w:i w:val="false"/>
          <w:color w:val="000000"/>
          <w:sz w:val="28"/>
        </w:rPr>
        <w:t>
      салықтық берешегі бар;</w:t>
      </w:r>
    </w:p>
    <w:bookmarkEnd w:id="3824"/>
    <w:bookmarkStart w:name="z3874" w:id="382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825"/>
    <w:bookmarkStart w:name="z3875" w:id="382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826"/>
    <w:bookmarkStart w:name="z3876" w:id="382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827"/>
    <w:bookmarkStart w:name="z3877" w:id="382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828"/>
    <w:bookmarkStart w:name="z3878" w:id="382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829"/>
    <w:bookmarkStart w:name="z3879" w:id="383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830"/>
    <w:bookmarkStart w:name="z3880" w:id="383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831"/>
    <w:bookmarkStart w:name="z3881" w:id="383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832"/>
    <w:bookmarkStart w:name="z3882" w:id="383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833"/>
    <w:bookmarkStart w:name="z3883" w:id="383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834"/>
    <w:bookmarkStart w:name="z3884" w:id="383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835"/>
    <w:bookmarkStart w:name="z3885" w:id="383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836"/>
    <w:bookmarkStart w:name="z3886" w:id="383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837"/>
    <w:bookmarkStart w:name="z3887" w:id="383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838"/>
    <w:bookmarkStart w:name="z3888" w:id="383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839"/>
    <w:bookmarkStart w:name="z3889" w:id="3840"/>
    <w:p>
      <w:pPr>
        <w:spacing w:after="0"/>
        <w:ind w:left="0"/>
        <w:jc w:val="both"/>
      </w:pPr>
      <w:r>
        <w:rPr>
          <w:rFonts w:ascii="Times New Roman"/>
          <w:b w:val="false"/>
          <w:i w:val="false"/>
          <w:color w:val="000000"/>
          <w:sz w:val="28"/>
        </w:rPr>
        <w:t>
      мемлекет мүдделерін қорғау;</w:t>
      </w:r>
    </w:p>
    <w:bookmarkEnd w:id="3840"/>
    <w:bookmarkStart w:name="z3890" w:id="384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41"/>
    <w:bookmarkStart w:name="z3891" w:id="384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42"/>
    <w:bookmarkStart w:name="z3892" w:id="384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43"/>
    <w:bookmarkStart w:name="z3893" w:id="384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44"/>
    <w:bookmarkStart w:name="z3894" w:id="3845"/>
    <w:p>
      <w:pPr>
        <w:spacing w:after="0"/>
        <w:ind w:left="0"/>
        <w:jc w:val="both"/>
      </w:pPr>
      <w:r>
        <w:rPr>
          <w:rFonts w:ascii="Times New Roman"/>
          <w:b w:val="false"/>
          <w:i w:val="false"/>
          <w:color w:val="000000"/>
          <w:sz w:val="28"/>
        </w:rPr>
        <w:t>
      15. Функциялары:</w:t>
      </w:r>
    </w:p>
    <w:bookmarkEnd w:id="3845"/>
    <w:bookmarkStart w:name="z3895" w:id="3846"/>
    <w:p>
      <w:pPr>
        <w:spacing w:after="0"/>
        <w:ind w:left="0"/>
        <w:jc w:val="both"/>
      </w:pPr>
      <w:r>
        <w:rPr>
          <w:rFonts w:ascii="Times New Roman"/>
          <w:b w:val="false"/>
          <w:i w:val="false"/>
          <w:color w:val="000000"/>
          <w:sz w:val="28"/>
        </w:rPr>
        <w:t>
      1) салықтық бақылауды жүзеге асыру;</w:t>
      </w:r>
    </w:p>
    <w:bookmarkEnd w:id="3846"/>
    <w:bookmarkStart w:name="z3896" w:id="384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47"/>
    <w:bookmarkStart w:name="z3897" w:id="384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848"/>
    <w:bookmarkStart w:name="z3898" w:id="384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849"/>
    <w:bookmarkStart w:name="z3899" w:id="385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850"/>
    <w:bookmarkStart w:name="z3900" w:id="385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851"/>
    <w:bookmarkStart w:name="z3901" w:id="385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852"/>
    <w:bookmarkStart w:name="z3902" w:id="385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853"/>
    <w:bookmarkStart w:name="z3903" w:id="385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854"/>
    <w:bookmarkStart w:name="z3904" w:id="385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855"/>
    <w:bookmarkStart w:name="z3905" w:id="3856"/>
    <w:p>
      <w:pPr>
        <w:spacing w:after="0"/>
        <w:ind w:left="0"/>
        <w:jc w:val="both"/>
      </w:pPr>
      <w:r>
        <w:rPr>
          <w:rFonts w:ascii="Times New Roman"/>
          <w:b w:val="false"/>
          <w:i w:val="false"/>
          <w:color w:val="000000"/>
          <w:sz w:val="28"/>
        </w:rPr>
        <w:t>
      11) салықтық әкімшілендіруді жүзеге асыру;</w:t>
      </w:r>
    </w:p>
    <w:bookmarkEnd w:id="3856"/>
    <w:bookmarkStart w:name="z3906" w:id="385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857"/>
    <w:bookmarkStart w:name="z3907" w:id="385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858"/>
    <w:bookmarkStart w:name="z3908" w:id="3859"/>
    <w:p>
      <w:pPr>
        <w:spacing w:after="0"/>
        <w:ind w:left="0"/>
        <w:jc w:val="both"/>
      </w:pPr>
      <w:r>
        <w:rPr>
          <w:rFonts w:ascii="Times New Roman"/>
          <w:b w:val="false"/>
          <w:i w:val="false"/>
          <w:color w:val="000000"/>
          <w:sz w:val="28"/>
        </w:rPr>
        <w:t>
      14) тәуекелдерді басқару жүйесін пайдалану;</w:t>
      </w:r>
    </w:p>
    <w:bookmarkEnd w:id="3859"/>
    <w:bookmarkStart w:name="z3909" w:id="386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860"/>
    <w:bookmarkStart w:name="z3910" w:id="386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861"/>
    <w:bookmarkStart w:name="z3911" w:id="386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862"/>
    <w:bookmarkStart w:name="z3912" w:id="386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863"/>
    <w:bookmarkStart w:name="z3913" w:id="386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864"/>
    <w:bookmarkStart w:name="z3914" w:id="386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865"/>
    <w:bookmarkStart w:name="z3915" w:id="386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866"/>
    <w:bookmarkStart w:name="z3916" w:id="386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867"/>
    <w:bookmarkStart w:name="z3917" w:id="386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868"/>
    <w:bookmarkStart w:name="z3918" w:id="386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869"/>
    <w:bookmarkStart w:name="z3919" w:id="387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870"/>
    <w:bookmarkStart w:name="z3920" w:id="387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871"/>
    <w:bookmarkStart w:name="z3921" w:id="387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872"/>
    <w:bookmarkStart w:name="z3922" w:id="387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873"/>
    <w:bookmarkStart w:name="z3923" w:id="387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874"/>
    <w:bookmarkStart w:name="z3924" w:id="387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875"/>
    <w:bookmarkStart w:name="z3925" w:id="387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876"/>
    <w:bookmarkStart w:name="z3926" w:id="387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877"/>
    <w:bookmarkStart w:name="z3927" w:id="387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878"/>
    <w:bookmarkStart w:name="z3928" w:id="387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879"/>
    <w:bookmarkStart w:name="z3929" w:id="388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880"/>
    <w:bookmarkStart w:name="z3930" w:id="388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881"/>
    <w:bookmarkStart w:name="z3931" w:id="388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882"/>
    <w:bookmarkStart w:name="z3932" w:id="388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883"/>
    <w:bookmarkStart w:name="z3933" w:id="388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884"/>
    <w:bookmarkStart w:name="z3934" w:id="388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885"/>
    <w:bookmarkStart w:name="z3935" w:id="388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86"/>
    <w:bookmarkStart w:name="z3936" w:id="388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87"/>
    <w:bookmarkStart w:name="z3937" w:id="38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888"/>
    <w:bookmarkStart w:name="z3938" w:id="3889"/>
    <w:p>
      <w:pPr>
        <w:spacing w:after="0"/>
        <w:ind w:left="0"/>
        <w:jc w:val="both"/>
      </w:pPr>
      <w:r>
        <w:rPr>
          <w:rFonts w:ascii="Times New Roman"/>
          <w:b w:val="false"/>
          <w:i w:val="false"/>
          <w:color w:val="000000"/>
          <w:sz w:val="28"/>
        </w:rPr>
        <w:t>
      19. Басқарма басшысының өкілеттіктері:</w:t>
      </w:r>
    </w:p>
    <w:bookmarkEnd w:id="3889"/>
    <w:bookmarkStart w:name="z3939" w:id="389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890"/>
    <w:bookmarkStart w:name="z3940" w:id="389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891"/>
    <w:bookmarkStart w:name="z3941" w:id="389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892"/>
    <w:bookmarkStart w:name="z3942" w:id="389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893"/>
    <w:bookmarkStart w:name="z3943" w:id="389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894"/>
    <w:bookmarkStart w:name="z3944" w:id="389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95"/>
    <w:bookmarkStart w:name="z3945" w:id="389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896"/>
    <w:bookmarkStart w:name="z3946" w:id="389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897"/>
    <w:bookmarkStart w:name="z3947" w:id="389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898"/>
    <w:bookmarkStart w:name="z3948" w:id="389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899"/>
    <w:bookmarkStart w:name="z3949" w:id="390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900"/>
    <w:bookmarkStart w:name="z3950" w:id="390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901"/>
    <w:bookmarkStart w:name="z3951" w:id="390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902"/>
    <w:bookmarkStart w:name="z3952" w:id="3903"/>
    <w:p>
      <w:pPr>
        <w:spacing w:after="0"/>
        <w:ind w:left="0"/>
        <w:jc w:val="left"/>
      </w:pPr>
      <w:r>
        <w:rPr>
          <w:rFonts w:ascii="Times New Roman"/>
          <w:b/>
          <w:i w:val="false"/>
          <w:color w:val="000000"/>
        </w:rPr>
        <w:t xml:space="preserve"> 4-тарау. Басқарманың мүлкi</w:t>
      </w:r>
    </w:p>
    <w:bookmarkEnd w:id="3903"/>
    <w:bookmarkStart w:name="z3953" w:id="390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904"/>
    <w:bookmarkStart w:name="z3954" w:id="390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05"/>
    <w:bookmarkStart w:name="z3955" w:id="390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906"/>
    <w:bookmarkStart w:name="z3956" w:id="390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907"/>
    <w:bookmarkStart w:name="z3957" w:id="3908"/>
    <w:p>
      <w:pPr>
        <w:spacing w:after="0"/>
        <w:ind w:left="0"/>
        <w:jc w:val="left"/>
      </w:pPr>
      <w:r>
        <w:rPr>
          <w:rFonts w:ascii="Times New Roman"/>
          <w:b/>
          <w:i w:val="false"/>
          <w:color w:val="000000"/>
        </w:rPr>
        <w:t xml:space="preserve"> 5-тарау. Басқарманы қайта ұйымдастыру және тарату</w:t>
      </w:r>
    </w:p>
    <w:bookmarkEnd w:id="3908"/>
    <w:bookmarkStart w:name="z3958" w:id="39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 xml:space="preserve">министрлігінің Мемлекеттік </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24-қосымша</w:t>
            </w:r>
          </w:p>
        </w:tc>
      </w:tr>
    </w:tbl>
    <w:bookmarkStart w:name="z3960" w:id="391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туралы ереже </w:t>
      </w:r>
    </w:p>
    <w:bookmarkEnd w:id="3910"/>
    <w:bookmarkStart w:name="z3961" w:id="3911"/>
    <w:p>
      <w:pPr>
        <w:spacing w:after="0"/>
        <w:ind w:left="0"/>
        <w:jc w:val="left"/>
      </w:pPr>
      <w:r>
        <w:rPr>
          <w:rFonts w:ascii="Times New Roman"/>
          <w:b/>
          <w:i w:val="false"/>
          <w:color w:val="000000"/>
        </w:rPr>
        <w:t xml:space="preserve"> 1-тарау. Жалпы ережелер</w:t>
      </w:r>
    </w:p>
    <w:bookmarkEnd w:id="3911"/>
    <w:bookmarkStart w:name="z3962" w:id="391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3912"/>
    <w:bookmarkStart w:name="z3963" w:id="3913"/>
    <w:p>
      <w:pPr>
        <w:spacing w:after="0"/>
        <w:ind w:left="0"/>
        <w:jc w:val="both"/>
      </w:pPr>
      <w:r>
        <w:rPr>
          <w:rFonts w:ascii="Times New Roman"/>
          <w:b w:val="false"/>
          <w:i w:val="false"/>
          <w:color w:val="000000"/>
          <w:sz w:val="28"/>
        </w:rPr>
        <w:t xml:space="preserve">
      1) салықтық әкімшілендіру; </w:t>
      </w:r>
    </w:p>
    <w:bookmarkEnd w:id="3913"/>
    <w:bookmarkStart w:name="z3964" w:id="391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914"/>
    <w:bookmarkStart w:name="z3965" w:id="3915"/>
    <w:p>
      <w:pPr>
        <w:spacing w:after="0"/>
        <w:ind w:left="0"/>
        <w:jc w:val="both"/>
      </w:pPr>
      <w:r>
        <w:rPr>
          <w:rFonts w:ascii="Times New Roman"/>
          <w:b w:val="false"/>
          <w:i w:val="false"/>
          <w:color w:val="000000"/>
          <w:sz w:val="28"/>
        </w:rPr>
        <w:t>
      3) мұнай өнімдерінің және биоотынның айналымы;</w:t>
      </w:r>
    </w:p>
    <w:bookmarkEnd w:id="3915"/>
    <w:bookmarkStart w:name="z3966" w:id="391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916"/>
    <w:bookmarkStart w:name="z3967" w:id="391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917"/>
    <w:bookmarkStart w:name="z3968" w:id="391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918"/>
    <w:bookmarkStart w:name="z3969" w:id="391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919"/>
    <w:bookmarkStart w:name="z3970" w:id="392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920"/>
    <w:bookmarkStart w:name="z3971" w:id="392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921"/>
    <w:bookmarkStart w:name="z3972" w:id="392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922"/>
    <w:bookmarkStart w:name="z3973" w:id="392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923"/>
    <w:bookmarkStart w:name="z3974" w:id="3924"/>
    <w:p>
      <w:pPr>
        <w:spacing w:after="0"/>
        <w:ind w:left="0"/>
        <w:jc w:val="both"/>
      </w:pPr>
      <w:r>
        <w:rPr>
          <w:rFonts w:ascii="Times New Roman"/>
          <w:b w:val="false"/>
          <w:i w:val="false"/>
          <w:color w:val="000000"/>
          <w:sz w:val="28"/>
        </w:rPr>
        <w:t xml:space="preserve">
      8. Басқарманың орналасқан жері: пошта индексі 030200, Қазақстан Республикасы, Ақтөбе облысы, Алға ауданы, Алға қаласы, А. Байтұрсынов көшесі, 15 үй. </w:t>
      </w:r>
    </w:p>
    <w:bookmarkEnd w:id="3924"/>
    <w:bookmarkStart w:name="z3975" w:id="392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республикалық мемлекеттік мекемесi.</w:t>
      </w:r>
    </w:p>
    <w:bookmarkEnd w:id="3925"/>
    <w:bookmarkStart w:name="z3976" w:id="39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26"/>
    <w:bookmarkStart w:name="z3977" w:id="39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927"/>
    <w:bookmarkStart w:name="z3978" w:id="392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928"/>
    <w:bookmarkStart w:name="z3979" w:id="392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929"/>
    <w:bookmarkStart w:name="z3980" w:id="393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930"/>
    <w:bookmarkStart w:name="z3981" w:id="3931"/>
    <w:p>
      <w:pPr>
        <w:spacing w:after="0"/>
        <w:ind w:left="0"/>
        <w:jc w:val="both"/>
      </w:pPr>
      <w:r>
        <w:rPr>
          <w:rFonts w:ascii="Times New Roman"/>
          <w:b w:val="false"/>
          <w:i w:val="false"/>
          <w:color w:val="000000"/>
          <w:sz w:val="28"/>
        </w:rPr>
        <w:t>
      13. Міндеттері:</w:t>
      </w:r>
    </w:p>
    <w:bookmarkEnd w:id="3931"/>
    <w:bookmarkStart w:name="z3982" w:id="393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932"/>
    <w:bookmarkStart w:name="z3983" w:id="393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933"/>
    <w:bookmarkStart w:name="z3984" w:id="393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934"/>
    <w:bookmarkStart w:name="z3985" w:id="393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935"/>
    <w:bookmarkStart w:name="z3986" w:id="393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936"/>
    <w:bookmarkStart w:name="z3987" w:id="393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937"/>
    <w:bookmarkStart w:name="z3988" w:id="393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938"/>
    <w:bookmarkStart w:name="z3989" w:id="3939"/>
    <w:p>
      <w:pPr>
        <w:spacing w:after="0"/>
        <w:ind w:left="0"/>
        <w:jc w:val="both"/>
      </w:pPr>
      <w:r>
        <w:rPr>
          <w:rFonts w:ascii="Times New Roman"/>
          <w:b w:val="false"/>
          <w:i w:val="false"/>
          <w:color w:val="000000"/>
          <w:sz w:val="28"/>
        </w:rPr>
        <w:t>
      14. Басқарманың құқықтары мен міндеттемелері:</w:t>
      </w:r>
    </w:p>
    <w:bookmarkEnd w:id="3939"/>
    <w:bookmarkStart w:name="z3990" w:id="3940"/>
    <w:p>
      <w:pPr>
        <w:spacing w:after="0"/>
        <w:ind w:left="0"/>
        <w:jc w:val="both"/>
      </w:pPr>
      <w:r>
        <w:rPr>
          <w:rFonts w:ascii="Times New Roman"/>
          <w:b w:val="false"/>
          <w:i w:val="false"/>
          <w:color w:val="000000"/>
          <w:sz w:val="28"/>
        </w:rPr>
        <w:t>
      1) құқықтары:</w:t>
      </w:r>
    </w:p>
    <w:bookmarkEnd w:id="3940"/>
    <w:bookmarkStart w:name="z3991" w:id="394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941"/>
    <w:bookmarkStart w:name="z3992" w:id="3942"/>
    <w:p>
      <w:pPr>
        <w:spacing w:after="0"/>
        <w:ind w:left="0"/>
        <w:jc w:val="both"/>
      </w:pPr>
      <w:r>
        <w:rPr>
          <w:rFonts w:ascii="Times New Roman"/>
          <w:b w:val="false"/>
          <w:i w:val="false"/>
          <w:color w:val="000000"/>
          <w:sz w:val="28"/>
        </w:rPr>
        <w:t>
      салық төлеушіден (салық агентінен):</w:t>
      </w:r>
    </w:p>
    <w:bookmarkEnd w:id="3942"/>
    <w:bookmarkStart w:name="z3993" w:id="394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943"/>
    <w:bookmarkStart w:name="z3994" w:id="394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944"/>
    <w:bookmarkStart w:name="z3995" w:id="394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945"/>
    <w:bookmarkStart w:name="z3996" w:id="394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946"/>
    <w:bookmarkStart w:name="z3997" w:id="394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947"/>
    <w:bookmarkStart w:name="z3998" w:id="394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948"/>
    <w:bookmarkStart w:name="z3999" w:id="394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949"/>
    <w:bookmarkStart w:name="z4000" w:id="395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950"/>
    <w:bookmarkStart w:name="z4001" w:id="395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951"/>
    <w:bookmarkStart w:name="z4002" w:id="395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952"/>
    <w:bookmarkStart w:name="z4003" w:id="395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953"/>
    <w:bookmarkStart w:name="z4004" w:id="395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954"/>
    <w:bookmarkStart w:name="z4005" w:id="395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955"/>
    <w:bookmarkStart w:name="z4006" w:id="395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956"/>
    <w:bookmarkStart w:name="z4007" w:id="395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957"/>
    <w:bookmarkStart w:name="z4008" w:id="395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958"/>
    <w:bookmarkStart w:name="z4009" w:id="395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959"/>
    <w:bookmarkStart w:name="z4010" w:id="396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960"/>
    <w:bookmarkStart w:name="z4011" w:id="396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961"/>
    <w:bookmarkStart w:name="z4012" w:id="396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962"/>
    <w:bookmarkStart w:name="z4013" w:id="396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963"/>
    <w:bookmarkStart w:name="z4014" w:id="396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964"/>
    <w:bookmarkStart w:name="z4015" w:id="396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965"/>
    <w:bookmarkStart w:name="z4016" w:id="3966"/>
    <w:p>
      <w:pPr>
        <w:spacing w:after="0"/>
        <w:ind w:left="0"/>
        <w:jc w:val="both"/>
      </w:pPr>
      <w:r>
        <w:rPr>
          <w:rFonts w:ascii="Times New Roman"/>
          <w:b w:val="false"/>
          <w:i w:val="false"/>
          <w:color w:val="000000"/>
          <w:sz w:val="28"/>
        </w:rPr>
        <w:t>
      2) міндеттері:</w:t>
      </w:r>
    </w:p>
    <w:bookmarkEnd w:id="3966"/>
    <w:bookmarkStart w:name="z4017" w:id="396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967"/>
    <w:bookmarkStart w:name="z4018" w:id="396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968"/>
    <w:bookmarkStart w:name="z4019" w:id="396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969"/>
    <w:bookmarkStart w:name="z4020" w:id="397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970"/>
    <w:bookmarkStart w:name="z4021" w:id="397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971"/>
    <w:bookmarkStart w:name="z4022" w:id="3972"/>
    <w:p>
      <w:pPr>
        <w:spacing w:after="0"/>
        <w:ind w:left="0"/>
        <w:jc w:val="both"/>
      </w:pPr>
      <w:r>
        <w:rPr>
          <w:rFonts w:ascii="Times New Roman"/>
          <w:b w:val="false"/>
          <w:i w:val="false"/>
          <w:color w:val="000000"/>
          <w:sz w:val="28"/>
        </w:rPr>
        <w:t>
      салықтық берешегі бар;</w:t>
      </w:r>
    </w:p>
    <w:bookmarkEnd w:id="3972"/>
    <w:bookmarkStart w:name="z4023" w:id="397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973"/>
    <w:bookmarkStart w:name="z4024" w:id="397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974"/>
    <w:bookmarkStart w:name="z4025" w:id="397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975"/>
    <w:bookmarkStart w:name="z4026" w:id="397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976"/>
    <w:bookmarkStart w:name="z4027" w:id="397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977"/>
    <w:bookmarkStart w:name="z4028" w:id="397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978"/>
    <w:bookmarkStart w:name="z4029" w:id="397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979"/>
    <w:bookmarkStart w:name="z4030" w:id="398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980"/>
    <w:bookmarkStart w:name="z4031" w:id="398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981"/>
    <w:bookmarkStart w:name="z4032" w:id="398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982"/>
    <w:bookmarkStart w:name="z4033" w:id="398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983"/>
    <w:bookmarkStart w:name="z4034" w:id="398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984"/>
    <w:bookmarkStart w:name="z4035" w:id="398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985"/>
    <w:bookmarkStart w:name="z4036" w:id="398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986"/>
    <w:bookmarkStart w:name="z4037" w:id="398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987"/>
    <w:bookmarkStart w:name="z4038" w:id="3988"/>
    <w:p>
      <w:pPr>
        <w:spacing w:after="0"/>
        <w:ind w:left="0"/>
        <w:jc w:val="both"/>
      </w:pPr>
      <w:r>
        <w:rPr>
          <w:rFonts w:ascii="Times New Roman"/>
          <w:b w:val="false"/>
          <w:i w:val="false"/>
          <w:color w:val="000000"/>
          <w:sz w:val="28"/>
        </w:rPr>
        <w:t>
      мемлекет мүдделерін қорғау;</w:t>
      </w:r>
    </w:p>
    <w:bookmarkEnd w:id="3988"/>
    <w:bookmarkStart w:name="z4039" w:id="398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989"/>
    <w:bookmarkStart w:name="z4040" w:id="399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990"/>
    <w:bookmarkStart w:name="z4041" w:id="399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991"/>
    <w:bookmarkStart w:name="z4042" w:id="399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992"/>
    <w:bookmarkStart w:name="z4043" w:id="3993"/>
    <w:p>
      <w:pPr>
        <w:spacing w:after="0"/>
        <w:ind w:left="0"/>
        <w:jc w:val="both"/>
      </w:pPr>
      <w:r>
        <w:rPr>
          <w:rFonts w:ascii="Times New Roman"/>
          <w:b w:val="false"/>
          <w:i w:val="false"/>
          <w:color w:val="000000"/>
          <w:sz w:val="28"/>
        </w:rPr>
        <w:t>
      15. Функциялары:</w:t>
      </w:r>
    </w:p>
    <w:bookmarkEnd w:id="3993"/>
    <w:bookmarkStart w:name="z4044" w:id="3994"/>
    <w:p>
      <w:pPr>
        <w:spacing w:after="0"/>
        <w:ind w:left="0"/>
        <w:jc w:val="both"/>
      </w:pPr>
      <w:r>
        <w:rPr>
          <w:rFonts w:ascii="Times New Roman"/>
          <w:b w:val="false"/>
          <w:i w:val="false"/>
          <w:color w:val="000000"/>
          <w:sz w:val="28"/>
        </w:rPr>
        <w:t>
      1) салықтық бақылауды жүзеге асыру;</w:t>
      </w:r>
    </w:p>
    <w:bookmarkEnd w:id="3994"/>
    <w:bookmarkStart w:name="z4045" w:id="399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995"/>
    <w:bookmarkStart w:name="z4046" w:id="399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996"/>
    <w:bookmarkStart w:name="z4047" w:id="399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997"/>
    <w:bookmarkStart w:name="z4048" w:id="399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998"/>
    <w:bookmarkStart w:name="z4049" w:id="399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999"/>
    <w:bookmarkStart w:name="z4050" w:id="400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000"/>
    <w:bookmarkStart w:name="z4051" w:id="400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001"/>
    <w:bookmarkStart w:name="z4052" w:id="400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002"/>
    <w:bookmarkStart w:name="z4053" w:id="400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003"/>
    <w:bookmarkStart w:name="z4054" w:id="4004"/>
    <w:p>
      <w:pPr>
        <w:spacing w:after="0"/>
        <w:ind w:left="0"/>
        <w:jc w:val="both"/>
      </w:pPr>
      <w:r>
        <w:rPr>
          <w:rFonts w:ascii="Times New Roman"/>
          <w:b w:val="false"/>
          <w:i w:val="false"/>
          <w:color w:val="000000"/>
          <w:sz w:val="28"/>
        </w:rPr>
        <w:t>
      11) салықтық әкімшілендіруді жүзеге асыру;</w:t>
      </w:r>
    </w:p>
    <w:bookmarkEnd w:id="4004"/>
    <w:bookmarkStart w:name="z4055" w:id="400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005"/>
    <w:bookmarkStart w:name="z4056" w:id="400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006"/>
    <w:bookmarkStart w:name="z4057" w:id="4007"/>
    <w:p>
      <w:pPr>
        <w:spacing w:after="0"/>
        <w:ind w:left="0"/>
        <w:jc w:val="both"/>
      </w:pPr>
      <w:r>
        <w:rPr>
          <w:rFonts w:ascii="Times New Roman"/>
          <w:b w:val="false"/>
          <w:i w:val="false"/>
          <w:color w:val="000000"/>
          <w:sz w:val="28"/>
        </w:rPr>
        <w:t>
      14) тәуекелдерді басқару жүйесін пайдалану;</w:t>
      </w:r>
    </w:p>
    <w:bookmarkEnd w:id="4007"/>
    <w:bookmarkStart w:name="z4058" w:id="400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008"/>
    <w:bookmarkStart w:name="z4059" w:id="400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009"/>
    <w:bookmarkStart w:name="z4060" w:id="401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010"/>
    <w:bookmarkStart w:name="z4061" w:id="401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011"/>
    <w:bookmarkStart w:name="z4062" w:id="401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012"/>
    <w:bookmarkStart w:name="z4063" w:id="401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013"/>
    <w:bookmarkStart w:name="z4064" w:id="401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014"/>
    <w:bookmarkStart w:name="z4065" w:id="401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015"/>
    <w:bookmarkStart w:name="z4066" w:id="401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016"/>
    <w:bookmarkStart w:name="z4067" w:id="401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017"/>
    <w:bookmarkStart w:name="z4068" w:id="401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018"/>
    <w:bookmarkStart w:name="z4069" w:id="401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019"/>
    <w:bookmarkStart w:name="z4070" w:id="402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020"/>
    <w:bookmarkStart w:name="z4071" w:id="402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021"/>
    <w:bookmarkStart w:name="z4072" w:id="402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022"/>
    <w:bookmarkStart w:name="z4073" w:id="402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023"/>
    <w:bookmarkStart w:name="z4074" w:id="402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024"/>
    <w:bookmarkStart w:name="z4075" w:id="402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025"/>
    <w:bookmarkStart w:name="z4076" w:id="402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026"/>
    <w:bookmarkStart w:name="z4077" w:id="402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027"/>
    <w:bookmarkStart w:name="z4078" w:id="402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028"/>
    <w:bookmarkStart w:name="z4079" w:id="402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029"/>
    <w:bookmarkStart w:name="z4080" w:id="403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030"/>
    <w:bookmarkStart w:name="z4081" w:id="403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031"/>
    <w:bookmarkStart w:name="z4082" w:id="403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032"/>
    <w:bookmarkStart w:name="z4083" w:id="403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033"/>
    <w:bookmarkStart w:name="z4084" w:id="403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034"/>
    <w:bookmarkStart w:name="z4085" w:id="403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035"/>
    <w:bookmarkStart w:name="z4086" w:id="4036"/>
    <w:p>
      <w:pPr>
        <w:spacing w:after="0"/>
        <w:ind w:left="0"/>
        <w:jc w:val="both"/>
      </w:pPr>
      <w:r>
        <w:rPr>
          <w:rFonts w:ascii="Times New Roman"/>
          <w:b w:val="false"/>
          <w:i w:val="false"/>
          <w:color w:val="000000"/>
          <w:sz w:val="28"/>
        </w:rPr>
        <w:t>
      18. Басқарма басшысының өкілеттіктері:</w:t>
      </w:r>
    </w:p>
    <w:bookmarkEnd w:id="4036"/>
    <w:bookmarkStart w:name="z4087" w:id="403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4037"/>
    <w:bookmarkStart w:name="z4088" w:id="403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038"/>
    <w:bookmarkStart w:name="z4089" w:id="403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039"/>
    <w:bookmarkStart w:name="z4090" w:id="404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040"/>
    <w:bookmarkStart w:name="z4091" w:id="404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041"/>
    <w:bookmarkStart w:name="z4092" w:id="40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042"/>
    <w:bookmarkStart w:name="z4093" w:id="404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043"/>
    <w:bookmarkStart w:name="z4094" w:id="404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044"/>
    <w:bookmarkStart w:name="z4095" w:id="404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045"/>
    <w:bookmarkStart w:name="z4096" w:id="404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046"/>
    <w:bookmarkStart w:name="z4097" w:id="404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047"/>
    <w:bookmarkStart w:name="z4098" w:id="40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048"/>
    <w:bookmarkStart w:name="z4099" w:id="4049"/>
    <w:p>
      <w:pPr>
        <w:spacing w:after="0"/>
        <w:ind w:left="0"/>
        <w:jc w:val="left"/>
      </w:pPr>
      <w:r>
        <w:rPr>
          <w:rFonts w:ascii="Times New Roman"/>
          <w:b/>
          <w:i w:val="false"/>
          <w:color w:val="000000"/>
        </w:rPr>
        <w:t xml:space="preserve"> 4-тарау. Басқарманың мүлкi</w:t>
      </w:r>
    </w:p>
    <w:bookmarkEnd w:id="4049"/>
    <w:bookmarkStart w:name="z4100" w:id="405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4050"/>
    <w:bookmarkStart w:name="z4101" w:id="405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51"/>
    <w:bookmarkStart w:name="z4102" w:id="405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052"/>
    <w:bookmarkStart w:name="z4103" w:id="405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053"/>
    <w:bookmarkStart w:name="z4104" w:id="4054"/>
    <w:p>
      <w:pPr>
        <w:spacing w:after="0"/>
        <w:ind w:left="0"/>
        <w:jc w:val="left"/>
      </w:pPr>
      <w:r>
        <w:rPr>
          <w:rFonts w:ascii="Times New Roman"/>
          <w:b/>
          <w:i w:val="false"/>
          <w:color w:val="000000"/>
        </w:rPr>
        <w:t xml:space="preserve"> 5-тарау. Басқарманы қайта ұйымдастыру және тарату</w:t>
      </w:r>
    </w:p>
    <w:bookmarkEnd w:id="4054"/>
    <w:bookmarkStart w:name="z4105" w:id="405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0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25-қосымша</w:t>
            </w:r>
          </w:p>
        </w:tc>
      </w:tr>
    </w:tbl>
    <w:bookmarkStart w:name="z4107" w:id="405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туралы ереже </w:t>
      </w:r>
    </w:p>
    <w:bookmarkEnd w:id="4056"/>
    <w:bookmarkStart w:name="z4108" w:id="4057"/>
    <w:p>
      <w:pPr>
        <w:spacing w:after="0"/>
        <w:ind w:left="0"/>
        <w:jc w:val="left"/>
      </w:pPr>
      <w:r>
        <w:rPr>
          <w:rFonts w:ascii="Times New Roman"/>
          <w:b/>
          <w:i w:val="false"/>
          <w:color w:val="000000"/>
        </w:rPr>
        <w:t xml:space="preserve"> 1-тарау. Жалпы ережелер</w:t>
      </w:r>
    </w:p>
    <w:bookmarkEnd w:id="4057"/>
    <w:bookmarkStart w:name="z4109" w:id="405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058"/>
    <w:bookmarkStart w:name="z4110" w:id="4059"/>
    <w:p>
      <w:pPr>
        <w:spacing w:after="0"/>
        <w:ind w:left="0"/>
        <w:jc w:val="both"/>
      </w:pPr>
      <w:r>
        <w:rPr>
          <w:rFonts w:ascii="Times New Roman"/>
          <w:b w:val="false"/>
          <w:i w:val="false"/>
          <w:color w:val="000000"/>
          <w:sz w:val="28"/>
        </w:rPr>
        <w:t xml:space="preserve">
      1) салықтық әкімшілендіру; </w:t>
      </w:r>
    </w:p>
    <w:bookmarkEnd w:id="4059"/>
    <w:bookmarkStart w:name="z4111" w:id="406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060"/>
    <w:bookmarkStart w:name="z4112" w:id="4061"/>
    <w:p>
      <w:pPr>
        <w:spacing w:after="0"/>
        <w:ind w:left="0"/>
        <w:jc w:val="both"/>
      </w:pPr>
      <w:r>
        <w:rPr>
          <w:rFonts w:ascii="Times New Roman"/>
          <w:b w:val="false"/>
          <w:i w:val="false"/>
          <w:color w:val="000000"/>
          <w:sz w:val="28"/>
        </w:rPr>
        <w:t>
      3) мұнай өнімдерінің және биоотынның айналымы;</w:t>
      </w:r>
    </w:p>
    <w:bookmarkEnd w:id="4061"/>
    <w:bookmarkStart w:name="z4113" w:id="406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062"/>
    <w:bookmarkStart w:name="z4114" w:id="406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063"/>
    <w:bookmarkStart w:name="z4115" w:id="406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064"/>
    <w:bookmarkStart w:name="z4116" w:id="406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065"/>
    <w:bookmarkStart w:name="z4117" w:id="406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066"/>
    <w:bookmarkStart w:name="z4118" w:id="406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067"/>
    <w:bookmarkStart w:name="z4119" w:id="406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068"/>
    <w:bookmarkStart w:name="z4120" w:id="406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069"/>
    <w:bookmarkStart w:name="z4121" w:id="4070"/>
    <w:p>
      <w:pPr>
        <w:spacing w:after="0"/>
        <w:ind w:left="0"/>
        <w:jc w:val="both"/>
      </w:pPr>
      <w:r>
        <w:rPr>
          <w:rFonts w:ascii="Times New Roman"/>
          <w:b w:val="false"/>
          <w:i w:val="false"/>
          <w:color w:val="000000"/>
          <w:sz w:val="28"/>
        </w:rPr>
        <w:t xml:space="preserve">
      8. Басқарманың орналасқан жері: пошта индексі 030300, Қазақстан Республикасы, Ақтөбе облысы, Байғанин ауданы, Қарауылкелді ауылы, Барақ батыр көшесі, 38 А. </w:t>
      </w:r>
    </w:p>
    <w:bookmarkEnd w:id="4070"/>
    <w:bookmarkStart w:name="z4122" w:id="407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республикалық мемлекеттік мекемесi.</w:t>
      </w:r>
    </w:p>
    <w:bookmarkEnd w:id="4071"/>
    <w:bookmarkStart w:name="z4123" w:id="40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72"/>
    <w:bookmarkStart w:name="z4124" w:id="40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73"/>
    <w:bookmarkStart w:name="z4125" w:id="407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074"/>
    <w:bookmarkStart w:name="z4126" w:id="407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075"/>
    <w:bookmarkStart w:name="z4127" w:id="407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076"/>
    <w:bookmarkStart w:name="z4128" w:id="4077"/>
    <w:p>
      <w:pPr>
        <w:spacing w:after="0"/>
        <w:ind w:left="0"/>
        <w:jc w:val="both"/>
      </w:pPr>
      <w:r>
        <w:rPr>
          <w:rFonts w:ascii="Times New Roman"/>
          <w:b w:val="false"/>
          <w:i w:val="false"/>
          <w:color w:val="000000"/>
          <w:sz w:val="28"/>
        </w:rPr>
        <w:t>
      13. Міндеттері:</w:t>
      </w:r>
    </w:p>
    <w:bookmarkEnd w:id="4077"/>
    <w:bookmarkStart w:name="z4129" w:id="407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078"/>
    <w:bookmarkStart w:name="z4130" w:id="407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079"/>
    <w:bookmarkStart w:name="z4131" w:id="408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080"/>
    <w:bookmarkStart w:name="z4132" w:id="408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081"/>
    <w:bookmarkStart w:name="z4133" w:id="408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082"/>
    <w:bookmarkStart w:name="z4134" w:id="408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083"/>
    <w:bookmarkStart w:name="z4135" w:id="408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084"/>
    <w:bookmarkStart w:name="z4136" w:id="4085"/>
    <w:p>
      <w:pPr>
        <w:spacing w:after="0"/>
        <w:ind w:left="0"/>
        <w:jc w:val="both"/>
      </w:pPr>
      <w:r>
        <w:rPr>
          <w:rFonts w:ascii="Times New Roman"/>
          <w:b w:val="false"/>
          <w:i w:val="false"/>
          <w:color w:val="000000"/>
          <w:sz w:val="28"/>
        </w:rPr>
        <w:t>
      14. Басқарманың құқықтары мен міндеттемелері:</w:t>
      </w:r>
    </w:p>
    <w:bookmarkEnd w:id="4085"/>
    <w:bookmarkStart w:name="z4137" w:id="4086"/>
    <w:p>
      <w:pPr>
        <w:spacing w:after="0"/>
        <w:ind w:left="0"/>
        <w:jc w:val="both"/>
      </w:pPr>
      <w:r>
        <w:rPr>
          <w:rFonts w:ascii="Times New Roman"/>
          <w:b w:val="false"/>
          <w:i w:val="false"/>
          <w:color w:val="000000"/>
          <w:sz w:val="28"/>
        </w:rPr>
        <w:t>
      1) құқықтары:</w:t>
      </w:r>
    </w:p>
    <w:bookmarkEnd w:id="4086"/>
    <w:bookmarkStart w:name="z4138" w:id="408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087"/>
    <w:bookmarkStart w:name="z4139" w:id="4088"/>
    <w:p>
      <w:pPr>
        <w:spacing w:after="0"/>
        <w:ind w:left="0"/>
        <w:jc w:val="both"/>
      </w:pPr>
      <w:r>
        <w:rPr>
          <w:rFonts w:ascii="Times New Roman"/>
          <w:b w:val="false"/>
          <w:i w:val="false"/>
          <w:color w:val="000000"/>
          <w:sz w:val="28"/>
        </w:rPr>
        <w:t>
      салық төлеушіден (салық агентінен):</w:t>
      </w:r>
    </w:p>
    <w:bookmarkEnd w:id="4088"/>
    <w:bookmarkStart w:name="z4140" w:id="408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089"/>
    <w:bookmarkStart w:name="z4141" w:id="409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090"/>
    <w:bookmarkStart w:name="z4142" w:id="409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091"/>
    <w:bookmarkStart w:name="z4143" w:id="409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092"/>
    <w:bookmarkStart w:name="z4144" w:id="40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093"/>
    <w:bookmarkStart w:name="z4145" w:id="409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094"/>
    <w:bookmarkStart w:name="z4146" w:id="409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095"/>
    <w:bookmarkStart w:name="z4147" w:id="409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096"/>
    <w:bookmarkStart w:name="z4148" w:id="409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097"/>
    <w:bookmarkStart w:name="z4149" w:id="409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098"/>
    <w:bookmarkStart w:name="z4150" w:id="409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099"/>
    <w:bookmarkStart w:name="z4151" w:id="410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100"/>
    <w:bookmarkStart w:name="z4152" w:id="410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101"/>
    <w:bookmarkStart w:name="z4153" w:id="410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102"/>
    <w:bookmarkStart w:name="z4154" w:id="410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103"/>
    <w:bookmarkStart w:name="z4155" w:id="410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104"/>
    <w:bookmarkStart w:name="z4156" w:id="410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105"/>
    <w:bookmarkStart w:name="z4157" w:id="410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106"/>
    <w:bookmarkStart w:name="z4158" w:id="410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107"/>
    <w:bookmarkStart w:name="z4159" w:id="410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108"/>
    <w:bookmarkStart w:name="z4160" w:id="410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109"/>
    <w:bookmarkStart w:name="z4161" w:id="411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110"/>
    <w:bookmarkStart w:name="z4162" w:id="411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111"/>
    <w:bookmarkStart w:name="z4163" w:id="4112"/>
    <w:p>
      <w:pPr>
        <w:spacing w:after="0"/>
        <w:ind w:left="0"/>
        <w:jc w:val="both"/>
      </w:pPr>
      <w:r>
        <w:rPr>
          <w:rFonts w:ascii="Times New Roman"/>
          <w:b w:val="false"/>
          <w:i w:val="false"/>
          <w:color w:val="000000"/>
          <w:sz w:val="28"/>
        </w:rPr>
        <w:t>
      2) міндеттері:</w:t>
      </w:r>
    </w:p>
    <w:bookmarkEnd w:id="4112"/>
    <w:bookmarkStart w:name="z4164" w:id="411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113"/>
    <w:bookmarkStart w:name="z4165" w:id="411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114"/>
    <w:bookmarkStart w:name="z4166" w:id="411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115"/>
    <w:bookmarkStart w:name="z4167" w:id="411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116"/>
    <w:bookmarkStart w:name="z4168" w:id="411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117"/>
    <w:bookmarkStart w:name="z4169" w:id="4118"/>
    <w:p>
      <w:pPr>
        <w:spacing w:after="0"/>
        <w:ind w:left="0"/>
        <w:jc w:val="both"/>
      </w:pPr>
      <w:r>
        <w:rPr>
          <w:rFonts w:ascii="Times New Roman"/>
          <w:b w:val="false"/>
          <w:i w:val="false"/>
          <w:color w:val="000000"/>
          <w:sz w:val="28"/>
        </w:rPr>
        <w:t>
      салықтық берешегі бар;</w:t>
      </w:r>
    </w:p>
    <w:bookmarkEnd w:id="4118"/>
    <w:bookmarkStart w:name="z4170" w:id="411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119"/>
    <w:bookmarkStart w:name="z4171" w:id="412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120"/>
    <w:bookmarkStart w:name="z4172" w:id="412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121"/>
    <w:bookmarkStart w:name="z4173" w:id="412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4122"/>
    <w:bookmarkStart w:name="z4174" w:id="412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4123"/>
    <w:bookmarkStart w:name="z4175" w:id="412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4124"/>
    <w:bookmarkStart w:name="z4176" w:id="412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4125"/>
    <w:bookmarkStart w:name="z4177" w:id="412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4126"/>
    <w:bookmarkStart w:name="z4178" w:id="412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4127"/>
    <w:bookmarkStart w:name="z4179" w:id="412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4128"/>
    <w:bookmarkStart w:name="z4180" w:id="412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4129"/>
    <w:bookmarkStart w:name="z4181" w:id="413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4130"/>
    <w:bookmarkStart w:name="z4182" w:id="413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4131"/>
    <w:bookmarkStart w:name="z4183" w:id="413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4132"/>
    <w:bookmarkStart w:name="z4184" w:id="413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4133"/>
    <w:bookmarkStart w:name="z4185" w:id="4134"/>
    <w:p>
      <w:pPr>
        <w:spacing w:after="0"/>
        <w:ind w:left="0"/>
        <w:jc w:val="both"/>
      </w:pPr>
      <w:r>
        <w:rPr>
          <w:rFonts w:ascii="Times New Roman"/>
          <w:b w:val="false"/>
          <w:i w:val="false"/>
          <w:color w:val="000000"/>
          <w:sz w:val="28"/>
        </w:rPr>
        <w:t>
      мемлекет мүдделерін қорғау;</w:t>
      </w:r>
    </w:p>
    <w:bookmarkEnd w:id="4134"/>
    <w:bookmarkStart w:name="z4186" w:id="413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4135"/>
    <w:bookmarkStart w:name="z4187" w:id="413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4136"/>
    <w:bookmarkStart w:name="z4188" w:id="413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4137"/>
    <w:bookmarkStart w:name="z4189" w:id="413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4138"/>
    <w:bookmarkStart w:name="z4190" w:id="4139"/>
    <w:p>
      <w:pPr>
        <w:spacing w:after="0"/>
        <w:ind w:left="0"/>
        <w:jc w:val="both"/>
      </w:pPr>
      <w:r>
        <w:rPr>
          <w:rFonts w:ascii="Times New Roman"/>
          <w:b w:val="false"/>
          <w:i w:val="false"/>
          <w:color w:val="000000"/>
          <w:sz w:val="28"/>
        </w:rPr>
        <w:t>
      15. Функциялары:</w:t>
      </w:r>
    </w:p>
    <w:bookmarkEnd w:id="4139"/>
    <w:bookmarkStart w:name="z4191" w:id="4140"/>
    <w:p>
      <w:pPr>
        <w:spacing w:after="0"/>
        <w:ind w:left="0"/>
        <w:jc w:val="both"/>
      </w:pPr>
      <w:r>
        <w:rPr>
          <w:rFonts w:ascii="Times New Roman"/>
          <w:b w:val="false"/>
          <w:i w:val="false"/>
          <w:color w:val="000000"/>
          <w:sz w:val="28"/>
        </w:rPr>
        <w:t>
      1) салықтық бақылауды жүзеге асыру;</w:t>
      </w:r>
    </w:p>
    <w:bookmarkEnd w:id="4140"/>
    <w:bookmarkStart w:name="z4192" w:id="414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4141"/>
    <w:bookmarkStart w:name="z4193" w:id="414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4142"/>
    <w:bookmarkStart w:name="z4194" w:id="414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4143"/>
    <w:bookmarkStart w:name="z4195" w:id="414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4144"/>
    <w:bookmarkStart w:name="z4196" w:id="414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4145"/>
    <w:bookmarkStart w:name="z4197" w:id="414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146"/>
    <w:bookmarkStart w:name="z4198" w:id="414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147"/>
    <w:bookmarkStart w:name="z4199" w:id="414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148"/>
    <w:bookmarkStart w:name="z4200" w:id="414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149"/>
    <w:bookmarkStart w:name="z4201" w:id="4150"/>
    <w:p>
      <w:pPr>
        <w:spacing w:after="0"/>
        <w:ind w:left="0"/>
        <w:jc w:val="both"/>
      </w:pPr>
      <w:r>
        <w:rPr>
          <w:rFonts w:ascii="Times New Roman"/>
          <w:b w:val="false"/>
          <w:i w:val="false"/>
          <w:color w:val="000000"/>
          <w:sz w:val="28"/>
        </w:rPr>
        <w:t>
      11) салықтық әкімшілендіруді жүзеге асыру;</w:t>
      </w:r>
    </w:p>
    <w:bookmarkEnd w:id="4150"/>
    <w:bookmarkStart w:name="z4202" w:id="415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151"/>
    <w:bookmarkStart w:name="z4203" w:id="415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152"/>
    <w:bookmarkStart w:name="z4204" w:id="4153"/>
    <w:p>
      <w:pPr>
        <w:spacing w:after="0"/>
        <w:ind w:left="0"/>
        <w:jc w:val="both"/>
      </w:pPr>
      <w:r>
        <w:rPr>
          <w:rFonts w:ascii="Times New Roman"/>
          <w:b w:val="false"/>
          <w:i w:val="false"/>
          <w:color w:val="000000"/>
          <w:sz w:val="28"/>
        </w:rPr>
        <w:t>
      14) тәуекелдерді басқару жүйесін пайдалану;</w:t>
      </w:r>
    </w:p>
    <w:bookmarkEnd w:id="4153"/>
    <w:bookmarkStart w:name="z4205" w:id="415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154"/>
    <w:bookmarkStart w:name="z4206" w:id="415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155"/>
    <w:bookmarkStart w:name="z4207" w:id="415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156"/>
    <w:bookmarkStart w:name="z4208" w:id="415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157"/>
    <w:bookmarkStart w:name="z4209" w:id="415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158"/>
    <w:bookmarkStart w:name="z4210" w:id="415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159"/>
    <w:bookmarkStart w:name="z4211" w:id="416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160"/>
    <w:bookmarkStart w:name="z4212" w:id="416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161"/>
    <w:bookmarkStart w:name="z4213" w:id="416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162"/>
    <w:bookmarkStart w:name="z4214" w:id="416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163"/>
    <w:bookmarkStart w:name="z4215" w:id="416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164"/>
    <w:bookmarkStart w:name="z4216" w:id="416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165"/>
    <w:bookmarkStart w:name="z4217" w:id="416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166"/>
    <w:bookmarkStart w:name="z4218" w:id="416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167"/>
    <w:bookmarkStart w:name="z4219" w:id="416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168"/>
    <w:bookmarkStart w:name="z4220" w:id="416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169"/>
    <w:bookmarkStart w:name="z4221" w:id="417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170"/>
    <w:bookmarkStart w:name="z4222" w:id="417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171"/>
    <w:bookmarkStart w:name="z4223" w:id="417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172"/>
    <w:bookmarkStart w:name="z4224" w:id="417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173"/>
    <w:bookmarkStart w:name="z4225" w:id="417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174"/>
    <w:bookmarkStart w:name="z4226" w:id="417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175"/>
    <w:bookmarkStart w:name="z4227" w:id="417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176"/>
    <w:bookmarkStart w:name="z4228" w:id="417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177"/>
    <w:bookmarkStart w:name="z4229" w:id="417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178"/>
    <w:bookmarkStart w:name="z4230" w:id="417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179"/>
    <w:bookmarkStart w:name="z4231" w:id="418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180"/>
    <w:bookmarkStart w:name="z4232" w:id="418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181"/>
    <w:bookmarkStart w:name="z4233" w:id="4182"/>
    <w:p>
      <w:pPr>
        <w:spacing w:after="0"/>
        <w:ind w:left="0"/>
        <w:jc w:val="both"/>
      </w:pPr>
      <w:r>
        <w:rPr>
          <w:rFonts w:ascii="Times New Roman"/>
          <w:b w:val="false"/>
          <w:i w:val="false"/>
          <w:color w:val="000000"/>
          <w:sz w:val="28"/>
        </w:rPr>
        <w:t>
      18. Басқарма басшысының өкілеттіктері:</w:t>
      </w:r>
    </w:p>
    <w:bookmarkEnd w:id="4182"/>
    <w:bookmarkStart w:name="z4234" w:id="418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4183"/>
    <w:bookmarkStart w:name="z4235" w:id="418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184"/>
    <w:bookmarkStart w:name="z4236" w:id="418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185"/>
    <w:bookmarkStart w:name="z4237" w:id="418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186"/>
    <w:bookmarkStart w:name="z4238" w:id="418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187"/>
    <w:bookmarkStart w:name="z4239" w:id="418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188"/>
    <w:bookmarkStart w:name="z4240" w:id="418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189"/>
    <w:bookmarkStart w:name="z4241" w:id="419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190"/>
    <w:bookmarkStart w:name="z4242" w:id="419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191"/>
    <w:bookmarkStart w:name="z4243" w:id="419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192"/>
    <w:bookmarkStart w:name="z4244" w:id="419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193"/>
    <w:bookmarkStart w:name="z4245" w:id="419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194"/>
    <w:bookmarkStart w:name="z4246" w:id="4195"/>
    <w:p>
      <w:pPr>
        <w:spacing w:after="0"/>
        <w:ind w:left="0"/>
        <w:jc w:val="left"/>
      </w:pPr>
      <w:r>
        <w:rPr>
          <w:rFonts w:ascii="Times New Roman"/>
          <w:b/>
          <w:i w:val="false"/>
          <w:color w:val="000000"/>
        </w:rPr>
        <w:t xml:space="preserve"> 4-тарау. Басқарманың мүлкi</w:t>
      </w:r>
    </w:p>
    <w:bookmarkEnd w:id="4195"/>
    <w:bookmarkStart w:name="z4247" w:id="419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4196"/>
    <w:bookmarkStart w:name="z4248" w:id="419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197"/>
    <w:bookmarkStart w:name="z4249" w:id="419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198"/>
    <w:bookmarkStart w:name="z4250" w:id="419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199"/>
    <w:bookmarkStart w:name="z4251" w:id="4200"/>
    <w:p>
      <w:pPr>
        <w:spacing w:after="0"/>
        <w:ind w:left="0"/>
        <w:jc w:val="left"/>
      </w:pPr>
      <w:r>
        <w:rPr>
          <w:rFonts w:ascii="Times New Roman"/>
          <w:b/>
          <w:i w:val="false"/>
          <w:color w:val="000000"/>
        </w:rPr>
        <w:t xml:space="preserve"> 5-тарау. Басқарманы қайта ұйымдастыру және тарату</w:t>
      </w:r>
    </w:p>
    <w:bookmarkEnd w:id="4200"/>
    <w:bookmarkStart w:name="z4252" w:id="420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26-қосымша</w:t>
            </w:r>
          </w:p>
        </w:tc>
      </w:tr>
    </w:tbl>
    <w:bookmarkStart w:name="z4254" w:id="420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туралы ереже </w:t>
      </w:r>
    </w:p>
    <w:bookmarkEnd w:id="4202"/>
    <w:bookmarkStart w:name="z4255" w:id="4203"/>
    <w:p>
      <w:pPr>
        <w:spacing w:after="0"/>
        <w:ind w:left="0"/>
        <w:jc w:val="left"/>
      </w:pPr>
      <w:r>
        <w:rPr>
          <w:rFonts w:ascii="Times New Roman"/>
          <w:b/>
          <w:i w:val="false"/>
          <w:color w:val="000000"/>
        </w:rPr>
        <w:t xml:space="preserve"> 1-тарау. Жалпы ережелер</w:t>
      </w:r>
    </w:p>
    <w:bookmarkEnd w:id="4203"/>
    <w:bookmarkStart w:name="z4256" w:id="420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204"/>
    <w:bookmarkStart w:name="z4257" w:id="4205"/>
    <w:p>
      <w:pPr>
        <w:spacing w:after="0"/>
        <w:ind w:left="0"/>
        <w:jc w:val="both"/>
      </w:pPr>
      <w:r>
        <w:rPr>
          <w:rFonts w:ascii="Times New Roman"/>
          <w:b w:val="false"/>
          <w:i w:val="false"/>
          <w:color w:val="000000"/>
          <w:sz w:val="28"/>
        </w:rPr>
        <w:t xml:space="preserve">
      1) салықтық әкімшілендіру; </w:t>
      </w:r>
    </w:p>
    <w:bookmarkEnd w:id="4205"/>
    <w:bookmarkStart w:name="z4258" w:id="420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206"/>
    <w:bookmarkStart w:name="z4259" w:id="4207"/>
    <w:p>
      <w:pPr>
        <w:spacing w:after="0"/>
        <w:ind w:left="0"/>
        <w:jc w:val="both"/>
      </w:pPr>
      <w:r>
        <w:rPr>
          <w:rFonts w:ascii="Times New Roman"/>
          <w:b w:val="false"/>
          <w:i w:val="false"/>
          <w:color w:val="000000"/>
          <w:sz w:val="28"/>
        </w:rPr>
        <w:t>
      3) мұнай өнімдерінің және биоотынның айналымы;</w:t>
      </w:r>
    </w:p>
    <w:bookmarkEnd w:id="4207"/>
    <w:bookmarkStart w:name="z4260" w:id="420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208"/>
    <w:bookmarkStart w:name="z4261" w:id="420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209"/>
    <w:bookmarkStart w:name="z4262" w:id="421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210"/>
    <w:bookmarkStart w:name="z4263" w:id="421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211"/>
    <w:bookmarkStart w:name="z4264" w:id="421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212"/>
    <w:bookmarkStart w:name="z4265" w:id="421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213"/>
    <w:bookmarkStart w:name="z4266" w:id="421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214"/>
    <w:bookmarkStart w:name="z4267" w:id="421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215"/>
    <w:bookmarkStart w:name="z4268" w:id="4216"/>
    <w:p>
      <w:pPr>
        <w:spacing w:after="0"/>
        <w:ind w:left="0"/>
        <w:jc w:val="both"/>
      </w:pPr>
      <w:r>
        <w:rPr>
          <w:rFonts w:ascii="Times New Roman"/>
          <w:b w:val="false"/>
          <w:i w:val="false"/>
          <w:color w:val="000000"/>
          <w:sz w:val="28"/>
        </w:rPr>
        <w:t>
      8. Басқарманың орналасқан жері: пошта индексі 030100, Қазақстан Республикасы, Ақтөбе облысы, Әйтеке би ауданы, Комсомол ауылы, Ы. Алтынсарин көшесі, 3.</w:t>
      </w:r>
    </w:p>
    <w:bookmarkEnd w:id="4216"/>
    <w:bookmarkStart w:name="z4269" w:id="4217"/>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республикалық мемлекеттік мекемесi. </w:t>
      </w:r>
    </w:p>
    <w:bookmarkEnd w:id="4217"/>
    <w:bookmarkStart w:name="z4270" w:id="42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218"/>
    <w:bookmarkStart w:name="z4271" w:id="42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19"/>
    <w:bookmarkStart w:name="z4272" w:id="422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220"/>
    <w:bookmarkStart w:name="z4273" w:id="422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221"/>
    <w:bookmarkStart w:name="z4274" w:id="422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222"/>
    <w:bookmarkStart w:name="z4275" w:id="4223"/>
    <w:p>
      <w:pPr>
        <w:spacing w:after="0"/>
        <w:ind w:left="0"/>
        <w:jc w:val="both"/>
      </w:pPr>
      <w:r>
        <w:rPr>
          <w:rFonts w:ascii="Times New Roman"/>
          <w:b w:val="false"/>
          <w:i w:val="false"/>
          <w:color w:val="000000"/>
          <w:sz w:val="28"/>
        </w:rPr>
        <w:t>
      13. Міндеттері:</w:t>
      </w:r>
    </w:p>
    <w:bookmarkEnd w:id="4223"/>
    <w:bookmarkStart w:name="z4276" w:id="422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224"/>
    <w:bookmarkStart w:name="z4277" w:id="422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225"/>
    <w:bookmarkStart w:name="z4278" w:id="422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226"/>
    <w:bookmarkStart w:name="z4279" w:id="422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227"/>
    <w:bookmarkStart w:name="z4280" w:id="422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228"/>
    <w:bookmarkStart w:name="z4281" w:id="422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229"/>
    <w:bookmarkStart w:name="z4282" w:id="423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230"/>
    <w:bookmarkStart w:name="z4283" w:id="4231"/>
    <w:p>
      <w:pPr>
        <w:spacing w:after="0"/>
        <w:ind w:left="0"/>
        <w:jc w:val="both"/>
      </w:pPr>
      <w:r>
        <w:rPr>
          <w:rFonts w:ascii="Times New Roman"/>
          <w:b w:val="false"/>
          <w:i w:val="false"/>
          <w:color w:val="000000"/>
          <w:sz w:val="28"/>
        </w:rPr>
        <w:t>
      14. Басқарманың құқықтары мен міндеттемелері:</w:t>
      </w:r>
    </w:p>
    <w:bookmarkEnd w:id="4231"/>
    <w:bookmarkStart w:name="z4284" w:id="4232"/>
    <w:p>
      <w:pPr>
        <w:spacing w:after="0"/>
        <w:ind w:left="0"/>
        <w:jc w:val="both"/>
      </w:pPr>
      <w:r>
        <w:rPr>
          <w:rFonts w:ascii="Times New Roman"/>
          <w:b w:val="false"/>
          <w:i w:val="false"/>
          <w:color w:val="000000"/>
          <w:sz w:val="28"/>
        </w:rPr>
        <w:t>
      1) құқықтары:</w:t>
      </w:r>
    </w:p>
    <w:bookmarkEnd w:id="4232"/>
    <w:bookmarkStart w:name="z4285" w:id="423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233"/>
    <w:bookmarkStart w:name="z4286" w:id="4234"/>
    <w:p>
      <w:pPr>
        <w:spacing w:after="0"/>
        <w:ind w:left="0"/>
        <w:jc w:val="both"/>
      </w:pPr>
      <w:r>
        <w:rPr>
          <w:rFonts w:ascii="Times New Roman"/>
          <w:b w:val="false"/>
          <w:i w:val="false"/>
          <w:color w:val="000000"/>
          <w:sz w:val="28"/>
        </w:rPr>
        <w:t>
      салық төлеушіден (салық агентінен):</w:t>
      </w:r>
    </w:p>
    <w:bookmarkEnd w:id="4234"/>
    <w:bookmarkStart w:name="z4287" w:id="423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235"/>
    <w:bookmarkStart w:name="z4288" w:id="423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236"/>
    <w:bookmarkStart w:name="z4289" w:id="423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237"/>
    <w:bookmarkStart w:name="z4290" w:id="423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238"/>
    <w:bookmarkStart w:name="z4291" w:id="423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239"/>
    <w:bookmarkStart w:name="z4292" w:id="424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240"/>
    <w:bookmarkStart w:name="z4293" w:id="424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241"/>
    <w:bookmarkStart w:name="z4294" w:id="424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242"/>
    <w:bookmarkStart w:name="z4295" w:id="424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243"/>
    <w:bookmarkStart w:name="z4296" w:id="424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244"/>
    <w:bookmarkStart w:name="z4297" w:id="424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245"/>
    <w:bookmarkStart w:name="z4298" w:id="424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246"/>
    <w:bookmarkStart w:name="z4299" w:id="424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247"/>
    <w:bookmarkStart w:name="z4300" w:id="424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248"/>
    <w:bookmarkStart w:name="z4301" w:id="424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249"/>
    <w:bookmarkStart w:name="z4302" w:id="42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250"/>
    <w:bookmarkStart w:name="z4303" w:id="425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251"/>
    <w:bookmarkStart w:name="z4304" w:id="425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252"/>
    <w:bookmarkStart w:name="z4305" w:id="425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253"/>
    <w:bookmarkStart w:name="z4306" w:id="425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254"/>
    <w:bookmarkStart w:name="z4307" w:id="425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255"/>
    <w:bookmarkStart w:name="z4308" w:id="425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256"/>
    <w:bookmarkStart w:name="z4309" w:id="425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257"/>
    <w:bookmarkStart w:name="z4310" w:id="4258"/>
    <w:p>
      <w:pPr>
        <w:spacing w:after="0"/>
        <w:ind w:left="0"/>
        <w:jc w:val="both"/>
      </w:pPr>
      <w:r>
        <w:rPr>
          <w:rFonts w:ascii="Times New Roman"/>
          <w:b w:val="false"/>
          <w:i w:val="false"/>
          <w:color w:val="000000"/>
          <w:sz w:val="28"/>
        </w:rPr>
        <w:t>
      2) міндеттері:</w:t>
      </w:r>
    </w:p>
    <w:bookmarkEnd w:id="4258"/>
    <w:bookmarkStart w:name="z4311" w:id="425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259"/>
    <w:bookmarkStart w:name="z4312" w:id="426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260"/>
    <w:bookmarkStart w:name="z4313" w:id="426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261"/>
    <w:bookmarkStart w:name="z4314" w:id="426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262"/>
    <w:bookmarkStart w:name="z4315" w:id="426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263"/>
    <w:bookmarkStart w:name="z4316" w:id="4264"/>
    <w:p>
      <w:pPr>
        <w:spacing w:after="0"/>
        <w:ind w:left="0"/>
        <w:jc w:val="both"/>
      </w:pPr>
      <w:r>
        <w:rPr>
          <w:rFonts w:ascii="Times New Roman"/>
          <w:b w:val="false"/>
          <w:i w:val="false"/>
          <w:color w:val="000000"/>
          <w:sz w:val="28"/>
        </w:rPr>
        <w:t>
      салықтық берешегі бар;</w:t>
      </w:r>
    </w:p>
    <w:bookmarkEnd w:id="4264"/>
    <w:bookmarkStart w:name="z4317" w:id="426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265"/>
    <w:bookmarkStart w:name="z4318" w:id="426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266"/>
    <w:bookmarkStart w:name="z4319" w:id="426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267"/>
    <w:bookmarkStart w:name="z4320" w:id="426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4268"/>
    <w:bookmarkStart w:name="z4321" w:id="426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4269"/>
    <w:bookmarkStart w:name="z4322" w:id="427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4270"/>
    <w:bookmarkStart w:name="z4323" w:id="427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4271"/>
    <w:bookmarkStart w:name="z4324" w:id="427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4272"/>
    <w:bookmarkStart w:name="z4325" w:id="427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4273"/>
    <w:bookmarkStart w:name="z4326" w:id="427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4274"/>
    <w:bookmarkStart w:name="z4327" w:id="427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4275"/>
    <w:bookmarkStart w:name="z4328" w:id="427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4276"/>
    <w:bookmarkStart w:name="z4329" w:id="427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4277"/>
    <w:bookmarkStart w:name="z4330" w:id="427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4278"/>
    <w:bookmarkStart w:name="z4331" w:id="427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4279"/>
    <w:bookmarkStart w:name="z4332" w:id="4280"/>
    <w:p>
      <w:pPr>
        <w:spacing w:after="0"/>
        <w:ind w:left="0"/>
        <w:jc w:val="both"/>
      </w:pPr>
      <w:r>
        <w:rPr>
          <w:rFonts w:ascii="Times New Roman"/>
          <w:b w:val="false"/>
          <w:i w:val="false"/>
          <w:color w:val="000000"/>
          <w:sz w:val="28"/>
        </w:rPr>
        <w:t>
      мемлекет мүдделерін қорғау;</w:t>
      </w:r>
    </w:p>
    <w:bookmarkEnd w:id="4280"/>
    <w:bookmarkStart w:name="z4333" w:id="428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4281"/>
    <w:bookmarkStart w:name="z4334" w:id="428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4282"/>
    <w:bookmarkStart w:name="z4335" w:id="428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4283"/>
    <w:bookmarkStart w:name="z4336" w:id="428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4284"/>
    <w:bookmarkStart w:name="z4337" w:id="4285"/>
    <w:p>
      <w:pPr>
        <w:spacing w:after="0"/>
        <w:ind w:left="0"/>
        <w:jc w:val="both"/>
      </w:pPr>
      <w:r>
        <w:rPr>
          <w:rFonts w:ascii="Times New Roman"/>
          <w:b w:val="false"/>
          <w:i w:val="false"/>
          <w:color w:val="000000"/>
          <w:sz w:val="28"/>
        </w:rPr>
        <w:t>
      15. Функциялары:</w:t>
      </w:r>
    </w:p>
    <w:bookmarkEnd w:id="4285"/>
    <w:bookmarkStart w:name="z4338" w:id="4286"/>
    <w:p>
      <w:pPr>
        <w:spacing w:after="0"/>
        <w:ind w:left="0"/>
        <w:jc w:val="both"/>
      </w:pPr>
      <w:r>
        <w:rPr>
          <w:rFonts w:ascii="Times New Roman"/>
          <w:b w:val="false"/>
          <w:i w:val="false"/>
          <w:color w:val="000000"/>
          <w:sz w:val="28"/>
        </w:rPr>
        <w:t>
      1) салықтық бақылауды жүзеге асыру;</w:t>
      </w:r>
    </w:p>
    <w:bookmarkEnd w:id="4286"/>
    <w:bookmarkStart w:name="z4339" w:id="428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4287"/>
    <w:bookmarkStart w:name="z4340" w:id="428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4288"/>
    <w:bookmarkStart w:name="z4341" w:id="428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4289"/>
    <w:bookmarkStart w:name="z4342" w:id="429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4290"/>
    <w:bookmarkStart w:name="z4343" w:id="429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4291"/>
    <w:bookmarkStart w:name="z4344" w:id="429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292"/>
    <w:bookmarkStart w:name="z4345" w:id="429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293"/>
    <w:bookmarkStart w:name="z4346" w:id="429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294"/>
    <w:bookmarkStart w:name="z4347" w:id="429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295"/>
    <w:bookmarkStart w:name="z4348" w:id="4296"/>
    <w:p>
      <w:pPr>
        <w:spacing w:after="0"/>
        <w:ind w:left="0"/>
        <w:jc w:val="both"/>
      </w:pPr>
      <w:r>
        <w:rPr>
          <w:rFonts w:ascii="Times New Roman"/>
          <w:b w:val="false"/>
          <w:i w:val="false"/>
          <w:color w:val="000000"/>
          <w:sz w:val="28"/>
        </w:rPr>
        <w:t>
      11) салықтық әкімшілендіруді жүзеге асыру;</w:t>
      </w:r>
    </w:p>
    <w:bookmarkEnd w:id="4296"/>
    <w:bookmarkStart w:name="z4349" w:id="429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297"/>
    <w:bookmarkStart w:name="z4350" w:id="429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298"/>
    <w:bookmarkStart w:name="z4351" w:id="4299"/>
    <w:p>
      <w:pPr>
        <w:spacing w:after="0"/>
        <w:ind w:left="0"/>
        <w:jc w:val="both"/>
      </w:pPr>
      <w:r>
        <w:rPr>
          <w:rFonts w:ascii="Times New Roman"/>
          <w:b w:val="false"/>
          <w:i w:val="false"/>
          <w:color w:val="000000"/>
          <w:sz w:val="28"/>
        </w:rPr>
        <w:t>
      14) тәуекелдерді басқару жүйесін пайдалану;</w:t>
      </w:r>
    </w:p>
    <w:bookmarkEnd w:id="4299"/>
    <w:bookmarkStart w:name="z4352" w:id="430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300"/>
    <w:bookmarkStart w:name="z4353" w:id="430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301"/>
    <w:bookmarkStart w:name="z4354" w:id="430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302"/>
    <w:bookmarkStart w:name="z4355" w:id="430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303"/>
    <w:bookmarkStart w:name="z4356" w:id="430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304"/>
    <w:bookmarkStart w:name="z4357" w:id="430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305"/>
    <w:bookmarkStart w:name="z4358" w:id="430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306"/>
    <w:bookmarkStart w:name="z4359" w:id="430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307"/>
    <w:bookmarkStart w:name="z4360" w:id="430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308"/>
    <w:bookmarkStart w:name="z4361" w:id="430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309"/>
    <w:bookmarkStart w:name="z4362" w:id="431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310"/>
    <w:bookmarkStart w:name="z4363" w:id="431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311"/>
    <w:bookmarkStart w:name="z4364" w:id="431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312"/>
    <w:bookmarkStart w:name="z4365" w:id="431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313"/>
    <w:bookmarkStart w:name="z4366" w:id="431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314"/>
    <w:bookmarkStart w:name="z4367" w:id="431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315"/>
    <w:bookmarkStart w:name="z4368" w:id="431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316"/>
    <w:bookmarkStart w:name="z4369" w:id="431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317"/>
    <w:bookmarkStart w:name="z4370" w:id="431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318"/>
    <w:bookmarkStart w:name="z4371" w:id="431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319"/>
    <w:bookmarkStart w:name="z4372" w:id="432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320"/>
    <w:bookmarkStart w:name="z4373" w:id="432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321"/>
    <w:bookmarkStart w:name="z4374" w:id="432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322"/>
    <w:bookmarkStart w:name="z4375" w:id="432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323"/>
    <w:bookmarkStart w:name="z4376" w:id="432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324"/>
    <w:bookmarkStart w:name="z4377" w:id="432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325"/>
    <w:bookmarkStart w:name="z4378" w:id="432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326"/>
    <w:bookmarkStart w:name="z4379" w:id="432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327"/>
    <w:bookmarkStart w:name="z4380" w:id="4328"/>
    <w:p>
      <w:pPr>
        <w:spacing w:after="0"/>
        <w:ind w:left="0"/>
        <w:jc w:val="both"/>
      </w:pPr>
      <w:r>
        <w:rPr>
          <w:rFonts w:ascii="Times New Roman"/>
          <w:b w:val="false"/>
          <w:i w:val="false"/>
          <w:color w:val="000000"/>
          <w:sz w:val="28"/>
        </w:rPr>
        <w:t>
      18. Басқарма басшысының өкілеттіктері:</w:t>
      </w:r>
    </w:p>
    <w:bookmarkEnd w:id="4328"/>
    <w:bookmarkStart w:name="z4381" w:id="432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4329"/>
    <w:bookmarkStart w:name="z4382" w:id="433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330"/>
    <w:bookmarkStart w:name="z4383" w:id="433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331"/>
    <w:bookmarkStart w:name="z4384" w:id="433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332"/>
    <w:bookmarkStart w:name="z4385" w:id="433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333"/>
    <w:bookmarkStart w:name="z4386" w:id="43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334"/>
    <w:bookmarkStart w:name="z4387" w:id="433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335"/>
    <w:bookmarkStart w:name="z4388" w:id="433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336"/>
    <w:bookmarkStart w:name="z4389" w:id="433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337"/>
    <w:bookmarkStart w:name="z4390" w:id="433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338"/>
    <w:bookmarkStart w:name="z4391" w:id="433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339"/>
    <w:bookmarkStart w:name="z4392" w:id="43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340"/>
    <w:bookmarkStart w:name="z4393" w:id="4341"/>
    <w:p>
      <w:pPr>
        <w:spacing w:after="0"/>
        <w:ind w:left="0"/>
        <w:jc w:val="left"/>
      </w:pPr>
      <w:r>
        <w:rPr>
          <w:rFonts w:ascii="Times New Roman"/>
          <w:b/>
          <w:i w:val="false"/>
          <w:color w:val="000000"/>
        </w:rPr>
        <w:t xml:space="preserve"> 4-тарау. Басқарманың мүлкi</w:t>
      </w:r>
    </w:p>
    <w:bookmarkEnd w:id="4341"/>
    <w:bookmarkStart w:name="z4394" w:id="434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4342"/>
    <w:bookmarkStart w:name="z4395" w:id="434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43"/>
    <w:bookmarkStart w:name="z4396" w:id="434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344"/>
    <w:bookmarkStart w:name="z4397" w:id="434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345"/>
    <w:bookmarkStart w:name="z4398" w:id="4346"/>
    <w:p>
      <w:pPr>
        <w:spacing w:after="0"/>
        <w:ind w:left="0"/>
        <w:jc w:val="left"/>
      </w:pPr>
      <w:r>
        <w:rPr>
          <w:rFonts w:ascii="Times New Roman"/>
          <w:b/>
          <w:i w:val="false"/>
          <w:color w:val="000000"/>
        </w:rPr>
        <w:t xml:space="preserve"> 5-тарау. Басқарманы қайта ұйымдастыру және тарату</w:t>
      </w:r>
    </w:p>
    <w:bookmarkEnd w:id="4346"/>
    <w:bookmarkStart w:name="z4399" w:id="43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27-қосымша</w:t>
            </w:r>
          </w:p>
        </w:tc>
      </w:tr>
    </w:tbl>
    <w:bookmarkStart w:name="z4401" w:id="434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туралы ереже </w:t>
      </w:r>
    </w:p>
    <w:bookmarkEnd w:id="4348"/>
    <w:bookmarkStart w:name="z4402" w:id="4349"/>
    <w:p>
      <w:pPr>
        <w:spacing w:after="0"/>
        <w:ind w:left="0"/>
        <w:jc w:val="left"/>
      </w:pPr>
      <w:r>
        <w:rPr>
          <w:rFonts w:ascii="Times New Roman"/>
          <w:b/>
          <w:i w:val="false"/>
          <w:color w:val="000000"/>
        </w:rPr>
        <w:t xml:space="preserve"> 1-тарау. Жалпы ережелер</w:t>
      </w:r>
    </w:p>
    <w:bookmarkEnd w:id="4349"/>
    <w:bookmarkStart w:name="z4403" w:id="435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350"/>
    <w:bookmarkStart w:name="z4404" w:id="4351"/>
    <w:p>
      <w:pPr>
        <w:spacing w:after="0"/>
        <w:ind w:left="0"/>
        <w:jc w:val="both"/>
      </w:pPr>
      <w:r>
        <w:rPr>
          <w:rFonts w:ascii="Times New Roman"/>
          <w:b w:val="false"/>
          <w:i w:val="false"/>
          <w:color w:val="000000"/>
          <w:sz w:val="28"/>
        </w:rPr>
        <w:t xml:space="preserve">
      1) салықтық әкімшілендіру; </w:t>
      </w:r>
    </w:p>
    <w:bookmarkEnd w:id="4351"/>
    <w:bookmarkStart w:name="z4405" w:id="435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352"/>
    <w:bookmarkStart w:name="z4406" w:id="4353"/>
    <w:p>
      <w:pPr>
        <w:spacing w:after="0"/>
        <w:ind w:left="0"/>
        <w:jc w:val="both"/>
      </w:pPr>
      <w:r>
        <w:rPr>
          <w:rFonts w:ascii="Times New Roman"/>
          <w:b w:val="false"/>
          <w:i w:val="false"/>
          <w:color w:val="000000"/>
          <w:sz w:val="28"/>
        </w:rPr>
        <w:t>
      3) мұнай өнімдерінің және биоотынның айналымы;</w:t>
      </w:r>
    </w:p>
    <w:bookmarkEnd w:id="4353"/>
    <w:bookmarkStart w:name="z4407" w:id="435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354"/>
    <w:bookmarkStart w:name="z4408" w:id="435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355"/>
    <w:bookmarkStart w:name="z4409" w:id="43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356"/>
    <w:bookmarkStart w:name="z4410" w:id="435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357"/>
    <w:bookmarkStart w:name="z4411" w:id="435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358"/>
    <w:bookmarkStart w:name="z4412" w:id="435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359"/>
    <w:bookmarkStart w:name="z4413" w:id="436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360"/>
    <w:bookmarkStart w:name="z4414" w:id="436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361"/>
    <w:bookmarkStart w:name="z4415" w:id="4362"/>
    <w:p>
      <w:pPr>
        <w:spacing w:after="0"/>
        <w:ind w:left="0"/>
        <w:jc w:val="both"/>
      </w:pPr>
      <w:r>
        <w:rPr>
          <w:rFonts w:ascii="Times New Roman"/>
          <w:b w:val="false"/>
          <w:i w:val="false"/>
          <w:color w:val="000000"/>
          <w:sz w:val="28"/>
        </w:rPr>
        <w:t>
      8. Басқарманың орналасқан жері: пошта индексі 030400, Қазақстан Республикасы, Ақтөбе облысы, Ырғыз ауданы, Ырғыз ауылы, Ы. Алтынсарин көшесі, 10 үй.</w:t>
      </w:r>
    </w:p>
    <w:bookmarkEnd w:id="4362"/>
    <w:bookmarkStart w:name="z4416" w:id="4363"/>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республикалық мемлекеттік мекемесi. </w:t>
      </w:r>
    </w:p>
    <w:bookmarkEnd w:id="4363"/>
    <w:bookmarkStart w:name="z4417" w:id="43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64"/>
    <w:bookmarkStart w:name="z4418" w:id="43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65"/>
    <w:bookmarkStart w:name="z4419" w:id="436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366"/>
    <w:bookmarkStart w:name="z4420" w:id="43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367"/>
    <w:bookmarkStart w:name="z4421" w:id="436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368"/>
    <w:bookmarkStart w:name="z4422" w:id="4369"/>
    <w:p>
      <w:pPr>
        <w:spacing w:after="0"/>
        <w:ind w:left="0"/>
        <w:jc w:val="both"/>
      </w:pPr>
      <w:r>
        <w:rPr>
          <w:rFonts w:ascii="Times New Roman"/>
          <w:b w:val="false"/>
          <w:i w:val="false"/>
          <w:color w:val="000000"/>
          <w:sz w:val="28"/>
        </w:rPr>
        <w:t>
      13. Міндеттері:</w:t>
      </w:r>
    </w:p>
    <w:bookmarkEnd w:id="4369"/>
    <w:bookmarkStart w:name="z4423" w:id="437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370"/>
    <w:bookmarkStart w:name="z4424" w:id="437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371"/>
    <w:bookmarkStart w:name="z4425" w:id="437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372"/>
    <w:bookmarkStart w:name="z4426" w:id="437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373"/>
    <w:bookmarkStart w:name="z4427" w:id="437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374"/>
    <w:bookmarkStart w:name="z4428" w:id="437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375"/>
    <w:bookmarkStart w:name="z4429" w:id="437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376"/>
    <w:bookmarkStart w:name="z4430" w:id="4377"/>
    <w:p>
      <w:pPr>
        <w:spacing w:after="0"/>
        <w:ind w:left="0"/>
        <w:jc w:val="both"/>
      </w:pPr>
      <w:r>
        <w:rPr>
          <w:rFonts w:ascii="Times New Roman"/>
          <w:b w:val="false"/>
          <w:i w:val="false"/>
          <w:color w:val="000000"/>
          <w:sz w:val="28"/>
        </w:rPr>
        <w:t>
      14. Басқарманың құқықтары мен міндеттемелері:</w:t>
      </w:r>
    </w:p>
    <w:bookmarkEnd w:id="4377"/>
    <w:bookmarkStart w:name="z4431" w:id="4378"/>
    <w:p>
      <w:pPr>
        <w:spacing w:after="0"/>
        <w:ind w:left="0"/>
        <w:jc w:val="both"/>
      </w:pPr>
      <w:r>
        <w:rPr>
          <w:rFonts w:ascii="Times New Roman"/>
          <w:b w:val="false"/>
          <w:i w:val="false"/>
          <w:color w:val="000000"/>
          <w:sz w:val="28"/>
        </w:rPr>
        <w:t>
      1) құқықтары:</w:t>
      </w:r>
    </w:p>
    <w:bookmarkEnd w:id="4378"/>
    <w:bookmarkStart w:name="z4432" w:id="437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379"/>
    <w:bookmarkStart w:name="z4433" w:id="4380"/>
    <w:p>
      <w:pPr>
        <w:spacing w:after="0"/>
        <w:ind w:left="0"/>
        <w:jc w:val="both"/>
      </w:pPr>
      <w:r>
        <w:rPr>
          <w:rFonts w:ascii="Times New Roman"/>
          <w:b w:val="false"/>
          <w:i w:val="false"/>
          <w:color w:val="000000"/>
          <w:sz w:val="28"/>
        </w:rPr>
        <w:t>
      салық төлеушіден (салық агентінен):</w:t>
      </w:r>
    </w:p>
    <w:bookmarkEnd w:id="4380"/>
    <w:bookmarkStart w:name="z4434" w:id="438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381"/>
    <w:bookmarkStart w:name="z4435" w:id="438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382"/>
    <w:bookmarkStart w:name="z4436" w:id="438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383"/>
    <w:bookmarkStart w:name="z4437" w:id="43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384"/>
    <w:bookmarkStart w:name="z4438" w:id="43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385"/>
    <w:bookmarkStart w:name="z4439" w:id="438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386"/>
    <w:bookmarkStart w:name="z4440" w:id="438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387"/>
    <w:bookmarkStart w:name="z4441" w:id="438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388"/>
    <w:bookmarkStart w:name="z4442" w:id="438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389"/>
    <w:bookmarkStart w:name="z4443" w:id="439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390"/>
    <w:bookmarkStart w:name="z4444" w:id="439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391"/>
    <w:bookmarkStart w:name="z4445" w:id="439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392"/>
    <w:bookmarkStart w:name="z4446" w:id="439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393"/>
    <w:bookmarkStart w:name="z4447" w:id="439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394"/>
    <w:bookmarkStart w:name="z4448" w:id="439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395"/>
    <w:bookmarkStart w:name="z4449" w:id="43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396"/>
    <w:bookmarkStart w:name="z4450" w:id="439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397"/>
    <w:bookmarkStart w:name="z4451" w:id="439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398"/>
    <w:bookmarkStart w:name="z4452" w:id="439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399"/>
    <w:bookmarkStart w:name="z4453" w:id="440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400"/>
    <w:bookmarkStart w:name="z4454" w:id="440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401"/>
    <w:bookmarkStart w:name="z4455" w:id="440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402"/>
    <w:bookmarkStart w:name="z4456" w:id="440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403"/>
    <w:bookmarkStart w:name="z4457" w:id="4404"/>
    <w:p>
      <w:pPr>
        <w:spacing w:after="0"/>
        <w:ind w:left="0"/>
        <w:jc w:val="both"/>
      </w:pPr>
      <w:r>
        <w:rPr>
          <w:rFonts w:ascii="Times New Roman"/>
          <w:b w:val="false"/>
          <w:i w:val="false"/>
          <w:color w:val="000000"/>
          <w:sz w:val="28"/>
        </w:rPr>
        <w:t>
      2) міндеттері:</w:t>
      </w:r>
    </w:p>
    <w:bookmarkEnd w:id="4404"/>
    <w:bookmarkStart w:name="z4458" w:id="440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405"/>
    <w:bookmarkStart w:name="z4459" w:id="440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406"/>
    <w:bookmarkStart w:name="z4460" w:id="440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407"/>
    <w:bookmarkStart w:name="z4461" w:id="440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408"/>
    <w:bookmarkStart w:name="z4462" w:id="440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409"/>
    <w:bookmarkStart w:name="z4463" w:id="4410"/>
    <w:p>
      <w:pPr>
        <w:spacing w:after="0"/>
        <w:ind w:left="0"/>
        <w:jc w:val="both"/>
      </w:pPr>
      <w:r>
        <w:rPr>
          <w:rFonts w:ascii="Times New Roman"/>
          <w:b w:val="false"/>
          <w:i w:val="false"/>
          <w:color w:val="000000"/>
          <w:sz w:val="28"/>
        </w:rPr>
        <w:t>
      салықтық берешегі бар;</w:t>
      </w:r>
    </w:p>
    <w:bookmarkEnd w:id="4410"/>
    <w:bookmarkStart w:name="z4464" w:id="441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411"/>
    <w:bookmarkStart w:name="z4465" w:id="441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412"/>
    <w:bookmarkStart w:name="z4466" w:id="441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413"/>
    <w:bookmarkStart w:name="z4467" w:id="441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4414"/>
    <w:bookmarkStart w:name="z4468" w:id="441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4415"/>
    <w:bookmarkStart w:name="z4469" w:id="441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4416"/>
    <w:bookmarkStart w:name="z4470" w:id="441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4417"/>
    <w:bookmarkStart w:name="z4471" w:id="441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4418"/>
    <w:bookmarkStart w:name="z4472" w:id="441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4419"/>
    <w:bookmarkStart w:name="z4473" w:id="442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4420"/>
    <w:bookmarkStart w:name="z4474" w:id="442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4421"/>
    <w:bookmarkStart w:name="z4475" w:id="442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4422"/>
    <w:bookmarkStart w:name="z4476" w:id="44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4423"/>
    <w:bookmarkStart w:name="z4477" w:id="44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4424"/>
    <w:bookmarkStart w:name="z4478" w:id="442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4425"/>
    <w:bookmarkStart w:name="z4479" w:id="4426"/>
    <w:p>
      <w:pPr>
        <w:spacing w:after="0"/>
        <w:ind w:left="0"/>
        <w:jc w:val="both"/>
      </w:pPr>
      <w:r>
        <w:rPr>
          <w:rFonts w:ascii="Times New Roman"/>
          <w:b w:val="false"/>
          <w:i w:val="false"/>
          <w:color w:val="000000"/>
          <w:sz w:val="28"/>
        </w:rPr>
        <w:t>
      мемлекет мүдделерін қорғау;</w:t>
      </w:r>
    </w:p>
    <w:bookmarkEnd w:id="4426"/>
    <w:bookmarkStart w:name="z4480" w:id="44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4427"/>
    <w:bookmarkStart w:name="z4481" w:id="44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4428"/>
    <w:bookmarkStart w:name="z4482" w:id="44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4429"/>
    <w:bookmarkStart w:name="z4483" w:id="443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4430"/>
    <w:bookmarkStart w:name="z4484" w:id="4431"/>
    <w:p>
      <w:pPr>
        <w:spacing w:after="0"/>
        <w:ind w:left="0"/>
        <w:jc w:val="both"/>
      </w:pPr>
      <w:r>
        <w:rPr>
          <w:rFonts w:ascii="Times New Roman"/>
          <w:b w:val="false"/>
          <w:i w:val="false"/>
          <w:color w:val="000000"/>
          <w:sz w:val="28"/>
        </w:rPr>
        <w:t>
      15. Функциялары:</w:t>
      </w:r>
    </w:p>
    <w:bookmarkEnd w:id="4431"/>
    <w:bookmarkStart w:name="z4485" w:id="4432"/>
    <w:p>
      <w:pPr>
        <w:spacing w:after="0"/>
        <w:ind w:left="0"/>
        <w:jc w:val="both"/>
      </w:pPr>
      <w:r>
        <w:rPr>
          <w:rFonts w:ascii="Times New Roman"/>
          <w:b w:val="false"/>
          <w:i w:val="false"/>
          <w:color w:val="000000"/>
          <w:sz w:val="28"/>
        </w:rPr>
        <w:t>
      1) салықтық бақылауды жүзеге асыру;</w:t>
      </w:r>
    </w:p>
    <w:bookmarkEnd w:id="4432"/>
    <w:bookmarkStart w:name="z4486" w:id="443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4433"/>
    <w:bookmarkStart w:name="z4487" w:id="443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4434"/>
    <w:bookmarkStart w:name="z4488" w:id="443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4435"/>
    <w:bookmarkStart w:name="z4489" w:id="443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4436"/>
    <w:bookmarkStart w:name="z4490" w:id="443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4437"/>
    <w:bookmarkStart w:name="z4491" w:id="443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438"/>
    <w:bookmarkStart w:name="z4492" w:id="44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439"/>
    <w:bookmarkStart w:name="z4493" w:id="44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440"/>
    <w:bookmarkStart w:name="z4494" w:id="44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441"/>
    <w:bookmarkStart w:name="z4495" w:id="4442"/>
    <w:p>
      <w:pPr>
        <w:spacing w:after="0"/>
        <w:ind w:left="0"/>
        <w:jc w:val="both"/>
      </w:pPr>
      <w:r>
        <w:rPr>
          <w:rFonts w:ascii="Times New Roman"/>
          <w:b w:val="false"/>
          <w:i w:val="false"/>
          <w:color w:val="000000"/>
          <w:sz w:val="28"/>
        </w:rPr>
        <w:t>
      11) салықтық әкімшілендіруді жүзеге асыру;</w:t>
      </w:r>
    </w:p>
    <w:bookmarkEnd w:id="4442"/>
    <w:bookmarkStart w:name="z4496" w:id="44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443"/>
    <w:bookmarkStart w:name="z4497" w:id="44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444"/>
    <w:bookmarkStart w:name="z4498" w:id="4445"/>
    <w:p>
      <w:pPr>
        <w:spacing w:after="0"/>
        <w:ind w:left="0"/>
        <w:jc w:val="both"/>
      </w:pPr>
      <w:r>
        <w:rPr>
          <w:rFonts w:ascii="Times New Roman"/>
          <w:b w:val="false"/>
          <w:i w:val="false"/>
          <w:color w:val="000000"/>
          <w:sz w:val="28"/>
        </w:rPr>
        <w:t>
      14) тәуекелдерді басқару жүйесін пайдалану;</w:t>
      </w:r>
    </w:p>
    <w:bookmarkEnd w:id="4445"/>
    <w:bookmarkStart w:name="z4499" w:id="44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446"/>
    <w:bookmarkStart w:name="z4500" w:id="44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447"/>
    <w:bookmarkStart w:name="z4501" w:id="44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448"/>
    <w:bookmarkStart w:name="z4502" w:id="44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449"/>
    <w:bookmarkStart w:name="z4503" w:id="44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450"/>
    <w:bookmarkStart w:name="z4504" w:id="44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451"/>
    <w:bookmarkStart w:name="z4505" w:id="44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452"/>
    <w:bookmarkStart w:name="z4506" w:id="44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453"/>
    <w:bookmarkStart w:name="z4507" w:id="44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454"/>
    <w:bookmarkStart w:name="z4508" w:id="44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455"/>
    <w:bookmarkStart w:name="z4509" w:id="44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456"/>
    <w:bookmarkStart w:name="z4510" w:id="44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457"/>
    <w:bookmarkStart w:name="z4511" w:id="44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458"/>
    <w:bookmarkStart w:name="z4512" w:id="44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459"/>
    <w:bookmarkStart w:name="z4513" w:id="44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460"/>
    <w:bookmarkStart w:name="z4514" w:id="44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461"/>
    <w:bookmarkStart w:name="z4515" w:id="44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462"/>
    <w:bookmarkStart w:name="z4516" w:id="44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463"/>
    <w:bookmarkStart w:name="z4517" w:id="44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464"/>
    <w:bookmarkStart w:name="z4518" w:id="44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465"/>
    <w:bookmarkStart w:name="z4519" w:id="44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466"/>
    <w:bookmarkStart w:name="z4520" w:id="44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467"/>
    <w:bookmarkStart w:name="z4521" w:id="44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468"/>
    <w:bookmarkStart w:name="z4522" w:id="44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469"/>
    <w:bookmarkStart w:name="z4523" w:id="44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470"/>
    <w:bookmarkStart w:name="z4524" w:id="44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471"/>
    <w:bookmarkStart w:name="z4525" w:id="44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472"/>
    <w:bookmarkStart w:name="z4526" w:id="44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473"/>
    <w:bookmarkStart w:name="z4527" w:id="4474"/>
    <w:p>
      <w:pPr>
        <w:spacing w:after="0"/>
        <w:ind w:left="0"/>
        <w:jc w:val="both"/>
      </w:pPr>
      <w:r>
        <w:rPr>
          <w:rFonts w:ascii="Times New Roman"/>
          <w:b w:val="false"/>
          <w:i w:val="false"/>
          <w:color w:val="000000"/>
          <w:sz w:val="28"/>
        </w:rPr>
        <w:t>
      18. Басқарма басшысының өкілеттіктері:</w:t>
      </w:r>
    </w:p>
    <w:bookmarkEnd w:id="4474"/>
    <w:bookmarkStart w:name="z4528" w:id="447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4475"/>
    <w:bookmarkStart w:name="z4529" w:id="447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476"/>
    <w:bookmarkStart w:name="z4530" w:id="447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477"/>
    <w:bookmarkStart w:name="z4531" w:id="447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478"/>
    <w:bookmarkStart w:name="z4532" w:id="447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479"/>
    <w:bookmarkStart w:name="z4533" w:id="448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480"/>
    <w:bookmarkStart w:name="z4534" w:id="448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481"/>
    <w:bookmarkStart w:name="z4535" w:id="448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482"/>
    <w:bookmarkStart w:name="z4536" w:id="448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483"/>
    <w:bookmarkStart w:name="z4537" w:id="448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484"/>
    <w:bookmarkStart w:name="z4538" w:id="448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485"/>
    <w:bookmarkStart w:name="z4539" w:id="44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486"/>
    <w:bookmarkStart w:name="z4540" w:id="4487"/>
    <w:p>
      <w:pPr>
        <w:spacing w:after="0"/>
        <w:ind w:left="0"/>
        <w:jc w:val="left"/>
      </w:pPr>
      <w:r>
        <w:rPr>
          <w:rFonts w:ascii="Times New Roman"/>
          <w:b/>
          <w:i w:val="false"/>
          <w:color w:val="000000"/>
        </w:rPr>
        <w:t xml:space="preserve"> 4-тарау. Басқарманың мүлкi</w:t>
      </w:r>
    </w:p>
    <w:bookmarkEnd w:id="4487"/>
    <w:bookmarkStart w:name="z4541" w:id="448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4488"/>
    <w:bookmarkStart w:name="z4542" w:id="44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89"/>
    <w:bookmarkStart w:name="z4543" w:id="449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490"/>
    <w:bookmarkStart w:name="z4544" w:id="449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491"/>
    <w:bookmarkStart w:name="z4545" w:id="4492"/>
    <w:p>
      <w:pPr>
        <w:spacing w:after="0"/>
        <w:ind w:left="0"/>
        <w:jc w:val="left"/>
      </w:pPr>
      <w:r>
        <w:rPr>
          <w:rFonts w:ascii="Times New Roman"/>
          <w:b/>
          <w:i w:val="false"/>
          <w:color w:val="000000"/>
        </w:rPr>
        <w:t xml:space="preserve"> 5-тарау. Басқарманы қайта ұйымдастыру және тарату</w:t>
      </w:r>
    </w:p>
    <w:bookmarkEnd w:id="4492"/>
    <w:bookmarkStart w:name="z4546" w:id="44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28-қосымша</w:t>
            </w:r>
          </w:p>
        </w:tc>
      </w:tr>
    </w:tbl>
    <w:bookmarkStart w:name="z4548" w:id="449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туралы ереже </w:t>
      </w:r>
    </w:p>
    <w:bookmarkEnd w:id="4494"/>
    <w:bookmarkStart w:name="z4549" w:id="4495"/>
    <w:p>
      <w:pPr>
        <w:spacing w:after="0"/>
        <w:ind w:left="0"/>
        <w:jc w:val="left"/>
      </w:pPr>
      <w:r>
        <w:rPr>
          <w:rFonts w:ascii="Times New Roman"/>
          <w:b/>
          <w:i w:val="false"/>
          <w:color w:val="000000"/>
        </w:rPr>
        <w:t xml:space="preserve"> 1-тарау. Жалпы ережелер</w:t>
      </w:r>
    </w:p>
    <w:bookmarkEnd w:id="4495"/>
    <w:bookmarkStart w:name="z4550" w:id="449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496"/>
    <w:bookmarkStart w:name="z4551" w:id="4497"/>
    <w:p>
      <w:pPr>
        <w:spacing w:after="0"/>
        <w:ind w:left="0"/>
        <w:jc w:val="both"/>
      </w:pPr>
      <w:r>
        <w:rPr>
          <w:rFonts w:ascii="Times New Roman"/>
          <w:b w:val="false"/>
          <w:i w:val="false"/>
          <w:color w:val="000000"/>
          <w:sz w:val="28"/>
        </w:rPr>
        <w:t xml:space="preserve">
      1) салықтық әкімшілендіру; </w:t>
      </w:r>
    </w:p>
    <w:bookmarkEnd w:id="4497"/>
    <w:bookmarkStart w:name="z4552" w:id="449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498"/>
    <w:bookmarkStart w:name="z4553" w:id="4499"/>
    <w:p>
      <w:pPr>
        <w:spacing w:after="0"/>
        <w:ind w:left="0"/>
        <w:jc w:val="both"/>
      </w:pPr>
      <w:r>
        <w:rPr>
          <w:rFonts w:ascii="Times New Roman"/>
          <w:b w:val="false"/>
          <w:i w:val="false"/>
          <w:color w:val="000000"/>
          <w:sz w:val="28"/>
        </w:rPr>
        <w:t>
      3) мұнай өнімдерінің және биоотынның айналымы;</w:t>
      </w:r>
    </w:p>
    <w:bookmarkEnd w:id="4499"/>
    <w:bookmarkStart w:name="z4554" w:id="450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500"/>
    <w:bookmarkStart w:name="z4555" w:id="450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501"/>
    <w:bookmarkStart w:name="z4556" w:id="450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502"/>
    <w:bookmarkStart w:name="z4557" w:id="450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503"/>
    <w:bookmarkStart w:name="z4558" w:id="450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504"/>
    <w:bookmarkStart w:name="z4559" w:id="450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505"/>
    <w:bookmarkStart w:name="z4560" w:id="450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506"/>
    <w:bookmarkStart w:name="z4561" w:id="450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507"/>
    <w:bookmarkStart w:name="z4562" w:id="4508"/>
    <w:p>
      <w:pPr>
        <w:spacing w:after="0"/>
        <w:ind w:left="0"/>
        <w:jc w:val="both"/>
      </w:pPr>
      <w:r>
        <w:rPr>
          <w:rFonts w:ascii="Times New Roman"/>
          <w:b w:val="false"/>
          <w:i w:val="false"/>
          <w:color w:val="000000"/>
          <w:sz w:val="28"/>
        </w:rPr>
        <w:t>
      8. Басқарманың орналасқан жері: пошта индексі 030500, Қазақстан Республикасы, Ақтөбе облысы, Қарғалы ауданы, Бадамша ауылы, Әйтеке би көшесі, 32 үй.</w:t>
      </w:r>
    </w:p>
    <w:bookmarkEnd w:id="4508"/>
    <w:bookmarkStart w:name="z4563" w:id="4509"/>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республикалық мемлекеттік мекемесi. </w:t>
      </w:r>
    </w:p>
    <w:bookmarkEnd w:id="4509"/>
    <w:bookmarkStart w:name="z4564" w:id="45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10"/>
    <w:bookmarkStart w:name="z4565" w:id="45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11"/>
    <w:bookmarkStart w:name="z4566" w:id="451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512"/>
    <w:bookmarkStart w:name="z4567" w:id="451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513"/>
    <w:bookmarkStart w:name="z4568" w:id="451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514"/>
    <w:bookmarkStart w:name="z4569" w:id="4515"/>
    <w:p>
      <w:pPr>
        <w:spacing w:after="0"/>
        <w:ind w:left="0"/>
        <w:jc w:val="both"/>
      </w:pPr>
      <w:r>
        <w:rPr>
          <w:rFonts w:ascii="Times New Roman"/>
          <w:b w:val="false"/>
          <w:i w:val="false"/>
          <w:color w:val="000000"/>
          <w:sz w:val="28"/>
        </w:rPr>
        <w:t>
      13. Міндеттері:</w:t>
      </w:r>
    </w:p>
    <w:bookmarkEnd w:id="4515"/>
    <w:bookmarkStart w:name="z4570" w:id="451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516"/>
    <w:bookmarkStart w:name="z4571" w:id="451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517"/>
    <w:bookmarkStart w:name="z4572" w:id="451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518"/>
    <w:bookmarkStart w:name="z4573" w:id="451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519"/>
    <w:bookmarkStart w:name="z4574" w:id="452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520"/>
    <w:bookmarkStart w:name="z4575" w:id="452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521"/>
    <w:bookmarkStart w:name="z4576" w:id="452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522"/>
    <w:bookmarkStart w:name="z4577" w:id="4523"/>
    <w:p>
      <w:pPr>
        <w:spacing w:after="0"/>
        <w:ind w:left="0"/>
        <w:jc w:val="both"/>
      </w:pPr>
      <w:r>
        <w:rPr>
          <w:rFonts w:ascii="Times New Roman"/>
          <w:b w:val="false"/>
          <w:i w:val="false"/>
          <w:color w:val="000000"/>
          <w:sz w:val="28"/>
        </w:rPr>
        <w:t>
      14. Басқарманың құқықтары мен міндеттемелері:</w:t>
      </w:r>
    </w:p>
    <w:bookmarkEnd w:id="4523"/>
    <w:bookmarkStart w:name="z4578" w:id="4524"/>
    <w:p>
      <w:pPr>
        <w:spacing w:after="0"/>
        <w:ind w:left="0"/>
        <w:jc w:val="both"/>
      </w:pPr>
      <w:r>
        <w:rPr>
          <w:rFonts w:ascii="Times New Roman"/>
          <w:b w:val="false"/>
          <w:i w:val="false"/>
          <w:color w:val="000000"/>
          <w:sz w:val="28"/>
        </w:rPr>
        <w:t>
      1) құқықтары:</w:t>
      </w:r>
    </w:p>
    <w:bookmarkEnd w:id="4524"/>
    <w:bookmarkStart w:name="z4579" w:id="452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525"/>
    <w:bookmarkStart w:name="z4580" w:id="4526"/>
    <w:p>
      <w:pPr>
        <w:spacing w:after="0"/>
        <w:ind w:left="0"/>
        <w:jc w:val="both"/>
      </w:pPr>
      <w:r>
        <w:rPr>
          <w:rFonts w:ascii="Times New Roman"/>
          <w:b w:val="false"/>
          <w:i w:val="false"/>
          <w:color w:val="000000"/>
          <w:sz w:val="28"/>
        </w:rPr>
        <w:t>
      салық төлеушіден (салық агентінен):</w:t>
      </w:r>
    </w:p>
    <w:bookmarkEnd w:id="4526"/>
    <w:bookmarkStart w:name="z4581" w:id="452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527"/>
    <w:bookmarkStart w:name="z4582" w:id="452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528"/>
    <w:bookmarkStart w:name="z4583" w:id="452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529"/>
    <w:bookmarkStart w:name="z4584" w:id="453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530"/>
    <w:bookmarkStart w:name="z4585" w:id="453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531"/>
    <w:bookmarkStart w:name="z4586" w:id="453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532"/>
    <w:bookmarkStart w:name="z4587" w:id="453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533"/>
    <w:bookmarkStart w:name="z4588" w:id="453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534"/>
    <w:bookmarkStart w:name="z4589" w:id="453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535"/>
    <w:bookmarkStart w:name="z4590" w:id="453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536"/>
    <w:bookmarkStart w:name="z4591" w:id="453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537"/>
    <w:bookmarkStart w:name="z4592" w:id="453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538"/>
    <w:bookmarkStart w:name="z4593" w:id="453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539"/>
    <w:bookmarkStart w:name="z4594" w:id="454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540"/>
    <w:bookmarkStart w:name="z4595" w:id="454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541"/>
    <w:bookmarkStart w:name="z4596" w:id="454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542"/>
    <w:bookmarkStart w:name="z4597" w:id="454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543"/>
    <w:bookmarkStart w:name="z4598" w:id="454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544"/>
    <w:bookmarkStart w:name="z4599" w:id="454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545"/>
    <w:bookmarkStart w:name="z4600" w:id="454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546"/>
    <w:bookmarkStart w:name="z4601" w:id="454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547"/>
    <w:bookmarkStart w:name="z4602" w:id="454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548"/>
    <w:bookmarkStart w:name="z4603" w:id="454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549"/>
    <w:bookmarkStart w:name="z4604" w:id="4550"/>
    <w:p>
      <w:pPr>
        <w:spacing w:after="0"/>
        <w:ind w:left="0"/>
        <w:jc w:val="both"/>
      </w:pPr>
      <w:r>
        <w:rPr>
          <w:rFonts w:ascii="Times New Roman"/>
          <w:b w:val="false"/>
          <w:i w:val="false"/>
          <w:color w:val="000000"/>
          <w:sz w:val="28"/>
        </w:rPr>
        <w:t>
      2) міндеттері:</w:t>
      </w:r>
    </w:p>
    <w:bookmarkEnd w:id="4550"/>
    <w:bookmarkStart w:name="z4605" w:id="455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551"/>
    <w:bookmarkStart w:name="z4606" w:id="455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552"/>
    <w:bookmarkStart w:name="z4607" w:id="455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553"/>
    <w:bookmarkStart w:name="z4608" w:id="455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554"/>
    <w:bookmarkStart w:name="z4609" w:id="455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555"/>
    <w:bookmarkStart w:name="z4610" w:id="4556"/>
    <w:p>
      <w:pPr>
        <w:spacing w:after="0"/>
        <w:ind w:left="0"/>
        <w:jc w:val="both"/>
      </w:pPr>
      <w:r>
        <w:rPr>
          <w:rFonts w:ascii="Times New Roman"/>
          <w:b w:val="false"/>
          <w:i w:val="false"/>
          <w:color w:val="000000"/>
          <w:sz w:val="28"/>
        </w:rPr>
        <w:t>
      салықтық берешегі бар;</w:t>
      </w:r>
    </w:p>
    <w:bookmarkEnd w:id="4556"/>
    <w:bookmarkStart w:name="z4611" w:id="455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557"/>
    <w:bookmarkStart w:name="z4612" w:id="455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558"/>
    <w:bookmarkStart w:name="z4613" w:id="455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559"/>
    <w:bookmarkStart w:name="z4614" w:id="456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4560"/>
    <w:bookmarkStart w:name="z4615" w:id="456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4561"/>
    <w:bookmarkStart w:name="z4616" w:id="456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4562"/>
    <w:bookmarkStart w:name="z4617" w:id="456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4563"/>
    <w:bookmarkStart w:name="z4618" w:id="456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4564"/>
    <w:bookmarkStart w:name="z4619" w:id="456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4565"/>
    <w:bookmarkStart w:name="z4620" w:id="456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4566"/>
    <w:bookmarkStart w:name="z4621" w:id="456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4567"/>
    <w:bookmarkStart w:name="z4622" w:id="456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4568"/>
    <w:bookmarkStart w:name="z4623" w:id="456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4569"/>
    <w:bookmarkStart w:name="z4624" w:id="457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4570"/>
    <w:bookmarkStart w:name="z4625" w:id="457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4571"/>
    <w:bookmarkStart w:name="z4626" w:id="4572"/>
    <w:p>
      <w:pPr>
        <w:spacing w:after="0"/>
        <w:ind w:left="0"/>
        <w:jc w:val="both"/>
      </w:pPr>
      <w:r>
        <w:rPr>
          <w:rFonts w:ascii="Times New Roman"/>
          <w:b w:val="false"/>
          <w:i w:val="false"/>
          <w:color w:val="000000"/>
          <w:sz w:val="28"/>
        </w:rPr>
        <w:t>
      мемлекет мүдделерін қорғау;</w:t>
      </w:r>
    </w:p>
    <w:bookmarkEnd w:id="4572"/>
    <w:bookmarkStart w:name="z4627" w:id="457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4573"/>
    <w:bookmarkStart w:name="z4628" w:id="457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4574"/>
    <w:bookmarkStart w:name="z4629" w:id="457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4575"/>
    <w:bookmarkStart w:name="z4630" w:id="457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4576"/>
    <w:bookmarkStart w:name="z4631" w:id="4577"/>
    <w:p>
      <w:pPr>
        <w:spacing w:after="0"/>
        <w:ind w:left="0"/>
        <w:jc w:val="both"/>
      </w:pPr>
      <w:r>
        <w:rPr>
          <w:rFonts w:ascii="Times New Roman"/>
          <w:b w:val="false"/>
          <w:i w:val="false"/>
          <w:color w:val="000000"/>
          <w:sz w:val="28"/>
        </w:rPr>
        <w:t>
      15. Функциялары:</w:t>
      </w:r>
    </w:p>
    <w:bookmarkEnd w:id="4577"/>
    <w:bookmarkStart w:name="z4632" w:id="4578"/>
    <w:p>
      <w:pPr>
        <w:spacing w:after="0"/>
        <w:ind w:left="0"/>
        <w:jc w:val="both"/>
      </w:pPr>
      <w:r>
        <w:rPr>
          <w:rFonts w:ascii="Times New Roman"/>
          <w:b w:val="false"/>
          <w:i w:val="false"/>
          <w:color w:val="000000"/>
          <w:sz w:val="28"/>
        </w:rPr>
        <w:t>
      1) салықтық бақылауды жүзеге асыру;</w:t>
      </w:r>
    </w:p>
    <w:bookmarkEnd w:id="4578"/>
    <w:bookmarkStart w:name="z4633" w:id="457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4579"/>
    <w:bookmarkStart w:name="z4634" w:id="458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4580"/>
    <w:bookmarkStart w:name="z4635" w:id="458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4581"/>
    <w:bookmarkStart w:name="z4636" w:id="458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4582"/>
    <w:bookmarkStart w:name="z4637" w:id="458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4583"/>
    <w:bookmarkStart w:name="z4638" w:id="458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584"/>
    <w:bookmarkStart w:name="z4639" w:id="458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585"/>
    <w:bookmarkStart w:name="z4640" w:id="458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586"/>
    <w:bookmarkStart w:name="z4641" w:id="458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587"/>
    <w:bookmarkStart w:name="z4642" w:id="4588"/>
    <w:p>
      <w:pPr>
        <w:spacing w:after="0"/>
        <w:ind w:left="0"/>
        <w:jc w:val="both"/>
      </w:pPr>
      <w:r>
        <w:rPr>
          <w:rFonts w:ascii="Times New Roman"/>
          <w:b w:val="false"/>
          <w:i w:val="false"/>
          <w:color w:val="000000"/>
          <w:sz w:val="28"/>
        </w:rPr>
        <w:t>
      11) салықтық әкімшілендіруді жүзеге асыру;</w:t>
      </w:r>
    </w:p>
    <w:bookmarkEnd w:id="4588"/>
    <w:bookmarkStart w:name="z4643" w:id="458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589"/>
    <w:bookmarkStart w:name="z4644" w:id="459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590"/>
    <w:bookmarkStart w:name="z4645" w:id="4591"/>
    <w:p>
      <w:pPr>
        <w:spacing w:after="0"/>
        <w:ind w:left="0"/>
        <w:jc w:val="both"/>
      </w:pPr>
      <w:r>
        <w:rPr>
          <w:rFonts w:ascii="Times New Roman"/>
          <w:b w:val="false"/>
          <w:i w:val="false"/>
          <w:color w:val="000000"/>
          <w:sz w:val="28"/>
        </w:rPr>
        <w:t>
      14) тәуекелдерді басқару жүйесін пайдалану;</w:t>
      </w:r>
    </w:p>
    <w:bookmarkEnd w:id="4591"/>
    <w:bookmarkStart w:name="z4646" w:id="459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592"/>
    <w:bookmarkStart w:name="z4647" w:id="459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593"/>
    <w:bookmarkStart w:name="z4648" w:id="459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594"/>
    <w:bookmarkStart w:name="z4649" w:id="459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595"/>
    <w:bookmarkStart w:name="z4650" w:id="459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596"/>
    <w:bookmarkStart w:name="z4651" w:id="459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597"/>
    <w:bookmarkStart w:name="z4652" w:id="459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598"/>
    <w:bookmarkStart w:name="z4653" w:id="459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599"/>
    <w:bookmarkStart w:name="z4654" w:id="460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600"/>
    <w:bookmarkStart w:name="z4655" w:id="460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601"/>
    <w:bookmarkStart w:name="z4656" w:id="460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602"/>
    <w:bookmarkStart w:name="z4657" w:id="460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603"/>
    <w:bookmarkStart w:name="z4658" w:id="460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604"/>
    <w:bookmarkStart w:name="z4659" w:id="460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605"/>
    <w:bookmarkStart w:name="z4660" w:id="460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606"/>
    <w:bookmarkStart w:name="z4661" w:id="460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607"/>
    <w:bookmarkStart w:name="z4662" w:id="460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608"/>
    <w:bookmarkStart w:name="z4663" w:id="460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609"/>
    <w:bookmarkStart w:name="z4664" w:id="461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610"/>
    <w:bookmarkStart w:name="z4665" w:id="461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611"/>
    <w:bookmarkStart w:name="z4666" w:id="461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612"/>
    <w:bookmarkStart w:name="z4667" w:id="461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613"/>
    <w:bookmarkStart w:name="z4668" w:id="461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614"/>
    <w:bookmarkStart w:name="z4669" w:id="461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615"/>
    <w:bookmarkStart w:name="z4670" w:id="461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616"/>
    <w:bookmarkStart w:name="z4671" w:id="461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617"/>
    <w:bookmarkStart w:name="z4672" w:id="461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618"/>
    <w:bookmarkStart w:name="z4673" w:id="461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619"/>
    <w:bookmarkStart w:name="z4674" w:id="4620"/>
    <w:p>
      <w:pPr>
        <w:spacing w:after="0"/>
        <w:ind w:left="0"/>
        <w:jc w:val="both"/>
      </w:pPr>
      <w:r>
        <w:rPr>
          <w:rFonts w:ascii="Times New Roman"/>
          <w:b w:val="false"/>
          <w:i w:val="false"/>
          <w:color w:val="000000"/>
          <w:sz w:val="28"/>
        </w:rPr>
        <w:t>
      18. Басқарма басшысының өкілеттіктері:</w:t>
      </w:r>
    </w:p>
    <w:bookmarkEnd w:id="4620"/>
    <w:bookmarkStart w:name="z4675" w:id="462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4621"/>
    <w:bookmarkStart w:name="z4676" w:id="462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622"/>
    <w:bookmarkStart w:name="z4677" w:id="462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623"/>
    <w:bookmarkStart w:name="z4678" w:id="462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624"/>
    <w:bookmarkStart w:name="z4679" w:id="462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625"/>
    <w:bookmarkStart w:name="z4680" w:id="462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626"/>
    <w:bookmarkStart w:name="z4681" w:id="462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627"/>
    <w:bookmarkStart w:name="z4682" w:id="462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628"/>
    <w:bookmarkStart w:name="z4683" w:id="462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629"/>
    <w:bookmarkStart w:name="z4684" w:id="463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630"/>
    <w:bookmarkStart w:name="z4685" w:id="463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631"/>
    <w:bookmarkStart w:name="z4686" w:id="463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632"/>
    <w:bookmarkStart w:name="z4687" w:id="4633"/>
    <w:p>
      <w:pPr>
        <w:spacing w:after="0"/>
        <w:ind w:left="0"/>
        <w:jc w:val="left"/>
      </w:pPr>
      <w:r>
        <w:rPr>
          <w:rFonts w:ascii="Times New Roman"/>
          <w:b/>
          <w:i w:val="false"/>
          <w:color w:val="000000"/>
        </w:rPr>
        <w:t xml:space="preserve"> 4-тарау. Басқарманың мүлкi</w:t>
      </w:r>
    </w:p>
    <w:bookmarkEnd w:id="4633"/>
    <w:bookmarkStart w:name="z4688" w:id="463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4634"/>
    <w:bookmarkStart w:name="z4689" w:id="463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35"/>
    <w:bookmarkStart w:name="z4690" w:id="463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636"/>
    <w:bookmarkStart w:name="z4691" w:id="463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637"/>
    <w:bookmarkStart w:name="z4692" w:id="4638"/>
    <w:p>
      <w:pPr>
        <w:spacing w:after="0"/>
        <w:ind w:left="0"/>
        <w:jc w:val="left"/>
      </w:pPr>
      <w:r>
        <w:rPr>
          <w:rFonts w:ascii="Times New Roman"/>
          <w:b/>
          <w:i w:val="false"/>
          <w:color w:val="000000"/>
        </w:rPr>
        <w:t xml:space="preserve"> 5-тарау. Басқарманы қайта ұйымдастыру және тарату</w:t>
      </w:r>
    </w:p>
    <w:bookmarkEnd w:id="4638"/>
    <w:bookmarkStart w:name="z4693" w:id="46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29-қосымша</w:t>
            </w:r>
          </w:p>
        </w:tc>
      </w:tr>
    </w:tbl>
    <w:bookmarkStart w:name="z4696" w:id="464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туралы ереже </w:t>
      </w:r>
    </w:p>
    <w:bookmarkEnd w:id="4640"/>
    <w:bookmarkStart w:name="z4697" w:id="4641"/>
    <w:p>
      <w:pPr>
        <w:spacing w:after="0"/>
        <w:ind w:left="0"/>
        <w:jc w:val="left"/>
      </w:pPr>
      <w:r>
        <w:rPr>
          <w:rFonts w:ascii="Times New Roman"/>
          <w:b/>
          <w:i w:val="false"/>
          <w:color w:val="000000"/>
        </w:rPr>
        <w:t xml:space="preserve"> 1-тарау. Жалпы ережелер</w:t>
      </w:r>
    </w:p>
    <w:bookmarkEnd w:id="4641"/>
    <w:bookmarkStart w:name="z4698" w:id="464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642"/>
    <w:bookmarkStart w:name="z4699" w:id="4643"/>
    <w:p>
      <w:pPr>
        <w:spacing w:after="0"/>
        <w:ind w:left="0"/>
        <w:jc w:val="both"/>
      </w:pPr>
      <w:r>
        <w:rPr>
          <w:rFonts w:ascii="Times New Roman"/>
          <w:b w:val="false"/>
          <w:i w:val="false"/>
          <w:color w:val="000000"/>
          <w:sz w:val="28"/>
        </w:rPr>
        <w:t xml:space="preserve">
      1) салықтық әкімшілендіру; </w:t>
      </w:r>
    </w:p>
    <w:bookmarkEnd w:id="4643"/>
    <w:bookmarkStart w:name="z4700" w:id="464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644"/>
    <w:bookmarkStart w:name="z4701" w:id="4645"/>
    <w:p>
      <w:pPr>
        <w:spacing w:after="0"/>
        <w:ind w:left="0"/>
        <w:jc w:val="both"/>
      </w:pPr>
      <w:r>
        <w:rPr>
          <w:rFonts w:ascii="Times New Roman"/>
          <w:b w:val="false"/>
          <w:i w:val="false"/>
          <w:color w:val="000000"/>
          <w:sz w:val="28"/>
        </w:rPr>
        <w:t>
      3) мұнай өнімдерінің және биоотынның айналымы;</w:t>
      </w:r>
    </w:p>
    <w:bookmarkEnd w:id="4645"/>
    <w:bookmarkStart w:name="z4702" w:id="464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646"/>
    <w:bookmarkStart w:name="z4703" w:id="464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647"/>
    <w:bookmarkStart w:name="z4704" w:id="464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648"/>
    <w:bookmarkStart w:name="z4705" w:id="464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649"/>
    <w:bookmarkStart w:name="z4706" w:id="465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650"/>
    <w:bookmarkStart w:name="z4707" w:id="465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651"/>
    <w:bookmarkStart w:name="z4708" w:id="465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652"/>
    <w:bookmarkStart w:name="z4709" w:id="465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653"/>
    <w:bookmarkStart w:name="z4710" w:id="4654"/>
    <w:p>
      <w:pPr>
        <w:spacing w:after="0"/>
        <w:ind w:left="0"/>
        <w:jc w:val="both"/>
      </w:pPr>
      <w:r>
        <w:rPr>
          <w:rFonts w:ascii="Times New Roman"/>
          <w:b w:val="false"/>
          <w:i w:val="false"/>
          <w:color w:val="000000"/>
          <w:sz w:val="28"/>
        </w:rPr>
        <w:t>
      8. Басқарманың орналасқан жері: пошта индексі 030600, Қазақстан Республикасы, Ақтөбе облысы, Мартөк ауылы, Мазков көшесі, 6 үй.</w:t>
      </w:r>
    </w:p>
    <w:bookmarkEnd w:id="4654"/>
    <w:bookmarkStart w:name="z4711" w:id="4655"/>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республикалық мемлекеттік мекемесi. </w:t>
      </w:r>
    </w:p>
    <w:bookmarkEnd w:id="4655"/>
    <w:bookmarkStart w:name="z4712" w:id="46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656"/>
    <w:bookmarkStart w:name="z4713" w:id="46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657"/>
    <w:bookmarkStart w:name="z4714" w:id="465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658"/>
    <w:bookmarkStart w:name="z4715" w:id="465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659"/>
    <w:bookmarkStart w:name="z4716" w:id="466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660"/>
    <w:bookmarkStart w:name="z4717" w:id="4661"/>
    <w:p>
      <w:pPr>
        <w:spacing w:after="0"/>
        <w:ind w:left="0"/>
        <w:jc w:val="both"/>
      </w:pPr>
      <w:r>
        <w:rPr>
          <w:rFonts w:ascii="Times New Roman"/>
          <w:b w:val="false"/>
          <w:i w:val="false"/>
          <w:color w:val="000000"/>
          <w:sz w:val="28"/>
        </w:rPr>
        <w:t>
      13. Міндеттері:</w:t>
      </w:r>
    </w:p>
    <w:bookmarkEnd w:id="4661"/>
    <w:bookmarkStart w:name="z4718" w:id="466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662"/>
    <w:bookmarkStart w:name="z4719" w:id="466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663"/>
    <w:bookmarkStart w:name="z4720" w:id="466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664"/>
    <w:bookmarkStart w:name="z4721" w:id="466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665"/>
    <w:bookmarkStart w:name="z4722" w:id="466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666"/>
    <w:bookmarkStart w:name="z4723" w:id="466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667"/>
    <w:bookmarkStart w:name="z4724" w:id="466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668"/>
    <w:bookmarkStart w:name="z4725" w:id="4669"/>
    <w:p>
      <w:pPr>
        <w:spacing w:after="0"/>
        <w:ind w:left="0"/>
        <w:jc w:val="both"/>
      </w:pPr>
      <w:r>
        <w:rPr>
          <w:rFonts w:ascii="Times New Roman"/>
          <w:b w:val="false"/>
          <w:i w:val="false"/>
          <w:color w:val="000000"/>
          <w:sz w:val="28"/>
        </w:rPr>
        <w:t>
      14. Басқарманың құқықтары мен міндеттемелері:</w:t>
      </w:r>
    </w:p>
    <w:bookmarkEnd w:id="4669"/>
    <w:bookmarkStart w:name="z4726" w:id="4670"/>
    <w:p>
      <w:pPr>
        <w:spacing w:after="0"/>
        <w:ind w:left="0"/>
        <w:jc w:val="both"/>
      </w:pPr>
      <w:r>
        <w:rPr>
          <w:rFonts w:ascii="Times New Roman"/>
          <w:b w:val="false"/>
          <w:i w:val="false"/>
          <w:color w:val="000000"/>
          <w:sz w:val="28"/>
        </w:rPr>
        <w:t>
      1) құқықтары:</w:t>
      </w:r>
    </w:p>
    <w:bookmarkEnd w:id="4670"/>
    <w:bookmarkStart w:name="z4727" w:id="467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671"/>
    <w:bookmarkStart w:name="z4728" w:id="4672"/>
    <w:p>
      <w:pPr>
        <w:spacing w:after="0"/>
        <w:ind w:left="0"/>
        <w:jc w:val="both"/>
      </w:pPr>
      <w:r>
        <w:rPr>
          <w:rFonts w:ascii="Times New Roman"/>
          <w:b w:val="false"/>
          <w:i w:val="false"/>
          <w:color w:val="000000"/>
          <w:sz w:val="28"/>
        </w:rPr>
        <w:t>
      салық төлеушіден (салық агентінен):</w:t>
      </w:r>
    </w:p>
    <w:bookmarkEnd w:id="4672"/>
    <w:bookmarkStart w:name="z4729" w:id="467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673"/>
    <w:bookmarkStart w:name="z4730" w:id="467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674"/>
    <w:bookmarkStart w:name="z4731" w:id="467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675"/>
    <w:bookmarkStart w:name="z4732" w:id="467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676"/>
    <w:bookmarkStart w:name="z4733" w:id="467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677"/>
    <w:bookmarkStart w:name="z4734" w:id="467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678"/>
    <w:bookmarkStart w:name="z4735" w:id="467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679"/>
    <w:bookmarkStart w:name="z4736" w:id="468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680"/>
    <w:bookmarkStart w:name="z4737" w:id="468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681"/>
    <w:bookmarkStart w:name="z4738" w:id="468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682"/>
    <w:bookmarkStart w:name="z4739" w:id="468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683"/>
    <w:bookmarkStart w:name="z4740" w:id="468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684"/>
    <w:bookmarkStart w:name="z4741" w:id="468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685"/>
    <w:bookmarkStart w:name="z4742" w:id="468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686"/>
    <w:bookmarkStart w:name="z4743" w:id="468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687"/>
    <w:bookmarkStart w:name="z4744" w:id="468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688"/>
    <w:bookmarkStart w:name="z4745" w:id="468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689"/>
    <w:bookmarkStart w:name="z4746" w:id="469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690"/>
    <w:bookmarkStart w:name="z4747" w:id="469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691"/>
    <w:bookmarkStart w:name="z4748" w:id="469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692"/>
    <w:bookmarkStart w:name="z4749" w:id="469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693"/>
    <w:bookmarkStart w:name="z4750" w:id="469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694"/>
    <w:bookmarkStart w:name="z4751" w:id="469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695"/>
    <w:bookmarkStart w:name="z4752" w:id="4696"/>
    <w:p>
      <w:pPr>
        <w:spacing w:after="0"/>
        <w:ind w:left="0"/>
        <w:jc w:val="both"/>
      </w:pPr>
      <w:r>
        <w:rPr>
          <w:rFonts w:ascii="Times New Roman"/>
          <w:b w:val="false"/>
          <w:i w:val="false"/>
          <w:color w:val="000000"/>
          <w:sz w:val="28"/>
        </w:rPr>
        <w:t>
      2) міндеттері:</w:t>
      </w:r>
    </w:p>
    <w:bookmarkEnd w:id="4696"/>
    <w:bookmarkStart w:name="z4753" w:id="469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697"/>
    <w:bookmarkStart w:name="z4754" w:id="469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698"/>
    <w:bookmarkStart w:name="z4755" w:id="469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699"/>
    <w:bookmarkStart w:name="z4756" w:id="470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700"/>
    <w:bookmarkStart w:name="z4757" w:id="470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701"/>
    <w:bookmarkStart w:name="z4758" w:id="4702"/>
    <w:p>
      <w:pPr>
        <w:spacing w:after="0"/>
        <w:ind w:left="0"/>
        <w:jc w:val="both"/>
      </w:pPr>
      <w:r>
        <w:rPr>
          <w:rFonts w:ascii="Times New Roman"/>
          <w:b w:val="false"/>
          <w:i w:val="false"/>
          <w:color w:val="000000"/>
          <w:sz w:val="28"/>
        </w:rPr>
        <w:t>
      салықтық берешегі бар;</w:t>
      </w:r>
    </w:p>
    <w:bookmarkEnd w:id="4702"/>
    <w:bookmarkStart w:name="z4759" w:id="470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703"/>
    <w:bookmarkStart w:name="z4760" w:id="470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704"/>
    <w:bookmarkStart w:name="z4761" w:id="470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705"/>
    <w:bookmarkStart w:name="z4762" w:id="470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4706"/>
    <w:bookmarkStart w:name="z4763" w:id="470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4707"/>
    <w:bookmarkStart w:name="z4764" w:id="470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4708"/>
    <w:bookmarkStart w:name="z4765" w:id="470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4709"/>
    <w:bookmarkStart w:name="z4766" w:id="471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4710"/>
    <w:bookmarkStart w:name="z4767" w:id="471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4711"/>
    <w:bookmarkStart w:name="z4768" w:id="471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4712"/>
    <w:bookmarkStart w:name="z4769" w:id="471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4713"/>
    <w:bookmarkStart w:name="z4770" w:id="471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4714"/>
    <w:bookmarkStart w:name="z4771" w:id="471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4715"/>
    <w:bookmarkStart w:name="z4772" w:id="471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4716"/>
    <w:bookmarkStart w:name="z4773" w:id="471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4717"/>
    <w:bookmarkStart w:name="z4774" w:id="4718"/>
    <w:p>
      <w:pPr>
        <w:spacing w:after="0"/>
        <w:ind w:left="0"/>
        <w:jc w:val="both"/>
      </w:pPr>
      <w:r>
        <w:rPr>
          <w:rFonts w:ascii="Times New Roman"/>
          <w:b w:val="false"/>
          <w:i w:val="false"/>
          <w:color w:val="000000"/>
          <w:sz w:val="28"/>
        </w:rPr>
        <w:t>
      мемлекет мүдделерін қорғау;</w:t>
      </w:r>
    </w:p>
    <w:bookmarkEnd w:id="4718"/>
    <w:bookmarkStart w:name="z4775" w:id="471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4719"/>
    <w:bookmarkStart w:name="z4776" w:id="472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4720"/>
    <w:bookmarkStart w:name="z4777" w:id="472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4721"/>
    <w:bookmarkStart w:name="z4778" w:id="472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4722"/>
    <w:bookmarkStart w:name="z4779" w:id="4723"/>
    <w:p>
      <w:pPr>
        <w:spacing w:after="0"/>
        <w:ind w:left="0"/>
        <w:jc w:val="both"/>
      </w:pPr>
      <w:r>
        <w:rPr>
          <w:rFonts w:ascii="Times New Roman"/>
          <w:b w:val="false"/>
          <w:i w:val="false"/>
          <w:color w:val="000000"/>
          <w:sz w:val="28"/>
        </w:rPr>
        <w:t>
      15. Функциялары:</w:t>
      </w:r>
    </w:p>
    <w:bookmarkEnd w:id="4723"/>
    <w:bookmarkStart w:name="z4780" w:id="4724"/>
    <w:p>
      <w:pPr>
        <w:spacing w:after="0"/>
        <w:ind w:left="0"/>
        <w:jc w:val="both"/>
      </w:pPr>
      <w:r>
        <w:rPr>
          <w:rFonts w:ascii="Times New Roman"/>
          <w:b w:val="false"/>
          <w:i w:val="false"/>
          <w:color w:val="000000"/>
          <w:sz w:val="28"/>
        </w:rPr>
        <w:t>
      1) салықтық бақылауды жүзеге асыру;</w:t>
      </w:r>
    </w:p>
    <w:bookmarkEnd w:id="4724"/>
    <w:bookmarkStart w:name="z4781" w:id="472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4725"/>
    <w:bookmarkStart w:name="z4782" w:id="472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4726"/>
    <w:bookmarkStart w:name="z4783" w:id="472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4727"/>
    <w:bookmarkStart w:name="z4784" w:id="472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4728"/>
    <w:bookmarkStart w:name="z4785" w:id="472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4729"/>
    <w:bookmarkStart w:name="z4786" w:id="473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730"/>
    <w:bookmarkStart w:name="z4787" w:id="473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731"/>
    <w:bookmarkStart w:name="z4788" w:id="473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732"/>
    <w:bookmarkStart w:name="z4789" w:id="473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733"/>
    <w:bookmarkStart w:name="z4790" w:id="4734"/>
    <w:p>
      <w:pPr>
        <w:spacing w:after="0"/>
        <w:ind w:left="0"/>
        <w:jc w:val="both"/>
      </w:pPr>
      <w:r>
        <w:rPr>
          <w:rFonts w:ascii="Times New Roman"/>
          <w:b w:val="false"/>
          <w:i w:val="false"/>
          <w:color w:val="000000"/>
          <w:sz w:val="28"/>
        </w:rPr>
        <w:t>
      11) салықтық әкімшілендіруді жүзеге асыру;</w:t>
      </w:r>
    </w:p>
    <w:bookmarkEnd w:id="4734"/>
    <w:bookmarkStart w:name="z4791" w:id="473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735"/>
    <w:bookmarkStart w:name="z4792" w:id="473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736"/>
    <w:bookmarkStart w:name="z4793" w:id="4737"/>
    <w:p>
      <w:pPr>
        <w:spacing w:after="0"/>
        <w:ind w:left="0"/>
        <w:jc w:val="both"/>
      </w:pPr>
      <w:r>
        <w:rPr>
          <w:rFonts w:ascii="Times New Roman"/>
          <w:b w:val="false"/>
          <w:i w:val="false"/>
          <w:color w:val="000000"/>
          <w:sz w:val="28"/>
        </w:rPr>
        <w:t>
      14) тәуекелдерді басқару жүйесін пайдалану;</w:t>
      </w:r>
    </w:p>
    <w:bookmarkEnd w:id="4737"/>
    <w:bookmarkStart w:name="z4794" w:id="473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738"/>
    <w:bookmarkStart w:name="z4795" w:id="473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739"/>
    <w:bookmarkStart w:name="z4796" w:id="474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740"/>
    <w:bookmarkStart w:name="z4797" w:id="474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741"/>
    <w:bookmarkStart w:name="z4798" w:id="474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742"/>
    <w:bookmarkStart w:name="z4799" w:id="474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743"/>
    <w:bookmarkStart w:name="z4800" w:id="474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744"/>
    <w:bookmarkStart w:name="z4801" w:id="474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745"/>
    <w:bookmarkStart w:name="z4802" w:id="474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746"/>
    <w:bookmarkStart w:name="z4803" w:id="474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747"/>
    <w:bookmarkStart w:name="z4804" w:id="474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748"/>
    <w:bookmarkStart w:name="z4805" w:id="474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749"/>
    <w:bookmarkStart w:name="z4806" w:id="475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750"/>
    <w:bookmarkStart w:name="z4807" w:id="475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751"/>
    <w:bookmarkStart w:name="z4808" w:id="475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752"/>
    <w:bookmarkStart w:name="z4809" w:id="475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753"/>
    <w:bookmarkStart w:name="z4810" w:id="475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754"/>
    <w:bookmarkStart w:name="z4811" w:id="475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755"/>
    <w:bookmarkStart w:name="z4812" w:id="475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756"/>
    <w:bookmarkStart w:name="z4813" w:id="475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757"/>
    <w:bookmarkStart w:name="z4814" w:id="475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758"/>
    <w:bookmarkStart w:name="z4815" w:id="475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759"/>
    <w:bookmarkStart w:name="z4816" w:id="476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760"/>
    <w:bookmarkStart w:name="z4817" w:id="476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761"/>
    <w:bookmarkStart w:name="z4818" w:id="476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762"/>
    <w:bookmarkStart w:name="z4819" w:id="476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763"/>
    <w:bookmarkStart w:name="z4820" w:id="476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764"/>
    <w:bookmarkStart w:name="z4821" w:id="476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765"/>
    <w:bookmarkStart w:name="z4822" w:id="4766"/>
    <w:p>
      <w:pPr>
        <w:spacing w:after="0"/>
        <w:ind w:left="0"/>
        <w:jc w:val="both"/>
      </w:pPr>
      <w:r>
        <w:rPr>
          <w:rFonts w:ascii="Times New Roman"/>
          <w:b w:val="false"/>
          <w:i w:val="false"/>
          <w:color w:val="000000"/>
          <w:sz w:val="28"/>
        </w:rPr>
        <w:t>
      18. Басқарма басшысының өкілеттіктері:</w:t>
      </w:r>
    </w:p>
    <w:bookmarkEnd w:id="4766"/>
    <w:bookmarkStart w:name="z4823" w:id="476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4767"/>
    <w:bookmarkStart w:name="z4824" w:id="476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768"/>
    <w:bookmarkStart w:name="z4825" w:id="476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769"/>
    <w:bookmarkStart w:name="z4826" w:id="477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770"/>
    <w:bookmarkStart w:name="z4827" w:id="477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771"/>
    <w:bookmarkStart w:name="z4828" w:id="477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772"/>
    <w:bookmarkStart w:name="z4829" w:id="477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773"/>
    <w:bookmarkStart w:name="z4830" w:id="477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774"/>
    <w:bookmarkStart w:name="z4831" w:id="477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775"/>
    <w:bookmarkStart w:name="z4832" w:id="477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776"/>
    <w:bookmarkStart w:name="z4833" w:id="477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777"/>
    <w:bookmarkStart w:name="z4834" w:id="477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778"/>
    <w:bookmarkStart w:name="z4835" w:id="4779"/>
    <w:p>
      <w:pPr>
        <w:spacing w:after="0"/>
        <w:ind w:left="0"/>
        <w:jc w:val="left"/>
      </w:pPr>
      <w:r>
        <w:rPr>
          <w:rFonts w:ascii="Times New Roman"/>
          <w:b/>
          <w:i w:val="false"/>
          <w:color w:val="000000"/>
        </w:rPr>
        <w:t xml:space="preserve"> 4-тарау. Басқарманың мүлкi</w:t>
      </w:r>
    </w:p>
    <w:bookmarkEnd w:id="4779"/>
    <w:bookmarkStart w:name="z4836" w:id="478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4780"/>
    <w:bookmarkStart w:name="z4837" w:id="478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81"/>
    <w:bookmarkStart w:name="z4838" w:id="478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782"/>
    <w:bookmarkStart w:name="z4839" w:id="478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783"/>
    <w:bookmarkStart w:name="z4840" w:id="4784"/>
    <w:p>
      <w:pPr>
        <w:spacing w:after="0"/>
        <w:ind w:left="0"/>
        <w:jc w:val="left"/>
      </w:pPr>
      <w:r>
        <w:rPr>
          <w:rFonts w:ascii="Times New Roman"/>
          <w:b/>
          <w:i w:val="false"/>
          <w:color w:val="000000"/>
        </w:rPr>
        <w:t xml:space="preserve"> 5-тарау. Басқарманы қайта ұйымдастыру және тарату</w:t>
      </w:r>
    </w:p>
    <w:bookmarkEnd w:id="4784"/>
    <w:bookmarkStart w:name="z4841" w:id="478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30-қосымша</w:t>
            </w:r>
          </w:p>
        </w:tc>
      </w:tr>
    </w:tbl>
    <w:bookmarkStart w:name="z4843" w:id="478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туралы ереже </w:t>
      </w:r>
    </w:p>
    <w:bookmarkEnd w:id="4786"/>
    <w:bookmarkStart w:name="z4844" w:id="4787"/>
    <w:p>
      <w:pPr>
        <w:spacing w:after="0"/>
        <w:ind w:left="0"/>
        <w:jc w:val="left"/>
      </w:pPr>
      <w:r>
        <w:rPr>
          <w:rFonts w:ascii="Times New Roman"/>
          <w:b/>
          <w:i w:val="false"/>
          <w:color w:val="000000"/>
        </w:rPr>
        <w:t xml:space="preserve"> 1-тарау. Жалпы ережелер</w:t>
      </w:r>
    </w:p>
    <w:bookmarkEnd w:id="4787"/>
    <w:bookmarkStart w:name="z4845" w:id="478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788"/>
    <w:bookmarkStart w:name="z4846" w:id="4789"/>
    <w:p>
      <w:pPr>
        <w:spacing w:after="0"/>
        <w:ind w:left="0"/>
        <w:jc w:val="both"/>
      </w:pPr>
      <w:r>
        <w:rPr>
          <w:rFonts w:ascii="Times New Roman"/>
          <w:b w:val="false"/>
          <w:i w:val="false"/>
          <w:color w:val="000000"/>
          <w:sz w:val="28"/>
        </w:rPr>
        <w:t xml:space="preserve">
      1) салықтық әкімшілендіру; </w:t>
      </w:r>
    </w:p>
    <w:bookmarkEnd w:id="4789"/>
    <w:bookmarkStart w:name="z4847" w:id="479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790"/>
    <w:bookmarkStart w:name="z4848" w:id="4791"/>
    <w:p>
      <w:pPr>
        <w:spacing w:after="0"/>
        <w:ind w:left="0"/>
        <w:jc w:val="both"/>
      </w:pPr>
      <w:r>
        <w:rPr>
          <w:rFonts w:ascii="Times New Roman"/>
          <w:b w:val="false"/>
          <w:i w:val="false"/>
          <w:color w:val="000000"/>
          <w:sz w:val="28"/>
        </w:rPr>
        <w:t>
      3) мұнай өнімдерінің және биоотынның айналымы;</w:t>
      </w:r>
    </w:p>
    <w:bookmarkEnd w:id="4791"/>
    <w:bookmarkStart w:name="z4849" w:id="479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792"/>
    <w:bookmarkStart w:name="z4850" w:id="479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793"/>
    <w:bookmarkStart w:name="z4851" w:id="479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794"/>
    <w:bookmarkStart w:name="z4852" w:id="479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795"/>
    <w:bookmarkStart w:name="z4853" w:id="479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796"/>
    <w:bookmarkStart w:name="z4854" w:id="479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797"/>
    <w:bookmarkStart w:name="z4855" w:id="479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798"/>
    <w:bookmarkStart w:name="z4856" w:id="479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799"/>
    <w:bookmarkStart w:name="z4857" w:id="4800"/>
    <w:p>
      <w:pPr>
        <w:spacing w:after="0"/>
        <w:ind w:left="0"/>
        <w:jc w:val="both"/>
      </w:pPr>
      <w:r>
        <w:rPr>
          <w:rFonts w:ascii="Times New Roman"/>
          <w:b w:val="false"/>
          <w:i w:val="false"/>
          <w:color w:val="000000"/>
          <w:sz w:val="28"/>
        </w:rPr>
        <w:t>
      8. Басқарманың орналасқан жері: пошта индексі 030700, Қазақстан Республикасы, Ақтөбе облысы, Мұғалжар ауданы, Қандыағаш қаласы, Жамбыл Жабаев көшесі, 68 А.</w:t>
      </w:r>
    </w:p>
    <w:bookmarkEnd w:id="4800"/>
    <w:bookmarkStart w:name="z4858" w:id="480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республикалық мемлекеттік мекемесi.</w:t>
      </w:r>
    </w:p>
    <w:bookmarkEnd w:id="4801"/>
    <w:bookmarkStart w:name="z4859" w:id="48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802"/>
    <w:bookmarkStart w:name="z4860" w:id="48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803"/>
    <w:bookmarkStart w:name="z4861" w:id="480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804"/>
    <w:bookmarkStart w:name="z4862" w:id="480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805"/>
    <w:bookmarkStart w:name="z4863" w:id="480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806"/>
    <w:bookmarkStart w:name="z4864" w:id="4807"/>
    <w:p>
      <w:pPr>
        <w:spacing w:after="0"/>
        <w:ind w:left="0"/>
        <w:jc w:val="both"/>
      </w:pPr>
      <w:r>
        <w:rPr>
          <w:rFonts w:ascii="Times New Roman"/>
          <w:b w:val="false"/>
          <w:i w:val="false"/>
          <w:color w:val="000000"/>
          <w:sz w:val="28"/>
        </w:rPr>
        <w:t>
      13. Міндеттері:</w:t>
      </w:r>
    </w:p>
    <w:bookmarkEnd w:id="4807"/>
    <w:bookmarkStart w:name="z4865" w:id="480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808"/>
    <w:bookmarkStart w:name="z4866" w:id="480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809"/>
    <w:bookmarkStart w:name="z4867" w:id="481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810"/>
    <w:bookmarkStart w:name="z4868" w:id="481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811"/>
    <w:bookmarkStart w:name="z4869" w:id="481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812"/>
    <w:bookmarkStart w:name="z4870" w:id="481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813"/>
    <w:bookmarkStart w:name="z4871" w:id="481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814"/>
    <w:bookmarkStart w:name="z4872" w:id="4815"/>
    <w:p>
      <w:pPr>
        <w:spacing w:after="0"/>
        <w:ind w:left="0"/>
        <w:jc w:val="both"/>
      </w:pPr>
      <w:r>
        <w:rPr>
          <w:rFonts w:ascii="Times New Roman"/>
          <w:b w:val="false"/>
          <w:i w:val="false"/>
          <w:color w:val="000000"/>
          <w:sz w:val="28"/>
        </w:rPr>
        <w:t>
      14. Басқарманың құқықтары мен міндеттемелері:</w:t>
      </w:r>
    </w:p>
    <w:bookmarkEnd w:id="4815"/>
    <w:bookmarkStart w:name="z4873" w:id="4816"/>
    <w:p>
      <w:pPr>
        <w:spacing w:after="0"/>
        <w:ind w:left="0"/>
        <w:jc w:val="both"/>
      </w:pPr>
      <w:r>
        <w:rPr>
          <w:rFonts w:ascii="Times New Roman"/>
          <w:b w:val="false"/>
          <w:i w:val="false"/>
          <w:color w:val="000000"/>
          <w:sz w:val="28"/>
        </w:rPr>
        <w:t>
      1) құқықтары:</w:t>
      </w:r>
    </w:p>
    <w:bookmarkEnd w:id="4816"/>
    <w:bookmarkStart w:name="z4874" w:id="481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817"/>
    <w:bookmarkStart w:name="z4875" w:id="4818"/>
    <w:p>
      <w:pPr>
        <w:spacing w:after="0"/>
        <w:ind w:left="0"/>
        <w:jc w:val="both"/>
      </w:pPr>
      <w:r>
        <w:rPr>
          <w:rFonts w:ascii="Times New Roman"/>
          <w:b w:val="false"/>
          <w:i w:val="false"/>
          <w:color w:val="000000"/>
          <w:sz w:val="28"/>
        </w:rPr>
        <w:t>
      салық төлеушіден (салық агентінен):</w:t>
      </w:r>
    </w:p>
    <w:bookmarkEnd w:id="4818"/>
    <w:bookmarkStart w:name="z4876" w:id="481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819"/>
    <w:bookmarkStart w:name="z4877" w:id="482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820"/>
    <w:bookmarkStart w:name="z4878" w:id="482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821"/>
    <w:bookmarkStart w:name="z4879" w:id="482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822"/>
    <w:bookmarkStart w:name="z4880" w:id="482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823"/>
    <w:bookmarkStart w:name="z4881" w:id="482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824"/>
    <w:bookmarkStart w:name="z4882" w:id="482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825"/>
    <w:bookmarkStart w:name="z4883" w:id="482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826"/>
    <w:bookmarkStart w:name="z4884" w:id="482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827"/>
    <w:bookmarkStart w:name="z4885" w:id="482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828"/>
    <w:bookmarkStart w:name="z4886" w:id="482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829"/>
    <w:bookmarkStart w:name="z4887" w:id="483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830"/>
    <w:bookmarkStart w:name="z4888" w:id="483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831"/>
    <w:bookmarkStart w:name="z4889" w:id="483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832"/>
    <w:bookmarkStart w:name="z4890" w:id="483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833"/>
    <w:bookmarkStart w:name="z4891" w:id="483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834"/>
    <w:bookmarkStart w:name="z4892" w:id="483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835"/>
    <w:bookmarkStart w:name="z4893" w:id="483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836"/>
    <w:bookmarkStart w:name="z4894" w:id="483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837"/>
    <w:bookmarkStart w:name="z4895" w:id="483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838"/>
    <w:bookmarkStart w:name="z4896" w:id="483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839"/>
    <w:bookmarkStart w:name="z4897" w:id="484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840"/>
    <w:bookmarkStart w:name="z4898" w:id="484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841"/>
    <w:bookmarkStart w:name="z4899" w:id="4842"/>
    <w:p>
      <w:pPr>
        <w:spacing w:after="0"/>
        <w:ind w:left="0"/>
        <w:jc w:val="both"/>
      </w:pPr>
      <w:r>
        <w:rPr>
          <w:rFonts w:ascii="Times New Roman"/>
          <w:b w:val="false"/>
          <w:i w:val="false"/>
          <w:color w:val="000000"/>
          <w:sz w:val="28"/>
        </w:rPr>
        <w:t>
      2) міндеттері:</w:t>
      </w:r>
    </w:p>
    <w:bookmarkEnd w:id="4842"/>
    <w:bookmarkStart w:name="z4900" w:id="484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843"/>
    <w:bookmarkStart w:name="z4901" w:id="484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844"/>
    <w:bookmarkStart w:name="z4902" w:id="484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845"/>
    <w:bookmarkStart w:name="z4903" w:id="484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846"/>
    <w:bookmarkStart w:name="z4904" w:id="484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847"/>
    <w:bookmarkStart w:name="z4905" w:id="4848"/>
    <w:p>
      <w:pPr>
        <w:spacing w:after="0"/>
        <w:ind w:left="0"/>
        <w:jc w:val="both"/>
      </w:pPr>
      <w:r>
        <w:rPr>
          <w:rFonts w:ascii="Times New Roman"/>
          <w:b w:val="false"/>
          <w:i w:val="false"/>
          <w:color w:val="000000"/>
          <w:sz w:val="28"/>
        </w:rPr>
        <w:t>
      салықтық берешегі бар;</w:t>
      </w:r>
    </w:p>
    <w:bookmarkEnd w:id="4848"/>
    <w:bookmarkStart w:name="z4906" w:id="484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849"/>
    <w:bookmarkStart w:name="z4907" w:id="485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850"/>
    <w:bookmarkStart w:name="z4908" w:id="485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851"/>
    <w:bookmarkStart w:name="z4909" w:id="485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4852"/>
    <w:bookmarkStart w:name="z4910" w:id="485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4853"/>
    <w:bookmarkStart w:name="z4911" w:id="485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4854"/>
    <w:bookmarkStart w:name="z4912" w:id="485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4855"/>
    <w:bookmarkStart w:name="z4913" w:id="485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4856"/>
    <w:bookmarkStart w:name="z4914" w:id="485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4857"/>
    <w:bookmarkStart w:name="z4915" w:id="485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4858"/>
    <w:bookmarkStart w:name="z4916" w:id="485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4859"/>
    <w:bookmarkStart w:name="z4917" w:id="486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4860"/>
    <w:bookmarkStart w:name="z4918" w:id="486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4861"/>
    <w:bookmarkStart w:name="z4919" w:id="486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4862"/>
    <w:bookmarkStart w:name="z4920" w:id="486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4863"/>
    <w:bookmarkStart w:name="z4921" w:id="4864"/>
    <w:p>
      <w:pPr>
        <w:spacing w:after="0"/>
        <w:ind w:left="0"/>
        <w:jc w:val="both"/>
      </w:pPr>
      <w:r>
        <w:rPr>
          <w:rFonts w:ascii="Times New Roman"/>
          <w:b w:val="false"/>
          <w:i w:val="false"/>
          <w:color w:val="000000"/>
          <w:sz w:val="28"/>
        </w:rPr>
        <w:t>
      мемлекет мүдделерін қорғау;</w:t>
      </w:r>
    </w:p>
    <w:bookmarkEnd w:id="4864"/>
    <w:bookmarkStart w:name="z4922" w:id="486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4865"/>
    <w:bookmarkStart w:name="z4923" w:id="486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4866"/>
    <w:bookmarkStart w:name="z4924" w:id="486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4867"/>
    <w:bookmarkStart w:name="z4925" w:id="486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4868"/>
    <w:bookmarkStart w:name="z4926" w:id="4869"/>
    <w:p>
      <w:pPr>
        <w:spacing w:after="0"/>
        <w:ind w:left="0"/>
        <w:jc w:val="both"/>
      </w:pPr>
      <w:r>
        <w:rPr>
          <w:rFonts w:ascii="Times New Roman"/>
          <w:b w:val="false"/>
          <w:i w:val="false"/>
          <w:color w:val="000000"/>
          <w:sz w:val="28"/>
        </w:rPr>
        <w:t>
      15. Функциялары:</w:t>
      </w:r>
    </w:p>
    <w:bookmarkEnd w:id="4869"/>
    <w:bookmarkStart w:name="z4927" w:id="4870"/>
    <w:p>
      <w:pPr>
        <w:spacing w:after="0"/>
        <w:ind w:left="0"/>
        <w:jc w:val="both"/>
      </w:pPr>
      <w:r>
        <w:rPr>
          <w:rFonts w:ascii="Times New Roman"/>
          <w:b w:val="false"/>
          <w:i w:val="false"/>
          <w:color w:val="000000"/>
          <w:sz w:val="28"/>
        </w:rPr>
        <w:t>
      1) салықтық бақылауды жүзеге асыру;</w:t>
      </w:r>
    </w:p>
    <w:bookmarkEnd w:id="4870"/>
    <w:bookmarkStart w:name="z4928" w:id="487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4871"/>
    <w:bookmarkStart w:name="z4929" w:id="487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4872"/>
    <w:bookmarkStart w:name="z4930" w:id="487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4873"/>
    <w:bookmarkStart w:name="z4931" w:id="487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4874"/>
    <w:bookmarkStart w:name="z4932" w:id="487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4875"/>
    <w:bookmarkStart w:name="z4933" w:id="487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4876"/>
    <w:bookmarkStart w:name="z4934" w:id="487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4877"/>
    <w:bookmarkStart w:name="z4935" w:id="487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4878"/>
    <w:bookmarkStart w:name="z4936" w:id="487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4879"/>
    <w:bookmarkStart w:name="z4937" w:id="4880"/>
    <w:p>
      <w:pPr>
        <w:spacing w:after="0"/>
        <w:ind w:left="0"/>
        <w:jc w:val="both"/>
      </w:pPr>
      <w:r>
        <w:rPr>
          <w:rFonts w:ascii="Times New Roman"/>
          <w:b w:val="false"/>
          <w:i w:val="false"/>
          <w:color w:val="000000"/>
          <w:sz w:val="28"/>
        </w:rPr>
        <w:t>
      11) салықтық әкімшілендіруді жүзеге асыру;</w:t>
      </w:r>
    </w:p>
    <w:bookmarkEnd w:id="4880"/>
    <w:bookmarkStart w:name="z4938" w:id="488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4881"/>
    <w:bookmarkStart w:name="z4939" w:id="488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4882"/>
    <w:bookmarkStart w:name="z4940" w:id="4883"/>
    <w:p>
      <w:pPr>
        <w:spacing w:after="0"/>
        <w:ind w:left="0"/>
        <w:jc w:val="both"/>
      </w:pPr>
      <w:r>
        <w:rPr>
          <w:rFonts w:ascii="Times New Roman"/>
          <w:b w:val="false"/>
          <w:i w:val="false"/>
          <w:color w:val="000000"/>
          <w:sz w:val="28"/>
        </w:rPr>
        <w:t>
      14) тәуекелдерді басқару жүйесін пайдалану;</w:t>
      </w:r>
    </w:p>
    <w:bookmarkEnd w:id="4883"/>
    <w:bookmarkStart w:name="z4941" w:id="488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4884"/>
    <w:bookmarkStart w:name="z4942" w:id="488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4885"/>
    <w:bookmarkStart w:name="z4943" w:id="488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4886"/>
    <w:bookmarkStart w:name="z4944" w:id="488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4887"/>
    <w:bookmarkStart w:name="z4945" w:id="488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4888"/>
    <w:bookmarkStart w:name="z4946" w:id="488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4889"/>
    <w:bookmarkStart w:name="z4947" w:id="489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4890"/>
    <w:bookmarkStart w:name="z4948" w:id="489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4891"/>
    <w:bookmarkStart w:name="z4949" w:id="489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4892"/>
    <w:bookmarkStart w:name="z4950" w:id="489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4893"/>
    <w:bookmarkStart w:name="z4951" w:id="489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4894"/>
    <w:bookmarkStart w:name="z4952" w:id="489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4895"/>
    <w:bookmarkStart w:name="z4953" w:id="489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4896"/>
    <w:bookmarkStart w:name="z4954" w:id="489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4897"/>
    <w:bookmarkStart w:name="z4955" w:id="489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4898"/>
    <w:bookmarkStart w:name="z4956" w:id="489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4899"/>
    <w:bookmarkStart w:name="z4957" w:id="490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4900"/>
    <w:bookmarkStart w:name="z4958" w:id="490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4901"/>
    <w:bookmarkStart w:name="z4959" w:id="490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4902"/>
    <w:bookmarkStart w:name="z4960" w:id="490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4903"/>
    <w:bookmarkStart w:name="z4961" w:id="490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4904"/>
    <w:bookmarkStart w:name="z4962" w:id="490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4905"/>
    <w:bookmarkStart w:name="z4963" w:id="490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4906"/>
    <w:bookmarkStart w:name="z4964" w:id="490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4907"/>
    <w:bookmarkStart w:name="z4965" w:id="490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4908"/>
    <w:bookmarkStart w:name="z4966" w:id="490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4909"/>
    <w:bookmarkStart w:name="z4967" w:id="491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910"/>
    <w:bookmarkStart w:name="z4968" w:id="491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911"/>
    <w:bookmarkStart w:name="z4969" w:id="49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912"/>
    <w:bookmarkStart w:name="z4970" w:id="4913"/>
    <w:p>
      <w:pPr>
        <w:spacing w:after="0"/>
        <w:ind w:left="0"/>
        <w:jc w:val="both"/>
      </w:pPr>
      <w:r>
        <w:rPr>
          <w:rFonts w:ascii="Times New Roman"/>
          <w:b w:val="false"/>
          <w:i w:val="false"/>
          <w:color w:val="000000"/>
          <w:sz w:val="28"/>
        </w:rPr>
        <w:t>
      19. Басқарма басшысының өкілеттіктері:</w:t>
      </w:r>
    </w:p>
    <w:bookmarkEnd w:id="4913"/>
    <w:bookmarkStart w:name="z4971" w:id="491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4914"/>
    <w:bookmarkStart w:name="z4972" w:id="491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4915"/>
    <w:bookmarkStart w:name="z4973" w:id="491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4916"/>
    <w:bookmarkStart w:name="z4974" w:id="491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4917"/>
    <w:bookmarkStart w:name="z4975" w:id="491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4918"/>
    <w:bookmarkStart w:name="z4976" w:id="491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919"/>
    <w:bookmarkStart w:name="z4977" w:id="492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4920"/>
    <w:bookmarkStart w:name="z4978" w:id="492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4921"/>
    <w:bookmarkStart w:name="z4979" w:id="492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4922"/>
    <w:bookmarkStart w:name="z4980" w:id="492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4923"/>
    <w:bookmarkStart w:name="z4981" w:id="492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4924"/>
    <w:bookmarkStart w:name="z4982" w:id="492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4925"/>
    <w:bookmarkStart w:name="z4983" w:id="492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4926"/>
    <w:bookmarkStart w:name="z4984" w:id="4927"/>
    <w:p>
      <w:pPr>
        <w:spacing w:after="0"/>
        <w:ind w:left="0"/>
        <w:jc w:val="left"/>
      </w:pPr>
      <w:r>
        <w:rPr>
          <w:rFonts w:ascii="Times New Roman"/>
          <w:b/>
          <w:i w:val="false"/>
          <w:color w:val="000000"/>
        </w:rPr>
        <w:t xml:space="preserve"> 4-тарау. Басқарманың мүлкi</w:t>
      </w:r>
    </w:p>
    <w:bookmarkEnd w:id="4927"/>
    <w:bookmarkStart w:name="z4985" w:id="492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4928"/>
    <w:bookmarkStart w:name="z4986" w:id="492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929"/>
    <w:bookmarkStart w:name="z4987" w:id="493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4930"/>
    <w:bookmarkStart w:name="z4988" w:id="493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931"/>
    <w:bookmarkStart w:name="z4989" w:id="4932"/>
    <w:p>
      <w:pPr>
        <w:spacing w:after="0"/>
        <w:ind w:left="0"/>
        <w:jc w:val="left"/>
      </w:pPr>
      <w:r>
        <w:rPr>
          <w:rFonts w:ascii="Times New Roman"/>
          <w:b/>
          <w:i w:val="false"/>
          <w:color w:val="000000"/>
        </w:rPr>
        <w:t xml:space="preserve"> 5-тарау. Басқарманы қайта ұйымдастыру және тарату</w:t>
      </w:r>
    </w:p>
    <w:bookmarkEnd w:id="4932"/>
    <w:bookmarkStart w:name="z4990" w:id="49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31-қосымша</w:t>
            </w:r>
          </w:p>
        </w:tc>
      </w:tr>
    </w:tbl>
    <w:bookmarkStart w:name="z4992" w:id="493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Темір ауданы бойынша Мемлекеттік кірістер басқармасы туралы ереже </w:t>
      </w:r>
    </w:p>
    <w:bookmarkEnd w:id="4934"/>
    <w:bookmarkStart w:name="z4993" w:id="4935"/>
    <w:p>
      <w:pPr>
        <w:spacing w:after="0"/>
        <w:ind w:left="0"/>
        <w:jc w:val="left"/>
      </w:pPr>
      <w:r>
        <w:rPr>
          <w:rFonts w:ascii="Times New Roman"/>
          <w:b/>
          <w:i w:val="false"/>
          <w:color w:val="000000"/>
        </w:rPr>
        <w:t xml:space="preserve"> 1-тарау. Жалпы ережелер</w:t>
      </w:r>
    </w:p>
    <w:bookmarkEnd w:id="4935"/>
    <w:bookmarkStart w:name="z4994" w:id="493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Темір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4936"/>
    <w:bookmarkStart w:name="z4995" w:id="4937"/>
    <w:p>
      <w:pPr>
        <w:spacing w:after="0"/>
        <w:ind w:left="0"/>
        <w:jc w:val="both"/>
      </w:pPr>
      <w:r>
        <w:rPr>
          <w:rFonts w:ascii="Times New Roman"/>
          <w:b w:val="false"/>
          <w:i w:val="false"/>
          <w:color w:val="000000"/>
          <w:sz w:val="28"/>
        </w:rPr>
        <w:t xml:space="preserve">
      1) салықтық әкімшілендіру; </w:t>
      </w:r>
    </w:p>
    <w:bookmarkEnd w:id="4937"/>
    <w:bookmarkStart w:name="z4996" w:id="493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4938"/>
    <w:bookmarkStart w:name="z4997" w:id="4939"/>
    <w:p>
      <w:pPr>
        <w:spacing w:after="0"/>
        <w:ind w:left="0"/>
        <w:jc w:val="both"/>
      </w:pPr>
      <w:r>
        <w:rPr>
          <w:rFonts w:ascii="Times New Roman"/>
          <w:b w:val="false"/>
          <w:i w:val="false"/>
          <w:color w:val="000000"/>
          <w:sz w:val="28"/>
        </w:rPr>
        <w:t>
      3) мұнай өнімдерінің және биоотынның айналымы;</w:t>
      </w:r>
    </w:p>
    <w:bookmarkEnd w:id="4939"/>
    <w:bookmarkStart w:name="z4998" w:id="494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4940"/>
    <w:bookmarkStart w:name="z4999" w:id="494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4941"/>
    <w:bookmarkStart w:name="z5000" w:id="494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4942"/>
    <w:bookmarkStart w:name="z5001" w:id="494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4943"/>
    <w:bookmarkStart w:name="z5002" w:id="494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4944"/>
    <w:bookmarkStart w:name="z5003" w:id="494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4945"/>
    <w:bookmarkStart w:name="z5004" w:id="494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4946"/>
    <w:bookmarkStart w:name="z5005" w:id="494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4947"/>
    <w:bookmarkStart w:name="z5006" w:id="4948"/>
    <w:p>
      <w:pPr>
        <w:spacing w:after="0"/>
        <w:ind w:left="0"/>
        <w:jc w:val="both"/>
      </w:pPr>
      <w:r>
        <w:rPr>
          <w:rFonts w:ascii="Times New Roman"/>
          <w:b w:val="false"/>
          <w:i w:val="false"/>
          <w:color w:val="000000"/>
          <w:sz w:val="28"/>
        </w:rPr>
        <w:t>
      8. Басқарманың орналасқан жері: пошта индексі 030800, Қазақстан Республикасы, Ақтөбе облысы, Темiр ауданы, Шубаркудук ауылы, Желтоқсан көшесі, 4 үй.</w:t>
      </w:r>
    </w:p>
    <w:bookmarkEnd w:id="4948"/>
    <w:bookmarkStart w:name="z5007" w:id="4949"/>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Темір ауданы бойынша Мемлекеттік кірістер басқармасы" республикалық мемлекеттік мекемесi. </w:t>
      </w:r>
    </w:p>
    <w:bookmarkEnd w:id="4949"/>
    <w:bookmarkStart w:name="z5008" w:id="49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50"/>
    <w:bookmarkStart w:name="z5009" w:id="49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51"/>
    <w:bookmarkStart w:name="z5010" w:id="495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4952"/>
    <w:bookmarkStart w:name="z5011" w:id="49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4953"/>
    <w:bookmarkStart w:name="z5012" w:id="495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4954"/>
    <w:bookmarkStart w:name="z5013" w:id="4955"/>
    <w:p>
      <w:pPr>
        <w:spacing w:after="0"/>
        <w:ind w:left="0"/>
        <w:jc w:val="both"/>
      </w:pPr>
      <w:r>
        <w:rPr>
          <w:rFonts w:ascii="Times New Roman"/>
          <w:b w:val="false"/>
          <w:i w:val="false"/>
          <w:color w:val="000000"/>
          <w:sz w:val="28"/>
        </w:rPr>
        <w:t>
      13. Міндеттері:</w:t>
      </w:r>
    </w:p>
    <w:bookmarkEnd w:id="4955"/>
    <w:bookmarkStart w:name="z5014" w:id="495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4956"/>
    <w:bookmarkStart w:name="z5015" w:id="495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4957"/>
    <w:bookmarkStart w:name="z5016" w:id="495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4958"/>
    <w:bookmarkStart w:name="z5017" w:id="495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4959"/>
    <w:bookmarkStart w:name="z5018" w:id="496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4960"/>
    <w:bookmarkStart w:name="z5019" w:id="496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4961"/>
    <w:bookmarkStart w:name="z5020" w:id="496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4962"/>
    <w:bookmarkStart w:name="z5021" w:id="4963"/>
    <w:p>
      <w:pPr>
        <w:spacing w:after="0"/>
        <w:ind w:left="0"/>
        <w:jc w:val="both"/>
      </w:pPr>
      <w:r>
        <w:rPr>
          <w:rFonts w:ascii="Times New Roman"/>
          <w:b w:val="false"/>
          <w:i w:val="false"/>
          <w:color w:val="000000"/>
          <w:sz w:val="28"/>
        </w:rPr>
        <w:t>
      14. Басқарманың құқықтары мен міндеттемелері:</w:t>
      </w:r>
    </w:p>
    <w:bookmarkEnd w:id="4963"/>
    <w:bookmarkStart w:name="z5022" w:id="4964"/>
    <w:p>
      <w:pPr>
        <w:spacing w:after="0"/>
        <w:ind w:left="0"/>
        <w:jc w:val="both"/>
      </w:pPr>
      <w:r>
        <w:rPr>
          <w:rFonts w:ascii="Times New Roman"/>
          <w:b w:val="false"/>
          <w:i w:val="false"/>
          <w:color w:val="000000"/>
          <w:sz w:val="28"/>
        </w:rPr>
        <w:t>
      1) құқықтары:</w:t>
      </w:r>
    </w:p>
    <w:bookmarkEnd w:id="4964"/>
    <w:bookmarkStart w:name="z5023" w:id="496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4965"/>
    <w:bookmarkStart w:name="z5024" w:id="4966"/>
    <w:p>
      <w:pPr>
        <w:spacing w:after="0"/>
        <w:ind w:left="0"/>
        <w:jc w:val="both"/>
      </w:pPr>
      <w:r>
        <w:rPr>
          <w:rFonts w:ascii="Times New Roman"/>
          <w:b w:val="false"/>
          <w:i w:val="false"/>
          <w:color w:val="000000"/>
          <w:sz w:val="28"/>
        </w:rPr>
        <w:t>
      салық төлеушіден (салық агентінен):</w:t>
      </w:r>
    </w:p>
    <w:bookmarkEnd w:id="4966"/>
    <w:bookmarkStart w:name="z5025" w:id="496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4967"/>
    <w:bookmarkStart w:name="z5026" w:id="496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4968"/>
    <w:bookmarkStart w:name="z5027" w:id="496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4969"/>
    <w:bookmarkStart w:name="z5028" w:id="497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4970"/>
    <w:bookmarkStart w:name="z5029" w:id="497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4971"/>
    <w:bookmarkStart w:name="z5030" w:id="497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4972"/>
    <w:bookmarkStart w:name="z5031" w:id="497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4973"/>
    <w:bookmarkStart w:name="z5032" w:id="497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4974"/>
    <w:bookmarkStart w:name="z5033" w:id="497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4975"/>
    <w:bookmarkStart w:name="z5034" w:id="497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4976"/>
    <w:bookmarkStart w:name="z5035" w:id="497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4977"/>
    <w:bookmarkStart w:name="z5036" w:id="497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4978"/>
    <w:bookmarkStart w:name="z5037" w:id="497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4979"/>
    <w:bookmarkStart w:name="z5038" w:id="498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4980"/>
    <w:bookmarkStart w:name="z5039" w:id="498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4981"/>
    <w:bookmarkStart w:name="z5040" w:id="498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4982"/>
    <w:bookmarkStart w:name="z5041" w:id="498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4983"/>
    <w:bookmarkStart w:name="z5042" w:id="498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4984"/>
    <w:bookmarkStart w:name="z5043" w:id="498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4985"/>
    <w:bookmarkStart w:name="z5044" w:id="498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4986"/>
    <w:bookmarkStart w:name="z5045" w:id="498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4987"/>
    <w:bookmarkStart w:name="z5046" w:id="498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4988"/>
    <w:bookmarkStart w:name="z5047" w:id="498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4989"/>
    <w:bookmarkStart w:name="z5048" w:id="4990"/>
    <w:p>
      <w:pPr>
        <w:spacing w:after="0"/>
        <w:ind w:left="0"/>
        <w:jc w:val="both"/>
      </w:pPr>
      <w:r>
        <w:rPr>
          <w:rFonts w:ascii="Times New Roman"/>
          <w:b w:val="false"/>
          <w:i w:val="false"/>
          <w:color w:val="000000"/>
          <w:sz w:val="28"/>
        </w:rPr>
        <w:t>
      2) міндеттері:</w:t>
      </w:r>
    </w:p>
    <w:bookmarkEnd w:id="4990"/>
    <w:bookmarkStart w:name="z5049" w:id="499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4991"/>
    <w:bookmarkStart w:name="z5050" w:id="499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4992"/>
    <w:bookmarkStart w:name="z5051" w:id="499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4993"/>
    <w:bookmarkStart w:name="z5052" w:id="499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4994"/>
    <w:bookmarkStart w:name="z5053" w:id="499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4995"/>
    <w:bookmarkStart w:name="z5054" w:id="4996"/>
    <w:p>
      <w:pPr>
        <w:spacing w:after="0"/>
        <w:ind w:left="0"/>
        <w:jc w:val="both"/>
      </w:pPr>
      <w:r>
        <w:rPr>
          <w:rFonts w:ascii="Times New Roman"/>
          <w:b w:val="false"/>
          <w:i w:val="false"/>
          <w:color w:val="000000"/>
          <w:sz w:val="28"/>
        </w:rPr>
        <w:t>
      салықтық берешегі бар;</w:t>
      </w:r>
    </w:p>
    <w:bookmarkEnd w:id="4996"/>
    <w:bookmarkStart w:name="z5055" w:id="499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4997"/>
    <w:bookmarkStart w:name="z5056" w:id="499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4998"/>
    <w:bookmarkStart w:name="z5057" w:id="499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4999"/>
    <w:bookmarkStart w:name="z5058" w:id="500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000"/>
    <w:bookmarkStart w:name="z5059" w:id="500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5001"/>
    <w:bookmarkStart w:name="z5060" w:id="500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5002"/>
    <w:bookmarkStart w:name="z5061" w:id="500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5003"/>
    <w:bookmarkStart w:name="z5062" w:id="500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5004"/>
    <w:bookmarkStart w:name="z5063" w:id="500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5005"/>
    <w:bookmarkStart w:name="z5064" w:id="500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5006"/>
    <w:bookmarkStart w:name="z5065" w:id="500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5007"/>
    <w:bookmarkStart w:name="z5066" w:id="500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5008"/>
    <w:bookmarkStart w:name="z5067" w:id="500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5009"/>
    <w:bookmarkStart w:name="z5068" w:id="501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5010"/>
    <w:bookmarkStart w:name="z5069" w:id="501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5011"/>
    <w:bookmarkStart w:name="z5070" w:id="5012"/>
    <w:p>
      <w:pPr>
        <w:spacing w:after="0"/>
        <w:ind w:left="0"/>
        <w:jc w:val="both"/>
      </w:pPr>
      <w:r>
        <w:rPr>
          <w:rFonts w:ascii="Times New Roman"/>
          <w:b w:val="false"/>
          <w:i w:val="false"/>
          <w:color w:val="000000"/>
          <w:sz w:val="28"/>
        </w:rPr>
        <w:t>
      мемлекет мүдделерін қорғау;</w:t>
      </w:r>
    </w:p>
    <w:bookmarkEnd w:id="5012"/>
    <w:bookmarkStart w:name="z5071" w:id="501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5013"/>
    <w:bookmarkStart w:name="z5072" w:id="501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5014"/>
    <w:bookmarkStart w:name="z5073" w:id="501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5015"/>
    <w:bookmarkStart w:name="z5074" w:id="501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5016"/>
    <w:bookmarkStart w:name="z5075" w:id="5017"/>
    <w:p>
      <w:pPr>
        <w:spacing w:after="0"/>
        <w:ind w:left="0"/>
        <w:jc w:val="both"/>
      </w:pPr>
      <w:r>
        <w:rPr>
          <w:rFonts w:ascii="Times New Roman"/>
          <w:b w:val="false"/>
          <w:i w:val="false"/>
          <w:color w:val="000000"/>
          <w:sz w:val="28"/>
        </w:rPr>
        <w:t>
      15. Функциялары:</w:t>
      </w:r>
    </w:p>
    <w:bookmarkEnd w:id="5017"/>
    <w:bookmarkStart w:name="z5076" w:id="5018"/>
    <w:p>
      <w:pPr>
        <w:spacing w:after="0"/>
        <w:ind w:left="0"/>
        <w:jc w:val="both"/>
      </w:pPr>
      <w:r>
        <w:rPr>
          <w:rFonts w:ascii="Times New Roman"/>
          <w:b w:val="false"/>
          <w:i w:val="false"/>
          <w:color w:val="000000"/>
          <w:sz w:val="28"/>
        </w:rPr>
        <w:t>
      1) салықтық бақылауды жүзеге асыру;</w:t>
      </w:r>
    </w:p>
    <w:bookmarkEnd w:id="5018"/>
    <w:bookmarkStart w:name="z5077" w:id="501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5019"/>
    <w:bookmarkStart w:name="z5078" w:id="502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5020"/>
    <w:bookmarkStart w:name="z5079" w:id="502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5021"/>
    <w:bookmarkStart w:name="z5080" w:id="502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5022"/>
    <w:bookmarkStart w:name="z5081" w:id="502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5023"/>
    <w:bookmarkStart w:name="z5082" w:id="502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5024"/>
    <w:bookmarkStart w:name="z5083" w:id="502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5025"/>
    <w:bookmarkStart w:name="z5084" w:id="502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5026"/>
    <w:bookmarkStart w:name="z5085" w:id="502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5027"/>
    <w:bookmarkStart w:name="z5086" w:id="5028"/>
    <w:p>
      <w:pPr>
        <w:spacing w:after="0"/>
        <w:ind w:left="0"/>
        <w:jc w:val="both"/>
      </w:pPr>
      <w:r>
        <w:rPr>
          <w:rFonts w:ascii="Times New Roman"/>
          <w:b w:val="false"/>
          <w:i w:val="false"/>
          <w:color w:val="000000"/>
          <w:sz w:val="28"/>
        </w:rPr>
        <w:t>
      11) салықтық әкімшілендіруді жүзеге асыру;</w:t>
      </w:r>
    </w:p>
    <w:bookmarkEnd w:id="5028"/>
    <w:bookmarkStart w:name="z5087" w:id="502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5029"/>
    <w:bookmarkStart w:name="z5088" w:id="503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5030"/>
    <w:bookmarkStart w:name="z5089" w:id="5031"/>
    <w:p>
      <w:pPr>
        <w:spacing w:after="0"/>
        <w:ind w:left="0"/>
        <w:jc w:val="both"/>
      </w:pPr>
      <w:r>
        <w:rPr>
          <w:rFonts w:ascii="Times New Roman"/>
          <w:b w:val="false"/>
          <w:i w:val="false"/>
          <w:color w:val="000000"/>
          <w:sz w:val="28"/>
        </w:rPr>
        <w:t>
      14) тәуекелдерді басқару жүйесін пайдалану;</w:t>
      </w:r>
    </w:p>
    <w:bookmarkEnd w:id="5031"/>
    <w:bookmarkStart w:name="z5090" w:id="503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5032"/>
    <w:bookmarkStart w:name="z5091" w:id="503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5033"/>
    <w:bookmarkStart w:name="z5092" w:id="503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5034"/>
    <w:bookmarkStart w:name="z5093" w:id="503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5035"/>
    <w:bookmarkStart w:name="z5094" w:id="503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5036"/>
    <w:bookmarkStart w:name="z5095" w:id="503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5037"/>
    <w:bookmarkStart w:name="z5096" w:id="503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5038"/>
    <w:bookmarkStart w:name="z5097" w:id="503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5039"/>
    <w:bookmarkStart w:name="z5098" w:id="504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5040"/>
    <w:bookmarkStart w:name="z5099" w:id="504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5041"/>
    <w:bookmarkStart w:name="z5100" w:id="504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5042"/>
    <w:bookmarkStart w:name="z5101" w:id="504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5043"/>
    <w:bookmarkStart w:name="z5102" w:id="504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5044"/>
    <w:bookmarkStart w:name="z5103" w:id="504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5045"/>
    <w:bookmarkStart w:name="z5104" w:id="504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5046"/>
    <w:bookmarkStart w:name="z5105" w:id="504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5047"/>
    <w:bookmarkStart w:name="z5106" w:id="504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5048"/>
    <w:bookmarkStart w:name="z5107" w:id="504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5049"/>
    <w:bookmarkStart w:name="z5108" w:id="505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5050"/>
    <w:bookmarkStart w:name="z5109" w:id="505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5051"/>
    <w:bookmarkStart w:name="z5110" w:id="505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5052"/>
    <w:bookmarkStart w:name="z5111" w:id="505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5053"/>
    <w:bookmarkStart w:name="z5112" w:id="505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5054"/>
    <w:bookmarkStart w:name="z5113" w:id="505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5055"/>
    <w:bookmarkStart w:name="z5114" w:id="505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5056"/>
    <w:bookmarkStart w:name="z5115" w:id="505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5057"/>
    <w:bookmarkStart w:name="z5116" w:id="505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058"/>
    <w:bookmarkStart w:name="z5117" w:id="505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059"/>
    <w:bookmarkStart w:name="z5118" w:id="5060"/>
    <w:p>
      <w:pPr>
        <w:spacing w:after="0"/>
        <w:ind w:left="0"/>
        <w:jc w:val="both"/>
      </w:pPr>
      <w:r>
        <w:rPr>
          <w:rFonts w:ascii="Times New Roman"/>
          <w:b w:val="false"/>
          <w:i w:val="false"/>
          <w:color w:val="000000"/>
          <w:sz w:val="28"/>
        </w:rPr>
        <w:t>
      18. Басқарма басшысының өкілеттіктері:</w:t>
      </w:r>
    </w:p>
    <w:bookmarkEnd w:id="5060"/>
    <w:bookmarkStart w:name="z5119" w:id="506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5061"/>
    <w:bookmarkStart w:name="z5120" w:id="506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5062"/>
    <w:bookmarkStart w:name="z5121" w:id="506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5063"/>
    <w:bookmarkStart w:name="z5122" w:id="506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5064"/>
    <w:bookmarkStart w:name="z5123" w:id="506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5065"/>
    <w:bookmarkStart w:name="z5124" w:id="506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066"/>
    <w:bookmarkStart w:name="z5125" w:id="506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5067"/>
    <w:bookmarkStart w:name="z5126" w:id="506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5068"/>
    <w:bookmarkStart w:name="z5127" w:id="506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5069"/>
    <w:bookmarkStart w:name="z5128" w:id="507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5070"/>
    <w:bookmarkStart w:name="z5129" w:id="507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071"/>
    <w:bookmarkStart w:name="z5130" w:id="507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5072"/>
    <w:bookmarkStart w:name="z5131" w:id="5073"/>
    <w:p>
      <w:pPr>
        <w:spacing w:after="0"/>
        <w:ind w:left="0"/>
        <w:jc w:val="left"/>
      </w:pPr>
      <w:r>
        <w:rPr>
          <w:rFonts w:ascii="Times New Roman"/>
          <w:b/>
          <w:i w:val="false"/>
          <w:color w:val="000000"/>
        </w:rPr>
        <w:t xml:space="preserve"> 4-тарау. Басқарманың мүлкi</w:t>
      </w:r>
    </w:p>
    <w:bookmarkEnd w:id="5073"/>
    <w:bookmarkStart w:name="z5132" w:id="507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5074"/>
    <w:bookmarkStart w:name="z5133" w:id="507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75"/>
    <w:bookmarkStart w:name="z5134" w:id="507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5076"/>
    <w:bookmarkStart w:name="z5135" w:id="507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077"/>
    <w:bookmarkStart w:name="z5136" w:id="5078"/>
    <w:p>
      <w:pPr>
        <w:spacing w:after="0"/>
        <w:ind w:left="0"/>
        <w:jc w:val="left"/>
      </w:pPr>
      <w:r>
        <w:rPr>
          <w:rFonts w:ascii="Times New Roman"/>
          <w:b/>
          <w:i w:val="false"/>
          <w:color w:val="000000"/>
        </w:rPr>
        <w:t xml:space="preserve"> 5-тарау. Басқарманы қайта ұйымдастыру және тарату</w:t>
      </w:r>
    </w:p>
    <w:bookmarkEnd w:id="5078"/>
    <w:bookmarkStart w:name="z5137" w:id="50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0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32-қосымша</w:t>
            </w:r>
          </w:p>
        </w:tc>
      </w:tr>
    </w:tbl>
    <w:bookmarkStart w:name="z5139" w:id="508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туралы ереже </w:t>
      </w:r>
    </w:p>
    <w:bookmarkEnd w:id="5080"/>
    <w:bookmarkStart w:name="z5140" w:id="5081"/>
    <w:p>
      <w:pPr>
        <w:spacing w:after="0"/>
        <w:ind w:left="0"/>
        <w:jc w:val="left"/>
      </w:pPr>
      <w:r>
        <w:rPr>
          <w:rFonts w:ascii="Times New Roman"/>
          <w:b/>
          <w:i w:val="false"/>
          <w:color w:val="000000"/>
        </w:rPr>
        <w:t xml:space="preserve"> 1-тарау. Жалпы ережелер</w:t>
      </w:r>
    </w:p>
    <w:bookmarkEnd w:id="5081"/>
    <w:bookmarkStart w:name="z5141" w:id="508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5082"/>
    <w:bookmarkStart w:name="z5142" w:id="5083"/>
    <w:p>
      <w:pPr>
        <w:spacing w:after="0"/>
        <w:ind w:left="0"/>
        <w:jc w:val="both"/>
      </w:pPr>
      <w:r>
        <w:rPr>
          <w:rFonts w:ascii="Times New Roman"/>
          <w:b w:val="false"/>
          <w:i w:val="false"/>
          <w:color w:val="000000"/>
          <w:sz w:val="28"/>
        </w:rPr>
        <w:t xml:space="preserve">
      1) салықтық әкімшілендіру; </w:t>
      </w:r>
    </w:p>
    <w:bookmarkEnd w:id="5083"/>
    <w:bookmarkStart w:name="z5143" w:id="508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084"/>
    <w:bookmarkStart w:name="z5144" w:id="5085"/>
    <w:p>
      <w:pPr>
        <w:spacing w:after="0"/>
        <w:ind w:left="0"/>
        <w:jc w:val="both"/>
      </w:pPr>
      <w:r>
        <w:rPr>
          <w:rFonts w:ascii="Times New Roman"/>
          <w:b w:val="false"/>
          <w:i w:val="false"/>
          <w:color w:val="000000"/>
          <w:sz w:val="28"/>
        </w:rPr>
        <w:t>
      3) мұнай өнімдерінің және биоотынның айналымы;</w:t>
      </w:r>
    </w:p>
    <w:bookmarkEnd w:id="5085"/>
    <w:bookmarkStart w:name="z5145" w:id="508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5086"/>
    <w:bookmarkStart w:name="z5146" w:id="508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5087"/>
    <w:bookmarkStart w:name="z5147" w:id="508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5088"/>
    <w:bookmarkStart w:name="z5148" w:id="508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5089"/>
    <w:bookmarkStart w:name="z5149" w:id="509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5090"/>
    <w:bookmarkStart w:name="z5150" w:id="509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5091"/>
    <w:bookmarkStart w:name="z5151" w:id="509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5092"/>
    <w:bookmarkStart w:name="z5152" w:id="509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5093"/>
    <w:bookmarkStart w:name="z5153" w:id="5094"/>
    <w:p>
      <w:pPr>
        <w:spacing w:after="0"/>
        <w:ind w:left="0"/>
        <w:jc w:val="both"/>
      </w:pPr>
      <w:r>
        <w:rPr>
          <w:rFonts w:ascii="Times New Roman"/>
          <w:b w:val="false"/>
          <w:i w:val="false"/>
          <w:color w:val="000000"/>
          <w:sz w:val="28"/>
        </w:rPr>
        <w:t xml:space="preserve">
      8. Басқарманың орналасқан жері: пошта индексі 030900, Қазақстан Республикасы, Ақтөбе облысы, Ойыл ауданы, Ойыл ауылы, Көкжар көшесі, 47. </w:t>
      </w:r>
    </w:p>
    <w:bookmarkEnd w:id="5094"/>
    <w:bookmarkStart w:name="z5154" w:id="509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республикалық мемлекеттік мекемесi.</w:t>
      </w:r>
    </w:p>
    <w:bookmarkEnd w:id="5095"/>
    <w:bookmarkStart w:name="z5155" w:id="50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96"/>
    <w:bookmarkStart w:name="z5156" w:id="50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97"/>
    <w:bookmarkStart w:name="z5157" w:id="509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5098"/>
    <w:bookmarkStart w:name="z5158" w:id="509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5099"/>
    <w:bookmarkStart w:name="z5159" w:id="510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5100"/>
    <w:bookmarkStart w:name="z5160" w:id="5101"/>
    <w:p>
      <w:pPr>
        <w:spacing w:after="0"/>
        <w:ind w:left="0"/>
        <w:jc w:val="both"/>
      </w:pPr>
      <w:r>
        <w:rPr>
          <w:rFonts w:ascii="Times New Roman"/>
          <w:b w:val="false"/>
          <w:i w:val="false"/>
          <w:color w:val="000000"/>
          <w:sz w:val="28"/>
        </w:rPr>
        <w:t>
      13. Міндеттері:</w:t>
      </w:r>
    </w:p>
    <w:bookmarkEnd w:id="5101"/>
    <w:bookmarkStart w:name="z5161" w:id="510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102"/>
    <w:bookmarkStart w:name="z5162" w:id="510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5103"/>
    <w:bookmarkStart w:name="z5163" w:id="510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5104"/>
    <w:bookmarkStart w:name="z5164" w:id="510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105"/>
    <w:bookmarkStart w:name="z5165" w:id="510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5106"/>
    <w:bookmarkStart w:name="z5166" w:id="510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107"/>
    <w:bookmarkStart w:name="z5167" w:id="510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5108"/>
    <w:bookmarkStart w:name="z5168" w:id="5109"/>
    <w:p>
      <w:pPr>
        <w:spacing w:after="0"/>
        <w:ind w:left="0"/>
        <w:jc w:val="both"/>
      </w:pPr>
      <w:r>
        <w:rPr>
          <w:rFonts w:ascii="Times New Roman"/>
          <w:b w:val="false"/>
          <w:i w:val="false"/>
          <w:color w:val="000000"/>
          <w:sz w:val="28"/>
        </w:rPr>
        <w:t>
      14. Басқарманың құқықтары мен міндеттемелері:</w:t>
      </w:r>
    </w:p>
    <w:bookmarkEnd w:id="5109"/>
    <w:bookmarkStart w:name="z5169" w:id="5110"/>
    <w:p>
      <w:pPr>
        <w:spacing w:after="0"/>
        <w:ind w:left="0"/>
        <w:jc w:val="both"/>
      </w:pPr>
      <w:r>
        <w:rPr>
          <w:rFonts w:ascii="Times New Roman"/>
          <w:b w:val="false"/>
          <w:i w:val="false"/>
          <w:color w:val="000000"/>
          <w:sz w:val="28"/>
        </w:rPr>
        <w:t>
      1) құқықтары:</w:t>
      </w:r>
    </w:p>
    <w:bookmarkEnd w:id="5110"/>
    <w:bookmarkStart w:name="z5170" w:id="511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5111"/>
    <w:bookmarkStart w:name="z5171" w:id="5112"/>
    <w:p>
      <w:pPr>
        <w:spacing w:after="0"/>
        <w:ind w:left="0"/>
        <w:jc w:val="both"/>
      </w:pPr>
      <w:r>
        <w:rPr>
          <w:rFonts w:ascii="Times New Roman"/>
          <w:b w:val="false"/>
          <w:i w:val="false"/>
          <w:color w:val="000000"/>
          <w:sz w:val="28"/>
        </w:rPr>
        <w:t>
      салық төлеушіден (салық агентінен):</w:t>
      </w:r>
    </w:p>
    <w:bookmarkEnd w:id="5112"/>
    <w:bookmarkStart w:name="z5172" w:id="511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5113"/>
    <w:bookmarkStart w:name="z5173" w:id="511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5114"/>
    <w:bookmarkStart w:name="z5174" w:id="511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5115"/>
    <w:bookmarkStart w:name="z5175" w:id="511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5116"/>
    <w:bookmarkStart w:name="z5176" w:id="511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5117"/>
    <w:bookmarkStart w:name="z5177" w:id="511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5118"/>
    <w:bookmarkStart w:name="z5178" w:id="511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5119"/>
    <w:bookmarkStart w:name="z5179" w:id="512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120"/>
    <w:bookmarkStart w:name="z5180" w:id="512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5121"/>
    <w:bookmarkStart w:name="z5181" w:id="512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5122"/>
    <w:bookmarkStart w:name="z5182" w:id="512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5123"/>
    <w:bookmarkStart w:name="z5183" w:id="512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5124"/>
    <w:bookmarkStart w:name="z5184" w:id="512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5125"/>
    <w:bookmarkStart w:name="z5185" w:id="512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5126"/>
    <w:bookmarkStart w:name="z5186" w:id="512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127"/>
    <w:bookmarkStart w:name="z5187" w:id="512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5128"/>
    <w:bookmarkStart w:name="z5188" w:id="512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5129"/>
    <w:bookmarkStart w:name="z5189" w:id="513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5130"/>
    <w:bookmarkStart w:name="z5190" w:id="513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5131"/>
    <w:bookmarkStart w:name="z5191" w:id="513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5132"/>
    <w:bookmarkStart w:name="z5192" w:id="513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5133"/>
    <w:bookmarkStart w:name="z5193" w:id="513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5134"/>
    <w:bookmarkStart w:name="z5194" w:id="513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135"/>
    <w:bookmarkStart w:name="z5195" w:id="5136"/>
    <w:p>
      <w:pPr>
        <w:spacing w:after="0"/>
        <w:ind w:left="0"/>
        <w:jc w:val="both"/>
      </w:pPr>
      <w:r>
        <w:rPr>
          <w:rFonts w:ascii="Times New Roman"/>
          <w:b w:val="false"/>
          <w:i w:val="false"/>
          <w:color w:val="000000"/>
          <w:sz w:val="28"/>
        </w:rPr>
        <w:t>
      2) міндеттері:</w:t>
      </w:r>
    </w:p>
    <w:bookmarkEnd w:id="5136"/>
    <w:bookmarkStart w:name="z5196" w:id="513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5137"/>
    <w:bookmarkStart w:name="z5197" w:id="513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5138"/>
    <w:bookmarkStart w:name="z5198" w:id="513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5139"/>
    <w:bookmarkStart w:name="z5199" w:id="514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5140"/>
    <w:bookmarkStart w:name="z5200" w:id="514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5141"/>
    <w:bookmarkStart w:name="z5201" w:id="5142"/>
    <w:p>
      <w:pPr>
        <w:spacing w:after="0"/>
        <w:ind w:left="0"/>
        <w:jc w:val="both"/>
      </w:pPr>
      <w:r>
        <w:rPr>
          <w:rFonts w:ascii="Times New Roman"/>
          <w:b w:val="false"/>
          <w:i w:val="false"/>
          <w:color w:val="000000"/>
          <w:sz w:val="28"/>
        </w:rPr>
        <w:t>
      салықтық берешегі бар;</w:t>
      </w:r>
    </w:p>
    <w:bookmarkEnd w:id="5142"/>
    <w:bookmarkStart w:name="z5202" w:id="514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5143"/>
    <w:bookmarkStart w:name="z5203" w:id="514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5144"/>
    <w:bookmarkStart w:name="z5204" w:id="514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5145"/>
    <w:bookmarkStart w:name="z5205" w:id="514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146"/>
    <w:bookmarkStart w:name="z5206" w:id="514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5147"/>
    <w:bookmarkStart w:name="z5207" w:id="514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5148"/>
    <w:bookmarkStart w:name="z5208" w:id="514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5149"/>
    <w:bookmarkStart w:name="z5209" w:id="515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5150"/>
    <w:bookmarkStart w:name="z5210" w:id="515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5151"/>
    <w:bookmarkStart w:name="z5211" w:id="515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5152"/>
    <w:bookmarkStart w:name="z5212" w:id="515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5153"/>
    <w:bookmarkStart w:name="z5213" w:id="515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5154"/>
    <w:bookmarkStart w:name="z5214" w:id="515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5155"/>
    <w:bookmarkStart w:name="z5215" w:id="515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5156"/>
    <w:bookmarkStart w:name="z5216" w:id="515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5157"/>
    <w:bookmarkStart w:name="z5217" w:id="5158"/>
    <w:p>
      <w:pPr>
        <w:spacing w:after="0"/>
        <w:ind w:left="0"/>
        <w:jc w:val="both"/>
      </w:pPr>
      <w:r>
        <w:rPr>
          <w:rFonts w:ascii="Times New Roman"/>
          <w:b w:val="false"/>
          <w:i w:val="false"/>
          <w:color w:val="000000"/>
          <w:sz w:val="28"/>
        </w:rPr>
        <w:t>
      мемлекет мүдделерін қорғау;</w:t>
      </w:r>
    </w:p>
    <w:bookmarkEnd w:id="5158"/>
    <w:bookmarkStart w:name="z5218" w:id="515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5159"/>
    <w:bookmarkStart w:name="z5219" w:id="516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5160"/>
    <w:bookmarkStart w:name="z5220" w:id="516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5161"/>
    <w:bookmarkStart w:name="z5221" w:id="516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5162"/>
    <w:bookmarkStart w:name="z5222" w:id="5163"/>
    <w:p>
      <w:pPr>
        <w:spacing w:after="0"/>
        <w:ind w:left="0"/>
        <w:jc w:val="both"/>
      </w:pPr>
      <w:r>
        <w:rPr>
          <w:rFonts w:ascii="Times New Roman"/>
          <w:b w:val="false"/>
          <w:i w:val="false"/>
          <w:color w:val="000000"/>
          <w:sz w:val="28"/>
        </w:rPr>
        <w:t>
      15. Функциялары:</w:t>
      </w:r>
    </w:p>
    <w:bookmarkEnd w:id="5163"/>
    <w:bookmarkStart w:name="z5223" w:id="5164"/>
    <w:p>
      <w:pPr>
        <w:spacing w:after="0"/>
        <w:ind w:left="0"/>
        <w:jc w:val="both"/>
      </w:pPr>
      <w:r>
        <w:rPr>
          <w:rFonts w:ascii="Times New Roman"/>
          <w:b w:val="false"/>
          <w:i w:val="false"/>
          <w:color w:val="000000"/>
          <w:sz w:val="28"/>
        </w:rPr>
        <w:t>
      1) салықтық бақылауды жүзеге асыру;</w:t>
      </w:r>
    </w:p>
    <w:bookmarkEnd w:id="5164"/>
    <w:bookmarkStart w:name="z5224" w:id="516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5165"/>
    <w:bookmarkStart w:name="z5225" w:id="516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5166"/>
    <w:bookmarkStart w:name="z5226" w:id="516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5167"/>
    <w:bookmarkStart w:name="z5227" w:id="516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5168"/>
    <w:bookmarkStart w:name="z5228" w:id="516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5169"/>
    <w:bookmarkStart w:name="z5229" w:id="517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5170"/>
    <w:bookmarkStart w:name="z5230" w:id="517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5171"/>
    <w:bookmarkStart w:name="z5231" w:id="517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5172"/>
    <w:bookmarkStart w:name="z5232" w:id="517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5173"/>
    <w:bookmarkStart w:name="z5233" w:id="5174"/>
    <w:p>
      <w:pPr>
        <w:spacing w:after="0"/>
        <w:ind w:left="0"/>
        <w:jc w:val="both"/>
      </w:pPr>
      <w:r>
        <w:rPr>
          <w:rFonts w:ascii="Times New Roman"/>
          <w:b w:val="false"/>
          <w:i w:val="false"/>
          <w:color w:val="000000"/>
          <w:sz w:val="28"/>
        </w:rPr>
        <w:t>
      11) салықтық әкімшілендіруді жүзеге асыру;</w:t>
      </w:r>
    </w:p>
    <w:bookmarkEnd w:id="5174"/>
    <w:bookmarkStart w:name="z5234" w:id="517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5175"/>
    <w:bookmarkStart w:name="z5235" w:id="517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5176"/>
    <w:bookmarkStart w:name="z5236" w:id="5177"/>
    <w:p>
      <w:pPr>
        <w:spacing w:after="0"/>
        <w:ind w:left="0"/>
        <w:jc w:val="both"/>
      </w:pPr>
      <w:r>
        <w:rPr>
          <w:rFonts w:ascii="Times New Roman"/>
          <w:b w:val="false"/>
          <w:i w:val="false"/>
          <w:color w:val="000000"/>
          <w:sz w:val="28"/>
        </w:rPr>
        <w:t>
      14) тәуекелдерді басқару жүйесін пайдалану;</w:t>
      </w:r>
    </w:p>
    <w:bookmarkEnd w:id="5177"/>
    <w:bookmarkStart w:name="z5237" w:id="517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5178"/>
    <w:bookmarkStart w:name="z5238" w:id="517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5179"/>
    <w:bookmarkStart w:name="z5239" w:id="518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5180"/>
    <w:bookmarkStart w:name="z5240" w:id="518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5181"/>
    <w:bookmarkStart w:name="z5241" w:id="518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5182"/>
    <w:bookmarkStart w:name="z5242" w:id="518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5183"/>
    <w:bookmarkStart w:name="z5243" w:id="518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5184"/>
    <w:bookmarkStart w:name="z5244" w:id="518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5185"/>
    <w:bookmarkStart w:name="z5245" w:id="518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5186"/>
    <w:bookmarkStart w:name="z5246" w:id="518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5187"/>
    <w:bookmarkStart w:name="z5247" w:id="518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5188"/>
    <w:bookmarkStart w:name="z5248" w:id="518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5189"/>
    <w:bookmarkStart w:name="z5249" w:id="519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5190"/>
    <w:bookmarkStart w:name="z5250" w:id="519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5191"/>
    <w:bookmarkStart w:name="z5251" w:id="519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5192"/>
    <w:bookmarkStart w:name="z5252" w:id="519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5193"/>
    <w:bookmarkStart w:name="z5253" w:id="519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5194"/>
    <w:bookmarkStart w:name="z5254" w:id="519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5195"/>
    <w:bookmarkStart w:name="z5255" w:id="519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5196"/>
    <w:bookmarkStart w:name="z5256" w:id="519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5197"/>
    <w:bookmarkStart w:name="z5257" w:id="519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5198"/>
    <w:bookmarkStart w:name="z5258" w:id="519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5199"/>
    <w:bookmarkStart w:name="z5259" w:id="520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5200"/>
    <w:bookmarkStart w:name="z5260" w:id="520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5201"/>
    <w:bookmarkStart w:name="z5261" w:id="520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5202"/>
    <w:bookmarkStart w:name="z5262" w:id="520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5203"/>
    <w:bookmarkStart w:name="z5263" w:id="520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204"/>
    <w:bookmarkStart w:name="z5264" w:id="520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205"/>
    <w:bookmarkStart w:name="z5265" w:id="5206"/>
    <w:p>
      <w:pPr>
        <w:spacing w:after="0"/>
        <w:ind w:left="0"/>
        <w:jc w:val="both"/>
      </w:pPr>
      <w:r>
        <w:rPr>
          <w:rFonts w:ascii="Times New Roman"/>
          <w:b w:val="false"/>
          <w:i w:val="false"/>
          <w:color w:val="000000"/>
          <w:sz w:val="28"/>
        </w:rPr>
        <w:t>
      18. Басқарма басшысының өкілеттіктері:</w:t>
      </w:r>
    </w:p>
    <w:bookmarkEnd w:id="5206"/>
    <w:bookmarkStart w:name="z5266" w:id="520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5207"/>
    <w:bookmarkStart w:name="z5267" w:id="520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5208"/>
    <w:bookmarkStart w:name="z5268" w:id="520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5209"/>
    <w:bookmarkStart w:name="z5269" w:id="521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5210"/>
    <w:bookmarkStart w:name="z5270" w:id="521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5211"/>
    <w:bookmarkStart w:name="z5271" w:id="521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212"/>
    <w:bookmarkStart w:name="z5272" w:id="521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5213"/>
    <w:bookmarkStart w:name="z5273" w:id="521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5214"/>
    <w:bookmarkStart w:name="z5274" w:id="521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5215"/>
    <w:bookmarkStart w:name="z5275" w:id="521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5216"/>
    <w:bookmarkStart w:name="z5276" w:id="521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217"/>
    <w:bookmarkStart w:name="z5277" w:id="521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5218"/>
    <w:bookmarkStart w:name="z5278" w:id="5219"/>
    <w:p>
      <w:pPr>
        <w:spacing w:after="0"/>
        <w:ind w:left="0"/>
        <w:jc w:val="left"/>
      </w:pPr>
      <w:r>
        <w:rPr>
          <w:rFonts w:ascii="Times New Roman"/>
          <w:b/>
          <w:i w:val="false"/>
          <w:color w:val="000000"/>
        </w:rPr>
        <w:t xml:space="preserve"> 4-тарау. Басқарманың мүлкi</w:t>
      </w:r>
    </w:p>
    <w:bookmarkEnd w:id="5219"/>
    <w:bookmarkStart w:name="z5279" w:id="522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5220"/>
    <w:bookmarkStart w:name="z5280" w:id="522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21"/>
    <w:bookmarkStart w:name="z5281" w:id="522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5222"/>
    <w:bookmarkStart w:name="z5282" w:id="522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223"/>
    <w:bookmarkStart w:name="z5283" w:id="5224"/>
    <w:p>
      <w:pPr>
        <w:spacing w:after="0"/>
        <w:ind w:left="0"/>
        <w:jc w:val="left"/>
      </w:pPr>
      <w:r>
        <w:rPr>
          <w:rFonts w:ascii="Times New Roman"/>
          <w:b/>
          <w:i w:val="false"/>
          <w:color w:val="000000"/>
        </w:rPr>
        <w:t xml:space="preserve"> 5-тарау. Басқарманы қайта ұйымдастыру және тарату</w:t>
      </w:r>
    </w:p>
    <w:bookmarkEnd w:id="5224"/>
    <w:bookmarkStart w:name="z5284" w:id="522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33-қосымша</w:t>
            </w:r>
          </w:p>
        </w:tc>
      </w:tr>
    </w:tbl>
    <w:bookmarkStart w:name="z5286" w:id="522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туралы ереже </w:t>
      </w:r>
    </w:p>
    <w:bookmarkEnd w:id="5226"/>
    <w:bookmarkStart w:name="z5287" w:id="5227"/>
    <w:p>
      <w:pPr>
        <w:spacing w:after="0"/>
        <w:ind w:left="0"/>
        <w:jc w:val="left"/>
      </w:pPr>
      <w:r>
        <w:rPr>
          <w:rFonts w:ascii="Times New Roman"/>
          <w:b/>
          <w:i w:val="false"/>
          <w:color w:val="000000"/>
        </w:rPr>
        <w:t xml:space="preserve"> 1-тарау. Жалпы ережелер</w:t>
      </w:r>
    </w:p>
    <w:bookmarkEnd w:id="5227"/>
    <w:bookmarkStart w:name="z5288" w:id="522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5228"/>
    <w:bookmarkStart w:name="z5289" w:id="5229"/>
    <w:p>
      <w:pPr>
        <w:spacing w:after="0"/>
        <w:ind w:left="0"/>
        <w:jc w:val="both"/>
      </w:pPr>
      <w:r>
        <w:rPr>
          <w:rFonts w:ascii="Times New Roman"/>
          <w:b w:val="false"/>
          <w:i w:val="false"/>
          <w:color w:val="000000"/>
          <w:sz w:val="28"/>
        </w:rPr>
        <w:t xml:space="preserve">
      1) салықтық әкімшілендіру; </w:t>
      </w:r>
    </w:p>
    <w:bookmarkEnd w:id="5229"/>
    <w:bookmarkStart w:name="z5290" w:id="523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230"/>
    <w:bookmarkStart w:name="z5291" w:id="5231"/>
    <w:p>
      <w:pPr>
        <w:spacing w:after="0"/>
        <w:ind w:left="0"/>
        <w:jc w:val="both"/>
      </w:pPr>
      <w:r>
        <w:rPr>
          <w:rFonts w:ascii="Times New Roman"/>
          <w:b w:val="false"/>
          <w:i w:val="false"/>
          <w:color w:val="000000"/>
          <w:sz w:val="28"/>
        </w:rPr>
        <w:t>
      3) мұнай өнімдерінің және биоотынның айналымы;</w:t>
      </w:r>
    </w:p>
    <w:bookmarkEnd w:id="5231"/>
    <w:bookmarkStart w:name="z5292" w:id="523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5232"/>
    <w:bookmarkStart w:name="z5293" w:id="523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5233"/>
    <w:bookmarkStart w:name="z5294" w:id="523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5234"/>
    <w:bookmarkStart w:name="z5295" w:id="523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5235"/>
    <w:bookmarkStart w:name="z5296" w:id="523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5236"/>
    <w:bookmarkStart w:name="z5297" w:id="523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5237"/>
    <w:bookmarkStart w:name="z5298" w:id="523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5238"/>
    <w:bookmarkStart w:name="z5299" w:id="523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5239"/>
    <w:bookmarkStart w:name="z5300" w:id="5240"/>
    <w:p>
      <w:pPr>
        <w:spacing w:after="0"/>
        <w:ind w:left="0"/>
        <w:jc w:val="both"/>
      </w:pPr>
      <w:r>
        <w:rPr>
          <w:rFonts w:ascii="Times New Roman"/>
          <w:b w:val="false"/>
          <w:i w:val="false"/>
          <w:color w:val="000000"/>
          <w:sz w:val="28"/>
        </w:rPr>
        <w:t>
      8. Басқарманың орналасқан жері: пошта индексі 031000, Қазақстан Республикасы, Ақтөбе облысы, Қобда ауданы, Қобда ауылы, Пятковский қиылысы, 7.</w:t>
      </w:r>
    </w:p>
    <w:bookmarkEnd w:id="5240"/>
    <w:bookmarkStart w:name="z5301" w:id="524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республикалық мемлекеттік мекемесi.</w:t>
      </w:r>
    </w:p>
    <w:bookmarkEnd w:id="5241"/>
    <w:bookmarkStart w:name="z5302" w:id="52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242"/>
    <w:bookmarkStart w:name="z5303" w:id="52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243"/>
    <w:bookmarkStart w:name="z5304" w:id="524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5244"/>
    <w:bookmarkStart w:name="z5305" w:id="524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5245"/>
    <w:bookmarkStart w:name="z5306" w:id="524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5246"/>
    <w:bookmarkStart w:name="z5307" w:id="5247"/>
    <w:p>
      <w:pPr>
        <w:spacing w:after="0"/>
        <w:ind w:left="0"/>
        <w:jc w:val="both"/>
      </w:pPr>
      <w:r>
        <w:rPr>
          <w:rFonts w:ascii="Times New Roman"/>
          <w:b w:val="false"/>
          <w:i w:val="false"/>
          <w:color w:val="000000"/>
          <w:sz w:val="28"/>
        </w:rPr>
        <w:t>
      13. Міндеттері:</w:t>
      </w:r>
    </w:p>
    <w:bookmarkEnd w:id="5247"/>
    <w:bookmarkStart w:name="z5308" w:id="524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248"/>
    <w:bookmarkStart w:name="z5309" w:id="524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5249"/>
    <w:bookmarkStart w:name="z5310" w:id="525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5250"/>
    <w:bookmarkStart w:name="z5311" w:id="525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251"/>
    <w:bookmarkStart w:name="z5312" w:id="525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5252"/>
    <w:bookmarkStart w:name="z5313" w:id="525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253"/>
    <w:bookmarkStart w:name="z5314" w:id="525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5254"/>
    <w:bookmarkStart w:name="z5315" w:id="5255"/>
    <w:p>
      <w:pPr>
        <w:spacing w:after="0"/>
        <w:ind w:left="0"/>
        <w:jc w:val="both"/>
      </w:pPr>
      <w:r>
        <w:rPr>
          <w:rFonts w:ascii="Times New Roman"/>
          <w:b w:val="false"/>
          <w:i w:val="false"/>
          <w:color w:val="000000"/>
          <w:sz w:val="28"/>
        </w:rPr>
        <w:t>
      14. Басқарманың құқықтары мен міндеттемелері:</w:t>
      </w:r>
    </w:p>
    <w:bookmarkEnd w:id="5255"/>
    <w:bookmarkStart w:name="z5316" w:id="5256"/>
    <w:p>
      <w:pPr>
        <w:spacing w:after="0"/>
        <w:ind w:left="0"/>
        <w:jc w:val="both"/>
      </w:pPr>
      <w:r>
        <w:rPr>
          <w:rFonts w:ascii="Times New Roman"/>
          <w:b w:val="false"/>
          <w:i w:val="false"/>
          <w:color w:val="000000"/>
          <w:sz w:val="28"/>
        </w:rPr>
        <w:t>
      1) құқықтары:</w:t>
      </w:r>
    </w:p>
    <w:bookmarkEnd w:id="5256"/>
    <w:bookmarkStart w:name="z5317" w:id="525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5257"/>
    <w:bookmarkStart w:name="z5318" w:id="5258"/>
    <w:p>
      <w:pPr>
        <w:spacing w:after="0"/>
        <w:ind w:left="0"/>
        <w:jc w:val="both"/>
      </w:pPr>
      <w:r>
        <w:rPr>
          <w:rFonts w:ascii="Times New Roman"/>
          <w:b w:val="false"/>
          <w:i w:val="false"/>
          <w:color w:val="000000"/>
          <w:sz w:val="28"/>
        </w:rPr>
        <w:t>
      салық төлеушіден (салық агентінен):</w:t>
      </w:r>
    </w:p>
    <w:bookmarkEnd w:id="5258"/>
    <w:bookmarkStart w:name="z5319" w:id="525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5259"/>
    <w:bookmarkStart w:name="z5320" w:id="526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5260"/>
    <w:bookmarkStart w:name="z5321" w:id="526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5261"/>
    <w:bookmarkStart w:name="z5322" w:id="526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5262"/>
    <w:bookmarkStart w:name="z5323" w:id="526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5263"/>
    <w:bookmarkStart w:name="z5324" w:id="526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5264"/>
    <w:bookmarkStart w:name="z5325" w:id="526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5265"/>
    <w:bookmarkStart w:name="z5326" w:id="526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266"/>
    <w:bookmarkStart w:name="z5327" w:id="526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5267"/>
    <w:bookmarkStart w:name="z5328" w:id="526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5268"/>
    <w:bookmarkStart w:name="z5329" w:id="526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5269"/>
    <w:bookmarkStart w:name="z5330" w:id="527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5270"/>
    <w:bookmarkStart w:name="z5331" w:id="527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5271"/>
    <w:bookmarkStart w:name="z5332" w:id="527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5272"/>
    <w:bookmarkStart w:name="z5333" w:id="527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273"/>
    <w:bookmarkStart w:name="z5334" w:id="527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5274"/>
    <w:bookmarkStart w:name="z5335" w:id="527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5275"/>
    <w:bookmarkStart w:name="z5336" w:id="527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5276"/>
    <w:bookmarkStart w:name="z5337" w:id="527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5277"/>
    <w:bookmarkStart w:name="z5338" w:id="527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5278"/>
    <w:bookmarkStart w:name="z5339" w:id="527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5279"/>
    <w:bookmarkStart w:name="z5340" w:id="528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5280"/>
    <w:bookmarkStart w:name="z5341" w:id="528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281"/>
    <w:bookmarkStart w:name="z5342" w:id="5282"/>
    <w:p>
      <w:pPr>
        <w:spacing w:after="0"/>
        <w:ind w:left="0"/>
        <w:jc w:val="both"/>
      </w:pPr>
      <w:r>
        <w:rPr>
          <w:rFonts w:ascii="Times New Roman"/>
          <w:b w:val="false"/>
          <w:i w:val="false"/>
          <w:color w:val="000000"/>
          <w:sz w:val="28"/>
        </w:rPr>
        <w:t>
      2) міндеттері:</w:t>
      </w:r>
    </w:p>
    <w:bookmarkEnd w:id="5282"/>
    <w:bookmarkStart w:name="z5343" w:id="528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5283"/>
    <w:bookmarkStart w:name="z5344" w:id="528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5284"/>
    <w:bookmarkStart w:name="z5345" w:id="528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5285"/>
    <w:bookmarkStart w:name="z5346" w:id="528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5286"/>
    <w:bookmarkStart w:name="z5347" w:id="528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5287"/>
    <w:bookmarkStart w:name="z5348" w:id="5288"/>
    <w:p>
      <w:pPr>
        <w:spacing w:after="0"/>
        <w:ind w:left="0"/>
        <w:jc w:val="both"/>
      </w:pPr>
      <w:r>
        <w:rPr>
          <w:rFonts w:ascii="Times New Roman"/>
          <w:b w:val="false"/>
          <w:i w:val="false"/>
          <w:color w:val="000000"/>
          <w:sz w:val="28"/>
        </w:rPr>
        <w:t>
      салықтық берешегі бар;</w:t>
      </w:r>
    </w:p>
    <w:bookmarkEnd w:id="5288"/>
    <w:bookmarkStart w:name="z5349" w:id="528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5289"/>
    <w:bookmarkStart w:name="z5350" w:id="529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5290"/>
    <w:bookmarkStart w:name="z5351" w:id="529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5291"/>
    <w:bookmarkStart w:name="z5352" w:id="529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292"/>
    <w:bookmarkStart w:name="z5353" w:id="529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5293"/>
    <w:bookmarkStart w:name="z5354" w:id="529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5294"/>
    <w:bookmarkStart w:name="z5355" w:id="529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5295"/>
    <w:bookmarkStart w:name="z5356" w:id="529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5296"/>
    <w:bookmarkStart w:name="z5357" w:id="529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5297"/>
    <w:bookmarkStart w:name="z5358" w:id="529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5298"/>
    <w:bookmarkStart w:name="z5359" w:id="529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5299"/>
    <w:bookmarkStart w:name="z5360" w:id="530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5300"/>
    <w:bookmarkStart w:name="z5361" w:id="530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5301"/>
    <w:bookmarkStart w:name="z5362" w:id="530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5302"/>
    <w:bookmarkStart w:name="z5363" w:id="530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5303"/>
    <w:bookmarkStart w:name="z5364" w:id="5304"/>
    <w:p>
      <w:pPr>
        <w:spacing w:after="0"/>
        <w:ind w:left="0"/>
        <w:jc w:val="both"/>
      </w:pPr>
      <w:r>
        <w:rPr>
          <w:rFonts w:ascii="Times New Roman"/>
          <w:b w:val="false"/>
          <w:i w:val="false"/>
          <w:color w:val="000000"/>
          <w:sz w:val="28"/>
        </w:rPr>
        <w:t>
      мемлекет мүдделерін қорғау;</w:t>
      </w:r>
    </w:p>
    <w:bookmarkEnd w:id="5304"/>
    <w:bookmarkStart w:name="z5365" w:id="530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5305"/>
    <w:bookmarkStart w:name="z5366" w:id="530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5306"/>
    <w:bookmarkStart w:name="z5367" w:id="530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5307"/>
    <w:bookmarkStart w:name="z5368" w:id="530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5308"/>
    <w:bookmarkStart w:name="z5369" w:id="5309"/>
    <w:p>
      <w:pPr>
        <w:spacing w:after="0"/>
        <w:ind w:left="0"/>
        <w:jc w:val="both"/>
      </w:pPr>
      <w:r>
        <w:rPr>
          <w:rFonts w:ascii="Times New Roman"/>
          <w:b w:val="false"/>
          <w:i w:val="false"/>
          <w:color w:val="000000"/>
          <w:sz w:val="28"/>
        </w:rPr>
        <w:t>
      15. Функциялары:</w:t>
      </w:r>
    </w:p>
    <w:bookmarkEnd w:id="5309"/>
    <w:bookmarkStart w:name="z5370" w:id="5310"/>
    <w:p>
      <w:pPr>
        <w:spacing w:after="0"/>
        <w:ind w:left="0"/>
        <w:jc w:val="both"/>
      </w:pPr>
      <w:r>
        <w:rPr>
          <w:rFonts w:ascii="Times New Roman"/>
          <w:b w:val="false"/>
          <w:i w:val="false"/>
          <w:color w:val="000000"/>
          <w:sz w:val="28"/>
        </w:rPr>
        <w:t>
      1) салықтық бақылауды жүзеге асыру;</w:t>
      </w:r>
    </w:p>
    <w:bookmarkEnd w:id="5310"/>
    <w:bookmarkStart w:name="z5371" w:id="531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5311"/>
    <w:bookmarkStart w:name="z5372" w:id="531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5312"/>
    <w:bookmarkStart w:name="z5373" w:id="531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5313"/>
    <w:bookmarkStart w:name="z5374" w:id="531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5314"/>
    <w:bookmarkStart w:name="z5375" w:id="531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5315"/>
    <w:bookmarkStart w:name="z5376" w:id="531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5316"/>
    <w:bookmarkStart w:name="z5377" w:id="531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5317"/>
    <w:bookmarkStart w:name="z5378" w:id="531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5318"/>
    <w:bookmarkStart w:name="z5379" w:id="531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5319"/>
    <w:bookmarkStart w:name="z5380" w:id="5320"/>
    <w:p>
      <w:pPr>
        <w:spacing w:after="0"/>
        <w:ind w:left="0"/>
        <w:jc w:val="both"/>
      </w:pPr>
      <w:r>
        <w:rPr>
          <w:rFonts w:ascii="Times New Roman"/>
          <w:b w:val="false"/>
          <w:i w:val="false"/>
          <w:color w:val="000000"/>
          <w:sz w:val="28"/>
        </w:rPr>
        <w:t>
      11) салықтық әкімшілендіруді жүзеге асыру;</w:t>
      </w:r>
    </w:p>
    <w:bookmarkEnd w:id="5320"/>
    <w:bookmarkStart w:name="z5381" w:id="532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5321"/>
    <w:bookmarkStart w:name="z5382" w:id="532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5322"/>
    <w:bookmarkStart w:name="z5383" w:id="5323"/>
    <w:p>
      <w:pPr>
        <w:spacing w:after="0"/>
        <w:ind w:left="0"/>
        <w:jc w:val="both"/>
      </w:pPr>
      <w:r>
        <w:rPr>
          <w:rFonts w:ascii="Times New Roman"/>
          <w:b w:val="false"/>
          <w:i w:val="false"/>
          <w:color w:val="000000"/>
          <w:sz w:val="28"/>
        </w:rPr>
        <w:t>
      14) тәуекелдерді басқару жүйесін пайдалану;</w:t>
      </w:r>
    </w:p>
    <w:bookmarkEnd w:id="5323"/>
    <w:bookmarkStart w:name="z5384" w:id="532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5324"/>
    <w:bookmarkStart w:name="z5385" w:id="532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5325"/>
    <w:bookmarkStart w:name="z5386" w:id="532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5326"/>
    <w:bookmarkStart w:name="z5387" w:id="532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5327"/>
    <w:bookmarkStart w:name="z5388" w:id="532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5328"/>
    <w:bookmarkStart w:name="z5389" w:id="532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5329"/>
    <w:bookmarkStart w:name="z5390" w:id="533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5330"/>
    <w:bookmarkStart w:name="z5391" w:id="533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5331"/>
    <w:bookmarkStart w:name="z5392" w:id="533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5332"/>
    <w:bookmarkStart w:name="z5393" w:id="533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5333"/>
    <w:bookmarkStart w:name="z5394" w:id="533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5334"/>
    <w:bookmarkStart w:name="z5395" w:id="533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5335"/>
    <w:bookmarkStart w:name="z5396" w:id="533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5336"/>
    <w:bookmarkStart w:name="z5397" w:id="533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5337"/>
    <w:bookmarkStart w:name="z5398" w:id="533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5338"/>
    <w:bookmarkStart w:name="z5399" w:id="533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5339"/>
    <w:bookmarkStart w:name="z5400" w:id="534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5340"/>
    <w:bookmarkStart w:name="z5401" w:id="534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5341"/>
    <w:bookmarkStart w:name="z5402" w:id="534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5342"/>
    <w:bookmarkStart w:name="z5403" w:id="534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5343"/>
    <w:bookmarkStart w:name="z5404" w:id="534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5344"/>
    <w:bookmarkStart w:name="z5405" w:id="534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5345"/>
    <w:bookmarkStart w:name="z5406" w:id="534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5346"/>
    <w:bookmarkStart w:name="z5407" w:id="534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5347"/>
    <w:bookmarkStart w:name="z5408" w:id="534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5348"/>
    <w:bookmarkStart w:name="z5409" w:id="534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5349"/>
    <w:bookmarkStart w:name="z5410" w:id="535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350"/>
    <w:bookmarkStart w:name="z5411" w:id="535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351"/>
    <w:bookmarkStart w:name="z5412" w:id="5352"/>
    <w:p>
      <w:pPr>
        <w:spacing w:after="0"/>
        <w:ind w:left="0"/>
        <w:jc w:val="both"/>
      </w:pPr>
      <w:r>
        <w:rPr>
          <w:rFonts w:ascii="Times New Roman"/>
          <w:b w:val="false"/>
          <w:i w:val="false"/>
          <w:color w:val="000000"/>
          <w:sz w:val="28"/>
        </w:rPr>
        <w:t>
      18. Басқарма басшысының өкілеттіктері:</w:t>
      </w:r>
    </w:p>
    <w:bookmarkEnd w:id="5352"/>
    <w:bookmarkStart w:name="z5413" w:id="535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5353"/>
    <w:bookmarkStart w:name="z5414" w:id="535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5354"/>
    <w:bookmarkStart w:name="z5415" w:id="535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5355"/>
    <w:bookmarkStart w:name="z5416" w:id="535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5356"/>
    <w:bookmarkStart w:name="z5417" w:id="535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5357"/>
    <w:bookmarkStart w:name="z5418" w:id="53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358"/>
    <w:bookmarkStart w:name="z5419" w:id="535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5359"/>
    <w:bookmarkStart w:name="z5420" w:id="536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5360"/>
    <w:bookmarkStart w:name="z5421" w:id="536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5361"/>
    <w:bookmarkStart w:name="z5422" w:id="536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5362"/>
    <w:bookmarkStart w:name="z5423" w:id="536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363"/>
    <w:bookmarkStart w:name="z5424" w:id="536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5364"/>
    <w:bookmarkStart w:name="z5425" w:id="5365"/>
    <w:p>
      <w:pPr>
        <w:spacing w:after="0"/>
        <w:ind w:left="0"/>
        <w:jc w:val="left"/>
      </w:pPr>
      <w:r>
        <w:rPr>
          <w:rFonts w:ascii="Times New Roman"/>
          <w:b/>
          <w:i w:val="false"/>
          <w:color w:val="000000"/>
        </w:rPr>
        <w:t xml:space="preserve"> 4-тарау. Басқарманың мүлкi</w:t>
      </w:r>
    </w:p>
    <w:bookmarkEnd w:id="5365"/>
    <w:bookmarkStart w:name="z5426" w:id="536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5366"/>
    <w:bookmarkStart w:name="z5427" w:id="536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67"/>
    <w:bookmarkStart w:name="z5428" w:id="536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5368"/>
    <w:bookmarkStart w:name="z5429" w:id="536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369"/>
    <w:bookmarkStart w:name="z5430" w:id="5370"/>
    <w:p>
      <w:pPr>
        <w:spacing w:after="0"/>
        <w:ind w:left="0"/>
        <w:jc w:val="left"/>
      </w:pPr>
      <w:r>
        <w:rPr>
          <w:rFonts w:ascii="Times New Roman"/>
          <w:b/>
          <w:i w:val="false"/>
          <w:color w:val="000000"/>
        </w:rPr>
        <w:t xml:space="preserve"> 5-тарау. Басқарманы қайта ұйымдастыру және тарату</w:t>
      </w:r>
    </w:p>
    <w:bookmarkEnd w:id="5370"/>
    <w:bookmarkStart w:name="z5431" w:id="53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34-қосымша</w:t>
            </w:r>
          </w:p>
        </w:tc>
      </w:tr>
    </w:tbl>
    <w:bookmarkStart w:name="z5433" w:id="537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туралы ереже </w:t>
      </w:r>
    </w:p>
    <w:bookmarkEnd w:id="5372"/>
    <w:bookmarkStart w:name="z5434" w:id="5373"/>
    <w:p>
      <w:pPr>
        <w:spacing w:after="0"/>
        <w:ind w:left="0"/>
        <w:jc w:val="left"/>
      </w:pPr>
      <w:r>
        <w:rPr>
          <w:rFonts w:ascii="Times New Roman"/>
          <w:b/>
          <w:i w:val="false"/>
          <w:color w:val="000000"/>
        </w:rPr>
        <w:t xml:space="preserve"> 1-тарау. Жалпы ережелер</w:t>
      </w:r>
    </w:p>
    <w:bookmarkEnd w:id="5373"/>
    <w:bookmarkStart w:name="z5435" w:id="537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5374"/>
    <w:bookmarkStart w:name="z5436" w:id="5375"/>
    <w:p>
      <w:pPr>
        <w:spacing w:after="0"/>
        <w:ind w:left="0"/>
        <w:jc w:val="both"/>
      </w:pPr>
      <w:r>
        <w:rPr>
          <w:rFonts w:ascii="Times New Roman"/>
          <w:b w:val="false"/>
          <w:i w:val="false"/>
          <w:color w:val="000000"/>
          <w:sz w:val="28"/>
        </w:rPr>
        <w:t xml:space="preserve">
      1) салықтық әкімшілендіру; </w:t>
      </w:r>
    </w:p>
    <w:bookmarkEnd w:id="5375"/>
    <w:bookmarkStart w:name="z5437" w:id="537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376"/>
    <w:bookmarkStart w:name="z5438" w:id="5377"/>
    <w:p>
      <w:pPr>
        <w:spacing w:after="0"/>
        <w:ind w:left="0"/>
        <w:jc w:val="both"/>
      </w:pPr>
      <w:r>
        <w:rPr>
          <w:rFonts w:ascii="Times New Roman"/>
          <w:b w:val="false"/>
          <w:i w:val="false"/>
          <w:color w:val="000000"/>
          <w:sz w:val="28"/>
        </w:rPr>
        <w:t>
      3) мұнай өнімдерінің және биоотынның айналымы;</w:t>
      </w:r>
    </w:p>
    <w:bookmarkEnd w:id="5377"/>
    <w:bookmarkStart w:name="z5439" w:id="537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5378"/>
    <w:bookmarkStart w:name="z5440" w:id="537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5379"/>
    <w:bookmarkStart w:name="z5441" w:id="538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5380"/>
    <w:bookmarkStart w:name="z5442" w:id="538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5381"/>
    <w:bookmarkStart w:name="z5443" w:id="538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5382"/>
    <w:bookmarkStart w:name="z5444" w:id="538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5383"/>
    <w:bookmarkStart w:name="z5445" w:id="538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5384"/>
    <w:bookmarkStart w:name="z5446" w:id="538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5385"/>
    <w:bookmarkStart w:name="z5447" w:id="5386"/>
    <w:p>
      <w:pPr>
        <w:spacing w:after="0"/>
        <w:ind w:left="0"/>
        <w:jc w:val="both"/>
      </w:pPr>
      <w:r>
        <w:rPr>
          <w:rFonts w:ascii="Times New Roman"/>
          <w:b w:val="false"/>
          <w:i w:val="false"/>
          <w:color w:val="000000"/>
          <w:sz w:val="28"/>
        </w:rPr>
        <w:t>
      8. Басқарманың орналасқан жері: пошта индексі 031100, Қазақстан Республикасы, Ақтөбе облысы, Хромтау ауданы, Хромтау қаласы, Жамбыл көшесі, 38 үй.</w:t>
      </w:r>
    </w:p>
    <w:bookmarkEnd w:id="5386"/>
    <w:bookmarkStart w:name="z5448" w:id="538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республикалық мемлекеттік мекемесi.</w:t>
      </w:r>
    </w:p>
    <w:bookmarkEnd w:id="5387"/>
    <w:bookmarkStart w:name="z5449" w:id="53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88"/>
    <w:bookmarkStart w:name="z5450" w:id="53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389"/>
    <w:bookmarkStart w:name="z5451" w:id="539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5390"/>
    <w:bookmarkStart w:name="z5452" w:id="539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5391"/>
    <w:bookmarkStart w:name="z5453" w:id="539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5392"/>
    <w:bookmarkStart w:name="z5454" w:id="5393"/>
    <w:p>
      <w:pPr>
        <w:spacing w:after="0"/>
        <w:ind w:left="0"/>
        <w:jc w:val="both"/>
      </w:pPr>
      <w:r>
        <w:rPr>
          <w:rFonts w:ascii="Times New Roman"/>
          <w:b w:val="false"/>
          <w:i w:val="false"/>
          <w:color w:val="000000"/>
          <w:sz w:val="28"/>
        </w:rPr>
        <w:t>
      13. Міндеттері:</w:t>
      </w:r>
    </w:p>
    <w:bookmarkEnd w:id="5393"/>
    <w:bookmarkStart w:name="z5455" w:id="539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394"/>
    <w:bookmarkStart w:name="z5456" w:id="539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5395"/>
    <w:bookmarkStart w:name="z5457" w:id="539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5396"/>
    <w:bookmarkStart w:name="z5458" w:id="539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397"/>
    <w:bookmarkStart w:name="z5459" w:id="539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5398"/>
    <w:bookmarkStart w:name="z5460" w:id="539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399"/>
    <w:bookmarkStart w:name="z5461" w:id="540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5400"/>
    <w:bookmarkStart w:name="z5462" w:id="5401"/>
    <w:p>
      <w:pPr>
        <w:spacing w:after="0"/>
        <w:ind w:left="0"/>
        <w:jc w:val="both"/>
      </w:pPr>
      <w:r>
        <w:rPr>
          <w:rFonts w:ascii="Times New Roman"/>
          <w:b w:val="false"/>
          <w:i w:val="false"/>
          <w:color w:val="000000"/>
          <w:sz w:val="28"/>
        </w:rPr>
        <w:t>
      14. Басқарманың құқықтары мен міндеттемелері:</w:t>
      </w:r>
    </w:p>
    <w:bookmarkEnd w:id="5401"/>
    <w:bookmarkStart w:name="z5463" w:id="5402"/>
    <w:p>
      <w:pPr>
        <w:spacing w:after="0"/>
        <w:ind w:left="0"/>
        <w:jc w:val="both"/>
      </w:pPr>
      <w:r>
        <w:rPr>
          <w:rFonts w:ascii="Times New Roman"/>
          <w:b w:val="false"/>
          <w:i w:val="false"/>
          <w:color w:val="000000"/>
          <w:sz w:val="28"/>
        </w:rPr>
        <w:t>
      1) құқықтары:</w:t>
      </w:r>
    </w:p>
    <w:bookmarkEnd w:id="5402"/>
    <w:bookmarkStart w:name="z5464" w:id="540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5403"/>
    <w:bookmarkStart w:name="z5465" w:id="5404"/>
    <w:p>
      <w:pPr>
        <w:spacing w:after="0"/>
        <w:ind w:left="0"/>
        <w:jc w:val="both"/>
      </w:pPr>
      <w:r>
        <w:rPr>
          <w:rFonts w:ascii="Times New Roman"/>
          <w:b w:val="false"/>
          <w:i w:val="false"/>
          <w:color w:val="000000"/>
          <w:sz w:val="28"/>
        </w:rPr>
        <w:t>
      салық төлеушіден (салық агентінен):</w:t>
      </w:r>
    </w:p>
    <w:bookmarkEnd w:id="5404"/>
    <w:bookmarkStart w:name="z5466" w:id="540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5405"/>
    <w:bookmarkStart w:name="z5467" w:id="540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5406"/>
    <w:bookmarkStart w:name="z5468" w:id="540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5407"/>
    <w:bookmarkStart w:name="z5469" w:id="540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5408"/>
    <w:bookmarkStart w:name="z5470" w:id="540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5409"/>
    <w:bookmarkStart w:name="z5471" w:id="541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5410"/>
    <w:bookmarkStart w:name="z5472" w:id="541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5411"/>
    <w:bookmarkStart w:name="z5473" w:id="541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412"/>
    <w:bookmarkStart w:name="z5474" w:id="541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5413"/>
    <w:bookmarkStart w:name="z5475" w:id="541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5414"/>
    <w:bookmarkStart w:name="z5476" w:id="541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5415"/>
    <w:bookmarkStart w:name="z5477" w:id="541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5416"/>
    <w:bookmarkStart w:name="z5478" w:id="541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5417"/>
    <w:bookmarkStart w:name="z5479" w:id="541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5418"/>
    <w:bookmarkStart w:name="z5480" w:id="541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419"/>
    <w:bookmarkStart w:name="z5481" w:id="542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5420"/>
    <w:bookmarkStart w:name="z5482" w:id="542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5421"/>
    <w:bookmarkStart w:name="z5483" w:id="542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5422"/>
    <w:bookmarkStart w:name="z5484" w:id="542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5423"/>
    <w:bookmarkStart w:name="z5485" w:id="542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5424"/>
    <w:bookmarkStart w:name="z5486" w:id="542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5425"/>
    <w:bookmarkStart w:name="z5487" w:id="542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5426"/>
    <w:bookmarkStart w:name="z5488" w:id="542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427"/>
    <w:bookmarkStart w:name="z5489" w:id="5428"/>
    <w:p>
      <w:pPr>
        <w:spacing w:after="0"/>
        <w:ind w:left="0"/>
        <w:jc w:val="both"/>
      </w:pPr>
      <w:r>
        <w:rPr>
          <w:rFonts w:ascii="Times New Roman"/>
          <w:b w:val="false"/>
          <w:i w:val="false"/>
          <w:color w:val="000000"/>
          <w:sz w:val="28"/>
        </w:rPr>
        <w:t>
      2) міндеттері:</w:t>
      </w:r>
    </w:p>
    <w:bookmarkEnd w:id="5428"/>
    <w:bookmarkStart w:name="z5490" w:id="542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5429"/>
    <w:bookmarkStart w:name="z5491" w:id="543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5430"/>
    <w:bookmarkStart w:name="z5492" w:id="543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5431"/>
    <w:bookmarkStart w:name="z5493" w:id="543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5432"/>
    <w:bookmarkStart w:name="z5494" w:id="543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5433"/>
    <w:bookmarkStart w:name="z5495" w:id="5434"/>
    <w:p>
      <w:pPr>
        <w:spacing w:after="0"/>
        <w:ind w:left="0"/>
        <w:jc w:val="both"/>
      </w:pPr>
      <w:r>
        <w:rPr>
          <w:rFonts w:ascii="Times New Roman"/>
          <w:b w:val="false"/>
          <w:i w:val="false"/>
          <w:color w:val="000000"/>
          <w:sz w:val="28"/>
        </w:rPr>
        <w:t>
      салықтық берешегі бар;</w:t>
      </w:r>
    </w:p>
    <w:bookmarkEnd w:id="5434"/>
    <w:bookmarkStart w:name="z5496" w:id="543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5435"/>
    <w:bookmarkStart w:name="z5497" w:id="543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5436"/>
    <w:bookmarkStart w:name="z5498" w:id="543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5437"/>
    <w:bookmarkStart w:name="z5499" w:id="543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438"/>
    <w:bookmarkStart w:name="z5500" w:id="543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5439"/>
    <w:bookmarkStart w:name="z5501" w:id="544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5440"/>
    <w:bookmarkStart w:name="z5502" w:id="544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5441"/>
    <w:bookmarkStart w:name="z5503" w:id="544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5442"/>
    <w:bookmarkStart w:name="z5504" w:id="544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5443"/>
    <w:bookmarkStart w:name="z5505" w:id="544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5444"/>
    <w:bookmarkStart w:name="z5506" w:id="544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5445"/>
    <w:bookmarkStart w:name="z5507" w:id="544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5446"/>
    <w:bookmarkStart w:name="z5508" w:id="544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5447"/>
    <w:bookmarkStart w:name="z5509" w:id="544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5448"/>
    <w:bookmarkStart w:name="z5510" w:id="544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5449"/>
    <w:bookmarkStart w:name="z5511" w:id="5450"/>
    <w:p>
      <w:pPr>
        <w:spacing w:after="0"/>
        <w:ind w:left="0"/>
        <w:jc w:val="both"/>
      </w:pPr>
      <w:r>
        <w:rPr>
          <w:rFonts w:ascii="Times New Roman"/>
          <w:b w:val="false"/>
          <w:i w:val="false"/>
          <w:color w:val="000000"/>
          <w:sz w:val="28"/>
        </w:rPr>
        <w:t>
      мемлекет мүдделерін қорғау;</w:t>
      </w:r>
    </w:p>
    <w:bookmarkEnd w:id="5450"/>
    <w:bookmarkStart w:name="z5512" w:id="545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5451"/>
    <w:bookmarkStart w:name="z5513" w:id="545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5452"/>
    <w:bookmarkStart w:name="z5514" w:id="545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5453"/>
    <w:bookmarkStart w:name="z5515" w:id="545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5454"/>
    <w:bookmarkStart w:name="z5516" w:id="5455"/>
    <w:p>
      <w:pPr>
        <w:spacing w:after="0"/>
        <w:ind w:left="0"/>
        <w:jc w:val="both"/>
      </w:pPr>
      <w:r>
        <w:rPr>
          <w:rFonts w:ascii="Times New Roman"/>
          <w:b w:val="false"/>
          <w:i w:val="false"/>
          <w:color w:val="000000"/>
          <w:sz w:val="28"/>
        </w:rPr>
        <w:t>
      15. Функциялары:</w:t>
      </w:r>
    </w:p>
    <w:bookmarkEnd w:id="5455"/>
    <w:bookmarkStart w:name="z5517" w:id="5456"/>
    <w:p>
      <w:pPr>
        <w:spacing w:after="0"/>
        <w:ind w:left="0"/>
        <w:jc w:val="both"/>
      </w:pPr>
      <w:r>
        <w:rPr>
          <w:rFonts w:ascii="Times New Roman"/>
          <w:b w:val="false"/>
          <w:i w:val="false"/>
          <w:color w:val="000000"/>
          <w:sz w:val="28"/>
        </w:rPr>
        <w:t>
      1) салықтық бақылауды жүзеге асыру;</w:t>
      </w:r>
    </w:p>
    <w:bookmarkEnd w:id="5456"/>
    <w:bookmarkStart w:name="z5518" w:id="545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5457"/>
    <w:bookmarkStart w:name="z5519" w:id="545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5458"/>
    <w:bookmarkStart w:name="z5520" w:id="545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5459"/>
    <w:bookmarkStart w:name="z5521" w:id="546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5460"/>
    <w:bookmarkStart w:name="z5522" w:id="546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5461"/>
    <w:bookmarkStart w:name="z5523" w:id="546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5462"/>
    <w:bookmarkStart w:name="z5524" w:id="546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5463"/>
    <w:bookmarkStart w:name="z5525" w:id="546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5464"/>
    <w:bookmarkStart w:name="z5526" w:id="546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5465"/>
    <w:bookmarkStart w:name="z5527" w:id="5466"/>
    <w:p>
      <w:pPr>
        <w:spacing w:after="0"/>
        <w:ind w:left="0"/>
        <w:jc w:val="both"/>
      </w:pPr>
      <w:r>
        <w:rPr>
          <w:rFonts w:ascii="Times New Roman"/>
          <w:b w:val="false"/>
          <w:i w:val="false"/>
          <w:color w:val="000000"/>
          <w:sz w:val="28"/>
        </w:rPr>
        <w:t>
      11) салықтық әкімшілендіруді жүзеге асыру;</w:t>
      </w:r>
    </w:p>
    <w:bookmarkEnd w:id="5466"/>
    <w:bookmarkStart w:name="z5528" w:id="546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5467"/>
    <w:bookmarkStart w:name="z5529" w:id="546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5468"/>
    <w:bookmarkStart w:name="z5530" w:id="5469"/>
    <w:p>
      <w:pPr>
        <w:spacing w:after="0"/>
        <w:ind w:left="0"/>
        <w:jc w:val="both"/>
      </w:pPr>
      <w:r>
        <w:rPr>
          <w:rFonts w:ascii="Times New Roman"/>
          <w:b w:val="false"/>
          <w:i w:val="false"/>
          <w:color w:val="000000"/>
          <w:sz w:val="28"/>
        </w:rPr>
        <w:t>
      14) тәуекелдерді басқару жүйесін пайдалану;</w:t>
      </w:r>
    </w:p>
    <w:bookmarkEnd w:id="5469"/>
    <w:bookmarkStart w:name="z5531" w:id="547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5470"/>
    <w:bookmarkStart w:name="z5532" w:id="547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5471"/>
    <w:bookmarkStart w:name="z5533" w:id="547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5472"/>
    <w:bookmarkStart w:name="z5534" w:id="547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5473"/>
    <w:bookmarkStart w:name="z5535" w:id="547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5474"/>
    <w:bookmarkStart w:name="z5536" w:id="547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5475"/>
    <w:bookmarkStart w:name="z5537" w:id="547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5476"/>
    <w:bookmarkStart w:name="z5538" w:id="547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5477"/>
    <w:bookmarkStart w:name="z5539" w:id="547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5478"/>
    <w:bookmarkStart w:name="z5540" w:id="547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5479"/>
    <w:bookmarkStart w:name="z5541" w:id="548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5480"/>
    <w:bookmarkStart w:name="z5542" w:id="548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5481"/>
    <w:bookmarkStart w:name="z5543" w:id="548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5482"/>
    <w:bookmarkStart w:name="z5544" w:id="548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5483"/>
    <w:bookmarkStart w:name="z5545" w:id="548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5484"/>
    <w:bookmarkStart w:name="z5546" w:id="548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5485"/>
    <w:bookmarkStart w:name="z5547" w:id="548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5486"/>
    <w:bookmarkStart w:name="z5548" w:id="548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5487"/>
    <w:bookmarkStart w:name="z5549" w:id="548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5488"/>
    <w:bookmarkStart w:name="z5550" w:id="548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5489"/>
    <w:bookmarkStart w:name="z5551" w:id="549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5490"/>
    <w:bookmarkStart w:name="z5552" w:id="549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5491"/>
    <w:bookmarkStart w:name="z5553" w:id="549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5492"/>
    <w:bookmarkStart w:name="z5554" w:id="549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5493"/>
    <w:bookmarkStart w:name="z5555" w:id="549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5494"/>
    <w:bookmarkStart w:name="z5556" w:id="549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5495"/>
    <w:bookmarkStart w:name="z5557" w:id="549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496"/>
    <w:bookmarkStart w:name="z5558" w:id="549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497"/>
    <w:bookmarkStart w:name="z5559" w:id="54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498"/>
    <w:bookmarkStart w:name="z5560" w:id="5499"/>
    <w:p>
      <w:pPr>
        <w:spacing w:after="0"/>
        <w:ind w:left="0"/>
        <w:jc w:val="both"/>
      </w:pPr>
      <w:r>
        <w:rPr>
          <w:rFonts w:ascii="Times New Roman"/>
          <w:b w:val="false"/>
          <w:i w:val="false"/>
          <w:color w:val="000000"/>
          <w:sz w:val="28"/>
        </w:rPr>
        <w:t>
      19. Басқарма басшысының өкілеттіктері:</w:t>
      </w:r>
    </w:p>
    <w:bookmarkEnd w:id="5499"/>
    <w:bookmarkStart w:name="z5561" w:id="550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5500"/>
    <w:bookmarkStart w:name="z5562" w:id="550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5501"/>
    <w:bookmarkStart w:name="z5563" w:id="550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5502"/>
    <w:bookmarkStart w:name="z5564" w:id="550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5503"/>
    <w:bookmarkStart w:name="z5565" w:id="550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5504"/>
    <w:bookmarkStart w:name="z5566" w:id="550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505"/>
    <w:bookmarkStart w:name="z5567" w:id="550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5506"/>
    <w:bookmarkStart w:name="z5568" w:id="550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5507"/>
    <w:bookmarkStart w:name="z5569" w:id="550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5508"/>
    <w:bookmarkStart w:name="z5570" w:id="550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5509"/>
    <w:bookmarkStart w:name="z5571" w:id="551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510"/>
    <w:bookmarkStart w:name="z5572" w:id="551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5511"/>
    <w:bookmarkStart w:name="z5573" w:id="551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5512"/>
    <w:bookmarkStart w:name="z5574" w:id="5513"/>
    <w:p>
      <w:pPr>
        <w:spacing w:after="0"/>
        <w:ind w:left="0"/>
        <w:jc w:val="left"/>
      </w:pPr>
      <w:r>
        <w:rPr>
          <w:rFonts w:ascii="Times New Roman"/>
          <w:b/>
          <w:i w:val="false"/>
          <w:color w:val="000000"/>
        </w:rPr>
        <w:t xml:space="preserve"> 4-тарау. Басқарманың мүлкi</w:t>
      </w:r>
    </w:p>
    <w:bookmarkEnd w:id="5513"/>
    <w:bookmarkStart w:name="z5575" w:id="551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5514"/>
    <w:bookmarkStart w:name="z5576" w:id="551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515"/>
    <w:bookmarkStart w:name="z5577" w:id="551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5516"/>
    <w:bookmarkStart w:name="z5578" w:id="551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517"/>
    <w:bookmarkStart w:name="z5579" w:id="5518"/>
    <w:p>
      <w:pPr>
        <w:spacing w:after="0"/>
        <w:ind w:left="0"/>
        <w:jc w:val="left"/>
      </w:pPr>
      <w:r>
        <w:rPr>
          <w:rFonts w:ascii="Times New Roman"/>
          <w:b/>
          <w:i w:val="false"/>
          <w:color w:val="000000"/>
        </w:rPr>
        <w:t xml:space="preserve"> 5-тарау. Басқарманы қайта ұйымдастыру және тарату</w:t>
      </w:r>
    </w:p>
    <w:bookmarkEnd w:id="5518"/>
    <w:bookmarkStart w:name="z5580" w:id="55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35-қосымша</w:t>
            </w:r>
          </w:p>
        </w:tc>
      </w:tr>
    </w:tbl>
    <w:bookmarkStart w:name="z5582" w:id="552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туралы ереже </w:t>
      </w:r>
    </w:p>
    <w:bookmarkEnd w:id="5520"/>
    <w:bookmarkStart w:name="z5583" w:id="5521"/>
    <w:p>
      <w:pPr>
        <w:spacing w:after="0"/>
        <w:ind w:left="0"/>
        <w:jc w:val="left"/>
      </w:pPr>
      <w:r>
        <w:rPr>
          <w:rFonts w:ascii="Times New Roman"/>
          <w:b/>
          <w:i w:val="false"/>
          <w:color w:val="000000"/>
        </w:rPr>
        <w:t xml:space="preserve"> 1-тарау. Жалпы ережелер</w:t>
      </w:r>
    </w:p>
    <w:bookmarkEnd w:id="5521"/>
    <w:bookmarkStart w:name="z5584" w:id="552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(бұдан әрі – Басқарма) Қазақстан Республикасы Қаржы министрлігі Мемлекеттік кірістер комитетінің Ақтөбе облысы бойынша Мемлекеттік кірістер департаментінің (бұдан әрі – Департамент) мемлекеттік басқару мен бақылау функцияларын:</w:t>
      </w:r>
    </w:p>
    <w:bookmarkEnd w:id="5522"/>
    <w:bookmarkStart w:name="z5585" w:id="5523"/>
    <w:p>
      <w:pPr>
        <w:spacing w:after="0"/>
        <w:ind w:left="0"/>
        <w:jc w:val="both"/>
      </w:pPr>
      <w:r>
        <w:rPr>
          <w:rFonts w:ascii="Times New Roman"/>
          <w:b w:val="false"/>
          <w:i w:val="false"/>
          <w:color w:val="000000"/>
          <w:sz w:val="28"/>
        </w:rPr>
        <w:t xml:space="preserve">
      1) салықтық әкімшілендіру; </w:t>
      </w:r>
    </w:p>
    <w:bookmarkEnd w:id="5523"/>
    <w:bookmarkStart w:name="z5586" w:id="552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524"/>
    <w:bookmarkStart w:name="z5587" w:id="5525"/>
    <w:p>
      <w:pPr>
        <w:spacing w:after="0"/>
        <w:ind w:left="0"/>
        <w:jc w:val="both"/>
      </w:pPr>
      <w:r>
        <w:rPr>
          <w:rFonts w:ascii="Times New Roman"/>
          <w:b w:val="false"/>
          <w:i w:val="false"/>
          <w:color w:val="000000"/>
          <w:sz w:val="28"/>
        </w:rPr>
        <w:t>
      3) мұнай өнімдерінің және биоотынның айналымы;</w:t>
      </w:r>
    </w:p>
    <w:bookmarkEnd w:id="5525"/>
    <w:bookmarkStart w:name="z5588" w:id="552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5526"/>
    <w:bookmarkStart w:name="z5589" w:id="552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5527"/>
    <w:bookmarkStart w:name="z5590" w:id="552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5528"/>
    <w:bookmarkStart w:name="z5591" w:id="552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5529"/>
    <w:bookmarkStart w:name="z5592" w:id="553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5530"/>
    <w:bookmarkStart w:name="z5593" w:id="553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5531"/>
    <w:bookmarkStart w:name="z5594" w:id="553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5532"/>
    <w:bookmarkStart w:name="z5595" w:id="553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5533"/>
    <w:bookmarkStart w:name="z5596" w:id="5534"/>
    <w:p>
      <w:pPr>
        <w:spacing w:after="0"/>
        <w:ind w:left="0"/>
        <w:jc w:val="both"/>
      </w:pPr>
      <w:r>
        <w:rPr>
          <w:rFonts w:ascii="Times New Roman"/>
          <w:b w:val="false"/>
          <w:i w:val="false"/>
          <w:color w:val="000000"/>
          <w:sz w:val="28"/>
        </w:rPr>
        <w:t>
      8. Басқарманың орналасқан жері: пошта индексі 031200, Қазақстан Республикасы, Ақтөбе облысы, Шалқар ауданы, Шалқар қаласы, Есет Көтібарұлы көшесі, 70 үй.</w:t>
      </w:r>
    </w:p>
    <w:bookmarkEnd w:id="5534"/>
    <w:bookmarkStart w:name="z5597" w:id="553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республикалық мемлекеттік мекемесi.</w:t>
      </w:r>
    </w:p>
    <w:bookmarkEnd w:id="5535"/>
    <w:bookmarkStart w:name="z5598" w:id="55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536"/>
    <w:bookmarkStart w:name="z5599" w:id="55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537"/>
    <w:bookmarkStart w:name="z5600" w:id="553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5538"/>
    <w:bookmarkStart w:name="z5601" w:id="553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5539"/>
    <w:bookmarkStart w:name="z5602" w:id="554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5540"/>
    <w:bookmarkStart w:name="z5603" w:id="5541"/>
    <w:p>
      <w:pPr>
        <w:spacing w:after="0"/>
        <w:ind w:left="0"/>
        <w:jc w:val="both"/>
      </w:pPr>
      <w:r>
        <w:rPr>
          <w:rFonts w:ascii="Times New Roman"/>
          <w:b w:val="false"/>
          <w:i w:val="false"/>
          <w:color w:val="000000"/>
          <w:sz w:val="28"/>
        </w:rPr>
        <w:t>
      13. Міндеттері:</w:t>
      </w:r>
    </w:p>
    <w:bookmarkEnd w:id="5541"/>
    <w:bookmarkStart w:name="z5604" w:id="554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542"/>
    <w:bookmarkStart w:name="z5605" w:id="554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5543"/>
    <w:bookmarkStart w:name="z5606" w:id="554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5544"/>
    <w:bookmarkStart w:name="z5607" w:id="554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545"/>
    <w:bookmarkStart w:name="z5608" w:id="554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5546"/>
    <w:bookmarkStart w:name="z5609" w:id="554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547"/>
    <w:bookmarkStart w:name="z5610" w:id="554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5548"/>
    <w:bookmarkStart w:name="z5611" w:id="5549"/>
    <w:p>
      <w:pPr>
        <w:spacing w:after="0"/>
        <w:ind w:left="0"/>
        <w:jc w:val="both"/>
      </w:pPr>
      <w:r>
        <w:rPr>
          <w:rFonts w:ascii="Times New Roman"/>
          <w:b w:val="false"/>
          <w:i w:val="false"/>
          <w:color w:val="000000"/>
          <w:sz w:val="28"/>
        </w:rPr>
        <w:t>
      14. Басқарманың құқықтары мен міндеттемелері:</w:t>
      </w:r>
    </w:p>
    <w:bookmarkEnd w:id="5549"/>
    <w:bookmarkStart w:name="z5612" w:id="5550"/>
    <w:p>
      <w:pPr>
        <w:spacing w:after="0"/>
        <w:ind w:left="0"/>
        <w:jc w:val="both"/>
      </w:pPr>
      <w:r>
        <w:rPr>
          <w:rFonts w:ascii="Times New Roman"/>
          <w:b w:val="false"/>
          <w:i w:val="false"/>
          <w:color w:val="000000"/>
          <w:sz w:val="28"/>
        </w:rPr>
        <w:t>
      1) құқықтары:</w:t>
      </w:r>
    </w:p>
    <w:bookmarkEnd w:id="5550"/>
    <w:bookmarkStart w:name="z5613" w:id="555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5551"/>
    <w:bookmarkStart w:name="z5614" w:id="5552"/>
    <w:p>
      <w:pPr>
        <w:spacing w:after="0"/>
        <w:ind w:left="0"/>
        <w:jc w:val="both"/>
      </w:pPr>
      <w:r>
        <w:rPr>
          <w:rFonts w:ascii="Times New Roman"/>
          <w:b w:val="false"/>
          <w:i w:val="false"/>
          <w:color w:val="000000"/>
          <w:sz w:val="28"/>
        </w:rPr>
        <w:t>
      салық төлеушіден (салық агентінен):</w:t>
      </w:r>
    </w:p>
    <w:bookmarkEnd w:id="5552"/>
    <w:bookmarkStart w:name="z5615" w:id="555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5553"/>
    <w:bookmarkStart w:name="z5616" w:id="555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5554"/>
    <w:bookmarkStart w:name="z5617" w:id="555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5555"/>
    <w:bookmarkStart w:name="z5618" w:id="555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5556"/>
    <w:bookmarkStart w:name="z5619" w:id="55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5557"/>
    <w:bookmarkStart w:name="z5620" w:id="555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5558"/>
    <w:bookmarkStart w:name="z5621" w:id="555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5559"/>
    <w:bookmarkStart w:name="z5622" w:id="556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560"/>
    <w:bookmarkStart w:name="z5623" w:id="556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5561"/>
    <w:bookmarkStart w:name="z5624" w:id="556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5562"/>
    <w:bookmarkStart w:name="z5625" w:id="556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5563"/>
    <w:bookmarkStart w:name="z5626" w:id="556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5564"/>
    <w:bookmarkStart w:name="z5627" w:id="556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5565"/>
    <w:bookmarkStart w:name="z5628" w:id="556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5566"/>
    <w:bookmarkStart w:name="z5629" w:id="556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567"/>
    <w:bookmarkStart w:name="z5630" w:id="556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5568"/>
    <w:bookmarkStart w:name="z5631" w:id="556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5569"/>
    <w:bookmarkStart w:name="z5632" w:id="557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5570"/>
    <w:bookmarkStart w:name="z5633" w:id="557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5571"/>
    <w:bookmarkStart w:name="z5634" w:id="557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5572"/>
    <w:bookmarkStart w:name="z5635" w:id="557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5573"/>
    <w:bookmarkStart w:name="z5636" w:id="557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5574"/>
    <w:bookmarkStart w:name="z5637" w:id="557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575"/>
    <w:bookmarkStart w:name="z5638" w:id="5576"/>
    <w:p>
      <w:pPr>
        <w:spacing w:after="0"/>
        <w:ind w:left="0"/>
        <w:jc w:val="both"/>
      </w:pPr>
      <w:r>
        <w:rPr>
          <w:rFonts w:ascii="Times New Roman"/>
          <w:b w:val="false"/>
          <w:i w:val="false"/>
          <w:color w:val="000000"/>
          <w:sz w:val="28"/>
        </w:rPr>
        <w:t>
      2) міндеттері:</w:t>
      </w:r>
    </w:p>
    <w:bookmarkEnd w:id="5576"/>
    <w:bookmarkStart w:name="z5639" w:id="557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5577"/>
    <w:bookmarkStart w:name="z5640" w:id="557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5578"/>
    <w:bookmarkStart w:name="z5641" w:id="557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5579"/>
    <w:bookmarkStart w:name="z5642" w:id="558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5580"/>
    <w:bookmarkStart w:name="z5643" w:id="558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5581"/>
    <w:bookmarkStart w:name="z5644" w:id="5582"/>
    <w:p>
      <w:pPr>
        <w:spacing w:after="0"/>
        <w:ind w:left="0"/>
        <w:jc w:val="both"/>
      </w:pPr>
      <w:r>
        <w:rPr>
          <w:rFonts w:ascii="Times New Roman"/>
          <w:b w:val="false"/>
          <w:i w:val="false"/>
          <w:color w:val="000000"/>
          <w:sz w:val="28"/>
        </w:rPr>
        <w:t>
      салықтық берешегі бар;</w:t>
      </w:r>
    </w:p>
    <w:bookmarkEnd w:id="5582"/>
    <w:bookmarkStart w:name="z5645" w:id="558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5583"/>
    <w:bookmarkStart w:name="z5646" w:id="558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5584"/>
    <w:bookmarkStart w:name="z5647" w:id="558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5585"/>
    <w:bookmarkStart w:name="z5648" w:id="558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586"/>
    <w:bookmarkStart w:name="z5649" w:id="558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5587"/>
    <w:bookmarkStart w:name="z5650" w:id="558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5588"/>
    <w:bookmarkStart w:name="z5651" w:id="558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5589"/>
    <w:bookmarkStart w:name="z5652" w:id="559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5590"/>
    <w:bookmarkStart w:name="z5653" w:id="559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5591"/>
    <w:bookmarkStart w:name="z5654" w:id="559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5592"/>
    <w:bookmarkStart w:name="z5655" w:id="559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5593"/>
    <w:bookmarkStart w:name="z5656" w:id="559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5594"/>
    <w:bookmarkStart w:name="z5657" w:id="559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5595"/>
    <w:bookmarkStart w:name="z5658" w:id="559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5596"/>
    <w:bookmarkStart w:name="z5659" w:id="559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5597"/>
    <w:bookmarkStart w:name="z5660" w:id="5598"/>
    <w:p>
      <w:pPr>
        <w:spacing w:after="0"/>
        <w:ind w:left="0"/>
        <w:jc w:val="both"/>
      </w:pPr>
      <w:r>
        <w:rPr>
          <w:rFonts w:ascii="Times New Roman"/>
          <w:b w:val="false"/>
          <w:i w:val="false"/>
          <w:color w:val="000000"/>
          <w:sz w:val="28"/>
        </w:rPr>
        <w:t>
      мемлекет мүдделерін қорғау;</w:t>
      </w:r>
    </w:p>
    <w:bookmarkEnd w:id="5598"/>
    <w:bookmarkStart w:name="z5661" w:id="559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5599"/>
    <w:bookmarkStart w:name="z5662" w:id="560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5600"/>
    <w:bookmarkStart w:name="z5663" w:id="56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5601"/>
    <w:bookmarkStart w:name="z5664" w:id="560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5602"/>
    <w:bookmarkStart w:name="z5665" w:id="5603"/>
    <w:p>
      <w:pPr>
        <w:spacing w:after="0"/>
        <w:ind w:left="0"/>
        <w:jc w:val="both"/>
      </w:pPr>
      <w:r>
        <w:rPr>
          <w:rFonts w:ascii="Times New Roman"/>
          <w:b w:val="false"/>
          <w:i w:val="false"/>
          <w:color w:val="000000"/>
          <w:sz w:val="28"/>
        </w:rPr>
        <w:t>
      15. Функциялары:</w:t>
      </w:r>
    </w:p>
    <w:bookmarkEnd w:id="5603"/>
    <w:bookmarkStart w:name="z5666" w:id="5604"/>
    <w:p>
      <w:pPr>
        <w:spacing w:after="0"/>
        <w:ind w:left="0"/>
        <w:jc w:val="both"/>
      </w:pPr>
      <w:r>
        <w:rPr>
          <w:rFonts w:ascii="Times New Roman"/>
          <w:b w:val="false"/>
          <w:i w:val="false"/>
          <w:color w:val="000000"/>
          <w:sz w:val="28"/>
        </w:rPr>
        <w:t>
      1) салықтық бақылауды жүзеге асыру;</w:t>
      </w:r>
    </w:p>
    <w:bookmarkEnd w:id="5604"/>
    <w:bookmarkStart w:name="z5667" w:id="560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5605"/>
    <w:bookmarkStart w:name="z5668" w:id="560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5606"/>
    <w:bookmarkStart w:name="z5669" w:id="560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5607"/>
    <w:bookmarkStart w:name="z5670" w:id="560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5608"/>
    <w:bookmarkStart w:name="z5671" w:id="560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5609"/>
    <w:bookmarkStart w:name="z5672" w:id="561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5610"/>
    <w:bookmarkStart w:name="z5673" w:id="561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5611"/>
    <w:bookmarkStart w:name="z5674" w:id="561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5612"/>
    <w:bookmarkStart w:name="z5675" w:id="561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5613"/>
    <w:bookmarkStart w:name="z5676" w:id="5614"/>
    <w:p>
      <w:pPr>
        <w:spacing w:after="0"/>
        <w:ind w:left="0"/>
        <w:jc w:val="both"/>
      </w:pPr>
      <w:r>
        <w:rPr>
          <w:rFonts w:ascii="Times New Roman"/>
          <w:b w:val="false"/>
          <w:i w:val="false"/>
          <w:color w:val="000000"/>
          <w:sz w:val="28"/>
        </w:rPr>
        <w:t>
      11) салықтық әкімшілендіруді жүзеге асыру;</w:t>
      </w:r>
    </w:p>
    <w:bookmarkEnd w:id="5614"/>
    <w:bookmarkStart w:name="z5677" w:id="561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5615"/>
    <w:bookmarkStart w:name="z5678" w:id="561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5616"/>
    <w:bookmarkStart w:name="z5679" w:id="5617"/>
    <w:p>
      <w:pPr>
        <w:spacing w:after="0"/>
        <w:ind w:left="0"/>
        <w:jc w:val="both"/>
      </w:pPr>
      <w:r>
        <w:rPr>
          <w:rFonts w:ascii="Times New Roman"/>
          <w:b w:val="false"/>
          <w:i w:val="false"/>
          <w:color w:val="000000"/>
          <w:sz w:val="28"/>
        </w:rPr>
        <w:t>
      14) тәуекелдерді басқару жүйесін пайдалану;</w:t>
      </w:r>
    </w:p>
    <w:bookmarkEnd w:id="5617"/>
    <w:bookmarkStart w:name="z5680" w:id="561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5618"/>
    <w:bookmarkStart w:name="z5681" w:id="561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5619"/>
    <w:bookmarkStart w:name="z5682" w:id="562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5620"/>
    <w:bookmarkStart w:name="z5683" w:id="562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5621"/>
    <w:bookmarkStart w:name="z5684" w:id="562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5622"/>
    <w:bookmarkStart w:name="z5685" w:id="562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5623"/>
    <w:bookmarkStart w:name="z5686" w:id="562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5624"/>
    <w:bookmarkStart w:name="z5687" w:id="562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5625"/>
    <w:bookmarkStart w:name="z5688" w:id="562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5626"/>
    <w:bookmarkStart w:name="z5689" w:id="562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5627"/>
    <w:bookmarkStart w:name="z5690" w:id="562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5628"/>
    <w:bookmarkStart w:name="z5691" w:id="562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5629"/>
    <w:bookmarkStart w:name="z5692" w:id="563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5630"/>
    <w:bookmarkStart w:name="z5693" w:id="563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5631"/>
    <w:bookmarkStart w:name="z5694" w:id="563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5632"/>
    <w:bookmarkStart w:name="z5695" w:id="563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5633"/>
    <w:bookmarkStart w:name="z5696" w:id="563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5634"/>
    <w:bookmarkStart w:name="z5697" w:id="563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5635"/>
    <w:bookmarkStart w:name="z5698" w:id="563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5636"/>
    <w:bookmarkStart w:name="z5699" w:id="563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5637"/>
    <w:bookmarkStart w:name="z5700" w:id="563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5638"/>
    <w:bookmarkStart w:name="z5701" w:id="563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5639"/>
    <w:bookmarkStart w:name="z5702" w:id="564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5640"/>
    <w:bookmarkStart w:name="z5703" w:id="564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5641"/>
    <w:bookmarkStart w:name="z5704" w:id="564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5642"/>
    <w:bookmarkStart w:name="z5705" w:id="564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5643"/>
    <w:bookmarkStart w:name="z5706" w:id="564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644"/>
    <w:bookmarkStart w:name="z5707" w:id="564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645"/>
    <w:bookmarkStart w:name="z5708" w:id="56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646"/>
    <w:bookmarkStart w:name="z5709" w:id="5647"/>
    <w:p>
      <w:pPr>
        <w:spacing w:after="0"/>
        <w:ind w:left="0"/>
        <w:jc w:val="both"/>
      </w:pPr>
      <w:r>
        <w:rPr>
          <w:rFonts w:ascii="Times New Roman"/>
          <w:b w:val="false"/>
          <w:i w:val="false"/>
          <w:color w:val="000000"/>
          <w:sz w:val="28"/>
        </w:rPr>
        <w:t>
      19. Басқарма басшысының өкілеттіктері:</w:t>
      </w:r>
    </w:p>
    <w:bookmarkEnd w:id="5647"/>
    <w:bookmarkStart w:name="z5710" w:id="564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5648"/>
    <w:bookmarkStart w:name="z5711" w:id="564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5649"/>
    <w:bookmarkStart w:name="z5712" w:id="565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5650"/>
    <w:bookmarkStart w:name="z5713" w:id="565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5651"/>
    <w:bookmarkStart w:name="z5714" w:id="565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5652"/>
    <w:bookmarkStart w:name="z5715" w:id="565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653"/>
    <w:bookmarkStart w:name="z5716" w:id="565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5654"/>
    <w:bookmarkStart w:name="z5717" w:id="565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5655"/>
    <w:bookmarkStart w:name="z5718" w:id="565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5656"/>
    <w:bookmarkStart w:name="z5719" w:id="565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5657"/>
    <w:bookmarkStart w:name="z5720" w:id="565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658"/>
    <w:bookmarkStart w:name="z5721" w:id="565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5659"/>
    <w:bookmarkStart w:name="z5722" w:id="566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5660"/>
    <w:bookmarkStart w:name="z5723" w:id="5661"/>
    <w:p>
      <w:pPr>
        <w:spacing w:after="0"/>
        <w:ind w:left="0"/>
        <w:jc w:val="left"/>
      </w:pPr>
      <w:r>
        <w:rPr>
          <w:rFonts w:ascii="Times New Roman"/>
          <w:b/>
          <w:i w:val="false"/>
          <w:color w:val="000000"/>
        </w:rPr>
        <w:t xml:space="preserve"> 4-тарау. Басқарманың мүлкi</w:t>
      </w:r>
    </w:p>
    <w:bookmarkEnd w:id="5661"/>
    <w:bookmarkStart w:name="z5724" w:id="566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5662"/>
    <w:bookmarkStart w:name="z5725" w:id="566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63"/>
    <w:bookmarkStart w:name="z5726" w:id="566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5664"/>
    <w:bookmarkStart w:name="z5727" w:id="566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665"/>
    <w:bookmarkStart w:name="z5728" w:id="5666"/>
    <w:p>
      <w:pPr>
        <w:spacing w:after="0"/>
        <w:ind w:left="0"/>
        <w:jc w:val="left"/>
      </w:pPr>
      <w:r>
        <w:rPr>
          <w:rFonts w:ascii="Times New Roman"/>
          <w:b/>
          <w:i w:val="false"/>
          <w:color w:val="000000"/>
        </w:rPr>
        <w:t xml:space="preserve"> 5-тарау. Басқарманы қайта ұйымдастыру және тарату</w:t>
      </w:r>
    </w:p>
    <w:bookmarkEnd w:id="5666"/>
    <w:bookmarkStart w:name="z5729" w:id="566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36-қосымша</w:t>
            </w:r>
          </w:p>
        </w:tc>
      </w:tr>
    </w:tbl>
    <w:bookmarkStart w:name="z5731" w:id="5668"/>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Алматы облысы бойынша Мемлекеттік кірістер департаменті туралы ереже</w:t>
      </w:r>
    </w:p>
    <w:bookmarkEnd w:id="5668"/>
    <w:bookmarkStart w:name="z5732" w:id="5669"/>
    <w:p>
      <w:pPr>
        <w:spacing w:after="0"/>
        <w:ind w:left="0"/>
        <w:jc w:val="left"/>
      </w:pPr>
      <w:r>
        <w:rPr>
          <w:rFonts w:ascii="Times New Roman"/>
          <w:b/>
          <w:i w:val="false"/>
          <w:color w:val="000000"/>
        </w:rPr>
        <w:t xml:space="preserve"> 1-тарау. Жалпы ережелер</w:t>
      </w:r>
    </w:p>
    <w:bookmarkEnd w:id="5669"/>
    <w:bookmarkStart w:name="z5733" w:id="5670"/>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Алматы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5670"/>
    <w:bookmarkStart w:name="z5734" w:id="5671"/>
    <w:p>
      <w:pPr>
        <w:spacing w:after="0"/>
        <w:ind w:left="0"/>
        <w:jc w:val="both"/>
      </w:pPr>
      <w:r>
        <w:rPr>
          <w:rFonts w:ascii="Times New Roman"/>
          <w:b w:val="false"/>
          <w:i w:val="false"/>
          <w:color w:val="000000"/>
          <w:sz w:val="28"/>
        </w:rPr>
        <w:t>
      1) салықтық және кедендік әкімшілендіру;</w:t>
      </w:r>
    </w:p>
    <w:bookmarkEnd w:id="5671"/>
    <w:bookmarkStart w:name="z5735" w:id="567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672"/>
    <w:bookmarkStart w:name="z5736" w:id="5673"/>
    <w:p>
      <w:pPr>
        <w:spacing w:after="0"/>
        <w:ind w:left="0"/>
        <w:jc w:val="both"/>
      </w:pPr>
      <w:r>
        <w:rPr>
          <w:rFonts w:ascii="Times New Roman"/>
          <w:b w:val="false"/>
          <w:i w:val="false"/>
          <w:color w:val="000000"/>
          <w:sz w:val="28"/>
        </w:rPr>
        <w:t>
      3) мұнай өнімдерінің және биоотынның айналымы;</w:t>
      </w:r>
    </w:p>
    <w:bookmarkEnd w:id="5673"/>
    <w:bookmarkStart w:name="z5737" w:id="5674"/>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5674"/>
    <w:bookmarkStart w:name="z5738" w:id="5675"/>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5675"/>
    <w:bookmarkStart w:name="z5739" w:id="5676"/>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5676"/>
    <w:bookmarkStart w:name="z5740" w:id="5677"/>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5677"/>
    <w:bookmarkStart w:name="z5741" w:id="5678"/>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5678"/>
    <w:bookmarkStart w:name="z5742" w:id="5679"/>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5679"/>
    <w:bookmarkStart w:name="z5743" w:id="5680"/>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5680"/>
    <w:bookmarkStart w:name="z5744" w:id="5681"/>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5681"/>
    <w:bookmarkStart w:name="z5745" w:id="5682"/>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5682"/>
    <w:bookmarkStart w:name="z5746" w:id="5683"/>
    <w:p>
      <w:pPr>
        <w:spacing w:after="0"/>
        <w:ind w:left="0"/>
        <w:jc w:val="both"/>
      </w:pPr>
      <w:r>
        <w:rPr>
          <w:rFonts w:ascii="Times New Roman"/>
          <w:b w:val="false"/>
          <w:i w:val="false"/>
          <w:color w:val="000000"/>
          <w:sz w:val="28"/>
        </w:rPr>
        <w:t>
      8. Департаменттің орналасқан жері: пошта индексі 040800, Қазақстан Республикасы, Алматы облысы, Қонаев қаласы, Сидранский көшесі, 1.</w:t>
      </w:r>
    </w:p>
    <w:bookmarkEnd w:id="5683"/>
    <w:bookmarkStart w:name="z5747" w:id="5684"/>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Алматы облысы бойынша Мемлекеттік кірістер департаменті" республикалық мемлекеттік мекемесі.</w:t>
      </w:r>
    </w:p>
    <w:bookmarkEnd w:id="5684"/>
    <w:bookmarkStart w:name="z5748" w:id="5685"/>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5685"/>
    <w:bookmarkStart w:name="z5749" w:id="5686"/>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5686"/>
    <w:bookmarkStart w:name="z5750" w:id="5687"/>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5687"/>
    <w:bookmarkStart w:name="z5751" w:id="5688"/>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5688"/>
    <w:bookmarkStart w:name="z5752" w:id="5689"/>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5689"/>
    <w:bookmarkStart w:name="z5753" w:id="5690"/>
    <w:p>
      <w:pPr>
        <w:spacing w:after="0"/>
        <w:ind w:left="0"/>
        <w:jc w:val="both"/>
      </w:pPr>
      <w:r>
        <w:rPr>
          <w:rFonts w:ascii="Times New Roman"/>
          <w:b w:val="false"/>
          <w:i w:val="false"/>
          <w:color w:val="000000"/>
          <w:sz w:val="28"/>
        </w:rPr>
        <w:t>
      13. Міндеттері:</w:t>
      </w:r>
    </w:p>
    <w:bookmarkEnd w:id="5690"/>
    <w:bookmarkStart w:name="z5754" w:id="5691"/>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691"/>
    <w:bookmarkStart w:name="z5755" w:id="569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5692"/>
    <w:bookmarkStart w:name="z5756" w:id="569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5693"/>
    <w:bookmarkStart w:name="z5757" w:id="569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694"/>
    <w:bookmarkStart w:name="z5758" w:id="5695"/>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5695"/>
    <w:bookmarkStart w:name="z5759" w:id="5696"/>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5696"/>
    <w:bookmarkStart w:name="z5760" w:id="5697"/>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5697"/>
    <w:bookmarkStart w:name="z5761" w:id="5698"/>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698"/>
    <w:bookmarkStart w:name="z5762" w:id="5699"/>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5699"/>
    <w:bookmarkStart w:name="z5763" w:id="5700"/>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5700"/>
    <w:bookmarkStart w:name="z5764" w:id="5701"/>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5701"/>
    <w:bookmarkStart w:name="z5765" w:id="5702"/>
    <w:p>
      <w:pPr>
        <w:spacing w:after="0"/>
        <w:ind w:left="0"/>
        <w:jc w:val="both"/>
      </w:pPr>
      <w:r>
        <w:rPr>
          <w:rFonts w:ascii="Times New Roman"/>
          <w:b w:val="false"/>
          <w:i w:val="false"/>
          <w:color w:val="000000"/>
          <w:sz w:val="28"/>
        </w:rPr>
        <w:t>
      14. Департаменттің құқықтары мен міндеттері:</w:t>
      </w:r>
    </w:p>
    <w:bookmarkEnd w:id="5702"/>
    <w:bookmarkStart w:name="z5766" w:id="5703"/>
    <w:p>
      <w:pPr>
        <w:spacing w:after="0"/>
        <w:ind w:left="0"/>
        <w:jc w:val="both"/>
      </w:pPr>
      <w:r>
        <w:rPr>
          <w:rFonts w:ascii="Times New Roman"/>
          <w:b w:val="false"/>
          <w:i w:val="false"/>
          <w:color w:val="000000"/>
          <w:sz w:val="28"/>
        </w:rPr>
        <w:t>
      1) құқықтары:</w:t>
      </w:r>
    </w:p>
    <w:bookmarkEnd w:id="5703"/>
    <w:bookmarkStart w:name="z5767" w:id="5704"/>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5704"/>
    <w:bookmarkStart w:name="z5768" w:id="5705"/>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5705"/>
    <w:bookmarkStart w:name="z5769" w:id="5706"/>
    <w:p>
      <w:pPr>
        <w:spacing w:after="0"/>
        <w:ind w:left="0"/>
        <w:jc w:val="both"/>
      </w:pPr>
      <w:r>
        <w:rPr>
          <w:rFonts w:ascii="Times New Roman"/>
          <w:b w:val="false"/>
          <w:i w:val="false"/>
          <w:color w:val="000000"/>
          <w:sz w:val="28"/>
        </w:rPr>
        <w:t>
      салық төлеушіден (салық агентінен):</w:t>
      </w:r>
    </w:p>
    <w:bookmarkEnd w:id="5706"/>
    <w:bookmarkStart w:name="z5770" w:id="5707"/>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5707"/>
    <w:bookmarkStart w:name="z5771" w:id="5708"/>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5708"/>
    <w:bookmarkStart w:name="z5772" w:id="570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5709"/>
    <w:bookmarkStart w:name="z5773" w:id="571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5710"/>
    <w:bookmarkStart w:name="z5774" w:id="5711"/>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5711"/>
    <w:bookmarkStart w:name="z5775" w:id="5712"/>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5712"/>
    <w:bookmarkStart w:name="z5776" w:id="571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5713"/>
    <w:bookmarkStart w:name="z5777" w:id="571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714"/>
    <w:bookmarkStart w:name="z5778" w:id="571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5715"/>
    <w:bookmarkStart w:name="z5779" w:id="5716"/>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5716"/>
    <w:bookmarkStart w:name="z5780" w:id="5717"/>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5717"/>
    <w:bookmarkStart w:name="z5781" w:id="5718"/>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5718"/>
    <w:bookmarkStart w:name="z5782" w:id="5719"/>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5719"/>
    <w:bookmarkStart w:name="z5783" w:id="5720"/>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5720"/>
    <w:bookmarkStart w:name="z5784" w:id="5721"/>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5721"/>
    <w:bookmarkStart w:name="z5785" w:id="5722"/>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5722"/>
    <w:bookmarkStart w:name="z5786" w:id="572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5723"/>
    <w:bookmarkStart w:name="z5787" w:id="5724"/>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5724"/>
    <w:bookmarkStart w:name="z5788" w:id="5725"/>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5725"/>
    <w:bookmarkStart w:name="z5789" w:id="5726"/>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5726"/>
    <w:bookmarkStart w:name="z5790" w:id="5727"/>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5727"/>
    <w:bookmarkStart w:name="z5791" w:id="5728"/>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5728"/>
    <w:bookmarkStart w:name="z5792" w:id="572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729"/>
    <w:bookmarkStart w:name="z5793" w:id="5730"/>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5730"/>
    <w:bookmarkStart w:name="z5794" w:id="5731"/>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5731"/>
    <w:bookmarkStart w:name="z5795" w:id="5732"/>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5732"/>
    <w:bookmarkStart w:name="z5796" w:id="5733"/>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5733"/>
    <w:bookmarkStart w:name="z5797" w:id="57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5734"/>
    <w:bookmarkStart w:name="z5798" w:id="57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5735"/>
    <w:bookmarkStart w:name="z5799" w:id="573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5736"/>
    <w:bookmarkStart w:name="z5800" w:id="573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5737"/>
    <w:bookmarkStart w:name="z5801" w:id="573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5738"/>
    <w:bookmarkStart w:name="z5802" w:id="5739"/>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5739"/>
    <w:bookmarkStart w:name="z5803" w:id="5740"/>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5740"/>
    <w:bookmarkStart w:name="z5804" w:id="574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741"/>
    <w:bookmarkStart w:name="z5805" w:id="5742"/>
    <w:p>
      <w:pPr>
        <w:spacing w:after="0"/>
        <w:ind w:left="0"/>
        <w:jc w:val="both"/>
      </w:pPr>
      <w:r>
        <w:rPr>
          <w:rFonts w:ascii="Times New Roman"/>
          <w:b w:val="false"/>
          <w:i w:val="false"/>
          <w:color w:val="000000"/>
          <w:sz w:val="28"/>
        </w:rPr>
        <w:t>
      2) міндеттері:</w:t>
      </w:r>
    </w:p>
    <w:bookmarkEnd w:id="5742"/>
    <w:bookmarkStart w:name="z5806" w:id="574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5743"/>
    <w:bookmarkStart w:name="z5807" w:id="574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5744"/>
    <w:bookmarkStart w:name="z5808" w:id="5745"/>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5745"/>
    <w:bookmarkStart w:name="z5809" w:id="574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5746"/>
    <w:bookmarkStart w:name="z5810" w:id="574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5747"/>
    <w:bookmarkStart w:name="z5811" w:id="5748"/>
    <w:p>
      <w:pPr>
        <w:spacing w:after="0"/>
        <w:ind w:left="0"/>
        <w:jc w:val="both"/>
      </w:pPr>
      <w:r>
        <w:rPr>
          <w:rFonts w:ascii="Times New Roman"/>
          <w:b w:val="false"/>
          <w:i w:val="false"/>
          <w:color w:val="000000"/>
          <w:sz w:val="28"/>
        </w:rPr>
        <w:t>
      салықтық берешегі бар;</w:t>
      </w:r>
    </w:p>
    <w:bookmarkEnd w:id="5748"/>
    <w:bookmarkStart w:name="z5812" w:id="574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5749"/>
    <w:bookmarkStart w:name="z5813" w:id="575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5750"/>
    <w:bookmarkStart w:name="z5814" w:id="575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5751"/>
    <w:bookmarkStart w:name="z5815" w:id="575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752"/>
    <w:bookmarkStart w:name="z5816" w:id="575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5753"/>
    <w:bookmarkStart w:name="z5817" w:id="575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5754"/>
    <w:bookmarkStart w:name="z5818" w:id="575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5755"/>
    <w:bookmarkStart w:name="z5819" w:id="5756"/>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5756"/>
    <w:bookmarkStart w:name="z5820" w:id="5757"/>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5757"/>
    <w:bookmarkStart w:name="z5821" w:id="575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5758"/>
    <w:bookmarkStart w:name="z5822" w:id="575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5759"/>
    <w:bookmarkStart w:name="z5823" w:id="5760"/>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5760"/>
    <w:bookmarkStart w:name="z5824" w:id="5761"/>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5761"/>
    <w:bookmarkStart w:name="z5825" w:id="5762"/>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5762"/>
    <w:bookmarkStart w:name="z5826" w:id="5763"/>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5763"/>
    <w:bookmarkStart w:name="z5827" w:id="5764"/>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5764"/>
    <w:bookmarkStart w:name="z5828" w:id="5765"/>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5765"/>
    <w:bookmarkStart w:name="z5829" w:id="5766"/>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5766"/>
    <w:bookmarkStart w:name="z5830" w:id="5767"/>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5767"/>
    <w:bookmarkStart w:name="z5831" w:id="5768"/>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5768"/>
    <w:bookmarkStart w:name="z5832" w:id="5769"/>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5769"/>
    <w:bookmarkStart w:name="z5833" w:id="5770"/>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5770"/>
    <w:bookmarkStart w:name="z5834" w:id="577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5771"/>
    <w:bookmarkStart w:name="z5835" w:id="5772"/>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5772"/>
    <w:bookmarkStart w:name="z5836" w:id="5773"/>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5773"/>
    <w:bookmarkStart w:name="z5837" w:id="577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5774"/>
    <w:bookmarkStart w:name="z5838" w:id="577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5775"/>
    <w:bookmarkStart w:name="z5839" w:id="5776"/>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5776"/>
    <w:bookmarkStart w:name="z5840" w:id="5777"/>
    <w:p>
      <w:pPr>
        <w:spacing w:after="0"/>
        <w:ind w:left="0"/>
        <w:jc w:val="both"/>
      </w:pPr>
      <w:r>
        <w:rPr>
          <w:rFonts w:ascii="Times New Roman"/>
          <w:b w:val="false"/>
          <w:i w:val="false"/>
          <w:color w:val="000000"/>
          <w:sz w:val="28"/>
        </w:rPr>
        <w:t>
      мемлекет мүдделерін қорғау;</w:t>
      </w:r>
    </w:p>
    <w:bookmarkEnd w:id="5777"/>
    <w:bookmarkStart w:name="z5841" w:id="577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5778"/>
    <w:bookmarkStart w:name="z5842" w:id="577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5779"/>
    <w:bookmarkStart w:name="z5843" w:id="578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5780"/>
    <w:bookmarkStart w:name="z5844" w:id="578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5781"/>
    <w:bookmarkStart w:name="z5845" w:id="578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5782"/>
    <w:bookmarkStart w:name="z5846" w:id="5783"/>
    <w:p>
      <w:pPr>
        <w:spacing w:after="0"/>
        <w:ind w:left="0"/>
        <w:jc w:val="both"/>
      </w:pPr>
      <w:r>
        <w:rPr>
          <w:rFonts w:ascii="Times New Roman"/>
          <w:b w:val="false"/>
          <w:i w:val="false"/>
          <w:color w:val="000000"/>
          <w:sz w:val="28"/>
        </w:rPr>
        <w:t>
      15. Функциялары:</w:t>
      </w:r>
    </w:p>
    <w:bookmarkEnd w:id="5783"/>
    <w:bookmarkStart w:name="z5847" w:id="5784"/>
    <w:p>
      <w:pPr>
        <w:spacing w:after="0"/>
        <w:ind w:left="0"/>
        <w:jc w:val="both"/>
      </w:pPr>
      <w:r>
        <w:rPr>
          <w:rFonts w:ascii="Times New Roman"/>
          <w:b w:val="false"/>
          <w:i w:val="false"/>
          <w:color w:val="000000"/>
          <w:sz w:val="28"/>
        </w:rPr>
        <w:t>
      1) салықтық бақылауды жүзеге асыру;</w:t>
      </w:r>
    </w:p>
    <w:bookmarkEnd w:id="5784"/>
    <w:bookmarkStart w:name="z5848" w:id="578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5785"/>
    <w:bookmarkStart w:name="z5849" w:id="578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5786"/>
    <w:bookmarkStart w:name="z5850" w:id="5787"/>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5787"/>
    <w:bookmarkStart w:name="z5851" w:id="5788"/>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5788"/>
    <w:bookmarkStart w:name="z5852" w:id="5789"/>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5789"/>
    <w:bookmarkStart w:name="z5853" w:id="5790"/>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5790"/>
    <w:bookmarkStart w:name="z5854" w:id="5791"/>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5791"/>
    <w:bookmarkStart w:name="z5855" w:id="5792"/>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5792"/>
    <w:bookmarkStart w:name="z5856" w:id="579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5793"/>
    <w:bookmarkStart w:name="z5857" w:id="5794"/>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5794"/>
    <w:bookmarkStart w:name="z5858" w:id="579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5795"/>
    <w:bookmarkStart w:name="z5859" w:id="5796"/>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5796"/>
    <w:bookmarkStart w:name="z5860" w:id="5797"/>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5797"/>
    <w:bookmarkStart w:name="z5861" w:id="5798"/>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5798"/>
    <w:bookmarkStart w:name="z5862" w:id="5799"/>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5799"/>
    <w:bookmarkStart w:name="z5863" w:id="5800"/>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5800"/>
    <w:bookmarkStart w:name="z5864" w:id="5801"/>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5801"/>
    <w:bookmarkStart w:name="z5865" w:id="5802"/>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5802"/>
    <w:bookmarkStart w:name="z5866" w:id="5803"/>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5803"/>
    <w:bookmarkStart w:name="z5867" w:id="5804"/>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5804"/>
    <w:bookmarkStart w:name="z5868" w:id="5805"/>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5805"/>
    <w:bookmarkStart w:name="z5869" w:id="5806"/>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5806"/>
    <w:bookmarkStart w:name="z5870" w:id="5807"/>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5807"/>
    <w:bookmarkStart w:name="z5871" w:id="5808"/>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5808"/>
    <w:bookmarkStart w:name="z5872" w:id="5809"/>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5809"/>
    <w:bookmarkStart w:name="z5873" w:id="5810"/>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5810"/>
    <w:bookmarkStart w:name="z5874" w:id="5811"/>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5811"/>
    <w:bookmarkStart w:name="z5875" w:id="5812"/>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5812"/>
    <w:bookmarkStart w:name="z5876" w:id="5813"/>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5813"/>
    <w:bookmarkStart w:name="z5877" w:id="5814"/>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5814"/>
    <w:bookmarkStart w:name="z5878" w:id="5815"/>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5815"/>
    <w:bookmarkStart w:name="z5879" w:id="5816"/>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5816"/>
    <w:bookmarkStart w:name="z5880" w:id="5817"/>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5817"/>
    <w:bookmarkStart w:name="z5881" w:id="5818"/>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5818"/>
    <w:bookmarkStart w:name="z5882" w:id="5819"/>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5819"/>
    <w:bookmarkStart w:name="z5883" w:id="5820"/>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5820"/>
    <w:bookmarkStart w:name="z5884" w:id="5821"/>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5821"/>
    <w:bookmarkStart w:name="z5885" w:id="5822"/>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5822"/>
    <w:bookmarkStart w:name="z5886" w:id="5823"/>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5823"/>
    <w:bookmarkStart w:name="z5887" w:id="5824"/>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5824"/>
    <w:bookmarkStart w:name="z5888" w:id="5825"/>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5825"/>
    <w:bookmarkStart w:name="z5889" w:id="5826"/>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5826"/>
    <w:bookmarkStart w:name="z5890" w:id="5827"/>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5827"/>
    <w:bookmarkStart w:name="z5891" w:id="5828"/>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5828"/>
    <w:bookmarkStart w:name="z5892" w:id="5829"/>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5829"/>
    <w:bookmarkStart w:name="z5893" w:id="5830"/>
    <w:p>
      <w:pPr>
        <w:spacing w:after="0"/>
        <w:ind w:left="0"/>
        <w:jc w:val="both"/>
      </w:pPr>
      <w:r>
        <w:rPr>
          <w:rFonts w:ascii="Times New Roman"/>
          <w:b w:val="false"/>
          <w:i w:val="false"/>
          <w:color w:val="000000"/>
          <w:sz w:val="28"/>
        </w:rPr>
        <w:t>
      47) тәуекелдерді басқару жүйесін пайдалану;</w:t>
      </w:r>
    </w:p>
    <w:bookmarkEnd w:id="5830"/>
    <w:bookmarkStart w:name="z5894" w:id="5831"/>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5831"/>
    <w:bookmarkStart w:name="z5895" w:id="5832"/>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5832"/>
    <w:bookmarkStart w:name="z5896" w:id="5833"/>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5833"/>
    <w:bookmarkStart w:name="z5897" w:id="5834"/>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5834"/>
    <w:bookmarkStart w:name="z5898" w:id="5835"/>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5835"/>
    <w:bookmarkStart w:name="z5899" w:id="5836"/>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5836"/>
    <w:bookmarkStart w:name="z5900" w:id="5837"/>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5837"/>
    <w:bookmarkStart w:name="z5901" w:id="5838"/>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5838"/>
    <w:bookmarkStart w:name="z5902" w:id="5839"/>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5839"/>
    <w:bookmarkStart w:name="z5903" w:id="5840"/>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5840"/>
    <w:bookmarkStart w:name="z5904" w:id="5841"/>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5841"/>
    <w:bookmarkStart w:name="z5905" w:id="5842"/>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5842"/>
    <w:bookmarkStart w:name="z5906" w:id="5843"/>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5843"/>
    <w:bookmarkStart w:name="z5907" w:id="5844"/>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5844"/>
    <w:bookmarkStart w:name="z5908" w:id="5845"/>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5845"/>
    <w:bookmarkStart w:name="z5909" w:id="5846"/>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5846"/>
    <w:bookmarkStart w:name="z5910" w:id="5847"/>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5847"/>
    <w:bookmarkStart w:name="z5911" w:id="5848"/>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5848"/>
    <w:bookmarkStart w:name="z5912" w:id="5849"/>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5849"/>
    <w:bookmarkStart w:name="z5913" w:id="5850"/>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5850"/>
    <w:bookmarkStart w:name="z5914" w:id="5851"/>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5851"/>
    <w:bookmarkStart w:name="z5915" w:id="5852"/>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5852"/>
    <w:bookmarkStart w:name="z5916" w:id="5853"/>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5853"/>
    <w:bookmarkStart w:name="z5917" w:id="5854"/>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5854"/>
    <w:bookmarkStart w:name="z5918" w:id="5855"/>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5855"/>
    <w:bookmarkStart w:name="z5919" w:id="5856"/>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5856"/>
    <w:bookmarkStart w:name="z5920" w:id="5857"/>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5857"/>
    <w:bookmarkStart w:name="z5921" w:id="5858"/>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5858"/>
    <w:bookmarkStart w:name="z5922" w:id="5859"/>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5859"/>
    <w:bookmarkStart w:name="z5923" w:id="5860"/>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5860"/>
    <w:bookmarkStart w:name="z5924" w:id="5861"/>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5861"/>
    <w:bookmarkStart w:name="z5925" w:id="5862"/>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5862"/>
    <w:bookmarkStart w:name="z5926" w:id="5863"/>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5863"/>
    <w:bookmarkStart w:name="z5927" w:id="5864"/>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5864"/>
    <w:bookmarkStart w:name="z5928" w:id="5865"/>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5865"/>
    <w:bookmarkStart w:name="z5929" w:id="5866"/>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5866"/>
    <w:bookmarkStart w:name="z5930" w:id="5867"/>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5867"/>
    <w:bookmarkStart w:name="z5931" w:id="5868"/>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5868"/>
    <w:bookmarkStart w:name="z5932" w:id="5869"/>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5869"/>
    <w:bookmarkStart w:name="z5933" w:id="5870"/>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5870"/>
    <w:bookmarkStart w:name="z5934" w:id="5871"/>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5871"/>
    <w:bookmarkStart w:name="z5935" w:id="5872"/>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5872"/>
    <w:bookmarkStart w:name="z5936" w:id="5873"/>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5873"/>
    <w:bookmarkStart w:name="z5937" w:id="5874"/>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5874"/>
    <w:bookmarkStart w:name="z5938" w:id="5875"/>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5875"/>
    <w:bookmarkStart w:name="z5939" w:id="5876"/>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5876"/>
    <w:bookmarkStart w:name="z5940" w:id="5877"/>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5877"/>
    <w:bookmarkStart w:name="z5941" w:id="5878"/>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5878"/>
    <w:bookmarkStart w:name="z5942" w:id="5879"/>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5879"/>
    <w:bookmarkStart w:name="z5943" w:id="5880"/>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5880"/>
    <w:bookmarkStart w:name="z5944" w:id="5881"/>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5881"/>
    <w:bookmarkStart w:name="z5945" w:id="5882"/>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5882"/>
    <w:bookmarkStart w:name="z5946" w:id="5883"/>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5883"/>
    <w:bookmarkStart w:name="z5947" w:id="5884"/>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5884"/>
    <w:bookmarkStart w:name="z5948" w:id="5885"/>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5885"/>
    <w:bookmarkStart w:name="z5949" w:id="5886"/>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5886"/>
    <w:bookmarkStart w:name="z5950" w:id="5887"/>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5887"/>
    <w:bookmarkStart w:name="z5951" w:id="5888"/>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5888"/>
    <w:bookmarkStart w:name="z5952" w:id="5889"/>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5889"/>
    <w:bookmarkStart w:name="z5953" w:id="5890"/>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5890"/>
    <w:bookmarkStart w:name="z5954" w:id="5891"/>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5891"/>
    <w:bookmarkStart w:name="z5955" w:id="5892"/>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5892"/>
    <w:bookmarkStart w:name="z5956" w:id="5893"/>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5893"/>
    <w:bookmarkStart w:name="z5957" w:id="5894"/>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5894"/>
    <w:bookmarkStart w:name="z5958" w:id="5895"/>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5895"/>
    <w:bookmarkStart w:name="z5959" w:id="5896"/>
    <w:p>
      <w:pPr>
        <w:spacing w:after="0"/>
        <w:ind w:left="0"/>
        <w:jc w:val="both"/>
      </w:pPr>
      <w:r>
        <w:rPr>
          <w:rFonts w:ascii="Times New Roman"/>
          <w:b w:val="false"/>
          <w:i w:val="false"/>
          <w:color w:val="000000"/>
          <w:sz w:val="28"/>
        </w:rPr>
        <w:t xml:space="preserve">
      19. Департаменттің басшысының өкілеттіктері: </w:t>
      </w:r>
    </w:p>
    <w:bookmarkEnd w:id="5896"/>
    <w:bookmarkStart w:name="z5960" w:id="5897"/>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5897"/>
    <w:bookmarkStart w:name="z5961" w:id="5898"/>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5898"/>
    <w:bookmarkStart w:name="z5962" w:id="5899"/>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5899"/>
    <w:bookmarkStart w:name="z5963" w:id="5900"/>
    <w:p>
      <w:pPr>
        <w:spacing w:after="0"/>
        <w:ind w:left="0"/>
        <w:jc w:val="both"/>
      </w:pPr>
      <w:r>
        <w:rPr>
          <w:rFonts w:ascii="Times New Roman"/>
          <w:b w:val="false"/>
          <w:i w:val="false"/>
          <w:color w:val="000000"/>
          <w:sz w:val="28"/>
        </w:rPr>
        <w:t>
      Департамент қызметкерлерін;</w:t>
      </w:r>
    </w:p>
    <w:bookmarkEnd w:id="5900"/>
    <w:bookmarkStart w:name="z5964" w:id="5901"/>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5901"/>
    <w:bookmarkStart w:name="z5965" w:id="5902"/>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5902"/>
    <w:bookmarkStart w:name="z5966" w:id="5903"/>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5903"/>
    <w:bookmarkStart w:name="z5967" w:id="5904"/>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5904"/>
    <w:bookmarkStart w:name="z5968" w:id="590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905"/>
    <w:bookmarkStart w:name="z5969" w:id="5906"/>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5906"/>
    <w:bookmarkStart w:name="z5970" w:id="5907"/>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907"/>
    <w:bookmarkStart w:name="z5971" w:id="590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908"/>
    <w:bookmarkStart w:name="z5972" w:id="5909"/>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5909"/>
    <w:bookmarkStart w:name="z5973" w:id="5910"/>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5910"/>
    <w:bookmarkStart w:name="z5974" w:id="5911"/>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5911"/>
    <w:bookmarkStart w:name="z5975" w:id="591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5912"/>
    <w:bookmarkStart w:name="z5976" w:id="5913"/>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5913"/>
    <w:bookmarkStart w:name="z5977" w:id="5914"/>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5914"/>
    <w:bookmarkStart w:name="z5978" w:id="5915"/>
    <w:p>
      <w:pPr>
        <w:spacing w:after="0"/>
        <w:ind w:left="0"/>
        <w:jc w:val="left"/>
      </w:pPr>
      <w:r>
        <w:rPr>
          <w:rFonts w:ascii="Times New Roman"/>
          <w:b/>
          <w:i w:val="false"/>
          <w:color w:val="000000"/>
        </w:rPr>
        <w:t xml:space="preserve"> 4. Департаменттің мүлкi</w:t>
      </w:r>
    </w:p>
    <w:bookmarkEnd w:id="5915"/>
    <w:bookmarkStart w:name="z5979" w:id="5916"/>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5916"/>
    <w:bookmarkStart w:name="z5980" w:id="5917"/>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917"/>
    <w:bookmarkStart w:name="z5981" w:id="5918"/>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5918"/>
    <w:bookmarkStart w:name="z5982" w:id="5919"/>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919"/>
    <w:bookmarkStart w:name="z5983" w:id="5920"/>
    <w:p>
      <w:pPr>
        <w:spacing w:after="0"/>
        <w:ind w:left="0"/>
        <w:jc w:val="left"/>
      </w:pPr>
      <w:r>
        <w:rPr>
          <w:rFonts w:ascii="Times New Roman"/>
          <w:b/>
          <w:i w:val="false"/>
          <w:color w:val="000000"/>
        </w:rPr>
        <w:t xml:space="preserve"> 5. Департаментті қайта ұйымдастыру және тарату</w:t>
      </w:r>
    </w:p>
    <w:bookmarkEnd w:id="5920"/>
    <w:bookmarkStart w:name="z5984" w:id="5921"/>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5921"/>
    <w:bookmarkStart w:name="z5985" w:id="5922"/>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5922"/>
    <w:bookmarkStart w:name="z5986" w:id="592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Қонаев қаласы бойынша Мемлекеттік кірістер басқармасы.</w:t>
      </w:r>
    </w:p>
    <w:bookmarkEnd w:id="5923"/>
    <w:bookmarkStart w:name="z5987" w:id="5924"/>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w:t>
      </w:r>
    </w:p>
    <w:bookmarkEnd w:id="5924"/>
    <w:bookmarkStart w:name="z5988" w:id="5925"/>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w:t>
      </w:r>
    </w:p>
    <w:bookmarkEnd w:id="5925"/>
    <w:bookmarkStart w:name="z5989" w:id="5926"/>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Алматы облысы бойынша Мемлекеттік кірістер департаментінің Іле ауданы бойынша Мемлекеттік кірістер басқармасы.</w:t>
      </w:r>
    </w:p>
    <w:bookmarkEnd w:id="5926"/>
    <w:bookmarkStart w:name="z5990" w:id="5927"/>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w:t>
      </w:r>
    </w:p>
    <w:bookmarkEnd w:id="5927"/>
    <w:bookmarkStart w:name="z5991" w:id="5928"/>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w:t>
      </w:r>
    </w:p>
    <w:bookmarkEnd w:id="5928"/>
    <w:bookmarkStart w:name="z5992" w:id="5929"/>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Алматы облысы бойынша Мемлекеттік кірістер департаментінің Кеген ауданы бойынша Мемлекеттік кірістер басқармасы.</w:t>
      </w:r>
    </w:p>
    <w:bookmarkEnd w:id="5929"/>
    <w:bookmarkStart w:name="z5993" w:id="5930"/>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w:t>
      </w:r>
    </w:p>
    <w:bookmarkEnd w:id="5930"/>
    <w:bookmarkStart w:name="z5994" w:id="5931"/>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w:t>
      </w:r>
    </w:p>
    <w:bookmarkEnd w:id="5931"/>
    <w:bookmarkStart w:name="z5995" w:id="5932"/>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Алматы облысы бойынша Мемлекеттік кірістер департаментінің Еңбекшіқазақ ауданы бойынша Мемлекеттік кірістер басқармасы.</w:t>
      </w:r>
    </w:p>
    <w:bookmarkEnd w:id="59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38-қосымша</w:t>
            </w:r>
          </w:p>
        </w:tc>
      </w:tr>
    </w:tbl>
    <w:bookmarkStart w:name="z5997" w:id="593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Қонаев қаласы бойынша Мемлекеттік кірістер басқармасы туралы ереже </w:t>
      </w:r>
    </w:p>
    <w:bookmarkEnd w:id="5933"/>
    <w:bookmarkStart w:name="z5998" w:id="5934"/>
    <w:p>
      <w:pPr>
        <w:spacing w:after="0"/>
        <w:ind w:left="0"/>
        <w:jc w:val="left"/>
      </w:pPr>
      <w:r>
        <w:rPr>
          <w:rFonts w:ascii="Times New Roman"/>
          <w:b/>
          <w:i w:val="false"/>
          <w:color w:val="000000"/>
        </w:rPr>
        <w:t xml:space="preserve"> 1-тарау. Жалпы ережелер</w:t>
      </w:r>
    </w:p>
    <w:bookmarkEnd w:id="5934"/>
    <w:bookmarkStart w:name="z5999" w:id="593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Қонаев қаласы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5935"/>
    <w:bookmarkStart w:name="z6000" w:id="5936"/>
    <w:p>
      <w:pPr>
        <w:spacing w:after="0"/>
        <w:ind w:left="0"/>
        <w:jc w:val="both"/>
      </w:pPr>
      <w:r>
        <w:rPr>
          <w:rFonts w:ascii="Times New Roman"/>
          <w:b w:val="false"/>
          <w:i w:val="false"/>
          <w:color w:val="000000"/>
          <w:sz w:val="28"/>
        </w:rPr>
        <w:t xml:space="preserve">
      1) салықтық әкімшілендіру; </w:t>
      </w:r>
    </w:p>
    <w:bookmarkEnd w:id="5936"/>
    <w:bookmarkStart w:name="z6001" w:id="593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5937"/>
    <w:bookmarkStart w:name="z6002" w:id="5938"/>
    <w:p>
      <w:pPr>
        <w:spacing w:after="0"/>
        <w:ind w:left="0"/>
        <w:jc w:val="both"/>
      </w:pPr>
      <w:r>
        <w:rPr>
          <w:rFonts w:ascii="Times New Roman"/>
          <w:b w:val="false"/>
          <w:i w:val="false"/>
          <w:color w:val="000000"/>
          <w:sz w:val="28"/>
        </w:rPr>
        <w:t>
      3) мұнай өнімдерінің және биоотынның айналымы;</w:t>
      </w:r>
    </w:p>
    <w:bookmarkEnd w:id="5938"/>
    <w:bookmarkStart w:name="z6003" w:id="593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5939"/>
    <w:bookmarkStart w:name="z6004" w:id="594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5940"/>
    <w:bookmarkStart w:name="z6005" w:id="594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5941"/>
    <w:bookmarkStart w:name="z6006" w:id="594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5942"/>
    <w:bookmarkStart w:name="z6007" w:id="594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5943"/>
    <w:bookmarkStart w:name="z6008" w:id="594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5944"/>
    <w:bookmarkStart w:name="z6009" w:id="594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5945"/>
    <w:bookmarkStart w:name="z6010" w:id="594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5946"/>
    <w:bookmarkStart w:name="z6011" w:id="5947"/>
    <w:p>
      <w:pPr>
        <w:spacing w:after="0"/>
        <w:ind w:left="0"/>
        <w:jc w:val="both"/>
      </w:pPr>
      <w:r>
        <w:rPr>
          <w:rFonts w:ascii="Times New Roman"/>
          <w:b w:val="false"/>
          <w:i w:val="false"/>
          <w:color w:val="000000"/>
          <w:sz w:val="28"/>
        </w:rPr>
        <w:t>
      8. Басқарманың орналасқан жері: пошта индексі 040800, Қазақстан Республикасы, Алматы облысы, Қонаев қаласы, Сидранский көшесі, 1.</w:t>
      </w:r>
    </w:p>
    <w:bookmarkEnd w:id="5947"/>
    <w:bookmarkStart w:name="z6012" w:id="594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Қонаев қаласы бойынша Мемлекеттік кірістер басқармасы" республикалық мемлекеттік мекемесi.</w:t>
      </w:r>
    </w:p>
    <w:bookmarkEnd w:id="5948"/>
    <w:bookmarkStart w:name="z6013" w:id="59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949"/>
    <w:bookmarkStart w:name="z6014" w:id="59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950"/>
    <w:bookmarkStart w:name="z6015" w:id="595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5951"/>
    <w:bookmarkStart w:name="z6016" w:id="595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5952"/>
    <w:bookmarkStart w:name="z6017" w:id="595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5953"/>
    <w:bookmarkStart w:name="z6018" w:id="5954"/>
    <w:p>
      <w:pPr>
        <w:spacing w:after="0"/>
        <w:ind w:left="0"/>
        <w:jc w:val="both"/>
      </w:pPr>
      <w:r>
        <w:rPr>
          <w:rFonts w:ascii="Times New Roman"/>
          <w:b w:val="false"/>
          <w:i w:val="false"/>
          <w:color w:val="000000"/>
          <w:sz w:val="28"/>
        </w:rPr>
        <w:t>
      13. Міндеттері:</w:t>
      </w:r>
    </w:p>
    <w:bookmarkEnd w:id="5954"/>
    <w:bookmarkStart w:name="z6019" w:id="595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5955"/>
    <w:bookmarkStart w:name="z6020" w:id="595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5956"/>
    <w:bookmarkStart w:name="z6021" w:id="595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5957"/>
    <w:bookmarkStart w:name="z6022" w:id="595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5958"/>
    <w:bookmarkStart w:name="z6023" w:id="595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5959"/>
    <w:bookmarkStart w:name="z6024" w:id="596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5960"/>
    <w:bookmarkStart w:name="z6025" w:id="596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5961"/>
    <w:bookmarkStart w:name="z6026" w:id="5962"/>
    <w:p>
      <w:pPr>
        <w:spacing w:after="0"/>
        <w:ind w:left="0"/>
        <w:jc w:val="both"/>
      </w:pPr>
      <w:r>
        <w:rPr>
          <w:rFonts w:ascii="Times New Roman"/>
          <w:b w:val="false"/>
          <w:i w:val="false"/>
          <w:color w:val="000000"/>
          <w:sz w:val="28"/>
        </w:rPr>
        <w:t>
      14. Басқарманың құқықтары мен міндеттемелері:</w:t>
      </w:r>
    </w:p>
    <w:bookmarkEnd w:id="5962"/>
    <w:bookmarkStart w:name="z6027" w:id="5963"/>
    <w:p>
      <w:pPr>
        <w:spacing w:after="0"/>
        <w:ind w:left="0"/>
        <w:jc w:val="both"/>
      </w:pPr>
      <w:r>
        <w:rPr>
          <w:rFonts w:ascii="Times New Roman"/>
          <w:b w:val="false"/>
          <w:i w:val="false"/>
          <w:color w:val="000000"/>
          <w:sz w:val="28"/>
        </w:rPr>
        <w:t>
      1) құқықтары:</w:t>
      </w:r>
    </w:p>
    <w:bookmarkEnd w:id="5963"/>
    <w:bookmarkStart w:name="z6028" w:id="596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5964"/>
    <w:bookmarkStart w:name="z6029" w:id="5965"/>
    <w:p>
      <w:pPr>
        <w:spacing w:after="0"/>
        <w:ind w:left="0"/>
        <w:jc w:val="both"/>
      </w:pPr>
      <w:r>
        <w:rPr>
          <w:rFonts w:ascii="Times New Roman"/>
          <w:b w:val="false"/>
          <w:i w:val="false"/>
          <w:color w:val="000000"/>
          <w:sz w:val="28"/>
        </w:rPr>
        <w:t>
      салық төлеушіден (салық агентінен):</w:t>
      </w:r>
    </w:p>
    <w:bookmarkEnd w:id="5965"/>
    <w:bookmarkStart w:name="z6030" w:id="596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5966"/>
    <w:bookmarkStart w:name="z6031" w:id="596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5967"/>
    <w:bookmarkStart w:name="z6032" w:id="596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5968"/>
    <w:bookmarkStart w:name="z6033" w:id="596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5969"/>
    <w:bookmarkStart w:name="z6034" w:id="597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5970"/>
    <w:bookmarkStart w:name="z6035" w:id="597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5971"/>
    <w:bookmarkStart w:name="z6036" w:id="597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5972"/>
    <w:bookmarkStart w:name="z6037" w:id="597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5973"/>
    <w:bookmarkStart w:name="z6038" w:id="597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5974"/>
    <w:bookmarkStart w:name="z6039" w:id="597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5975"/>
    <w:bookmarkStart w:name="z6040" w:id="597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5976"/>
    <w:bookmarkStart w:name="z6041" w:id="597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5977"/>
    <w:bookmarkStart w:name="z6042" w:id="597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5978"/>
    <w:bookmarkStart w:name="z6043" w:id="597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5979"/>
    <w:bookmarkStart w:name="z6044" w:id="598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5980"/>
    <w:bookmarkStart w:name="z6045" w:id="598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5981"/>
    <w:bookmarkStart w:name="z6046" w:id="598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5982"/>
    <w:bookmarkStart w:name="z6047" w:id="598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5983"/>
    <w:bookmarkStart w:name="z6048" w:id="598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5984"/>
    <w:bookmarkStart w:name="z6049" w:id="598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5985"/>
    <w:bookmarkStart w:name="z6050" w:id="598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5986"/>
    <w:bookmarkStart w:name="z6051" w:id="598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5987"/>
    <w:bookmarkStart w:name="z6052" w:id="598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5988"/>
    <w:bookmarkStart w:name="z6053" w:id="5989"/>
    <w:p>
      <w:pPr>
        <w:spacing w:after="0"/>
        <w:ind w:left="0"/>
        <w:jc w:val="both"/>
      </w:pPr>
      <w:r>
        <w:rPr>
          <w:rFonts w:ascii="Times New Roman"/>
          <w:b w:val="false"/>
          <w:i w:val="false"/>
          <w:color w:val="000000"/>
          <w:sz w:val="28"/>
        </w:rPr>
        <w:t>
      2) міндеттері:</w:t>
      </w:r>
    </w:p>
    <w:bookmarkEnd w:id="5989"/>
    <w:bookmarkStart w:name="z6054" w:id="599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5990"/>
    <w:bookmarkStart w:name="z6055" w:id="599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5991"/>
    <w:bookmarkStart w:name="z6056" w:id="599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5992"/>
    <w:bookmarkStart w:name="z6057" w:id="599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5993"/>
    <w:bookmarkStart w:name="z6058" w:id="599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5994"/>
    <w:bookmarkStart w:name="z6059" w:id="5995"/>
    <w:p>
      <w:pPr>
        <w:spacing w:after="0"/>
        <w:ind w:left="0"/>
        <w:jc w:val="both"/>
      </w:pPr>
      <w:r>
        <w:rPr>
          <w:rFonts w:ascii="Times New Roman"/>
          <w:b w:val="false"/>
          <w:i w:val="false"/>
          <w:color w:val="000000"/>
          <w:sz w:val="28"/>
        </w:rPr>
        <w:t>
      салықтық берешегі бар;</w:t>
      </w:r>
    </w:p>
    <w:bookmarkEnd w:id="5995"/>
    <w:bookmarkStart w:name="z6060" w:id="599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5996"/>
    <w:bookmarkStart w:name="z6061" w:id="599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5997"/>
    <w:bookmarkStart w:name="z6062" w:id="599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5998"/>
    <w:bookmarkStart w:name="z6063" w:id="599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5999"/>
    <w:bookmarkStart w:name="z6064" w:id="600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000"/>
    <w:bookmarkStart w:name="z6065" w:id="600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001"/>
    <w:bookmarkStart w:name="z6066" w:id="600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002"/>
    <w:bookmarkStart w:name="z6067" w:id="600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003"/>
    <w:bookmarkStart w:name="z6068" w:id="600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004"/>
    <w:bookmarkStart w:name="z6069" w:id="600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005"/>
    <w:bookmarkStart w:name="z6070" w:id="600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006"/>
    <w:bookmarkStart w:name="z6071" w:id="600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007"/>
    <w:bookmarkStart w:name="z6072" w:id="600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008"/>
    <w:bookmarkStart w:name="z6073" w:id="600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009"/>
    <w:bookmarkStart w:name="z6074" w:id="601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010"/>
    <w:bookmarkStart w:name="z6075" w:id="6011"/>
    <w:p>
      <w:pPr>
        <w:spacing w:after="0"/>
        <w:ind w:left="0"/>
        <w:jc w:val="both"/>
      </w:pPr>
      <w:r>
        <w:rPr>
          <w:rFonts w:ascii="Times New Roman"/>
          <w:b w:val="false"/>
          <w:i w:val="false"/>
          <w:color w:val="000000"/>
          <w:sz w:val="28"/>
        </w:rPr>
        <w:t>
      мемлекет мүдделерін қорғау;</w:t>
      </w:r>
    </w:p>
    <w:bookmarkEnd w:id="6011"/>
    <w:bookmarkStart w:name="z6076" w:id="601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012"/>
    <w:bookmarkStart w:name="z6077" w:id="601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013"/>
    <w:bookmarkStart w:name="z6078" w:id="601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014"/>
    <w:bookmarkStart w:name="z6079" w:id="601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015"/>
    <w:bookmarkStart w:name="z6080" w:id="6016"/>
    <w:p>
      <w:pPr>
        <w:spacing w:after="0"/>
        <w:ind w:left="0"/>
        <w:jc w:val="both"/>
      </w:pPr>
      <w:r>
        <w:rPr>
          <w:rFonts w:ascii="Times New Roman"/>
          <w:b w:val="false"/>
          <w:i w:val="false"/>
          <w:color w:val="000000"/>
          <w:sz w:val="28"/>
        </w:rPr>
        <w:t>
      15. Функциялары:</w:t>
      </w:r>
    </w:p>
    <w:bookmarkEnd w:id="6016"/>
    <w:bookmarkStart w:name="z6081" w:id="6017"/>
    <w:p>
      <w:pPr>
        <w:spacing w:after="0"/>
        <w:ind w:left="0"/>
        <w:jc w:val="both"/>
      </w:pPr>
      <w:r>
        <w:rPr>
          <w:rFonts w:ascii="Times New Roman"/>
          <w:b w:val="false"/>
          <w:i w:val="false"/>
          <w:color w:val="000000"/>
          <w:sz w:val="28"/>
        </w:rPr>
        <w:t>
      1) салықтық бақылауды жүзеге асыру;</w:t>
      </w:r>
    </w:p>
    <w:bookmarkEnd w:id="6017"/>
    <w:bookmarkStart w:name="z6082" w:id="601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018"/>
    <w:bookmarkStart w:name="z6083" w:id="601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019"/>
    <w:bookmarkStart w:name="z6084" w:id="602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020"/>
    <w:bookmarkStart w:name="z6085" w:id="602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021"/>
    <w:bookmarkStart w:name="z6086" w:id="602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022"/>
    <w:bookmarkStart w:name="z6087" w:id="602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023"/>
    <w:bookmarkStart w:name="z6088" w:id="602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024"/>
    <w:bookmarkStart w:name="z6089" w:id="602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025"/>
    <w:bookmarkStart w:name="z6090" w:id="602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026"/>
    <w:bookmarkStart w:name="z6091" w:id="6027"/>
    <w:p>
      <w:pPr>
        <w:spacing w:after="0"/>
        <w:ind w:left="0"/>
        <w:jc w:val="both"/>
      </w:pPr>
      <w:r>
        <w:rPr>
          <w:rFonts w:ascii="Times New Roman"/>
          <w:b w:val="false"/>
          <w:i w:val="false"/>
          <w:color w:val="000000"/>
          <w:sz w:val="28"/>
        </w:rPr>
        <w:t>
      11) салықтық әкімшілендіруді жүзеге асыру;</w:t>
      </w:r>
    </w:p>
    <w:bookmarkEnd w:id="6027"/>
    <w:bookmarkStart w:name="z6092" w:id="602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028"/>
    <w:bookmarkStart w:name="z6093" w:id="602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029"/>
    <w:bookmarkStart w:name="z6094" w:id="6030"/>
    <w:p>
      <w:pPr>
        <w:spacing w:after="0"/>
        <w:ind w:left="0"/>
        <w:jc w:val="both"/>
      </w:pPr>
      <w:r>
        <w:rPr>
          <w:rFonts w:ascii="Times New Roman"/>
          <w:b w:val="false"/>
          <w:i w:val="false"/>
          <w:color w:val="000000"/>
          <w:sz w:val="28"/>
        </w:rPr>
        <w:t>
      14) тәуекелдерді басқару жүйесін пайдалану;</w:t>
      </w:r>
    </w:p>
    <w:bookmarkEnd w:id="6030"/>
    <w:bookmarkStart w:name="z6095" w:id="603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031"/>
    <w:bookmarkStart w:name="z6096" w:id="603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032"/>
    <w:bookmarkStart w:name="z6097" w:id="603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033"/>
    <w:bookmarkStart w:name="z6098" w:id="603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034"/>
    <w:bookmarkStart w:name="z6099" w:id="603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035"/>
    <w:bookmarkStart w:name="z6100" w:id="603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036"/>
    <w:bookmarkStart w:name="z6101" w:id="603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037"/>
    <w:bookmarkStart w:name="z6102" w:id="603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038"/>
    <w:bookmarkStart w:name="z6103" w:id="603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039"/>
    <w:bookmarkStart w:name="z6104" w:id="604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040"/>
    <w:bookmarkStart w:name="z6105" w:id="604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041"/>
    <w:bookmarkStart w:name="z6106" w:id="604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042"/>
    <w:bookmarkStart w:name="z6107" w:id="604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043"/>
    <w:bookmarkStart w:name="z6108" w:id="604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044"/>
    <w:bookmarkStart w:name="z6109" w:id="604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045"/>
    <w:bookmarkStart w:name="z6110" w:id="604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046"/>
    <w:bookmarkStart w:name="z6111" w:id="604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047"/>
    <w:bookmarkStart w:name="z6112" w:id="604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048"/>
    <w:bookmarkStart w:name="z6113" w:id="604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049"/>
    <w:bookmarkStart w:name="z6114" w:id="605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050"/>
    <w:bookmarkStart w:name="z6115" w:id="605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051"/>
    <w:bookmarkStart w:name="z6116" w:id="605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052"/>
    <w:bookmarkStart w:name="z6117" w:id="605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053"/>
    <w:bookmarkStart w:name="z6118" w:id="605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054"/>
    <w:bookmarkStart w:name="z6119" w:id="605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055"/>
    <w:bookmarkStart w:name="z6120" w:id="605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056"/>
    <w:bookmarkStart w:name="z6121" w:id="605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057"/>
    <w:bookmarkStart w:name="z6122" w:id="605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058"/>
    <w:bookmarkStart w:name="z6123" w:id="60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059"/>
    <w:bookmarkStart w:name="z6124" w:id="6060"/>
    <w:p>
      <w:pPr>
        <w:spacing w:after="0"/>
        <w:ind w:left="0"/>
        <w:jc w:val="both"/>
      </w:pPr>
      <w:r>
        <w:rPr>
          <w:rFonts w:ascii="Times New Roman"/>
          <w:b w:val="false"/>
          <w:i w:val="false"/>
          <w:color w:val="000000"/>
          <w:sz w:val="28"/>
        </w:rPr>
        <w:t>
      19. Басқарма басшысының өкілеттіктері:</w:t>
      </w:r>
    </w:p>
    <w:bookmarkEnd w:id="6060"/>
    <w:bookmarkStart w:name="z6125" w:id="606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6061"/>
    <w:bookmarkStart w:name="z6126" w:id="606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062"/>
    <w:bookmarkStart w:name="z6127" w:id="606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063"/>
    <w:bookmarkStart w:name="z6128" w:id="606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064"/>
    <w:bookmarkStart w:name="z6129" w:id="606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065"/>
    <w:bookmarkStart w:name="z6130" w:id="606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066"/>
    <w:bookmarkStart w:name="z6131" w:id="606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067"/>
    <w:bookmarkStart w:name="z6132" w:id="606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068"/>
    <w:bookmarkStart w:name="z6133" w:id="606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069"/>
    <w:bookmarkStart w:name="z6134" w:id="607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070"/>
    <w:bookmarkStart w:name="z6135" w:id="607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071"/>
    <w:bookmarkStart w:name="z6136" w:id="607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072"/>
    <w:bookmarkStart w:name="z6137" w:id="607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6073"/>
    <w:bookmarkStart w:name="z6138" w:id="6074"/>
    <w:p>
      <w:pPr>
        <w:spacing w:after="0"/>
        <w:ind w:left="0"/>
        <w:jc w:val="left"/>
      </w:pPr>
      <w:r>
        <w:rPr>
          <w:rFonts w:ascii="Times New Roman"/>
          <w:b/>
          <w:i w:val="false"/>
          <w:color w:val="000000"/>
        </w:rPr>
        <w:t xml:space="preserve"> 4-тарау. Басқарманың мүлкi</w:t>
      </w:r>
    </w:p>
    <w:bookmarkEnd w:id="6074"/>
    <w:bookmarkStart w:name="z6139" w:id="607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6075"/>
    <w:bookmarkStart w:name="z6140" w:id="607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76"/>
    <w:bookmarkStart w:name="z6141" w:id="607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6077"/>
    <w:bookmarkStart w:name="z6142" w:id="607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078"/>
    <w:bookmarkStart w:name="z6143" w:id="6079"/>
    <w:p>
      <w:pPr>
        <w:spacing w:after="0"/>
        <w:ind w:left="0"/>
        <w:jc w:val="left"/>
      </w:pPr>
      <w:r>
        <w:rPr>
          <w:rFonts w:ascii="Times New Roman"/>
          <w:b/>
          <w:i w:val="false"/>
          <w:color w:val="000000"/>
        </w:rPr>
        <w:t xml:space="preserve"> 5-тарау. Басқарманы қайта ұйымдастыру және тарату</w:t>
      </w:r>
    </w:p>
    <w:bookmarkEnd w:id="6079"/>
    <w:bookmarkStart w:name="z6144" w:id="60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40-қосымша</w:t>
            </w:r>
          </w:p>
        </w:tc>
      </w:tr>
    </w:tbl>
    <w:bookmarkStart w:name="z6146" w:id="608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туралы ереже </w:t>
      </w:r>
    </w:p>
    <w:bookmarkEnd w:id="6081"/>
    <w:bookmarkStart w:name="z6147" w:id="6082"/>
    <w:p>
      <w:pPr>
        <w:spacing w:after="0"/>
        <w:ind w:left="0"/>
        <w:jc w:val="left"/>
      </w:pPr>
      <w:r>
        <w:rPr>
          <w:rFonts w:ascii="Times New Roman"/>
          <w:b/>
          <w:i w:val="false"/>
          <w:color w:val="000000"/>
        </w:rPr>
        <w:t xml:space="preserve"> 1-тарау. Жалпы ережелер</w:t>
      </w:r>
    </w:p>
    <w:bookmarkEnd w:id="6082"/>
    <w:bookmarkStart w:name="z6148" w:id="608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083"/>
    <w:bookmarkStart w:name="z6149" w:id="6084"/>
    <w:p>
      <w:pPr>
        <w:spacing w:after="0"/>
        <w:ind w:left="0"/>
        <w:jc w:val="both"/>
      </w:pPr>
      <w:r>
        <w:rPr>
          <w:rFonts w:ascii="Times New Roman"/>
          <w:b w:val="false"/>
          <w:i w:val="false"/>
          <w:color w:val="000000"/>
          <w:sz w:val="28"/>
        </w:rPr>
        <w:t xml:space="preserve">
      1) салықтық әкімшілендіру; </w:t>
      </w:r>
    </w:p>
    <w:bookmarkEnd w:id="6084"/>
    <w:bookmarkStart w:name="z6150" w:id="608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085"/>
    <w:bookmarkStart w:name="z6151" w:id="6086"/>
    <w:p>
      <w:pPr>
        <w:spacing w:after="0"/>
        <w:ind w:left="0"/>
        <w:jc w:val="both"/>
      </w:pPr>
      <w:r>
        <w:rPr>
          <w:rFonts w:ascii="Times New Roman"/>
          <w:b w:val="false"/>
          <w:i w:val="false"/>
          <w:color w:val="000000"/>
          <w:sz w:val="28"/>
        </w:rPr>
        <w:t>
      3) мұнай өнімдерінің және биоотынның айналымы;</w:t>
      </w:r>
    </w:p>
    <w:bookmarkEnd w:id="6086"/>
    <w:bookmarkStart w:name="z6152" w:id="608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087"/>
    <w:bookmarkStart w:name="z6153" w:id="608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088"/>
    <w:bookmarkStart w:name="z6154" w:id="608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089"/>
    <w:bookmarkStart w:name="z6155" w:id="609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090"/>
    <w:bookmarkStart w:name="z6156" w:id="609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091"/>
    <w:bookmarkStart w:name="z6157" w:id="609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092"/>
    <w:bookmarkStart w:name="z6158" w:id="609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093"/>
    <w:bookmarkStart w:name="z6159" w:id="609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094"/>
    <w:bookmarkStart w:name="z6160" w:id="6095"/>
    <w:p>
      <w:pPr>
        <w:spacing w:after="0"/>
        <w:ind w:left="0"/>
        <w:jc w:val="both"/>
      </w:pPr>
      <w:r>
        <w:rPr>
          <w:rFonts w:ascii="Times New Roman"/>
          <w:b w:val="false"/>
          <w:i w:val="false"/>
          <w:color w:val="000000"/>
          <w:sz w:val="28"/>
        </w:rPr>
        <w:t>
      8. Басқарманың орналасқан жері: пошта индексі 040300, Қазақстан Республикасы, Алматы облысы, Балқаш ауданы, Бақанас ауылы, Д. Қонаев көшесі, 75.</w:t>
      </w:r>
    </w:p>
    <w:bookmarkEnd w:id="6095"/>
    <w:bookmarkStart w:name="z6161" w:id="609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республикалық мемлекеттік мекемесi.</w:t>
      </w:r>
    </w:p>
    <w:bookmarkEnd w:id="6096"/>
    <w:bookmarkStart w:name="z6162" w:id="60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097"/>
    <w:bookmarkStart w:name="z6163" w:id="60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098"/>
    <w:bookmarkStart w:name="z6164" w:id="609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099"/>
    <w:bookmarkStart w:name="z6165" w:id="610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100"/>
    <w:bookmarkStart w:name="z6166" w:id="610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101"/>
    <w:bookmarkStart w:name="z6167" w:id="6102"/>
    <w:p>
      <w:pPr>
        <w:spacing w:after="0"/>
        <w:ind w:left="0"/>
        <w:jc w:val="both"/>
      </w:pPr>
      <w:r>
        <w:rPr>
          <w:rFonts w:ascii="Times New Roman"/>
          <w:b w:val="false"/>
          <w:i w:val="false"/>
          <w:color w:val="000000"/>
          <w:sz w:val="28"/>
        </w:rPr>
        <w:t>
      13. Міндеттері:</w:t>
      </w:r>
    </w:p>
    <w:bookmarkEnd w:id="6102"/>
    <w:bookmarkStart w:name="z6168" w:id="610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103"/>
    <w:bookmarkStart w:name="z6169" w:id="610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104"/>
    <w:bookmarkStart w:name="z6170" w:id="610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105"/>
    <w:bookmarkStart w:name="z6171" w:id="610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106"/>
    <w:bookmarkStart w:name="z6172" w:id="610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107"/>
    <w:bookmarkStart w:name="z6173" w:id="610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108"/>
    <w:bookmarkStart w:name="z6174" w:id="610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109"/>
    <w:bookmarkStart w:name="z6175" w:id="6110"/>
    <w:p>
      <w:pPr>
        <w:spacing w:after="0"/>
        <w:ind w:left="0"/>
        <w:jc w:val="both"/>
      </w:pPr>
      <w:r>
        <w:rPr>
          <w:rFonts w:ascii="Times New Roman"/>
          <w:b w:val="false"/>
          <w:i w:val="false"/>
          <w:color w:val="000000"/>
          <w:sz w:val="28"/>
        </w:rPr>
        <w:t>
      14. Басқарманың құқықтары мен міндеттемелері:</w:t>
      </w:r>
    </w:p>
    <w:bookmarkEnd w:id="6110"/>
    <w:bookmarkStart w:name="z6176" w:id="6111"/>
    <w:p>
      <w:pPr>
        <w:spacing w:after="0"/>
        <w:ind w:left="0"/>
        <w:jc w:val="both"/>
      </w:pPr>
      <w:r>
        <w:rPr>
          <w:rFonts w:ascii="Times New Roman"/>
          <w:b w:val="false"/>
          <w:i w:val="false"/>
          <w:color w:val="000000"/>
          <w:sz w:val="28"/>
        </w:rPr>
        <w:t>
      1) құқықтары:</w:t>
      </w:r>
    </w:p>
    <w:bookmarkEnd w:id="6111"/>
    <w:bookmarkStart w:name="z6177" w:id="611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112"/>
    <w:bookmarkStart w:name="z6178" w:id="6113"/>
    <w:p>
      <w:pPr>
        <w:spacing w:after="0"/>
        <w:ind w:left="0"/>
        <w:jc w:val="both"/>
      </w:pPr>
      <w:r>
        <w:rPr>
          <w:rFonts w:ascii="Times New Roman"/>
          <w:b w:val="false"/>
          <w:i w:val="false"/>
          <w:color w:val="000000"/>
          <w:sz w:val="28"/>
        </w:rPr>
        <w:t>
      салық төлеушіден (салық агентінен):</w:t>
      </w:r>
    </w:p>
    <w:bookmarkEnd w:id="6113"/>
    <w:bookmarkStart w:name="z6179" w:id="611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114"/>
    <w:bookmarkStart w:name="z6180" w:id="611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115"/>
    <w:bookmarkStart w:name="z6181" w:id="611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116"/>
    <w:bookmarkStart w:name="z6182" w:id="611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117"/>
    <w:bookmarkStart w:name="z6183" w:id="611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6118"/>
    <w:bookmarkStart w:name="z6184" w:id="611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6119"/>
    <w:bookmarkStart w:name="z6185" w:id="612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6120"/>
    <w:bookmarkStart w:name="z6186" w:id="612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6121"/>
    <w:bookmarkStart w:name="z6187" w:id="612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6122"/>
    <w:bookmarkStart w:name="z6188" w:id="612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6123"/>
    <w:bookmarkStart w:name="z6189" w:id="612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6124"/>
    <w:bookmarkStart w:name="z6190" w:id="612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6125"/>
    <w:bookmarkStart w:name="z6191" w:id="612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6126"/>
    <w:bookmarkStart w:name="z6192" w:id="612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6127"/>
    <w:bookmarkStart w:name="z6193" w:id="612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6128"/>
    <w:bookmarkStart w:name="z6194" w:id="61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6129"/>
    <w:bookmarkStart w:name="z6195" w:id="613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6130"/>
    <w:bookmarkStart w:name="z6196" w:id="613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6131"/>
    <w:bookmarkStart w:name="z6197" w:id="613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6132"/>
    <w:bookmarkStart w:name="z6198" w:id="613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6133"/>
    <w:bookmarkStart w:name="z6199" w:id="613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6134"/>
    <w:bookmarkStart w:name="z6200" w:id="613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6135"/>
    <w:bookmarkStart w:name="z6201" w:id="613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6136"/>
    <w:bookmarkStart w:name="z6202" w:id="6137"/>
    <w:p>
      <w:pPr>
        <w:spacing w:after="0"/>
        <w:ind w:left="0"/>
        <w:jc w:val="both"/>
      </w:pPr>
      <w:r>
        <w:rPr>
          <w:rFonts w:ascii="Times New Roman"/>
          <w:b w:val="false"/>
          <w:i w:val="false"/>
          <w:color w:val="000000"/>
          <w:sz w:val="28"/>
        </w:rPr>
        <w:t>
      2) міндеттері:</w:t>
      </w:r>
    </w:p>
    <w:bookmarkEnd w:id="6137"/>
    <w:bookmarkStart w:name="z6203" w:id="613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138"/>
    <w:bookmarkStart w:name="z6204" w:id="613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139"/>
    <w:bookmarkStart w:name="z6205" w:id="614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140"/>
    <w:bookmarkStart w:name="z6206" w:id="614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141"/>
    <w:bookmarkStart w:name="z6207" w:id="614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142"/>
    <w:bookmarkStart w:name="z6208" w:id="6143"/>
    <w:p>
      <w:pPr>
        <w:spacing w:after="0"/>
        <w:ind w:left="0"/>
        <w:jc w:val="both"/>
      </w:pPr>
      <w:r>
        <w:rPr>
          <w:rFonts w:ascii="Times New Roman"/>
          <w:b w:val="false"/>
          <w:i w:val="false"/>
          <w:color w:val="000000"/>
          <w:sz w:val="28"/>
        </w:rPr>
        <w:t>
      салықтық берешегі бар;</w:t>
      </w:r>
    </w:p>
    <w:bookmarkEnd w:id="6143"/>
    <w:bookmarkStart w:name="z6209" w:id="614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144"/>
    <w:bookmarkStart w:name="z6210" w:id="614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145"/>
    <w:bookmarkStart w:name="z6211" w:id="614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146"/>
    <w:bookmarkStart w:name="z6212" w:id="614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147"/>
    <w:bookmarkStart w:name="z6213" w:id="614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148"/>
    <w:bookmarkStart w:name="z6214" w:id="614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149"/>
    <w:bookmarkStart w:name="z6215" w:id="615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150"/>
    <w:bookmarkStart w:name="z6216" w:id="615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151"/>
    <w:bookmarkStart w:name="z6217" w:id="615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152"/>
    <w:bookmarkStart w:name="z6218" w:id="615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153"/>
    <w:bookmarkStart w:name="z6219" w:id="615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154"/>
    <w:bookmarkStart w:name="z6220" w:id="615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155"/>
    <w:bookmarkStart w:name="z6221" w:id="615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156"/>
    <w:bookmarkStart w:name="z6222" w:id="615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157"/>
    <w:bookmarkStart w:name="z6223" w:id="615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158"/>
    <w:bookmarkStart w:name="z6224" w:id="6159"/>
    <w:p>
      <w:pPr>
        <w:spacing w:after="0"/>
        <w:ind w:left="0"/>
        <w:jc w:val="both"/>
      </w:pPr>
      <w:r>
        <w:rPr>
          <w:rFonts w:ascii="Times New Roman"/>
          <w:b w:val="false"/>
          <w:i w:val="false"/>
          <w:color w:val="000000"/>
          <w:sz w:val="28"/>
        </w:rPr>
        <w:t>
      мемлекет мүдделерін қорғау;</w:t>
      </w:r>
    </w:p>
    <w:bookmarkEnd w:id="6159"/>
    <w:bookmarkStart w:name="z6225" w:id="616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160"/>
    <w:bookmarkStart w:name="z6226" w:id="616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161"/>
    <w:bookmarkStart w:name="z6227" w:id="616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162"/>
    <w:bookmarkStart w:name="z6228" w:id="616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163"/>
    <w:bookmarkStart w:name="z6229" w:id="6164"/>
    <w:p>
      <w:pPr>
        <w:spacing w:after="0"/>
        <w:ind w:left="0"/>
        <w:jc w:val="both"/>
      </w:pPr>
      <w:r>
        <w:rPr>
          <w:rFonts w:ascii="Times New Roman"/>
          <w:b w:val="false"/>
          <w:i w:val="false"/>
          <w:color w:val="000000"/>
          <w:sz w:val="28"/>
        </w:rPr>
        <w:t>
      15. Функциялары:</w:t>
      </w:r>
    </w:p>
    <w:bookmarkEnd w:id="6164"/>
    <w:bookmarkStart w:name="z6230" w:id="6165"/>
    <w:p>
      <w:pPr>
        <w:spacing w:after="0"/>
        <w:ind w:left="0"/>
        <w:jc w:val="both"/>
      </w:pPr>
      <w:r>
        <w:rPr>
          <w:rFonts w:ascii="Times New Roman"/>
          <w:b w:val="false"/>
          <w:i w:val="false"/>
          <w:color w:val="000000"/>
          <w:sz w:val="28"/>
        </w:rPr>
        <w:t>
      1) салықтық бақылауды жүзеге асыру;</w:t>
      </w:r>
    </w:p>
    <w:bookmarkEnd w:id="6165"/>
    <w:bookmarkStart w:name="z6231" w:id="616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166"/>
    <w:bookmarkStart w:name="z6232" w:id="616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167"/>
    <w:bookmarkStart w:name="z6233" w:id="616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168"/>
    <w:bookmarkStart w:name="z6234" w:id="616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169"/>
    <w:bookmarkStart w:name="z6235" w:id="617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170"/>
    <w:bookmarkStart w:name="z6236" w:id="617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171"/>
    <w:bookmarkStart w:name="z6237" w:id="617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172"/>
    <w:bookmarkStart w:name="z6238" w:id="617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173"/>
    <w:bookmarkStart w:name="z6239" w:id="617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174"/>
    <w:bookmarkStart w:name="z6240" w:id="6175"/>
    <w:p>
      <w:pPr>
        <w:spacing w:after="0"/>
        <w:ind w:left="0"/>
        <w:jc w:val="both"/>
      </w:pPr>
      <w:r>
        <w:rPr>
          <w:rFonts w:ascii="Times New Roman"/>
          <w:b w:val="false"/>
          <w:i w:val="false"/>
          <w:color w:val="000000"/>
          <w:sz w:val="28"/>
        </w:rPr>
        <w:t>
      11) салықтық әкімшілендіруді жүзеге асыру;</w:t>
      </w:r>
    </w:p>
    <w:bookmarkEnd w:id="6175"/>
    <w:bookmarkStart w:name="z6241" w:id="617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176"/>
    <w:bookmarkStart w:name="z6242" w:id="617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177"/>
    <w:bookmarkStart w:name="z6243" w:id="6178"/>
    <w:p>
      <w:pPr>
        <w:spacing w:after="0"/>
        <w:ind w:left="0"/>
        <w:jc w:val="both"/>
      </w:pPr>
      <w:r>
        <w:rPr>
          <w:rFonts w:ascii="Times New Roman"/>
          <w:b w:val="false"/>
          <w:i w:val="false"/>
          <w:color w:val="000000"/>
          <w:sz w:val="28"/>
        </w:rPr>
        <w:t>
      14) тәуекелдерді басқару жүйесін пайдалану;</w:t>
      </w:r>
    </w:p>
    <w:bookmarkEnd w:id="6178"/>
    <w:bookmarkStart w:name="z6244" w:id="617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179"/>
    <w:bookmarkStart w:name="z6245" w:id="618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180"/>
    <w:bookmarkStart w:name="z6246" w:id="618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181"/>
    <w:bookmarkStart w:name="z6247" w:id="618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182"/>
    <w:bookmarkStart w:name="z6248" w:id="618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183"/>
    <w:bookmarkStart w:name="z6249" w:id="618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184"/>
    <w:bookmarkStart w:name="z6250" w:id="618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185"/>
    <w:bookmarkStart w:name="z6251" w:id="618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186"/>
    <w:bookmarkStart w:name="z6252" w:id="618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187"/>
    <w:bookmarkStart w:name="z6253" w:id="618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188"/>
    <w:bookmarkStart w:name="z6254" w:id="618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189"/>
    <w:bookmarkStart w:name="z6255" w:id="619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190"/>
    <w:bookmarkStart w:name="z6256" w:id="619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191"/>
    <w:bookmarkStart w:name="z6257" w:id="619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192"/>
    <w:bookmarkStart w:name="z6258" w:id="619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193"/>
    <w:bookmarkStart w:name="z6259" w:id="619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194"/>
    <w:bookmarkStart w:name="z6260" w:id="619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195"/>
    <w:bookmarkStart w:name="z6261" w:id="619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196"/>
    <w:bookmarkStart w:name="z6262" w:id="619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197"/>
    <w:bookmarkStart w:name="z6263" w:id="619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198"/>
    <w:bookmarkStart w:name="z6264" w:id="619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199"/>
    <w:bookmarkStart w:name="z6265" w:id="620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200"/>
    <w:bookmarkStart w:name="z6266" w:id="620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201"/>
    <w:bookmarkStart w:name="z6267" w:id="620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202"/>
    <w:bookmarkStart w:name="z6268" w:id="620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203"/>
    <w:bookmarkStart w:name="z6269" w:id="620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204"/>
    <w:bookmarkStart w:name="z6270" w:id="620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205"/>
    <w:bookmarkStart w:name="z6271" w:id="620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206"/>
    <w:bookmarkStart w:name="z6272" w:id="6207"/>
    <w:p>
      <w:pPr>
        <w:spacing w:after="0"/>
        <w:ind w:left="0"/>
        <w:jc w:val="both"/>
      </w:pPr>
      <w:r>
        <w:rPr>
          <w:rFonts w:ascii="Times New Roman"/>
          <w:b w:val="false"/>
          <w:i w:val="false"/>
          <w:color w:val="000000"/>
          <w:sz w:val="28"/>
        </w:rPr>
        <w:t>
      18. Басқарма басшысының өкілеттіктері:</w:t>
      </w:r>
    </w:p>
    <w:bookmarkEnd w:id="6207"/>
    <w:bookmarkStart w:name="z6273" w:id="620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6208"/>
    <w:bookmarkStart w:name="z6274" w:id="620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209"/>
    <w:bookmarkStart w:name="z6275" w:id="621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210"/>
    <w:bookmarkStart w:name="z6276" w:id="621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211"/>
    <w:bookmarkStart w:name="z6277" w:id="621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212"/>
    <w:bookmarkStart w:name="z6278" w:id="621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213"/>
    <w:bookmarkStart w:name="z6279" w:id="621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214"/>
    <w:bookmarkStart w:name="z6280" w:id="621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215"/>
    <w:bookmarkStart w:name="z6281" w:id="621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216"/>
    <w:bookmarkStart w:name="z6282" w:id="621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217"/>
    <w:bookmarkStart w:name="z6283" w:id="621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218"/>
    <w:bookmarkStart w:name="z6284" w:id="621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219"/>
    <w:bookmarkStart w:name="z6285" w:id="6220"/>
    <w:p>
      <w:pPr>
        <w:spacing w:after="0"/>
        <w:ind w:left="0"/>
        <w:jc w:val="left"/>
      </w:pPr>
      <w:r>
        <w:rPr>
          <w:rFonts w:ascii="Times New Roman"/>
          <w:b/>
          <w:i w:val="false"/>
          <w:color w:val="000000"/>
        </w:rPr>
        <w:t xml:space="preserve"> 4-тарау. Басқарманың мүлкi</w:t>
      </w:r>
    </w:p>
    <w:bookmarkEnd w:id="6220"/>
    <w:bookmarkStart w:name="z6286" w:id="622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6221"/>
    <w:bookmarkStart w:name="z6287" w:id="622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222"/>
    <w:bookmarkStart w:name="z6288" w:id="622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6223"/>
    <w:bookmarkStart w:name="z6289" w:id="622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224"/>
    <w:bookmarkStart w:name="z6290" w:id="6225"/>
    <w:p>
      <w:pPr>
        <w:spacing w:after="0"/>
        <w:ind w:left="0"/>
        <w:jc w:val="left"/>
      </w:pPr>
      <w:r>
        <w:rPr>
          <w:rFonts w:ascii="Times New Roman"/>
          <w:b/>
          <w:i w:val="false"/>
          <w:color w:val="000000"/>
        </w:rPr>
        <w:t xml:space="preserve"> 5-тарау. Басқарманы қайта ұйымдастыру және тарату</w:t>
      </w:r>
    </w:p>
    <w:bookmarkEnd w:id="6225"/>
    <w:bookmarkStart w:name="z6291" w:id="622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39-қосымша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41-қосымша</w:t>
            </w:r>
          </w:p>
        </w:tc>
      </w:tr>
    </w:tbl>
    <w:bookmarkStart w:name="z6293" w:id="622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туралы ереже </w:t>
      </w:r>
    </w:p>
    <w:bookmarkEnd w:id="6227"/>
    <w:bookmarkStart w:name="z6294" w:id="6228"/>
    <w:p>
      <w:pPr>
        <w:spacing w:after="0"/>
        <w:ind w:left="0"/>
        <w:jc w:val="left"/>
      </w:pPr>
      <w:r>
        <w:rPr>
          <w:rFonts w:ascii="Times New Roman"/>
          <w:b/>
          <w:i w:val="false"/>
          <w:color w:val="000000"/>
        </w:rPr>
        <w:t xml:space="preserve"> 1-тарау. Жалпы ережелер</w:t>
      </w:r>
    </w:p>
    <w:bookmarkEnd w:id="6228"/>
    <w:bookmarkStart w:name="z6295" w:id="622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229"/>
    <w:bookmarkStart w:name="z6296" w:id="6230"/>
    <w:p>
      <w:pPr>
        <w:spacing w:after="0"/>
        <w:ind w:left="0"/>
        <w:jc w:val="both"/>
      </w:pPr>
      <w:r>
        <w:rPr>
          <w:rFonts w:ascii="Times New Roman"/>
          <w:b w:val="false"/>
          <w:i w:val="false"/>
          <w:color w:val="000000"/>
          <w:sz w:val="28"/>
        </w:rPr>
        <w:t xml:space="preserve">
      1) салықтық әкімшілендіру; </w:t>
      </w:r>
    </w:p>
    <w:bookmarkEnd w:id="6230"/>
    <w:bookmarkStart w:name="z6297" w:id="623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231"/>
    <w:bookmarkStart w:name="z6298" w:id="6232"/>
    <w:p>
      <w:pPr>
        <w:spacing w:after="0"/>
        <w:ind w:left="0"/>
        <w:jc w:val="both"/>
      </w:pPr>
      <w:r>
        <w:rPr>
          <w:rFonts w:ascii="Times New Roman"/>
          <w:b w:val="false"/>
          <w:i w:val="false"/>
          <w:color w:val="000000"/>
          <w:sz w:val="28"/>
        </w:rPr>
        <w:t>
      3) мұнай өнімдерінің және биоотынның айналымы;</w:t>
      </w:r>
    </w:p>
    <w:bookmarkEnd w:id="6232"/>
    <w:bookmarkStart w:name="z6299" w:id="623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233"/>
    <w:bookmarkStart w:name="z6300" w:id="623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234"/>
    <w:bookmarkStart w:name="z6301" w:id="623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235"/>
    <w:bookmarkStart w:name="z6302" w:id="623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236"/>
    <w:bookmarkStart w:name="z6303" w:id="623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237"/>
    <w:bookmarkStart w:name="z6304" w:id="623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238"/>
    <w:bookmarkStart w:name="z6305" w:id="623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239"/>
    <w:bookmarkStart w:name="z6306" w:id="624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240"/>
    <w:bookmarkStart w:name="z6307" w:id="6241"/>
    <w:p>
      <w:pPr>
        <w:spacing w:after="0"/>
        <w:ind w:left="0"/>
        <w:jc w:val="both"/>
      </w:pPr>
      <w:r>
        <w:rPr>
          <w:rFonts w:ascii="Times New Roman"/>
          <w:b w:val="false"/>
          <w:i w:val="false"/>
          <w:color w:val="000000"/>
          <w:sz w:val="28"/>
        </w:rPr>
        <w:t>
      8. Басқарманың орналасқан жері: пошта индексі 040600, Қазақстан Республикасы, Алматы облысы, Жамбыл ауданы, Ұзынағаш ауылы, Мажитов көшесі, 10.</w:t>
      </w:r>
    </w:p>
    <w:bookmarkEnd w:id="6241"/>
    <w:bookmarkStart w:name="z6308" w:id="624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республикалық мемлекеттік мекемесi.</w:t>
      </w:r>
    </w:p>
    <w:bookmarkEnd w:id="6242"/>
    <w:bookmarkStart w:name="z6309" w:id="62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43"/>
    <w:bookmarkStart w:name="z6310" w:id="62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44"/>
    <w:bookmarkStart w:name="z6311" w:id="624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245"/>
    <w:bookmarkStart w:name="z6312" w:id="624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246"/>
    <w:bookmarkStart w:name="z6313" w:id="624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247"/>
    <w:bookmarkStart w:name="z6314" w:id="6248"/>
    <w:p>
      <w:pPr>
        <w:spacing w:after="0"/>
        <w:ind w:left="0"/>
        <w:jc w:val="both"/>
      </w:pPr>
      <w:r>
        <w:rPr>
          <w:rFonts w:ascii="Times New Roman"/>
          <w:b w:val="false"/>
          <w:i w:val="false"/>
          <w:color w:val="000000"/>
          <w:sz w:val="28"/>
        </w:rPr>
        <w:t>
      13. Міндеттері:</w:t>
      </w:r>
    </w:p>
    <w:bookmarkEnd w:id="6248"/>
    <w:bookmarkStart w:name="z6315" w:id="624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249"/>
    <w:bookmarkStart w:name="z6316" w:id="625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250"/>
    <w:bookmarkStart w:name="z6317" w:id="625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251"/>
    <w:bookmarkStart w:name="z6318" w:id="625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252"/>
    <w:bookmarkStart w:name="z6319" w:id="625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253"/>
    <w:bookmarkStart w:name="z6320" w:id="625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254"/>
    <w:bookmarkStart w:name="z6321" w:id="625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255"/>
    <w:bookmarkStart w:name="z6322" w:id="6256"/>
    <w:p>
      <w:pPr>
        <w:spacing w:after="0"/>
        <w:ind w:left="0"/>
        <w:jc w:val="both"/>
      </w:pPr>
      <w:r>
        <w:rPr>
          <w:rFonts w:ascii="Times New Roman"/>
          <w:b w:val="false"/>
          <w:i w:val="false"/>
          <w:color w:val="000000"/>
          <w:sz w:val="28"/>
        </w:rPr>
        <w:t>
      14. Басқарманың құқықтары мен міндеттемелері:</w:t>
      </w:r>
    </w:p>
    <w:bookmarkEnd w:id="6256"/>
    <w:bookmarkStart w:name="z6323" w:id="6257"/>
    <w:p>
      <w:pPr>
        <w:spacing w:after="0"/>
        <w:ind w:left="0"/>
        <w:jc w:val="both"/>
      </w:pPr>
      <w:r>
        <w:rPr>
          <w:rFonts w:ascii="Times New Roman"/>
          <w:b w:val="false"/>
          <w:i w:val="false"/>
          <w:color w:val="000000"/>
          <w:sz w:val="28"/>
        </w:rPr>
        <w:t>
      1) құқықтары:</w:t>
      </w:r>
    </w:p>
    <w:bookmarkEnd w:id="6257"/>
    <w:bookmarkStart w:name="z6324" w:id="625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258"/>
    <w:bookmarkStart w:name="z6325" w:id="6259"/>
    <w:p>
      <w:pPr>
        <w:spacing w:after="0"/>
        <w:ind w:left="0"/>
        <w:jc w:val="both"/>
      </w:pPr>
      <w:r>
        <w:rPr>
          <w:rFonts w:ascii="Times New Roman"/>
          <w:b w:val="false"/>
          <w:i w:val="false"/>
          <w:color w:val="000000"/>
          <w:sz w:val="28"/>
        </w:rPr>
        <w:t>
      салық төлеушіден (салық агентінен):</w:t>
      </w:r>
    </w:p>
    <w:bookmarkEnd w:id="6259"/>
    <w:bookmarkStart w:name="z6326" w:id="626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260"/>
    <w:bookmarkStart w:name="z6327" w:id="626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261"/>
    <w:bookmarkStart w:name="z6328" w:id="626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262"/>
    <w:bookmarkStart w:name="z6329" w:id="626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263"/>
    <w:bookmarkStart w:name="z6330" w:id="626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6264"/>
    <w:bookmarkStart w:name="z6331" w:id="626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6265"/>
    <w:bookmarkStart w:name="z6332" w:id="626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6266"/>
    <w:bookmarkStart w:name="z6333" w:id="626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6267"/>
    <w:bookmarkStart w:name="z6334" w:id="626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6268"/>
    <w:bookmarkStart w:name="z6335" w:id="626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6269"/>
    <w:bookmarkStart w:name="z6336" w:id="627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6270"/>
    <w:bookmarkStart w:name="z6337" w:id="627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6271"/>
    <w:bookmarkStart w:name="z6338" w:id="627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6272"/>
    <w:bookmarkStart w:name="z6339" w:id="627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6273"/>
    <w:bookmarkStart w:name="z6340" w:id="627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6274"/>
    <w:bookmarkStart w:name="z6341" w:id="627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6275"/>
    <w:bookmarkStart w:name="z6342" w:id="627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6276"/>
    <w:bookmarkStart w:name="z6343" w:id="627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6277"/>
    <w:bookmarkStart w:name="z6344" w:id="627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6278"/>
    <w:bookmarkStart w:name="z6345" w:id="627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6279"/>
    <w:bookmarkStart w:name="z6346" w:id="628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6280"/>
    <w:bookmarkStart w:name="z6347" w:id="628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6281"/>
    <w:bookmarkStart w:name="z6348" w:id="628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6282"/>
    <w:bookmarkStart w:name="z6349" w:id="6283"/>
    <w:p>
      <w:pPr>
        <w:spacing w:after="0"/>
        <w:ind w:left="0"/>
        <w:jc w:val="both"/>
      </w:pPr>
      <w:r>
        <w:rPr>
          <w:rFonts w:ascii="Times New Roman"/>
          <w:b w:val="false"/>
          <w:i w:val="false"/>
          <w:color w:val="000000"/>
          <w:sz w:val="28"/>
        </w:rPr>
        <w:t>
      2) міндеттері:</w:t>
      </w:r>
    </w:p>
    <w:bookmarkEnd w:id="6283"/>
    <w:bookmarkStart w:name="z6350" w:id="628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284"/>
    <w:bookmarkStart w:name="z6351" w:id="628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285"/>
    <w:bookmarkStart w:name="z6352" w:id="628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286"/>
    <w:bookmarkStart w:name="z6353" w:id="628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287"/>
    <w:bookmarkStart w:name="z6354" w:id="628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288"/>
    <w:bookmarkStart w:name="z6355" w:id="6289"/>
    <w:p>
      <w:pPr>
        <w:spacing w:after="0"/>
        <w:ind w:left="0"/>
        <w:jc w:val="both"/>
      </w:pPr>
      <w:r>
        <w:rPr>
          <w:rFonts w:ascii="Times New Roman"/>
          <w:b w:val="false"/>
          <w:i w:val="false"/>
          <w:color w:val="000000"/>
          <w:sz w:val="28"/>
        </w:rPr>
        <w:t>
      салықтық берешегі бар;</w:t>
      </w:r>
    </w:p>
    <w:bookmarkEnd w:id="6289"/>
    <w:bookmarkStart w:name="z6356" w:id="629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290"/>
    <w:bookmarkStart w:name="z6357" w:id="629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291"/>
    <w:bookmarkStart w:name="z6358" w:id="629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292"/>
    <w:bookmarkStart w:name="z6359" w:id="629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293"/>
    <w:bookmarkStart w:name="z6360" w:id="629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294"/>
    <w:bookmarkStart w:name="z6361" w:id="629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295"/>
    <w:bookmarkStart w:name="z6362" w:id="629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296"/>
    <w:bookmarkStart w:name="z6363" w:id="629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297"/>
    <w:bookmarkStart w:name="z6364" w:id="629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298"/>
    <w:bookmarkStart w:name="z6365" w:id="629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299"/>
    <w:bookmarkStart w:name="z6366" w:id="630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300"/>
    <w:bookmarkStart w:name="z6367" w:id="630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301"/>
    <w:bookmarkStart w:name="z6368" w:id="630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302"/>
    <w:bookmarkStart w:name="z6369" w:id="630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303"/>
    <w:bookmarkStart w:name="z6370" w:id="630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304"/>
    <w:bookmarkStart w:name="z6371" w:id="6305"/>
    <w:p>
      <w:pPr>
        <w:spacing w:after="0"/>
        <w:ind w:left="0"/>
        <w:jc w:val="both"/>
      </w:pPr>
      <w:r>
        <w:rPr>
          <w:rFonts w:ascii="Times New Roman"/>
          <w:b w:val="false"/>
          <w:i w:val="false"/>
          <w:color w:val="000000"/>
          <w:sz w:val="28"/>
        </w:rPr>
        <w:t>
      мемлекет мүдделерін қорғау;</w:t>
      </w:r>
    </w:p>
    <w:bookmarkEnd w:id="6305"/>
    <w:bookmarkStart w:name="z6372" w:id="630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306"/>
    <w:bookmarkStart w:name="z6373" w:id="630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307"/>
    <w:bookmarkStart w:name="z6374" w:id="630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308"/>
    <w:bookmarkStart w:name="z6375" w:id="630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309"/>
    <w:bookmarkStart w:name="z6376" w:id="6310"/>
    <w:p>
      <w:pPr>
        <w:spacing w:after="0"/>
        <w:ind w:left="0"/>
        <w:jc w:val="both"/>
      </w:pPr>
      <w:r>
        <w:rPr>
          <w:rFonts w:ascii="Times New Roman"/>
          <w:b w:val="false"/>
          <w:i w:val="false"/>
          <w:color w:val="000000"/>
          <w:sz w:val="28"/>
        </w:rPr>
        <w:t>
      15. Функциялары:</w:t>
      </w:r>
    </w:p>
    <w:bookmarkEnd w:id="6310"/>
    <w:bookmarkStart w:name="z6377" w:id="6311"/>
    <w:p>
      <w:pPr>
        <w:spacing w:after="0"/>
        <w:ind w:left="0"/>
        <w:jc w:val="both"/>
      </w:pPr>
      <w:r>
        <w:rPr>
          <w:rFonts w:ascii="Times New Roman"/>
          <w:b w:val="false"/>
          <w:i w:val="false"/>
          <w:color w:val="000000"/>
          <w:sz w:val="28"/>
        </w:rPr>
        <w:t>
      1) салықтық бақылауды жүзеге асыру;</w:t>
      </w:r>
    </w:p>
    <w:bookmarkEnd w:id="6311"/>
    <w:bookmarkStart w:name="z6378" w:id="631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312"/>
    <w:bookmarkStart w:name="z6379" w:id="631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313"/>
    <w:bookmarkStart w:name="z6380" w:id="631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314"/>
    <w:bookmarkStart w:name="z6381" w:id="631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315"/>
    <w:bookmarkStart w:name="z6382" w:id="631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316"/>
    <w:bookmarkStart w:name="z6383" w:id="631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317"/>
    <w:bookmarkStart w:name="z6384" w:id="631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318"/>
    <w:bookmarkStart w:name="z6385" w:id="631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319"/>
    <w:bookmarkStart w:name="z6386" w:id="632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320"/>
    <w:bookmarkStart w:name="z6387" w:id="6321"/>
    <w:p>
      <w:pPr>
        <w:spacing w:after="0"/>
        <w:ind w:left="0"/>
        <w:jc w:val="both"/>
      </w:pPr>
      <w:r>
        <w:rPr>
          <w:rFonts w:ascii="Times New Roman"/>
          <w:b w:val="false"/>
          <w:i w:val="false"/>
          <w:color w:val="000000"/>
          <w:sz w:val="28"/>
        </w:rPr>
        <w:t>
      11) салықтық әкімшілендіруді жүзеге асыру;</w:t>
      </w:r>
    </w:p>
    <w:bookmarkEnd w:id="6321"/>
    <w:bookmarkStart w:name="z6388" w:id="632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322"/>
    <w:bookmarkStart w:name="z6389" w:id="632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323"/>
    <w:bookmarkStart w:name="z6390" w:id="6324"/>
    <w:p>
      <w:pPr>
        <w:spacing w:after="0"/>
        <w:ind w:left="0"/>
        <w:jc w:val="both"/>
      </w:pPr>
      <w:r>
        <w:rPr>
          <w:rFonts w:ascii="Times New Roman"/>
          <w:b w:val="false"/>
          <w:i w:val="false"/>
          <w:color w:val="000000"/>
          <w:sz w:val="28"/>
        </w:rPr>
        <w:t>
      14) тәуекелдерді басқару жүйесін пайдалану;</w:t>
      </w:r>
    </w:p>
    <w:bookmarkEnd w:id="6324"/>
    <w:bookmarkStart w:name="z6391" w:id="632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325"/>
    <w:bookmarkStart w:name="z6392" w:id="632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326"/>
    <w:bookmarkStart w:name="z6393" w:id="632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327"/>
    <w:bookmarkStart w:name="z6394" w:id="632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328"/>
    <w:bookmarkStart w:name="z6395" w:id="632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329"/>
    <w:bookmarkStart w:name="z6396" w:id="633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330"/>
    <w:bookmarkStart w:name="z6397" w:id="633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331"/>
    <w:bookmarkStart w:name="z6398" w:id="633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332"/>
    <w:bookmarkStart w:name="z6399" w:id="633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333"/>
    <w:bookmarkStart w:name="z6400" w:id="633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334"/>
    <w:bookmarkStart w:name="z6401" w:id="633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335"/>
    <w:bookmarkStart w:name="z6402" w:id="633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336"/>
    <w:bookmarkStart w:name="z6403" w:id="633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337"/>
    <w:bookmarkStart w:name="z6404" w:id="633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338"/>
    <w:bookmarkStart w:name="z6405" w:id="633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339"/>
    <w:bookmarkStart w:name="z6406" w:id="634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340"/>
    <w:bookmarkStart w:name="z6407" w:id="634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341"/>
    <w:bookmarkStart w:name="z6408" w:id="634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342"/>
    <w:bookmarkStart w:name="z6409" w:id="634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343"/>
    <w:bookmarkStart w:name="z6410" w:id="634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344"/>
    <w:bookmarkStart w:name="z6411" w:id="634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345"/>
    <w:bookmarkStart w:name="z6412" w:id="634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346"/>
    <w:bookmarkStart w:name="z6413" w:id="634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347"/>
    <w:bookmarkStart w:name="z6414" w:id="634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348"/>
    <w:bookmarkStart w:name="z6415" w:id="634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349"/>
    <w:bookmarkStart w:name="z6416" w:id="635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350"/>
    <w:bookmarkStart w:name="z6417" w:id="635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351"/>
    <w:bookmarkStart w:name="z6418" w:id="635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352"/>
    <w:bookmarkStart w:name="z6419" w:id="635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353"/>
    <w:bookmarkStart w:name="z6420" w:id="6354"/>
    <w:p>
      <w:pPr>
        <w:spacing w:after="0"/>
        <w:ind w:left="0"/>
        <w:jc w:val="both"/>
      </w:pPr>
      <w:r>
        <w:rPr>
          <w:rFonts w:ascii="Times New Roman"/>
          <w:b w:val="false"/>
          <w:i w:val="false"/>
          <w:color w:val="000000"/>
          <w:sz w:val="28"/>
        </w:rPr>
        <w:t>
      19. Басқарма басшысының өкілеттіктері:</w:t>
      </w:r>
    </w:p>
    <w:bookmarkEnd w:id="6354"/>
    <w:bookmarkStart w:name="z6421" w:id="635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6355"/>
    <w:bookmarkStart w:name="z6422" w:id="635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356"/>
    <w:bookmarkStart w:name="z6423" w:id="635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357"/>
    <w:bookmarkStart w:name="z6424" w:id="635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358"/>
    <w:bookmarkStart w:name="z6425" w:id="635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359"/>
    <w:bookmarkStart w:name="z6426" w:id="636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360"/>
    <w:bookmarkStart w:name="z6427" w:id="636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361"/>
    <w:bookmarkStart w:name="z6428" w:id="636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362"/>
    <w:bookmarkStart w:name="z6429" w:id="636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363"/>
    <w:bookmarkStart w:name="z6430" w:id="636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364"/>
    <w:bookmarkStart w:name="z6431" w:id="636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365"/>
    <w:bookmarkStart w:name="z6432" w:id="636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366"/>
    <w:bookmarkStart w:name="z6433" w:id="636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6367"/>
    <w:bookmarkStart w:name="z6434" w:id="6368"/>
    <w:p>
      <w:pPr>
        <w:spacing w:after="0"/>
        <w:ind w:left="0"/>
        <w:jc w:val="left"/>
      </w:pPr>
      <w:r>
        <w:rPr>
          <w:rFonts w:ascii="Times New Roman"/>
          <w:b/>
          <w:i w:val="false"/>
          <w:color w:val="000000"/>
        </w:rPr>
        <w:t xml:space="preserve"> 4-тарау. Басқарманың мүлкi</w:t>
      </w:r>
    </w:p>
    <w:bookmarkEnd w:id="6368"/>
    <w:bookmarkStart w:name="z6435" w:id="636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6369"/>
    <w:bookmarkStart w:name="z6436" w:id="637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370"/>
    <w:bookmarkStart w:name="z6437" w:id="637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6371"/>
    <w:bookmarkStart w:name="z6438" w:id="637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372"/>
    <w:bookmarkStart w:name="z6439" w:id="6373"/>
    <w:p>
      <w:pPr>
        <w:spacing w:after="0"/>
        <w:ind w:left="0"/>
        <w:jc w:val="left"/>
      </w:pPr>
      <w:r>
        <w:rPr>
          <w:rFonts w:ascii="Times New Roman"/>
          <w:b/>
          <w:i w:val="false"/>
          <w:color w:val="000000"/>
        </w:rPr>
        <w:t xml:space="preserve"> 5-тарау. Басқарманы қайта ұйымдастыру және тарату</w:t>
      </w:r>
    </w:p>
    <w:bookmarkEnd w:id="6373"/>
    <w:bookmarkStart w:name="z6440" w:id="63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42-қосымша</w:t>
            </w:r>
          </w:p>
        </w:tc>
      </w:tr>
    </w:tbl>
    <w:bookmarkStart w:name="z6442" w:id="637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Іле ауданы бойынша Мемлекеттік кірістер басқармасы туралы ереже </w:t>
      </w:r>
    </w:p>
    <w:bookmarkEnd w:id="6375"/>
    <w:bookmarkStart w:name="z6443" w:id="6376"/>
    <w:p>
      <w:pPr>
        <w:spacing w:after="0"/>
        <w:ind w:left="0"/>
        <w:jc w:val="left"/>
      </w:pPr>
      <w:r>
        <w:rPr>
          <w:rFonts w:ascii="Times New Roman"/>
          <w:b/>
          <w:i w:val="false"/>
          <w:color w:val="000000"/>
        </w:rPr>
        <w:t xml:space="preserve"> 1-тарау. Жалпы ережелер</w:t>
      </w:r>
    </w:p>
    <w:bookmarkEnd w:id="6376"/>
    <w:bookmarkStart w:name="z6444" w:id="637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Іле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377"/>
    <w:bookmarkStart w:name="z6445" w:id="6378"/>
    <w:p>
      <w:pPr>
        <w:spacing w:after="0"/>
        <w:ind w:left="0"/>
        <w:jc w:val="both"/>
      </w:pPr>
      <w:r>
        <w:rPr>
          <w:rFonts w:ascii="Times New Roman"/>
          <w:b w:val="false"/>
          <w:i w:val="false"/>
          <w:color w:val="000000"/>
          <w:sz w:val="28"/>
        </w:rPr>
        <w:t xml:space="preserve">
      1) салықтық әкімшілендіру; </w:t>
      </w:r>
    </w:p>
    <w:bookmarkEnd w:id="6378"/>
    <w:bookmarkStart w:name="z6446" w:id="637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379"/>
    <w:bookmarkStart w:name="z6447" w:id="6380"/>
    <w:p>
      <w:pPr>
        <w:spacing w:after="0"/>
        <w:ind w:left="0"/>
        <w:jc w:val="both"/>
      </w:pPr>
      <w:r>
        <w:rPr>
          <w:rFonts w:ascii="Times New Roman"/>
          <w:b w:val="false"/>
          <w:i w:val="false"/>
          <w:color w:val="000000"/>
          <w:sz w:val="28"/>
        </w:rPr>
        <w:t>
      3) мұнай өнімдерінің және биоотынның айналымы;</w:t>
      </w:r>
    </w:p>
    <w:bookmarkEnd w:id="6380"/>
    <w:bookmarkStart w:name="z6448" w:id="638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381"/>
    <w:bookmarkStart w:name="z6449" w:id="638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382"/>
    <w:bookmarkStart w:name="z6450" w:id="638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383"/>
    <w:bookmarkStart w:name="z6451" w:id="638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384"/>
    <w:bookmarkStart w:name="z6452" w:id="638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385"/>
    <w:bookmarkStart w:name="z6453" w:id="638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386"/>
    <w:bookmarkStart w:name="z6454" w:id="638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387"/>
    <w:bookmarkStart w:name="z6455" w:id="638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388"/>
    <w:bookmarkStart w:name="z6456" w:id="6389"/>
    <w:p>
      <w:pPr>
        <w:spacing w:after="0"/>
        <w:ind w:left="0"/>
        <w:jc w:val="both"/>
      </w:pPr>
      <w:r>
        <w:rPr>
          <w:rFonts w:ascii="Times New Roman"/>
          <w:b w:val="false"/>
          <w:i w:val="false"/>
          <w:color w:val="000000"/>
          <w:sz w:val="28"/>
        </w:rPr>
        <w:t xml:space="preserve">
      8. Басқарманың орналасқан жері: пошта индексі 040700, Қазақстан Республикасы, Алматы облысы, Іле ауданы, Өтеген батыр ауылы, Титов көшесі, 9 А. </w:t>
      </w:r>
    </w:p>
    <w:bookmarkEnd w:id="6389"/>
    <w:bookmarkStart w:name="z6457" w:id="639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Іле ауданы бойынша Мемлекеттік кірістер басқармасы" республикалық мемлекеттік мекемесi.</w:t>
      </w:r>
    </w:p>
    <w:bookmarkEnd w:id="6390"/>
    <w:bookmarkStart w:name="z6458" w:id="63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391"/>
    <w:bookmarkStart w:name="z6459" w:id="639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392"/>
    <w:bookmarkStart w:name="z6460" w:id="639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393"/>
    <w:bookmarkStart w:name="z6461" w:id="639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394"/>
    <w:bookmarkStart w:name="z6462" w:id="639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395"/>
    <w:bookmarkStart w:name="z6463" w:id="6396"/>
    <w:p>
      <w:pPr>
        <w:spacing w:after="0"/>
        <w:ind w:left="0"/>
        <w:jc w:val="both"/>
      </w:pPr>
      <w:r>
        <w:rPr>
          <w:rFonts w:ascii="Times New Roman"/>
          <w:b w:val="false"/>
          <w:i w:val="false"/>
          <w:color w:val="000000"/>
          <w:sz w:val="28"/>
        </w:rPr>
        <w:t>
      13. Міндеттері:</w:t>
      </w:r>
    </w:p>
    <w:bookmarkEnd w:id="6396"/>
    <w:bookmarkStart w:name="z6464" w:id="639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397"/>
    <w:bookmarkStart w:name="z6465" w:id="639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398"/>
    <w:bookmarkStart w:name="z6466" w:id="639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399"/>
    <w:bookmarkStart w:name="z6467" w:id="640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400"/>
    <w:bookmarkStart w:name="z6468" w:id="640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401"/>
    <w:bookmarkStart w:name="z6469" w:id="640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402"/>
    <w:bookmarkStart w:name="z6470" w:id="640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403"/>
    <w:bookmarkStart w:name="z6471" w:id="6404"/>
    <w:p>
      <w:pPr>
        <w:spacing w:after="0"/>
        <w:ind w:left="0"/>
        <w:jc w:val="both"/>
      </w:pPr>
      <w:r>
        <w:rPr>
          <w:rFonts w:ascii="Times New Roman"/>
          <w:b w:val="false"/>
          <w:i w:val="false"/>
          <w:color w:val="000000"/>
          <w:sz w:val="28"/>
        </w:rPr>
        <w:t>
      14. Басқарманың құқықтары мен міндеттемелері:</w:t>
      </w:r>
    </w:p>
    <w:bookmarkEnd w:id="6404"/>
    <w:bookmarkStart w:name="z6472" w:id="6405"/>
    <w:p>
      <w:pPr>
        <w:spacing w:after="0"/>
        <w:ind w:left="0"/>
        <w:jc w:val="both"/>
      </w:pPr>
      <w:r>
        <w:rPr>
          <w:rFonts w:ascii="Times New Roman"/>
          <w:b w:val="false"/>
          <w:i w:val="false"/>
          <w:color w:val="000000"/>
          <w:sz w:val="28"/>
        </w:rPr>
        <w:t>
      1) құқықтары:</w:t>
      </w:r>
    </w:p>
    <w:bookmarkEnd w:id="6405"/>
    <w:bookmarkStart w:name="z6473" w:id="640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406"/>
    <w:bookmarkStart w:name="z6474" w:id="6407"/>
    <w:p>
      <w:pPr>
        <w:spacing w:after="0"/>
        <w:ind w:left="0"/>
        <w:jc w:val="both"/>
      </w:pPr>
      <w:r>
        <w:rPr>
          <w:rFonts w:ascii="Times New Roman"/>
          <w:b w:val="false"/>
          <w:i w:val="false"/>
          <w:color w:val="000000"/>
          <w:sz w:val="28"/>
        </w:rPr>
        <w:t>
      салық төлеушіден (салық агентінен):</w:t>
      </w:r>
    </w:p>
    <w:bookmarkEnd w:id="6407"/>
    <w:bookmarkStart w:name="z6475" w:id="640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408"/>
    <w:bookmarkStart w:name="z6476" w:id="640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409"/>
    <w:bookmarkStart w:name="z6477" w:id="641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410"/>
    <w:bookmarkStart w:name="z6478" w:id="641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411"/>
    <w:bookmarkStart w:name="z6479" w:id="641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6412"/>
    <w:bookmarkStart w:name="z6480" w:id="641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6413"/>
    <w:bookmarkStart w:name="z6481" w:id="641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6414"/>
    <w:bookmarkStart w:name="z6482" w:id="641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6415"/>
    <w:bookmarkStart w:name="z6483" w:id="641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6416"/>
    <w:bookmarkStart w:name="z6484" w:id="641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6417"/>
    <w:bookmarkStart w:name="z6485" w:id="641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6418"/>
    <w:bookmarkStart w:name="z6486" w:id="641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6419"/>
    <w:bookmarkStart w:name="z6487" w:id="642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6420"/>
    <w:bookmarkStart w:name="z6488" w:id="642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6421"/>
    <w:bookmarkStart w:name="z6489" w:id="642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6422"/>
    <w:bookmarkStart w:name="z6490" w:id="642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6423"/>
    <w:bookmarkStart w:name="z6491" w:id="642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6424"/>
    <w:bookmarkStart w:name="z6492" w:id="642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6425"/>
    <w:bookmarkStart w:name="z6493" w:id="642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6426"/>
    <w:bookmarkStart w:name="z6494" w:id="642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6427"/>
    <w:bookmarkStart w:name="z6495" w:id="642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6428"/>
    <w:bookmarkStart w:name="z6496" w:id="642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6429"/>
    <w:bookmarkStart w:name="z6497" w:id="643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6430"/>
    <w:bookmarkStart w:name="z6498" w:id="6431"/>
    <w:p>
      <w:pPr>
        <w:spacing w:after="0"/>
        <w:ind w:left="0"/>
        <w:jc w:val="both"/>
      </w:pPr>
      <w:r>
        <w:rPr>
          <w:rFonts w:ascii="Times New Roman"/>
          <w:b w:val="false"/>
          <w:i w:val="false"/>
          <w:color w:val="000000"/>
          <w:sz w:val="28"/>
        </w:rPr>
        <w:t>
      2) міндеттері:</w:t>
      </w:r>
    </w:p>
    <w:bookmarkEnd w:id="6431"/>
    <w:bookmarkStart w:name="z6499" w:id="643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432"/>
    <w:bookmarkStart w:name="z6500" w:id="643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433"/>
    <w:bookmarkStart w:name="z6501" w:id="643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434"/>
    <w:bookmarkStart w:name="z6502" w:id="643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435"/>
    <w:bookmarkStart w:name="z6503" w:id="643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436"/>
    <w:bookmarkStart w:name="z6504" w:id="6437"/>
    <w:p>
      <w:pPr>
        <w:spacing w:after="0"/>
        <w:ind w:left="0"/>
        <w:jc w:val="both"/>
      </w:pPr>
      <w:r>
        <w:rPr>
          <w:rFonts w:ascii="Times New Roman"/>
          <w:b w:val="false"/>
          <w:i w:val="false"/>
          <w:color w:val="000000"/>
          <w:sz w:val="28"/>
        </w:rPr>
        <w:t>
      салықтық берешегі бар;</w:t>
      </w:r>
    </w:p>
    <w:bookmarkEnd w:id="6437"/>
    <w:bookmarkStart w:name="z6505" w:id="643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438"/>
    <w:bookmarkStart w:name="z6506" w:id="643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439"/>
    <w:bookmarkStart w:name="z6507" w:id="644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440"/>
    <w:bookmarkStart w:name="z6508" w:id="644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441"/>
    <w:bookmarkStart w:name="z6509" w:id="644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442"/>
    <w:bookmarkStart w:name="z6510" w:id="644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443"/>
    <w:bookmarkStart w:name="z6511" w:id="644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444"/>
    <w:bookmarkStart w:name="z6512" w:id="644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445"/>
    <w:bookmarkStart w:name="z6513" w:id="644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446"/>
    <w:bookmarkStart w:name="z6514" w:id="644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447"/>
    <w:bookmarkStart w:name="z6515" w:id="644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448"/>
    <w:bookmarkStart w:name="z6516" w:id="644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449"/>
    <w:bookmarkStart w:name="z6517" w:id="645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450"/>
    <w:bookmarkStart w:name="z6518" w:id="645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451"/>
    <w:bookmarkStart w:name="z6519" w:id="645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452"/>
    <w:bookmarkStart w:name="z6520" w:id="6453"/>
    <w:p>
      <w:pPr>
        <w:spacing w:after="0"/>
        <w:ind w:left="0"/>
        <w:jc w:val="both"/>
      </w:pPr>
      <w:r>
        <w:rPr>
          <w:rFonts w:ascii="Times New Roman"/>
          <w:b w:val="false"/>
          <w:i w:val="false"/>
          <w:color w:val="000000"/>
          <w:sz w:val="28"/>
        </w:rPr>
        <w:t>
      мемлекет мүдделерін қорғау;</w:t>
      </w:r>
    </w:p>
    <w:bookmarkEnd w:id="6453"/>
    <w:bookmarkStart w:name="z6521" w:id="645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454"/>
    <w:bookmarkStart w:name="z6522" w:id="645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455"/>
    <w:bookmarkStart w:name="z6523" w:id="645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456"/>
    <w:bookmarkStart w:name="z6524" w:id="645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457"/>
    <w:bookmarkStart w:name="z6525" w:id="6458"/>
    <w:p>
      <w:pPr>
        <w:spacing w:after="0"/>
        <w:ind w:left="0"/>
        <w:jc w:val="both"/>
      </w:pPr>
      <w:r>
        <w:rPr>
          <w:rFonts w:ascii="Times New Roman"/>
          <w:b w:val="false"/>
          <w:i w:val="false"/>
          <w:color w:val="000000"/>
          <w:sz w:val="28"/>
        </w:rPr>
        <w:t>
      15. Функциялары:</w:t>
      </w:r>
    </w:p>
    <w:bookmarkEnd w:id="6458"/>
    <w:bookmarkStart w:name="z6526" w:id="6459"/>
    <w:p>
      <w:pPr>
        <w:spacing w:after="0"/>
        <w:ind w:left="0"/>
        <w:jc w:val="both"/>
      </w:pPr>
      <w:r>
        <w:rPr>
          <w:rFonts w:ascii="Times New Roman"/>
          <w:b w:val="false"/>
          <w:i w:val="false"/>
          <w:color w:val="000000"/>
          <w:sz w:val="28"/>
        </w:rPr>
        <w:t>
      1) салықтық бақылауды жүзеге асыру;</w:t>
      </w:r>
    </w:p>
    <w:bookmarkEnd w:id="6459"/>
    <w:bookmarkStart w:name="z6527" w:id="646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460"/>
    <w:bookmarkStart w:name="z6528" w:id="646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461"/>
    <w:bookmarkStart w:name="z6529" w:id="646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462"/>
    <w:bookmarkStart w:name="z6530" w:id="646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463"/>
    <w:bookmarkStart w:name="z6531" w:id="646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464"/>
    <w:bookmarkStart w:name="z6532" w:id="646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465"/>
    <w:bookmarkStart w:name="z6533" w:id="646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466"/>
    <w:bookmarkStart w:name="z6534" w:id="646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467"/>
    <w:bookmarkStart w:name="z6535" w:id="646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468"/>
    <w:bookmarkStart w:name="z6536" w:id="6469"/>
    <w:p>
      <w:pPr>
        <w:spacing w:after="0"/>
        <w:ind w:left="0"/>
        <w:jc w:val="both"/>
      </w:pPr>
      <w:r>
        <w:rPr>
          <w:rFonts w:ascii="Times New Roman"/>
          <w:b w:val="false"/>
          <w:i w:val="false"/>
          <w:color w:val="000000"/>
          <w:sz w:val="28"/>
        </w:rPr>
        <w:t>
      11) салықтық әкімшілендіруді жүзеге асыру;</w:t>
      </w:r>
    </w:p>
    <w:bookmarkEnd w:id="6469"/>
    <w:bookmarkStart w:name="z6537" w:id="647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470"/>
    <w:bookmarkStart w:name="z6538" w:id="647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471"/>
    <w:bookmarkStart w:name="z6539" w:id="6472"/>
    <w:p>
      <w:pPr>
        <w:spacing w:after="0"/>
        <w:ind w:left="0"/>
        <w:jc w:val="both"/>
      </w:pPr>
      <w:r>
        <w:rPr>
          <w:rFonts w:ascii="Times New Roman"/>
          <w:b w:val="false"/>
          <w:i w:val="false"/>
          <w:color w:val="000000"/>
          <w:sz w:val="28"/>
        </w:rPr>
        <w:t>
      14) тәуекелдерді басқару жүйесін пайдалану;</w:t>
      </w:r>
    </w:p>
    <w:bookmarkEnd w:id="6472"/>
    <w:bookmarkStart w:name="z6540" w:id="647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473"/>
    <w:bookmarkStart w:name="z6541" w:id="647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474"/>
    <w:bookmarkStart w:name="z6542" w:id="647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475"/>
    <w:bookmarkStart w:name="z6543" w:id="647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476"/>
    <w:bookmarkStart w:name="z6544" w:id="647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477"/>
    <w:bookmarkStart w:name="z6545" w:id="647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478"/>
    <w:bookmarkStart w:name="z6546" w:id="647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479"/>
    <w:bookmarkStart w:name="z6547" w:id="648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480"/>
    <w:bookmarkStart w:name="z6548" w:id="648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481"/>
    <w:bookmarkStart w:name="z6549" w:id="648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482"/>
    <w:bookmarkStart w:name="z6550" w:id="648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483"/>
    <w:bookmarkStart w:name="z6551" w:id="648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484"/>
    <w:bookmarkStart w:name="z6552" w:id="648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485"/>
    <w:bookmarkStart w:name="z6553" w:id="648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486"/>
    <w:bookmarkStart w:name="z6554" w:id="648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487"/>
    <w:bookmarkStart w:name="z6555" w:id="648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488"/>
    <w:bookmarkStart w:name="z6556" w:id="648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489"/>
    <w:bookmarkStart w:name="z6557" w:id="649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490"/>
    <w:bookmarkStart w:name="z6558" w:id="649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491"/>
    <w:bookmarkStart w:name="z6559" w:id="649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492"/>
    <w:bookmarkStart w:name="z6560" w:id="649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493"/>
    <w:bookmarkStart w:name="z6561" w:id="649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494"/>
    <w:bookmarkStart w:name="z6562" w:id="649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495"/>
    <w:bookmarkStart w:name="z6563" w:id="649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496"/>
    <w:bookmarkStart w:name="z6564" w:id="649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497"/>
    <w:bookmarkStart w:name="z6565" w:id="649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498"/>
    <w:bookmarkStart w:name="z6566" w:id="649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499"/>
    <w:bookmarkStart w:name="z6567" w:id="65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500"/>
    <w:bookmarkStart w:name="z6568" w:id="65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501"/>
    <w:bookmarkStart w:name="z6569" w:id="6502"/>
    <w:p>
      <w:pPr>
        <w:spacing w:after="0"/>
        <w:ind w:left="0"/>
        <w:jc w:val="both"/>
      </w:pPr>
      <w:r>
        <w:rPr>
          <w:rFonts w:ascii="Times New Roman"/>
          <w:b w:val="false"/>
          <w:i w:val="false"/>
          <w:color w:val="000000"/>
          <w:sz w:val="28"/>
        </w:rPr>
        <w:t>
      19. Басқарма басшысының өкілеттіктері:</w:t>
      </w:r>
    </w:p>
    <w:bookmarkEnd w:id="6502"/>
    <w:bookmarkStart w:name="z6570" w:id="650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6503"/>
    <w:bookmarkStart w:name="z6571" w:id="650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504"/>
    <w:bookmarkStart w:name="z6572" w:id="650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505"/>
    <w:bookmarkStart w:name="z6573" w:id="650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506"/>
    <w:bookmarkStart w:name="z6574" w:id="650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507"/>
    <w:bookmarkStart w:name="z6575" w:id="65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508"/>
    <w:bookmarkStart w:name="z6576" w:id="650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509"/>
    <w:bookmarkStart w:name="z6577" w:id="651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510"/>
    <w:bookmarkStart w:name="z6578" w:id="651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511"/>
    <w:bookmarkStart w:name="z6579" w:id="651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512"/>
    <w:bookmarkStart w:name="z6580" w:id="651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513"/>
    <w:bookmarkStart w:name="z6581" w:id="651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514"/>
    <w:bookmarkStart w:name="z6582" w:id="651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6515"/>
    <w:bookmarkStart w:name="z6583" w:id="6516"/>
    <w:p>
      <w:pPr>
        <w:spacing w:after="0"/>
        <w:ind w:left="0"/>
        <w:jc w:val="left"/>
      </w:pPr>
      <w:r>
        <w:rPr>
          <w:rFonts w:ascii="Times New Roman"/>
          <w:b/>
          <w:i w:val="false"/>
          <w:color w:val="000000"/>
        </w:rPr>
        <w:t xml:space="preserve"> 4-тарау. Басқарманың мүлкi</w:t>
      </w:r>
    </w:p>
    <w:bookmarkEnd w:id="6516"/>
    <w:bookmarkStart w:name="z6584" w:id="651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6517"/>
    <w:bookmarkStart w:name="z6585" w:id="651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18"/>
    <w:bookmarkStart w:name="z6586" w:id="651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6519"/>
    <w:bookmarkStart w:name="z6587" w:id="652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520"/>
    <w:bookmarkStart w:name="z6588" w:id="6521"/>
    <w:p>
      <w:pPr>
        <w:spacing w:after="0"/>
        <w:ind w:left="0"/>
        <w:jc w:val="left"/>
      </w:pPr>
      <w:r>
        <w:rPr>
          <w:rFonts w:ascii="Times New Roman"/>
          <w:b/>
          <w:i w:val="false"/>
          <w:color w:val="000000"/>
        </w:rPr>
        <w:t xml:space="preserve"> 5-тарау. Басқарманы қайта ұйымдастыру және тарату</w:t>
      </w:r>
    </w:p>
    <w:bookmarkEnd w:id="6521"/>
    <w:bookmarkStart w:name="z6589" w:id="65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43-қосымша</w:t>
            </w:r>
          </w:p>
        </w:tc>
      </w:tr>
    </w:tbl>
    <w:bookmarkStart w:name="z6591" w:id="652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туралы ереже </w:t>
      </w:r>
    </w:p>
    <w:bookmarkEnd w:id="6523"/>
    <w:bookmarkStart w:name="z6592" w:id="6524"/>
    <w:p>
      <w:pPr>
        <w:spacing w:after="0"/>
        <w:ind w:left="0"/>
        <w:jc w:val="left"/>
      </w:pPr>
      <w:r>
        <w:rPr>
          <w:rFonts w:ascii="Times New Roman"/>
          <w:b/>
          <w:i w:val="false"/>
          <w:color w:val="000000"/>
        </w:rPr>
        <w:t xml:space="preserve"> 1-тарау. Жалпы ережелер</w:t>
      </w:r>
    </w:p>
    <w:bookmarkEnd w:id="6524"/>
    <w:bookmarkStart w:name="z6593" w:id="652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525"/>
    <w:bookmarkStart w:name="z6594" w:id="6526"/>
    <w:p>
      <w:pPr>
        <w:spacing w:after="0"/>
        <w:ind w:left="0"/>
        <w:jc w:val="both"/>
      </w:pPr>
      <w:r>
        <w:rPr>
          <w:rFonts w:ascii="Times New Roman"/>
          <w:b w:val="false"/>
          <w:i w:val="false"/>
          <w:color w:val="000000"/>
          <w:sz w:val="28"/>
        </w:rPr>
        <w:t xml:space="preserve">
      1) салықтық әкімшілендіру; </w:t>
      </w:r>
    </w:p>
    <w:bookmarkEnd w:id="6526"/>
    <w:bookmarkStart w:name="z6595" w:id="652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527"/>
    <w:bookmarkStart w:name="z6596" w:id="6528"/>
    <w:p>
      <w:pPr>
        <w:spacing w:after="0"/>
        <w:ind w:left="0"/>
        <w:jc w:val="both"/>
      </w:pPr>
      <w:r>
        <w:rPr>
          <w:rFonts w:ascii="Times New Roman"/>
          <w:b w:val="false"/>
          <w:i w:val="false"/>
          <w:color w:val="000000"/>
          <w:sz w:val="28"/>
        </w:rPr>
        <w:t>
      3) мұнай өнімдерінің және биоотынның айналымы;</w:t>
      </w:r>
    </w:p>
    <w:bookmarkEnd w:id="6528"/>
    <w:bookmarkStart w:name="z6597" w:id="652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529"/>
    <w:bookmarkStart w:name="z6598" w:id="653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530"/>
    <w:bookmarkStart w:name="z6599" w:id="65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531"/>
    <w:bookmarkStart w:name="z6600" w:id="653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532"/>
    <w:bookmarkStart w:name="z6601" w:id="653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533"/>
    <w:bookmarkStart w:name="z6602" w:id="653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534"/>
    <w:bookmarkStart w:name="z6603" w:id="653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535"/>
    <w:bookmarkStart w:name="z6604" w:id="653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536"/>
    <w:bookmarkStart w:name="z6605" w:id="6537"/>
    <w:p>
      <w:pPr>
        <w:spacing w:after="0"/>
        <w:ind w:left="0"/>
        <w:jc w:val="both"/>
      </w:pPr>
      <w:r>
        <w:rPr>
          <w:rFonts w:ascii="Times New Roman"/>
          <w:b w:val="false"/>
          <w:i w:val="false"/>
          <w:color w:val="000000"/>
          <w:sz w:val="28"/>
        </w:rPr>
        <w:t xml:space="preserve">
      8. Басқарманың орналасқан жері: пошта индексі 040900, Қазақстан Республикасы, Алматы облысы, Қарасай ауданы, Қаскелең қаласы, Қазақстан Республикасының Тәуелсіздігіне 10 жыл көшесі, 54 А. </w:t>
      </w:r>
    </w:p>
    <w:bookmarkEnd w:id="6537"/>
    <w:bookmarkStart w:name="z6606" w:id="653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республикалық мемлекеттік мекемесi.</w:t>
      </w:r>
    </w:p>
    <w:bookmarkEnd w:id="6538"/>
    <w:bookmarkStart w:name="z6607" w:id="65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39"/>
    <w:bookmarkStart w:name="z6608" w:id="65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40"/>
    <w:bookmarkStart w:name="z6609" w:id="654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541"/>
    <w:bookmarkStart w:name="z6610" w:id="654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542"/>
    <w:bookmarkStart w:name="z6611" w:id="654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543"/>
    <w:bookmarkStart w:name="z6612" w:id="6544"/>
    <w:p>
      <w:pPr>
        <w:spacing w:after="0"/>
        <w:ind w:left="0"/>
        <w:jc w:val="both"/>
      </w:pPr>
      <w:r>
        <w:rPr>
          <w:rFonts w:ascii="Times New Roman"/>
          <w:b w:val="false"/>
          <w:i w:val="false"/>
          <w:color w:val="000000"/>
          <w:sz w:val="28"/>
        </w:rPr>
        <w:t>
      13. Міндеттері:</w:t>
      </w:r>
    </w:p>
    <w:bookmarkEnd w:id="6544"/>
    <w:bookmarkStart w:name="z6613" w:id="654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545"/>
    <w:bookmarkStart w:name="z6614" w:id="654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546"/>
    <w:bookmarkStart w:name="z6615" w:id="654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547"/>
    <w:bookmarkStart w:name="z6616" w:id="654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548"/>
    <w:bookmarkStart w:name="z6617" w:id="654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549"/>
    <w:bookmarkStart w:name="z6618" w:id="655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550"/>
    <w:bookmarkStart w:name="z6619" w:id="655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551"/>
    <w:bookmarkStart w:name="z6620" w:id="6552"/>
    <w:p>
      <w:pPr>
        <w:spacing w:after="0"/>
        <w:ind w:left="0"/>
        <w:jc w:val="both"/>
      </w:pPr>
      <w:r>
        <w:rPr>
          <w:rFonts w:ascii="Times New Roman"/>
          <w:b w:val="false"/>
          <w:i w:val="false"/>
          <w:color w:val="000000"/>
          <w:sz w:val="28"/>
        </w:rPr>
        <w:t>
      14. Басқарманың құқықтары мен міндеттемелері:</w:t>
      </w:r>
    </w:p>
    <w:bookmarkEnd w:id="6552"/>
    <w:bookmarkStart w:name="z6621" w:id="6553"/>
    <w:p>
      <w:pPr>
        <w:spacing w:after="0"/>
        <w:ind w:left="0"/>
        <w:jc w:val="both"/>
      </w:pPr>
      <w:r>
        <w:rPr>
          <w:rFonts w:ascii="Times New Roman"/>
          <w:b w:val="false"/>
          <w:i w:val="false"/>
          <w:color w:val="000000"/>
          <w:sz w:val="28"/>
        </w:rPr>
        <w:t>
      1) құқықтары:</w:t>
      </w:r>
    </w:p>
    <w:bookmarkEnd w:id="6553"/>
    <w:bookmarkStart w:name="z6622" w:id="655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554"/>
    <w:bookmarkStart w:name="z6623" w:id="6555"/>
    <w:p>
      <w:pPr>
        <w:spacing w:after="0"/>
        <w:ind w:left="0"/>
        <w:jc w:val="both"/>
      </w:pPr>
      <w:r>
        <w:rPr>
          <w:rFonts w:ascii="Times New Roman"/>
          <w:b w:val="false"/>
          <w:i w:val="false"/>
          <w:color w:val="000000"/>
          <w:sz w:val="28"/>
        </w:rPr>
        <w:t>
      салық төлеушіден (салық агентінен):</w:t>
      </w:r>
    </w:p>
    <w:bookmarkEnd w:id="6555"/>
    <w:bookmarkStart w:name="z6624" w:id="655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556"/>
    <w:bookmarkStart w:name="z6625" w:id="655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557"/>
    <w:bookmarkStart w:name="z6626" w:id="655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558"/>
    <w:bookmarkStart w:name="z6627" w:id="655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559"/>
    <w:bookmarkStart w:name="z6628" w:id="656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6560"/>
    <w:bookmarkStart w:name="z6629" w:id="656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6561"/>
    <w:bookmarkStart w:name="z6630" w:id="656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6562"/>
    <w:bookmarkStart w:name="z6631" w:id="656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6563"/>
    <w:bookmarkStart w:name="z6632" w:id="656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6564"/>
    <w:bookmarkStart w:name="z6633" w:id="656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6565"/>
    <w:bookmarkStart w:name="z6634" w:id="656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6566"/>
    <w:bookmarkStart w:name="z6635" w:id="656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6567"/>
    <w:bookmarkStart w:name="z6636" w:id="656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6568"/>
    <w:bookmarkStart w:name="z6637" w:id="656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6569"/>
    <w:bookmarkStart w:name="z6638" w:id="657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6570"/>
    <w:bookmarkStart w:name="z6639" w:id="657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6571"/>
    <w:bookmarkStart w:name="z6640" w:id="657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6572"/>
    <w:bookmarkStart w:name="z6641" w:id="657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6573"/>
    <w:bookmarkStart w:name="z6642" w:id="657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6574"/>
    <w:bookmarkStart w:name="z6643" w:id="657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6575"/>
    <w:bookmarkStart w:name="z6644" w:id="657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6576"/>
    <w:bookmarkStart w:name="z6645" w:id="657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6577"/>
    <w:bookmarkStart w:name="z6646" w:id="657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6578"/>
    <w:bookmarkStart w:name="z6647" w:id="6579"/>
    <w:p>
      <w:pPr>
        <w:spacing w:after="0"/>
        <w:ind w:left="0"/>
        <w:jc w:val="both"/>
      </w:pPr>
      <w:r>
        <w:rPr>
          <w:rFonts w:ascii="Times New Roman"/>
          <w:b w:val="false"/>
          <w:i w:val="false"/>
          <w:color w:val="000000"/>
          <w:sz w:val="28"/>
        </w:rPr>
        <w:t>
      2) міндеттері:</w:t>
      </w:r>
    </w:p>
    <w:bookmarkEnd w:id="6579"/>
    <w:bookmarkStart w:name="z6648" w:id="658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580"/>
    <w:bookmarkStart w:name="z6649" w:id="658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581"/>
    <w:bookmarkStart w:name="z6650" w:id="658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582"/>
    <w:bookmarkStart w:name="z6651" w:id="658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583"/>
    <w:bookmarkStart w:name="z6652" w:id="658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584"/>
    <w:bookmarkStart w:name="z6653" w:id="6585"/>
    <w:p>
      <w:pPr>
        <w:spacing w:after="0"/>
        <w:ind w:left="0"/>
        <w:jc w:val="both"/>
      </w:pPr>
      <w:r>
        <w:rPr>
          <w:rFonts w:ascii="Times New Roman"/>
          <w:b w:val="false"/>
          <w:i w:val="false"/>
          <w:color w:val="000000"/>
          <w:sz w:val="28"/>
        </w:rPr>
        <w:t>
      салықтық берешегі бар;</w:t>
      </w:r>
    </w:p>
    <w:bookmarkEnd w:id="6585"/>
    <w:bookmarkStart w:name="z6654" w:id="658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586"/>
    <w:bookmarkStart w:name="z6655" w:id="658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587"/>
    <w:bookmarkStart w:name="z6656" w:id="658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588"/>
    <w:bookmarkStart w:name="z6657" w:id="658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589"/>
    <w:bookmarkStart w:name="z6658" w:id="659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590"/>
    <w:bookmarkStart w:name="z6659" w:id="659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591"/>
    <w:bookmarkStart w:name="z6660" w:id="659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592"/>
    <w:bookmarkStart w:name="z6661" w:id="659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593"/>
    <w:bookmarkStart w:name="z6662" w:id="659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594"/>
    <w:bookmarkStart w:name="z6663" w:id="659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595"/>
    <w:bookmarkStart w:name="z6664" w:id="659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596"/>
    <w:bookmarkStart w:name="z6665" w:id="659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597"/>
    <w:bookmarkStart w:name="z6666" w:id="659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598"/>
    <w:bookmarkStart w:name="z6667" w:id="659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599"/>
    <w:bookmarkStart w:name="z6668" w:id="660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600"/>
    <w:bookmarkStart w:name="z6669" w:id="6601"/>
    <w:p>
      <w:pPr>
        <w:spacing w:after="0"/>
        <w:ind w:left="0"/>
        <w:jc w:val="both"/>
      </w:pPr>
      <w:r>
        <w:rPr>
          <w:rFonts w:ascii="Times New Roman"/>
          <w:b w:val="false"/>
          <w:i w:val="false"/>
          <w:color w:val="000000"/>
          <w:sz w:val="28"/>
        </w:rPr>
        <w:t>
      мемлекет мүдделерін қорғау;</w:t>
      </w:r>
    </w:p>
    <w:bookmarkEnd w:id="6601"/>
    <w:bookmarkStart w:name="z6670" w:id="660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602"/>
    <w:bookmarkStart w:name="z6671" w:id="660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603"/>
    <w:bookmarkStart w:name="z6672" w:id="660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604"/>
    <w:bookmarkStart w:name="z6673" w:id="660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605"/>
    <w:bookmarkStart w:name="z6674" w:id="6606"/>
    <w:p>
      <w:pPr>
        <w:spacing w:after="0"/>
        <w:ind w:left="0"/>
        <w:jc w:val="both"/>
      </w:pPr>
      <w:r>
        <w:rPr>
          <w:rFonts w:ascii="Times New Roman"/>
          <w:b w:val="false"/>
          <w:i w:val="false"/>
          <w:color w:val="000000"/>
          <w:sz w:val="28"/>
        </w:rPr>
        <w:t>
      15. Функциялары:</w:t>
      </w:r>
    </w:p>
    <w:bookmarkEnd w:id="6606"/>
    <w:bookmarkStart w:name="z6675" w:id="6607"/>
    <w:p>
      <w:pPr>
        <w:spacing w:after="0"/>
        <w:ind w:left="0"/>
        <w:jc w:val="both"/>
      </w:pPr>
      <w:r>
        <w:rPr>
          <w:rFonts w:ascii="Times New Roman"/>
          <w:b w:val="false"/>
          <w:i w:val="false"/>
          <w:color w:val="000000"/>
          <w:sz w:val="28"/>
        </w:rPr>
        <w:t>
      1) салықтық бақылауды жүзеге асыру;</w:t>
      </w:r>
    </w:p>
    <w:bookmarkEnd w:id="6607"/>
    <w:bookmarkStart w:name="z6676" w:id="660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608"/>
    <w:bookmarkStart w:name="z6677" w:id="660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609"/>
    <w:bookmarkStart w:name="z6678" w:id="661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610"/>
    <w:bookmarkStart w:name="z6679" w:id="661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611"/>
    <w:bookmarkStart w:name="z6680" w:id="661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612"/>
    <w:bookmarkStart w:name="z6681" w:id="661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613"/>
    <w:bookmarkStart w:name="z6682" w:id="661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614"/>
    <w:bookmarkStart w:name="z6683" w:id="661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615"/>
    <w:bookmarkStart w:name="z6684" w:id="661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616"/>
    <w:bookmarkStart w:name="z6685" w:id="6617"/>
    <w:p>
      <w:pPr>
        <w:spacing w:after="0"/>
        <w:ind w:left="0"/>
        <w:jc w:val="both"/>
      </w:pPr>
      <w:r>
        <w:rPr>
          <w:rFonts w:ascii="Times New Roman"/>
          <w:b w:val="false"/>
          <w:i w:val="false"/>
          <w:color w:val="000000"/>
          <w:sz w:val="28"/>
        </w:rPr>
        <w:t>
      11) салықтық әкімшілендіруді жүзеге асыру;</w:t>
      </w:r>
    </w:p>
    <w:bookmarkEnd w:id="6617"/>
    <w:bookmarkStart w:name="z6686" w:id="661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618"/>
    <w:bookmarkStart w:name="z6687" w:id="661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619"/>
    <w:bookmarkStart w:name="z6688" w:id="6620"/>
    <w:p>
      <w:pPr>
        <w:spacing w:after="0"/>
        <w:ind w:left="0"/>
        <w:jc w:val="both"/>
      </w:pPr>
      <w:r>
        <w:rPr>
          <w:rFonts w:ascii="Times New Roman"/>
          <w:b w:val="false"/>
          <w:i w:val="false"/>
          <w:color w:val="000000"/>
          <w:sz w:val="28"/>
        </w:rPr>
        <w:t>
      14) тәуекелдерді басқару жүйесін пайдалану;</w:t>
      </w:r>
    </w:p>
    <w:bookmarkEnd w:id="6620"/>
    <w:bookmarkStart w:name="z6689" w:id="662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621"/>
    <w:bookmarkStart w:name="z6690" w:id="662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622"/>
    <w:bookmarkStart w:name="z6691" w:id="662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623"/>
    <w:bookmarkStart w:name="z6692" w:id="662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624"/>
    <w:bookmarkStart w:name="z6693" w:id="662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625"/>
    <w:bookmarkStart w:name="z6694" w:id="662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626"/>
    <w:bookmarkStart w:name="z6695" w:id="662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627"/>
    <w:bookmarkStart w:name="z6696" w:id="662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628"/>
    <w:bookmarkStart w:name="z6697" w:id="662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629"/>
    <w:bookmarkStart w:name="z6698" w:id="663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630"/>
    <w:bookmarkStart w:name="z6699" w:id="663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631"/>
    <w:bookmarkStart w:name="z6700" w:id="663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632"/>
    <w:bookmarkStart w:name="z6701" w:id="663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633"/>
    <w:bookmarkStart w:name="z6702" w:id="663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634"/>
    <w:bookmarkStart w:name="z6703" w:id="663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635"/>
    <w:bookmarkStart w:name="z6704" w:id="663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636"/>
    <w:bookmarkStart w:name="z6705" w:id="663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637"/>
    <w:bookmarkStart w:name="z6706" w:id="663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638"/>
    <w:bookmarkStart w:name="z6707" w:id="663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639"/>
    <w:bookmarkStart w:name="z6708" w:id="664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640"/>
    <w:bookmarkStart w:name="z6709" w:id="664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641"/>
    <w:bookmarkStart w:name="z6710" w:id="664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642"/>
    <w:bookmarkStart w:name="z6711" w:id="664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643"/>
    <w:bookmarkStart w:name="z6712" w:id="664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644"/>
    <w:bookmarkStart w:name="z6713" w:id="664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645"/>
    <w:bookmarkStart w:name="z6714" w:id="664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646"/>
    <w:bookmarkStart w:name="z6715" w:id="664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647"/>
    <w:bookmarkStart w:name="z6716" w:id="664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648"/>
    <w:bookmarkStart w:name="z6717" w:id="66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649"/>
    <w:bookmarkStart w:name="z6718" w:id="6650"/>
    <w:p>
      <w:pPr>
        <w:spacing w:after="0"/>
        <w:ind w:left="0"/>
        <w:jc w:val="both"/>
      </w:pPr>
      <w:r>
        <w:rPr>
          <w:rFonts w:ascii="Times New Roman"/>
          <w:b w:val="false"/>
          <w:i w:val="false"/>
          <w:color w:val="000000"/>
          <w:sz w:val="28"/>
        </w:rPr>
        <w:t>
      19. Басқарма басшысының өкілеттіктері:</w:t>
      </w:r>
    </w:p>
    <w:bookmarkEnd w:id="6650"/>
    <w:bookmarkStart w:name="z6719" w:id="665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6651"/>
    <w:bookmarkStart w:name="z6720" w:id="665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652"/>
    <w:bookmarkStart w:name="z6721" w:id="665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653"/>
    <w:bookmarkStart w:name="z6722" w:id="665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654"/>
    <w:bookmarkStart w:name="z6723" w:id="665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655"/>
    <w:bookmarkStart w:name="z6724" w:id="665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656"/>
    <w:bookmarkStart w:name="z6725" w:id="665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657"/>
    <w:bookmarkStart w:name="z6726" w:id="665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658"/>
    <w:bookmarkStart w:name="z6727" w:id="665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659"/>
    <w:bookmarkStart w:name="z6728" w:id="666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660"/>
    <w:bookmarkStart w:name="z6729" w:id="666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661"/>
    <w:bookmarkStart w:name="z6730" w:id="666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662"/>
    <w:bookmarkStart w:name="z6731" w:id="666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6663"/>
    <w:bookmarkStart w:name="z6732" w:id="6664"/>
    <w:p>
      <w:pPr>
        <w:spacing w:after="0"/>
        <w:ind w:left="0"/>
        <w:jc w:val="left"/>
      </w:pPr>
      <w:r>
        <w:rPr>
          <w:rFonts w:ascii="Times New Roman"/>
          <w:b/>
          <w:i w:val="false"/>
          <w:color w:val="000000"/>
        </w:rPr>
        <w:t xml:space="preserve"> 4-тарау. Басқарманың мүлкi</w:t>
      </w:r>
    </w:p>
    <w:bookmarkEnd w:id="6664"/>
    <w:bookmarkStart w:name="z6733" w:id="666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6665"/>
    <w:bookmarkStart w:name="z6734" w:id="666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666"/>
    <w:bookmarkStart w:name="z6735" w:id="666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6667"/>
    <w:bookmarkStart w:name="z6736" w:id="666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668"/>
    <w:bookmarkStart w:name="z6737" w:id="6669"/>
    <w:p>
      <w:pPr>
        <w:spacing w:after="0"/>
        <w:ind w:left="0"/>
        <w:jc w:val="left"/>
      </w:pPr>
      <w:r>
        <w:rPr>
          <w:rFonts w:ascii="Times New Roman"/>
          <w:b/>
          <w:i w:val="false"/>
          <w:color w:val="000000"/>
        </w:rPr>
        <w:t xml:space="preserve"> 5-тарау. Басқарманы қайта ұйымдастыру және тарату</w:t>
      </w:r>
    </w:p>
    <w:bookmarkEnd w:id="6669"/>
    <w:bookmarkStart w:name="z6738" w:id="66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44-қосымша</w:t>
            </w:r>
          </w:p>
        </w:tc>
      </w:tr>
    </w:tbl>
    <w:bookmarkStart w:name="z6740" w:id="667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туралы ереже </w:t>
      </w:r>
    </w:p>
    <w:bookmarkEnd w:id="6671"/>
    <w:bookmarkStart w:name="z6741" w:id="6672"/>
    <w:p>
      <w:pPr>
        <w:spacing w:after="0"/>
        <w:ind w:left="0"/>
        <w:jc w:val="left"/>
      </w:pPr>
      <w:r>
        <w:rPr>
          <w:rFonts w:ascii="Times New Roman"/>
          <w:b/>
          <w:i w:val="false"/>
          <w:color w:val="000000"/>
        </w:rPr>
        <w:t xml:space="preserve"> 1-тарау. Жалпы ережелер</w:t>
      </w:r>
    </w:p>
    <w:bookmarkEnd w:id="6672"/>
    <w:bookmarkStart w:name="z6742" w:id="667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673"/>
    <w:bookmarkStart w:name="z6743" w:id="6674"/>
    <w:p>
      <w:pPr>
        <w:spacing w:after="0"/>
        <w:ind w:left="0"/>
        <w:jc w:val="both"/>
      </w:pPr>
      <w:r>
        <w:rPr>
          <w:rFonts w:ascii="Times New Roman"/>
          <w:b w:val="false"/>
          <w:i w:val="false"/>
          <w:color w:val="000000"/>
          <w:sz w:val="28"/>
        </w:rPr>
        <w:t xml:space="preserve">
      1) салықтық әкімшілендіру; </w:t>
      </w:r>
    </w:p>
    <w:bookmarkEnd w:id="6674"/>
    <w:bookmarkStart w:name="z6744" w:id="667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675"/>
    <w:bookmarkStart w:name="z6745" w:id="6676"/>
    <w:p>
      <w:pPr>
        <w:spacing w:after="0"/>
        <w:ind w:left="0"/>
        <w:jc w:val="both"/>
      </w:pPr>
      <w:r>
        <w:rPr>
          <w:rFonts w:ascii="Times New Roman"/>
          <w:b w:val="false"/>
          <w:i w:val="false"/>
          <w:color w:val="000000"/>
          <w:sz w:val="28"/>
        </w:rPr>
        <w:t>
      3) мұнай өнімдерінің және биоотынның айналымы;</w:t>
      </w:r>
    </w:p>
    <w:bookmarkEnd w:id="6676"/>
    <w:bookmarkStart w:name="z6746" w:id="667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677"/>
    <w:bookmarkStart w:name="z6747" w:id="667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678"/>
    <w:bookmarkStart w:name="z6748" w:id="667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679"/>
    <w:bookmarkStart w:name="z6749" w:id="668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680"/>
    <w:bookmarkStart w:name="z6750" w:id="668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681"/>
    <w:bookmarkStart w:name="z6751" w:id="668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682"/>
    <w:bookmarkStart w:name="z6752" w:id="668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683"/>
    <w:bookmarkStart w:name="z6753" w:id="668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684"/>
    <w:bookmarkStart w:name="z6754" w:id="6685"/>
    <w:p>
      <w:pPr>
        <w:spacing w:after="0"/>
        <w:ind w:left="0"/>
        <w:jc w:val="both"/>
      </w:pPr>
      <w:r>
        <w:rPr>
          <w:rFonts w:ascii="Times New Roman"/>
          <w:b w:val="false"/>
          <w:i w:val="false"/>
          <w:color w:val="000000"/>
          <w:sz w:val="28"/>
        </w:rPr>
        <w:t>
      8. Басқарманың орналасқан жері: пошта индексі 041419, Қазақстан Республикасы, Алматы облысы, Райымбек ауданы, Нарынқол ауылы, Райымбек көшесі, 29.</w:t>
      </w:r>
    </w:p>
    <w:bookmarkEnd w:id="6685"/>
    <w:bookmarkStart w:name="z6755" w:id="668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республикалық мемлекеттік мекемесi.</w:t>
      </w:r>
    </w:p>
    <w:bookmarkEnd w:id="6686"/>
    <w:bookmarkStart w:name="z6756" w:id="668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87"/>
    <w:bookmarkStart w:name="z6757" w:id="668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88"/>
    <w:bookmarkStart w:name="z6758" w:id="668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689"/>
    <w:bookmarkStart w:name="z6759" w:id="669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690"/>
    <w:bookmarkStart w:name="z6760" w:id="669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691"/>
    <w:bookmarkStart w:name="z6761" w:id="6692"/>
    <w:p>
      <w:pPr>
        <w:spacing w:after="0"/>
        <w:ind w:left="0"/>
        <w:jc w:val="both"/>
      </w:pPr>
      <w:r>
        <w:rPr>
          <w:rFonts w:ascii="Times New Roman"/>
          <w:b w:val="false"/>
          <w:i w:val="false"/>
          <w:color w:val="000000"/>
          <w:sz w:val="28"/>
        </w:rPr>
        <w:t>
      13. Міндеттері:</w:t>
      </w:r>
    </w:p>
    <w:bookmarkEnd w:id="6692"/>
    <w:bookmarkStart w:name="z6762" w:id="669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693"/>
    <w:bookmarkStart w:name="z6763" w:id="669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694"/>
    <w:bookmarkStart w:name="z6764" w:id="669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695"/>
    <w:bookmarkStart w:name="z6765" w:id="669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696"/>
    <w:bookmarkStart w:name="z6766" w:id="669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697"/>
    <w:bookmarkStart w:name="z6767" w:id="669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698"/>
    <w:bookmarkStart w:name="z6768" w:id="669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699"/>
    <w:bookmarkStart w:name="z6769" w:id="6700"/>
    <w:p>
      <w:pPr>
        <w:spacing w:after="0"/>
        <w:ind w:left="0"/>
        <w:jc w:val="both"/>
      </w:pPr>
      <w:r>
        <w:rPr>
          <w:rFonts w:ascii="Times New Roman"/>
          <w:b w:val="false"/>
          <w:i w:val="false"/>
          <w:color w:val="000000"/>
          <w:sz w:val="28"/>
        </w:rPr>
        <w:t>
      14. Басқарманың құқықтары мен міндеттемелері:</w:t>
      </w:r>
    </w:p>
    <w:bookmarkEnd w:id="6700"/>
    <w:bookmarkStart w:name="z6770" w:id="6701"/>
    <w:p>
      <w:pPr>
        <w:spacing w:after="0"/>
        <w:ind w:left="0"/>
        <w:jc w:val="both"/>
      </w:pPr>
      <w:r>
        <w:rPr>
          <w:rFonts w:ascii="Times New Roman"/>
          <w:b w:val="false"/>
          <w:i w:val="false"/>
          <w:color w:val="000000"/>
          <w:sz w:val="28"/>
        </w:rPr>
        <w:t>
      1) құқықтары:</w:t>
      </w:r>
    </w:p>
    <w:bookmarkEnd w:id="6701"/>
    <w:bookmarkStart w:name="z6771" w:id="670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702"/>
    <w:bookmarkStart w:name="z6772" w:id="6703"/>
    <w:p>
      <w:pPr>
        <w:spacing w:after="0"/>
        <w:ind w:left="0"/>
        <w:jc w:val="both"/>
      </w:pPr>
      <w:r>
        <w:rPr>
          <w:rFonts w:ascii="Times New Roman"/>
          <w:b w:val="false"/>
          <w:i w:val="false"/>
          <w:color w:val="000000"/>
          <w:sz w:val="28"/>
        </w:rPr>
        <w:t>
      салық төлеушіден (салық агентінен):</w:t>
      </w:r>
    </w:p>
    <w:bookmarkEnd w:id="6703"/>
    <w:bookmarkStart w:name="z6773" w:id="670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704"/>
    <w:bookmarkStart w:name="z6774" w:id="670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705"/>
    <w:bookmarkStart w:name="z6775" w:id="670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706"/>
    <w:bookmarkStart w:name="z6776" w:id="670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707"/>
    <w:bookmarkStart w:name="z6777" w:id="670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6708"/>
    <w:bookmarkStart w:name="z6778" w:id="670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6709"/>
    <w:bookmarkStart w:name="z6779" w:id="671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6710"/>
    <w:bookmarkStart w:name="z6780" w:id="671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6711"/>
    <w:bookmarkStart w:name="z6781" w:id="671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6712"/>
    <w:bookmarkStart w:name="z6782" w:id="671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6713"/>
    <w:bookmarkStart w:name="z6783" w:id="671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6714"/>
    <w:bookmarkStart w:name="z6784" w:id="671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6715"/>
    <w:bookmarkStart w:name="z6785" w:id="671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6716"/>
    <w:bookmarkStart w:name="z6786" w:id="671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6717"/>
    <w:bookmarkStart w:name="z6787" w:id="671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6718"/>
    <w:bookmarkStart w:name="z6788" w:id="671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6719"/>
    <w:bookmarkStart w:name="z6789" w:id="672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6720"/>
    <w:bookmarkStart w:name="z6790" w:id="672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6721"/>
    <w:bookmarkStart w:name="z6791" w:id="672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6722"/>
    <w:bookmarkStart w:name="z6792" w:id="672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6723"/>
    <w:bookmarkStart w:name="z6793" w:id="672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6724"/>
    <w:bookmarkStart w:name="z6794" w:id="672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6725"/>
    <w:bookmarkStart w:name="z6795" w:id="672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6726"/>
    <w:bookmarkStart w:name="z6796" w:id="6727"/>
    <w:p>
      <w:pPr>
        <w:spacing w:after="0"/>
        <w:ind w:left="0"/>
        <w:jc w:val="both"/>
      </w:pPr>
      <w:r>
        <w:rPr>
          <w:rFonts w:ascii="Times New Roman"/>
          <w:b w:val="false"/>
          <w:i w:val="false"/>
          <w:color w:val="000000"/>
          <w:sz w:val="28"/>
        </w:rPr>
        <w:t>
      2) міндеттері:</w:t>
      </w:r>
    </w:p>
    <w:bookmarkEnd w:id="6727"/>
    <w:bookmarkStart w:name="z6797" w:id="672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728"/>
    <w:bookmarkStart w:name="z6798" w:id="672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729"/>
    <w:bookmarkStart w:name="z6799" w:id="673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730"/>
    <w:bookmarkStart w:name="z6800" w:id="673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731"/>
    <w:bookmarkStart w:name="z6801" w:id="673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732"/>
    <w:bookmarkStart w:name="z6802" w:id="6733"/>
    <w:p>
      <w:pPr>
        <w:spacing w:after="0"/>
        <w:ind w:left="0"/>
        <w:jc w:val="both"/>
      </w:pPr>
      <w:r>
        <w:rPr>
          <w:rFonts w:ascii="Times New Roman"/>
          <w:b w:val="false"/>
          <w:i w:val="false"/>
          <w:color w:val="000000"/>
          <w:sz w:val="28"/>
        </w:rPr>
        <w:t>
      салықтық берешегі бар;</w:t>
      </w:r>
    </w:p>
    <w:bookmarkEnd w:id="6733"/>
    <w:bookmarkStart w:name="z6803" w:id="673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734"/>
    <w:bookmarkStart w:name="z6804" w:id="673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735"/>
    <w:bookmarkStart w:name="z6805" w:id="673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736"/>
    <w:bookmarkStart w:name="z6806" w:id="673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737"/>
    <w:bookmarkStart w:name="z6807" w:id="673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738"/>
    <w:bookmarkStart w:name="z6808" w:id="673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739"/>
    <w:bookmarkStart w:name="z6809" w:id="674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740"/>
    <w:bookmarkStart w:name="z6810" w:id="674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741"/>
    <w:bookmarkStart w:name="z6811" w:id="674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742"/>
    <w:bookmarkStart w:name="z6812" w:id="674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743"/>
    <w:bookmarkStart w:name="z6813" w:id="674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744"/>
    <w:bookmarkStart w:name="z6814" w:id="674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745"/>
    <w:bookmarkStart w:name="z6815" w:id="674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746"/>
    <w:bookmarkStart w:name="z6816" w:id="674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747"/>
    <w:bookmarkStart w:name="z6817" w:id="674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748"/>
    <w:bookmarkStart w:name="z6818" w:id="6749"/>
    <w:p>
      <w:pPr>
        <w:spacing w:after="0"/>
        <w:ind w:left="0"/>
        <w:jc w:val="both"/>
      </w:pPr>
      <w:r>
        <w:rPr>
          <w:rFonts w:ascii="Times New Roman"/>
          <w:b w:val="false"/>
          <w:i w:val="false"/>
          <w:color w:val="000000"/>
          <w:sz w:val="28"/>
        </w:rPr>
        <w:t>
      мемлекет мүдделерін қорғау;</w:t>
      </w:r>
    </w:p>
    <w:bookmarkEnd w:id="6749"/>
    <w:bookmarkStart w:name="z6819" w:id="675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750"/>
    <w:bookmarkStart w:name="z6820" w:id="675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751"/>
    <w:bookmarkStart w:name="z6821" w:id="675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752"/>
    <w:bookmarkStart w:name="z6822" w:id="675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753"/>
    <w:bookmarkStart w:name="z6823" w:id="6754"/>
    <w:p>
      <w:pPr>
        <w:spacing w:after="0"/>
        <w:ind w:left="0"/>
        <w:jc w:val="both"/>
      </w:pPr>
      <w:r>
        <w:rPr>
          <w:rFonts w:ascii="Times New Roman"/>
          <w:b w:val="false"/>
          <w:i w:val="false"/>
          <w:color w:val="000000"/>
          <w:sz w:val="28"/>
        </w:rPr>
        <w:t>
      15. Функциялары:</w:t>
      </w:r>
    </w:p>
    <w:bookmarkEnd w:id="6754"/>
    <w:bookmarkStart w:name="z6824" w:id="6755"/>
    <w:p>
      <w:pPr>
        <w:spacing w:after="0"/>
        <w:ind w:left="0"/>
        <w:jc w:val="both"/>
      </w:pPr>
      <w:r>
        <w:rPr>
          <w:rFonts w:ascii="Times New Roman"/>
          <w:b w:val="false"/>
          <w:i w:val="false"/>
          <w:color w:val="000000"/>
          <w:sz w:val="28"/>
        </w:rPr>
        <w:t>
      1) салықтық бақылауды жүзеге асыру;</w:t>
      </w:r>
    </w:p>
    <w:bookmarkEnd w:id="6755"/>
    <w:bookmarkStart w:name="z6825" w:id="675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756"/>
    <w:bookmarkStart w:name="z6826" w:id="675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757"/>
    <w:bookmarkStart w:name="z6827" w:id="675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758"/>
    <w:bookmarkStart w:name="z6828" w:id="675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759"/>
    <w:bookmarkStart w:name="z6829" w:id="676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760"/>
    <w:bookmarkStart w:name="z6830" w:id="676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761"/>
    <w:bookmarkStart w:name="z6831" w:id="676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762"/>
    <w:bookmarkStart w:name="z6832" w:id="676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763"/>
    <w:bookmarkStart w:name="z6833" w:id="676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764"/>
    <w:bookmarkStart w:name="z6834" w:id="6765"/>
    <w:p>
      <w:pPr>
        <w:spacing w:after="0"/>
        <w:ind w:left="0"/>
        <w:jc w:val="both"/>
      </w:pPr>
      <w:r>
        <w:rPr>
          <w:rFonts w:ascii="Times New Roman"/>
          <w:b w:val="false"/>
          <w:i w:val="false"/>
          <w:color w:val="000000"/>
          <w:sz w:val="28"/>
        </w:rPr>
        <w:t>
      11) салықтық әкімшілендіруді жүзеге асыру;</w:t>
      </w:r>
    </w:p>
    <w:bookmarkEnd w:id="6765"/>
    <w:bookmarkStart w:name="z6835" w:id="676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766"/>
    <w:bookmarkStart w:name="z6836" w:id="676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767"/>
    <w:bookmarkStart w:name="z6837" w:id="6768"/>
    <w:p>
      <w:pPr>
        <w:spacing w:after="0"/>
        <w:ind w:left="0"/>
        <w:jc w:val="both"/>
      </w:pPr>
      <w:r>
        <w:rPr>
          <w:rFonts w:ascii="Times New Roman"/>
          <w:b w:val="false"/>
          <w:i w:val="false"/>
          <w:color w:val="000000"/>
          <w:sz w:val="28"/>
        </w:rPr>
        <w:t>
      14) тәуекелдерді басқару жүйесін пайдалану;</w:t>
      </w:r>
    </w:p>
    <w:bookmarkEnd w:id="6768"/>
    <w:bookmarkStart w:name="z6838" w:id="676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769"/>
    <w:bookmarkStart w:name="z6839" w:id="677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770"/>
    <w:bookmarkStart w:name="z6840" w:id="677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771"/>
    <w:bookmarkStart w:name="z6841" w:id="677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772"/>
    <w:bookmarkStart w:name="z6842" w:id="677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773"/>
    <w:bookmarkStart w:name="z6843" w:id="677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774"/>
    <w:bookmarkStart w:name="z6844" w:id="677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775"/>
    <w:bookmarkStart w:name="z6845" w:id="677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776"/>
    <w:bookmarkStart w:name="z6846" w:id="677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777"/>
    <w:bookmarkStart w:name="z6847" w:id="677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778"/>
    <w:bookmarkStart w:name="z6848" w:id="677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779"/>
    <w:bookmarkStart w:name="z6849" w:id="678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780"/>
    <w:bookmarkStart w:name="z6850" w:id="678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781"/>
    <w:bookmarkStart w:name="z6851" w:id="678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782"/>
    <w:bookmarkStart w:name="z6852" w:id="678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783"/>
    <w:bookmarkStart w:name="z6853" w:id="678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784"/>
    <w:bookmarkStart w:name="z6854" w:id="678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785"/>
    <w:bookmarkStart w:name="z6855" w:id="678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786"/>
    <w:bookmarkStart w:name="z6856" w:id="678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787"/>
    <w:bookmarkStart w:name="z6857" w:id="678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788"/>
    <w:bookmarkStart w:name="z6858" w:id="678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789"/>
    <w:bookmarkStart w:name="z6859" w:id="679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790"/>
    <w:bookmarkStart w:name="z6860" w:id="679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791"/>
    <w:bookmarkStart w:name="z6861" w:id="679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792"/>
    <w:bookmarkStart w:name="z6862" w:id="679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793"/>
    <w:bookmarkStart w:name="z6863" w:id="679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794"/>
    <w:bookmarkStart w:name="z6864" w:id="679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795"/>
    <w:bookmarkStart w:name="z6865" w:id="679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796"/>
    <w:bookmarkStart w:name="z6866" w:id="6797"/>
    <w:p>
      <w:pPr>
        <w:spacing w:after="0"/>
        <w:ind w:left="0"/>
        <w:jc w:val="both"/>
      </w:pPr>
      <w:r>
        <w:rPr>
          <w:rFonts w:ascii="Times New Roman"/>
          <w:b w:val="false"/>
          <w:i w:val="false"/>
          <w:color w:val="000000"/>
          <w:sz w:val="28"/>
        </w:rPr>
        <w:t>
      18. Басқарма басшысының өкілеттіктері:</w:t>
      </w:r>
    </w:p>
    <w:bookmarkEnd w:id="6797"/>
    <w:bookmarkStart w:name="z6867" w:id="679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6798"/>
    <w:bookmarkStart w:name="z6868" w:id="679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799"/>
    <w:bookmarkStart w:name="z6869" w:id="680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800"/>
    <w:bookmarkStart w:name="z6870" w:id="680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801"/>
    <w:bookmarkStart w:name="z6871" w:id="680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802"/>
    <w:bookmarkStart w:name="z6872" w:id="680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803"/>
    <w:bookmarkStart w:name="z6873" w:id="680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804"/>
    <w:bookmarkStart w:name="z6874" w:id="680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805"/>
    <w:bookmarkStart w:name="z6875" w:id="680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806"/>
    <w:bookmarkStart w:name="z6876" w:id="680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807"/>
    <w:bookmarkStart w:name="z6877" w:id="680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808"/>
    <w:bookmarkStart w:name="z6878" w:id="680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809"/>
    <w:bookmarkStart w:name="z6879" w:id="6810"/>
    <w:p>
      <w:pPr>
        <w:spacing w:after="0"/>
        <w:ind w:left="0"/>
        <w:jc w:val="left"/>
      </w:pPr>
      <w:r>
        <w:rPr>
          <w:rFonts w:ascii="Times New Roman"/>
          <w:b/>
          <w:i w:val="false"/>
          <w:color w:val="000000"/>
        </w:rPr>
        <w:t xml:space="preserve"> 4-тарау. Басқарманың мүлкi</w:t>
      </w:r>
    </w:p>
    <w:bookmarkEnd w:id="6810"/>
    <w:bookmarkStart w:name="z6880" w:id="681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6811"/>
    <w:bookmarkStart w:name="z6881" w:id="681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12"/>
    <w:bookmarkStart w:name="z6882" w:id="681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6813"/>
    <w:bookmarkStart w:name="z6883" w:id="681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814"/>
    <w:bookmarkStart w:name="z6884" w:id="6815"/>
    <w:p>
      <w:pPr>
        <w:spacing w:after="0"/>
        <w:ind w:left="0"/>
        <w:jc w:val="left"/>
      </w:pPr>
      <w:r>
        <w:rPr>
          <w:rFonts w:ascii="Times New Roman"/>
          <w:b/>
          <w:i w:val="false"/>
          <w:color w:val="000000"/>
        </w:rPr>
        <w:t xml:space="preserve"> 5-тарау. Басқарманы қайта ұйымдастыру және тарату</w:t>
      </w:r>
    </w:p>
    <w:bookmarkEnd w:id="6815"/>
    <w:bookmarkStart w:name="z6885" w:id="68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8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44-1-қосымша</w:t>
            </w:r>
          </w:p>
        </w:tc>
      </w:tr>
    </w:tbl>
    <w:bookmarkStart w:name="z6887" w:id="681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Кеген ауданы бойынша Мемлекеттік кірістер басқармасы туралы ереже </w:t>
      </w:r>
    </w:p>
    <w:bookmarkEnd w:id="6817"/>
    <w:bookmarkStart w:name="z6888" w:id="6818"/>
    <w:p>
      <w:pPr>
        <w:spacing w:after="0"/>
        <w:ind w:left="0"/>
        <w:jc w:val="left"/>
      </w:pPr>
      <w:r>
        <w:rPr>
          <w:rFonts w:ascii="Times New Roman"/>
          <w:b/>
          <w:i w:val="false"/>
          <w:color w:val="000000"/>
        </w:rPr>
        <w:t xml:space="preserve"> 1-тарау. Жалпы ережелер</w:t>
      </w:r>
    </w:p>
    <w:bookmarkEnd w:id="6818"/>
    <w:bookmarkStart w:name="z6889" w:id="681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Кеген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819"/>
    <w:bookmarkStart w:name="z6890" w:id="6820"/>
    <w:p>
      <w:pPr>
        <w:spacing w:after="0"/>
        <w:ind w:left="0"/>
        <w:jc w:val="both"/>
      </w:pPr>
      <w:r>
        <w:rPr>
          <w:rFonts w:ascii="Times New Roman"/>
          <w:b w:val="false"/>
          <w:i w:val="false"/>
          <w:color w:val="000000"/>
          <w:sz w:val="28"/>
        </w:rPr>
        <w:t xml:space="preserve">
      1) салықтық әкімшілендіру; </w:t>
      </w:r>
    </w:p>
    <w:bookmarkEnd w:id="6820"/>
    <w:bookmarkStart w:name="z6891" w:id="682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821"/>
    <w:bookmarkStart w:name="z6892" w:id="6822"/>
    <w:p>
      <w:pPr>
        <w:spacing w:after="0"/>
        <w:ind w:left="0"/>
        <w:jc w:val="both"/>
      </w:pPr>
      <w:r>
        <w:rPr>
          <w:rFonts w:ascii="Times New Roman"/>
          <w:b w:val="false"/>
          <w:i w:val="false"/>
          <w:color w:val="000000"/>
          <w:sz w:val="28"/>
        </w:rPr>
        <w:t>
      3) мұнай өнімдерінің және биоотынның айналымы;</w:t>
      </w:r>
    </w:p>
    <w:bookmarkEnd w:id="6822"/>
    <w:bookmarkStart w:name="z6893" w:id="682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823"/>
    <w:bookmarkStart w:name="z6894" w:id="682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824"/>
    <w:bookmarkStart w:name="z6895" w:id="682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825"/>
    <w:bookmarkStart w:name="z6896" w:id="682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826"/>
    <w:bookmarkStart w:name="z6897" w:id="682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827"/>
    <w:bookmarkStart w:name="z6898" w:id="682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828"/>
    <w:bookmarkStart w:name="z6899" w:id="682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829"/>
    <w:bookmarkStart w:name="z6900" w:id="683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830"/>
    <w:bookmarkStart w:name="z6901" w:id="6831"/>
    <w:p>
      <w:pPr>
        <w:spacing w:after="0"/>
        <w:ind w:left="0"/>
        <w:jc w:val="both"/>
      </w:pPr>
      <w:r>
        <w:rPr>
          <w:rFonts w:ascii="Times New Roman"/>
          <w:b w:val="false"/>
          <w:i w:val="false"/>
          <w:color w:val="000000"/>
          <w:sz w:val="28"/>
        </w:rPr>
        <w:t>
      8. Басқарманың орналасқан жері: пошта индексі 041400, Қазақстан Республикасы, Алматы облысы, Кеген ауданы, Кеген ауылы, Б. Момышұлы көшесі, 19.</w:t>
      </w:r>
    </w:p>
    <w:bookmarkEnd w:id="6831"/>
    <w:bookmarkStart w:name="z6902" w:id="683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Кеген ауданы бойынша Мемлекеттік кірістер басқармасы" республикалық мемлекеттік мекемесi.</w:t>
      </w:r>
    </w:p>
    <w:bookmarkEnd w:id="6832"/>
    <w:bookmarkStart w:name="z6903" w:id="68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33"/>
    <w:bookmarkStart w:name="z6904" w:id="68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34"/>
    <w:bookmarkStart w:name="z6905" w:id="683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835"/>
    <w:bookmarkStart w:name="z6906" w:id="683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836"/>
    <w:bookmarkStart w:name="z6907" w:id="683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837"/>
    <w:bookmarkStart w:name="z6908" w:id="6838"/>
    <w:p>
      <w:pPr>
        <w:spacing w:after="0"/>
        <w:ind w:left="0"/>
        <w:jc w:val="both"/>
      </w:pPr>
      <w:r>
        <w:rPr>
          <w:rFonts w:ascii="Times New Roman"/>
          <w:b w:val="false"/>
          <w:i w:val="false"/>
          <w:color w:val="000000"/>
          <w:sz w:val="28"/>
        </w:rPr>
        <w:t>
      13. Міндеттері:</w:t>
      </w:r>
    </w:p>
    <w:bookmarkEnd w:id="6838"/>
    <w:bookmarkStart w:name="z6909" w:id="683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839"/>
    <w:bookmarkStart w:name="z6910" w:id="684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840"/>
    <w:bookmarkStart w:name="z6911" w:id="684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841"/>
    <w:bookmarkStart w:name="z6912" w:id="684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842"/>
    <w:bookmarkStart w:name="z6913" w:id="684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843"/>
    <w:bookmarkStart w:name="z6914" w:id="684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844"/>
    <w:bookmarkStart w:name="z6915" w:id="684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845"/>
    <w:bookmarkStart w:name="z6916" w:id="6846"/>
    <w:p>
      <w:pPr>
        <w:spacing w:after="0"/>
        <w:ind w:left="0"/>
        <w:jc w:val="both"/>
      </w:pPr>
      <w:r>
        <w:rPr>
          <w:rFonts w:ascii="Times New Roman"/>
          <w:b w:val="false"/>
          <w:i w:val="false"/>
          <w:color w:val="000000"/>
          <w:sz w:val="28"/>
        </w:rPr>
        <w:t>
      14. Басқарманың құқықтары мен міндеттемелері:</w:t>
      </w:r>
    </w:p>
    <w:bookmarkEnd w:id="6846"/>
    <w:bookmarkStart w:name="z6917" w:id="6847"/>
    <w:p>
      <w:pPr>
        <w:spacing w:after="0"/>
        <w:ind w:left="0"/>
        <w:jc w:val="both"/>
      </w:pPr>
      <w:r>
        <w:rPr>
          <w:rFonts w:ascii="Times New Roman"/>
          <w:b w:val="false"/>
          <w:i w:val="false"/>
          <w:color w:val="000000"/>
          <w:sz w:val="28"/>
        </w:rPr>
        <w:t>
      1) құқықтары:</w:t>
      </w:r>
    </w:p>
    <w:bookmarkEnd w:id="6847"/>
    <w:bookmarkStart w:name="z6918" w:id="684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848"/>
    <w:bookmarkStart w:name="z6919" w:id="6849"/>
    <w:p>
      <w:pPr>
        <w:spacing w:after="0"/>
        <w:ind w:left="0"/>
        <w:jc w:val="both"/>
      </w:pPr>
      <w:r>
        <w:rPr>
          <w:rFonts w:ascii="Times New Roman"/>
          <w:b w:val="false"/>
          <w:i w:val="false"/>
          <w:color w:val="000000"/>
          <w:sz w:val="28"/>
        </w:rPr>
        <w:t>
      салық төлеушіден (салық агентінен):</w:t>
      </w:r>
    </w:p>
    <w:bookmarkEnd w:id="6849"/>
    <w:bookmarkStart w:name="z6920" w:id="685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850"/>
    <w:bookmarkStart w:name="z6921" w:id="685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851"/>
    <w:bookmarkStart w:name="z6922" w:id="685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852"/>
    <w:bookmarkStart w:name="z6923" w:id="68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853"/>
    <w:bookmarkStart w:name="z6924" w:id="685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6854"/>
    <w:bookmarkStart w:name="z6925" w:id="685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6855"/>
    <w:bookmarkStart w:name="z6926" w:id="685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6856"/>
    <w:bookmarkStart w:name="z6927" w:id="685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6857"/>
    <w:bookmarkStart w:name="z6928" w:id="685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6858"/>
    <w:bookmarkStart w:name="z6929" w:id="685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6859"/>
    <w:bookmarkStart w:name="z6930" w:id="686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6860"/>
    <w:bookmarkStart w:name="z6931" w:id="686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6861"/>
    <w:bookmarkStart w:name="z6932" w:id="686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6862"/>
    <w:bookmarkStart w:name="z6933" w:id="686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6863"/>
    <w:bookmarkStart w:name="z6934" w:id="686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6864"/>
    <w:bookmarkStart w:name="z6935" w:id="686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6865"/>
    <w:bookmarkStart w:name="z6936" w:id="686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6866"/>
    <w:bookmarkStart w:name="z6937" w:id="686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6867"/>
    <w:bookmarkStart w:name="z6938" w:id="686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6868"/>
    <w:bookmarkStart w:name="z6939" w:id="686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6869"/>
    <w:bookmarkStart w:name="z6940" w:id="687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6870"/>
    <w:bookmarkStart w:name="z6941" w:id="687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6871"/>
    <w:bookmarkStart w:name="z6942" w:id="687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6872"/>
    <w:bookmarkStart w:name="z6943" w:id="6873"/>
    <w:p>
      <w:pPr>
        <w:spacing w:after="0"/>
        <w:ind w:left="0"/>
        <w:jc w:val="both"/>
      </w:pPr>
      <w:r>
        <w:rPr>
          <w:rFonts w:ascii="Times New Roman"/>
          <w:b w:val="false"/>
          <w:i w:val="false"/>
          <w:color w:val="000000"/>
          <w:sz w:val="28"/>
        </w:rPr>
        <w:t>
      2) міндеттері:</w:t>
      </w:r>
    </w:p>
    <w:bookmarkEnd w:id="6873"/>
    <w:bookmarkStart w:name="z6944" w:id="687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6874"/>
    <w:bookmarkStart w:name="z6945" w:id="687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6875"/>
    <w:bookmarkStart w:name="z6946" w:id="687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6876"/>
    <w:bookmarkStart w:name="z6947" w:id="687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6877"/>
    <w:bookmarkStart w:name="z6948" w:id="687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6878"/>
    <w:bookmarkStart w:name="z6949" w:id="6879"/>
    <w:p>
      <w:pPr>
        <w:spacing w:after="0"/>
        <w:ind w:left="0"/>
        <w:jc w:val="both"/>
      </w:pPr>
      <w:r>
        <w:rPr>
          <w:rFonts w:ascii="Times New Roman"/>
          <w:b w:val="false"/>
          <w:i w:val="false"/>
          <w:color w:val="000000"/>
          <w:sz w:val="28"/>
        </w:rPr>
        <w:t>
      салықтық берешегі бар;</w:t>
      </w:r>
    </w:p>
    <w:bookmarkEnd w:id="6879"/>
    <w:bookmarkStart w:name="z6950" w:id="688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6880"/>
    <w:bookmarkStart w:name="z6951" w:id="688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6881"/>
    <w:bookmarkStart w:name="z6952" w:id="688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6882"/>
    <w:bookmarkStart w:name="z6953" w:id="688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6883"/>
    <w:bookmarkStart w:name="z6954" w:id="688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6884"/>
    <w:bookmarkStart w:name="z6955" w:id="688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6885"/>
    <w:bookmarkStart w:name="z6956" w:id="688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6886"/>
    <w:bookmarkStart w:name="z6957" w:id="688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6887"/>
    <w:bookmarkStart w:name="z6958" w:id="688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6888"/>
    <w:bookmarkStart w:name="z6959" w:id="688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6889"/>
    <w:bookmarkStart w:name="z6960" w:id="689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6890"/>
    <w:bookmarkStart w:name="z6961" w:id="689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6891"/>
    <w:bookmarkStart w:name="z6962" w:id="689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6892"/>
    <w:bookmarkStart w:name="z6963" w:id="689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6893"/>
    <w:bookmarkStart w:name="z6964" w:id="689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6894"/>
    <w:bookmarkStart w:name="z6965" w:id="6895"/>
    <w:p>
      <w:pPr>
        <w:spacing w:after="0"/>
        <w:ind w:left="0"/>
        <w:jc w:val="both"/>
      </w:pPr>
      <w:r>
        <w:rPr>
          <w:rFonts w:ascii="Times New Roman"/>
          <w:b w:val="false"/>
          <w:i w:val="false"/>
          <w:color w:val="000000"/>
          <w:sz w:val="28"/>
        </w:rPr>
        <w:t>
      мемлекет мүдделерін қорғау;</w:t>
      </w:r>
    </w:p>
    <w:bookmarkEnd w:id="6895"/>
    <w:bookmarkStart w:name="z6966" w:id="689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6896"/>
    <w:bookmarkStart w:name="z6967" w:id="689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6897"/>
    <w:bookmarkStart w:name="z6968" w:id="689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6898"/>
    <w:bookmarkStart w:name="z6969" w:id="689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6899"/>
    <w:bookmarkStart w:name="z6970" w:id="6900"/>
    <w:p>
      <w:pPr>
        <w:spacing w:after="0"/>
        <w:ind w:left="0"/>
        <w:jc w:val="both"/>
      </w:pPr>
      <w:r>
        <w:rPr>
          <w:rFonts w:ascii="Times New Roman"/>
          <w:b w:val="false"/>
          <w:i w:val="false"/>
          <w:color w:val="000000"/>
          <w:sz w:val="28"/>
        </w:rPr>
        <w:t>
      15. Функциялары:</w:t>
      </w:r>
    </w:p>
    <w:bookmarkEnd w:id="6900"/>
    <w:bookmarkStart w:name="z6971" w:id="6901"/>
    <w:p>
      <w:pPr>
        <w:spacing w:after="0"/>
        <w:ind w:left="0"/>
        <w:jc w:val="both"/>
      </w:pPr>
      <w:r>
        <w:rPr>
          <w:rFonts w:ascii="Times New Roman"/>
          <w:b w:val="false"/>
          <w:i w:val="false"/>
          <w:color w:val="000000"/>
          <w:sz w:val="28"/>
        </w:rPr>
        <w:t>
      1) салықтық бақылауды жүзеге асыру;</w:t>
      </w:r>
    </w:p>
    <w:bookmarkEnd w:id="6901"/>
    <w:bookmarkStart w:name="z6972" w:id="690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6902"/>
    <w:bookmarkStart w:name="z6973" w:id="690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6903"/>
    <w:bookmarkStart w:name="z6974" w:id="690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6904"/>
    <w:bookmarkStart w:name="z6975" w:id="690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6905"/>
    <w:bookmarkStart w:name="z6976" w:id="690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6906"/>
    <w:bookmarkStart w:name="z6977" w:id="690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6907"/>
    <w:bookmarkStart w:name="z6978" w:id="690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6908"/>
    <w:bookmarkStart w:name="z6979" w:id="690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6909"/>
    <w:bookmarkStart w:name="z6980" w:id="691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6910"/>
    <w:bookmarkStart w:name="z6981" w:id="6911"/>
    <w:p>
      <w:pPr>
        <w:spacing w:after="0"/>
        <w:ind w:left="0"/>
        <w:jc w:val="both"/>
      </w:pPr>
      <w:r>
        <w:rPr>
          <w:rFonts w:ascii="Times New Roman"/>
          <w:b w:val="false"/>
          <w:i w:val="false"/>
          <w:color w:val="000000"/>
          <w:sz w:val="28"/>
        </w:rPr>
        <w:t>
      11) салықтық әкімшілендіруді жүзеге асыру;</w:t>
      </w:r>
    </w:p>
    <w:bookmarkEnd w:id="6911"/>
    <w:bookmarkStart w:name="z6982" w:id="691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6912"/>
    <w:bookmarkStart w:name="z6983" w:id="691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6913"/>
    <w:bookmarkStart w:name="z6984" w:id="6914"/>
    <w:p>
      <w:pPr>
        <w:spacing w:after="0"/>
        <w:ind w:left="0"/>
        <w:jc w:val="both"/>
      </w:pPr>
      <w:r>
        <w:rPr>
          <w:rFonts w:ascii="Times New Roman"/>
          <w:b w:val="false"/>
          <w:i w:val="false"/>
          <w:color w:val="000000"/>
          <w:sz w:val="28"/>
        </w:rPr>
        <w:t>
      14) тәуекелдерді басқару жүйесін пайдалану;</w:t>
      </w:r>
    </w:p>
    <w:bookmarkEnd w:id="6914"/>
    <w:bookmarkStart w:name="z6985" w:id="691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6915"/>
    <w:bookmarkStart w:name="z6986" w:id="691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6916"/>
    <w:bookmarkStart w:name="z6987" w:id="691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6917"/>
    <w:bookmarkStart w:name="z6988" w:id="691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6918"/>
    <w:bookmarkStart w:name="z6989" w:id="691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6919"/>
    <w:bookmarkStart w:name="z6990" w:id="692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6920"/>
    <w:bookmarkStart w:name="z6991" w:id="692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6921"/>
    <w:bookmarkStart w:name="z6992" w:id="692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6922"/>
    <w:bookmarkStart w:name="z6993" w:id="692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6923"/>
    <w:bookmarkStart w:name="z6994" w:id="692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6924"/>
    <w:bookmarkStart w:name="z6995" w:id="692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6925"/>
    <w:bookmarkStart w:name="z6996" w:id="692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6926"/>
    <w:bookmarkStart w:name="z6997" w:id="692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6927"/>
    <w:bookmarkStart w:name="z6998" w:id="692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6928"/>
    <w:bookmarkStart w:name="z6999" w:id="692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6929"/>
    <w:bookmarkStart w:name="z7000" w:id="693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6930"/>
    <w:bookmarkStart w:name="z7001" w:id="693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6931"/>
    <w:bookmarkStart w:name="z7002" w:id="693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6932"/>
    <w:bookmarkStart w:name="z7003" w:id="693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6933"/>
    <w:bookmarkStart w:name="z7004" w:id="693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6934"/>
    <w:bookmarkStart w:name="z7005" w:id="693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6935"/>
    <w:bookmarkStart w:name="z7006" w:id="693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6936"/>
    <w:bookmarkStart w:name="z7007" w:id="693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6937"/>
    <w:bookmarkStart w:name="z7008" w:id="693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6938"/>
    <w:bookmarkStart w:name="z7009" w:id="693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6939"/>
    <w:bookmarkStart w:name="z7010" w:id="694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6940"/>
    <w:bookmarkStart w:name="z7011" w:id="694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941"/>
    <w:bookmarkStart w:name="z7012" w:id="694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942"/>
    <w:bookmarkStart w:name="z7013" w:id="6943"/>
    <w:p>
      <w:pPr>
        <w:spacing w:after="0"/>
        <w:ind w:left="0"/>
        <w:jc w:val="both"/>
      </w:pPr>
      <w:r>
        <w:rPr>
          <w:rFonts w:ascii="Times New Roman"/>
          <w:b w:val="false"/>
          <w:i w:val="false"/>
          <w:color w:val="000000"/>
          <w:sz w:val="28"/>
        </w:rPr>
        <w:t>
      18. Басқарма басшысының өкілеттіктері:</w:t>
      </w:r>
    </w:p>
    <w:bookmarkEnd w:id="6943"/>
    <w:bookmarkStart w:name="z7014" w:id="694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6944"/>
    <w:bookmarkStart w:name="z7015" w:id="694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6945"/>
    <w:bookmarkStart w:name="z7016" w:id="694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6946"/>
    <w:bookmarkStart w:name="z7017" w:id="694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6947"/>
    <w:bookmarkStart w:name="z7018" w:id="694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6948"/>
    <w:bookmarkStart w:name="z7019" w:id="69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949"/>
    <w:bookmarkStart w:name="z7020" w:id="695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6950"/>
    <w:bookmarkStart w:name="z7021" w:id="695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6951"/>
    <w:bookmarkStart w:name="z7022" w:id="695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6952"/>
    <w:bookmarkStart w:name="z7023" w:id="695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6953"/>
    <w:bookmarkStart w:name="z7024" w:id="695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6954"/>
    <w:bookmarkStart w:name="z7025" w:id="69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6955"/>
    <w:bookmarkStart w:name="z7026" w:id="6956"/>
    <w:p>
      <w:pPr>
        <w:spacing w:after="0"/>
        <w:ind w:left="0"/>
        <w:jc w:val="left"/>
      </w:pPr>
      <w:r>
        <w:rPr>
          <w:rFonts w:ascii="Times New Roman"/>
          <w:b/>
          <w:i w:val="false"/>
          <w:color w:val="000000"/>
        </w:rPr>
        <w:t xml:space="preserve"> 4-тарау. Басқарманың мүлкi</w:t>
      </w:r>
    </w:p>
    <w:bookmarkEnd w:id="6956"/>
    <w:bookmarkStart w:name="z7027" w:id="695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6957"/>
    <w:bookmarkStart w:name="z7028" w:id="695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958"/>
    <w:bookmarkStart w:name="z7029" w:id="695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6959"/>
    <w:bookmarkStart w:name="z7030" w:id="696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960"/>
    <w:bookmarkStart w:name="z7031" w:id="6961"/>
    <w:p>
      <w:pPr>
        <w:spacing w:after="0"/>
        <w:ind w:left="0"/>
        <w:jc w:val="left"/>
      </w:pPr>
      <w:r>
        <w:rPr>
          <w:rFonts w:ascii="Times New Roman"/>
          <w:b/>
          <w:i w:val="false"/>
          <w:color w:val="000000"/>
        </w:rPr>
        <w:t xml:space="preserve"> 5-тарау. Басқарманы қайта ұйымдастыру және тарату</w:t>
      </w:r>
    </w:p>
    <w:bookmarkEnd w:id="6961"/>
    <w:bookmarkStart w:name="z7032" w:id="696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45-қосымша</w:t>
            </w:r>
          </w:p>
        </w:tc>
      </w:tr>
    </w:tbl>
    <w:bookmarkStart w:name="z7034" w:id="696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туралы ереже </w:t>
      </w:r>
    </w:p>
    <w:bookmarkEnd w:id="6963"/>
    <w:bookmarkStart w:name="z7035" w:id="6964"/>
    <w:p>
      <w:pPr>
        <w:spacing w:after="0"/>
        <w:ind w:left="0"/>
        <w:jc w:val="left"/>
      </w:pPr>
      <w:r>
        <w:rPr>
          <w:rFonts w:ascii="Times New Roman"/>
          <w:b/>
          <w:i w:val="false"/>
          <w:color w:val="000000"/>
        </w:rPr>
        <w:t xml:space="preserve"> 1-тарау. Жалпы ережелер</w:t>
      </w:r>
    </w:p>
    <w:bookmarkEnd w:id="6964"/>
    <w:bookmarkStart w:name="z7036" w:id="696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6965"/>
    <w:bookmarkStart w:name="z7037" w:id="6966"/>
    <w:p>
      <w:pPr>
        <w:spacing w:after="0"/>
        <w:ind w:left="0"/>
        <w:jc w:val="both"/>
      </w:pPr>
      <w:r>
        <w:rPr>
          <w:rFonts w:ascii="Times New Roman"/>
          <w:b w:val="false"/>
          <w:i w:val="false"/>
          <w:color w:val="000000"/>
          <w:sz w:val="28"/>
        </w:rPr>
        <w:t xml:space="preserve">
      1) салықтық әкімшілендіру; </w:t>
      </w:r>
    </w:p>
    <w:bookmarkEnd w:id="6966"/>
    <w:bookmarkStart w:name="z7038" w:id="696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6967"/>
    <w:bookmarkStart w:name="z7039" w:id="6968"/>
    <w:p>
      <w:pPr>
        <w:spacing w:after="0"/>
        <w:ind w:left="0"/>
        <w:jc w:val="both"/>
      </w:pPr>
      <w:r>
        <w:rPr>
          <w:rFonts w:ascii="Times New Roman"/>
          <w:b w:val="false"/>
          <w:i w:val="false"/>
          <w:color w:val="000000"/>
          <w:sz w:val="28"/>
        </w:rPr>
        <w:t>
      3) мұнай өнімдерінің және биоотынның айналымы;</w:t>
      </w:r>
    </w:p>
    <w:bookmarkEnd w:id="6968"/>
    <w:bookmarkStart w:name="z7040" w:id="696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6969"/>
    <w:bookmarkStart w:name="z7041" w:id="697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6970"/>
    <w:bookmarkStart w:name="z7042" w:id="697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6971"/>
    <w:bookmarkStart w:name="z7043" w:id="697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6972"/>
    <w:bookmarkStart w:name="z7044" w:id="697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6973"/>
    <w:bookmarkStart w:name="z7045" w:id="697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6974"/>
    <w:bookmarkStart w:name="z7046" w:id="697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6975"/>
    <w:bookmarkStart w:name="z7047" w:id="697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6976"/>
    <w:bookmarkStart w:name="z7048" w:id="6977"/>
    <w:p>
      <w:pPr>
        <w:spacing w:after="0"/>
        <w:ind w:left="0"/>
        <w:jc w:val="both"/>
      </w:pPr>
      <w:r>
        <w:rPr>
          <w:rFonts w:ascii="Times New Roman"/>
          <w:b w:val="false"/>
          <w:i w:val="false"/>
          <w:color w:val="000000"/>
          <w:sz w:val="28"/>
        </w:rPr>
        <w:t>
      8. Басқарманың орналасқан жері: пошта индексі 041600, Қазақстан Республикасы, Алматы облысы, Талғар ауданы, Талғар қаласы, Т. Бокин көшесі, 30.</w:t>
      </w:r>
    </w:p>
    <w:bookmarkEnd w:id="6977"/>
    <w:bookmarkStart w:name="z7049" w:id="697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республикалық мемлекеттік мекемесi.</w:t>
      </w:r>
    </w:p>
    <w:bookmarkEnd w:id="6978"/>
    <w:bookmarkStart w:name="z7050" w:id="69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979"/>
    <w:bookmarkStart w:name="z7051" w:id="69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980"/>
    <w:bookmarkStart w:name="z7052" w:id="698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6981"/>
    <w:bookmarkStart w:name="z7053" w:id="69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6982"/>
    <w:bookmarkStart w:name="z7054" w:id="698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6983"/>
    <w:bookmarkStart w:name="z7055" w:id="6984"/>
    <w:p>
      <w:pPr>
        <w:spacing w:after="0"/>
        <w:ind w:left="0"/>
        <w:jc w:val="both"/>
      </w:pPr>
      <w:r>
        <w:rPr>
          <w:rFonts w:ascii="Times New Roman"/>
          <w:b w:val="false"/>
          <w:i w:val="false"/>
          <w:color w:val="000000"/>
          <w:sz w:val="28"/>
        </w:rPr>
        <w:t>
      13. Міндеттері:</w:t>
      </w:r>
    </w:p>
    <w:bookmarkEnd w:id="6984"/>
    <w:bookmarkStart w:name="z7056" w:id="698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6985"/>
    <w:bookmarkStart w:name="z7057" w:id="698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6986"/>
    <w:bookmarkStart w:name="z7058" w:id="698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6987"/>
    <w:bookmarkStart w:name="z7059" w:id="698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6988"/>
    <w:bookmarkStart w:name="z7060" w:id="698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6989"/>
    <w:bookmarkStart w:name="z7061" w:id="699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6990"/>
    <w:bookmarkStart w:name="z7062" w:id="699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6991"/>
    <w:bookmarkStart w:name="z7063" w:id="6992"/>
    <w:p>
      <w:pPr>
        <w:spacing w:after="0"/>
        <w:ind w:left="0"/>
        <w:jc w:val="both"/>
      </w:pPr>
      <w:r>
        <w:rPr>
          <w:rFonts w:ascii="Times New Roman"/>
          <w:b w:val="false"/>
          <w:i w:val="false"/>
          <w:color w:val="000000"/>
          <w:sz w:val="28"/>
        </w:rPr>
        <w:t>
      14. Басқарманың құқықтары мен міндеттемелері:</w:t>
      </w:r>
    </w:p>
    <w:bookmarkEnd w:id="6992"/>
    <w:bookmarkStart w:name="z7064" w:id="6993"/>
    <w:p>
      <w:pPr>
        <w:spacing w:after="0"/>
        <w:ind w:left="0"/>
        <w:jc w:val="both"/>
      </w:pPr>
      <w:r>
        <w:rPr>
          <w:rFonts w:ascii="Times New Roman"/>
          <w:b w:val="false"/>
          <w:i w:val="false"/>
          <w:color w:val="000000"/>
          <w:sz w:val="28"/>
        </w:rPr>
        <w:t>
      1) құқықтары:</w:t>
      </w:r>
    </w:p>
    <w:bookmarkEnd w:id="6993"/>
    <w:bookmarkStart w:name="z7065" w:id="699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6994"/>
    <w:bookmarkStart w:name="z7066" w:id="6995"/>
    <w:p>
      <w:pPr>
        <w:spacing w:after="0"/>
        <w:ind w:left="0"/>
        <w:jc w:val="both"/>
      </w:pPr>
      <w:r>
        <w:rPr>
          <w:rFonts w:ascii="Times New Roman"/>
          <w:b w:val="false"/>
          <w:i w:val="false"/>
          <w:color w:val="000000"/>
          <w:sz w:val="28"/>
        </w:rPr>
        <w:t>
      салық төлеушіден (салық агентінен):</w:t>
      </w:r>
    </w:p>
    <w:bookmarkEnd w:id="6995"/>
    <w:bookmarkStart w:name="z7067" w:id="699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6996"/>
    <w:bookmarkStart w:name="z7068" w:id="699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6997"/>
    <w:bookmarkStart w:name="z7069" w:id="699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6998"/>
    <w:bookmarkStart w:name="z7070" w:id="699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6999"/>
    <w:bookmarkStart w:name="z7071" w:id="70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7000"/>
    <w:bookmarkStart w:name="z7072" w:id="700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7001"/>
    <w:bookmarkStart w:name="z7073" w:id="700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7002"/>
    <w:bookmarkStart w:name="z7074" w:id="700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003"/>
    <w:bookmarkStart w:name="z7075" w:id="700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7004"/>
    <w:bookmarkStart w:name="z7076" w:id="700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7005"/>
    <w:bookmarkStart w:name="z7077" w:id="700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7006"/>
    <w:bookmarkStart w:name="z7078" w:id="700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7007"/>
    <w:bookmarkStart w:name="z7079" w:id="700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7008"/>
    <w:bookmarkStart w:name="z7080" w:id="700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7009"/>
    <w:bookmarkStart w:name="z7081" w:id="701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010"/>
    <w:bookmarkStart w:name="z7082" w:id="701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7011"/>
    <w:bookmarkStart w:name="z7083" w:id="701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7012"/>
    <w:bookmarkStart w:name="z7084" w:id="701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7013"/>
    <w:bookmarkStart w:name="z7085" w:id="701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7014"/>
    <w:bookmarkStart w:name="z7086" w:id="701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7015"/>
    <w:bookmarkStart w:name="z7087" w:id="701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7016"/>
    <w:bookmarkStart w:name="z7088" w:id="701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7017"/>
    <w:bookmarkStart w:name="z7089" w:id="701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018"/>
    <w:bookmarkStart w:name="z7090" w:id="7019"/>
    <w:p>
      <w:pPr>
        <w:spacing w:after="0"/>
        <w:ind w:left="0"/>
        <w:jc w:val="both"/>
      </w:pPr>
      <w:r>
        <w:rPr>
          <w:rFonts w:ascii="Times New Roman"/>
          <w:b w:val="false"/>
          <w:i w:val="false"/>
          <w:color w:val="000000"/>
          <w:sz w:val="28"/>
        </w:rPr>
        <w:t>
      2) міндеттері:</w:t>
      </w:r>
    </w:p>
    <w:bookmarkEnd w:id="7019"/>
    <w:bookmarkStart w:name="z7091" w:id="702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020"/>
    <w:bookmarkStart w:name="z7092" w:id="702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7021"/>
    <w:bookmarkStart w:name="z7093" w:id="702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7022"/>
    <w:bookmarkStart w:name="z7094" w:id="702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023"/>
    <w:bookmarkStart w:name="z7095" w:id="702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024"/>
    <w:bookmarkStart w:name="z7096" w:id="7025"/>
    <w:p>
      <w:pPr>
        <w:spacing w:after="0"/>
        <w:ind w:left="0"/>
        <w:jc w:val="both"/>
      </w:pPr>
      <w:r>
        <w:rPr>
          <w:rFonts w:ascii="Times New Roman"/>
          <w:b w:val="false"/>
          <w:i w:val="false"/>
          <w:color w:val="000000"/>
          <w:sz w:val="28"/>
        </w:rPr>
        <w:t>
      салықтық берешегі бар;</w:t>
      </w:r>
    </w:p>
    <w:bookmarkEnd w:id="7025"/>
    <w:bookmarkStart w:name="z7097" w:id="702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026"/>
    <w:bookmarkStart w:name="z7098" w:id="702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027"/>
    <w:bookmarkStart w:name="z7099" w:id="702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028"/>
    <w:bookmarkStart w:name="z7100" w:id="702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029"/>
    <w:bookmarkStart w:name="z7101" w:id="703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030"/>
    <w:bookmarkStart w:name="z7102" w:id="703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031"/>
    <w:bookmarkStart w:name="z7103" w:id="703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7032"/>
    <w:bookmarkStart w:name="z7104" w:id="703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7033"/>
    <w:bookmarkStart w:name="z7105" w:id="703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034"/>
    <w:bookmarkStart w:name="z7106" w:id="703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035"/>
    <w:bookmarkStart w:name="z7107" w:id="703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7036"/>
    <w:bookmarkStart w:name="z7108" w:id="703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037"/>
    <w:bookmarkStart w:name="z7109" w:id="703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038"/>
    <w:bookmarkStart w:name="z7110" w:id="703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039"/>
    <w:bookmarkStart w:name="z7111" w:id="704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7040"/>
    <w:bookmarkStart w:name="z7112" w:id="7041"/>
    <w:p>
      <w:pPr>
        <w:spacing w:after="0"/>
        <w:ind w:left="0"/>
        <w:jc w:val="both"/>
      </w:pPr>
      <w:r>
        <w:rPr>
          <w:rFonts w:ascii="Times New Roman"/>
          <w:b w:val="false"/>
          <w:i w:val="false"/>
          <w:color w:val="000000"/>
          <w:sz w:val="28"/>
        </w:rPr>
        <w:t>
      мемлекет мүдделерін қорғау;</w:t>
      </w:r>
    </w:p>
    <w:bookmarkEnd w:id="7041"/>
    <w:bookmarkStart w:name="z7113" w:id="704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042"/>
    <w:bookmarkStart w:name="z7114" w:id="704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043"/>
    <w:bookmarkStart w:name="z7115" w:id="704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044"/>
    <w:bookmarkStart w:name="z7116" w:id="704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045"/>
    <w:bookmarkStart w:name="z7117" w:id="7046"/>
    <w:p>
      <w:pPr>
        <w:spacing w:after="0"/>
        <w:ind w:left="0"/>
        <w:jc w:val="both"/>
      </w:pPr>
      <w:r>
        <w:rPr>
          <w:rFonts w:ascii="Times New Roman"/>
          <w:b w:val="false"/>
          <w:i w:val="false"/>
          <w:color w:val="000000"/>
          <w:sz w:val="28"/>
        </w:rPr>
        <w:t>
      15. Функциялары:</w:t>
      </w:r>
    </w:p>
    <w:bookmarkEnd w:id="7046"/>
    <w:bookmarkStart w:name="z7118" w:id="7047"/>
    <w:p>
      <w:pPr>
        <w:spacing w:after="0"/>
        <w:ind w:left="0"/>
        <w:jc w:val="both"/>
      </w:pPr>
      <w:r>
        <w:rPr>
          <w:rFonts w:ascii="Times New Roman"/>
          <w:b w:val="false"/>
          <w:i w:val="false"/>
          <w:color w:val="000000"/>
          <w:sz w:val="28"/>
        </w:rPr>
        <w:t>
      1) салықтық бақылауды жүзеге асыру;</w:t>
      </w:r>
    </w:p>
    <w:bookmarkEnd w:id="7047"/>
    <w:bookmarkStart w:name="z7119" w:id="704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048"/>
    <w:bookmarkStart w:name="z7120" w:id="704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049"/>
    <w:bookmarkStart w:name="z7121" w:id="705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7050"/>
    <w:bookmarkStart w:name="z7122" w:id="705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051"/>
    <w:bookmarkStart w:name="z7123" w:id="705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7052"/>
    <w:bookmarkStart w:name="z7124" w:id="705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053"/>
    <w:bookmarkStart w:name="z7125" w:id="705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054"/>
    <w:bookmarkStart w:name="z7126" w:id="705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7055"/>
    <w:bookmarkStart w:name="z7127" w:id="705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056"/>
    <w:bookmarkStart w:name="z7128" w:id="7057"/>
    <w:p>
      <w:pPr>
        <w:spacing w:after="0"/>
        <w:ind w:left="0"/>
        <w:jc w:val="both"/>
      </w:pPr>
      <w:r>
        <w:rPr>
          <w:rFonts w:ascii="Times New Roman"/>
          <w:b w:val="false"/>
          <w:i w:val="false"/>
          <w:color w:val="000000"/>
          <w:sz w:val="28"/>
        </w:rPr>
        <w:t>
      11) салықтық әкімшілендіруді жүзеге асыру;</w:t>
      </w:r>
    </w:p>
    <w:bookmarkEnd w:id="7057"/>
    <w:bookmarkStart w:name="z7129" w:id="705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058"/>
    <w:bookmarkStart w:name="z7130" w:id="705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7059"/>
    <w:bookmarkStart w:name="z7131" w:id="7060"/>
    <w:p>
      <w:pPr>
        <w:spacing w:after="0"/>
        <w:ind w:left="0"/>
        <w:jc w:val="both"/>
      </w:pPr>
      <w:r>
        <w:rPr>
          <w:rFonts w:ascii="Times New Roman"/>
          <w:b w:val="false"/>
          <w:i w:val="false"/>
          <w:color w:val="000000"/>
          <w:sz w:val="28"/>
        </w:rPr>
        <w:t>
      14) тәуекелдерді басқару жүйесін пайдалану;</w:t>
      </w:r>
    </w:p>
    <w:bookmarkEnd w:id="7060"/>
    <w:bookmarkStart w:name="z7132" w:id="706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7061"/>
    <w:bookmarkStart w:name="z7133" w:id="706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7062"/>
    <w:bookmarkStart w:name="z7134" w:id="706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7063"/>
    <w:bookmarkStart w:name="z7135" w:id="706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7064"/>
    <w:bookmarkStart w:name="z7136" w:id="706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7065"/>
    <w:bookmarkStart w:name="z7137" w:id="706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7066"/>
    <w:bookmarkStart w:name="z7138" w:id="706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7067"/>
    <w:bookmarkStart w:name="z7139" w:id="706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068"/>
    <w:bookmarkStart w:name="z7140" w:id="706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7069"/>
    <w:bookmarkStart w:name="z7141" w:id="707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7070"/>
    <w:bookmarkStart w:name="z7142" w:id="707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7071"/>
    <w:bookmarkStart w:name="z7143" w:id="707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7072"/>
    <w:bookmarkStart w:name="z7144" w:id="707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7073"/>
    <w:bookmarkStart w:name="z7145" w:id="707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7074"/>
    <w:bookmarkStart w:name="z7146" w:id="707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7075"/>
    <w:bookmarkStart w:name="z7147" w:id="707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7076"/>
    <w:bookmarkStart w:name="z7148" w:id="707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7077"/>
    <w:bookmarkStart w:name="z7149" w:id="707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7078"/>
    <w:bookmarkStart w:name="z7150" w:id="707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7079"/>
    <w:bookmarkStart w:name="z7151" w:id="708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7080"/>
    <w:bookmarkStart w:name="z7152" w:id="708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7081"/>
    <w:bookmarkStart w:name="z7153" w:id="708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7082"/>
    <w:bookmarkStart w:name="z7154" w:id="708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7083"/>
    <w:bookmarkStart w:name="z7155" w:id="708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7084"/>
    <w:bookmarkStart w:name="z7156" w:id="708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7085"/>
    <w:bookmarkStart w:name="z7157" w:id="708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7086"/>
    <w:bookmarkStart w:name="z7158" w:id="708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087"/>
    <w:bookmarkStart w:name="z7159" w:id="708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088"/>
    <w:bookmarkStart w:name="z7160" w:id="70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089"/>
    <w:bookmarkStart w:name="z7161" w:id="7090"/>
    <w:p>
      <w:pPr>
        <w:spacing w:after="0"/>
        <w:ind w:left="0"/>
        <w:jc w:val="both"/>
      </w:pPr>
      <w:r>
        <w:rPr>
          <w:rFonts w:ascii="Times New Roman"/>
          <w:b w:val="false"/>
          <w:i w:val="false"/>
          <w:color w:val="000000"/>
          <w:sz w:val="28"/>
        </w:rPr>
        <w:t>
      19. Басқарма басшысының өкілеттіктері:</w:t>
      </w:r>
    </w:p>
    <w:bookmarkEnd w:id="7090"/>
    <w:bookmarkStart w:name="z7162" w:id="709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7091"/>
    <w:bookmarkStart w:name="z7163" w:id="709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7092"/>
    <w:bookmarkStart w:name="z7164" w:id="709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7093"/>
    <w:bookmarkStart w:name="z7165" w:id="709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7094"/>
    <w:bookmarkStart w:name="z7166" w:id="709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7095"/>
    <w:bookmarkStart w:name="z7167" w:id="709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096"/>
    <w:bookmarkStart w:name="z7168" w:id="709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7097"/>
    <w:bookmarkStart w:name="z7169" w:id="709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7098"/>
    <w:bookmarkStart w:name="z7170" w:id="709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7099"/>
    <w:bookmarkStart w:name="z7171" w:id="710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7100"/>
    <w:bookmarkStart w:name="z7172" w:id="710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7101"/>
    <w:bookmarkStart w:name="z7173" w:id="710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7102"/>
    <w:bookmarkStart w:name="z7174" w:id="710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7103"/>
    <w:bookmarkStart w:name="z7175" w:id="7104"/>
    <w:p>
      <w:pPr>
        <w:spacing w:after="0"/>
        <w:ind w:left="0"/>
        <w:jc w:val="left"/>
      </w:pPr>
      <w:r>
        <w:rPr>
          <w:rFonts w:ascii="Times New Roman"/>
          <w:b/>
          <w:i w:val="false"/>
          <w:color w:val="000000"/>
        </w:rPr>
        <w:t xml:space="preserve"> 4-тарау. Басқарманың мүлкi</w:t>
      </w:r>
    </w:p>
    <w:bookmarkEnd w:id="7104"/>
    <w:bookmarkStart w:name="z7176" w:id="710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7105"/>
    <w:bookmarkStart w:name="z7177" w:id="710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06"/>
    <w:bookmarkStart w:name="z7178" w:id="710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7107"/>
    <w:bookmarkStart w:name="z7179" w:id="710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108"/>
    <w:bookmarkStart w:name="z7180" w:id="7109"/>
    <w:p>
      <w:pPr>
        <w:spacing w:after="0"/>
        <w:ind w:left="0"/>
        <w:jc w:val="left"/>
      </w:pPr>
      <w:r>
        <w:rPr>
          <w:rFonts w:ascii="Times New Roman"/>
          <w:b/>
          <w:i w:val="false"/>
          <w:color w:val="000000"/>
        </w:rPr>
        <w:t xml:space="preserve"> 5-тарау. Басқарманы қайта ұйымдастыру және тарату</w:t>
      </w:r>
    </w:p>
    <w:bookmarkEnd w:id="7109"/>
    <w:bookmarkStart w:name="z7181" w:id="71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46-қосымша</w:t>
            </w:r>
          </w:p>
        </w:tc>
      </w:tr>
    </w:tbl>
    <w:bookmarkStart w:name="z7183" w:id="711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туралы ереже </w:t>
      </w:r>
    </w:p>
    <w:bookmarkEnd w:id="7111"/>
    <w:bookmarkStart w:name="z7184" w:id="7112"/>
    <w:p>
      <w:pPr>
        <w:spacing w:after="0"/>
        <w:ind w:left="0"/>
        <w:jc w:val="left"/>
      </w:pPr>
      <w:r>
        <w:rPr>
          <w:rFonts w:ascii="Times New Roman"/>
          <w:b/>
          <w:i w:val="false"/>
          <w:color w:val="000000"/>
        </w:rPr>
        <w:t xml:space="preserve"> 1-тарау. Жалпы ережелер</w:t>
      </w:r>
    </w:p>
    <w:bookmarkEnd w:id="7112"/>
    <w:bookmarkStart w:name="z7185" w:id="711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7113"/>
    <w:bookmarkStart w:name="z7186" w:id="7114"/>
    <w:p>
      <w:pPr>
        <w:spacing w:after="0"/>
        <w:ind w:left="0"/>
        <w:jc w:val="both"/>
      </w:pPr>
      <w:r>
        <w:rPr>
          <w:rFonts w:ascii="Times New Roman"/>
          <w:b w:val="false"/>
          <w:i w:val="false"/>
          <w:color w:val="000000"/>
          <w:sz w:val="28"/>
        </w:rPr>
        <w:t xml:space="preserve">
      1) салықтық әкімшілендіру; </w:t>
      </w:r>
    </w:p>
    <w:bookmarkEnd w:id="7114"/>
    <w:bookmarkStart w:name="z7187" w:id="711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7115"/>
    <w:bookmarkStart w:name="z7188" w:id="7116"/>
    <w:p>
      <w:pPr>
        <w:spacing w:after="0"/>
        <w:ind w:left="0"/>
        <w:jc w:val="both"/>
      </w:pPr>
      <w:r>
        <w:rPr>
          <w:rFonts w:ascii="Times New Roman"/>
          <w:b w:val="false"/>
          <w:i w:val="false"/>
          <w:color w:val="000000"/>
          <w:sz w:val="28"/>
        </w:rPr>
        <w:t>
      3) мұнай өнімдерінің және биоотынның айналымы;</w:t>
      </w:r>
    </w:p>
    <w:bookmarkEnd w:id="7116"/>
    <w:bookmarkStart w:name="z7189" w:id="711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7117"/>
    <w:bookmarkStart w:name="z7190" w:id="711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7118"/>
    <w:bookmarkStart w:name="z7191" w:id="711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7119"/>
    <w:bookmarkStart w:name="z7192" w:id="712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7120"/>
    <w:bookmarkStart w:name="z7193" w:id="712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7121"/>
    <w:bookmarkStart w:name="z7194" w:id="712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7122"/>
    <w:bookmarkStart w:name="z7195" w:id="712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7123"/>
    <w:bookmarkStart w:name="z7196" w:id="712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7124"/>
    <w:bookmarkStart w:name="z7197" w:id="7125"/>
    <w:p>
      <w:pPr>
        <w:spacing w:after="0"/>
        <w:ind w:left="0"/>
        <w:jc w:val="both"/>
      </w:pPr>
      <w:r>
        <w:rPr>
          <w:rFonts w:ascii="Times New Roman"/>
          <w:b w:val="false"/>
          <w:i w:val="false"/>
          <w:color w:val="000000"/>
          <w:sz w:val="28"/>
        </w:rPr>
        <w:t>
      8. Басқарманың орналасқан жері: пошта индексі 041800, Қазақстан Республикасы, Алматы облысы, Ұйғыр ауданы, Шонжы ауылы, Құдайбергенов көшесі, 60.</w:t>
      </w:r>
    </w:p>
    <w:bookmarkEnd w:id="7125"/>
    <w:bookmarkStart w:name="z7198" w:id="712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республикалық мемлекеттік мекемесi.</w:t>
      </w:r>
    </w:p>
    <w:bookmarkEnd w:id="7126"/>
    <w:bookmarkStart w:name="z7199" w:id="712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127"/>
    <w:bookmarkStart w:name="z7200" w:id="712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128"/>
    <w:bookmarkStart w:name="z7201" w:id="712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7129"/>
    <w:bookmarkStart w:name="z7202" w:id="713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130"/>
    <w:bookmarkStart w:name="z7203" w:id="713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7131"/>
    <w:bookmarkStart w:name="z7204" w:id="7132"/>
    <w:p>
      <w:pPr>
        <w:spacing w:after="0"/>
        <w:ind w:left="0"/>
        <w:jc w:val="both"/>
      </w:pPr>
      <w:r>
        <w:rPr>
          <w:rFonts w:ascii="Times New Roman"/>
          <w:b w:val="false"/>
          <w:i w:val="false"/>
          <w:color w:val="000000"/>
          <w:sz w:val="28"/>
        </w:rPr>
        <w:t>
      13. Міндеттері:</w:t>
      </w:r>
    </w:p>
    <w:bookmarkEnd w:id="7132"/>
    <w:bookmarkStart w:name="z7205" w:id="713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133"/>
    <w:bookmarkStart w:name="z7206" w:id="713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7134"/>
    <w:bookmarkStart w:name="z7207" w:id="713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7135"/>
    <w:bookmarkStart w:name="z7208" w:id="713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136"/>
    <w:bookmarkStart w:name="z7209" w:id="713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7137"/>
    <w:bookmarkStart w:name="z7210" w:id="713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138"/>
    <w:bookmarkStart w:name="z7211" w:id="713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7139"/>
    <w:bookmarkStart w:name="z7212" w:id="7140"/>
    <w:p>
      <w:pPr>
        <w:spacing w:after="0"/>
        <w:ind w:left="0"/>
        <w:jc w:val="both"/>
      </w:pPr>
      <w:r>
        <w:rPr>
          <w:rFonts w:ascii="Times New Roman"/>
          <w:b w:val="false"/>
          <w:i w:val="false"/>
          <w:color w:val="000000"/>
          <w:sz w:val="28"/>
        </w:rPr>
        <w:t>
      14. Басқарманың құқықтары мен міндеттемелері:</w:t>
      </w:r>
    </w:p>
    <w:bookmarkEnd w:id="7140"/>
    <w:bookmarkStart w:name="z7213" w:id="7141"/>
    <w:p>
      <w:pPr>
        <w:spacing w:after="0"/>
        <w:ind w:left="0"/>
        <w:jc w:val="both"/>
      </w:pPr>
      <w:r>
        <w:rPr>
          <w:rFonts w:ascii="Times New Roman"/>
          <w:b w:val="false"/>
          <w:i w:val="false"/>
          <w:color w:val="000000"/>
          <w:sz w:val="28"/>
        </w:rPr>
        <w:t>
      1) құқықтары:</w:t>
      </w:r>
    </w:p>
    <w:bookmarkEnd w:id="7141"/>
    <w:bookmarkStart w:name="z7214" w:id="714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7142"/>
    <w:bookmarkStart w:name="z7215" w:id="7143"/>
    <w:p>
      <w:pPr>
        <w:spacing w:after="0"/>
        <w:ind w:left="0"/>
        <w:jc w:val="both"/>
      </w:pPr>
      <w:r>
        <w:rPr>
          <w:rFonts w:ascii="Times New Roman"/>
          <w:b w:val="false"/>
          <w:i w:val="false"/>
          <w:color w:val="000000"/>
          <w:sz w:val="28"/>
        </w:rPr>
        <w:t>
      салық төлеушіден (салық агентінен):</w:t>
      </w:r>
    </w:p>
    <w:bookmarkEnd w:id="7143"/>
    <w:bookmarkStart w:name="z7216" w:id="714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7144"/>
    <w:bookmarkStart w:name="z7217" w:id="714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7145"/>
    <w:bookmarkStart w:name="z7218" w:id="714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7146"/>
    <w:bookmarkStart w:name="z7219" w:id="714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7147"/>
    <w:bookmarkStart w:name="z7220" w:id="714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7148"/>
    <w:bookmarkStart w:name="z7221" w:id="714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7149"/>
    <w:bookmarkStart w:name="z7222" w:id="715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7150"/>
    <w:bookmarkStart w:name="z7223" w:id="715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151"/>
    <w:bookmarkStart w:name="z7224" w:id="715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7152"/>
    <w:bookmarkStart w:name="z7225" w:id="715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7153"/>
    <w:bookmarkStart w:name="z7226" w:id="715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7154"/>
    <w:bookmarkStart w:name="z7227" w:id="715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7155"/>
    <w:bookmarkStart w:name="z7228" w:id="715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7156"/>
    <w:bookmarkStart w:name="z7229" w:id="715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7157"/>
    <w:bookmarkStart w:name="z7230" w:id="715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158"/>
    <w:bookmarkStart w:name="z7231" w:id="715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7159"/>
    <w:bookmarkStart w:name="z7232" w:id="716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7160"/>
    <w:bookmarkStart w:name="z7233" w:id="716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7161"/>
    <w:bookmarkStart w:name="z7234" w:id="716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7162"/>
    <w:bookmarkStart w:name="z7235" w:id="716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7163"/>
    <w:bookmarkStart w:name="z7236" w:id="716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7164"/>
    <w:bookmarkStart w:name="z7237" w:id="716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7165"/>
    <w:bookmarkStart w:name="z7238" w:id="716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166"/>
    <w:bookmarkStart w:name="z7239" w:id="7167"/>
    <w:p>
      <w:pPr>
        <w:spacing w:after="0"/>
        <w:ind w:left="0"/>
        <w:jc w:val="both"/>
      </w:pPr>
      <w:r>
        <w:rPr>
          <w:rFonts w:ascii="Times New Roman"/>
          <w:b w:val="false"/>
          <w:i w:val="false"/>
          <w:color w:val="000000"/>
          <w:sz w:val="28"/>
        </w:rPr>
        <w:t>
      2) міндеттері:</w:t>
      </w:r>
    </w:p>
    <w:bookmarkEnd w:id="7167"/>
    <w:bookmarkStart w:name="z7240" w:id="716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168"/>
    <w:bookmarkStart w:name="z7241" w:id="716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7169"/>
    <w:bookmarkStart w:name="z7242" w:id="717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7170"/>
    <w:bookmarkStart w:name="z7243" w:id="717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171"/>
    <w:bookmarkStart w:name="z7244" w:id="717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172"/>
    <w:bookmarkStart w:name="z7245" w:id="7173"/>
    <w:p>
      <w:pPr>
        <w:spacing w:after="0"/>
        <w:ind w:left="0"/>
        <w:jc w:val="both"/>
      </w:pPr>
      <w:r>
        <w:rPr>
          <w:rFonts w:ascii="Times New Roman"/>
          <w:b w:val="false"/>
          <w:i w:val="false"/>
          <w:color w:val="000000"/>
          <w:sz w:val="28"/>
        </w:rPr>
        <w:t>
      салықтық берешегі бар;</w:t>
      </w:r>
    </w:p>
    <w:bookmarkEnd w:id="7173"/>
    <w:bookmarkStart w:name="z7246" w:id="717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174"/>
    <w:bookmarkStart w:name="z7247" w:id="717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175"/>
    <w:bookmarkStart w:name="z7248" w:id="717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176"/>
    <w:bookmarkStart w:name="z7249" w:id="717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177"/>
    <w:bookmarkStart w:name="z7250" w:id="717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178"/>
    <w:bookmarkStart w:name="z7251" w:id="717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179"/>
    <w:bookmarkStart w:name="z7252" w:id="718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7180"/>
    <w:bookmarkStart w:name="z7253" w:id="718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7181"/>
    <w:bookmarkStart w:name="z7254" w:id="718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182"/>
    <w:bookmarkStart w:name="z7255" w:id="718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183"/>
    <w:bookmarkStart w:name="z7256" w:id="718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7184"/>
    <w:bookmarkStart w:name="z7257" w:id="718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185"/>
    <w:bookmarkStart w:name="z7258" w:id="718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186"/>
    <w:bookmarkStart w:name="z7259" w:id="718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187"/>
    <w:bookmarkStart w:name="z7260" w:id="718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7188"/>
    <w:bookmarkStart w:name="z7261" w:id="7189"/>
    <w:p>
      <w:pPr>
        <w:spacing w:after="0"/>
        <w:ind w:left="0"/>
        <w:jc w:val="both"/>
      </w:pPr>
      <w:r>
        <w:rPr>
          <w:rFonts w:ascii="Times New Roman"/>
          <w:b w:val="false"/>
          <w:i w:val="false"/>
          <w:color w:val="000000"/>
          <w:sz w:val="28"/>
        </w:rPr>
        <w:t>
      мемлекет мүдделерін қорғау;</w:t>
      </w:r>
    </w:p>
    <w:bookmarkEnd w:id="7189"/>
    <w:bookmarkStart w:name="z7262" w:id="719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190"/>
    <w:bookmarkStart w:name="z7263" w:id="719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191"/>
    <w:bookmarkStart w:name="z7264" w:id="719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192"/>
    <w:bookmarkStart w:name="z7265" w:id="719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193"/>
    <w:bookmarkStart w:name="z7266" w:id="7194"/>
    <w:p>
      <w:pPr>
        <w:spacing w:after="0"/>
        <w:ind w:left="0"/>
        <w:jc w:val="both"/>
      </w:pPr>
      <w:r>
        <w:rPr>
          <w:rFonts w:ascii="Times New Roman"/>
          <w:b w:val="false"/>
          <w:i w:val="false"/>
          <w:color w:val="000000"/>
          <w:sz w:val="28"/>
        </w:rPr>
        <w:t>
      15. Функциялары:</w:t>
      </w:r>
    </w:p>
    <w:bookmarkEnd w:id="7194"/>
    <w:bookmarkStart w:name="z7267" w:id="7195"/>
    <w:p>
      <w:pPr>
        <w:spacing w:after="0"/>
        <w:ind w:left="0"/>
        <w:jc w:val="both"/>
      </w:pPr>
      <w:r>
        <w:rPr>
          <w:rFonts w:ascii="Times New Roman"/>
          <w:b w:val="false"/>
          <w:i w:val="false"/>
          <w:color w:val="000000"/>
          <w:sz w:val="28"/>
        </w:rPr>
        <w:t>
      1) салықтық бақылауды жүзеге асыру;</w:t>
      </w:r>
    </w:p>
    <w:bookmarkEnd w:id="7195"/>
    <w:bookmarkStart w:name="z7268" w:id="719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196"/>
    <w:bookmarkStart w:name="z7269" w:id="719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197"/>
    <w:bookmarkStart w:name="z7270" w:id="719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7198"/>
    <w:bookmarkStart w:name="z7271" w:id="719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199"/>
    <w:bookmarkStart w:name="z7272" w:id="720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7200"/>
    <w:bookmarkStart w:name="z7273" w:id="720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201"/>
    <w:bookmarkStart w:name="z7274" w:id="720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202"/>
    <w:bookmarkStart w:name="z7275" w:id="720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7203"/>
    <w:bookmarkStart w:name="z7276" w:id="720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204"/>
    <w:bookmarkStart w:name="z7277" w:id="7205"/>
    <w:p>
      <w:pPr>
        <w:spacing w:after="0"/>
        <w:ind w:left="0"/>
        <w:jc w:val="both"/>
      </w:pPr>
      <w:r>
        <w:rPr>
          <w:rFonts w:ascii="Times New Roman"/>
          <w:b w:val="false"/>
          <w:i w:val="false"/>
          <w:color w:val="000000"/>
          <w:sz w:val="28"/>
        </w:rPr>
        <w:t>
      11) салықтық әкімшілендіруді жүзеге асыру;</w:t>
      </w:r>
    </w:p>
    <w:bookmarkEnd w:id="7205"/>
    <w:bookmarkStart w:name="z7278" w:id="720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206"/>
    <w:bookmarkStart w:name="z7279" w:id="720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7207"/>
    <w:bookmarkStart w:name="z7280" w:id="7208"/>
    <w:p>
      <w:pPr>
        <w:spacing w:after="0"/>
        <w:ind w:left="0"/>
        <w:jc w:val="both"/>
      </w:pPr>
      <w:r>
        <w:rPr>
          <w:rFonts w:ascii="Times New Roman"/>
          <w:b w:val="false"/>
          <w:i w:val="false"/>
          <w:color w:val="000000"/>
          <w:sz w:val="28"/>
        </w:rPr>
        <w:t>
      14) тәуекелдерді басқару жүйесін пайдалану;</w:t>
      </w:r>
    </w:p>
    <w:bookmarkEnd w:id="7208"/>
    <w:bookmarkStart w:name="z7281" w:id="720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7209"/>
    <w:bookmarkStart w:name="z7282" w:id="721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7210"/>
    <w:bookmarkStart w:name="z7283" w:id="721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7211"/>
    <w:bookmarkStart w:name="z7284" w:id="721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7212"/>
    <w:bookmarkStart w:name="z7285" w:id="721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7213"/>
    <w:bookmarkStart w:name="z7286" w:id="721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7214"/>
    <w:bookmarkStart w:name="z7287" w:id="721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7215"/>
    <w:bookmarkStart w:name="z7288" w:id="721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216"/>
    <w:bookmarkStart w:name="z7289" w:id="721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7217"/>
    <w:bookmarkStart w:name="z7290" w:id="721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7218"/>
    <w:bookmarkStart w:name="z7291" w:id="721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7219"/>
    <w:bookmarkStart w:name="z7292" w:id="722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7220"/>
    <w:bookmarkStart w:name="z7293" w:id="722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7221"/>
    <w:bookmarkStart w:name="z7294" w:id="722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7222"/>
    <w:bookmarkStart w:name="z7295" w:id="722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7223"/>
    <w:bookmarkStart w:name="z7296" w:id="722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7224"/>
    <w:bookmarkStart w:name="z7297" w:id="722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7225"/>
    <w:bookmarkStart w:name="z7298" w:id="722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7226"/>
    <w:bookmarkStart w:name="z7299" w:id="722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7227"/>
    <w:bookmarkStart w:name="z7300" w:id="722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7228"/>
    <w:bookmarkStart w:name="z7301" w:id="722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7229"/>
    <w:bookmarkStart w:name="z7302" w:id="723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7230"/>
    <w:bookmarkStart w:name="z7303" w:id="723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7231"/>
    <w:bookmarkStart w:name="z7304" w:id="723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7232"/>
    <w:bookmarkStart w:name="z7305" w:id="723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7233"/>
    <w:bookmarkStart w:name="z7306" w:id="723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7234"/>
    <w:bookmarkStart w:name="z7307" w:id="723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235"/>
    <w:bookmarkStart w:name="z7308" w:id="723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236"/>
    <w:bookmarkStart w:name="z7309" w:id="7237"/>
    <w:p>
      <w:pPr>
        <w:spacing w:after="0"/>
        <w:ind w:left="0"/>
        <w:jc w:val="both"/>
      </w:pPr>
      <w:r>
        <w:rPr>
          <w:rFonts w:ascii="Times New Roman"/>
          <w:b w:val="false"/>
          <w:i w:val="false"/>
          <w:color w:val="000000"/>
          <w:sz w:val="28"/>
        </w:rPr>
        <w:t>
      18. Басқарма басшысының өкілеттіктері:</w:t>
      </w:r>
    </w:p>
    <w:bookmarkEnd w:id="7237"/>
    <w:bookmarkStart w:name="z7310" w:id="723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7238"/>
    <w:bookmarkStart w:name="z7311" w:id="723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7239"/>
    <w:bookmarkStart w:name="z7312" w:id="724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7240"/>
    <w:bookmarkStart w:name="z7313" w:id="724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7241"/>
    <w:bookmarkStart w:name="z7314" w:id="724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7242"/>
    <w:bookmarkStart w:name="z7315" w:id="724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243"/>
    <w:bookmarkStart w:name="z7316" w:id="724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7244"/>
    <w:bookmarkStart w:name="z7317" w:id="724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7245"/>
    <w:bookmarkStart w:name="z7318" w:id="724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7246"/>
    <w:bookmarkStart w:name="z7319" w:id="724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7247"/>
    <w:bookmarkStart w:name="z7320" w:id="724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7248"/>
    <w:bookmarkStart w:name="z7321" w:id="724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7249"/>
    <w:bookmarkStart w:name="z7322" w:id="7250"/>
    <w:p>
      <w:pPr>
        <w:spacing w:after="0"/>
        <w:ind w:left="0"/>
        <w:jc w:val="left"/>
      </w:pPr>
      <w:r>
        <w:rPr>
          <w:rFonts w:ascii="Times New Roman"/>
          <w:b/>
          <w:i w:val="false"/>
          <w:color w:val="000000"/>
        </w:rPr>
        <w:t xml:space="preserve"> 4-тарау. Басқарманың мүлкi</w:t>
      </w:r>
    </w:p>
    <w:bookmarkEnd w:id="7250"/>
    <w:bookmarkStart w:name="z7323" w:id="725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7251"/>
    <w:bookmarkStart w:name="z7324" w:id="725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252"/>
    <w:bookmarkStart w:name="z7325" w:id="725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7253"/>
    <w:bookmarkStart w:name="z7326" w:id="725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254"/>
    <w:bookmarkStart w:name="z7327" w:id="7255"/>
    <w:p>
      <w:pPr>
        <w:spacing w:after="0"/>
        <w:ind w:left="0"/>
        <w:jc w:val="left"/>
      </w:pPr>
      <w:r>
        <w:rPr>
          <w:rFonts w:ascii="Times New Roman"/>
          <w:b/>
          <w:i w:val="false"/>
          <w:color w:val="000000"/>
        </w:rPr>
        <w:t xml:space="preserve"> 5-тарау. Басқарманы қайта ұйымдастыру және тарату</w:t>
      </w:r>
    </w:p>
    <w:bookmarkEnd w:id="7255"/>
    <w:bookmarkStart w:name="z7328" w:id="725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49-қосымша</w:t>
            </w:r>
          </w:p>
        </w:tc>
      </w:tr>
    </w:tbl>
    <w:bookmarkStart w:name="z7330" w:id="725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Еңбекшіқазақ ауданы бойынша Мемлекеттік кірістер басқармасы туралы ереже </w:t>
      </w:r>
    </w:p>
    <w:bookmarkEnd w:id="7257"/>
    <w:bookmarkStart w:name="z7331" w:id="7258"/>
    <w:p>
      <w:pPr>
        <w:spacing w:after="0"/>
        <w:ind w:left="0"/>
        <w:jc w:val="left"/>
      </w:pPr>
      <w:r>
        <w:rPr>
          <w:rFonts w:ascii="Times New Roman"/>
          <w:b/>
          <w:i w:val="false"/>
          <w:color w:val="000000"/>
        </w:rPr>
        <w:t xml:space="preserve"> 1-тарау. Жалпы ережелер</w:t>
      </w:r>
    </w:p>
    <w:bookmarkEnd w:id="7258"/>
    <w:bookmarkStart w:name="z7332" w:id="725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облысы бойынша Мемлекеттік кірістер департаментінің Еңбекшіқазақ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облысы бойынша Мемлекеттік кірістер департаментінің (бұдан әрі – Департамент) мемлекеттік басқару мен бақылау функцияларын:</w:t>
      </w:r>
    </w:p>
    <w:bookmarkEnd w:id="7259"/>
    <w:bookmarkStart w:name="z7333" w:id="7260"/>
    <w:p>
      <w:pPr>
        <w:spacing w:after="0"/>
        <w:ind w:left="0"/>
        <w:jc w:val="both"/>
      </w:pPr>
      <w:r>
        <w:rPr>
          <w:rFonts w:ascii="Times New Roman"/>
          <w:b w:val="false"/>
          <w:i w:val="false"/>
          <w:color w:val="000000"/>
          <w:sz w:val="28"/>
        </w:rPr>
        <w:t xml:space="preserve">
      1) салықтық әкімшілендіру; </w:t>
      </w:r>
    </w:p>
    <w:bookmarkEnd w:id="7260"/>
    <w:bookmarkStart w:name="z7334" w:id="726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7261"/>
    <w:bookmarkStart w:name="z7335" w:id="7262"/>
    <w:p>
      <w:pPr>
        <w:spacing w:after="0"/>
        <w:ind w:left="0"/>
        <w:jc w:val="both"/>
      </w:pPr>
      <w:r>
        <w:rPr>
          <w:rFonts w:ascii="Times New Roman"/>
          <w:b w:val="false"/>
          <w:i w:val="false"/>
          <w:color w:val="000000"/>
          <w:sz w:val="28"/>
        </w:rPr>
        <w:t>
      3) мұнай өнімдерінің және биоотынның айналымы;</w:t>
      </w:r>
    </w:p>
    <w:bookmarkEnd w:id="7262"/>
    <w:bookmarkStart w:name="z7336" w:id="726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7263"/>
    <w:bookmarkStart w:name="z7337" w:id="726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7264"/>
    <w:bookmarkStart w:name="z7338" w:id="726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7265"/>
    <w:bookmarkStart w:name="z7339" w:id="726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7266"/>
    <w:bookmarkStart w:name="z7340" w:id="726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7267"/>
    <w:bookmarkStart w:name="z7341" w:id="726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7268"/>
    <w:bookmarkStart w:name="z7342" w:id="726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7269"/>
    <w:bookmarkStart w:name="z7343" w:id="727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7270"/>
    <w:bookmarkStart w:name="z7344" w:id="7271"/>
    <w:p>
      <w:pPr>
        <w:spacing w:after="0"/>
        <w:ind w:left="0"/>
        <w:jc w:val="both"/>
      </w:pPr>
      <w:r>
        <w:rPr>
          <w:rFonts w:ascii="Times New Roman"/>
          <w:b w:val="false"/>
          <w:i w:val="false"/>
          <w:color w:val="000000"/>
          <w:sz w:val="28"/>
        </w:rPr>
        <w:t>
      8. Басқарманың орналасқан жері: пошта индексі 040400, Қазақстан Республикасы, Алматы облысы, Еңбекшіқазақ ауданы, Есік қаласы, Алтын адам аллеясы, 155.</w:t>
      </w:r>
    </w:p>
    <w:bookmarkEnd w:id="7271"/>
    <w:bookmarkStart w:name="z7345" w:id="727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облысы бойынша Мемлекеттік кірістер департаментінің Еңбекшіқазақ ауданы бойынша Мемлекеттік кірістер басқармасы" республикалық мемлекеттік мекемесi.</w:t>
      </w:r>
    </w:p>
    <w:bookmarkEnd w:id="7272"/>
    <w:bookmarkStart w:name="z7346" w:id="72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73"/>
    <w:bookmarkStart w:name="z7347" w:id="72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74"/>
    <w:bookmarkStart w:name="z7348" w:id="727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7275"/>
    <w:bookmarkStart w:name="z7349" w:id="72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276"/>
    <w:bookmarkStart w:name="z7350" w:id="727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7277"/>
    <w:bookmarkStart w:name="z7351" w:id="7278"/>
    <w:p>
      <w:pPr>
        <w:spacing w:after="0"/>
        <w:ind w:left="0"/>
        <w:jc w:val="both"/>
      </w:pPr>
      <w:r>
        <w:rPr>
          <w:rFonts w:ascii="Times New Roman"/>
          <w:b w:val="false"/>
          <w:i w:val="false"/>
          <w:color w:val="000000"/>
          <w:sz w:val="28"/>
        </w:rPr>
        <w:t>
      13. Міндеттері:</w:t>
      </w:r>
    </w:p>
    <w:bookmarkEnd w:id="7278"/>
    <w:bookmarkStart w:name="z7352" w:id="727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279"/>
    <w:bookmarkStart w:name="z7353" w:id="728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7280"/>
    <w:bookmarkStart w:name="z7354" w:id="728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7281"/>
    <w:bookmarkStart w:name="z7355" w:id="728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282"/>
    <w:bookmarkStart w:name="z7356" w:id="728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7283"/>
    <w:bookmarkStart w:name="z7357" w:id="728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284"/>
    <w:bookmarkStart w:name="z7358" w:id="728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7285"/>
    <w:bookmarkStart w:name="z7359" w:id="7286"/>
    <w:p>
      <w:pPr>
        <w:spacing w:after="0"/>
        <w:ind w:left="0"/>
        <w:jc w:val="both"/>
      </w:pPr>
      <w:r>
        <w:rPr>
          <w:rFonts w:ascii="Times New Roman"/>
          <w:b w:val="false"/>
          <w:i w:val="false"/>
          <w:color w:val="000000"/>
          <w:sz w:val="28"/>
        </w:rPr>
        <w:t>
      14. Басқарманың құқықтары мен міндеттемелері:</w:t>
      </w:r>
    </w:p>
    <w:bookmarkEnd w:id="7286"/>
    <w:bookmarkStart w:name="z7360" w:id="7287"/>
    <w:p>
      <w:pPr>
        <w:spacing w:after="0"/>
        <w:ind w:left="0"/>
        <w:jc w:val="both"/>
      </w:pPr>
      <w:r>
        <w:rPr>
          <w:rFonts w:ascii="Times New Roman"/>
          <w:b w:val="false"/>
          <w:i w:val="false"/>
          <w:color w:val="000000"/>
          <w:sz w:val="28"/>
        </w:rPr>
        <w:t>
      1) құқықтары:</w:t>
      </w:r>
    </w:p>
    <w:bookmarkEnd w:id="7287"/>
    <w:bookmarkStart w:name="z7361" w:id="728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7288"/>
    <w:bookmarkStart w:name="z7362" w:id="7289"/>
    <w:p>
      <w:pPr>
        <w:spacing w:after="0"/>
        <w:ind w:left="0"/>
        <w:jc w:val="both"/>
      </w:pPr>
      <w:r>
        <w:rPr>
          <w:rFonts w:ascii="Times New Roman"/>
          <w:b w:val="false"/>
          <w:i w:val="false"/>
          <w:color w:val="000000"/>
          <w:sz w:val="28"/>
        </w:rPr>
        <w:t>
      салық төлеушіден (салық агентінен):</w:t>
      </w:r>
    </w:p>
    <w:bookmarkEnd w:id="7289"/>
    <w:bookmarkStart w:name="z7363" w:id="729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7290"/>
    <w:bookmarkStart w:name="z7364" w:id="729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7291"/>
    <w:bookmarkStart w:name="z7365" w:id="729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7292"/>
    <w:bookmarkStart w:name="z7366" w:id="72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7293"/>
    <w:bookmarkStart w:name="z7367" w:id="729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7294"/>
    <w:bookmarkStart w:name="z7368" w:id="729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7295"/>
    <w:bookmarkStart w:name="z7369" w:id="729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7296"/>
    <w:bookmarkStart w:name="z7370" w:id="729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297"/>
    <w:bookmarkStart w:name="z7371" w:id="729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7298"/>
    <w:bookmarkStart w:name="z7372" w:id="729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7299"/>
    <w:bookmarkStart w:name="z7373" w:id="730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7300"/>
    <w:bookmarkStart w:name="z7374" w:id="730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7301"/>
    <w:bookmarkStart w:name="z7375" w:id="730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7302"/>
    <w:bookmarkStart w:name="z7376" w:id="730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7303"/>
    <w:bookmarkStart w:name="z7377" w:id="730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304"/>
    <w:bookmarkStart w:name="z7378" w:id="73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7305"/>
    <w:bookmarkStart w:name="z7379" w:id="730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7306"/>
    <w:bookmarkStart w:name="z7380" w:id="730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7307"/>
    <w:bookmarkStart w:name="z7381" w:id="730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7308"/>
    <w:bookmarkStart w:name="z7382" w:id="730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7309"/>
    <w:bookmarkStart w:name="z7383" w:id="731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7310"/>
    <w:bookmarkStart w:name="z7384" w:id="731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7311"/>
    <w:bookmarkStart w:name="z7385" w:id="731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312"/>
    <w:bookmarkStart w:name="z7386" w:id="7313"/>
    <w:p>
      <w:pPr>
        <w:spacing w:after="0"/>
        <w:ind w:left="0"/>
        <w:jc w:val="both"/>
      </w:pPr>
      <w:r>
        <w:rPr>
          <w:rFonts w:ascii="Times New Roman"/>
          <w:b w:val="false"/>
          <w:i w:val="false"/>
          <w:color w:val="000000"/>
          <w:sz w:val="28"/>
        </w:rPr>
        <w:t>
      2) міндеттері:</w:t>
      </w:r>
    </w:p>
    <w:bookmarkEnd w:id="7313"/>
    <w:bookmarkStart w:name="z7387" w:id="731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314"/>
    <w:bookmarkStart w:name="z7388" w:id="731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7315"/>
    <w:bookmarkStart w:name="z7389" w:id="731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7316"/>
    <w:bookmarkStart w:name="z7390" w:id="731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317"/>
    <w:bookmarkStart w:name="z7391" w:id="731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318"/>
    <w:bookmarkStart w:name="z7392" w:id="7319"/>
    <w:p>
      <w:pPr>
        <w:spacing w:after="0"/>
        <w:ind w:left="0"/>
        <w:jc w:val="both"/>
      </w:pPr>
      <w:r>
        <w:rPr>
          <w:rFonts w:ascii="Times New Roman"/>
          <w:b w:val="false"/>
          <w:i w:val="false"/>
          <w:color w:val="000000"/>
          <w:sz w:val="28"/>
        </w:rPr>
        <w:t>
      салықтық берешегі бар;</w:t>
      </w:r>
    </w:p>
    <w:bookmarkEnd w:id="7319"/>
    <w:bookmarkStart w:name="z7393" w:id="732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320"/>
    <w:bookmarkStart w:name="z7394" w:id="732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321"/>
    <w:bookmarkStart w:name="z7395" w:id="732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322"/>
    <w:bookmarkStart w:name="z7396" w:id="732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323"/>
    <w:bookmarkStart w:name="z7397" w:id="732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324"/>
    <w:bookmarkStart w:name="z7398" w:id="732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325"/>
    <w:bookmarkStart w:name="z7399" w:id="732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7326"/>
    <w:bookmarkStart w:name="z7400" w:id="732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7327"/>
    <w:bookmarkStart w:name="z7401" w:id="732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328"/>
    <w:bookmarkStart w:name="z7402" w:id="732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329"/>
    <w:bookmarkStart w:name="z7403" w:id="733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7330"/>
    <w:bookmarkStart w:name="z7404" w:id="733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331"/>
    <w:bookmarkStart w:name="z7405" w:id="733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332"/>
    <w:bookmarkStart w:name="z7406" w:id="733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333"/>
    <w:bookmarkStart w:name="z7407" w:id="733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7334"/>
    <w:bookmarkStart w:name="z7408" w:id="7335"/>
    <w:p>
      <w:pPr>
        <w:spacing w:after="0"/>
        <w:ind w:left="0"/>
        <w:jc w:val="both"/>
      </w:pPr>
      <w:r>
        <w:rPr>
          <w:rFonts w:ascii="Times New Roman"/>
          <w:b w:val="false"/>
          <w:i w:val="false"/>
          <w:color w:val="000000"/>
          <w:sz w:val="28"/>
        </w:rPr>
        <w:t>
      мемлекет мүдделерін қорғау;</w:t>
      </w:r>
    </w:p>
    <w:bookmarkEnd w:id="7335"/>
    <w:bookmarkStart w:name="z7409" w:id="733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336"/>
    <w:bookmarkStart w:name="z7410" w:id="733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337"/>
    <w:bookmarkStart w:name="z7411" w:id="73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338"/>
    <w:bookmarkStart w:name="z7412" w:id="733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339"/>
    <w:bookmarkStart w:name="z7413" w:id="7340"/>
    <w:p>
      <w:pPr>
        <w:spacing w:after="0"/>
        <w:ind w:left="0"/>
        <w:jc w:val="both"/>
      </w:pPr>
      <w:r>
        <w:rPr>
          <w:rFonts w:ascii="Times New Roman"/>
          <w:b w:val="false"/>
          <w:i w:val="false"/>
          <w:color w:val="000000"/>
          <w:sz w:val="28"/>
        </w:rPr>
        <w:t>
      15. Функциялары:</w:t>
      </w:r>
    </w:p>
    <w:bookmarkEnd w:id="7340"/>
    <w:bookmarkStart w:name="z7414" w:id="7341"/>
    <w:p>
      <w:pPr>
        <w:spacing w:after="0"/>
        <w:ind w:left="0"/>
        <w:jc w:val="both"/>
      </w:pPr>
      <w:r>
        <w:rPr>
          <w:rFonts w:ascii="Times New Roman"/>
          <w:b w:val="false"/>
          <w:i w:val="false"/>
          <w:color w:val="000000"/>
          <w:sz w:val="28"/>
        </w:rPr>
        <w:t>
      1) салықтық бақылауды жүзеге асыру;</w:t>
      </w:r>
    </w:p>
    <w:bookmarkEnd w:id="7341"/>
    <w:bookmarkStart w:name="z7415" w:id="734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342"/>
    <w:bookmarkStart w:name="z7416" w:id="734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343"/>
    <w:bookmarkStart w:name="z7417" w:id="734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7344"/>
    <w:bookmarkStart w:name="z7418" w:id="734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345"/>
    <w:bookmarkStart w:name="z7419" w:id="734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7346"/>
    <w:bookmarkStart w:name="z7420" w:id="734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347"/>
    <w:bookmarkStart w:name="z7421" w:id="734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348"/>
    <w:bookmarkStart w:name="z7422" w:id="734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7349"/>
    <w:bookmarkStart w:name="z7423" w:id="735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350"/>
    <w:bookmarkStart w:name="z7424" w:id="7351"/>
    <w:p>
      <w:pPr>
        <w:spacing w:after="0"/>
        <w:ind w:left="0"/>
        <w:jc w:val="both"/>
      </w:pPr>
      <w:r>
        <w:rPr>
          <w:rFonts w:ascii="Times New Roman"/>
          <w:b w:val="false"/>
          <w:i w:val="false"/>
          <w:color w:val="000000"/>
          <w:sz w:val="28"/>
        </w:rPr>
        <w:t>
      11) салықтық әкімшілендіруді жүзеге асыру;</w:t>
      </w:r>
    </w:p>
    <w:bookmarkEnd w:id="7351"/>
    <w:bookmarkStart w:name="z7425" w:id="735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352"/>
    <w:bookmarkStart w:name="z7426" w:id="735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7353"/>
    <w:bookmarkStart w:name="z7427" w:id="7354"/>
    <w:p>
      <w:pPr>
        <w:spacing w:after="0"/>
        <w:ind w:left="0"/>
        <w:jc w:val="both"/>
      </w:pPr>
      <w:r>
        <w:rPr>
          <w:rFonts w:ascii="Times New Roman"/>
          <w:b w:val="false"/>
          <w:i w:val="false"/>
          <w:color w:val="000000"/>
          <w:sz w:val="28"/>
        </w:rPr>
        <w:t>
      14) тәуекелдерді басқару жүйесін пайдалану;</w:t>
      </w:r>
    </w:p>
    <w:bookmarkEnd w:id="7354"/>
    <w:bookmarkStart w:name="z7428" w:id="735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7355"/>
    <w:bookmarkStart w:name="z7429" w:id="735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7356"/>
    <w:bookmarkStart w:name="z7430" w:id="735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7357"/>
    <w:bookmarkStart w:name="z7431" w:id="735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7358"/>
    <w:bookmarkStart w:name="z7432" w:id="735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7359"/>
    <w:bookmarkStart w:name="z7433" w:id="736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7360"/>
    <w:bookmarkStart w:name="z7434" w:id="736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7361"/>
    <w:bookmarkStart w:name="z7435" w:id="736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362"/>
    <w:bookmarkStart w:name="z7436" w:id="736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7363"/>
    <w:bookmarkStart w:name="z7437" w:id="736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7364"/>
    <w:bookmarkStart w:name="z7438" w:id="736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7365"/>
    <w:bookmarkStart w:name="z7439" w:id="736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7366"/>
    <w:bookmarkStart w:name="z7440" w:id="736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7367"/>
    <w:bookmarkStart w:name="z7441" w:id="736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7368"/>
    <w:bookmarkStart w:name="z7442" w:id="736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7369"/>
    <w:bookmarkStart w:name="z7443" w:id="737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7370"/>
    <w:bookmarkStart w:name="z7444" w:id="737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7371"/>
    <w:bookmarkStart w:name="z7445" w:id="737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7372"/>
    <w:bookmarkStart w:name="z7446" w:id="737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7373"/>
    <w:bookmarkStart w:name="z7447" w:id="737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7374"/>
    <w:bookmarkStart w:name="z7448" w:id="737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7375"/>
    <w:bookmarkStart w:name="z7449" w:id="737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7376"/>
    <w:bookmarkStart w:name="z7450" w:id="737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7377"/>
    <w:bookmarkStart w:name="z7451" w:id="737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7378"/>
    <w:bookmarkStart w:name="z7452" w:id="737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7379"/>
    <w:bookmarkStart w:name="z7453" w:id="738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7380"/>
    <w:bookmarkStart w:name="z7454" w:id="738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381"/>
    <w:bookmarkStart w:name="z7455" w:id="738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382"/>
    <w:bookmarkStart w:name="z7456" w:id="73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383"/>
    <w:bookmarkStart w:name="z7457" w:id="7384"/>
    <w:p>
      <w:pPr>
        <w:spacing w:after="0"/>
        <w:ind w:left="0"/>
        <w:jc w:val="both"/>
      </w:pPr>
      <w:r>
        <w:rPr>
          <w:rFonts w:ascii="Times New Roman"/>
          <w:b w:val="false"/>
          <w:i w:val="false"/>
          <w:color w:val="000000"/>
          <w:sz w:val="28"/>
        </w:rPr>
        <w:t>
      19. Басқарма басшысының өкілеттіктері:</w:t>
      </w:r>
    </w:p>
    <w:bookmarkEnd w:id="7384"/>
    <w:bookmarkStart w:name="z7458" w:id="738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7385"/>
    <w:bookmarkStart w:name="z7459" w:id="738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7386"/>
    <w:bookmarkStart w:name="z7460" w:id="738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7387"/>
    <w:bookmarkStart w:name="z7461" w:id="738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7388"/>
    <w:bookmarkStart w:name="z7462" w:id="738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7389"/>
    <w:bookmarkStart w:name="z7463" w:id="739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390"/>
    <w:bookmarkStart w:name="z7464" w:id="739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7391"/>
    <w:bookmarkStart w:name="z7465" w:id="739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7392"/>
    <w:bookmarkStart w:name="z7466" w:id="739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7393"/>
    <w:bookmarkStart w:name="z7467" w:id="739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7394"/>
    <w:bookmarkStart w:name="z7468" w:id="739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7395"/>
    <w:bookmarkStart w:name="z7469" w:id="73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7396"/>
    <w:bookmarkStart w:name="z7470" w:id="739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7397"/>
    <w:bookmarkStart w:name="z7471" w:id="7398"/>
    <w:p>
      <w:pPr>
        <w:spacing w:after="0"/>
        <w:ind w:left="0"/>
        <w:jc w:val="left"/>
      </w:pPr>
      <w:r>
        <w:rPr>
          <w:rFonts w:ascii="Times New Roman"/>
          <w:b/>
          <w:i w:val="false"/>
          <w:color w:val="000000"/>
        </w:rPr>
        <w:t xml:space="preserve"> 4-тарау. Басқарманың мүлкi</w:t>
      </w:r>
    </w:p>
    <w:bookmarkEnd w:id="7398"/>
    <w:bookmarkStart w:name="z7472" w:id="739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7399"/>
    <w:bookmarkStart w:name="z7473" w:id="74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00"/>
    <w:bookmarkStart w:name="z7474" w:id="740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7401"/>
    <w:bookmarkStart w:name="z7475" w:id="740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402"/>
    <w:bookmarkStart w:name="z7476" w:id="7403"/>
    <w:p>
      <w:pPr>
        <w:spacing w:after="0"/>
        <w:ind w:left="0"/>
        <w:jc w:val="left"/>
      </w:pPr>
      <w:r>
        <w:rPr>
          <w:rFonts w:ascii="Times New Roman"/>
          <w:b/>
          <w:i w:val="false"/>
          <w:color w:val="000000"/>
        </w:rPr>
        <w:t xml:space="preserve"> 5-тарау. Басқарманы қайта ұйымдастыру және тарату</w:t>
      </w:r>
    </w:p>
    <w:bookmarkEnd w:id="7403"/>
    <w:bookmarkStart w:name="z7477" w:id="74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56-қосымша</w:t>
            </w:r>
          </w:p>
        </w:tc>
      </w:tr>
    </w:tbl>
    <w:bookmarkStart w:name="z7479" w:id="7405"/>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Атырау облысы бойынша Мемлекеттік кірістер департаменті туралы ереже</w:t>
      </w:r>
    </w:p>
    <w:bookmarkEnd w:id="7405"/>
    <w:bookmarkStart w:name="z7480" w:id="7406"/>
    <w:p>
      <w:pPr>
        <w:spacing w:after="0"/>
        <w:ind w:left="0"/>
        <w:jc w:val="left"/>
      </w:pPr>
      <w:r>
        <w:rPr>
          <w:rFonts w:ascii="Times New Roman"/>
          <w:b/>
          <w:i w:val="false"/>
          <w:color w:val="000000"/>
        </w:rPr>
        <w:t xml:space="preserve"> 1-тарау. Жалпы ережелер</w:t>
      </w:r>
    </w:p>
    <w:bookmarkEnd w:id="7406"/>
    <w:bookmarkStart w:name="z7481" w:id="7407"/>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Атырау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7407"/>
    <w:bookmarkStart w:name="z7482" w:id="7408"/>
    <w:p>
      <w:pPr>
        <w:spacing w:after="0"/>
        <w:ind w:left="0"/>
        <w:jc w:val="both"/>
      </w:pPr>
      <w:r>
        <w:rPr>
          <w:rFonts w:ascii="Times New Roman"/>
          <w:b w:val="false"/>
          <w:i w:val="false"/>
          <w:color w:val="000000"/>
          <w:sz w:val="28"/>
        </w:rPr>
        <w:t>
      1) салықтық және кедендік әкімшілендіру;</w:t>
      </w:r>
    </w:p>
    <w:bookmarkEnd w:id="7408"/>
    <w:bookmarkStart w:name="z7483" w:id="740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7409"/>
    <w:bookmarkStart w:name="z7484" w:id="7410"/>
    <w:p>
      <w:pPr>
        <w:spacing w:after="0"/>
        <w:ind w:left="0"/>
        <w:jc w:val="both"/>
      </w:pPr>
      <w:r>
        <w:rPr>
          <w:rFonts w:ascii="Times New Roman"/>
          <w:b w:val="false"/>
          <w:i w:val="false"/>
          <w:color w:val="000000"/>
          <w:sz w:val="28"/>
        </w:rPr>
        <w:t>
      3) мұнай өнімдерінің және биоотынның айналымы;</w:t>
      </w:r>
    </w:p>
    <w:bookmarkEnd w:id="7410"/>
    <w:bookmarkStart w:name="z7485" w:id="7411"/>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7411"/>
    <w:bookmarkStart w:name="z7486" w:id="7412"/>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7412"/>
    <w:bookmarkStart w:name="z7487" w:id="7413"/>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7413"/>
    <w:bookmarkStart w:name="z7488" w:id="7414"/>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7414"/>
    <w:bookmarkStart w:name="z7489" w:id="7415"/>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7415"/>
    <w:bookmarkStart w:name="z7490" w:id="7416"/>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7416"/>
    <w:bookmarkStart w:name="z7491" w:id="7417"/>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7417"/>
    <w:bookmarkStart w:name="z7492" w:id="7418"/>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7418"/>
    <w:bookmarkStart w:name="z7493" w:id="7419"/>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7419"/>
    <w:bookmarkStart w:name="z7494" w:id="7420"/>
    <w:p>
      <w:pPr>
        <w:spacing w:after="0"/>
        <w:ind w:left="0"/>
        <w:jc w:val="both"/>
      </w:pPr>
      <w:r>
        <w:rPr>
          <w:rFonts w:ascii="Times New Roman"/>
          <w:b w:val="false"/>
          <w:i w:val="false"/>
          <w:color w:val="000000"/>
          <w:sz w:val="28"/>
        </w:rPr>
        <w:t>
      8. Департаменттің орналасқан жері: пошта индексі 060005, Қазақстан Республикасы, Атырау облысы, Атырау қаласы, Азаттық даңғылы, 94А.</w:t>
      </w:r>
    </w:p>
    <w:bookmarkEnd w:id="7420"/>
    <w:bookmarkStart w:name="z7495" w:id="7421"/>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Атырау облысы бойынша Мемлекеттік кірістер департаменті" республикалық мемлекеттік мекемесі.</w:t>
      </w:r>
    </w:p>
    <w:bookmarkEnd w:id="7421"/>
    <w:bookmarkStart w:name="z7496" w:id="7422"/>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7422"/>
    <w:bookmarkStart w:name="z7497" w:id="7423"/>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7423"/>
    <w:bookmarkStart w:name="z7498" w:id="7424"/>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7424"/>
    <w:bookmarkStart w:name="z7499" w:id="7425"/>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7425"/>
    <w:bookmarkStart w:name="z7500" w:id="7426"/>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7426"/>
    <w:bookmarkStart w:name="z7501" w:id="7427"/>
    <w:p>
      <w:pPr>
        <w:spacing w:after="0"/>
        <w:ind w:left="0"/>
        <w:jc w:val="both"/>
      </w:pPr>
      <w:r>
        <w:rPr>
          <w:rFonts w:ascii="Times New Roman"/>
          <w:b w:val="false"/>
          <w:i w:val="false"/>
          <w:color w:val="000000"/>
          <w:sz w:val="28"/>
        </w:rPr>
        <w:t>
      13. Міндеттері:</w:t>
      </w:r>
    </w:p>
    <w:bookmarkEnd w:id="7427"/>
    <w:bookmarkStart w:name="z7502" w:id="7428"/>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428"/>
    <w:bookmarkStart w:name="z7503" w:id="742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7429"/>
    <w:bookmarkStart w:name="z7504" w:id="743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7430"/>
    <w:bookmarkStart w:name="z7505" w:id="743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431"/>
    <w:bookmarkStart w:name="z7506" w:id="7432"/>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7432"/>
    <w:bookmarkStart w:name="z7507" w:id="7433"/>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7433"/>
    <w:bookmarkStart w:name="z7508" w:id="7434"/>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7434"/>
    <w:bookmarkStart w:name="z7509" w:id="7435"/>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435"/>
    <w:bookmarkStart w:name="z7510" w:id="7436"/>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7436"/>
    <w:bookmarkStart w:name="z7511" w:id="7437"/>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7437"/>
    <w:bookmarkStart w:name="z7512" w:id="7438"/>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7438"/>
    <w:bookmarkStart w:name="z7513" w:id="7439"/>
    <w:p>
      <w:pPr>
        <w:spacing w:after="0"/>
        <w:ind w:left="0"/>
        <w:jc w:val="both"/>
      </w:pPr>
      <w:r>
        <w:rPr>
          <w:rFonts w:ascii="Times New Roman"/>
          <w:b w:val="false"/>
          <w:i w:val="false"/>
          <w:color w:val="000000"/>
          <w:sz w:val="28"/>
        </w:rPr>
        <w:t>
      14. Департаменттің құқықтары мен міндеттері:</w:t>
      </w:r>
    </w:p>
    <w:bookmarkEnd w:id="7439"/>
    <w:bookmarkStart w:name="z7514" w:id="7440"/>
    <w:p>
      <w:pPr>
        <w:spacing w:after="0"/>
        <w:ind w:left="0"/>
        <w:jc w:val="both"/>
      </w:pPr>
      <w:r>
        <w:rPr>
          <w:rFonts w:ascii="Times New Roman"/>
          <w:b w:val="false"/>
          <w:i w:val="false"/>
          <w:color w:val="000000"/>
          <w:sz w:val="28"/>
        </w:rPr>
        <w:t>
      1) құқықтары:</w:t>
      </w:r>
    </w:p>
    <w:bookmarkEnd w:id="7440"/>
    <w:bookmarkStart w:name="z7515" w:id="7441"/>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7441"/>
    <w:bookmarkStart w:name="z7516" w:id="7442"/>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7442"/>
    <w:bookmarkStart w:name="z7517" w:id="7443"/>
    <w:p>
      <w:pPr>
        <w:spacing w:after="0"/>
        <w:ind w:left="0"/>
        <w:jc w:val="both"/>
      </w:pPr>
      <w:r>
        <w:rPr>
          <w:rFonts w:ascii="Times New Roman"/>
          <w:b w:val="false"/>
          <w:i w:val="false"/>
          <w:color w:val="000000"/>
          <w:sz w:val="28"/>
        </w:rPr>
        <w:t>
      салық төлеушіден (салық агентінен):</w:t>
      </w:r>
    </w:p>
    <w:bookmarkEnd w:id="7443"/>
    <w:bookmarkStart w:name="z7518" w:id="7444"/>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7444"/>
    <w:bookmarkStart w:name="z7519" w:id="7445"/>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7445"/>
    <w:bookmarkStart w:name="z7520" w:id="744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7446"/>
    <w:bookmarkStart w:name="z7521" w:id="744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7447"/>
    <w:bookmarkStart w:name="z7522" w:id="7448"/>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7448"/>
    <w:bookmarkStart w:name="z7523" w:id="7449"/>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7449"/>
    <w:bookmarkStart w:name="z7524" w:id="745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7450"/>
    <w:bookmarkStart w:name="z7525" w:id="745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451"/>
    <w:bookmarkStart w:name="z7526" w:id="745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7452"/>
    <w:bookmarkStart w:name="z7527" w:id="7453"/>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7453"/>
    <w:bookmarkStart w:name="z7528" w:id="7454"/>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7454"/>
    <w:bookmarkStart w:name="z7529" w:id="7455"/>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7455"/>
    <w:bookmarkStart w:name="z7530" w:id="7456"/>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7456"/>
    <w:bookmarkStart w:name="z7531" w:id="7457"/>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7457"/>
    <w:bookmarkStart w:name="z7532" w:id="7458"/>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7458"/>
    <w:bookmarkStart w:name="z7533" w:id="7459"/>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7459"/>
    <w:bookmarkStart w:name="z7534" w:id="746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7460"/>
    <w:bookmarkStart w:name="z7535" w:id="7461"/>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7461"/>
    <w:bookmarkStart w:name="z7536" w:id="7462"/>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7462"/>
    <w:bookmarkStart w:name="z7537" w:id="7463"/>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7463"/>
    <w:bookmarkStart w:name="z7538" w:id="7464"/>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7464"/>
    <w:bookmarkStart w:name="z7539" w:id="7465"/>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7465"/>
    <w:bookmarkStart w:name="z7540" w:id="746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466"/>
    <w:bookmarkStart w:name="z7541" w:id="7467"/>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7467"/>
    <w:bookmarkStart w:name="z7542" w:id="7468"/>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7468"/>
    <w:bookmarkStart w:name="z7543" w:id="7469"/>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7469"/>
    <w:bookmarkStart w:name="z7544" w:id="7470"/>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7470"/>
    <w:bookmarkStart w:name="z7545" w:id="74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7471"/>
    <w:bookmarkStart w:name="z7546" w:id="74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7472"/>
    <w:bookmarkStart w:name="z7547" w:id="747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7473"/>
    <w:bookmarkStart w:name="z7548" w:id="747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7474"/>
    <w:bookmarkStart w:name="z7549" w:id="747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7475"/>
    <w:bookmarkStart w:name="z7550" w:id="7476"/>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7476"/>
    <w:bookmarkStart w:name="z7551" w:id="7477"/>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7477"/>
    <w:bookmarkStart w:name="z7552" w:id="747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478"/>
    <w:bookmarkStart w:name="z7553" w:id="7479"/>
    <w:p>
      <w:pPr>
        <w:spacing w:after="0"/>
        <w:ind w:left="0"/>
        <w:jc w:val="both"/>
      </w:pPr>
      <w:r>
        <w:rPr>
          <w:rFonts w:ascii="Times New Roman"/>
          <w:b w:val="false"/>
          <w:i w:val="false"/>
          <w:color w:val="000000"/>
          <w:sz w:val="28"/>
        </w:rPr>
        <w:t>
      2) міндеттері:</w:t>
      </w:r>
    </w:p>
    <w:bookmarkEnd w:id="7479"/>
    <w:bookmarkStart w:name="z7554" w:id="748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480"/>
    <w:bookmarkStart w:name="z7555" w:id="748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7481"/>
    <w:bookmarkStart w:name="z7556" w:id="7482"/>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7482"/>
    <w:bookmarkStart w:name="z7557" w:id="748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483"/>
    <w:bookmarkStart w:name="z7558" w:id="748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484"/>
    <w:bookmarkStart w:name="z7559" w:id="7485"/>
    <w:p>
      <w:pPr>
        <w:spacing w:after="0"/>
        <w:ind w:left="0"/>
        <w:jc w:val="both"/>
      </w:pPr>
      <w:r>
        <w:rPr>
          <w:rFonts w:ascii="Times New Roman"/>
          <w:b w:val="false"/>
          <w:i w:val="false"/>
          <w:color w:val="000000"/>
          <w:sz w:val="28"/>
        </w:rPr>
        <w:t>
      салықтық берешегі бар;</w:t>
      </w:r>
    </w:p>
    <w:bookmarkEnd w:id="7485"/>
    <w:bookmarkStart w:name="z7560" w:id="748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486"/>
    <w:bookmarkStart w:name="z7561" w:id="748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487"/>
    <w:bookmarkStart w:name="z7562" w:id="748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488"/>
    <w:bookmarkStart w:name="z7563" w:id="748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489"/>
    <w:bookmarkStart w:name="z7564" w:id="749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490"/>
    <w:bookmarkStart w:name="z7565" w:id="749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491"/>
    <w:bookmarkStart w:name="z7566" w:id="749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7492"/>
    <w:bookmarkStart w:name="z7567" w:id="7493"/>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7493"/>
    <w:bookmarkStart w:name="z7568" w:id="7494"/>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7494"/>
    <w:bookmarkStart w:name="z7569" w:id="749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495"/>
    <w:bookmarkStart w:name="z7570" w:id="749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496"/>
    <w:bookmarkStart w:name="z7571" w:id="7497"/>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7497"/>
    <w:bookmarkStart w:name="z7572" w:id="7498"/>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7498"/>
    <w:bookmarkStart w:name="z7573" w:id="7499"/>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7499"/>
    <w:bookmarkStart w:name="z7574" w:id="7500"/>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7500"/>
    <w:bookmarkStart w:name="z7575" w:id="7501"/>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7501"/>
    <w:bookmarkStart w:name="z7576" w:id="7502"/>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7502"/>
    <w:bookmarkStart w:name="z7577" w:id="7503"/>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7503"/>
    <w:bookmarkStart w:name="z7578" w:id="7504"/>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7504"/>
    <w:bookmarkStart w:name="z7579" w:id="7505"/>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7505"/>
    <w:bookmarkStart w:name="z7580" w:id="7506"/>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7506"/>
    <w:bookmarkStart w:name="z7581" w:id="7507"/>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7507"/>
    <w:bookmarkStart w:name="z7582" w:id="750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508"/>
    <w:bookmarkStart w:name="z7583" w:id="7509"/>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7509"/>
    <w:bookmarkStart w:name="z7584" w:id="7510"/>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7510"/>
    <w:bookmarkStart w:name="z7585" w:id="751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511"/>
    <w:bookmarkStart w:name="z7586" w:id="751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512"/>
    <w:bookmarkStart w:name="z7587" w:id="7513"/>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7513"/>
    <w:bookmarkStart w:name="z7588" w:id="7514"/>
    <w:p>
      <w:pPr>
        <w:spacing w:after="0"/>
        <w:ind w:left="0"/>
        <w:jc w:val="both"/>
      </w:pPr>
      <w:r>
        <w:rPr>
          <w:rFonts w:ascii="Times New Roman"/>
          <w:b w:val="false"/>
          <w:i w:val="false"/>
          <w:color w:val="000000"/>
          <w:sz w:val="28"/>
        </w:rPr>
        <w:t>
      мемлекет мүдделерін қорғау;</w:t>
      </w:r>
    </w:p>
    <w:bookmarkEnd w:id="7514"/>
    <w:bookmarkStart w:name="z7589" w:id="751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515"/>
    <w:bookmarkStart w:name="z7590" w:id="751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516"/>
    <w:bookmarkStart w:name="z7591" w:id="75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7517"/>
    <w:bookmarkStart w:name="z7592" w:id="751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518"/>
    <w:bookmarkStart w:name="z7593" w:id="751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519"/>
    <w:bookmarkStart w:name="z7594" w:id="7520"/>
    <w:p>
      <w:pPr>
        <w:spacing w:after="0"/>
        <w:ind w:left="0"/>
        <w:jc w:val="both"/>
      </w:pPr>
      <w:r>
        <w:rPr>
          <w:rFonts w:ascii="Times New Roman"/>
          <w:b w:val="false"/>
          <w:i w:val="false"/>
          <w:color w:val="000000"/>
          <w:sz w:val="28"/>
        </w:rPr>
        <w:t>
      15. Функциялары:</w:t>
      </w:r>
    </w:p>
    <w:bookmarkEnd w:id="7520"/>
    <w:bookmarkStart w:name="z7595" w:id="7521"/>
    <w:p>
      <w:pPr>
        <w:spacing w:after="0"/>
        <w:ind w:left="0"/>
        <w:jc w:val="both"/>
      </w:pPr>
      <w:r>
        <w:rPr>
          <w:rFonts w:ascii="Times New Roman"/>
          <w:b w:val="false"/>
          <w:i w:val="false"/>
          <w:color w:val="000000"/>
          <w:sz w:val="28"/>
        </w:rPr>
        <w:t>
      1) салықтық бақылауды жүзеге асыру;</w:t>
      </w:r>
    </w:p>
    <w:bookmarkEnd w:id="7521"/>
    <w:bookmarkStart w:name="z7596" w:id="752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522"/>
    <w:bookmarkStart w:name="z7597" w:id="752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523"/>
    <w:bookmarkStart w:name="z7598" w:id="7524"/>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524"/>
    <w:bookmarkStart w:name="z7599" w:id="7525"/>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7525"/>
    <w:bookmarkStart w:name="z7600" w:id="7526"/>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526"/>
    <w:bookmarkStart w:name="z7601" w:id="7527"/>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527"/>
    <w:bookmarkStart w:name="z7602" w:id="7528"/>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7528"/>
    <w:bookmarkStart w:name="z7603" w:id="7529"/>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7529"/>
    <w:bookmarkStart w:name="z7604" w:id="753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530"/>
    <w:bookmarkStart w:name="z7605" w:id="7531"/>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7531"/>
    <w:bookmarkStart w:name="z7606" w:id="753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532"/>
    <w:bookmarkStart w:name="z7607" w:id="7533"/>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7533"/>
    <w:bookmarkStart w:name="z7608" w:id="7534"/>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7534"/>
    <w:bookmarkStart w:name="z7609" w:id="7535"/>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7535"/>
    <w:bookmarkStart w:name="z7610" w:id="7536"/>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7536"/>
    <w:bookmarkStart w:name="z7611" w:id="7537"/>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7537"/>
    <w:bookmarkStart w:name="z7612" w:id="7538"/>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7538"/>
    <w:bookmarkStart w:name="z7613" w:id="7539"/>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7539"/>
    <w:bookmarkStart w:name="z7614" w:id="7540"/>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7540"/>
    <w:bookmarkStart w:name="z7615" w:id="7541"/>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7541"/>
    <w:bookmarkStart w:name="z7616" w:id="7542"/>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7542"/>
    <w:bookmarkStart w:name="z7617" w:id="7543"/>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7543"/>
    <w:bookmarkStart w:name="z7618" w:id="7544"/>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7544"/>
    <w:bookmarkStart w:name="z7619" w:id="7545"/>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7545"/>
    <w:bookmarkStart w:name="z7620" w:id="7546"/>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7546"/>
    <w:bookmarkStart w:name="z7621" w:id="7547"/>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7547"/>
    <w:bookmarkStart w:name="z7622" w:id="7548"/>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7548"/>
    <w:bookmarkStart w:name="z7623" w:id="7549"/>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7549"/>
    <w:bookmarkStart w:name="z7624" w:id="7550"/>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7550"/>
    <w:bookmarkStart w:name="z7625" w:id="7551"/>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7551"/>
    <w:bookmarkStart w:name="z7626" w:id="7552"/>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7552"/>
    <w:bookmarkStart w:name="z7627" w:id="7553"/>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7553"/>
    <w:bookmarkStart w:name="z7628" w:id="7554"/>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7554"/>
    <w:bookmarkStart w:name="z7629" w:id="7555"/>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7555"/>
    <w:bookmarkStart w:name="z7630" w:id="7556"/>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7556"/>
    <w:bookmarkStart w:name="z7631" w:id="7557"/>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7557"/>
    <w:bookmarkStart w:name="z7632" w:id="7558"/>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7558"/>
    <w:bookmarkStart w:name="z7633" w:id="7559"/>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7559"/>
    <w:bookmarkStart w:name="z7634" w:id="7560"/>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7560"/>
    <w:bookmarkStart w:name="z7635" w:id="7561"/>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7561"/>
    <w:bookmarkStart w:name="z7636" w:id="7562"/>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7562"/>
    <w:bookmarkStart w:name="z7637" w:id="7563"/>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7563"/>
    <w:bookmarkStart w:name="z7638" w:id="7564"/>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7564"/>
    <w:bookmarkStart w:name="z7639" w:id="7565"/>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7565"/>
    <w:bookmarkStart w:name="z7640" w:id="7566"/>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7566"/>
    <w:bookmarkStart w:name="z7641" w:id="7567"/>
    <w:p>
      <w:pPr>
        <w:spacing w:after="0"/>
        <w:ind w:left="0"/>
        <w:jc w:val="both"/>
      </w:pPr>
      <w:r>
        <w:rPr>
          <w:rFonts w:ascii="Times New Roman"/>
          <w:b w:val="false"/>
          <w:i w:val="false"/>
          <w:color w:val="000000"/>
          <w:sz w:val="28"/>
        </w:rPr>
        <w:t>
      47) тәуекелдерді басқару жүйесін пайдалану;</w:t>
      </w:r>
    </w:p>
    <w:bookmarkEnd w:id="7567"/>
    <w:bookmarkStart w:name="z7642" w:id="7568"/>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7568"/>
    <w:bookmarkStart w:name="z7643" w:id="7569"/>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7569"/>
    <w:bookmarkStart w:name="z7644" w:id="7570"/>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7570"/>
    <w:bookmarkStart w:name="z7645" w:id="7571"/>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7571"/>
    <w:bookmarkStart w:name="z7646" w:id="7572"/>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7572"/>
    <w:bookmarkStart w:name="z7647" w:id="7573"/>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7573"/>
    <w:bookmarkStart w:name="z7648" w:id="7574"/>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7574"/>
    <w:bookmarkStart w:name="z7649" w:id="7575"/>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7575"/>
    <w:bookmarkStart w:name="z7650" w:id="7576"/>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7576"/>
    <w:bookmarkStart w:name="z7651" w:id="7577"/>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7577"/>
    <w:bookmarkStart w:name="z7652" w:id="7578"/>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7578"/>
    <w:bookmarkStart w:name="z7653" w:id="7579"/>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7579"/>
    <w:bookmarkStart w:name="z7654" w:id="7580"/>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7580"/>
    <w:bookmarkStart w:name="z7655" w:id="7581"/>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7581"/>
    <w:bookmarkStart w:name="z7656" w:id="7582"/>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582"/>
    <w:bookmarkStart w:name="z7657" w:id="7583"/>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7583"/>
    <w:bookmarkStart w:name="z7658" w:id="7584"/>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7584"/>
    <w:bookmarkStart w:name="z7659" w:id="7585"/>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7585"/>
    <w:bookmarkStart w:name="z7660" w:id="7586"/>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7586"/>
    <w:bookmarkStart w:name="z7661" w:id="7587"/>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7587"/>
    <w:bookmarkStart w:name="z7662" w:id="7588"/>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7588"/>
    <w:bookmarkStart w:name="z7663" w:id="7589"/>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7589"/>
    <w:bookmarkStart w:name="z7664" w:id="7590"/>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7590"/>
    <w:bookmarkStart w:name="z7665" w:id="7591"/>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7591"/>
    <w:bookmarkStart w:name="z7666" w:id="7592"/>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7592"/>
    <w:bookmarkStart w:name="z7667" w:id="7593"/>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7593"/>
    <w:bookmarkStart w:name="z7668" w:id="7594"/>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7594"/>
    <w:bookmarkStart w:name="z7669" w:id="7595"/>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7595"/>
    <w:bookmarkStart w:name="z7670" w:id="7596"/>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7596"/>
    <w:bookmarkStart w:name="z7671" w:id="7597"/>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7597"/>
    <w:bookmarkStart w:name="z7672" w:id="7598"/>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7598"/>
    <w:bookmarkStart w:name="z7673" w:id="7599"/>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7599"/>
    <w:bookmarkStart w:name="z7674" w:id="7600"/>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7600"/>
    <w:bookmarkStart w:name="z7675" w:id="7601"/>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7601"/>
    <w:bookmarkStart w:name="z7676" w:id="7602"/>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7602"/>
    <w:bookmarkStart w:name="z7677" w:id="7603"/>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7603"/>
    <w:bookmarkStart w:name="z7678" w:id="7604"/>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7604"/>
    <w:bookmarkStart w:name="z7679" w:id="7605"/>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7605"/>
    <w:bookmarkStart w:name="z7680" w:id="7606"/>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7606"/>
    <w:bookmarkStart w:name="z7681" w:id="7607"/>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7607"/>
    <w:bookmarkStart w:name="z7682" w:id="7608"/>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7608"/>
    <w:bookmarkStart w:name="z7683" w:id="7609"/>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7609"/>
    <w:bookmarkStart w:name="z7684" w:id="7610"/>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7610"/>
    <w:bookmarkStart w:name="z7685" w:id="7611"/>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7611"/>
    <w:bookmarkStart w:name="z7686" w:id="7612"/>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7612"/>
    <w:bookmarkStart w:name="z7687" w:id="7613"/>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7613"/>
    <w:bookmarkStart w:name="z7688" w:id="7614"/>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7614"/>
    <w:bookmarkStart w:name="z7689" w:id="7615"/>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7615"/>
    <w:bookmarkStart w:name="z7690" w:id="7616"/>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7616"/>
    <w:bookmarkStart w:name="z7691" w:id="7617"/>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7617"/>
    <w:bookmarkStart w:name="z7692" w:id="7618"/>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7618"/>
    <w:bookmarkStart w:name="z7693" w:id="7619"/>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7619"/>
    <w:bookmarkStart w:name="z7694" w:id="7620"/>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7620"/>
    <w:bookmarkStart w:name="z7695" w:id="7621"/>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7621"/>
    <w:bookmarkStart w:name="z7696" w:id="7622"/>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7622"/>
    <w:bookmarkStart w:name="z7697" w:id="7623"/>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7623"/>
    <w:bookmarkStart w:name="z7698" w:id="7624"/>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7624"/>
    <w:bookmarkStart w:name="z7699" w:id="7625"/>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7625"/>
    <w:bookmarkStart w:name="z7700" w:id="7626"/>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7626"/>
    <w:bookmarkStart w:name="z7701" w:id="7627"/>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7627"/>
    <w:bookmarkStart w:name="z7702" w:id="7628"/>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7628"/>
    <w:bookmarkStart w:name="z7703" w:id="7629"/>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7629"/>
    <w:bookmarkStart w:name="z7704" w:id="7630"/>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7630"/>
    <w:bookmarkStart w:name="z7705" w:id="7631"/>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7631"/>
    <w:bookmarkStart w:name="z7706" w:id="7632"/>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7632"/>
    <w:bookmarkStart w:name="z7707" w:id="7633"/>
    <w:p>
      <w:pPr>
        <w:spacing w:after="0"/>
        <w:ind w:left="0"/>
        <w:jc w:val="both"/>
      </w:pPr>
      <w:r>
        <w:rPr>
          <w:rFonts w:ascii="Times New Roman"/>
          <w:b w:val="false"/>
          <w:i w:val="false"/>
          <w:color w:val="000000"/>
          <w:sz w:val="28"/>
        </w:rPr>
        <w:t xml:space="preserve">
      19. Департаменттің басшысының өкілеттіктері: </w:t>
      </w:r>
    </w:p>
    <w:bookmarkEnd w:id="7633"/>
    <w:bookmarkStart w:name="z7708" w:id="7634"/>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7634"/>
    <w:bookmarkStart w:name="z7709" w:id="7635"/>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7635"/>
    <w:bookmarkStart w:name="z7710" w:id="7636"/>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7636"/>
    <w:bookmarkStart w:name="z7711" w:id="7637"/>
    <w:p>
      <w:pPr>
        <w:spacing w:after="0"/>
        <w:ind w:left="0"/>
        <w:jc w:val="both"/>
      </w:pPr>
      <w:r>
        <w:rPr>
          <w:rFonts w:ascii="Times New Roman"/>
          <w:b w:val="false"/>
          <w:i w:val="false"/>
          <w:color w:val="000000"/>
          <w:sz w:val="28"/>
        </w:rPr>
        <w:t>
      Департамент қызметкерлерін;</w:t>
      </w:r>
    </w:p>
    <w:bookmarkEnd w:id="7637"/>
    <w:bookmarkStart w:name="z7712" w:id="7638"/>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7638"/>
    <w:bookmarkStart w:name="z7713" w:id="7639"/>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7639"/>
    <w:bookmarkStart w:name="z7714" w:id="7640"/>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7640"/>
    <w:bookmarkStart w:name="z7715" w:id="7641"/>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7641"/>
    <w:bookmarkStart w:name="z7716" w:id="764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642"/>
    <w:bookmarkStart w:name="z7717" w:id="7643"/>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7643"/>
    <w:bookmarkStart w:name="z7718" w:id="7644"/>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644"/>
    <w:bookmarkStart w:name="z7719" w:id="764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645"/>
    <w:bookmarkStart w:name="z7720" w:id="7646"/>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7646"/>
    <w:bookmarkStart w:name="z7721" w:id="7647"/>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7647"/>
    <w:bookmarkStart w:name="z7722" w:id="7648"/>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7648"/>
    <w:bookmarkStart w:name="z7723" w:id="764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7649"/>
    <w:bookmarkStart w:name="z7724" w:id="7650"/>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7650"/>
    <w:bookmarkStart w:name="z7725" w:id="7651"/>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7651"/>
    <w:bookmarkStart w:name="z7726" w:id="7652"/>
    <w:p>
      <w:pPr>
        <w:spacing w:after="0"/>
        <w:ind w:left="0"/>
        <w:jc w:val="left"/>
      </w:pPr>
      <w:r>
        <w:rPr>
          <w:rFonts w:ascii="Times New Roman"/>
          <w:b/>
          <w:i w:val="false"/>
          <w:color w:val="000000"/>
        </w:rPr>
        <w:t xml:space="preserve"> 4. Департаменттің мүлкi</w:t>
      </w:r>
    </w:p>
    <w:bookmarkEnd w:id="7652"/>
    <w:bookmarkStart w:name="z7727" w:id="7653"/>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7653"/>
    <w:bookmarkStart w:name="z7728" w:id="7654"/>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654"/>
    <w:bookmarkStart w:name="z7729" w:id="7655"/>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7655"/>
    <w:bookmarkStart w:name="z7730" w:id="7656"/>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656"/>
    <w:bookmarkStart w:name="z7731" w:id="7657"/>
    <w:p>
      <w:pPr>
        <w:spacing w:after="0"/>
        <w:ind w:left="0"/>
        <w:jc w:val="left"/>
      </w:pPr>
      <w:r>
        <w:rPr>
          <w:rFonts w:ascii="Times New Roman"/>
          <w:b/>
          <w:i w:val="false"/>
          <w:color w:val="000000"/>
        </w:rPr>
        <w:t xml:space="preserve"> 5. Департаментті қайта ұйымдастыру және тарату</w:t>
      </w:r>
    </w:p>
    <w:bookmarkEnd w:id="7657"/>
    <w:bookmarkStart w:name="z7732" w:id="7658"/>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7658"/>
    <w:bookmarkStart w:name="z7733" w:id="7659"/>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7659"/>
    <w:bookmarkStart w:name="z7734" w:id="766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w:t>
      </w:r>
    </w:p>
    <w:bookmarkEnd w:id="7660"/>
    <w:bookmarkStart w:name="z7735" w:id="7661"/>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w:t>
      </w:r>
    </w:p>
    <w:bookmarkEnd w:id="7661"/>
    <w:bookmarkStart w:name="z7736" w:id="7662"/>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w:t>
      </w:r>
    </w:p>
    <w:bookmarkEnd w:id="7662"/>
    <w:bookmarkStart w:name="z7737" w:id="7663"/>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w:t>
      </w:r>
    </w:p>
    <w:bookmarkEnd w:id="7663"/>
    <w:bookmarkStart w:name="z7738" w:id="7664"/>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w:t>
      </w:r>
    </w:p>
    <w:bookmarkEnd w:id="7664"/>
    <w:bookmarkStart w:name="z7739" w:id="7665"/>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w:t>
      </w:r>
    </w:p>
    <w:bookmarkEnd w:id="7665"/>
    <w:bookmarkStart w:name="z7740" w:id="7666"/>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w:t>
      </w:r>
    </w:p>
    <w:bookmarkEnd w:id="7666"/>
    <w:bookmarkStart w:name="z7741" w:id="7667"/>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w:t>
      </w:r>
    </w:p>
    <w:bookmarkEnd w:id="7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57-қосымша</w:t>
            </w:r>
          </w:p>
        </w:tc>
      </w:tr>
    </w:tbl>
    <w:bookmarkStart w:name="z7743" w:id="766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туралы ереже </w:t>
      </w:r>
    </w:p>
    <w:bookmarkEnd w:id="7668"/>
    <w:bookmarkStart w:name="z7744" w:id="7669"/>
    <w:p>
      <w:pPr>
        <w:spacing w:after="0"/>
        <w:ind w:left="0"/>
        <w:jc w:val="left"/>
      </w:pPr>
      <w:r>
        <w:rPr>
          <w:rFonts w:ascii="Times New Roman"/>
          <w:b/>
          <w:i w:val="false"/>
          <w:color w:val="000000"/>
        </w:rPr>
        <w:t xml:space="preserve"> 1-тарау. Жалпы ережелер</w:t>
      </w:r>
    </w:p>
    <w:bookmarkEnd w:id="7669"/>
    <w:bookmarkStart w:name="z7745" w:id="767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7670"/>
    <w:bookmarkStart w:name="z7746" w:id="7671"/>
    <w:p>
      <w:pPr>
        <w:spacing w:after="0"/>
        <w:ind w:left="0"/>
        <w:jc w:val="both"/>
      </w:pPr>
      <w:r>
        <w:rPr>
          <w:rFonts w:ascii="Times New Roman"/>
          <w:b w:val="false"/>
          <w:i w:val="false"/>
          <w:color w:val="000000"/>
          <w:sz w:val="28"/>
        </w:rPr>
        <w:t xml:space="preserve">
      1) салықтық әкімшілендіру; </w:t>
      </w:r>
    </w:p>
    <w:bookmarkEnd w:id="7671"/>
    <w:bookmarkStart w:name="z7747" w:id="767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7672"/>
    <w:bookmarkStart w:name="z7748" w:id="7673"/>
    <w:p>
      <w:pPr>
        <w:spacing w:after="0"/>
        <w:ind w:left="0"/>
        <w:jc w:val="both"/>
      </w:pPr>
      <w:r>
        <w:rPr>
          <w:rFonts w:ascii="Times New Roman"/>
          <w:b w:val="false"/>
          <w:i w:val="false"/>
          <w:color w:val="000000"/>
          <w:sz w:val="28"/>
        </w:rPr>
        <w:t>
      3) мұнай өнімдерінің және биоотынның айналымы;</w:t>
      </w:r>
    </w:p>
    <w:bookmarkEnd w:id="7673"/>
    <w:bookmarkStart w:name="z7749" w:id="767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7674"/>
    <w:bookmarkStart w:name="z7750" w:id="767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7675"/>
    <w:bookmarkStart w:name="z7751" w:id="76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7676"/>
    <w:bookmarkStart w:name="z7752" w:id="767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7677"/>
    <w:bookmarkStart w:name="z7753" w:id="767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7678"/>
    <w:bookmarkStart w:name="z7754" w:id="767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7679"/>
    <w:bookmarkStart w:name="z7755" w:id="768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7680"/>
    <w:bookmarkStart w:name="z7756" w:id="768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7681"/>
    <w:bookmarkStart w:name="z7757" w:id="7682"/>
    <w:p>
      <w:pPr>
        <w:spacing w:after="0"/>
        <w:ind w:left="0"/>
        <w:jc w:val="both"/>
      </w:pPr>
      <w:r>
        <w:rPr>
          <w:rFonts w:ascii="Times New Roman"/>
          <w:b w:val="false"/>
          <w:i w:val="false"/>
          <w:color w:val="000000"/>
          <w:sz w:val="28"/>
        </w:rPr>
        <w:t>
      8. Басқарманың орналасқан жері: пошта индексі 060003, Қазақстан Республикасы, Атырау облысы, Атырау қаласы, Азаттық даңғылы, 94 А.</w:t>
      </w:r>
    </w:p>
    <w:bookmarkEnd w:id="7682"/>
    <w:bookmarkStart w:name="z7758" w:id="768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республикалық мемлекеттік мекемесi.</w:t>
      </w:r>
    </w:p>
    <w:bookmarkEnd w:id="7683"/>
    <w:bookmarkStart w:name="z7759" w:id="76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684"/>
    <w:bookmarkStart w:name="z7760" w:id="76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685"/>
    <w:bookmarkStart w:name="z7761" w:id="768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7686"/>
    <w:bookmarkStart w:name="z7762" w:id="76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687"/>
    <w:bookmarkStart w:name="z7763" w:id="768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7688"/>
    <w:bookmarkStart w:name="z7764" w:id="7689"/>
    <w:p>
      <w:pPr>
        <w:spacing w:after="0"/>
        <w:ind w:left="0"/>
        <w:jc w:val="both"/>
      </w:pPr>
      <w:r>
        <w:rPr>
          <w:rFonts w:ascii="Times New Roman"/>
          <w:b w:val="false"/>
          <w:i w:val="false"/>
          <w:color w:val="000000"/>
          <w:sz w:val="28"/>
        </w:rPr>
        <w:t>
      13. Міндеттері:</w:t>
      </w:r>
    </w:p>
    <w:bookmarkEnd w:id="7689"/>
    <w:bookmarkStart w:name="z7765" w:id="769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690"/>
    <w:bookmarkStart w:name="z7766" w:id="769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7691"/>
    <w:bookmarkStart w:name="z7767" w:id="769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7692"/>
    <w:bookmarkStart w:name="z7768" w:id="769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693"/>
    <w:bookmarkStart w:name="z7769" w:id="769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7694"/>
    <w:bookmarkStart w:name="z7770" w:id="769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695"/>
    <w:bookmarkStart w:name="z7771" w:id="769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7696"/>
    <w:bookmarkStart w:name="z7772" w:id="7697"/>
    <w:p>
      <w:pPr>
        <w:spacing w:after="0"/>
        <w:ind w:left="0"/>
        <w:jc w:val="both"/>
      </w:pPr>
      <w:r>
        <w:rPr>
          <w:rFonts w:ascii="Times New Roman"/>
          <w:b w:val="false"/>
          <w:i w:val="false"/>
          <w:color w:val="000000"/>
          <w:sz w:val="28"/>
        </w:rPr>
        <w:t>
      14. Басқарманың құқықтары мен міндеттемелері:</w:t>
      </w:r>
    </w:p>
    <w:bookmarkEnd w:id="7697"/>
    <w:bookmarkStart w:name="z7773" w:id="7698"/>
    <w:p>
      <w:pPr>
        <w:spacing w:after="0"/>
        <w:ind w:left="0"/>
        <w:jc w:val="both"/>
      </w:pPr>
      <w:r>
        <w:rPr>
          <w:rFonts w:ascii="Times New Roman"/>
          <w:b w:val="false"/>
          <w:i w:val="false"/>
          <w:color w:val="000000"/>
          <w:sz w:val="28"/>
        </w:rPr>
        <w:t>
      1) құқықтары:</w:t>
      </w:r>
    </w:p>
    <w:bookmarkEnd w:id="7698"/>
    <w:bookmarkStart w:name="z7774" w:id="769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7699"/>
    <w:bookmarkStart w:name="z7775" w:id="7700"/>
    <w:p>
      <w:pPr>
        <w:spacing w:after="0"/>
        <w:ind w:left="0"/>
        <w:jc w:val="both"/>
      </w:pPr>
      <w:r>
        <w:rPr>
          <w:rFonts w:ascii="Times New Roman"/>
          <w:b w:val="false"/>
          <w:i w:val="false"/>
          <w:color w:val="000000"/>
          <w:sz w:val="28"/>
        </w:rPr>
        <w:t>
      салық төлеушіден (салық агентінен):</w:t>
      </w:r>
    </w:p>
    <w:bookmarkEnd w:id="7700"/>
    <w:bookmarkStart w:name="z7776" w:id="770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7701"/>
    <w:bookmarkStart w:name="z7777" w:id="770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7702"/>
    <w:bookmarkStart w:name="z7778" w:id="770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7703"/>
    <w:bookmarkStart w:name="z7779" w:id="770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7704"/>
    <w:bookmarkStart w:name="z7780" w:id="77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7705"/>
    <w:bookmarkStart w:name="z7781" w:id="770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7706"/>
    <w:bookmarkStart w:name="z7782" w:id="770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7707"/>
    <w:bookmarkStart w:name="z7783" w:id="770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708"/>
    <w:bookmarkStart w:name="z7784" w:id="770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7709"/>
    <w:bookmarkStart w:name="z7785" w:id="771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7710"/>
    <w:bookmarkStart w:name="z7786" w:id="771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7711"/>
    <w:bookmarkStart w:name="z7787" w:id="771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7712"/>
    <w:bookmarkStart w:name="z7788" w:id="771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7713"/>
    <w:bookmarkStart w:name="z7789" w:id="771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7714"/>
    <w:bookmarkStart w:name="z7790" w:id="771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715"/>
    <w:bookmarkStart w:name="z7791" w:id="77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7716"/>
    <w:bookmarkStart w:name="z7792" w:id="771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7717"/>
    <w:bookmarkStart w:name="z7793" w:id="771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7718"/>
    <w:bookmarkStart w:name="z7794" w:id="771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7719"/>
    <w:bookmarkStart w:name="z7795" w:id="772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7720"/>
    <w:bookmarkStart w:name="z7796" w:id="772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7721"/>
    <w:bookmarkStart w:name="z7797" w:id="772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7722"/>
    <w:bookmarkStart w:name="z7798" w:id="772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723"/>
    <w:bookmarkStart w:name="z7799" w:id="7724"/>
    <w:p>
      <w:pPr>
        <w:spacing w:after="0"/>
        <w:ind w:left="0"/>
        <w:jc w:val="both"/>
      </w:pPr>
      <w:r>
        <w:rPr>
          <w:rFonts w:ascii="Times New Roman"/>
          <w:b w:val="false"/>
          <w:i w:val="false"/>
          <w:color w:val="000000"/>
          <w:sz w:val="28"/>
        </w:rPr>
        <w:t>
      2) міндеттері:</w:t>
      </w:r>
    </w:p>
    <w:bookmarkEnd w:id="7724"/>
    <w:bookmarkStart w:name="z7800" w:id="772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725"/>
    <w:bookmarkStart w:name="z7801" w:id="772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7726"/>
    <w:bookmarkStart w:name="z7802" w:id="772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7727"/>
    <w:bookmarkStart w:name="z7803" w:id="772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728"/>
    <w:bookmarkStart w:name="z7804" w:id="772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729"/>
    <w:bookmarkStart w:name="z7805" w:id="7730"/>
    <w:p>
      <w:pPr>
        <w:spacing w:after="0"/>
        <w:ind w:left="0"/>
        <w:jc w:val="both"/>
      </w:pPr>
      <w:r>
        <w:rPr>
          <w:rFonts w:ascii="Times New Roman"/>
          <w:b w:val="false"/>
          <w:i w:val="false"/>
          <w:color w:val="000000"/>
          <w:sz w:val="28"/>
        </w:rPr>
        <w:t>
      салықтық берешегі бар;</w:t>
      </w:r>
    </w:p>
    <w:bookmarkEnd w:id="7730"/>
    <w:bookmarkStart w:name="z7806" w:id="773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731"/>
    <w:bookmarkStart w:name="z7807" w:id="773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732"/>
    <w:bookmarkStart w:name="z7808" w:id="773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733"/>
    <w:bookmarkStart w:name="z7809" w:id="773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734"/>
    <w:bookmarkStart w:name="z7810" w:id="773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735"/>
    <w:bookmarkStart w:name="z7811" w:id="773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736"/>
    <w:bookmarkStart w:name="z7812" w:id="773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7737"/>
    <w:bookmarkStart w:name="z7813" w:id="773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7738"/>
    <w:bookmarkStart w:name="z7814" w:id="773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739"/>
    <w:bookmarkStart w:name="z7815" w:id="774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740"/>
    <w:bookmarkStart w:name="z7816" w:id="774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7741"/>
    <w:bookmarkStart w:name="z7817" w:id="774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742"/>
    <w:bookmarkStart w:name="z7818" w:id="774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743"/>
    <w:bookmarkStart w:name="z7819" w:id="774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744"/>
    <w:bookmarkStart w:name="z7820" w:id="774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7745"/>
    <w:bookmarkStart w:name="z7821" w:id="7746"/>
    <w:p>
      <w:pPr>
        <w:spacing w:after="0"/>
        <w:ind w:left="0"/>
        <w:jc w:val="both"/>
      </w:pPr>
      <w:r>
        <w:rPr>
          <w:rFonts w:ascii="Times New Roman"/>
          <w:b w:val="false"/>
          <w:i w:val="false"/>
          <w:color w:val="000000"/>
          <w:sz w:val="28"/>
        </w:rPr>
        <w:t>
      мемлекет мүдделерін қорғау;</w:t>
      </w:r>
    </w:p>
    <w:bookmarkEnd w:id="7746"/>
    <w:bookmarkStart w:name="z7822" w:id="774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747"/>
    <w:bookmarkStart w:name="z7823" w:id="774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748"/>
    <w:bookmarkStart w:name="z7824" w:id="77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749"/>
    <w:bookmarkStart w:name="z7825" w:id="775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750"/>
    <w:bookmarkStart w:name="z7826" w:id="7751"/>
    <w:p>
      <w:pPr>
        <w:spacing w:after="0"/>
        <w:ind w:left="0"/>
        <w:jc w:val="both"/>
      </w:pPr>
      <w:r>
        <w:rPr>
          <w:rFonts w:ascii="Times New Roman"/>
          <w:b w:val="false"/>
          <w:i w:val="false"/>
          <w:color w:val="000000"/>
          <w:sz w:val="28"/>
        </w:rPr>
        <w:t>
      15. Функциялары:</w:t>
      </w:r>
    </w:p>
    <w:bookmarkEnd w:id="7751"/>
    <w:bookmarkStart w:name="z7827" w:id="7752"/>
    <w:p>
      <w:pPr>
        <w:spacing w:after="0"/>
        <w:ind w:left="0"/>
        <w:jc w:val="both"/>
      </w:pPr>
      <w:r>
        <w:rPr>
          <w:rFonts w:ascii="Times New Roman"/>
          <w:b w:val="false"/>
          <w:i w:val="false"/>
          <w:color w:val="000000"/>
          <w:sz w:val="28"/>
        </w:rPr>
        <w:t>
      1) салықтық бақылауды жүзеге асыру;</w:t>
      </w:r>
    </w:p>
    <w:bookmarkEnd w:id="7752"/>
    <w:bookmarkStart w:name="z7828" w:id="775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753"/>
    <w:bookmarkStart w:name="z7829" w:id="775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754"/>
    <w:bookmarkStart w:name="z7830" w:id="775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7755"/>
    <w:bookmarkStart w:name="z7831" w:id="775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756"/>
    <w:bookmarkStart w:name="z7832" w:id="775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7757"/>
    <w:bookmarkStart w:name="z7833" w:id="775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758"/>
    <w:bookmarkStart w:name="z7834" w:id="775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759"/>
    <w:bookmarkStart w:name="z7835" w:id="776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7760"/>
    <w:bookmarkStart w:name="z7836" w:id="776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761"/>
    <w:bookmarkStart w:name="z7837" w:id="7762"/>
    <w:p>
      <w:pPr>
        <w:spacing w:after="0"/>
        <w:ind w:left="0"/>
        <w:jc w:val="both"/>
      </w:pPr>
      <w:r>
        <w:rPr>
          <w:rFonts w:ascii="Times New Roman"/>
          <w:b w:val="false"/>
          <w:i w:val="false"/>
          <w:color w:val="000000"/>
          <w:sz w:val="28"/>
        </w:rPr>
        <w:t>
      11) салықтық әкімшілендіруді жүзеге асыру;</w:t>
      </w:r>
    </w:p>
    <w:bookmarkEnd w:id="7762"/>
    <w:bookmarkStart w:name="z7838" w:id="776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763"/>
    <w:bookmarkStart w:name="z7839" w:id="776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7764"/>
    <w:bookmarkStart w:name="z7840" w:id="7765"/>
    <w:p>
      <w:pPr>
        <w:spacing w:after="0"/>
        <w:ind w:left="0"/>
        <w:jc w:val="both"/>
      </w:pPr>
      <w:r>
        <w:rPr>
          <w:rFonts w:ascii="Times New Roman"/>
          <w:b w:val="false"/>
          <w:i w:val="false"/>
          <w:color w:val="000000"/>
          <w:sz w:val="28"/>
        </w:rPr>
        <w:t>
      14) тәуекелдерді басқару жүйесін пайдалану;</w:t>
      </w:r>
    </w:p>
    <w:bookmarkEnd w:id="7765"/>
    <w:bookmarkStart w:name="z7841" w:id="776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7766"/>
    <w:bookmarkStart w:name="z7842" w:id="776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7767"/>
    <w:bookmarkStart w:name="z7843" w:id="776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7768"/>
    <w:bookmarkStart w:name="z7844" w:id="776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7769"/>
    <w:bookmarkStart w:name="z7845" w:id="777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7770"/>
    <w:bookmarkStart w:name="z7846" w:id="777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7771"/>
    <w:bookmarkStart w:name="z7847" w:id="777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7772"/>
    <w:bookmarkStart w:name="z7848" w:id="777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773"/>
    <w:bookmarkStart w:name="z7849" w:id="777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7774"/>
    <w:bookmarkStart w:name="z7850" w:id="777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7775"/>
    <w:bookmarkStart w:name="z7851" w:id="777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7776"/>
    <w:bookmarkStart w:name="z7852" w:id="777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7777"/>
    <w:bookmarkStart w:name="z7853" w:id="777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7778"/>
    <w:bookmarkStart w:name="z7854" w:id="777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7779"/>
    <w:bookmarkStart w:name="z7855" w:id="778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7780"/>
    <w:bookmarkStart w:name="z7856" w:id="778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7781"/>
    <w:bookmarkStart w:name="z7857" w:id="778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7782"/>
    <w:bookmarkStart w:name="z7858" w:id="778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7783"/>
    <w:bookmarkStart w:name="z7859" w:id="778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7784"/>
    <w:bookmarkStart w:name="z7860" w:id="778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7785"/>
    <w:bookmarkStart w:name="z7861" w:id="778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7786"/>
    <w:bookmarkStart w:name="z7862" w:id="778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7787"/>
    <w:bookmarkStart w:name="z7863" w:id="778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7788"/>
    <w:bookmarkStart w:name="z7864" w:id="778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7789"/>
    <w:bookmarkStart w:name="z7865" w:id="779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7790"/>
    <w:bookmarkStart w:name="z7866" w:id="779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7791"/>
    <w:bookmarkStart w:name="z7867" w:id="77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792"/>
    <w:bookmarkStart w:name="z7868" w:id="77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793"/>
    <w:bookmarkStart w:name="z7869" w:id="77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794"/>
    <w:bookmarkStart w:name="z7870" w:id="7795"/>
    <w:p>
      <w:pPr>
        <w:spacing w:after="0"/>
        <w:ind w:left="0"/>
        <w:jc w:val="both"/>
      </w:pPr>
      <w:r>
        <w:rPr>
          <w:rFonts w:ascii="Times New Roman"/>
          <w:b w:val="false"/>
          <w:i w:val="false"/>
          <w:color w:val="000000"/>
          <w:sz w:val="28"/>
        </w:rPr>
        <w:t>
      19. Басқарма басшысының өкілеттіктері:</w:t>
      </w:r>
    </w:p>
    <w:bookmarkEnd w:id="7795"/>
    <w:bookmarkStart w:name="z7871" w:id="779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7796"/>
    <w:bookmarkStart w:name="z7872" w:id="779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7797"/>
    <w:bookmarkStart w:name="z7873" w:id="779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7798"/>
    <w:bookmarkStart w:name="z7874" w:id="779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7799"/>
    <w:bookmarkStart w:name="z7875" w:id="780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7800"/>
    <w:bookmarkStart w:name="z7876" w:id="78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801"/>
    <w:bookmarkStart w:name="z7877" w:id="780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7802"/>
    <w:bookmarkStart w:name="z7878" w:id="780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7803"/>
    <w:bookmarkStart w:name="z7879" w:id="780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7804"/>
    <w:bookmarkStart w:name="z7880" w:id="780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7805"/>
    <w:bookmarkStart w:name="z7881" w:id="780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7806"/>
    <w:bookmarkStart w:name="z7882" w:id="780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7807"/>
    <w:bookmarkStart w:name="z7883" w:id="780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7808"/>
    <w:bookmarkStart w:name="z7884" w:id="7809"/>
    <w:p>
      <w:pPr>
        <w:spacing w:after="0"/>
        <w:ind w:left="0"/>
        <w:jc w:val="left"/>
      </w:pPr>
      <w:r>
        <w:rPr>
          <w:rFonts w:ascii="Times New Roman"/>
          <w:b/>
          <w:i w:val="false"/>
          <w:color w:val="000000"/>
        </w:rPr>
        <w:t xml:space="preserve"> 4-тарау. Басқарманың мүлкi</w:t>
      </w:r>
    </w:p>
    <w:bookmarkEnd w:id="7809"/>
    <w:bookmarkStart w:name="z7885" w:id="781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7810"/>
    <w:bookmarkStart w:name="z7886" w:id="781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11"/>
    <w:bookmarkStart w:name="z7887" w:id="781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7812"/>
    <w:bookmarkStart w:name="z7888" w:id="781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813"/>
    <w:bookmarkStart w:name="z7889" w:id="7814"/>
    <w:p>
      <w:pPr>
        <w:spacing w:after="0"/>
        <w:ind w:left="0"/>
        <w:jc w:val="left"/>
      </w:pPr>
      <w:r>
        <w:rPr>
          <w:rFonts w:ascii="Times New Roman"/>
          <w:b/>
          <w:i w:val="false"/>
          <w:color w:val="000000"/>
        </w:rPr>
        <w:t xml:space="preserve"> 5-тарау. Басқарманы қайта ұйымдастыру және тарату</w:t>
      </w:r>
    </w:p>
    <w:bookmarkEnd w:id="7814"/>
    <w:bookmarkStart w:name="z7890" w:id="78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49-қосымша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58-қосымша</w:t>
            </w:r>
          </w:p>
        </w:tc>
      </w:tr>
    </w:tbl>
    <w:bookmarkStart w:name="z7892" w:id="781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туралы ереже </w:t>
      </w:r>
    </w:p>
    <w:bookmarkEnd w:id="7816"/>
    <w:bookmarkStart w:name="z7893" w:id="7817"/>
    <w:p>
      <w:pPr>
        <w:spacing w:after="0"/>
        <w:ind w:left="0"/>
        <w:jc w:val="left"/>
      </w:pPr>
      <w:r>
        <w:rPr>
          <w:rFonts w:ascii="Times New Roman"/>
          <w:b/>
          <w:i w:val="false"/>
          <w:color w:val="000000"/>
        </w:rPr>
        <w:t xml:space="preserve"> 1-тарау. Жалпы ережелер</w:t>
      </w:r>
    </w:p>
    <w:bookmarkEnd w:id="7817"/>
    <w:bookmarkStart w:name="z7894" w:id="781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7818"/>
    <w:bookmarkStart w:name="z7895" w:id="7819"/>
    <w:p>
      <w:pPr>
        <w:spacing w:after="0"/>
        <w:ind w:left="0"/>
        <w:jc w:val="both"/>
      </w:pPr>
      <w:r>
        <w:rPr>
          <w:rFonts w:ascii="Times New Roman"/>
          <w:b w:val="false"/>
          <w:i w:val="false"/>
          <w:color w:val="000000"/>
          <w:sz w:val="28"/>
        </w:rPr>
        <w:t xml:space="preserve">
      1) салықтық әкімшілендіру; </w:t>
      </w:r>
    </w:p>
    <w:bookmarkEnd w:id="7819"/>
    <w:bookmarkStart w:name="z7896" w:id="782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7820"/>
    <w:bookmarkStart w:name="z7897" w:id="7821"/>
    <w:p>
      <w:pPr>
        <w:spacing w:after="0"/>
        <w:ind w:left="0"/>
        <w:jc w:val="both"/>
      </w:pPr>
      <w:r>
        <w:rPr>
          <w:rFonts w:ascii="Times New Roman"/>
          <w:b w:val="false"/>
          <w:i w:val="false"/>
          <w:color w:val="000000"/>
          <w:sz w:val="28"/>
        </w:rPr>
        <w:t>
      3) мұнай өнімдерінің және биоотынның айналымы;</w:t>
      </w:r>
    </w:p>
    <w:bookmarkEnd w:id="7821"/>
    <w:bookmarkStart w:name="z7898" w:id="782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7822"/>
    <w:bookmarkStart w:name="z7899" w:id="782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7823"/>
    <w:bookmarkStart w:name="z7900" w:id="782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7824"/>
    <w:bookmarkStart w:name="z7901" w:id="782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7825"/>
    <w:bookmarkStart w:name="z7902" w:id="782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7826"/>
    <w:bookmarkStart w:name="z7903" w:id="782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7827"/>
    <w:bookmarkStart w:name="z7904" w:id="782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7828"/>
    <w:bookmarkStart w:name="z7905" w:id="782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7829"/>
    <w:bookmarkStart w:name="z7906" w:id="7830"/>
    <w:p>
      <w:pPr>
        <w:spacing w:after="0"/>
        <w:ind w:left="0"/>
        <w:jc w:val="both"/>
      </w:pPr>
      <w:r>
        <w:rPr>
          <w:rFonts w:ascii="Times New Roman"/>
          <w:b w:val="false"/>
          <w:i w:val="false"/>
          <w:color w:val="000000"/>
          <w:sz w:val="28"/>
        </w:rPr>
        <w:t>
      8. Басқарманың орналасқан жері: пошта индексі 060400, Қазақстан Республикасы, Атырау облысы, Құрманғазы ауданы, Құрманғазы ауылдық округі, Құрманғазы ауылы, Шәку Сәтеков көшесі, 1 үй.</w:t>
      </w:r>
    </w:p>
    <w:bookmarkEnd w:id="7830"/>
    <w:bookmarkStart w:name="z7907" w:id="783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республикалық мемлекеттік мекемесi.</w:t>
      </w:r>
    </w:p>
    <w:bookmarkEnd w:id="7831"/>
    <w:bookmarkStart w:name="z7908" w:id="78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832"/>
    <w:bookmarkStart w:name="z7909" w:id="78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833"/>
    <w:bookmarkStart w:name="z7910" w:id="783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7834"/>
    <w:bookmarkStart w:name="z7911" w:id="783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835"/>
    <w:bookmarkStart w:name="z7912" w:id="783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7836"/>
    <w:bookmarkStart w:name="z7913" w:id="7837"/>
    <w:p>
      <w:pPr>
        <w:spacing w:after="0"/>
        <w:ind w:left="0"/>
        <w:jc w:val="both"/>
      </w:pPr>
      <w:r>
        <w:rPr>
          <w:rFonts w:ascii="Times New Roman"/>
          <w:b w:val="false"/>
          <w:i w:val="false"/>
          <w:color w:val="000000"/>
          <w:sz w:val="28"/>
        </w:rPr>
        <w:t>
      13. Міндеттері:</w:t>
      </w:r>
    </w:p>
    <w:bookmarkEnd w:id="7837"/>
    <w:bookmarkStart w:name="z7914" w:id="783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838"/>
    <w:bookmarkStart w:name="z7915" w:id="783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7839"/>
    <w:bookmarkStart w:name="z7916" w:id="784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7840"/>
    <w:bookmarkStart w:name="z7917" w:id="784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841"/>
    <w:bookmarkStart w:name="z7918" w:id="784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7842"/>
    <w:bookmarkStart w:name="z7919" w:id="784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843"/>
    <w:bookmarkStart w:name="z7920" w:id="784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7844"/>
    <w:bookmarkStart w:name="z7921" w:id="7845"/>
    <w:p>
      <w:pPr>
        <w:spacing w:after="0"/>
        <w:ind w:left="0"/>
        <w:jc w:val="both"/>
      </w:pPr>
      <w:r>
        <w:rPr>
          <w:rFonts w:ascii="Times New Roman"/>
          <w:b w:val="false"/>
          <w:i w:val="false"/>
          <w:color w:val="000000"/>
          <w:sz w:val="28"/>
        </w:rPr>
        <w:t>
      14. Басқарманың құқықтары мен міндеттемелері:</w:t>
      </w:r>
    </w:p>
    <w:bookmarkEnd w:id="7845"/>
    <w:bookmarkStart w:name="z7922" w:id="7846"/>
    <w:p>
      <w:pPr>
        <w:spacing w:after="0"/>
        <w:ind w:left="0"/>
        <w:jc w:val="both"/>
      </w:pPr>
      <w:r>
        <w:rPr>
          <w:rFonts w:ascii="Times New Roman"/>
          <w:b w:val="false"/>
          <w:i w:val="false"/>
          <w:color w:val="000000"/>
          <w:sz w:val="28"/>
        </w:rPr>
        <w:t>
      1) құқықтары:</w:t>
      </w:r>
    </w:p>
    <w:bookmarkEnd w:id="7846"/>
    <w:bookmarkStart w:name="z7923" w:id="784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7847"/>
    <w:bookmarkStart w:name="z7924" w:id="7848"/>
    <w:p>
      <w:pPr>
        <w:spacing w:after="0"/>
        <w:ind w:left="0"/>
        <w:jc w:val="both"/>
      </w:pPr>
      <w:r>
        <w:rPr>
          <w:rFonts w:ascii="Times New Roman"/>
          <w:b w:val="false"/>
          <w:i w:val="false"/>
          <w:color w:val="000000"/>
          <w:sz w:val="28"/>
        </w:rPr>
        <w:t>
      салық төлеушіден (салық агентінен):</w:t>
      </w:r>
    </w:p>
    <w:bookmarkEnd w:id="7848"/>
    <w:bookmarkStart w:name="z7925" w:id="784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7849"/>
    <w:bookmarkStart w:name="z7926" w:id="785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7850"/>
    <w:bookmarkStart w:name="z7927" w:id="785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7851"/>
    <w:bookmarkStart w:name="z7928" w:id="78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7852"/>
    <w:bookmarkStart w:name="z7929" w:id="78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7853"/>
    <w:bookmarkStart w:name="z7930" w:id="785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7854"/>
    <w:bookmarkStart w:name="z7931" w:id="785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7855"/>
    <w:bookmarkStart w:name="z7932" w:id="785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7856"/>
    <w:bookmarkStart w:name="z7933" w:id="785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7857"/>
    <w:bookmarkStart w:name="z7934" w:id="785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7858"/>
    <w:bookmarkStart w:name="z7935" w:id="785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7859"/>
    <w:bookmarkStart w:name="z7936" w:id="786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7860"/>
    <w:bookmarkStart w:name="z7937" w:id="786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7861"/>
    <w:bookmarkStart w:name="z7938" w:id="786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7862"/>
    <w:bookmarkStart w:name="z7939" w:id="786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7863"/>
    <w:bookmarkStart w:name="z7940" w:id="786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7864"/>
    <w:bookmarkStart w:name="z7941" w:id="786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7865"/>
    <w:bookmarkStart w:name="z7942" w:id="786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7866"/>
    <w:bookmarkStart w:name="z7943" w:id="786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7867"/>
    <w:bookmarkStart w:name="z7944" w:id="786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7868"/>
    <w:bookmarkStart w:name="z7945" w:id="786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7869"/>
    <w:bookmarkStart w:name="z7946" w:id="787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7870"/>
    <w:bookmarkStart w:name="z7947" w:id="787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7871"/>
    <w:bookmarkStart w:name="z7948" w:id="7872"/>
    <w:p>
      <w:pPr>
        <w:spacing w:after="0"/>
        <w:ind w:left="0"/>
        <w:jc w:val="both"/>
      </w:pPr>
      <w:r>
        <w:rPr>
          <w:rFonts w:ascii="Times New Roman"/>
          <w:b w:val="false"/>
          <w:i w:val="false"/>
          <w:color w:val="000000"/>
          <w:sz w:val="28"/>
        </w:rPr>
        <w:t>
      2) міндеттері:</w:t>
      </w:r>
    </w:p>
    <w:bookmarkEnd w:id="7872"/>
    <w:bookmarkStart w:name="z7949" w:id="787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7873"/>
    <w:bookmarkStart w:name="z7950" w:id="787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7874"/>
    <w:bookmarkStart w:name="z7951" w:id="787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7875"/>
    <w:bookmarkStart w:name="z7952" w:id="787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7876"/>
    <w:bookmarkStart w:name="z7953" w:id="787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7877"/>
    <w:bookmarkStart w:name="z7954" w:id="7878"/>
    <w:p>
      <w:pPr>
        <w:spacing w:after="0"/>
        <w:ind w:left="0"/>
        <w:jc w:val="both"/>
      </w:pPr>
      <w:r>
        <w:rPr>
          <w:rFonts w:ascii="Times New Roman"/>
          <w:b w:val="false"/>
          <w:i w:val="false"/>
          <w:color w:val="000000"/>
          <w:sz w:val="28"/>
        </w:rPr>
        <w:t>
      салықтық берешегі бар;</w:t>
      </w:r>
    </w:p>
    <w:bookmarkEnd w:id="7878"/>
    <w:bookmarkStart w:name="z7955" w:id="787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7879"/>
    <w:bookmarkStart w:name="z7956" w:id="788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7880"/>
    <w:bookmarkStart w:name="z7957" w:id="788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7881"/>
    <w:bookmarkStart w:name="z7958" w:id="788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7882"/>
    <w:bookmarkStart w:name="z7959" w:id="788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7883"/>
    <w:bookmarkStart w:name="z7960" w:id="788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7884"/>
    <w:bookmarkStart w:name="z7961" w:id="788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7885"/>
    <w:bookmarkStart w:name="z7962" w:id="788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7886"/>
    <w:bookmarkStart w:name="z7963" w:id="788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7887"/>
    <w:bookmarkStart w:name="z7964" w:id="788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7888"/>
    <w:bookmarkStart w:name="z7965" w:id="788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7889"/>
    <w:bookmarkStart w:name="z7966" w:id="789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7890"/>
    <w:bookmarkStart w:name="z7967" w:id="789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7891"/>
    <w:bookmarkStart w:name="z7968" w:id="789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7892"/>
    <w:bookmarkStart w:name="z7969" w:id="789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7893"/>
    <w:bookmarkStart w:name="z7970" w:id="7894"/>
    <w:p>
      <w:pPr>
        <w:spacing w:after="0"/>
        <w:ind w:left="0"/>
        <w:jc w:val="both"/>
      </w:pPr>
      <w:r>
        <w:rPr>
          <w:rFonts w:ascii="Times New Roman"/>
          <w:b w:val="false"/>
          <w:i w:val="false"/>
          <w:color w:val="000000"/>
          <w:sz w:val="28"/>
        </w:rPr>
        <w:t>
      мемлекет мүдделерін қорғау;</w:t>
      </w:r>
    </w:p>
    <w:bookmarkEnd w:id="7894"/>
    <w:bookmarkStart w:name="z7971" w:id="789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7895"/>
    <w:bookmarkStart w:name="z7972" w:id="789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7896"/>
    <w:bookmarkStart w:name="z7973" w:id="78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7897"/>
    <w:bookmarkStart w:name="z7974" w:id="789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7898"/>
    <w:bookmarkStart w:name="z7975" w:id="7899"/>
    <w:p>
      <w:pPr>
        <w:spacing w:after="0"/>
        <w:ind w:left="0"/>
        <w:jc w:val="both"/>
      </w:pPr>
      <w:r>
        <w:rPr>
          <w:rFonts w:ascii="Times New Roman"/>
          <w:b w:val="false"/>
          <w:i w:val="false"/>
          <w:color w:val="000000"/>
          <w:sz w:val="28"/>
        </w:rPr>
        <w:t>
      15. Функциялары:</w:t>
      </w:r>
    </w:p>
    <w:bookmarkEnd w:id="7899"/>
    <w:bookmarkStart w:name="z7976" w:id="7900"/>
    <w:p>
      <w:pPr>
        <w:spacing w:after="0"/>
        <w:ind w:left="0"/>
        <w:jc w:val="both"/>
      </w:pPr>
      <w:r>
        <w:rPr>
          <w:rFonts w:ascii="Times New Roman"/>
          <w:b w:val="false"/>
          <w:i w:val="false"/>
          <w:color w:val="000000"/>
          <w:sz w:val="28"/>
        </w:rPr>
        <w:t>
      1) салықтық бақылауды жүзеге асыру;</w:t>
      </w:r>
    </w:p>
    <w:bookmarkEnd w:id="7900"/>
    <w:bookmarkStart w:name="z7977" w:id="790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7901"/>
    <w:bookmarkStart w:name="z7978" w:id="790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7902"/>
    <w:bookmarkStart w:name="z7979" w:id="790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7903"/>
    <w:bookmarkStart w:name="z7980" w:id="790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7904"/>
    <w:bookmarkStart w:name="z7981" w:id="790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7905"/>
    <w:bookmarkStart w:name="z7982" w:id="790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7906"/>
    <w:bookmarkStart w:name="z7983" w:id="790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7907"/>
    <w:bookmarkStart w:name="z7984" w:id="790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7908"/>
    <w:bookmarkStart w:name="z7985" w:id="790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7909"/>
    <w:bookmarkStart w:name="z7986" w:id="7910"/>
    <w:p>
      <w:pPr>
        <w:spacing w:after="0"/>
        <w:ind w:left="0"/>
        <w:jc w:val="both"/>
      </w:pPr>
      <w:r>
        <w:rPr>
          <w:rFonts w:ascii="Times New Roman"/>
          <w:b w:val="false"/>
          <w:i w:val="false"/>
          <w:color w:val="000000"/>
          <w:sz w:val="28"/>
        </w:rPr>
        <w:t>
      11) салықтық әкімшілендіруді жүзеге асыру;</w:t>
      </w:r>
    </w:p>
    <w:bookmarkEnd w:id="7910"/>
    <w:bookmarkStart w:name="z7987" w:id="791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7911"/>
    <w:bookmarkStart w:name="z7988" w:id="791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7912"/>
    <w:bookmarkStart w:name="z7989" w:id="7913"/>
    <w:p>
      <w:pPr>
        <w:spacing w:after="0"/>
        <w:ind w:left="0"/>
        <w:jc w:val="both"/>
      </w:pPr>
      <w:r>
        <w:rPr>
          <w:rFonts w:ascii="Times New Roman"/>
          <w:b w:val="false"/>
          <w:i w:val="false"/>
          <w:color w:val="000000"/>
          <w:sz w:val="28"/>
        </w:rPr>
        <w:t>
      14) тәуекелдерді басқару жүйесін пайдалану;</w:t>
      </w:r>
    </w:p>
    <w:bookmarkEnd w:id="7913"/>
    <w:bookmarkStart w:name="z7990" w:id="791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7914"/>
    <w:bookmarkStart w:name="z7991" w:id="791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7915"/>
    <w:bookmarkStart w:name="z7992" w:id="791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7916"/>
    <w:bookmarkStart w:name="z7993" w:id="791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7917"/>
    <w:bookmarkStart w:name="z7994" w:id="791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7918"/>
    <w:bookmarkStart w:name="z7995" w:id="791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7919"/>
    <w:bookmarkStart w:name="z7996" w:id="792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7920"/>
    <w:bookmarkStart w:name="z7997" w:id="792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7921"/>
    <w:bookmarkStart w:name="z7998" w:id="792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7922"/>
    <w:bookmarkStart w:name="z7999" w:id="792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7923"/>
    <w:bookmarkStart w:name="z8000" w:id="792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7924"/>
    <w:bookmarkStart w:name="z8001" w:id="792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7925"/>
    <w:bookmarkStart w:name="z8002" w:id="792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7926"/>
    <w:bookmarkStart w:name="z8003" w:id="792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7927"/>
    <w:bookmarkStart w:name="z8004" w:id="792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7928"/>
    <w:bookmarkStart w:name="z8005" w:id="792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7929"/>
    <w:bookmarkStart w:name="z8006" w:id="793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7930"/>
    <w:bookmarkStart w:name="z8007" w:id="793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7931"/>
    <w:bookmarkStart w:name="z8008" w:id="793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7932"/>
    <w:bookmarkStart w:name="z8009" w:id="793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7933"/>
    <w:bookmarkStart w:name="z8010" w:id="793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7934"/>
    <w:bookmarkStart w:name="z8011" w:id="793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7935"/>
    <w:bookmarkStart w:name="z8012" w:id="793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7936"/>
    <w:bookmarkStart w:name="z8013" w:id="793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7937"/>
    <w:bookmarkStart w:name="z8014" w:id="793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7938"/>
    <w:bookmarkStart w:name="z8015" w:id="793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7939"/>
    <w:bookmarkStart w:name="z8016" w:id="79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940"/>
    <w:bookmarkStart w:name="z8017" w:id="79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941"/>
    <w:bookmarkStart w:name="z8018" w:id="79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942"/>
    <w:bookmarkStart w:name="z8019" w:id="7943"/>
    <w:p>
      <w:pPr>
        <w:spacing w:after="0"/>
        <w:ind w:left="0"/>
        <w:jc w:val="both"/>
      </w:pPr>
      <w:r>
        <w:rPr>
          <w:rFonts w:ascii="Times New Roman"/>
          <w:b w:val="false"/>
          <w:i w:val="false"/>
          <w:color w:val="000000"/>
          <w:sz w:val="28"/>
        </w:rPr>
        <w:t>
      19. Басқарма басшысының өкілеттіктері:</w:t>
      </w:r>
    </w:p>
    <w:bookmarkEnd w:id="7943"/>
    <w:bookmarkStart w:name="z8020" w:id="794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7944"/>
    <w:bookmarkStart w:name="z8021" w:id="794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7945"/>
    <w:bookmarkStart w:name="z8022" w:id="794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7946"/>
    <w:bookmarkStart w:name="z8023" w:id="794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7947"/>
    <w:bookmarkStart w:name="z8024" w:id="794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7948"/>
    <w:bookmarkStart w:name="z8025" w:id="79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949"/>
    <w:bookmarkStart w:name="z8026" w:id="795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7950"/>
    <w:bookmarkStart w:name="z8027" w:id="795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7951"/>
    <w:bookmarkStart w:name="z8028" w:id="795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7952"/>
    <w:bookmarkStart w:name="z8029" w:id="795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7953"/>
    <w:bookmarkStart w:name="z8030" w:id="795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7954"/>
    <w:bookmarkStart w:name="z8031" w:id="79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7955"/>
    <w:bookmarkStart w:name="z8032" w:id="795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7956"/>
    <w:bookmarkStart w:name="z8033" w:id="7957"/>
    <w:p>
      <w:pPr>
        <w:spacing w:after="0"/>
        <w:ind w:left="0"/>
        <w:jc w:val="left"/>
      </w:pPr>
      <w:r>
        <w:rPr>
          <w:rFonts w:ascii="Times New Roman"/>
          <w:b/>
          <w:i w:val="false"/>
          <w:color w:val="000000"/>
        </w:rPr>
        <w:t xml:space="preserve"> 4-тарау. Басқарманың мүлкi</w:t>
      </w:r>
    </w:p>
    <w:bookmarkEnd w:id="7957"/>
    <w:bookmarkStart w:name="z8034" w:id="795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7958"/>
    <w:bookmarkStart w:name="z8035" w:id="79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59"/>
    <w:bookmarkStart w:name="z8036" w:id="796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7960"/>
    <w:bookmarkStart w:name="z8037" w:id="796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961"/>
    <w:bookmarkStart w:name="z8038" w:id="7962"/>
    <w:p>
      <w:pPr>
        <w:spacing w:after="0"/>
        <w:ind w:left="0"/>
        <w:jc w:val="left"/>
      </w:pPr>
      <w:r>
        <w:rPr>
          <w:rFonts w:ascii="Times New Roman"/>
          <w:b/>
          <w:i w:val="false"/>
          <w:color w:val="000000"/>
        </w:rPr>
        <w:t xml:space="preserve"> 5-тарау. Басқарманы қайта ұйымдастыру және тарату</w:t>
      </w:r>
    </w:p>
    <w:bookmarkEnd w:id="7962"/>
    <w:bookmarkStart w:name="z8039" w:id="79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59-қосымша</w:t>
            </w:r>
          </w:p>
        </w:tc>
      </w:tr>
    </w:tbl>
    <w:bookmarkStart w:name="z8041" w:id="796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туралы ереже </w:t>
      </w:r>
    </w:p>
    <w:bookmarkEnd w:id="7964"/>
    <w:bookmarkStart w:name="z8042" w:id="7965"/>
    <w:p>
      <w:pPr>
        <w:spacing w:after="0"/>
        <w:ind w:left="0"/>
        <w:jc w:val="left"/>
      </w:pPr>
      <w:r>
        <w:rPr>
          <w:rFonts w:ascii="Times New Roman"/>
          <w:b/>
          <w:i w:val="false"/>
          <w:color w:val="000000"/>
        </w:rPr>
        <w:t xml:space="preserve"> 1-тарау. Жалпы ережелер</w:t>
      </w:r>
    </w:p>
    <w:bookmarkEnd w:id="7965"/>
    <w:bookmarkStart w:name="z8043" w:id="796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7966"/>
    <w:bookmarkStart w:name="z8044" w:id="7967"/>
    <w:p>
      <w:pPr>
        <w:spacing w:after="0"/>
        <w:ind w:left="0"/>
        <w:jc w:val="both"/>
      </w:pPr>
      <w:r>
        <w:rPr>
          <w:rFonts w:ascii="Times New Roman"/>
          <w:b w:val="false"/>
          <w:i w:val="false"/>
          <w:color w:val="000000"/>
          <w:sz w:val="28"/>
        </w:rPr>
        <w:t xml:space="preserve">
      1) салықтық әкімшілендіру; </w:t>
      </w:r>
    </w:p>
    <w:bookmarkEnd w:id="7967"/>
    <w:bookmarkStart w:name="z8045" w:id="796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7968"/>
    <w:bookmarkStart w:name="z8046" w:id="7969"/>
    <w:p>
      <w:pPr>
        <w:spacing w:after="0"/>
        <w:ind w:left="0"/>
        <w:jc w:val="both"/>
      </w:pPr>
      <w:r>
        <w:rPr>
          <w:rFonts w:ascii="Times New Roman"/>
          <w:b w:val="false"/>
          <w:i w:val="false"/>
          <w:color w:val="000000"/>
          <w:sz w:val="28"/>
        </w:rPr>
        <w:t>
      3) мұнай өнімдерінің және биоотынның айналымы;</w:t>
      </w:r>
    </w:p>
    <w:bookmarkEnd w:id="7969"/>
    <w:bookmarkStart w:name="z8047" w:id="797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7970"/>
    <w:bookmarkStart w:name="z8048" w:id="797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7971"/>
    <w:bookmarkStart w:name="z8049" w:id="79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7972"/>
    <w:bookmarkStart w:name="z8050" w:id="797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7973"/>
    <w:bookmarkStart w:name="z8051" w:id="797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7974"/>
    <w:bookmarkStart w:name="z8052" w:id="797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7975"/>
    <w:bookmarkStart w:name="z8053" w:id="797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7976"/>
    <w:bookmarkStart w:name="z8054" w:id="797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7977"/>
    <w:bookmarkStart w:name="z8055" w:id="7978"/>
    <w:p>
      <w:pPr>
        <w:spacing w:after="0"/>
        <w:ind w:left="0"/>
        <w:jc w:val="both"/>
      </w:pPr>
      <w:r>
        <w:rPr>
          <w:rFonts w:ascii="Times New Roman"/>
          <w:b w:val="false"/>
          <w:i w:val="false"/>
          <w:color w:val="000000"/>
          <w:sz w:val="28"/>
        </w:rPr>
        <w:t>
      8. Басқарманың орналасқан жері: пошта индексі 060200, Қазақстан Республикасы, Атырау облысы, Индер ауданы, Индербор кенті, Қонаев көшесі, 18</w:t>
      </w:r>
    </w:p>
    <w:bookmarkEnd w:id="7978"/>
    <w:bookmarkStart w:name="z8056" w:id="797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республикалық мемлекеттік мекемесi.</w:t>
      </w:r>
    </w:p>
    <w:bookmarkEnd w:id="7979"/>
    <w:bookmarkStart w:name="z8057" w:id="79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80"/>
    <w:bookmarkStart w:name="z8058" w:id="79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81"/>
    <w:bookmarkStart w:name="z8059" w:id="798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7982"/>
    <w:bookmarkStart w:name="z8060" w:id="798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983"/>
    <w:bookmarkStart w:name="z8061" w:id="798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7984"/>
    <w:bookmarkStart w:name="z8062" w:id="7985"/>
    <w:p>
      <w:pPr>
        <w:spacing w:after="0"/>
        <w:ind w:left="0"/>
        <w:jc w:val="both"/>
      </w:pPr>
      <w:r>
        <w:rPr>
          <w:rFonts w:ascii="Times New Roman"/>
          <w:b w:val="false"/>
          <w:i w:val="false"/>
          <w:color w:val="000000"/>
          <w:sz w:val="28"/>
        </w:rPr>
        <w:t>
      13. Міндеттері:</w:t>
      </w:r>
    </w:p>
    <w:bookmarkEnd w:id="7985"/>
    <w:bookmarkStart w:name="z8063" w:id="798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7986"/>
    <w:bookmarkStart w:name="z8064" w:id="798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7987"/>
    <w:bookmarkStart w:name="z8065" w:id="798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7988"/>
    <w:bookmarkStart w:name="z8066" w:id="798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7989"/>
    <w:bookmarkStart w:name="z8067" w:id="799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7990"/>
    <w:bookmarkStart w:name="z8068" w:id="799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7991"/>
    <w:bookmarkStart w:name="z8069" w:id="799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7992"/>
    <w:bookmarkStart w:name="z8070" w:id="7993"/>
    <w:p>
      <w:pPr>
        <w:spacing w:after="0"/>
        <w:ind w:left="0"/>
        <w:jc w:val="both"/>
      </w:pPr>
      <w:r>
        <w:rPr>
          <w:rFonts w:ascii="Times New Roman"/>
          <w:b w:val="false"/>
          <w:i w:val="false"/>
          <w:color w:val="000000"/>
          <w:sz w:val="28"/>
        </w:rPr>
        <w:t>
      14. Басқарманың құқықтары мен міндеттемелері:</w:t>
      </w:r>
    </w:p>
    <w:bookmarkEnd w:id="7993"/>
    <w:bookmarkStart w:name="z8071" w:id="7994"/>
    <w:p>
      <w:pPr>
        <w:spacing w:after="0"/>
        <w:ind w:left="0"/>
        <w:jc w:val="both"/>
      </w:pPr>
      <w:r>
        <w:rPr>
          <w:rFonts w:ascii="Times New Roman"/>
          <w:b w:val="false"/>
          <w:i w:val="false"/>
          <w:color w:val="000000"/>
          <w:sz w:val="28"/>
        </w:rPr>
        <w:t>
      1) құқықтары:</w:t>
      </w:r>
    </w:p>
    <w:bookmarkEnd w:id="7994"/>
    <w:bookmarkStart w:name="z8072" w:id="799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7995"/>
    <w:bookmarkStart w:name="z8073" w:id="7996"/>
    <w:p>
      <w:pPr>
        <w:spacing w:after="0"/>
        <w:ind w:left="0"/>
        <w:jc w:val="both"/>
      </w:pPr>
      <w:r>
        <w:rPr>
          <w:rFonts w:ascii="Times New Roman"/>
          <w:b w:val="false"/>
          <w:i w:val="false"/>
          <w:color w:val="000000"/>
          <w:sz w:val="28"/>
        </w:rPr>
        <w:t>
      салық төлеушіден (салық агентінен):</w:t>
      </w:r>
    </w:p>
    <w:bookmarkEnd w:id="7996"/>
    <w:bookmarkStart w:name="z8074" w:id="799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7997"/>
    <w:bookmarkStart w:name="z8075" w:id="799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7998"/>
    <w:bookmarkStart w:name="z8076" w:id="799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7999"/>
    <w:bookmarkStart w:name="z8077" w:id="80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000"/>
    <w:bookmarkStart w:name="z8078" w:id="800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001"/>
    <w:bookmarkStart w:name="z8079" w:id="800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002"/>
    <w:bookmarkStart w:name="z8080" w:id="800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003"/>
    <w:bookmarkStart w:name="z8081" w:id="800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004"/>
    <w:bookmarkStart w:name="z8082" w:id="800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005"/>
    <w:bookmarkStart w:name="z8083" w:id="800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006"/>
    <w:bookmarkStart w:name="z8084" w:id="800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007"/>
    <w:bookmarkStart w:name="z8085" w:id="800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008"/>
    <w:bookmarkStart w:name="z8086" w:id="800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009"/>
    <w:bookmarkStart w:name="z8087" w:id="801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010"/>
    <w:bookmarkStart w:name="z8088" w:id="801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011"/>
    <w:bookmarkStart w:name="z8089" w:id="80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012"/>
    <w:bookmarkStart w:name="z8090" w:id="801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013"/>
    <w:bookmarkStart w:name="z8091" w:id="801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014"/>
    <w:bookmarkStart w:name="z8092" w:id="801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015"/>
    <w:bookmarkStart w:name="z8093" w:id="801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016"/>
    <w:bookmarkStart w:name="z8094" w:id="801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017"/>
    <w:bookmarkStart w:name="z8095" w:id="801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018"/>
    <w:bookmarkStart w:name="z8096" w:id="801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019"/>
    <w:bookmarkStart w:name="z8097" w:id="8020"/>
    <w:p>
      <w:pPr>
        <w:spacing w:after="0"/>
        <w:ind w:left="0"/>
        <w:jc w:val="both"/>
      </w:pPr>
      <w:r>
        <w:rPr>
          <w:rFonts w:ascii="Times New Roman"/>
          <w:b w:val="false"/>
          <w:i w:val="false"/>
          <w:color w:val="000000"/>
          <w:sz w:val="28"/>
        </w:rPr>
        <w:t>
      2) міндеттері:</w:t>
      </w:r>
    </w:p>
    <w:bookmarkEnd w:id="8020"/>
    <w:bookmarkStart w:name="z8098" w:id="802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021"/>
    <w:bookmarkStart w:name="z8099" w:id="802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022"/>
    <w:bookmarkStart w:name="z8100" w:id="802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023"/>
    <w:bookmarkStart w:name="z8101" w:id="802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024"/>
    <w:bookmarkStart w:name="z8102" w:id="802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025"/>
    <w:bookmarkStart w:name="z8103" w:id="8026"/>
    <w:p>
      <w:pPr>
        <w:spacing w:after="0"/>
        <w:ind w:left="0"/>
        <w:jc w:val="both"/>
      </w:pPr>
      <w:r>
        <w:rPr>
          <w:rFonts w:ascii="Times New Roman"/>
          <w:b w:val="false"/>
          <w:i w:val="false"/>
          <w:color w:val="000000"/>
          <w:sz w:val="28"/>
        </w:rPr>
        <w:t>
      салықтық берешегі бар;</w:t>
      </w:r>
    </w:p>
    <w:bookmarkEnd w:id="8026"/>
    <w:bookmarkStart w:name="z8104" w:id="802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027"/>
    <w:bookmarkStart w:name="z8105" w:id="802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028"/>
    <w:bookmarkStart w:name="z8106" w:id="802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029"/>
    <w:bookmarkStart w:name="z8107" w:id="803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030"/>
    <w:bookmarkStart w:name="z8108" w:id="803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031"/>
    <w:bookmarkStart w:name="z8109" w:id="803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032"/>
    <w:bookmarkStart w:name="z8110" w:id="803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8033"/>
    <w:bookmarkStart w:name="z8111" w:id="803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8034"/>
    <w:bookmarkStart w:name="z8112" w:id="803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035"/>
    <w:bookmarkStart w:name="z8113" w:id="803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036"/>
    <w:bookmarkStart w:name="z8114" w:id="803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8037"/>
    <w:bookmarkStart w:name="z8115" w:id="803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038"/>
    <w:bookmarkStart w:name="z8116" w:id="803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039"/>
    <w:bookmarkStart w:name="z8117" w:id="804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040"/>
    <w:bookmarkStart w:name="z8118" w:id="804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8041"/>
    <w:bookmarkStart w:name="z8119" w:id="8042"/>
    <w:p>
      <w:pPr>
        <w:spacing w:after="0"/>
        <w:ind w:left="0"/>
        <w:jc w:val="both"/>
      </w:pPr>
      <w:r>
        <w:rPr>
          <w:rFonts w:ascii="Times New Roman"/>
          <w:b w:val="false"/>
          <w:i w:val="false"/>
          <w:color w:val="000000"/>
          <w:sz w:val="28"/>
        </w:rPr>
        <w:t>
      мемлекет мүдделерін қорғау;</w:t>
      </w:r>
    </w:p>
    <w:bookmarkEnd w:id="8042"/>
    <w:bookmarkStart w:name="z8120" w:id="804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043"/>
    <w:bookmarkStart w:name="z8121" w:id="804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044"/>
    <w:bookmarkStart w:name="z8122" w:id="80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045"/>
    <w:bookmarkStart w:name="z8123" w:id="804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046"/>
    <w:bookmarkStart w:name="z8124" w:id="8047"/>
    <w:p>
      <w:pPr>
        <w:spacing w:after="0"/>
        <w:ind w:left="0"/>
        <w:jc w:val="both"/>
      </w:pPr>
      <w:r>
        <w:rPr>
          <w:rFonts w:ascii="Times New Roman"/>
          <w:b w:val="false"/>
          <w:i w:val="false"/>
          <w:color w:val="000000"/>
          <w:sz w:val="28"/>
        </w:rPr>
        <w:t>
      15. Функциялары:</w:t>
      </w:r>
    </w:p>
    <w:bookmarkEnd w:id="8047"/>
    <w:bookmarkStart w:name="z8125" w:id="8048"/>
    <w:p>
      <w:pPr>
        <w:spacing w:after="0"/>
        <w:ind w:left="0"/>
        <w:jc w:val="both"/>
      </w:pPr>
      <w:r>
        <w:rPr>
          <w:rFonts w:ascii="Times New Roman"/>
          <w:b w:val="false"/>
          <w:i w:val="false"/>
          <w:color w:val="000000"/>
          <w:sz w:val="28"/>
        </w:rPr>
        <w:t>
      1) салықтық бақылауды жүзеге асыру;</w:t>
      </w:r>
    </w:p>
    <w:bookmarkEnd w:id="8048"/>
    <w:bookmarkStart w:name="z8126" w:id="804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049"/>
    <w:bookmarkStart w:name="z8127" w:id="805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050"/>
    <w:bookmarkStart w:name="z8128" w:id="805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8051"/>
    <w:bookmarkStart w:name="z8129" w:id="805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052"/>
    <w:bookmarkStart w:name="z8130" w:id="805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8053"/>
    <w:bookmarkStart w:name="z8131" w:id="805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054"/>
    <w:bookmarkStart w:name="z8132" w:id="805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055"/>
    <w:bookmarkStart w:name="z8133" w:id="805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8056"/>
    <w:bookmarkStart w:name="z8134" w:id="805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057"/>
    <w:bookmarkStart w:name="z8135" w:id="8058"/>
    <w:p>
      <w:pPr>
        <w:spacing w:after="0"/>
        <w:ind w:left="0"/>
        <w:jc w:val="both"/>
      </w:pPr>
      <w:r>
        <w:rPr>
          <w:rFonts w:ascii="Times New Roman"/>
          <w:b w:val="false"/>
          <w:i w:val="false"/>
          <w:color w:val="000000"/>
          <w:sz w:val="28"/>
        </w:rPr>
        <w:t>
      11) салықтық әкімшілендіруді жүзеге асыру;</w:t>
      </w:r>
    </w:p>
    <w:bookmarkEnd w:id="8058"/>
    <w:bookmarkStart w:name="z8136" w:id="805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059"/>
    <w:bookmarkStart w:name="z8137" w:id="806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8060"/>
    <w:bookmarkStart w:name="z8138" w:id="8061"/>
    <w:p>
      <w:pPr>
        <w:spacing w:after="0"/>
        <w:ind w:left="0"/>
        <w:jc w:val="both"/>
      </w:pPr>
      <w:r>
        <w:rPr>
          <w:rFonts w:ascii="Times New Roman"/>
          <w:b w:val="false"/>
          <w:i w:val="false"/>
          <w:color w:val="000000"/>
          <w:sz w:val="28"/>
        </w:rPr>
        <w:t>
      14) тәуекелдерді басқару жүйесін пайдалану;</w:t>
      </w:r>
    </w:p>
    <w:bookmarkEnd w:id="8061"/>
    <w:bookmarkStart w:name="z8139" w:id="806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8062"/>
    <w:bookmarkStart w:name="z8140" w:id="806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8063"/>
    <w:bookmarkStart w:name="z8141" w:id="806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8064"/>
    <w:bookmarkStart w:name="z8142" w:id="806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8065"/>
    <w:bookmarkStart w:name="z8143" w:id="806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8066"/>
    <w:bookmarkStart w:name="z8144" w:id="806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8067"/>
    <w:bookmarkStart w:name="z8145" w:id="806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8068"/>
    <w:bookmarkStart w:name="z8146" w:id="806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8069"/>
    <w:bookmarkStart w:name="z8147" w:id="807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8070"/>
    <w:bookmarkStart w:name="z8148" w:id="807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8071"/>
    <w:bookmarkStart w:name="z8149" w:id="807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072"/>
    <w:bookmarkStart w:name="z8150" w:id="807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073"/>
    <w:bookmarkStart w:name="z8151" w:id="807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074"/>
    <w:bookmarkStart w:name="z8152" w:id="807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075"/>
    <w:bookmarkStart w:name="z8153" w:id="807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076"/>
    <w:bookmarkStart w:name="z8154" w:id="807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077"/>
    <w:bookmarkStart w:name="z8155" w:id="807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078"/>
    <w:bookmarkStart w:name="z8156" w:id="807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079"/>
    <w:bookmarkStart w:name="z8157" w:id="808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080"/>
    <w:bookmarkStart w:name="z8158" w:id="808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081"/>
    <w:bookmarkStart w:name="z8159" w:id="808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082"/>
    <w:bookmarkStart w:name="z8160" w:id="808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083"/>
    <w:bookmarkStart w:name="z8161" w:id="808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084"/>
    <w:bookmarkStart w:name="z8162" w:id="808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085"/>
    <w:bookmarkStart w:name="z8163" w:id="808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086"/>
    <w:bookmarkStart w:name="z8164" w:id="808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087"/>
    <w:bookmarkStart w:name="z8165" w:id="80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088"/>
    <w:bookmarkStart w:name="z8166" w:id="80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089"/>
    <w:bookmarkStart w:name="z8167" w:id="8090"/>
    <w:p>
      <w:pPr>
        <w:spacing w:after="0"/>
        <w:ind w:left="0"/>
        <w:jc w:val="both"/>
      </w:pPr>
      <w:r>
        <w:rPr>
          <w:rFonts w:ascii="Times New Roman"/>
          <w:b w:val="false"/>
          <w:i w:val="false"/>
          <w:color w:val="000000"/>
          <w:sz w:val="28"/>
        </w:rPr>
        <w:t>
      18. Басқарма басшысының өкілеттіктері:</w:t>
      </w:r>
    </w:p>
    <w:bookmarkEnd w:id="8090"/>
    <w:bookmarkStart w:name="z8168" w:id="809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8091"/>
    <w:bookmarkStart w:name="z8169" w:id="809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092"/>
    <w:bookmarkStart w:name="z8170" w:id="809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093"/>
    <w:bookmarkStart w:name="z8171" w:id="809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094"/>
    <w:bookmarkStart w:name="z8172" w:id="809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095"/>
    <w:bookmarkStart w:name="z8173" w:id="809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096"/>
    <w:bookmarkStart w:name="z8174" w:id="809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097"/>
    <w:bookmarkStart w:name="z8175" w:id="809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098"/>
    <w:bookmarkStart w:name="z8176" w:id="809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099"/>
    <w:bookmarkStart w:name="z8177" w:id="810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100"/>
    <w:bookmarkStart w:name="z8178" w:id="810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101"/>
    <w:bookmarkStart w:name="z8179" w:id="810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102"/>
    <w:bookmarkStart w:name="z8180" w:id="8103"/>
    <w:p>
      <w:pPr>
        <w:spacing w:after="0"/>
        <w:ind w:left="0"/>
        <w:jc w:val="left"/>
      </w:pPr>
      <w:r>
        <w:rPr>
          <w:rFonts w:ascii="Times New Roman"/>
          <w:b/>
          <w:i w:val="false"/>
          <w:color w:val="000000"/>
        </w:rPr>
        <w:t xml:space="preserve"> 4-тарау. Басқарманың мүлкi</w:t>
      </w:r>
    </w:p>
    <w:bookmarkEnd w:id="8103"/>
    <w:bookmarkStart w:name="z8181" w:id="810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8104"/>
    <w:bookmarkStart w:name="z8182" w:id="810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05"/>
    <w:bookmarkStart w:name="z8183" w:id="810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8106"/>
    <w:bookmarkStart w:name="z8184" w:id="810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107"/>
    <w:bookmarkStart w:name="z8185" w:id="8108"/>
    <w:p>
      <w:pPr>
        <w:spacing w:after="0"/>
        <w:ind w:left="0"/>
        <w:jc w:val="left"/>
      </w:pPr>
      <w:r>
        <w:rPr>
          <w:rFonts w:ascii="Times New Roman"/>
          <w:b/>
          <w:i w:val="false"/>
          <w:color w:val="000000"/>
        </w:rPr>
        <w:t xml:space="preserve"> 5-тарау. Басқарманы қайта ұйымдастыру және тарату</w:t>
      </w:r>
    </w:p>
    <w:bookmarkEnd w:id="8108"/>
    <w:bookmarkStart w:name="z8186" w:id="810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60-қосымша</w:t>
            </w:r>
          </w:p>
        </w:tc>
      </w:tr>
    </w:tbl>
    <w:bookmarkStart w:name="z8188" w:id="811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туралы ереже </w:t>
      </w:r>
    </w:p>
    <w:bookmarkEnd w:id="8110"/>
    <w:bookmarkStart w:name="z8189" w:id="8111"/>
    <w:p>
      <w:pPr>
        <w:spacing w:after="0"/>
        <w:ind w:left="0"/>
        <w:jc w:val="left"/>
      </w:pPr>
      <w:r>
        <w:rPr>
          <w:rFonts w:ascii="Times New Roman"/>
          <w:b/>
          <w:i w:val="false"/>
          <w:color w:val="000000"/>
        </w:rPr>
        <w:t xml:space="preserve"> 1-тарау. Жалпы ережелер</w:t>
      </w:r>
    </w:p>
    <w:bookmarkEnd w:id="8111"/>
    <w:bookmarkStart w:name="z8190" w:id="811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8112"/>
    <w:bookmarkStart w:name="z8191" w:id="8113"/>
    <w:p>
      <w:pPr>
        <w:spacing w:after="0"/>
        <w:ind w:left="0"/>
        <w:jc w:val="both"/>
      </w:pPr>
      <w:r>
        <w:rPr>
          <w:rFonts w:ascii="Times New Roman"/>
          <w:b w:val="false"/>
          <w:i w:val="false"/>
          <w:color w:val="000000"/>
          <w:sz w:val="28"/>
        </w:rPr>
        <w:t xml:space="preserve">
      1) салықтық әкімшілендіру; </w:t>
      </w:r>
    </w:p>
    <w:bookmarkEnd w:id="8113"/>
    <w:bookmarkStart w:name="z8192" w:id="811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114"/>
    <w:bookmarkStart w:name="z8193" w:id="8115"/>
    <w:p>
      <w:pPr>
        <w:spacing w:after="0"/>
        <w:ind w:left="0"/>
        <w:jc w:val="both"/>
      </w:pPr>
      <w:r>
        <w:rPr>
          <w:rFonts w:ascii="Times New Roman"/>
          <w:b w:val="false"/>
          <w:i w:val="false"/>
          <w:color w:val="000000"/>
          <w:sz w:val="28"/>
        </w:rPr>
        <w:t>
      3) мұнай өнімдерінің және биоотынның айналымы;</w:t>
      </w:r>
    </w:p>
    <w:bookmarkEnd w:id="8115"/>
    <w:bookmarkStart w:name="z8194" w:id="811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8116"/>
    <w:bookmarkStart w:name="z8195" w:id="811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8117"/>
    <w:bookmarkStart w:name="z8196" w:id="811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8118"/>
    <w:bookmarkStart w:name="z8197" w:id="811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8119"/>
    <w:bookmarkStart w:name="z8198" w:id="812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8120"/>
    <w:bookmarkStart w:name="z8199" w:id="812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8121"/>
    <w:bookmarkStart w:name="z8200" w:id="812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8122"/>
    <w:bookmarkStart w:name="z8201" w:id="812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8123"/>
    <w:bookmarkStart w:name="z8202" w:id="8124"/>
    <w:p>
      <w:pPr>
        <w:spacing w:after="0"/>
        <w:ind w:left="0"/>
        <w:jc w:val="both"/>
      </w:pPr>
      <w:r>
        <w:rPr>
          <w:rFonts w:ascii="Times New Roman"/>
          <w:b w:val="false"/>
          <w:i w:val="false"/>
          <w:color w:val="000000"/>
          <w:sz w:val="28"/>
        </w:rPr>
        <w:t>
      8. Басқарманың орналасқан жері: пошта индексі 060300, Қазақстан Республикасы, Атырау облысы, Исатай ауданы, Аққыстау ауылы, Егеменді Қазақстан көшесі, 15 үй.</w:t>
      </w:r>
    </w:p>
    <w:bookmarkEnd w:id="8124"/>
    <w:bookmarkStart w:name="z8203" w:id="812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республикалық мемлекеттік мекемесi.</w:t>
      </w:r>
    </w:p>
    <w:bookmarkEnd w:id="8125"/>
    <w:bookmarkStart w:name="z8204" w:id="81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26"/>
    <w:bookmarkStart w:name="z8205" w:id="81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27"/>
    <w:bookmarkStart w:name="z8206" w:id="812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8128"/>
    <w:bookmarkStart w:name="z8207" w:id="812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129"/>
    <w:bookmarkStart w:name="z8208" w:id="813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8130"/>
    <w:bookmarkStart w:name="z8209" w:id="8131"/>
    <w:p>
      <w:pPr>
        <w:spacing w:after="0"/>
        <w:ind w:left="0"/>
        <w:jc w:val="both"/>
      </w:pPr>
      <w:r>
        <w:rPr>
          <w:rFonts w:ascii="Times New Roman"/>
          <w:b w:val="false"/>
          <w:i w:val="false"/>
          <w:color w:val="000000"/>
          <w:sz w:val="28"/>
        </w:rPr>
        <w:t>
      13. Міндеттері:</w:t>
      </w:r>
    </w:p>
    <w:bookmarkEnd w:id="8131"/>
    <w:bookmarkStart w:name="z8210" w:id="813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132"/>
    <w:bookmarkStart w:name="z8211" w:id="813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8133"/>
    <w:bookmarkStart w:name="z8212" w:id="813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8134"/>
    <w:bookmarkStart w:name="z8213" w:id="813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135"/>
    <w:bookmarkStart w:name="z8214" w:id="813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8136"/>
    <w:bookmarkStart w:name="z8215" w:id="813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137"/>
    <w:bookmarkStart w:name="z8216" w:id="813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8138"/>
    <w:bookmarkStart w:name="z8217" w:id="8139"/>
    <w:p>
      <w:pPr>
        <w:spacing w:after="0"/>
        <w:ind w:left="0"/>
        <w:jc w:val="both"/>
      </w:pPr>
      <w:r>
        <w:rPr>
          <w:rFonts w:ascii="Times New Roman"/>
          <w:b w:val="false"/>
          <w:i w:val="false"/>
          <w:color w:val="000000"/>
          <w:sz w:val="28"/>
        </w:rPr>
        <w:t>
      14. Басқарманың құқықтары мен міндеттемелері:</w:t>
      </w:r>
    </w:p>
    <w:bookmarkEnd w:id="8139"/>
    <w:bookmarkStart w:name="z8218" w:id="8140"/>
    <w:p>
      <w:pPr>
        <w:spacing w:after="0"/>
        <w:ind w:left="0"/>
        <w:jc w:val="both"/>
      </w:pPr>
      <w:r>
        <w:rPr>
          <w:rFonts w:ascii="Times New Roman"/>
          <w:b w:val="false"/>
          <w:i w:val="false"/>
          <w:color w:val="000000"/>
          <w:sz w:val="28"/>
        </w:rPr>
        <w:t>
      1) құқықтары:</w:t>
      </w:r>
    </w:p>
    <w:bookmarkEnd w:id="8140"/>
    <w:bookmarkStart w:name="z8219" w:id="814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8141"/>
    <w:bookmarkStart w:name="z8220" w:id="8142"/>
    <w:p>
      <w:pPr>
        <w:spacing w:after="0"/>
        <w:ind w:left="0"/>
        <w:jc w:val="both"/>
      </w:pPr>
      <w:r>
        <w:rPr>
          <w:rFonts w:ascii="Times New Roman"/>
          <w:b w:val="false"/>
          <w:i w:val="false"/>
          <w:color w:val="000000"/>
          <w:sz w:val="28"/>
        </w:rPr>
        <w:t>
      салық төлеушіден (салық агентінен):</w:t>
      </w:r>
    </w:p>
    <w:bookmarkEnd w:id="8142"/>
    <w:bookmarkStart w:name="z8221" w:id="814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8143"/>
    <w:bookmarkStart w:name="z8222" w:id="814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8144"/>
    <w:bookmarkStart w:name="z8223" w:id="814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8145"/>
    <w:bookmarkStart w:name="z8224" w:id="814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146"/>
    <w:bookmarkStart w:name="z8225" w:id="814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147"/>
    <w:bookmarkStart w:name="z8226" w:id="814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148"/>
    <w:bookmarkStart w:name="z8227" w:id="814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149"/>
    <w:bookmarkStart w:name="z8228" w:id="815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150"/>
    <w:bookmarkStart w:name="z8229" w:id="815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151"/>
    <w:bookmarkStart w:name="z8230" w:id="815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152"/>
    <w:bookmarkStart w:name="z8231" w:id="815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153"/>
    <w:bookmarkStart w:name="z8232" w:id="815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154"/>
    <w:bookmarkStart w:name="z8233" w:id="815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155"/>
    <w:bookmarkStart w:name="z8234" w:id="815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156"/>
    <w:bookmarkStart w:name="z8235" w:id="815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157"/>
    <w:bookmarkStart w:name="z8236" w:id="815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158"/>
    <w:bookmarkStart w:name="z8237" w:id="815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159"/>
    <w:bookmarkStart w:name="z8238" w:id="816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160"/>
    <w:bookmarkStart w:name="z8239" w:id="816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161"/>
    <w:bookmarkStart w:name="z8240" w:id="816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162"/>
    <w:bookmarkStart w:name="z8241" w:id="816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163"/>
    <w:bookmarkStart w:name="z8242" w:id="816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164"/>
    <w:bookmarkStart w:name="z8243" w:id="816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165"/>
    <w:bookmarkStart w:name="z8244" w:id="8166"/>
    <w:p>
      <w:pPr>
        <w:spacing w:after="0"/>
        <w:ind w:left="0"/>
        <w:jc w:val="both"/>
      </w:pPr>
      <w:r>
        <w:rPr>
          <w:rFonts w:ascii="Times New Roman"/>
          <w:b w:val="false"/>
          <w:i w:val="false"/>
          <w:color w:val="000000"/>
          <w:sz w:val="28"/>
        </w:rPr>
        <w:t>
      2) міндеттері:</w:t>
      </w:r>
    </w:p>
    <w:bookmarkEnd w:id="8166"/>
    <w:bookmarkStart w:name="z8245" w:id="816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167"/>
    <w:bookmarkStart w:name="z8246" w:id="816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168"/>
    <w:bookmarkStart w:name="z8247" w:id="816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169"/>
    <w:bookmarkStart w:name="z8248" w:id="817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170"/>
    <w:bookmarkStart w:name="z8249" w:id="817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171"/>
    <w:bookmarkStart w:name="z8250" w:id="8172"/>
    <w:p>
      <w:pPr>
        <w:spacing w:after="0"/>
        <w:ind w:left="0"/>
        <w:jc w:val="both"/>
      </w:pPr>
      <w:r>
        <w:rPr>
          <w:rFonts w:ascii="Times New Roman"/>
          <w:b w:val="false"/>
          <w:i w:val="false"/>
          <w:color w:val="000000"/>
          <w:sz w:val="28"/>
        </w:rPr>
        <w:t>
      салықтық берешегі бар;</w:t>
      </w:r>
    </w:p>
    <w:bookmarkEnd w:id="8172"/>
    <w:bookmarkStart w:name="z8251" w:id="817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173"/>
    <w:bookmarkStart w:name="z8252" w:id="817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174"/>
    <w:bookmarkStart w:name="z8253" w:id="817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175"/>
    <w:bookmarkStart w:name="z8254" w:id="817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176"/>
    <w:bookmarkStart w:name="z8255" w:id="817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177"/>
    <w:bookmarkStart w:name="z8256" w:id="817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178"/>
    <w:bookmarkStart w:name="z8257" w:id="817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8179"/>
    <w:bookmarkStart w:name="z8258" w:id="818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8180"/>
    <w:bookmarkStart w:name="z8259" w:id="818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181"/>
    <w:bookmarkStart w:name="z8260" w:id="818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182"/>
    <w:bookmarkStart w:name="z8261" w:id="818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8183"/>
    <w:bookmarkStart w:name="z8262" w:id="818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184"/>
    <w:bookmarkStart w:name="z8263" w:id="818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185"/>
    <w:bookmarkStart w:name="z8264" w:id="818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186"/>
    <w:bookmarkStart w:name="z8265" w:id="818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8187"/>
    <w:bookmarkStart w:name="z8266" w:id="8188"/>
    <w:p>
      <w:pPr>
        <w:spacing w:after="0"/>
        <w:ind w:left="0"/>
        <w:jc w:val="both"/>
      </w:pPr>
      <w:r>
        <w:rPr>
          <w:rFonts w:ascii="Times New Roman"/>
          <w:b w:val="false"/>
          <w:i w:val="false"/>
          <w:color w:val="000000"/>
          <w:sz w:val="28"/>
        </w:rPr>
        <w:t>
      мемлекет мүдделерін қорғау;</w:t>
      </w:r>
    </w:p>
    <w:bookmarkEnd w:id="8188"/>
    <w:bookmarkStart w:name="z8267" w:id="818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189"/>
    <w:bookmarkStart w:name="z8268" w:id="819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190"/>
    <w:bookmarkStart w:name="z8269" w:id="819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191"/>
    <w:bookmarkStart w:name="z8270" w:id="819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192"/>
    <w:bookmarkStart w:name="z8271" w:id="8193"/>
    <w:p>
      <w:pPr>
        <w:spacing w:after="0"/>
        <w:ind w:left="0"/>
        <w:jc w:val="both"/>
      </w:pPr>
      <w:r>
        <w:rPr>
          <w:rFonts w:ascii="Times New Roman"/>
          <w:b w:val="false"/>
          <w:i w:val="false"/>
          <w:color w:val="000000"/>
          <w:sz w:val="28"/>
        </w:rPr>
        <w:t>
      15. Функциялары:</w:t>
      </w:r>
    </w:p>
    <w:bookmarkEnd w:id="8193"/>
    <w:bookmarkStart w:name="z8272" w:id="8194"/>
    <w:p>
      <w:pPr>
        <w:spacing w:after="0"/>
        <w:ind w:left="0"/>
        <w:jc w:val="both"/>
      </w:pPr>
      <w:r>
        <w:rPr>
          <w:rFonts w:ascii="Times New Roman"/>
          <w:b w:val="false"/>
          <w:i w:val="false"/>
          <w:color w:val="000000"/>
          <w:sz w:val="28"/>
        </w:rPr>
        <w:t>
      1) салықтық бақылауды жүзеге асыру;</w:t>
      </w:r>
    </w:p>
    <w:bookmarkEnd w:id="8194"/>
    <w:bookmarkStart w:name="z8273" w:id="819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195"/>
    <w:bookmarkStart w:name="z8274" w:id="819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196"/>
    <w:bookmarkStart w:name="z8275" w:id="819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8197"/>
    <w:bookmarkStart w:name="z8276" w:id="819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198"/>
    <w:bookmarkStart w:name="z8277" w:id="819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8199"/>
    <w:bookmarkStart w:name="z8278" w:id="820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200"/>
    <w:bookmarkStart w:name="z8279" w:id="820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201"/>
    <w:bookmarkStart w:name="z8280" w:id="820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8202"/>
    <w:bookmarkStart w:name="z8281" w:id="820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203"/>
    <w:bookmarkStart w:name="z8282" w:id="8204"/>
    <w:p>
      <w:pPr>
        <w:spacing w:after="0"/>
        <w:ind w:left="0"/>
        <w:jc w:val="both"/>
      </w:pPr>
      <w:r>
        <w:rPr>
          <w:rFonts w:ascii="Times New Roman"/>
          <w:b w:val="false"/>
          <w:i w:val="false"/>
          <w:color w:val="000000"/>
          <w:sz w:val="28"/>
        </w:rPr>
        <w:t>
      11) салықтық әкімшілендіруді жүзеге асыру;</w:t>
      </w:r>
    </w:p>
    <w:bookmarkEnd w:id="8204"/>
    <w:bookmarkStart w:name="z8283" w:id="820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205"/>
    <w:bookmarkStart w:name="z8284" w:id="820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8206"/>
    <w:bookmarkStart w:name="z8285" w:id="8207"/>
    <w:p>
      <w:pPr>
        <w:spacing w:after="0"/>
        <w:ind w:left="0"/>
        <w:jc w:val="both"/>
      </w:pPr>
      <w:r>
        <w:rPr>
          <w:rFonts w:ascii="Times New Roman"/>
          <w:b w:val="false"/>
          <w:i w:val="false"/>
          <w:color w:val="000000"/>
          <w:sz w:val="28"/>
        </w:rPr>
        <w:t>
      14) тәуекелдерді басқару жүйесін пайдалану;</w:t>
      </w:r>
    </w:p>
    <w:bookmarkEnd w:id="8207"/>
    <w:bookmarkStart w:name="z8286" w:id="820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8208"/>
    <w:bookmarkStart w:name="z8287" w:id="820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8209"/>
    <w:bookmarkStart w:name="z8288" w:id="821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8210"/>
    <w:bookmarkStart w:name="z8289" w:id="821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8211"/>
    <w:bookmarkStart w:name="z8290" w:id="821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8212"/>
    <w:bookmarkStart w:name="z8291" w:id="821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8213"/>
    <w:bookmarkStart w:name="z8292" w:id="821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8214"/>
    <w:bookmarkStart w:name="z8293" w:id="821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8215"/>
    <w:bookmarkStart w:name="z8294" w:id="821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8216"/>
    <w:bookmarkStart w:name="z8295" w:id="821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8217"/>
    <w:bookmarkStart w:name="z8296" w:id="821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218"/>
    <w:bookmarkStart w:name="z8297" w:id="821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219"/>
    <w:bookmarkStart w:name="z8298" w:id="822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220"/>
    <w:bookmarkStart w:name="z8299" w:id="822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221"/>
    <w:bookmarkStart w:name="z8300" w:id="822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222"/>
    <w:bookmarkStart w:name="z8301" w:id="822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223"/>
    <w:bookmarkStart w:name="z8302" w:id="822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224"/>
    <w:bookmarkStart w:name="z8303" w:id="822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225"/>
    <w:bookmarkStart w:name="z8304" w:id="822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226"/>
    <w:bookmarkStart w:name="z8305" w:id="822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227"/>
    <w:bookmarkStart w:name="z8306" w:id="822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228"/>
    <w:bookmarkStart w:name="z8307" w:id="822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229"/>
    <w:bookmarkStart w:name="z8308" w:id="823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230"/>
    <w:bookmarkStart w:name="z8309" w:id="823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231"/>
    <w:bookmarkStart w:name="z8310" w:id="823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232"/>
    <w:bookmarkStart w:name="z8311" w:id="823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233"/>
    <w:bookmarkStart w:name="z8312" w:id="823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234"/>
    <w:bookmarkStart w:name="z8313" w:id="823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235"/>
    <w:bookmarkStart w:name="z8314" w:id="8236"/>
    <w:p>
      <w:pPr>
        <w:spacing w:after="0"/>
        <w:ind w:left="0"/>
        <w:jc w:val="both"/>
      </w:pPr>
      <w:r>
        <w:rPr>
          <w:rFonts w:ascii="Times New Roman"/>
          <w:b w:val="false"/>
          <w:i w:val="false"/>
          <w:color w:val="000000"/>
          <w:sz w:val="28"/>
        </w:rPr>
        <w:t>
      18. Басқарма басшысының өкілеттіктері:</w:t>
      </w:r>
    </w:p>
    <w:bookmarkEnd w:id="8236"/>
    <w:bookmarkStart w:name="z8315" w:id="823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8237"/>
    <w:bookmarkStart w:name="z8316" w:id="823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238"/>
    <w:bookmarkStart w:name="z8317" w:id="823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239"/>
    <w:bookmarkStart w:name="z8318" w:id="824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240"/>
    <w:bookmarkStart w:name="z8319" w:id="824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241"/>
    <w:bookmarkStart w:name="z8320" w:id="82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242"/>
    <w:bookmarkStart w:name="z8321" w:id="824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243"/>
    <w:bookmarkStart w:name="z8322" w:id="824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244"/>
    <w:bookmarkStart w:name="z8323" w:id="824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245"/>
    <w:bookmarkStart w:name="z8324" w:id="824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246"/>
    <w:bookmarkStart w:name="z8325" w:id="824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247"/>
    <w:bookmarkStart w:name="z8326" w:id="82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248"/>
    <w:bookmarkStart w:name="z8327" w:id="8249"/>
    <w:p>
      <w:pPr>
        <w:spacing w:after="0"/>
        <w:ind w:left="0"/>
        <w:jc w:val="left"/>
      </w:pPr>
      <w:r>
        <w:rPr>
          <w:rFonts w:ascii="Times New Roman"/>
          <w:b/>
          <w:i w:val="false"/>
          <w:color w:val="000000"/>
        </w:rPr>
        <w:t xml:space="preserve"> 4-тарау. Басқарманың мүлкi</w:t>
      </w:r>
    </w:p>
    <w:bookmarkEnd w:id="8249"/>
    <w:bookmarkStart w:name="z8328" w:id="825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8250"/>
    <w:bookmarkStart w:name="z8329" w:id="825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51"/>
    <w:bookmarkStart w:name="z8330" w:id="825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8252"/>
    <w:bookmarkStart w:name="z8331" w:id="825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253"/>
    <w:bookmarkStart w:name="z8332" w:id="8254"/>
    <w:p>
      <w:pPr>
        <w:spacing w:after="0"/>
        <w:ind w:left="0"/>
        <w:jc w:val="left"/>
      </w:pPr>
      <w:r>
        <w:rPr>
          <w:rFonts w:ascii="Times New Roman"/>
          <w:b/>
          <w:i w:val="false"/>
          <w:color w:val="000000"/>
        </w:rPr>
        <w:t xml:space="preserve"> 5-тарау. Басқарманы қайта ұйымдастыру және тарату</w:t>
      </w:r>
    </w:p>
    <w:bookmarkEnd w:id="8254"/>
    <w:bookmarkStart w:name="z8333" w:id="825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61-қосымша</w:t>
            </w:r>
          </w:p>
        </w:tc>
      </w:tr>
    </w:tbl>
    <w:bookmarkStart w:name="z8335" w:id="825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туралы ереже </w:t>
      </w:r>
    </w:p>
    <w:bookmarkEnd w:id="8256"/>
    <w:bookmarkStart w:name="z8336" w:id="8257"/>
    <w:p>
      <w:pPr>
        <w:spacing w:after="0"/>
        <w:ind w:left="0"/>
        <w:jc w:val="left"/>
      </w:pPr>
      <w:r>
        <w:rPr>
          <w:rFonts w:ascii="Times New Roman"/>
          <w:b/>
          <w:i w:val="false"/>
          <w:color w:val="000000"/>
        </w:rPr>
        <w:t xml:space="preserve"> 1-тарау. Жалпы ережелер</w:t>
      </w:r>
    </w:p>
    <w:bookmarkEnd w:id="8257"/>
    <w:bookmarkStart w:name="z8337" w:id="825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8258"/>
    <w:bookmarkStart w:name="z8338" w:id="8259"/>
    <w:p>
      <w:pPr>
        <w:spacing w:after="0"/>
        <w:ind w:left="0"/>
        <w:jc w:val="both"/>
      </w:pPr>
      <w:r>
        <w:rPr>
          <w:rFonts w:ascii="Times New Roman"/>
          <w:b w:val="false"/>
          <w:i w:val="false"/>
          <w:color w:val="000000"/>
          <w:sz w:val="28"/>
        </w:rPr>
        <w:t xml:space="preserve">
      1) салықтық әкімшілендіру; </w:t>
      </w:r>
    </w:p>
    <w:bookmarkEnd w:id="8259"/>
    <w:bookmarkStart w:name="z8339" w:id="826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260"/>
    <w:bookmarkStart w:name="z8340" w:id="8261"/>
    <w:p>
      <w:pPr>
        <w:spacing w:after="0"/>
        <w:ind w:left="0"/>
        <w:jc w:val="both"/>
      </w:pPr>
      <w:r>
        <w:rPr>
          <w:rFonts w:ascii="Times New Roman"/>
          <w:b w:val="false"/>
          <w:i w:val="false"/>
          <w:color w:val="000000"/>
          <w:sz w:val="28"/>
        </w:rPr>
        <w:t>
      3) мұнай өнімдерінің және биоотынның айналымы;</w:t>
      </w:r>
    </w:p>
    <w:bookmarkEnd w:id="8261"/>
    <w:bookmarkStart w:name="z8341" w:id="826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8262"/>
    <w:bookmarkStart w:name="z8342" w:id="826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8263"/>
    <w:bookmarkStart w:name="z8343" w:id="826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8264"/>
    <w:bookmarkStart w:name="z8344" w:id="826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8265"/>
    <w:bookmarkStart w:name="z8345" w:id="826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8266"/>
    <w:bookmarkStart w:name="z8346" w:id="826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8267"/>
    <w:bookmarkStart w:name="z8347" w:id="826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8268"/>
    <w:bookmarkStart w:name="z8348" w:id="826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8269"/>
    <w:bookmarkStart w:name="z8349" w:id="8270"/>
    <w:p>
      <w:pPr>
        <w:spacing w:after="0"/>
        <w:ind w:left="0"/>
        <w:jc w:val="both"/>
      </w:pPr>
      <w:r>
        <w:rPr>
          <w:rFonts w:ascii="Times New Roman"/>
          <w:b w:val="false"/>
          <w:i w:val="false"/>
          <w:color w:val="000000"/>
          <w:sz w:val="28"/>
        </w:rPr>
        <w:t>
      8. Басқарманың орналасқан жері: пошта индексі 060500, Қазақстан Республикасы, Атырау облысы, Қызылқоға ауданы, Миялы ауылы, Ә.Молдағұлова көшесі, 1.</w:t>
      </w:r>
    </w:p>
    <w:bookmarkEnd w:id="8270"/>
    <w:bookmarkStart w:name="z8350" w:id="827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республикалық мемлекеттік мекемесi.</w:t>
      </w:r>
    </w:p>
    <w:bookmarkEnd w:id="8271"/>
    <w:bookmarkStart w:name="z8351" w:id="82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72"/>
    <w:bookmarkStart w:name="z8352" w:id="82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273"/>
    <w:bookmarkStart w:name="z8353" w:id="827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8274"/>
    <w:bookmarkStart w:name="z8354" w:id="827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275"/>
    <w:bookmarkStart w:name="z8355" w:id="827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8276"/>
    <w:bookmarkStart w:name="z8356" w:id="8277"/>
    <w:p>
      <w:pPr>
        <w:spacing w:after="0"/>
        <w:ind w:left="0"/>
        <w:jc w:val="both"/>
      </w:pPr>
      <w:r>
        <w:rPr>
          <w:rFonts w:ascii="Times New Roman"/>
          <w:b w:val="false"/>
          <w:i w:val="false"/>
          <w:color w:val="000000"/>
          <w:sz w:val="28"/>
        </w:rPr>
        <w:t>
      13. Міндеттері:</w:t>
      </w:r>
    </w:p>
    <w:bookmarkEnd w:id="8277"/>
    <w:bookmarkStart w:name="z8357" w:id="827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278"/>
    <w:bookmarkStart w:name="z8358" w:id="827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8279"/>
    <w:bookmarkStart w:name="z8359" w:id="828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8280"/>
    <w:bookmarkStart w:name="z8360" w:id="828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281"/>
    <w:bookmarkStart w:name="z8361" w:id="828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8282"/>
    <w:bookmarkStart w:name="z8362" w:id="828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283"/>
    <w:bookmarkStart w:name="z8363" w:id="828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8284"/>
    <w:bookmarkStart w:name="z8364" w:id="8285"/>
    <w:p>
      <w:pPr>
        <w:spacing w:after="0"/>
        <w:ind w:left="0"/>
        <w:jc w:val="both"/>
      </w:pPr>
      <w:r>
        <w:rPr>
          <w:rFonts w:ascii="Times New Roman"/>
          <w:b w:val="false"/>
          <w:i w:val="false"/>
          <w:color w:val="000000"/>
          <w:sz w:val="28"/>
        </w:rPr>
        <w:t>
      14. Басқарманың құқықтары мен міндеттемелері:</w:t>
      </w:r>
    </w:p>
    <w:bookmarkEnd w:id="8285"/>
    <w:bookmarkStart w:name="z8365" w:id="8286"/>
    <w:p>
      <w:pPr>
        <w:spacing w:after="0"/>
        <w:ind w:left="0"/>
        <w:jc w:val="both"/>
      </w:pPr>
      <w:r>
        <w:rPr>
          <w:rFonts w:ascii="Times New Roman"/>
          <w:b w:val="false"/>
          <w:i w:val="false"/>
          <w:color w:val="000000"/>
          <w:sz w:val="28"/>
        </w:rPr>
        <w:t>
      1) құқықтары:</w:t>
      </w:r>
    </w:p>
    <w:bookmarkEnd w:id="8286"/>
    <w:bookmarkStart w:name="z8366" w:id="828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8287"/>
    <w:bookmarkStart w:name="z8367" w:id="8288"/>
    <w:p>
      <w:pPr>
        <w:spacing w:after="0"/>
        <w:ind w:left="0"/>
        <w:jc w:val="both"/>
      </w:pPr>
      <w:r>
        <w:rPr>
          <w:rFonts w:ascii="Times New Roman"/>
          <w:b w:val="false"/>
          <w:i w:val="false"/>
          <w:color w:val="000000"/>
          <w:sz w:val="28"/>
        </w:rPr>
        <w:t>
      салық төлеушіден (салық агентінен):</w:t>
      </w:r>
    </w:p>
    <w:bookmarkEnd w:id="8288"/>
    <w:bookmarkStart w:name="z8368" w:id="828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8289"/>
    <w:bookmarkStart w:name="z8369" w:id="829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8290"/>
    <w:bookmarkStart w:name="z8370" w:id="829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8291"/>
    <w:bookmarkStart w:name="z8371" w:id="829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292"/>
    <w:bookmarkStart w:name="z8372" w:id="82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293"/>
    <w:bookmarkStart w:name="z8373" w:id="829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294"/>
    <w:bookmarkStart w:name="z8374" w:id="829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295"/>
    <w:bookmarkStart w:name="z8375" w:id="829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296"/>
    <w:bookmarkStart w:name="z8376" w:id="829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297"/>
    <w:bookmarkStart w:name="z8377" w:id="829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298"/>
    <w:bookmarkStart w:name="z8378" w:id="829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299"/>
    <w:bookmarkStart w:name="z8379" w:id="830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300"/>
    <w:bookmarkStart w:name="z8380" w:id="830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301"/>
    <w:bookmarkStart w:name="z8381" w:id="830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302"/>
    <w:bookmarkStart w:name="z8382" w:id="830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303"/>
    <w:bookmarkStart w:name="z8383" w:id="830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304"/>
    <w:bookmarkStart w:name="z8384" w:id="830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305"/>
    <w:bookmarkStart w:name="z8385" w:id="830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306"/>
    <w:bookmarkStart w:name="z8386" w:id="830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307"/>
    <w:bookmarkStart w:name="z8387" w:id="830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308"/>
    <w:bookmarkStart w:name="z8388" w:id="830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309"/>
    <w:bookmarkStart w:name="z8389" w:id="831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310"/>
    <w:bookmarkStart w:name="z8390" w:id="831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311"/>
    <w:bookmarkStart w:name="z8391" w:id="8312"/>
    <w:p>
      <w:pPr>
        <w:spacing w:after="0"/>
        <w:ind w:left="0"/>
        <w:jc w:val="both"/>
      </w:pPr>
      <w:r>
        <w:rPr>
          <w:rFonts w:ascii="Times New Roman"/>
          <w:b w:val="false"/>
          <w:i w:val="false"/>
          <w:color w:val="000000"/>
          <w:sz w:val="28"/>
        </w:rPr>
        <w:t>
      2) міндеттері:</w:t>
      </w:r>
    </w:p>
    <w:bookmarkEnd w:id="8312"/>
    <w:bookmarkStart w:name="z8392" w:id="831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313"/>
    <w:bookmarkStart w:name="z8393" w:id="831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314"/>
    <w:bookmarkStart w:name="z8394" w:id="831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315"/>
    <w:bookmarkStart w:name="z8395" w:id="831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316"/>
    <w:bookmarkStart w:name="z8396" w:id="831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317"/>
    <w:bookmarkStart w:name="z8397" w:id="8318"/>
    <w:p>
      <w:pPr>
        <w:spacing w:after="0"/>
        <w:ind w:left="0"/>
        <w:jc w:val="both"/>
      </w:pPr>
      <w:r>
        <w:rPr>
          <w:rFonts w:ascii="Times New Roman"/>
          <w:b w:val="false"/>
          <w:i w:val="false"/>
          <w:color w:val="000000"/>
          <w:sz w:val="28"/>
        </w:rPr>
        <w:t>
      салықтық берешегі бар;</w:t>
      </w:r>
    </w:p>
    <w:bookmarkEnd w:id="8318"/>
    <w:bookmarkStart w:name="z8398" w:id="831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319"/>
    <w:bookmarkStart w:name="z8399" w:id="832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320"/>
    <w:bookmarkStart w:name="z8400" w:id="832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321"/>
    <w:bookmarkStart w:name="z8401" w:id="832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322"/>
    <w:bookmarkStart w:name="z8402" w:id="832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323"/>
    <w:bookmarkStart w:name="z8403" w:id="832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324"/>
    <w:bookmarkStart w:name="z8404" w:id="832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8325"/>
    <w:bookmarkStart w:name="z8405" w:id="832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8326"/>
    <w:bookmarkStart w:name="z8406" w:id="832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327"/>
    <w:bookmarkStart w:name="z8407" w:id="832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328"/>
    <w:bookmarkStart w:name="z8408" w:id="832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8329"/>
    <w:bookmarkStart w:name="z8409" w:id="833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330"/>
    <w:bookmarkStart w:name="z8410" w:id="833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331"/>
    <w:bookmarkStart w:name="z8411" w:id="833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332"/>
    <w:bookmarkStart w:name="z8412" w:id="833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8333"/>
    <w:bookmarkStart w:name="z8413" w:id="8334"/>
    <w:p>
      <w:pPr>
        <w:spacing w:after="0"/>
        <w:ind w:left="0"/>
        <w:jc w:val="both"/>
      </w:pPr>
      <w:r>
        <w:rPr>
          <w:rFonts w:ascii="Times New Roman"/>
          <w:b w:val="false"/>
          <w:i w:val="false"/>
          <w:color w:val="000000"/>
          <w:sz w:val="28"/>
        </w:rPr>
        <w:t>
      мемлекет мүдделерін қорғау;</w:t>
      </w:r>
    </w:p>
    <w:bookmarkEnd w:id="8334"/>
    <w:bookmarkStart w:name="z8414" w:id="833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335"/>
    <w:bookmarkStart w:name="z8415" w:id="833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336"/>
    <w:bookmarkStart w:name="z8416" w:id="833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337"/>
    <w:bookmarkStart w:name="z8417" w:id="833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338"/>
    <w:bookmarkStart w:name="z8418" w:id="8339"/>
    <w:p>
      <w:pPr>
        <w:spacing w:after="0"/>
        <w:ind w:left="0"/>
        <w:jc w:val="both"/>
      </w:pPr>
      <w:r>
        <w:rPr>
          <w:rFonts w:ascii="Times New Roman"/>
          <w:b w:val="false"/>
          <w:i w:val="false"/>
          <w:color w:val="000000"/>
          <w:sz w:val="28"/>
        </w:rPr>
        <w:t>
      15. Функциялары:</w:t>
      </w:r>
    </w:p>
    <w:bookmarkEnd w:id="8339"/>
    <w:bookmarkStart w:name="z8419" w:id="8340"/>
    <w:p>
      <w:pPr>
        <w:spacing w:after="0"/>
        <w:ind w:left="0"/>
        <w:jc w:val="both"/>
      </w:pPr>
      <w:r>
        <w:rPr>
          <w:rFonts w:ascii="Times New Roman"/>
          <w:b w:val="false"/>
          <w:i w:val="false"/>
          <w:color w:val="000000"/>
          <w:sz w:val="28"/>
        </w:rPr>
        <w:t>
      1) салықтық бақылауды жүзеге асыру;</w:t>
      </w:r>
    </w:p>
    <w:bookmarkEnd w:id="8340"/>
    <w:bookmarkStart w:name="z8420" w:id="834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341"/>
    <w:bookmarkStart w:name="z8421" w:id="834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342"/>
    <w:bookmarkStart w:name="z8422" w:id="834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8343"/>
    <w:bookmarkStart w:name="z8423" w:id="834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344"/>
    <w:bookmarkStart w:name="z8424" w:id="834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8345"/>
    <w:bookmarkStart w:name="z8425" w:id="834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346"/>
    <w:bookmarkStart w:name="z8426" w:id="834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347"/>
    <w:bookmarkStart w:name="z8427" w:id="834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8348"/>
    <w:bookmarkStart w:name="z8428" w:id="834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349"/>
    <w:bookmarkStart w:name="z8429" w:id="8350"/>
    <w:p>
      <w:pPr>
        <w:spacing w:after="0"/>
        <w:ind w:left="0"/>
        <w:jc w:val="both"/>
      </w:pPr>
      <w:r>
        <w:rPr>
          <w:rFonts w:ascii="Times New Roman"/>
          <w:b w:val="false"/>
          <w:i w:val="false"/>
          <w:color w:val="000000"/>
          <w:sz w:val="28"/>
        </w:rPr>
        <w:t>
      11) салықтық әкімшілендіруді жүзеге асыру;</w:t>
      </w:r>
    </w:p>
    <w:bookmarkEnd w:id="8350"/>
    <w:bookmarkStart w:name="z8430" w:id="835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351"/>
    <w:bookmarkStart w:name="z8431" w:id="835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8352"/>
    <w:bookmarkStart w:name="z8432" w:id="8353"/>
    <w:p>
      <w:pPr>
        <w:spacing w:after="0"/>
        <w:ind w:left="0"/>
        <w:jc w:val="both"/>
      </w:pPr>
      <w:r>
        <w:rPr>
          <w:rFonts w:ascii="Times New Roman"/>
          <w:b w:val="false"/>
          <w:i w:val="false"/>
          <w:color w:val="000000"/>
          <w:sz w:val="28"/>
        </w:rPr>
        <w:t>
      14) тәуекелдерді басқару жүйесін пайдалану;</w:t>
      </w:r>
    </w:p>
    <w:bookmarkEnd w:id="8353"/>
    <w:bookmarkStart w:name="z8433" w:id="835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8354"/>
    <w:bookmarkStart w:name="z8434" w:id="835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8355"/>
    <w:bookmarkStart w:name="z8435" w:id="835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8356"/>
    <w:bookmarkStart w:name="z8436" w:id="835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8357"/>
    <w:bookmarkStart w:name="z8437" w:id="835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8358"/>
    <w:bookmarkStart w:name="z8438" w:id="835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8359"/>
    <w:bookmarkStart w:name="z8439" w:id="836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8360"/>
    <w:bookmarkStart w:name="z8440" w:id="836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8361"/>
    <w:bookmarkStart w:name="z8441" w:id="836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8362"/>
    <w:bookmarkStart w:name="z8442" w:id="836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8363"/>
    <w:bookmarkStart w:name="z8443" w:id="836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364"/>
    <w:bookmarkStart w:name="z8444" w:id="836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365"/>
    <w:bookmarkStart w:name="z8445" w:id="836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366"/>
    <w:bookmarkStart w:name="z8446" w:id="836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367"/>
    <w:bookmarkStart w:name="z8447" w:id="836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368"/>
    <w:bookmarkStart w:name="z8448" w:id="836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369"/>
    <w:bookmarkStart w:name="z8449" w:id="837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370"/>
    <w:bookmarkStart w:name="z8450" w:id="837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371"/>
    <w:bookmarkStart w:name="z8451" w:id="837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372"/>
    <w:bookmarkStart w:name="z8452" w:id="837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373"/>
    <w:bookmarkStart w:name="z8453" w:id="837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374"/>
    <w:bookmarkStart w:name="z8454" w:id="837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375"/>
    <w:bookmarkStart w:name="z8455" w:id="837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376"/>
    <w:bookmarkStart w:name="z8456" w:id="837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377"/>
    <w:bookmarkStart w:name="z8457" w:id="837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378"/>
    <w:bookmarkStart w:name="z8458" w:id="837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379"/>
    <w:bookmarkStart w:name="z8459" w:id="838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380"/>
    <w:bookmarkStart w:name="z8460" w:id="838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381"/>
    <w:bookmarkStart w:name="z8461" w:id="8382"/>
    <w:p>
      <w:pPr>
        <w:spacing w:after="0"/>
        <w:ind w:left="0"/>
        <w:jc w:val="both"/>
      </w:pPr>
      <w:r>
        <w:rPr>
          <w:rFonts w:ascii="Times New Roman"/>
          <w:b w:val="false"/>
          <w:i w:val="false"/>
          <w:color w:val="000000"/>
          <w:sz w:val="28"/>
        </w:rPr>
        <w:t>
      18. Басқарма басшысының өкілеттіктері:</w:t>
      </w:r>
    </w:p>
    <w:bookmarkEnd w:id="8382"/>
    <w:bookmarkStart w:name="z8462" w:id="838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8383"/>
    <w:bookmarkStart w:name="z8463" w:id="838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384"/>
    <w:bookmarkStart w:name="z8464" w:id="838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385"/>
    <w:bookmarkStart w:name="z8465" w:id="838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386"/>
    <w:bookmarkStart w:name="z8466" w:id="838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387"/>
    <w:bookmarkStart w:name="z8467" w:id="838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388"/>
    <w:bookmarkStart w:name="z8468" w:id="838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389"/>
    <w:bookmarkStart w:name="z8469" w:id="839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390"/>
    <w:bookmarkStart w:name="z8470" w:id="839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391"/>
    <w:bookmarkStart w:name="z8471" w:id="839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392"/>
    <w:bookmarkStart w:name="z8472" w:id="839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393"/>
    <w:bookmarkStart w:name="z8473" w:id="839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394"/>
    <w:bookmarkStart w:name="z8474" w:id="8395"/>
    <w:p>
      <w:pPr>
        <w:spacing w:after="0"/>
        <w:ind w:left="0"/>
        <w:jc w:val="left"/>
      </w:pPr>
      <w:r>
        <w:rPr>
          <w:rFonts w:ascii="Times New Roman"/>
          <w:b/>
          <w:i w:val="false"/>
          <w:color w:val="000000"/>
        </w:rPr>
        <w:t xml:space="preserve"> 4-тарау. Басқарманың мүлкi</w:t>
      </w:r>
    </w:p>
    <w:bookmarkEnd w:id="8395"/>
    <w:bookmarkStart w:name="z8475" w:id="839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8396"/>
    <w:bookmarkStart w:name="z8476" w:id="839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397"/>
    <w:bookmarkStart w:name="z8477" w:id="839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8398"/>
    <w:bookmarkStart w:name="z8478" w:id="839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399"/>
    <w:bookmarkStart w:name="z8479" w:id="8400"/>
    <w:p>
      <w:pPr>
        <w:spacing w:after="0"/>
        <w:ind w:left="0"/>
        <w:jc w:val="left"/>
      </w:pPr>
      <w:r>
        <w:rPr>
          <w:rFonts w:ascii="Times New Roman"/>
          <w:b/>
          <w:i w:val="false"/>
          <w:color w:val="000000"/>
        </w:rPr>
        <w:t xml:space="preserve"> 5-тарау. Басқарманы қайта ұйымдастыру және тарату</w:t>
      </w:r>
    </w:p>
    <w:bookmarkEnd w:id="8400"/>
    <w:bookmarkStart w:name="z8480" w:id="840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62-қосымша</w:t>
            </w:r>
          </w:p>
        </w:tc>
      </w:tr>
    </w:tbl>
    <w:bookmarkStart w:name="z8482" w:id="840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туралы ереже </w:t>
      </w:r>
    </w:p>
    <w:bookmarkEnd w:id="8402"/>
    <w:bookmarkStart w:name="z8483" w:id="8403"/>
    <w:p>
      <w:pPr>
        <w:spacing w:after="0"/>
        <w:ind w:left="0"/>
        <w:jc w:val="left"/>
      </w:pPr>
      <w:r>
        <w:rPr>
          <w:rFonts w:ascii="Times New Roman"/>
          <w:b/>
          <w:i w:val="false"/>
          <w:color w:val="000000"/>
        </w:rPr>
        <w:t xml:space="preserve"> 1-тарау. Жалпы ережелер</w:t>
      </w:r>
    </w:p>
    <w:bookmarkEnd w:id="8403"/>
    <w:bookmarkStart w:name="z8484" w:id="840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8404"/>
    <w:bookmarkStart w:name="z8485" w:id="8405"/>
    <w:p>
      <w:pPr>
        <w:spacing w:after="0"/>
        <w:ind w:left="0"/>
        <w:jc w:val="both"/>
      </w:pPr>
      <w:r>
        <w:rPr>
          <w:rFonts w:ascii="Times New Roman"/>
          <w:b w:val="false"/>
          <w:i w:val="false"/>
          <w:color w:val="000000"/>
          <w:sz w:val="28"/>
        </w:rPr>
        <w:t xml:space="preserve">
      1) салықтық әкімшілендіру; </w:t>
      </w:r>
    </w:p>
    <w:bookmarkEnd w:id="8405"/>
    <w:bookmarkStart w:name="z8486" w:id="840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406"/>
    <w:bookmarkStart w:name="z8487" w:id="8407"/>
    <w:p>
      <w:pPr>
        <w:spacing w:after="0"/>
        <w:ind w:left="0"/>
        <w:jc w:val="both"/>
      </w:pPr>
      <w:r>
        <w:rPr>
          <w:rFonts w:ascii="Times New Roman"/>
          <w:b w:val="false"/>
          <w:i w:val="false"/>
          <w:color w:val="000000"/>
          <w:sz w:val="28"/>
        </w:rPr>
        <w:t>
      3) мұнай өнімдерінің және биоотынның айналымы;</w:t>
      </w:r>
    </w:p>
    <w:bookmarkEnd w:id="8407"/>
    <w:bookmarkStart w:name="z8488" w:id="840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8408"/>
    <w:bookmarkStart w:name="z8489" w:id="840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8409"/>
    <w:bookmarkStart w:name="z8490" w:id="841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8410"/>
    <w:bookmarkStart w:name="z8491" w:id="841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8411"/>
    <w:bookmarkStart w:name="z8492" w:id="841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8412"/>
    <w:bookmarkStart w:name="z8493" w:id="841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8413"/>
    <w:bookmarkStart w:name="z8494" w:id="841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8414"/>
    <w:bookmarkStart w:name="z8495" w:id="841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8415"/>
    <w:bookmarkStart w:name="z8496" w:id="8416"/>
    <w:p>
      <w:pPr>
        <w:spacing w:after="0"/>
        <w:ind w:left="0"/>
        <w:jc w:val="both"/>
      </w:pPr>
      <w:r>
        <w:rPr>
          <w:rFonts w:ascii="Times New Roman"/>
          <w:b w:val="false"/>
          <w:i w:val="false"/>
          <w:color w:val="000000"/>
          <w:sz w:val="28"/>
        </w:rPr>
        <w:t>
      8. Басқарманың орналасқан жері: пошта индексі 060600, Қазақстан Республикасы, Атырау облысы, Мақат ауданы, Мақат кенті, Қ.Сәтпаев көшесі, 18/1.</w:t>
      </w:r>
    </w:p>
    <w:bookmarkEnd w:id="8416"/>
    <w:bookmarkStart w:name="z8497" w:id="841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республикалық мемлекеттік мекемесi.</w:t>
      </w:r>
    </w:p>
    <w:bookmarkEnd w:id="8417"/>
    <w:bookmarkStart w:name="z8498" w:id="84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418"/>
    <w:bookmarkStart w:name="z8499" w:id="84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419"/>
    <w:bookmarkStart w:name="z8500" w:id="842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8420"/>
    <w:bookmarkStart w:name="z8501" w:id="842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421"/>
    <w:bookmarkStart w:name="z8502" w:id="842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8422"/>
    <w:bookmarkStart w:name="z8503" w:id="8423"/>
    <w:p>
      <w:pPr>
        <w:spacing w:after="0"/>
        <w:ind w:left="0"/>
        <w:jc w:val="both"/>
      </w:pPr>
      <w:r>
        <w:rPr>
          <w:rFonts w:ascii="Times New Roman"/>
          <w:b w:val="false"/>
          <w:i w:val="false"/>
          <w:color w:val="000000"/>
          <w:sz w:val="28"/>
        </w:rPr>
        <w:t>
      13. Міндеттері:</w:t>
      </w:r>
    </w:p>
    <w:bookmarkEnd w:id="8423"/>
    <w:bookmarkStart w:name="z8504" w:id="842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424"/>
    <w:bookmarkStart w:name="z8505" w:id="842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8425"/>
    <w:bookmarkStart w:name="z8506" w:id="842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8426"/>
    <w:bookmarkStart w:name="z8507" w:id="842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427"/>
    <w:bookmarkStart w:name="z8508" w:id="842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8428"/>
    <w:bookmarkStart w:name="z8509" w:id="842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429"/>
    <w:bookmarkStart w:name="z8510" w:id="843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8430"/>
    <w:bookmarkStart w:name="z8511" w:id="8431"/>
    <w:p>
      <w:pPr>
        <w:spacing w:after="0"/>
        <w:ind w:left="0"/>
        <w:jc w:val="both"/>
      </w:pPr>
      <w:r>
        <w:rPr>
          <w:rFonts w:ascii="Times New Roman"/>
          <w:b w:val="false"/>
          <w:i w:val="false"/>
          <w:color w:val="000000"/>
          <w:sz w:val="28"/>
        </w:rPr>
        <w:t>
      14. Басқарманың құқықтары мен міндеттемелері:</w:t>
      </w:r>
    </w:p>
    <w:bookmarkEnd w:id="8431"/>
    <w:bookmarkStart w:name="z8512" w:id="8432"/>
    <w:p>
      <w:pPr>
        <w:spacing w:after="0"/>
        <w:ind w:left="0"/>
        <w:jc w:val="both"/>
      </w:pPr>
      <w:r>
        <w:rPr>
          <w:rFonts w:ascii="Times New Roman"/>
          <w:b w:val="false"/>
          <w:i w:val="false"/>
          <w:color w:val="000000"/>
          <w:sz w:val="28"/>
        </w:rPr>
        <w:t>
      1) құқықтары:</w:t>
      </w:r>
    </w:p>
    <w:bookmarkEnd w:id="8432"/>
    <w:bookmarkStart w:name="z8513" w:id="843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8433"/>
    <w:bookmarkStart w:name="z8514" w:id="8434"/>
    <w:p>
      <w:pPr>
        <w:spacing w:after="0"/>
        <w:ind w:left="0"/>
        <w:jc w:val="both"/>
      </w:pPr>
      <w:r>
        <w:rPr>
          <w:rFonts w:ascii="Times New Roman"/>
          <w:b w:val="false"/>
          <w:i w:val="false"/>
          <w:color w:val="000000"/>
          <w:sz w:val="28"/>
        </w:rPr>
        <w:t>
      салық төлеушіден (салық агентінен):</w:t>
      </w:r>
    </w:p>
    <w:bookmarkEnd w:id="8434"/>
    <w:bookmarkStart w:name="z8515" w:id="843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8435"/>
    <w:bookmarkStart w:name="z8516" w:id="843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8436"/>
    <w:bookmarkStart w:name="z8517" w:id="843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8437"/>
    <w:bookmarkStart w:name="z8518" w:id="843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438"/>
    <w:bookmarkStart w:name="z8519" w:id="843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439"/>
    <w:bookmarkStart w:name="z8520" w:id="844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440"/>
    <w:bookmarkStart w:name="z8521" w:id="844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441"/>
    <w:bookmarkStart w:name="z8522" w:id="844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442"/>
    <w:bookmarkStart w:name="z8523" w:id="844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443"/>
    <w:bookmarkStart w:name="z8524" w:id="844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444"/>
    <w:bookmarkStart w:name="z8525" w:id="844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445"/>
    <w:bookmarkStart w:name="z8526" w:id="844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446"/>
    <w:bookmarkStart w:name="z8527" w:id="844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447"/>
    <w:bookmarkStart w:name="z8528" w:id="844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448"/>
    <w:bookmarkStart w:name="z8529" w:id="844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449"/>
    <w:bookmarkStart w:name="z8530" w:id="84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450"/>
    <w:bookmarkStart w:name="z8531" w:id="845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451"/>
    <w:bookmarkStart w:name="z8532" w:id="845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452"/>
    <w:bookmarkStart w:name="z8533" w:id="845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453"/>
    <w:bookmarkStart w:name="z8534" w:id="845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454"/>
    <w:bookmarkStart w:name="z8535" w:id="845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455"/>
    <w:bookmarkStart w:name="z8536" w:id="845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456"/>
    <w:bookmarkStart w:name="z8537" w:id="845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457"/>
    <w:bookmarkStart w:name="z8538" w:id="8458"/>
    <w:p>
      <w:pPr>
        <w:spacing w:after="0"/>
        <w:ind w:left="0"/>
        <w:jc w:val="both"/>
      </w:pPr>
      <w:r>
        <w:rPr>
          <w:rFonts w:ascii="Times New Roman"/>
          <w:b w:val="false"/>
          <w:i w:val="false"/>
          <w:color w:val="000000"/>
          <w:sz w:val="28"/>
        </w:rPr>
        <w:t>
      2) міндеттері:</w:t>
      </w:r>
    </w:p>
    <w:bookmarkEnd w:id="8458"/>
    <w:bookmarkStart w:name="z8539" w:id="845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459"/>
    <w:bookmarkStart w:name="z8540" w:id="846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460"/>
    <w:bookmarkStart w:name="z8541" w:id="846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461"/>
    <w:bookmarkStart w:name="z8542" w:id="846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462"/>
    <w:bookmarkStart w:name="z8543" w:id="846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463"/>
    <w:bookmarkStart w:name="z8544" w:id="8464"/>
    <w:p>
      <w:pPr>
        <w:spacing w:after="0"/>
        <w:ind w:left="0"/>
        <w:jc w:val="both"/>
      </w:pPr>
      <w:r>
        <w:rPr>
          <w:rFonts w:ascii="Times New Roman"/>
          <w:b w:val="false"/>
          <w:i w:val="false"/>
          <w:color w:val="000000"/>
          <w:sz w:val="28"/>
        </w:rPr>
        <w:t>
      салықтық берешегі бар;</w:t>
      </w:r>
    </w:p>
    <w:bookmarkEnd w:id="8464"/>
    <w:bookmarkStart w:name="z8545" w:id="846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465"/>
    <w:bookmarkStart w:name="z8546" w:id="846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466"/>
    <w:bookmarkStart w:name="z8547" w:id="846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467"/>
    <w:bookmarkStart w:name="z8548" w:id="846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468"/>
    <w:bookmarkStart w:name="z8549" w:id="846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469"/>
    <w:bookmarkStart w:name="z8550" w:id="847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470"/>
    <w:bookmarkStart w:name="z8551" w:id="847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8471"/>
    <w:bookmarkStart w:name="z8552" w:id="847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8472"/>
    <w:bookmarkStart w:name="z8553" w:id="847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473"/>
    <w:bookmarkStart w:name="z8554" w:id="847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474"/>
    <w:bookmarkStart w:name="z8555" w:id="847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8475"/>
    <w:bookmarkStart w:name="z8556" w:id="847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476"/>
    <w:bookmarkStart w:name="z8557" w:id="847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477"/>
    <w:bookmarkStart w:name="z8558" w:id="847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478"/>
    <w:bookmarkStart w:name="z8559" w:id="847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8479"/>
    <w:bookmarkStart w:name="z8560" w:id="8480"/>
    <w:p>
      <w:pPr>
        <w:spacing w:after="0"/>
        <w:ind w:left="0"/>
        <w:jc w:val="both"/>
      </w:pPr>
      <w:r>
        <w:rPr>
          <w:rFonts w:ascii="Times New Roman"/>
          <w:b w:val="false"/>
          <w:i w:val="false"/>
          <w:color w:val="000000"/>
          <w:sz w:val="28"/>
        </w:rPr>
        <w:t>
      мемлекет мүдделерін қорғау;</w:t>
      </w:r>
    </w:p>
    <w:bookmarkEnd w:id="8480"/>
    <w:bookmarkStart w:name="z8561" w:id="848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481"/>
    <w:bookmarkStart w:name="z8562" w:id="848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482"/>
    <w:bookmarkStart w:name="z8563" w:id="848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483"/>
    <w:bookmarkStart w:name="z8564" w:id="848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484"/>
    <w:bookmarkStart w:name="z8565" w:id="8485"/>
    <w:p>
      <w:pPr>
        <w:spacing w:after="0"/>
        <w:ind w:left="0"/>
        <w:jc w:val="both"/>
      </w:pPr>
      <w:r>
        <w:rPr>
          <w:rFonts w:ascii="Times New Roman"/>
          <w:b w:val="false"/>
          <w:i w:val="false"/>
          <w:color w:val="000000"/>
          <w:sz w:val="28"/>
        </w:rPr>
        <w:t>
      15. Функциялары:</w:t>
      </w:r>
    </w:p>
    <w:bookmarkEnd w:id="8485"/>
    <w:bookmarkStart w:name="z8566" w:id="8486"/>
    <w:p>
      <w:pPr>
        <w:spacing w:after="0"/>
        <w:ind w:left="0"/>
        <w:jc w:val="both"/>
      </w:pPr>
      <w:r>
        <w:rPr>
          <w:rFonts w:ascii="Times New Roman"/>
          <w:b w:val="false"/>
          <w:i w:val="false"/>
          <w:color w:val="000000"/>
          <w:sz w:val="28"/>
        </w:rPr>
        <w:t>
      1) салықтық бақылауды жүзеге асыру;</w:t>
      </w:r>
    </w:p>
    <w:bookmarkEnd w:id="8486"/>
    <w:bookmarkStart w:name="z8567" w:id="848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487"/>
    <w:bookmarkStart w:name="z8568" w:id="848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488"/>
    <w:bookmarkStart w:name="z8569" w:id="848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8489"/>
    <w:bookmarkStart w:name="z8570" w:id="849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490"/>
    <w:bookmarkStart w:name="z8571" w:id="849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8491"/>
    <w:bookmarkStart w:name="z8572" w:id="849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492"/>
    <w:bookmarkStart w:name="z8573" w:id="849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493"/>
    <w:bookmarkStart w:name="z8574" w:id="849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8494"/>
    <w:bookmarkStart w:name="z8575" w:id="849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495"/>
    <w:bookmarkStart w:name="z8576" w:id="8496"/>
    <w:p>
      <w:pPr>
        <w:spacing w:after="0"/>
        <w:ind w:left="0"/>
        <w:jc w:val="both"/>
      </w:pPr>
      <w:r>
        <w:rPr>
          <w:rFonts w:ascii="Times New Roman"/>
          <w:b w:val="false"/>
          <w:i w:val="false"/>
          <w:color w:val="000000"/>
          <w:sz w:val="28"/>
        </w:rPr>
        <w:t>
      11) салықтық әкімшілендіруді жүзеге асыру;</w:t>
      </w:r>
    </w:p>
    <w:bookmarkEnd w:id="8496"/>
    <w:bookmarkStart w:name="z8577" w:id="849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497"/>
    <w:bookmarkStart w:name="z8578" w:id="849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8498"/>
    <w:bookmarkStart w:name="z8579" w:id="8499"/>
    <w:p>
      <w:pPr>
        <w:spacing w:after="0"/>
        <w:ind w:left="0"/>
        <w:jc w:val="both"/>
      </w:pPr>
      <w:r>
        <w:rPr>
          <w:rFonts w:ascii="Times New Roman"/>
          <w:b w:val="false"/>
          <w:i w:val="false"/>
          <w:color w:val="000000"/>
          <w:sz w:val="28"/>
        </w:rPr>
        <w:t>
      14) тәуекелдерді басқару жүйесін пайдалану;</w:t>
      </w:r>
    </w:p>
    <w:bookmarkEnd w:id="8499"/>
    <w:bookmarkStart w:name="z8580" w:id="850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8500"/>
    <w:bookmarkStart w:name="z8581" w:id="850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8501"/>
    <w:bookmarkStart w:name="z8582" w:id="850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8502"/>
    <w:bookmarkStart w:name="z8583" w:id="850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8503"/>
    <w:bookmarkStart w:name="z8584" w:id="850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8504"/>
    <w:bookmarkStart w:name="z8585" w:id="850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8505"/>
    <w:bookmarkStart w:name="z8586" w:id="850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8506"/>
    <w:bookmarkStart w:name="z8587" w:id="850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8507"/>
    <w:bookmarkStart w:name="z8588" w:id="850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8508"/>
    <w:bookmarkStart w:name="z8589" w:id="850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8509"/>
    <w:bookmarkStart w:name="z8590" w:id="851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510"/>
    <w:bookmarkStart w:name="z8591" w:id="851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511"/>
    <w:bookmarkStart w:name="z8592" w:id="851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512"/>
    <w:bookmarkStart w:name="z8593" w:id="851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513"/>
    <w:bookmarkStart w:name="z8594" w:id="851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514"/>
    <w:bookmarkStart w:name="z8595" w:id="851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515"/>
    <w:bookmarkStart w:name="z8596" w:id="851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516"/>
    <w:bookmarkStart w:name="z8597" w:id="851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517"/>
    <w:bookmarkStart w:name="z8598" w:id="851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518"/>
    <w:bookmarkStart w:name="z8599" w:id="851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519"/>
    <w:bookmarkStart w:name="z8600" w:id="852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520"/>
    <w:bookmarkStart w:name="z8601" w:id="852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521"/>
    <w:bookmarkStart w:name="z8602" w:id="852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522"/>
    <w:bookmarkStart w:name="z8603" w:id="852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523"/>
    <w:bookmarkStart w:name="z8604" w:id="852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524"/>
    <w:bookmarkStart w:name="z8605" w:id="852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525"/>
    <w:bookmarkStart w:name="z8606" w:id="852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526"/>
    <w:bookmarkStart w:name="z8607" w:id="852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527"/>
    <w:bookmarkStart w:name="z8608" w:id="8528"/>
    <w:p>
      <w:pPr>
        <w:spacing w:after="0"/>
        <w:ind w:left="0"/>
        <w:jc w:val="both"/>
      </w:pPr>
      <w:r>
        <w:rPr>
          <w:rFonts w:ascii="Times New Roman"/>
          <w:b w:val="false"/>
          <w:i w:val="false"/>
          <w:color w:val="000000"/>
          <w:sz w:val="28"/>
        </w:rPr>
        <w:t>
      18. Басқарма басшысының өкілеттіктері:</w:t>
      </w:r>
    </w:p>
    <w:bookmarkEnd w:id="8528"/>
    <w:bookmarkStart w:name="z8609" w:id="852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8529"/>
    <w:bookmarkStart w:name="z8610" w:id="853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530"/>
    <w:bookmarkStart w:name="z8611" w:id="853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531"/>
    <w:bookmarkStart w:name="z8612" w:id="853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532"/>
    <w:bookmarkStart w:name="z8613" w:id="853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533"/>
    <w:bookmarkStart w:name="z8614" w:id="85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534"/>
    <w:bookmarkStart w:name="z8615" w:id="853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535"/>
    <w:bookmarkStart w:name="z8616" w:id="853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536"/>
    <w:bookmarkStart w:name="z8617" w:id="853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537"/>
    <w:bookmarkStart w:name="z8618" w:id="853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538"/>
    <w:bookmarkStart w:name="z8619" w:id="853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539"/>
    <w:bookmarkStart w:name="z8620" w:id="85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540"/>
    <w:bookmarkStart w:name="z8621" w:id="8541"/>
    <w:p>
      <w:pPr>
        <w:spacing w:after="0"/>
        <w:ind w:left="0"/>
        <w:jc w:val="left"/>
      </w:pPr>
      <w:r>
        <w:rPr>
          <w:rFonts w:ascii="Times New Roman"/>
          <w:b/>
          <w:i w:val="false"/>
          <w:color w:val="000000"/>
        </w:rPr>
        <w:t xml:space="preserve"> 4-тарау. Басқарманың мүлкi</w:t>
      </w:r>
    </w:p>
    <w:bookmarkEnd w:id="8541"/>
    <w:bookmarkStart w:name="z8622" w:id="854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8542"/>
    <w:bookmarkStart w:name="z8623" w:id="854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43"/>
    <w:bookmarkStart w:name="z8624" w:id="854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8544"/>
    <w:bookmarkStart w:name="z8625" w:id="854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545"/>
    <w:bookmarkStart w:name="z8626" w:id="8546"/>
    <w:p>
      <w:pPr>
        <w:spacing w:after="0"/>
        <w:ind w:left="0"/>
        <w:jc w:val="left"/>
      </w:pPr>
      <w:r>
        <w:rPr>
          <w:rFonts w:ascii="Times New Roman"/>
          <w:b/>
          <w:i w:val="false"/>
          <w:color w:val="000000"/>
        </w:rPr>
        <w:t xml:space="preserve"> 5-тарау. Басқарманы қайта ұйымдастыру және тарату</w:t>
      </w:r>
    </w:p>
    <w:bookmarkEnd w:id="8546"/>
    <w:bookmarkStart w:name="z8627" w:id="85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63-қосымша</w:t>
            </w:r>
          </w:p>
        </w:tc>
      </w:tr>
    </w:tbl>
    <w:bookmarkStart w:name="z8629" w:id="854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туралы ереже </w:t>
      </w:r>
    </w:p>
    <w:bookmarkEnd w:id="8548"/>
    <w:bookmarkStart w:name="z8630" w:id="8549"/>
    <w:p>
      <w:pPr>
        <w:spacing w:after="0"/>
        <w:ind w:left="0"/>
        <w:jc w:val="left"/>
      </w:pPr>
      <w:r>
        <w:rPr>
          <w:rFonts w:ascii="Times New Roman"/>
          <w:b/>
          <w:i w:val="false"/>
          <w:color w:val="000000"/>
        </w:rPr>
        <w:t xml:space="preserve"> 1-тарау. Жалпы ережелер</w:t>
      </w:r>
    </w:p>
    <w:bookmarkEnd w:id="8549"/>
    <w:bookmarkStart w:name="z8631" w:id="855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8550"/>
    <w:bookmarkStart w:name="z8632" w:id="8551"/>
    <w:p>
      <w:pPr>
        <w:spacing w:after="0"/>
        <w:ind w:left="0"/>
        <w:jc w:val="both"/>
      </w:pPr>
      <w:r>
        <w:rPr>
          <w:rFonts w:ascii="Times New Roman"/>
          <w:b w:val="false"/>
          <w:i w:val="false"/>
          <w:color w:val="000000"/>
          <w:sz w:val="28"/>
        </w:rPr>
        <w:t xml:space="preserve">
      1) салықтық әкімшілендіру; </w:t>
      </w:r>
    </w:p>
    <w:bookmarkEnd w:id="8551"/>
    <w:bookmarkStart w:name="z8633" w:id="855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552"/>
    <w:bookmarkStart w:name="z8634" w:id="8553"/>
    <w:p>
      <w:pPr>
        <w:spacing w:after="0"/>
        <w:ind w:left="0"/>
        <w:jc w:val="both"/>
      </w:pPr>
      <w:r>
        <w:rPr>
          <w:rFonts w:ascii="Times New Roman"/>
          <w:b w:val="false"/>
          <w:i w:val="false"/>
          <w:color w:val="000000"/>
          <w:sz w:val="28"/>
        </w:rPr>
        <w:t>
      3) мұнай өнімдерінің және биоотынның айналымы;</w:t>
      </w:r>
    </w:p>
    <w:bookmarkEnd w:id="8553"/>
    <w:bookmarkStart w:name="z8635" w:id="855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8554"/>
    <w:bookmarkStart w:name="z8636" w:id="855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8555"/>
    <w:bookmarkStart w:name="z8637" w:id="85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8556"/>
    <w:bookmarkStart w:name="z8638" w:id="855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8557"/>
    <w:bookmarkStart w:name="z8639" w:id="855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8558"/>
    <w:bookmarkStart w:name="z8640" w:id="855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8559"/>
    <w:bookmarkStart w:name="z8641" w:id="856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8560"/>
    <w:bookmarkStart w:name="z8642" w:id="856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8561"/>
    <w:bookmarkStart w:name="z8643" w:id="8562"/>
    <w:p>
      <w:pPr>
        <w:spacing w:after="0"/>
        <w:ind w:left="0"/>
        <w:jc w:val="both"/>
      </w:pPr>
      <w:r>
        <w:rPr>
          <w:rFonts w:ascii="Times New Roman"/>
          <w:b w:val="false"/>
          <w:i w:val="false"/>
          <w:color w:val="000000"/>
          <w:sz w:val="28"/>
        </w:rPr>
        <w:t>
      8. Басқарманың орналасқан жері: пошта индексі 060700, Қазақстан Республикасы, Атырау облысы, Махамбет ауданы, Махамбет селосы, Абай көшесі, 13.</w:t>
      </w:r>
    </w:p>
    <w:bookmarkEnd w:id="8562"/>
    <w:bookmarkStart w:name="z8644" w:id="856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республикалық мемлекеттік мекемесi.</w:t>
      </w:r>
    </w:p>
    <w:bookmarkEnd w:id="8563"/>
    <w:bookmarkStart w:name="z8645" w:id="85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64"/>
    <w:bookmarkStart w:name="z8646" w:id="85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65"/>
    <w:bookmarkStart w:name="z8647" w:id="856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8566"/>
    <w:bookmarkStart w:name="z8648" w:id="85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567"/>
    <w:bookmarkStart w:name="z8649" w:id="856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8568"/>
    <w:bookmarkStart w:name="z8650" w:id="8569"/>
    <w:p>
      <w:pPr>
        <w:spacing w:after="0"/>
        <w:ind w:left="0"/>
        <w:jc w:val="both"/>
      </w:pPr>
      <w:r>
        <w:rPr>
          <w:rFonts w:ascii="Times New Roman"/>
          <w:b w:val="false"/>
          <w:i w:val="false"/>
          <w:color w:val="000000"/>
          <w:sz w:val="28"/>
        </w:rPr>
        <w:t>
      13. Міндеттері:</w:t>
      </w:r>
    </w:p>
    <w:bookmarkEnd w:id="8569"/>
    <w:bookmarkStart w:name="z8651" w:id="857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570"/>
    <w:bookmarkStart w:name="z8652" w:id="857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8571"/>
    <w:bookmarkStart w:name="z8653" w:id="857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8572"/>
    <w:bookmarkStart w:name="z8654" w:id="857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573"/>
    <w:bookmarkStart w:name="z8655" w:id="857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8574"/>
    <w:bookmarkStart w:name="z8656" w:id="857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575"/>
    <w:bookmarkStart w:name="z8657" w:id="857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8576"/>
    <w:bookmarkStart w:name="z8658" w:id="8577"/>
    <w:p>
      <w:pPr>
        <w:spacing w:after="0"/>
        <w:ind w:left="0"/>
        <w:jc w:val="both"/>
      </w:pPr>
      <w:r>
        <w:rPr>
          <w:rFonts w:ascii="Times New Roman"/>
          <w:b w:val="false"/>
          <w:i w:val="false"/>
          <w:color w:val="000000"/>
          <w:sz w:val="28"/>
        </w:rPr>
        <w:t>
      14. Басқарманың құқықтары мен міндеттемелері:</w:t>
      </w:r>
    </w:p>
    <w:bookmarkEnd w:id="8577"/>
    <w:bookmarkStart w:name="z8659" w:id="8578"/>
    <w:p>
      <w:pPr>
        <w:spacing w:after="0"/>
        <w:ind w:left="0"/>
        <w:jc w:val="both"/>
      </w:pPr>
      <w:r>
        <w:rPr>
          <w:rFonts w:ascii="Times New Roman"/>
          <w:b w:val="false"/>
          <w:i w:val="false"/>
          <w:color w:val="000000"/>
          <w:sz w:val="28"/>
        </w:rPr>
        <w:t>
      1) құқықтары:</w:t>
      </w:r>
    </w:p>
    <w:bookmarkEnd w:id="8578"/>
    <w:bookmarkStart w:name="z8660" w:id="857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8579"/>
    <w:bookmarkStart w:name="z8661" w:id="8580"/>
    <w:p>
      <w:pPr>
        <w:spacing w:after="0"/>
        <w:ind w:left="0"/>
        <w:jc w:val="both"/>
      </w:pPr>
      <w:r>
        <w:rPr>
          <w:rFonts w:ascii="Times New Roman"/>
          <w:b w:val="false"/>
          <w:i w:val="false"/>
          <w:color w:val="000000"/>
          <w:sz w:val="28"/>
        </w:rPr>
        <w:t>
      салық төлеушіден (салық агентінен):</w:t>
      </w:r>
    </w:p>
    <w:bookmarkEnd w:id="8580"/>
    <w:bookmarkStart w:name="z8662" w:id="858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8581"/>
    <w:bookmarkStart w:name="z8663" w:id="858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8582"/>
    <w:bookmarkStart w:name="z8664" w:id="858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8583"/>
    <w:bookmarkStart w:name="z8665" w:id="85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584"/>
    <w:bookmarkStart w:name="z8666" w:id="85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585"/>
    <w:bookmarkStart w:name="z8667" w:id="858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586"/>
    <w:bookmarkStart w:name="z8668" w:id="858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587"/>
    <w:bookmarkStart w:name="z8669" w:id="858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588"/>
    <w:bookmarkStart w:name="z8670" w:id="858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589"/>
    <w:bookmarkStart w:name="z8671" w:id="859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590"/>
    <w:bookmarkStart w:name="z8672" w:id="859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591"/>
    <w:bookmarkStart w:name="z8673" w:id="859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592"/>
    <w:bookmarkStart w:name="z8674" w:id="859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593"/>
    <w:bookmarkStart w:name="z8675" w:id="859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594"/>
    <w:bookmarkStart w:name="z8676" w:id="859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595"/>
    <w:bookmarkStart w:name="z8677" w:id="85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596"/>
    <w:bookmarkStart w:name="z8678" w:id="859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597"/>
    <w:bookmarkStart w:name="z8679" w:id="859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598"/>
    <w:bookmarkStart w:name="z8680" w:id="859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599"/>
    <w:bookmarkStart w:name="z8681" w:id="860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600"/>
    <w:bookmarkStart w:name="z8682" w:id="860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601"/>
    <w:bookmarkStart w:name="z8683" w:id="860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602"/>
    <w:bookmarkStart w:name="z8684" w:id="860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603"/>
    <w:bookmarkStart w:name="z8685" w:id="8604"/>
    <w:p>
      <w:pPr>
        <w:spacing w:after="0"/>
        <w:ind w:left="0"/>
        <w:jc w:val="both"/>
      </w:pPr>
      <w:r>
        <w:rPr>
          <w:rFonts w:ascii="Times New Roman"/>
          <w:b w:val="false"/>
          <w:i w:val="false"/>
          <w:color w:val="000000"/>
          <w:sz w:val="28"/>
        </w:rPr>
        <w:t>
      2) міндеттері:</w:t>
      </w:r>
    </w:p>
    <w:bookmarkEnd w:id="8604"/>
    <w:bookmarkStart w:name="z8686" w:id="860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605"/>
    <w:bookmarkStart w:name="z8687" w:id="860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606"/>
    <w:bookmarkStart w:name="z8688" w:id="860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607"/>
    <w:bookmarkStart w:name="z8689" w:id="860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608"/>
    <w:bookmarkStart w:name="z8690" w:id="860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609"/>
    <w:bookmarkStart w:name="z8691" w:id="8610"/>
    <w:p>
      <w:pPr>
        <w:spacing w:after="0"/>
        <w:ind w:left="0"/>
        <w:jc w:val="both"/>
      </w:pPr>
      <w:r>
        <w:rPr>
          <w:rFonts w:ascii="Times New Roman"/>
          <w:b w:val="false"/>
          <w:i w:val="false"/>
          <w:color w:val="000000"/>
          <w:sz w:val="28"/>
        </w:rPr>
        <w:t>
      салықтық берешегі бар;</w:t>
      </w:r>
    </w:p>
    <w:bookmarkEnd w:id="8610"/>
    <w:bookmarkStart w:name="z8692" w:id="861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611"/>
    <w:bookmarkStart w:name="z8693" w:id="861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612"/>
    <w:bookmarkStart w:name="z8694" w:id="861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613"/>
    <w:bookmarkStart w:name="z8695" w:id="861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614"/>
    <w:bookmarkStart w:name="z8696" w:id="861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615"/>
    <w:bookmarkStart w:name="z8697" w:id="861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616"/>
    <w:bookmarkStart w:name="z8698" w:id="861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8617"/>
    <w:bookmarkStart w:name="z8699" w:id="861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8618"/>
    <w:bookmarkStart w:name="z8700" w:id="861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619"/>
    <w:bookmarkStart w:name="z8701" w:id="862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620"/>
    <w:bookmarkStart w:name="z8702" w:id="862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8621"/>
    <w:bookmarkStart w:name="z8703" w:id="862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622"/>
    <w:bookmarkStart w:name="z8704" w:id="86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623"/>
    <w:bookmarkStart w:name="z8705" w:id="86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624"/>
    <w:bookmarkStart w:name="z8706" w:id="862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8625"/>
    <w:bookmarkStart w:name="z8707" w:id="8626"/>
    <w:p>
      <w:pPr>
        <w:spacing w:after="0"/>
        <w:ind w:left="0"/>
        <w:jc w:val="both"/>
      </w:pPr>
      <w:r>
        <w:rPr>
          <w:rFonts w:ascii="Times New Roman"/>
          <w:b w:val="false"/>
          <w:i w:val="false"/>
          <w:color w:val="000000"/>
          <w:sz w:val="28"/>
        </w:rPr>
        <w:t>
      мемлекет мүдделерін қорғау;</w:t>
      </w:r>
    </w:p>
    <w:bookmarkEnd w:id="8626"/>
    <w:bookmarkStart w:name="z8708" w:id="86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627"/>
    <w:bookmarkStart w:name="z8709" w:id="86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628"/>
    <w:bookmarkStart w:name="z8710" w:id="86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629"/>
    <w:bookmarkStart w:name="z8711" w:id="863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630"/>
    <w:bookmarkStart w:name="z8712" w:id="8631"/>
    <w:p>
      <w:pPr>
        <w:spacing w:after="0"/>
        <w:ind w:left="0"/>
        <w:jc w:val="both"/>
      </w:pPr>
      <w:r>
        <w:rPr>
          <w:rFonts w:ascii="Times New Roman"/>
          <w:b w:val="false"/>
          <w:i w:val="false"/>
          <w:color w:val="000000"/>
          <w:sz w:val="28"/>
        </w:rPr>
        <w:t>
      15. Функциялары:</w:t>
      </w:r>
    </w:p>
    <w:bookmarkEnd w:id="8631"/>
    <w:bookmarkStart w:name="z8713" w:id="8632"/>
    <w:p>
      <w:pPr>
        <w:spacing w:after="0"/>
        <w:ind w:left="0"/>
        <w:jc w:val="both"/>
      </w:pPr>
      <w:r>
        <w:rPr>
          <w:rFonts w:ascii="Times New Roman"/>
          <w:b w:val="false"/>
          <w:i w:val="false"/>
          <w:color w:val="000000"/>
          <w:sz w:val="28"/>
        </w:rPr>
        <w:t>
      1) салықтық бақылауды жүзеге асыру;</w:t>
      </w:r>
    </w:p>
    <w:bookmarkEnd w:id="8632"/>
    <w:bookmarkStart w:name="z8714" w:id="863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633"/>
    <w:bookmarkStart w:name="z8715" w:id="863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634"/>
    <w:bookmarkStart w:name="z8716" w:id="863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8635"/>
    <w:bookmarkStart w:name="z8717" w:id="863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636"/>
    <w:bookmarkStart w:name="z8718" w:id="863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8637"/>
    <w:bookmarkStart w:name="z8719" w:id="863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638"/>
    <w:bookmarkStart w:name="z8720" w:id="86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639"/>
    <w:bookmarkStart w:name="z8721" w:id="86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8640"/>
    <w:bookmarkStart w:name="z8722" w:id="86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641"/>
    <w:bookmarkStart w:name="z8723" w:id="8642"/>
    <w:p>
      <w:pPr>
        <w:spacing w:after="0"/>
        <w:ind w:left="0"/>
        <w:jc w:val="both"/>
      </w:pPr>
      <w:r>
        <w:rPr>
          <w:rFonts w:ascii="Times New Roman"/>
          <w:b w:val="false"/>
          <w:i w:val="false"/>
          <w:color w:val="000000"/>
          <w:sz w:val="28"/>
        </w:rPr>
        <w:t>
      11) салықтық әкімшілендіруді жүзеге асыру;</w:t>
      </w:r>
    </w:p>
    <w:bookmarkEnd w:id="8642"/>
    <w:bookmarkStart w:name="z8724" w:id="86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643"/>
    <w:bookmarkStart w:name="z8725" w:id="86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8644"/>
    <w:bookmarkStart w:name="z8726" w:id="8645"/>
    <w:p>
      <w:pPr>
        <w:spacing w:after="0"/>
        <w:ind w:left="0"/>
        <w:jc w:val="both"/>
      </w:pPr>
      <w:r>
        <w:rPr>
          <w:rFonts w:ascii="Times New Roman"/>
          <w:b w:val="false"/>
          <w:i w:val="false"/>
          <w:color w:val="000000"/>
          <w:sz w:val="28"/>
        </w:rPr>
        <w:t>
      14) тәуекелдерді басқару жүйесін пайдалану;</w:t>
      </w:r>
    </w:p>
    <w:bookmarkEnd w:id="8645"/>
    <w:bookmarkStart w:name="z8727" w:id="86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8646"/>
    <w:bookmarkStart w:name="z8728" w:id="86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8647"/>
    <w:bookmarkStart w:name="z8729" w:id="86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8648"/>
    <w:bookmarkStart w:name="z8730" w:id="86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8649"/>
    <w:bookmarkStart w:name="z8731" w:id="86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8650"/>
    <w:bookmarkStart w:name="z8732" w:id="86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8651"/>
    <w:bookmarkStart w:name="z8733" w:id="86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8652"/>
    <w:bookmarkStart w:name="z8734" w:id="86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8653"/>
    <w:bookmarkStart w:name="z8735" w:id="86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8654"/>
    <w:bookmarkStart w:name="z8736" w:id="86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8655"/>
    <w:bookmarkStart w:name="z8737" w:id="86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656"/>
    <w:bookmarkStart w:name="z8738" w:id="86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657"/>
    <w:bookmarkStart w:name="z8739" w:id="86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658"/>
    <w:bookmarkStart w:name="z8740" w:id="86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659"/>
    <w:bookmarkStart w:name="z8741" w:id="86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660"/>
    <w:bookmarkStart w:name="z8742" w:id="86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661"/>
    <w:bookmarkStart w:name="z8743" w:id="86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662"/>
    <w:bookmarkStart w:name="z8744" w:id="86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663"/>
    <w:bookmarkStart w:name="z8745" w:id="86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664"/>
    <w:bookmarkStart w:name="z8746" w:id="86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665"/>
    <w:bookmarkStart w:name="z8747" w:id="86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666"/>
    <w:bookmarkStart w:name="z8748" w:id="86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667"/>
    <w:bookmarkStart w:name="z8749" w:id="86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668"/>
    <w:bookmarkStart w:name="z8750" w:id="86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669"/>
    <w:bookmarkStart w:name="z8751" w:id="86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670"/>
    <w:bookmarkStart w:name="z8752" w:id="86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671"/>
    <w:bookmarkStart w:name="z8753" w:id="86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672"/>
    <w:bookmarkStart w:name="z8754" w:id="86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673"/>
    <w:bookmarkStart w:name="z8755" w:id="8674"/>
    <w:p>
      <w:pPr>
        <w:spacing w:after="0"/>
        <w:ind w:left="0"/>
        <w:jc w:val="both"/>
      </w:pPr>
      <w:r>
        <w:rPr>
          <w:rFonts w:ascii="Times New Roman"/>
          <w:b w:val="false"/>
          <w:i w:val="false"/>
          <w:color w:val="000000"/>
          <w:sz w:val="28"/>
        </w:rPr>
        <w:t>
      18. Басқарма басшысының өкілеттіктері:</w:t>
      </w:r>
    </w:p>
    <w:bookmarkEnd w:id="8674"/>
    <w:bookmarkStart w:name="z8756" w:id="867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8675"/>
    <w:bookmarkStart w:name="z8757" w:id="867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676"/>
    <w:bookmarkStart w:name="z8758" w:id="867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677"/>
    <w:bookmarkStart w:name="z8759" w:id="867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678"/>
    <w:bookmarkStart w:name="z8760" w:id="867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679"/>
    <w:bookmarkStart w:name="z8761" w:id="868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680"/>
    <w:bookmarkStart w:name="z8762" w:id="868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681"/>
    <w:bookmarkStart w:name="z8763" w:id="868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682"/>
    <w:bookmarkStart w:name="z8764" w:id="868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683"/>
    <w:bookmarkStart w:name="z8765" w:id="868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684"/>
    <w:bookmarkStart w:name="z8766" w:id="868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685"/>
    <w:bookmarkStart w:name="z8767" w:id="86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686"/>
    <w:bookmarkStart w:name="z8768" w:id="8687"/>
    <w:p>
      <w:pPr>
        <w:spacing w:after="0"/>
        <w:ind w:left="0"/>
        <w:jc w:val="left"/>
      </w:pPr>
      <w:r>
        <w:rPr>
          <w:rFonts w:ascii="Times New Roman"/>
          <w:b/>
          <w:i w:val="false"/>
          <w:color w:val="000000"/>
        </w:rPr>
        <w:t xml:space="preserve"> 4-тарау. Басқарманың мүлкi</w:t>
      </w:r>
    </w:p>
    <w:bookmarkEnd w:id="8687"/>
    <w:bookmarkStart w:name="z8769" w:id="868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8688"/>
    <w:bookmarkStart w:name="z8770" w:id="86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689"/>
    <w:bookmarkStart w:name="z8771" w:id="869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8690"/>
    <w:bookmarkStart w:name="z8772" w:id="869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691"/>
    <w:bookmarkStart w:name="z8773" w:id="8692"/>
    <w:p>
      <w:pPr>
        <w:spacing w:after="0"/>
        <w:ind w:left="0"/>
        <w:jc w:val="left"/>
      </w:pPr>
      <w:r>
        <w:rPr>
          <w:rFonts w:ascii="Times New Roman"/>
          <w:b/>
          <w:i w:val="false"/>
          <w:color w:val="000000"/>
        </w:rPr>
        <w:t xml:space="preserve"> 5-тарау. Басқарманы қайта ұйымдастыру және тарату</w:t>
      </w:r>
    </w:p>
    <w:bookmarkEnd w:id="8692"/>
    <w:bookmarkStart w:name="z8774" w:id="86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64-қосымша</w:t>
            </w:r>
          </w:p>
        </w:tc>
      </w:tr>
    </w:tbl>
    <w:bookmarkStart w:name="z8776" w:id="869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туралы ереже </w:t>
      </w:r>
    </w:p>
    <w:bookmarkEnd w:id="8694"/>
    <w:bookmarkStart w:name="z8777" w:id="8695"/>
    <w:p>
      <w:pPr>
        <w:spacing w:after="0"/>
        <w:ind w:left="0"/>
        <w:jc w:val="left"/>
      </w:pPr>
      <w:r>
        <w:rPr>
          <w:rFonts w:ascii="Times New Roman"/>
          <w:b/>
          <w:i w:val="false"/>
          <w:color w:val="000000"/>
        </w:rPr>
        <w:t xml:space="preserve"> 1-тарау. Жалпы ережелер</w:t>
      </w:r>
    </w:p>
    <w:bookmarkEnd w:id="8695"/>
    <w:bookmarkStart w:name="z8778" w:id="869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(бұдан әрі – Басқарма) Қазақстан Республикасы Қаржы министрлігі Мемлекеттік кірістер комитетінің Атырау облысы бойынша Мемлекеттік кірістер департаментінің (бұдан әрі – Департамент) мемлекеттік басқару мен бақылау функцияларын:</w:t>
      </w:r>
    </w:p>
    <w:bookmarkEnd w:id="8696"/>
    <w:bookmarkStart w:name="z8779" w:id="8697"/>
    <w:p>
      <w:pPr>
        <w:spacing w:after="0"/>
        <w:ind w:left="0"/>
        <w:jc w:val="both"/>
      </w:pPr>
      <w:r>
        <w:rPr>
          <w:rFonts w:ascii="Times New Roman"/>
          <w:b w:val="false"/>
          <w:i w:val="false"/>
          <w:color w:val="000000"/>
          <w:sz w:val="28"/>
        </w:rPr>
        <w:t xml:space="preserve">
      1) салықтық әкімшілендіру; </w:t>
      </w:r>
    </w:p>
    <w:bookmarkEnd w:id="8697"/>
    <w:bookmarkStart w:name="z8780" w:id="869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698"/>
    <w:bookmarkStart w:name="z8781" w:id="8699"/>
    <w:p>
      <w:pPr>
        <w:spacing w:after="0"/>
        <w:ind w:left="0"/>
        <w:jc w:val="both"/>
      </w:pPr>
      <w:r>
        <w:rPr>
          <w:rFonts w:ascii="Times New Roman"/>
          <w:b w:val="false"/>
          <w:i w:val="false"/>
          <w:color w:val="000000"/>
          <w:sz w:val="28"/>
        </w:rPr>
        <w:t>
      3) мұнай өнімдерінің және биоотынның айналымы;</w:t>
      </w:r>
    </w:p>
    <w:bookmarkEnd w:id="8699"/>
    <w:bookmarkStart w:name="z8782" w:id="870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8700"/>
    <w:bookmarkStart w:name="z8783" w:id="870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8701"/>
    <w:bookmarkStart w:name="z8784" w:id="870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8702"/>
    <w:bookmarkStart w:name="z8785" w:id="870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8703"/>
    <w:bookmarkStart w:name="z8786" w:id="870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8704"/>
    <w:bookmarkStart w:name="z8787" w:id="870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8705"/>
    <w:bookmarkStart w:name="z8788" w:id="870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8706"/>
    <w:bookmarkStart w:name="z8789" w:id="870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8707"/>
    <w:bookmarkStart w:name="z8790" w:id="8708"/>
    <w:p>
      <w:pPr>
        <w:spacing w:after="0"/>
        <w:ind w:left="0"/>
        <w:jc w:val="both"/>
      </w:pPr>
      <w:r>
        <w:rPr>
          <w:rFonts w:ascii="Times New Roman"/>
          <w:b w:val="false"/>
          <w:i w:val="false"/>
          <w:color w:val="000000"/>
          <w:sz w:val="28"/>
        </w:rPr>
        <w:t>
      8. Басқарманың орналасқан жері: пошта индексі 060100, Қазақстан Республикасы, Атырау облысы, Жылыой ауданы, Құлсары қаласы, Ж. Ізтұрғанов көшесі, 7.</w:t>
      </w:r>
    </w:p>
    <w:bookmarkEnd w:id="8708"/>
    <w:bookmarkStart w:name="z8791" w:id="870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республикалық мемлекеттік мекемесi.</w:t>
      </w:r>
    </w:p>
    <w:bookmarkEnd w:id="8709"/>
    <w:bookmarkStart w:name="z8792" w:id="87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710"/>
    <w:bookmarkStart w:name="z8793" w:id="87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711"/>
    <w:bookmarkStart w:name="z8794" w:id="871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8712"/>
    <w:bookmarkStart w:name="z8795" w:id="871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713"/>
    <w:bookmarkStart w:name="z8796" w:id="871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8714"/>
    <w:bookmarkStart w:name="z8797" w:id="8715"/>
    <w:p>
      <w:pPr>
        <w:spacing w:after="0"/>
        <w:ind w:left="0"/>
        <w:jc w:val="both"/>
      </w:pPr>
      <w:r>
        <w:rPr>
          <w:rFonts w:ascii="Times New Roman"/>
          <w:b w:val="false"/>
          <w:i w:val="false"/>
          <w:color w:val="000000"/>
          <w:sz w:val="28"/>
        </w:rPr>
        <w:t>
      13. Міндеттері:</w:t>
      </w:r>
    </w:p>
    <w:bookmarkEnd w:id="8715"/>
    <w:bookmarkStart w:name="z8798" w:id="871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716"/>
    <w:bookmarkStart w:name="z8799" w:id="871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8717"/>
    <w:bookmarkStart w:name="z8800" w:id="871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8718"/>
    <w:bookmarkStart w:name="z8801" w:id="871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719"/>
    <w:bookmarkStart w:name="z8802" w:id="872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8720"/>
    <w:bookmarkStart w:name="z8803" w:id="872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721"/>
    <w:bookmarkStart w:name="z8804" w:id="872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8722"/>
    <w:bookmarkStart w:name="z8805" w:id="8723"/>
    <w:p>
      <w:pPr>
        <w:spacing w:after="0"/>
        <w:ind w:left="0"/>
        <w:jc w:val="both"/>
      </w:pPr>
      <w:r>
        <w:rPr>
          <w:rFonts w:ascii="Times New Roman"/>
          <w:b w:val="false"/>
          <w:i w:val="false"/>
          <w:color w:val="000000"/>
          <w:sz w:val="28"/>
        </w:rPr>
        <w:t>
      14. Басқарманың құқықтары мен міндеттемелері:</w:t>
      </w:r>
    </w:p>
    <w:bookmarkEnd w:id="8723"/>
    <w:bookmarkStart w:name="z8806" w:id="8724"/>
    <w:p>
      <w:pPr>
        <w:spacing w:after="0"/>
        <w:ind w:left="0"/>
        <w:jc w:val="both"/>
      </w:pPr>
      <w:r>
        <w:rPr>
          <w:rFonts w:ascii="Times New Roman"/>
          <w:b w:val="false"/>
          <w:i w:val="false"/>
          <w:color w:val="000000"/>
          <w:sz w:val="28"/>
        </w:rPr>
        <w:t>
      1) құқықтары:</w:t>
      </w:r>
    </w:p>
    <w:bookmarkEnd w:id="8724"/>
    <w:bookmarkStart w:name="z8807" w:id="872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8725"/>
    <w:bookmarkStart w:name="z8808" w:id="8726"/>
    <w:p>
      <w:pPr>
        <w:spacing w:after="0"/>
        <w:ind w:left="0"/>
        <w:jc w:val="both"/>
      </w:pPr>
      <w:r>
        <w:rPr>
          <w:rFonts w:ascii="Times New Roman"/>
          <w:b w:val="false"/>
          <w:i w:val="false"/>
          <w:color w:val="000000"/>
          <w:sz w:val="28"/>
        </w:rPr>
        <w:t>
      салық төлеушіден (салық агентінен):</w:t>
      </w:r>
    </w:p>
    <w:bookmarkEnd w:id="8726"/>
    <w:bookmarkStart w:name="z8809" w:id="872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8727"/>
    <w:bookmarkStart w:name="z8810" w:id="872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8728"/>
    <w:bookmarkStart w:name="z8811" w:id="872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8729"/>
    <w:bookmarkStart w:name="z8812" w:id="873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8730"/>
    <w:bookmarkStart w:name="z8813" w:id="873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8731"/>
    <w:bookmarkStart w:name="z8814" w:id="873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8732"/>
    <w:bookmarkStart w:name="z8815" w:id="873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8733"/>
    <w:bookmarkStart w:name="z8816" w:id="873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734"/>
    <w:bookmarkStart w:name="z8817" w:id="873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8735"/>
    <w:bookmarkStart w:name="z8818" w:id="873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8736"/>
    <w:bookmarkStart w:name="z8819" w:id="873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8737"/>
    <w:bookmarkStart w:name="z8820" w:id="873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8738"/>
    <w:bookmarkStart w:name="z8821" w:id="873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8739"/>
    <w:bookmarkStart w:name="z8822" w:id="874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8740"/>
    <w:bookmarkStart w:name="z8823" w:id="874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741"/>
    <w:bookmarkStart w:name="z8824" w:id="874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8742"/>
    <w:bookmarkStart w:name="z8825" w:id="874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8743"/>
    <w:bookmarkStart w:name="z8826" w:id="874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8744"/>
    <w:bookmarkStart w:name="z8827" w:id="874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8745"/>
    <w:bookmarkStart w:name="z8828" w:id="874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8746"/>
    <w:bookmarkStart w:name="z8829" w:id="874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8747"/>
    <w:bookmarkStart w:name="z8830" w:id="874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8748"/>
    <w:bookmarkStart w:name="z8831" w:id="874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749"/>
    <w:bookmarkStart w:name="z8832" w:id="8750"/>
    <w:p>
      <w:pPr>
        <w:spacing w:after="0"/>
        <w:ind w:left="0"/>
        <w:jc w:val="both"/>
      </w:pPr>
      <w:r>
        <w:rPr>
          <w:rFonts w:ascii="Times New Roman"/>
          <w:b w:val="false"/>
          <w:i w:val="false"/>
          <w:color w:val="000000"/>
          <w:sz w:val="28"/>
        </w:rPr>
        <w:t>
      2) міндеттері:</w:t>
      </w:r>
    </w:p>
    <w:bookmarkEnd w:id="8750"/>
    <w:bookmarkStart w:name="z8833" w:id="875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751"/>
    <w:bookmarkStart w:name="z8834" w:id="875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8752"/>
    <w:bookmarkStart w:name="z8835" w:id="875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8753"/>
    <w:bookmarkStart w:name="z8836" w:id="875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754"/>
    <w:bookmarkStart w:name="z8837" w:id="875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755"/>
    <w:bookmarkStart w:name="z8838" w:id="8756"/>
    <w:p>
      <w:pPr>
        <w:spacing w:after="0"/>
        <w:ind w:left="0"/>
        <w:jc w:val="both"/>
      </w:pPr>
      <w:r>
        <w:rPr>
          <w:rFonts w:ascii="Times New Roman"/>
          <w:b w:val="false"/>
          <w:i w:val="false"/>
          <w:color w:val="000000"/>
          <w:sz w:val="28"/>
        </w:rPr>
        <w:t>
      салықтық берешегі бар;</w:t>
      </w:r>
    </w:p>
    <w:bookmarkEnd w:id="8756"/>
    <w:bookmarkStart w:name="z8839" w:id="875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757"/>
    <w:bookmarkStart w:name="z8840" w:id="875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758"/>
    <w:bookmarkStart w:name="z8841" w:id="875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759"/>
    <w:bookmarkStart w:name="z8842" w:id="876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760"/>
    <w:bookmarkStart w:name="z8843" w:id="876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761"/>
    <w:bookmarkStart w:name="z8844" w:id="876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762"/>
    <w:bookmarkStart w:name="z8845" w:id="876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8763"/>
    <w:bookmarkStart w:name="z8846" w:id="876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8764"/>
    <w:bookmarkStart w:name="z8847" w:id="876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765"/>
    <w:bookmarkStart w:name="z8848" w:id="876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766"/>
    <w:bookmarkStart w:name="z8849" w:id="876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8767"/>
    <w:bookmarkStart w:name="z8850" w:id="876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768"/>
    <w:bookmarkStart w:name="z8851" w:id="876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769"/>
    <w:bookmarkStart w:name="z8852" w:id="877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770"/>
    <w:bookmarkStart w:name="z8853" w:id="877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8771"/>
    <w:bookmarkStart w:name="z8854" w:id="8772"/>
    <w:p>
      <w:pPr>
        <w:spacing w:after="0"/>
        <w:ind w:left="0"/>
        <w:jc w:val="both"/>
      </w:pPr>
      <w:r>
        <w:rPr>
          <w:rFonts w:ascii="Times New Roman"/>
          <w:b w:val="false"/>
          <w:i w:val="false"/>
          <w:color w:val="000000"/>
          <w:sz w:val="28"/>
        </w:rPr>
        <w:t>
      мемлекет мүдделерін қорғау;</w:t>
      </w:r>
    </w:p>
    <w:bookmarkEnd w:id="8772"/>
    <w:bookmarkStart w:name="z8855" w:id="877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773"/>
    <w:bookmarkStart w:name="z8856" w:id="877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774"/>
    <w:bookmarkStart w:name="z8857" w:id="877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775"/>
    <w:bookmarkStart w:name="z8858" w:id="877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776"/>
    <w:bookmarkStart w:name="z8859" w:id="8777"/>
    <w:p>
      <w:pPr>
        <w:spacing w:after="0"/>
        <w:ind w:left="0"/>
        <w:jc w:val="both"/>
      </w:pPr>
      <w:r>
        <w:rPr>
          <w:rFonts w:ascii="Times New Roman"/>
          <w:b w:val="false"/>
          <w:i w:val="false"/>
          <w:color w:val="000000"/>
          <w:sz w:val="28"/>
        </w:rPr>
        <w:t>
      15. Функциялары:</w:t>
      </w:r>
    </w:p>
    <w:bookmarkEnd w:id="8777"/>
    <w:bookmarkStart w:name="z8860" w:id="8778"/>
    <w:p>
      <w:pPr>
        <w:spacing w:after="0"/>
        <w:ind w:left="0"/>
        <w:jc w:val="both"/>
      </w:pPr>
      <w:r>
        <w:rPr>
          <w:rFonts w:ascii="Times New Roman"/>
          <w:b w:val="false"/>
          <w:i w:val="false"/>
          <w:color w:val="000000"/>
          <w:sz w:val="28"/>
        </w:rPr>
        <w:t>
      1) салықтық бақылауды жүзеге асыру;</w:t>
      </w:r>
    </w:p>
    <w:bookmarkEnd w:id="8778"/>
    <w:bookmarkStart w:name="z8861" w:id="877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779"/>
    <w:bookmarkStart w:name="z8862" w:id="878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780"/>
    <w:bookmarkStart w:name="z8863" w:id="878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8781"/>
    <w:bookmarkStart w:name="z8864" w:id="878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782"/>
    <w:bookmarkStart w:name="z8865" w:id="878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8783"/>
    <w:bookmarkStart w:name="z8866" w:id="878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784"/>
    <w:bookmarkStart w:name="z8867" w:id="878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785"/>
    <w:bookmarkStart w:name="z8868" w:id="878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8786"/>
    <w:bookmarkStart w:name="z8869" w:id="878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787"/>
    <w:bookmarkStart w:name="z8870" w:id="8788"/>
    <w:p>
      <w:pPr>
        <w:spacing w:after="0"/>
        <w:ind w:left="0"/>
        <w:jc w:val="both"/>
      </w:pPr>
      <w:r>
        <w:rPr>
          <w:rFonts w:ascii="Times New Roman"/>
          <w:b w:val="false"/>
          <w:i w:val="false"/>
          <w:color w:val="000000"/>
          <w:sz w:val="28"/>
        </w:rPr>
        <w:t>
      11) салықтық әкімшілендіруді жүзеге асыру;</w:t>
      </w:r>
    </w:p>
    <w:bookmarkEnd w:id="8788"/>
    <w:bookmarkStart w:name="z8871" w:id="878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789"/>
    <w:bookmarkStart w:name="z8872" w:id="879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8790"/>
    <w:bookmarkStart w:name="z8873" w:id="8791"/>
    <w:p>
      <w:pPr>
        <w:spacing w:after="0"/>
        <w:ind w:left="0"/>
        <w:jc w:val="both"/>
      </w:pPr>
      <w:r>
        <w:rPr>
          <w:rFonts w:ascii="Times New Roman"/>
          <w:b w:val="false"/>
          <w:i w:val="false"/>
          <w:color w:val="000000"/>
          <w:sz w:val="28"/>
        </w:rPr>
        <w:t>
      14) тәуекелдерді басқару жүйесін пайдалану;</w:t>
      </w:r>
    </w:p>
    <w:bookmarkEnd w:id="8791"/>
    <w:bookmarkStart w:name="z8874" w:id="879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8792"/>
    <w:bookmarkStart w:name="z8875" w:id="879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8793"/>
    <w:bookmarkStart w:name="z8876" w:id="879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8794"/>
    <w:bookmarkStart w:name="z8877" w:id="879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8795"/>
    <w:bookmarkStart w:name="z8878" w:id="879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8796"/>
    <w:bookmarkStart w:name="z8879" w:id="879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8797"/>
    <w:bookmarkStart w:name="z8880" w:id="879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8798"/>
    <w:bookmarkStart w:name="z8881" w:id="879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8799"/>
    <w:bookmarkStart w:name="z8882" w:id="880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8800"/>
    <w:bookmarkStart w:name="z8883" w:id="880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8801"/>
    <w:bookmarkStart w:name="z8884" w:id="880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8802"/>
    <w:bookmarkStart w:name="z8885" w:id="880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8803"/>
    <w:bookmarkStart w:name="z8886" w:id="880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8804"/>
    <w:bookmarkStart w:name="z8887" w:id="880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8805"/>
    <w:bookmarkStart w:name="z8888" w:id="880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8806"/>
    <w:bookmarkStart w:name="z8889" w:id="880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8807"/>
    <w:bookmarkStart w:name="z8890" w:id="880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8808"/>
    <w:bookmarkStart w:name="z8891" w:id="880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8809"/>
    <w:bookmarkStart w:name="z8892" w:id="881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8810"/>
    <w:bookmarkStart w:name="z8893" w:id="881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8811"/>
    <w:bookmarkStart w:name="z8894" w:id="881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8812"/>
    <w:bookmarkStart w:name="z8895" w:id="881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8813"/>
    <w:bookmarkStart w:name="z8896" w:id="881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8814"/>
    <w:bookmarkStart w:name="z8897" w:id="881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8815"/>
    <w:bookmarkStart w:name="z8898" w:id="881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8816"/>
    <w:bookmarkStart w:name="z8899" w:id="881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8817"/>
    <w:bookmarkStart w:name="z8900" w:id="881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818"/>
    <w:bookmarkStart w:name="z8901" w:id="881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819"/>
    <w:bookmarkStart w:name="z8902" w:id="88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820"/>
    <w:bookmarkStart w:name="z8903" w:id="8821"/>
    <w:p>
      <w:pPr>
        <w:spacing w:after="0"/>
        <w:ind w:left="0"/>
        <w:jc w:val="both"/>
      </w:pPr>
      <w:r>
        <w:rPr>
          <w:rFonts w:ascii="Times New Roman"/>
          <w:b w:val="false"/>
          <w:i w:val="false"/>
          <w:color w:val="000000"/>
          <w:sz w:val="28"/>
        </w:rPr>
        <w:t>
      19. Басқарма басшысының өкілеттіктері:</w:t>
      </w:r>
    </w:p>
    <w:bookmarkEnd w:id="8821"/>
    <w:bookmarkStart w:name="z8904" w:id="882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8822"/>
    <w:bookmarkStart w:name="z8905" w:id="882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8823"/>
    <w:bookmarkStart w:name="z8906" w:id="882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8824"/>
    <w:bookmarkStart w:name="z8907" w:id="882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8825"/>
    <w:bookmarkStart w:name="z8908" w:id="882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8826"/>
    <w:bookmarkStart w:name="z8909" w:id="88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827"/>
    <w:bookmarkStart w:name="z8910" w:id="882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8828"/>
    <w:bookmarkStart w:name="z8911" w:id="882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8829"/>
    <w:bookmarkStart w:name="z8912" w:id="883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8830"/>
    <w:bookmarkStart w:name="z8913" w:id="883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8831"/>
    <w:bookmarkStart w:name="z8914" w:id="883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8832"/>
    <w:bookmarkStart w:name="z8915" w:id="883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8833"/>
    <w:bookmarkStart w:name="z8916" w:id="883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8834"/>
    <w:bookmarkStart w:name="z8917" w:id="8835"/>
    <w:p>
      <w:pPr>
        <w:spacing w:after="0"/>
        <w:ind w:left="0"/>
        <w:jc w:val="left"/>
      </w:pPr>
      <w:r>
        <w:rPr>
          <w:rFonts w:ascii="Times New Roman"/>
          <w:b/>
          <w:i w:val="false"/>
          <w:color w:val="000000"/>
        </w:rPr>
        <w:t xml:space="preserve"> 4-тарау. Басқарманың мүлкi</w:t>
      </w:r>
    </w:p>
    <w:bookmarkEnd w:id="8835"/>
    <w:bookmarkStart w:name="z8918" w:id="883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8836"/>
    <w:bookmarkStart w:name="z8919" w:id="883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37"/>
    <w:bookmarkStart w:name="z8920" w:id="883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8838"/>
    <w:bookmarkStart w:name="z8921" w:id="883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839"/>
    <w:bookmarkStart w:name="z8922" w:id="8840"/>
    <w:p>
      <w:pPr>
        <w:spacing w:after="0"/>
        <w:ind w:left="0"/>
        <w:jc w:val="left"/>
      </w:pPr>
      <w:r>
        <w:rPr>
          <w:rFonts w:ascii="Times New Roman"/>
          <w:b/>
          <w:i w:val="false"/>
          <w:color w:val="000000"/>
        </w:rPr>
        <w:t xml:space="preserve"> 5-тарау. Басқарманы қайта ұйымдастыру және тарату</w:t>
      </w:r>
    </w:p>
    <w:bookmarkEnd w:id="8840"/>
    <w:bookmarkStart w:name="z8923" w:id="88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65-қосымша</w:t>
            </w:r>
          </w:p>
        </w:tc>
      </w:tr>
    </w:tbl>
    <w:bookmarkStart w:name="z8925" w:id="8842"/>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Шығыс Қазақстан облысы бойынша Мемлекеттік кірістер департаменті туралы ереже</w:t>
      </w:r>
    </w:p>
    <w:bookmarkEnd w:id="8842"/>
    <w:bookmarkStart w:name="z8926" w:id="8843"/>
    <w:p>
      <w:pPr>
        <w:spacing w:after="0"/>
        <w:ind w:left="0"/>
        <w:jc w:val="left"/>
      </w:pPr>
      <w:r>
        <w:rPr>
          <w:rFonts w:ascii="Times New Roman"/>
          <w:b/>
          <w:i w:val="false"/>
          <w:color w:val="000000"/>
        </w:rPr>
        <w:t xml:space="preserve"> 1-тарау. Жалпы ережелер</w:t>
      </w:r>
    </w:p>
    <w:bookmarkEnd w:id="8843"/>
    <w:bookmarkStart w:name="z8927" w:id="8844"/>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Шығыс Қазақстан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8844"/>
    <w:bookmarkStart w:name="z8928" w:id="8845"/>
    <w:p>
      <w:pPr>
        <w:spacing w:after="0"/>
        <w:ind w:left="0"/>
        <w:jc w:val="both"/>
      </w:pPr>
      <w:r>
        <w:rPr>
          <w:rFonts w:ascii="Times New Roman"/>
          <w:b w:val="false"/>
          <w:i w:val="false"/>
          <w:color w:val="000000"/>
          <w:sz w:val="28"/>
        </w:rPr>
        <w:t>
      1) салықтық және кедендік әкімшілендіру;</w:t>
      </w:r>
    </w:p>
    <w:bookmarkEnd w:id="8845"/>
    <w:bookmarkStart w:name="z8929" w:id="884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8846"/>
    <w:bookmarkStart w:name="z8930" w:id="8847"/>
    <w:p>
      <w:pPr>
        <w:spacing w:after="0"/>
        <w:ind w:left="0"/>
        <w:jc w:val="both"/>
      </w:pPr>
      <w:r>
        <w:rPr>
          <w:rFonts w:ascii="Times New Roman"/>
          <w:b w:val="false"/>
          <w:i w:val="false"/>
          <w:color w:val="000000"/>
          <w:sz w:val="28"/>
        </w:rPr>
        <w:t>
      3) мұнай өнімдерінің және биоотынның айналымы;</w:t>
      </w:r>
    </w:p>
    <w:bookmarkEnd w:id="8847"/>
    <w:bookmarkStart w:name="z8931" w:id="8848"/>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8848"/>
    <w:bookmarkStart w:name="z8932" w:id="8849"/>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8849"/>
    <w:bookmarkStart w:name="z8933" w:id="8850"/>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8850"/>
    <w:bookmarkStart w:name="z8934" w:id="8851"/>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8851"/>
    <w:bookmarkStart w:name="z8935" w:id="8852"/>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8852"/>
    <w:bookmarkStart w:name="z8936" w:id="8853"/>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8853"/>
    <w:bookmarkStart w:name="z8937" w:id="8854"/>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8854"/>
    <w:bookmarkStart w:name="z8938" w:id="8855"/>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8855"/>
    <w:bookmarkStart w:name="z8939" w:id="8856"/>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8856"/>
    <w:bookmarkStart w:name="z8940" w:id="8857"/>
    <w:p>
      <w:pPr>
        <w:spacing w:after="0"/>
        <w:ind w:left="0"/>
        <w:jc w:val="both"/>
      </w:pPr>
      <w:r>
        <w:rPr>
          <w:rFonts w:ascii="Times New Roman"/>
          <w:b w:val="false"/>
          <w:i w:val="false"/>
          <w:color w:val="000000"/>
          <w:sz w:val="28"/>
        </w:rPr>
        <w:t>
      8. Департаменттің орналасқан жері: пошта индексі 070000, Қазақстан Республикасы, Шығыс Қазақстан облысы, Өскемен қаласы, Пермитина көшесі, 27.</w:t>
      </w:r>
    </w:p>
    <w:bookmarkEnd w:id="8857"/>
    <w:bookmarkStart w:name="z8941" w:id="8858"/>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Шығыс Қазақстан облысы бойынша Мемлекеттік кірістер департаменті" республикалық мемлекеттік мекемесі.</w:t>
      </w:r>
    </w:p>
    <w:bookmarkEnd w:id="8858"/>
    <w:bookmarkStart w:name="z8942" w:id="8859"/>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8859"/>
    <w:bookmarkStart w:name="z8943" w:id="8860"/>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8860"/>
    <w:bookmarkStart w:name="z8944" w:id="8861"/>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8861"/>
    <w:bookmarkStart w:name="z8945" w:id="8862"/>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8862"/>
    <w:bookmarkStart w:name="z8946" w:id="8863"/>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8863"/>
    <w:bookmarkStart w:name="z8947" w:id="8864"/>
    <w:p>
      <w:pPr>
        <w:spacing w:after="0"/>
        <w:ind w:left="0"/>
        <w:jc w:val="both"/>
      </w:pPr>
      <w:r>
        <w:rPr>
          <w:rFonts w:ascii="Times New Roman"/>
          <w:b w:val="false"/>
          <w:i w:val="false"/>
          <w:color w:val="000000"/>
          <w:sz w:val="28"/>
        </w:rPr>
        <w:t>
      13. Міндеттері:</w:t>
      </w:r>
    </w:p>
    <w:bookmarkEnd w:id="8864"/>
    <w:bookmarkStart w:name="z8948" w:id="8865"/>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8865"/>
    <w:bookmarkStart w:name="z8949" w:id="886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8866"/>
    <w:bookmarkStart w:name="z8950" w:id="886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8867"/>
    <w:bookmarkStart w:name="z8951" w:id="886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8868"/>
    <w:bookmarkStart w:name="z8952" w:id="8869"/>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8869"/>
    <w:bookmarkStart w:name="z8953" w:id="8870"/>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8870"/>
    <w:bookmarkStart w:name="z8954" w:id="8871"/>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8871"/>
    <w:bookmarkStart w:name="z8955" w:id="8872"/>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8872"/>
    <w:bookmarkStart w:name="z8956" w:id="8873"/>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8873"/>
    <w:bookmarkStart w:name="z8957" w:id="8874"/>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8874"/>
    <w:bookmarkStart w:name="z8958" w:id="8875"/>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8875"/>
    <w:bookmarkStart w:name="z8959" w:id="8876"/>
    <w:p>
      <w:pPr>
        <w:spacing w:after="0"/>
        <w:ind w:left="0"/>
        <w:jc w:val="both"/>
      </w:pPr>
      <w:r>
        <w:rPr>
          <w:rFonts w:ascii="Times New Roman"/>
          <w:b w:val="false"/>
          <w:i w:val="false"/>
          <w:color w:val="000000"/>
          <w:sz w:val="28"/>
        </w:rPr>
        <w:t>
      14. Департаменттің құқықтары мен міндеттері:</w:t>
      </w:r>
    </w:p>
    <w:bookmarkEnd w:id="8876"/>
    <w:bookmarkStart w:name="z8960" w:id="8877"/>
    <w:p>
      <w:pPr>
        <w:spacing w:after="0"/>
        <w:ind w:left="0"/>
        <w:jc w:val="both"/>
      </w:pPr>
      <w:r>
        <w:rPr>
          <w:rFonts w:ascii="Times New Roman"/>
          <w:b w:val="false"/>
          <w:i w:val="false"/>
          <w:color w:val="000000"/>
          <w:sz w:val="28"/>
        </w:rPr>
        <w:t>
      1) құқықтары:</w:t>
      </w:r>
    </w:p>
    <w:bookmarkEnd w:id="8877"/>
    <w:bookmarkStart w:name="z8961" w:id="8878"/>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8878"/>
    <w:bookmarkStart w:name="z8962" w:id="8879"/>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8879"/>
    <w:bookmarkStart w:name="z8963" w:id="8880"/>
    <w:p>
      <w:pPr>
        <w:spacing w:after="0"/>
        <w:ind w:left="0"/>
        <w:jc w:val="both"/>
      </w:pPr>
      <w:r>
        <w:rPr>
          <w:rFonts w:ascii="Times New Roman"/>
          <w:b w:val="false"/>
          <w:i w:val="false"/>
          <w:color w:val="000000"/>
          <w:sz w:val="28"/>
        </w:rPr>
        <w:t>
      салық төлеушіден (салық агентінен):</w:t>
      </w:r>
    </w:p>
    <w:bookmarkEnd w:id="8880"/>
    <w:bookmarkStart w:name="z8964" w:id="8881"/>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8881"/>
    <w:bookmarkStart w:name="z8965" w:id="8882"/>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8882"/>
    <w:bookmarkStart w:name="z8966" w:id="888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8883"/>
    <w:bookmarkStart w:name="z8967" w:id="88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8884"/>
    <w:bookmarkStart w:name="z8968" w:id="8885"/>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8885"/>
    <w:bookmarkStart w:name="z8969" w:id="8886"/>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8886"/>
    <w:bookmarkStart w:name="z8970" w:id="888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8887"/>
    <w:bookmarkStart w:name="z8971" w:id="888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8888"/>
    <w:bookmarkStart w:name="z8972" w:id="888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8889"/>
    <w:bookmarkStart w:name="z8973" w:id="8890"/>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8890"/>
    <w:bookmarkStart w:name="z8974" w:id="8891"/>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8891"/>
    <w:bookmarkStart w:name="z8975" w:id="8892"/>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8892"/>
    <w:bookmarkStart w:name="z8976" w:id="8893"/>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8893"/>
    <w:bookmarkStart w:name="z8977" w:id="8894"/>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8894"/>
    <w:bookmarkStart w:name="z8978" w:id="8895"/>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8895"/>
    <w:bookmarkStart w:name="z8979" w:id="8896"/>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8896"/>
    <w:bookmarkStart w:name="z8980" w:id="889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8897"/>
    <w:bookmarkStart w:name="z8981" w:id="8898"/>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8898"/>
    <w:bookmarkStart w:name="z8982" w:id="8899"/>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8899"/>
    <w:bookmarkStart w:name="z8983" w:id="8900"/>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8900"/>
    <w:bookmarkStart w:name="z8984" w:id="8901"/>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8901"/>
    <w:bookmarkStart w:name="z8985" w:id="8902"/>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8902"/>
    <w:bookmarkStart w:name="z8986" w:id="890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8903"/>
    <w:bookmarkStart w:name="z8987" w:id="8904"/>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8904"/>
    <w:bookmarkStart w:name="z8988" w:id="8905"/>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8905"/>
    <w:bookmarkStart w:name="z8989" w:id="8906"/>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8906"/>
    <w:bookmarkStart w:name="z8990" w:id="8907"/>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8907"/>
    <w:bookmarkStart w:name="z8991" w:id="89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8908"/>
    <w:bookmarkStart w:name="z8992" w:id="89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8909"/>
    <w:bookmarkStart w:name="z8993" w:id="891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8910"/>
    <w:bookmarkStart w:name="z8994" w:id="891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8911"/>
    <w:bookmarkStart w:name="z8995" w:id="891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8912"/>
    <w:bookmarkStart w:name="z8996" w:id="8913"/>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8913"/>
    <w:bookmarkStart w:name="z8997" w:id="8914"/>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8914"/>
    <w:bookmarkStart w:name="z8998" w:id="891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8915"/>
    <w:bookmarkStart w:name="z8999" w:id="8916"/>
    <w:p>
      <w:pPr>
        <w:spacing w:after="0"/>
        <w:ind w:left="0"/>
        <w:jc w:val="both"/>
      </w:pPr>
      <w:r>
        <w:rPr>
          <w:rFonts w:ascii="Times New Roman"/>
          <w:b w:val="false"/>
          <w:i w:val="false"/>
          <w:color w:val="000000"/>
          <w:sz w:val="28"/>
        </w:rPr>
        <w:t>
      2) міндеттері:</w:t>
      </w:r>
    </w:p>
    <w:bookmarkEnd w:id="8916"/>
    <w:bookmarkStart w:name="z9000" w:id="891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8917"/>
    <w:bookmarkStart w:name="z9001" w:id="891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8918"/>
    <w:bookmarkStart w:name="z9002" w:id="8919"/>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8919"/>
    <w:bookmarkStart w:name="z9003" w:id="892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8920"/>
    <w:bookmarkStart w:name="z9004" w:id="892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8921"/>
    <w:bookmarkStart w:name="z9005" w:id="8922"/>
    <w:p>
      <w:pPr>
        <w:spacing w:after="0"/>
        <w:ind w:left="0"/>
        <w:jc w:val="both"/>
      </w:pPr>
      <w:r>
        <w:rPr>
          <w:rFonts w:ascii="Times New Roman"/>
          <w:b w:val="false"/>
          <w:i w:val="false"/>
          <w:color w:val="000000"/>
          <w:sz w:val="28"/>
        </w:rPr>
        <w:t>
      салықтық берешегі бар;</w:t>
      </w:r>
    </w:p>
    <w:bookmarkEnd w:id="8922"/>
    <w:bookmarkStart w:name="z9006" w:id="892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8923"/>
    <w:bookmarkStart w:name="z9007" w:id="892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8924"/>
    <w:bookmarkStart w:name="z9008" w:id="892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8925"/>
    <w:bookmarkStart w:name="z9009" w:id="892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8926"/>
    <w:bookmarkStart w:name="z9010" w:id="892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8927"/>
    <w:bookmarkStart w:name="z9011" w:id="892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8928"/>
    <w:bookmarkStart w:name="z9012" w:id="892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8929"/>
    <w:bookmarkStart w:name="z9013" w:id="8930"/>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8930"/>
    <w:bookmarkStart w:name="z9014" w:id="8931"/>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8931"/>
    <w:bookmarkStart w:name="z9015" w:id="893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8932"/>
    <w:bookmarkStart w:name="z9016" w:id="893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8933"/>
    <w:bookmarkStart w:name="z9017" w:id="8934"/>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8934"/>
    <w:bookmarkStart w:name="z9018" w:id="8935"/>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8935"/>
    <w:bookmarkStart w:name="z9019" w:id="8936"/>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8936"/>
    <w:bookmarkStart w:name="z9020" w:id="8937"/>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8937"/>
    <w:bookmarkStart w:name="z9021" w:id="8938"/>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8938"/>
    <w:bookmarkStart w:name="z9022" w:id="8939"/>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8939"/>
    <w:bookmarkStart w:name="z9023" w:id="8940"/>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8940"/>
    <w:bookmarkStart w:name="z9024" w:id="8941"/>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8941"/>
    <w:bookmarkStart w:name="z9025" w:id="8942"/>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8942"/>
    <w:bookmarkStart w:name="z9026" w:id="8943"/>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8943"/>
    <w:bookmarkStart w:name="z9027" w:id="8944"/>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8944"/>
    <w:bookmarkStart w:name="z9028" w:id="894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8945"/>
    <w:bookmarkStart w:name="z9029" w:id="8946"/>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8946"/>
    <w:bookmarkStart w:name="z9030" w:id="8947"/>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8947"/>
    <w:bookmarkStart w:name="z9031" w:id="894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8948"/>
    <w:bookmarkStart w:name="z9032" w:id="894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8949"/>
    <w:bookmarkStart w:name="z9033" w:id="8950"/>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8950"/>
    <w:bookmarkStart w:name="z9034" w:id="8951"/>
    <w:p>
      <w:pPr>
        <w:spacing w:after="0"/>
        <w:ind w:left="0"/>
        <w:jc w:val="both"/>
      </w:pPr>
      <w:r>
        <w:rPr>
          <w:rFonts w:ascii="Times New Roman"/>
          <w:b w:val="false"/>
          <w:i w:val="false"/>
          <w:color w:val="000000"/>
          <w:sz w:val="28"/>
        </w:rPr>
        <w:t>
      мемлекет мүдделерін қорғау;</w:t>
      </w:r>
    </w:p>
    <w:bookmarkEnd w:id="8951"/>
    <w:bookmarkStart w:name="z9035" w:id="895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8952"/>
    <w:bookmarkStart w:name="z9036" w:id="895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8953"/>
    <w:bookmarkStart w:name="z9037" w:id="895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8954"/>
    <w:bookmarkStart w:name="z9038" w:id="895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8955"/>
    <w:bookmarkStart w:name="z9039" w:id="895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8956"/>
    <w:bookmarkStart w:name="z9040" w:id="8957"/>
    <w:p>
      <w:pPr>
        <w:spacing w:after="0"/>
        <w:ind w:left="0"/>
        <w:jc w:val="both"/>
      </w:pPr>
      <w:r>
        <w:rPr>
          <w:rFonts w:ascii="Times New Roman"/>
          <w:b w:val="false"/>
          <w:i w:val="false"/>
          <w:color w:val="000000"/>
          <w:sz w:val="28"/>
        </w:rPr>
        <w:t>
      15. Функциялары:</w:t>
      </w:r>
    </w:p>
    <w:bookmarkEnd w:id="8957"/>
    <w:bookmarkStart w:name="z9041" w:id="8958"/>
    <w:p>
      <w:pPr>
        <w:spacing w:after="0"/>
        <w:ind w:left="0"/>
        <w:jc w:val="both"/>
      </w:pPr>
      <w:r>
        <w:rPr>
          <w:rFonts w:ascii="Times New Roman"/>
          <w:b w:val="false"/>
          <w:i w:val="false"/>
          <w:color w:val="000000"/>
          <w:sz w:val="28"/>
        </w:rPr>
        <w:t>
      1) салықтық бақылауды жүзеге асыру;</w:t>
      </w:r>
    </w:p>
    <w:bookmarkEnd w:id="8958"/>
    <w:bookmarkStart w:name="z9042" w:id="895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8959"/>
    <w:bookmarkStart w:name="z9043" w:id="896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8960"/>
    <w:bookmarkStart w:name="z9044" w:id="8961"/>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8961"/>
    <w:bookmarkStart w:name="z9045" w:id="8962"/>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8962"/>
    <w:bookmarkStart w:name="z9046" w:id="8963"/>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8963"/>
    <w:bookmarkStart w:name="z9047" w:id="8964"/>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8964"/>
    <w:bookmarkStart w:name="z9048" w:id="8965"/>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8965"/>
    <w:bookmarkStart w:name="z9049" w:id="8966"/>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8966"/>
    <w:bookmarkStart w:name="z9050" w:id="896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8967"/>
    <w:bookmarkStart w:name="z9051" w:id="8968"/>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8968"/>
    <w:bookmarkStart w:name="z9052" w:id="896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8969"/>
    <w:bookmarkStart w:name="z9053" w:id="8970"/>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8970"/>
    <w:bookmarkStart w:name="z9054" w:id="8971"/>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8971"/>
    <w:bookmarkStart w:name="z9055" w:id="8972"/>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8972"/>
    <w:bookmarkStart w:name="z9056" w:id="8973"/>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8973"/>
    <w:bookmarkStart w:name="z9057" w:id="8974"/>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8974"/>
    <w:bookmarkStart w:name="z9058" w:id="8975"/>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8975"/>
    <w:bookmarkStart w:name="z9059" w:id="8976"/>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8976"/>
    <w:bookmarkStart w:name="z9060" w:id="8977"/>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8977"/>
    <w:bookmarkStart w:name="z9061" w:id="8978"/>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8978"/>
    <w:bookmarkStart w:name="z9062" w:id="8979"/>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8979"/>
    <w:bookmarkStart w:name="z9063" w:id="8980"/>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8980"/>
    <w:bookmarkStart w:name="z9064" w:id="8981"/>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8981"/>
    <w:bookmarkStart w:name="z9065" w:id="8982"/>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8982"/>
    <w:bookmarkStart w:name="z9066" w:id="8983"/>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8983"/>
    <w:bookmarkStart w:name="z9067" w:id="8984"/>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8984"/>
    <w:bookmarkStart w:name="z9068" w:id="8985"/>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8985"/>
    <w:bookmarkStart w:name="z9069" w:id="8986"/>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8986"/>
    <w:bookmarkStart w:name="z9070" w:id="8987"/>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8987"/>
    <w:bookmarkStart w:name="z9071" w:id="8988"/>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8988"/>
    <w:bookmarkStart w:name="z9072" w:id="8989"/>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8989"/>
    <w:bookmarkStart w:name="z9073" w:id="8990"/>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8990"/>
    <w:bookmarkStart w:name="z9074" w:id="8991"/>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8991"/>
    <w:bookmarkStart w:name="z9075" w:id="8992"/>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8992"/>
    <w:bookmarkStart w:name="z9076" w:id="8993"/>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8993"/>
    <w:bookmarkStart w:name="z9077" w:id="8994"/>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8994"/>
    <w:bookmarkStart w:name="z9078" w:id="8995"/>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8995"/>
    <w:bookmarkStart w:name="z9079" w:id="8996"/>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8996"/>
    <w:bookmarkStart w:name="z9080" w:id="8997"/>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8997"/>
    <w:bookmarkStart w:name="z9081" w:id="8998"/>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8998"/>
    <w:bookmarkStart w:name="z9082" w:id="8999"/>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8999"/>
    <w:bookmarkStart w:name="z9083" w:id="9000"/>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9000"/>
    <w:bookmarkStart w:name="z9084" w:id="9001"/>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9001"/>
    <w:bookmarkStart w:name="z9085" w:id="9002"/>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9002"/>
    <w:bookmarkStart w:name="z9086" w:id="9003"/>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9003"/>
    <w:bookmarkStart w:name="z9087" w:id="9004"/>
    <w:p>
      <w:pPr>
        <w:spacing w:after="0"/>
        <w:ind w:left="0"/>
        <w:jc w:val="both"/>
      </w:pPr>
      <w:r>
        <w:rPr>
          <w:rFonts w:ascii="Times New Roman"/>
          <w:b w:val="false"/>
          <w:i w:val="false"/>
          <w:color w:val="000000"/>
          <w:sz w:val="28"/>
        </w:rPr>
        <w:t>
      47) тәуекелдерді басқару жүйесін пайдалану;</w:t>
      </w:r>
    </w:p>
    <w:bookmarkEnd w:id="9004"/>
    <w:bookmarkStart w:name="z9088" w:id="9005"/>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9005"/>
    <w:bookmarkStart w:name="z9089" w:id="9006"/>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9006"/>
    <w:bookmarkStart w:name="z9090" w:id="9007"/>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9007"/>
    <w:bookmarkStart w:name="z9091" w:id="9008"/>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9008"/>
    <w:bookmarkStart w:name="z9092" w:id="9009"/>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9009"/>
    <w:bookmarkStart w:name="z9093" w:id="9010"/>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9010"/>
    <w:bookmarkStart w:name="z9094" w:id="9011"/>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9011"/>
    <w:bookmarkStart w:name="z9095" w:id="9012"/>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9012"/>
    <w:bookmarkStart w:name="z9096" w:id="9013"/>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9013"/>
    <w:bookmarkStart w:name="z9097" w:id="9014"/>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9014"/>
    <w:bookmarkStart w:name="z9098" w:id="9015"/>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9015"/>
    <w:bookmarkStart w:name="z9099" w:id="9016"/>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9016"/>
    <w:bookmarkStart w:name="z9100" w:id="9017"/>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9017"/>
    <w:bookmarkStart w:name="z9101" w:id="9018"/>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9018"/>
    <w:bookmarkStart w:name="z9102" w:id="9019"/>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019"/>
    <w:bookmarkStart w:name="z9103" w:id="9020"/>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9020"/>
    <w:bookmarkStart w:name="z9104" w:id="9021"/>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9021"/>
    <w:bookmarkStart w:name="z9105" w:id="9022"/>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9022"/>
    <w:bookmarkStart w:name="z9106" w:id="9023"/>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9023"/>
    <w:bookmarkStart w:name="z9107" w:id="9024"/>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024"/>
    <w:bookmarkStart w:name="z9108" w:id="9025"/>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025"/>
    <w:bookmarkStart w:name="z9109" w:id="9026"/>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9026"/>
    <w:bookmarkStart w:name="z9110" w:id="9027"/>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9027"/>
    <w:bookmarkStart w:name="z9111" w:id="9028"/>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9028"/>
    <w:bookmarkStart w:name="z9112" w:id="9029"/>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9029"/>
    <w:bookmarkStart w:name="z9113" w:id="9030"/>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9030"/>
    <w:bookmarkStart w:name="z9114" w:id="9031"/>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9031"/>
    <w:bookmarkStart w:name="z9115" w:id="9032"/>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9032"/>
    <w:bookmarkStart w:name="z9116" w:id="9033"/>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9033"/>
    <w:bookmarkStart w:name="z9117" w:id="9034"/>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9034"/>
    <w:bookmarkStart w:name="z9118" w:id="9035"/>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9035"/>
    <w:bookmarkStart w:name="z9119" w:id="9036"/>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9036"/>
    <w:bookmarkStart w:name="z9120" w:id="9037"/>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9037"/>
    <w:bookmarkStart w:name="z9121" w:id="9038"/>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9038"/>
    <w:bookmarkStart w:name="z9122" w:id="9039"/>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9039"/>
    <w:bookmarkStart w:name="z9123" w:id="9040"/>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9040"/>
    <w:bookmarkStart w:name="z9124" w:id="9041"/>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041"/>
    <w:bookmarkStart w:name="z9125" w:id="9042"/>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042"/>
    <w:bookmarkStart w:name="z9126" w:id="9043"/>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043"/>
    <w:bookmarkStart w:name="z9127" w:id="9044"/>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9044"/>
    <w:bookmarkStart w:name="z9128" w:id="9045"/>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9045"/>
    <w:bookmarkStart w:name="z9129" w:id="9046"/>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9046"/>
    <w:bookmarkStart w:name="z9130" w:id="9047"/>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9047"/>
    <w:bookmarkStart w:name="z9131" w:id="9048"/>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9048"/>
    <w:bookmarkStart w:name="z9132" w:id="9049"/>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9049"/>
    <w:bookmarkStart w:name="z9133" w:id="9050"/>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9050"/>
    <w:bookmarkStart w:name="z9134" w:id="9051"/>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9051"/>
    <w:bookmarkStart w:name="z9135" w:id="9052"/>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9052"/>
    <w:bookmarkStart w:name="z9136" w:id="9053"/>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9053"/>
    <w:bookmarkStart w:name="z9137" w:id="9054"/>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9054"/>
    <w:bookmarkStart w:name="z9138" w:id="9055"/>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055"/>
    <w:bookmarkStart w:name="z9139" w:id="9056"/>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9056"/>
    <w:bookmarkStart w:name="z9140" w:id="9057"/>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9057"/>
    <w:bookmarkStart w:name="z9141" w:id="9058"/>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9058"/>
    <w:bookmarkStart w:name="z9142" w:id="9059"/>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9059"/>
    <w:bookmarkStart w:name="z9143" w:id="9060"/>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9060"/>
    <w:bookmarkStart w:name="z9144" w:id="9061"/>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9061"/>
    <w:bookmarkStart w:name="z9145" w:id="9062"/>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9062"/>
    <w:bookmarkStart w:name="z9146" w:id="9063"/>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9063"/>
    <w:bookmarkStart w:name="z9147" w:id="9064"/>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9064"/>
    <w:bookmarkStart w:name="z9148" w:id="9065"/>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9065"/>
    <w:bookmarkStart w:name="z9149" w:id="9066"/>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9066"/>
    <w:bookmarkStart w:name="z9150" w:id="9067"/>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9067"/>
    <w:bookmarkStart w:name="z9151" w:id="9068"/>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9068"/>
    <w:bookmarkStart w:name="z9152" w:id="9069"/>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9069"/>
    <w:bookmarkStart w:name="z9153" w:id="9070"/>
    <w:p>
      <w:pPr>
        <w:spacing w:after="0"/>
        <w:ind w:left="0"/>
        <w:jc w:val="both"/>
      </w:pPr>
      <w:r>
        <w:rPr>
          <w:rFonts w:ascii="Times New Roman"/>
          <w:b w:val="false"/>
          <w:i w:val="false"/>
          <w:color w:val="000000"/>
          <w:sz w:val="28"/>
        </w:rPr>
        <w:t xml:space="preserve">
      19. Департаменттің басшысының өкілеттіктері: </w:t>
      </w:r>
    </w:p>
    <w:bookmarkEnd w:id="9070"/>
    <w:bookmarkStart w:name="z9154" w:id="9071"/>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9071"/>
    <w:bookmarkStart w:name="z9155" w:id="9072"/>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9072"/>
    <w:bookmarkStart w:name="z9156" w:id="9073"/>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9073"/>
    <w:bookmarkStart w:name="z9157" w:id="9074"/>
    <w:p>
      <w:pPr>
        <w:spacing w:after="0"/>
        <w:ind w:left="0"/>
        <w:jc w:val="both"/>
      </w:pPr>
      <w:r>
        <w:rPr>
          <w:rFonts w:ascii="Times New Roman"/>
          <w:b w:val="false"/>
          <w:i w:val="false"/>
          <w:color w:val="000000"/>
          <w:sz w:val="28"/>
        </w:rPr>
        <w:t>
      Департамент қызметкерлерін;</w:t>
      </w:r>
    </w:p>
    <w:bookmarkEnd w:id="9074"/>
    <w:bookmarkStart w:name="z9158" w:id="9075"/>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9075"/>
    <w:bookmarkStart w:name="z9159" w:id="9076"/>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9076"/>
    <w:bookmarkStart w:name="z9160" w:id="9077"/>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9077"/>
    <w:bookmarkStart w:name="z9161" w:id="9078"/>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9078"/>
    <w:bookmarkStart w:name="z9162" w:id="907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079"/>
    <w:bookmarkStart w:name="z9163" w:id="9080"/>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9080"/>
    <w:bookmarkStart w:name="z9164" w:id="9081"/>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081"/>
    <w:bookmarkStart w:name="z9165" w:id="908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082"/>
    <w:bookmarkStart w:name="z9166" w:id="9083"/>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9083"/>
    <w:bookmarkStart w:name="z9167" w:id="9084"/>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9084"/>
    <w:bookmarkStart w:name="z9168" w:id="9085"/>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9085"/>
    <w:bookmarkStart w:name="z9169" w:id="908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086"/>
    <w:bookmarkStart w:name="z9170" w:id="9087"/>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9087"/>
    <w:bookmarkStart w:name="z9171" w:id="9088"/>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9088"/>
    <w:bookmarkStart w:name="z9172" w:id="9089"/>
    <w:p>
      <w:pPr>
        <w:spacing w:after="0"/>
        <w:ind w:left="0"/>
        <w:jc w:val="left"/>
      </w:pPr>
      <w:r>
        <w:rPr>
          <w:rFonts w:ascii="Times New Roman"/>
          <w:b/>
          <w:i w:val="false"/>
          <w:color w:val="000000"/>
        </w:rPr>
        <w:t xml:space="preserve"> 4. Департаменттің мүлкi</w:t>
      </w:r>
    </w:p>
    <w:bookmarkEnd w:id="9089"/>
    <w:bookmarkStart w:name="z9173" w:id="9090"/>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9090"/>
    <w:bookmarkStart w:name="z9174" w:id="9091"/>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091"/>
    <w:bookmarkStart w:name="z9175" w:id="9092"/>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9092"/>
    <w:bookmarkStart w:name="z9176" w:id="9093"/>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093"/>
    <w:bookmarkStart w:name="z9177" w:id="9094"/>
    <w:p>
      <w:pPr>
        <w:spacing w:after="0"/>
        <w:ind w:left="0"/>
        <w:jc w:val="left"/>
      </w:pPr>
      <w:r>
        <w:rPr>
          <w:rFonts w:ascii="Times New Roman"/>
          <w:b/>
          <w:i w:val="false"/>
          <w:color w:val="000000"/>
        </w:rPr>
        <w:t xml:space="preserve"> 5. Департаментті қайта ұйымдастыру және тарату</w:t>
      </w:r>
    </w:p>
    <w:bookmarkEnd w:id="9094"/>
    <w:bookmarkStart w:name="z9178" w:id="9095"/>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9095"/>
    <w:bookmarkStart w:name="z9179" w:id="9096"/>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9096"/>
    <w:bookmarkStart w:name="z9180" w:id="909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w:t>
      </w:r>
    </w:p>
    <w:bookmarkEnd w:id="9097"/>
    <w:bookmarkStart w:name="z9181" w:id="9098"/>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Шығыс Қазақстан облысы бойынша Мемлекеттік кірістер департаментінің Алтай қаласы - Алтай ауданы бойынша Мемлекеттік кірістер басқармасы.</w:t>
      </w:r>
    </w:p>
    <w:bookmarkEnd w:id="9098"/>
    <w:bookmarkStart w:name="z9182" w:id="9099"/>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w:t>
      </w:r>
    </w:p>
    <w:bookmarkEnd w:id="9099"/>
    <w:bookmarkStart w:name="z9183" w:id="9100"/>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w:t>
      </w:r>
    </w:p>
    <w:bookmarkEnd w:id="9100"/>
    <w:bookmarkStart w:name="z9184" w:id="9101"/>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w:t>
      </w:r>
    </w:p>
    <w:bookmarkEnd w:id="9101"/>
    <w:bookmarkStart w:name="z9185" w:id="9102"/>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w:t>
      </w:r>
    </w:p>
    <w:bookmarkEnd w:id="9102"/>
    <w:bookmarkStart w:name="z9186" w:id="9103"/>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Шығыс Қазақстан облысы бойынша Мемлекеттік кірістер департаментінің Күршiм ауданы бойынша Мемлекеттік кірістер басқармасы.</w:t>
      </w:r>
    </w:p>
    <w:bookmarkEnd w:id="9103"/>
    <w:bookmarkStart w:name="z9187" w:id="9104"/>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w:t>
      </w:r>
    </w:p>
    <w:bookmarkEnd w:id="9104"/>
    <w:bookmarkStart w:name="z9188" w:id="9105"/>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Шемонаиха ауданы бойынша Мемлекеттік кірістер басқармасы.</w:t>
      </w:r>
    </w:p>
    <w:bookmarkEnd w:id="9105"/>
    <w:bookmarkStart w:name="z9189" w:id="9106"/>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Шығыс Қазақстан облысы бойынша Мемлекеттік кірістер департаментінің Самар ауданы бойынша Мемлекеттік кірістер басқармасы.</w:t>
      </w:r>
    </w:p>
    <w:bookmarkEnd w:id="9106"/>
    <w:bookmarkStart w:name="z9190" w:id="9107"/>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w:t>
      </w:r>
    </w:p>
    <w:bookmarkEnd w:id="9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66-қосымша</w:t>
            </w:r>
          </w:p>
        </w:tc>
      </w:tr>
    </w:tbl>
    <w:bookmarkStart w:name="z9192" w:id="910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туралы ереже </w:t>
      </w:r>
    </w:p>
    <w:bookmarkEnd w:id="9108"/>
    <w:bookmarkStart w:name="z9193" w:id="9109"/>
    <w:p>
      <w:pPr>
        <w:spacing w:after="0"/>
        <w:ind w:left="0"/>
        <w:jc w:val="left"/>
      </w:pPr>
      <w:r>
        <w:rPr>
          <w:rFonts w:ascii="Times New Roman"/>
          <w:b/>
          <w:i w:val="false"/>
          <w:color w:val="000000"/>
        </w:rPr>
        <w:t xml:space="preserve"> 1-тарау. Жалпы ережелер</w:t>
      </w:r>
    </w:p>
    <w:bookmarkEnd w:id="9109"/>
    <w:bookmarkStart w:name="z9194" w:id="911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110"/>
    <w:bookmarkStart w:name="z9195" w:id="9111"/>
    <w:p>
      <w:pPr>
        <w:spacing w:after="0"/>
        <w:ind w:left="0"/>
        <w:jc w:val="both"/>
      </w:pPr>
      <w:r>
        <w:rPr>
          <w:rFonts w:ascii="Times New Roman"/>
          <w:b w:val="false"/>
          <w:i w:val="false"/>
          <w:color w:val="000000"/>
          <w:sz w:val="28"/>
        </w:rPr>
        <w:t xml:space="preserve">
      1) салықтық әкімшілендіру; </w:t>
      </w:r>
    </w:p>
    <w:bookmarkEnd w:id="9111"/>
    <w:bookmarkStart w:name="z9196" w:id="911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112"/>
    <w:bookmarkStart w:name="z9197" w:id="9113"/>
    <w:p>
      <w:pPr>
        <w:spacing w:after="0"/>
        <w:ind w:left="0"/>
        <w:jc w:val="both"/>
      </w:pPr>
      <w:r>
        <w:rPr>
          <w:rFonts w:ascii="Times New Roman"/>
          <w:b w:val="false"/>
          <w:i w:val="false"/>
          <w:color w:val="000000"/>
          <w:sz w:val="28"/>
        </w:rPr>
        <w:t>
      3) мұнай өнімдерінің және биоотынның айналымы;</w:t>
      </w:r>
    </w:p>
    <w:bookmarkEnd w:id="9113"/>
    <w:bookmarkStart w:name="z9198" w:id="911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114"/>
    <w:bookmarkStart w:name="z9199" w:id="911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115"/>
    <w:bookmarkStart w:name="z9200" w:id="911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116"/>
    <w:bookmarkStart w:name="z9201" w:id="911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117"/>
    <w:bookmarkStart w:name="z9202" w:id="911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118"/>
    <w:bookmarkStart w:name="z9203" w:id="911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119"/>
    <w:bookmarkStart w:name="z9204" w:id="912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9120"/>
    <w:bookmarkStart w:name="z9205" w:id="912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9121"/>
    <w:bookmarkStart w:name="z9206" w:id="9122"/>
    <w:p>
      <w:pPr>
        <w:spacing w:after="0"/>
        <w:ind w:left="0"/>
        <w:jc w:val="both"/>
      </w:pPr>
      <w:r>
        <w:rPr>
          <w:rFonts w:ascii="Times New Roman"/>
          <w:b w:val="false"/>
          <w:i w:val="false"/>
          <w:color w:val="000000"/>
          <w:sz w:val="28"/>
        </w:rPr>
        <w:t>
      8. Басқарманың орналасқан жері: пошта индексі 070018, Қазақстан Республикасы, Шығыс Қазақстан облысы, Өскемен қаласы, Нұрсұлтан Назарбаев даңғылы, 86.</w:t>
      </w:r>
    </w:p>
    <w:bookmarkEnd w:id="9122"/>
    <w:bookmarkStart w:name="z9207" w:id="912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республикалық мемлекеттік мекемесi.</w:t>
      </w:r>
    </w:p>
    <w:bookmarkEnd w:id="9123"/>
    <w:bookmarkStart w:name="z9208" w:id="91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24"/>
    <w:bookmarkStart w:name="z9209" w:id="91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25"/>
    <w:bookmarkStart w:name="z9210" w:id="912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9126"/>
    <w:bookmarkStart w:name="z9211" w:id="912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127"/>
    <w:bookmarkStart w:name="z9212" w:id="912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9128"/>
    <w:bookmarkStart w:name="z9213" w:id="9129"/>
    <w:p>
      <w:pPr>
        <w:spacing w:after="0"/>
        <w:ind w:left="0"/>
        <w:jc w:val="both"/>
      </w:pPr>
      <w:r>
        <w:rPr>
          <w:rFonts w:ascii="Times New Roman"/>
          <w:b w:val="false"/>
          <w:i w:val="false"/>
          <w:color w:val="000000"/>
          <w:sz w:val="28"/>
        </w:rPr>
        <w:t>
      13. Міндеттері:</w:t>
      </w:r>
    </w:p>
    <w:bookmarkEnd w:id="9129"/>
    <w:bookmarkStart w:name="z9214" w:id="913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9130"/>
    <w:bookmarkStart w:name="z9215" w:id="913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9131"/>
    <w:bookmarkStart w:name="z9216" w:id="913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9132"/>
    <w:bookmarkStart w:name="z9217" w:id="913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9133"/>
    <w:bookmarkStart w:name="z9218" w:id="913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9134"/>
    <w:bookmarkStart w:name="z9219" w:id="913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9135"/>
    <w:bookmarkStart w:name="z9220" w:id="913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9136"/>
    <w:bookmarkStart w:name="z9221" w:id="9137"/>
    <w:p>
      <w:pPr>
        <w:spacing w:after="0"/>
        <w:ind w:left="0"/>
        <w:jc w:val="both"/>
      </w:pPr>
      <w:r>
        <w:rPr>
          <w:rFonts w:ascii="Times New Roman"/>
          <w:b w:val="false"/>
          <w:i w:val="false"/>
          <w:color w:val="000000"/>
          <w:sz w:val="28"/>
        </w:rPr>
        <w:t>
      14. Басқарманың құқықтары мен міндеттемелері:</w:t>
      </w:r>
    </w:p>
    <w:bookmarkEnd w:id="9137"/>
    <w:bookmarkStart w:name="z9222" w:id="9138"/>
    <w:p>
      <w:pPr>
        <w:spacing w:after="0"/>
        <w:ind w:left="0"/>
        <w:jc w:val="both"/>
      </w:pPr>
      <w:r>
        <w:rPr>
          <w:rFonts w:ascii="Times New Roman"/>
          <w:b w:val="false"/>
          <w:i w:val="false"/>
          <w:color w:val="000000"/>
          <w:sz w:val="28"/>
        </w:rPr>
        <w:t>
      1) құқықтары:</w:t>
      </w:r>
    </w:p>
    <w:bookmarkEnd w:id="9138"/>
    <w:bookmarkStart w:name="z9223" w:id="913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9139"/>
    <w:bookmarkStart w:name="z9224" w:id="9140"/>
    <w:p>
      <w:pPr>
        <w:spacing w:after="0"/>
        <w:ind w:left="0"/>
        <w:jc w:val="both"/>
      </w:pPr>
      <w:r>
        <w:rPr>
          <w:rFonts w:ascii="Times New Roman"/>
          <w:b w:val="false"/>
          <w:i w:val="false"/>
          <w:color w:val="000000"/>
          <w:sz w:val="28"/>
        </w:rPr>
        <w:t>
      салық төлеушіден (салық агентінен):</w:t>
      </w:r>
    </w:p>
    <w:bookmarkEnd w:id="9140"/>
    <w:bookmarkStart w:name="z9225" w:id="914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9141"/>
    <w:bookmarkStart w:name="z9226" w:id="914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9142"/>
    <w:bookmarkStart w:name="z9227" w:id="914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9143"/>
    <w:bookmarkStart w:name="z9228" w:id="914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9144"/>
    <w:bookmarkStart w:name="z9229" w:id="914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9145"/>
    <w:bookmarkStart w:name="z9230" w:id="914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9146"/>
    <w:bookmarkStart w:name="z9231" w:id="914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9147"/>
    <w:bookmarkStart w:name="z9232" w:id="914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9148"/>
    <w:bookmarkStart w:name="z9233" w:id="914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9149"/>
    <w:bookmarkStart w:name="z9234" w:id="915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9150"/>
    <w:bookmarkStart w:name="z9235" w:id="915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9151"/>
    <w:bookmarkStart w:name="z9236" w:id="915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9152"/>
    <w:bookmarkStart w:name="z9237" w:id="915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9153"/>
    <w:bookmarkStart w:name="z9238" w:id="915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9154"/>
    <w:bookmarkStart w:name="z9239" w:id="915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9155"/>
    <w:bookmarkStart w:name="z9240" w:id="915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9156"/>
    <w:bookmarkStart w:name="z9241" w:id="915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9157"/>
    <w:bookmarkStart w:name="z9242" w:id="915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9158"/>
    <w:bookmarkStart w:name="z9243" w:id="915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9159"/>
    <w:bookmarkStart w:name="z9244" w:id="916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9160"/>
    <w:bookmarkStart w:name="z9245" w:id="916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9161"/>
    <w:bookmarkStart w:name="z9246" w:id="916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9162"/>
    <w:bookmarkStart w:name="z9247" w:id="916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9163"/>
    <w:bookmarkStart w:name="z9248" w:id="9164"/>
    <w:p>
      <w:pPr>
        <w:spacing w:after="0"/>
        <w:ind w:left="0"/>
        <w:jc w:val="both"/>
      </w:pPr>
      <w:r>
        <w:rPr>
          <w:rFonts w:ascii="Times New Roman"/>
          <w:b w:val="false"/>
          <w:i w:val="false"/>
          <w:color w:val="000000"/>
          <w:sz w:val="28"/>
        </w:rPr>
        <w:t>
      2) міндеттері:</w:t>
      </w:r>
    </w:p>
    <w:bookmarkEnd w:id="9164"/>
    <w:bookmarkStart w:name="z9249" w:id="916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9165"/>
    <w:bookmarkStart w:name="z9250" w:id="916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9166"/>
    <w:bookmarkStart w:name="z9251" w:id="916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9167"/>
    <w:bookmarkStart w:name="z9252" w:id="916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168"/>
    <w:bookmarkStart w:name="z9253" w:id="916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169"/>
    <w:bookmarkStart w:name="z9254" w:id="9170"/>
    <w:p>
      <w:pPr>
        <w:spacing w:after="0"/>
        <w:ind w:left="0"/>
        <w:jc w:val="both"/>
      </w:pPr>
      <w:r>
        <w:rPr>
          <w:rFonts w:ascii="Times New Roman"/>
          <w:b w:val="false"/>
          <w:i w:val="false"/>
          <w:color w:val="000000"/>
          <w:sz w:val="28"/>
        </w:rPr>
        <w:t>
      салықтық берешегі бар;</w:t>
      </w:r>
    </w:p>
    <w:bookmarkEnd w:id="9170"/>
    <w:bookmarkStart w:name="z9255" w:id="917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171"/>
    <w:bookmarkStart w:name="z9256" w:id="917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172"/>
    <w:bookmarkStart w:name="z9257" w:id="917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173"/>
    <w:bookmarkStart w:name="z9258" w:id="917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174"/>
    <w:bookmarkStart w:name="z9259" w:id="917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175"/>
    <w:bookmarkStart w:name="z9260" w:id="917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176"/>
    <w:bookmarkStart w:name="z9261" w:id="917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177"/>
    <w:bookmarkStart w:name="z9262" w:id="917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178"/>
    <w:bookmarkStart w:name="z9263" w:id="917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179"/>
    <w:bookmarkStart w:name="z9264" w:id="918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180"/>
    <w:bookmarkStart w:name="z9265" w:id="918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181"/>
    <w:bookmarkStart w:name="z9266" w:id="918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182"/>
    <w:bookmarkStart w:name="z9267" w:id="918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183"/>
    <w:bookmarkStart w:name="z9268" w:id="918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184"/>
    <w:bookmarkStart w:name="z9269" w:id="918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185"/>
    <w:bookmarkStart w:name="z9270" w:id="9186"/>
    <w:p>
      <w:pPr>
        <w:spacing w:after="0"/>
        <w:ind w:left="0"/>
        <w:jc w:val="both"/>
      </w:pPr>
      <w:r>
        <w:rPr>
          <w:rFonts w:ascii="Times New Roman"/>
          <w:b w:val="false"/>
          <w:i w:val="false"/>
          <w:color w:val="000000"/>
          <w:sz w:val="28"/>
        </w:rPr>
        <w:t>
      мемлекет мүдделерін қорғау;</w:t>
      </w:r>
    </w:p>
    <w:bookmarkEnd w:id="9186"/>
    <w:bookmarkStart w:name="z9271" w:id="918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187"/>
    <w:bookmarkStart w:name="z9272" w:id="918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188"/>
    <w:bookmarkStart w:name="z9273" w:id="918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189"/>
    <w:bookmarkStart w:name="z9274" w:id="919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190"/>
    <w:bookmarkStart w:name="z9275" w:id="9191"/>
    <w:p>
      <w:pPr>
        <w:spacing w:after="0"/>
        <w:ind w:left="0"/>
        <w:jc w:val="both"/>
      </w:pPr>
      <w:r>
        <w:rPr>
          <w:rFonts w:ascii="Times New Roman"/>
          <w:b w:val="false"/>
          <w:i w:val="false"/>
          <w:color w:val="000000"/>
          <w:sz w:val="28"/>
        </w:rPr>
        <w:t>
      15. Функциялары:</w:t>
      </w:r>
    </w:p>
    <w:bookmarkEnd w:id="9191"/>
    <w:bookmarkStart w:name="z9276" w:id="9192"/>
    <w:p>
      <w:pPr>
        <w:spacing w:after="0"/>
        <w:ind w:left="0"/>
        <w:jc w:val="both"/>
      </w:pPr>
      <w:r>
        <w:rPr>
          <w:rFonts w:ascii="Times New Roman"/>
          <w:b w:val="false"/>
          <w:i w:val="false"/>
          <w:color w:val="000000"/>
          <w:sz w:val="28"/>
        </w:rPr>
        <w:t>
      1) салықтық бақылауды жүзеге асыру;</w:t>
      </w:r>
    </w:p>
    <w:bookmarkEnd w:id="9192"/>
    <w:bookmarkStart w:name="z9277" w:id="919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193"/>
    <w:bookmarkStart w:name="z9278" w:id="919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194"/>
    <w:bookmarkStart w:name="z9279" w:id="919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195"/>
    <w:bookmarkStart w:name="z9280" w:id="919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196"/>
    <w:bookmarkStart w:name="z9281" w:id="919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197"/>
    <w:bookmarkStart w:name="z9282" w:id="919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198"/>
    <w:bookmarkStart w:name="z9283" w:id="919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199"/>
    <w:bookmarkStart w:name="z9284" w:id="920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200"/>
    <w:bookmarkStart w:name="z9285" w:id="920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201"/>
    <w:bookmarkStart w:name="z9286" w:id="9202"/>
    <w:p>
      <w:pPr>
        <w:spacing w:after="0"/>
        <w:ind w:left="0"/>
        <w:jc w:val="both"/>
      </w:pPr>
      <w:r>
        <w:rPr>
          <w:rFonts w:ascii="Times New Roman"/>
          <w:b w:val="false"/>
          <w:i w:val="false"/>
          <w:color w:val="000000"/>
          <w:sz w:val="28"/>
        </w:rPr>
        <w:t>
      11) салықтық әкімшілендіруді жүзеге асыру;</w:t>
      </w:r>
    </w:p>
    <w:bookmarkEnd w:id="9202"/>
    <w:bookmarkStart w:name="z9287" w:id="920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203"/>
    <w:bookmarkStart w:name="z9288" w:id="920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204"/>
    <w:bookmarkStart w:name="z9289" w:id="9205"/>
    <w:p>
      <w:pPr>
        <w:spacing w:after="0"/>
        <w:ind w:left="0"/>
        <w:jc w:val="both"/>
      </w:pPr>
      <w:r>
        <w:rPr>
          <w:rFonts w:ascii="Times New Roman"/>
          <w:b w:val="false"/>
          <w:i w:val="false"/>
          <w:color w:val="000000"/>
          <w:sz w:val="28"/>
        </w:rPr>
        <w:t>
      14) тәуекелдерді басқару жүйесін пайдалану;</w:t>
      </w:r>
    </w:p>
    <w:bookmarkEnd w:id="9205"/>
    <w:bookmarkStart w:name="z9290" w:id="920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206"/>
    <w:bookmarkStart w:name="z9291" w:id="920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207"/>
    <w:bookmarkStart w:name="z9292" w:id="920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208"/>
    <w:bookmarkStart w:name="z9293" w:id="920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209"/>
    <w:bookmarkStart w:name="z9294" w:id="921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210"/>
    <w:bookmarkStart w:name="z9295" w:id="921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211"/>
    <w:bookmarkStart w:name="z9296" w:id="921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212"/>
    <w:bookmarkStart w:name="z9297" w:id="921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213"/>
    <w:bookmarkStart w:name="z9298" w:id="921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214"/>
    <w:bookmarkStart w:name="z9299" w:id="921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215"/>
    <w:bookmarkStart w:name="z9300" w:id="921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216"/>
    <w:bookmarkStart w:name="z9301" w:id="921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217"/>
    <w:bookmarkStart w:name="z9302" w:id="921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218"/>
    <w:bookmarkStart w:name="z9303" w:id="921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219"/>
    <w:bookmarkStart w:name="z9304" w:id="922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220"/>
    <w:bookmarkStart w:name="z9305" w:id="922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221"/>
    <w:bookmarkStart w:name="z9306" w:id="922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222"/>
    <w:bookmarkStart w:name="z9307" w:id="922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223"/>
    <w:bookmarkStart w:name="z9308" w:id="922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224"/>
    <w:bookmarkStart w:name="z9309" w:id="922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225"/>
    <w:bookmarkStart w:name="z9310" w:id="922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226"/>
    <w:bookmarkStart w:name="z9311" w:id="922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227"/>
    <w:bookmarkStart w:name="z9312" w:id="922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228"/>
    <w:bookmarkStart w:name="z9313" w:id="922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229"/>
    <w:bookmarkStart w:name="z9314" w:id="923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230"/>
    <w:bookmarkStart w:name="z9315" w:id="923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231"/>
    <w:bookmarkStart w:name="z9316" w:id="923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232"/>
    <w:bookmarkStart w:name="z9317" w:id="923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233"/>
    <w:bookmarkStart w:name="z9318" w:id="92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234"/>
    <w:bookmarkStart w:name="z9319" w:id="9235"/>
    <w:p>
      <w:pPr>
        <w:spacing w:after="0"/>
        <w:ind w:left="0"/>
        <w:jc w:val="both"/>
      </w:pPr>
      <w:r>
        <w:rPr>
          <w:rFonts w:ascii="Times New Roman"/>
          <w:b w:val="false"/>
          <w:i w:val="false"/>
          <w:color w:val="000000"/>
          <w:sz w:val="28"/>
        </w:rPr>
        <w:t>
      19. Басқарма басшысының өкілеттіктері:</w:t>
      </w:r>
    </w:p>
    <w:bookmarkEnd w:id="9235"/>
    <w:bookmarkStart w:name="z9320" w:id="923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9236"/>
    <w:bookmarkStart w:name="z9321" w:id="923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237"/>
    <w:bookmarkStart w:name="z9322" w:id="923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238"/>
    <w:bookmarkStart w:name="z9323" w:id="923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239"/>
    <w:bookmarkStart w:name="z9324" w:id="924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240"/>
    <w:bookmarkStart w:name="z9325" w:id="924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241"/>
    <w:bookmarkStart w:name="z9326" w:id="924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242"/>
    <w:bookmarkStart w:name="z9327" w:id="924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243"/>
    <w:bookmarkStart w:name="z9328" w:id="924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244"/>
    <w:bookmarkStart w:name="z9329" w:id="924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245"/>
    <w:bookmarkStart w:name="z9330" w:id="924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246"/>
    <w:bookmarkStart w:name="z9331" w:id="924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247"/>
    <w:bookmarkStart w:name="z9332" w:id="924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9248"/>
    <w:bookmarkStart w:name="z9333" w:id="9249"/>
    <w:p>
      <w:pPr>
        <w:spacing w:after="0"/>
        <w:ind w:left="0"/>
        <w:jc w:val="left"/>
      </w:pPr>
      <w:r>
        <w:rPr>
          <w:rFonts w:ascii="Times New Roman"/>
          <w:b/>
          <w:i w:val="false"/>
          <w:color w:val="000000"/>
        </w:rPr>
        <w:t xml:space="preserve"> 4-тарау. Басқарманың мүлкi</w:t>
      </w:r>
    </w:p>
    <w:bookmarkEnd w:id="9249"/>
    <w:bookmarkStart w:name="z9334" w:id="925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9250"/>
    <w:bookmarkStart w:name="z9335" w:id="925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251"/>
    <w:bookmarkStart w:name="z9336" w:id="925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9252"/>
    <w:bookmarkStart w:name="z9337" w:id="925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253"/>
    <w:bookmarkStart w:name="z9338" w:id="9254"/>
    <w:p>
      <w:pPr>
        <w:spacing w:after="0"/>
        <w:ind w:left="0"/>
        <w:jc w:val="left"/>
      </w:pPr>
      <w:r>
        <w:rPr>
          <w:rFonts w:ascii="Times New Roman"/>
          <w:b/>
          <w:i w:val="false"/>
          <w:color w:val="000000"/>
        </w:rPr>
        <w:t xml:space="preserve"> 5-тарау. Басқарманы қайта ұйымдастыру және тарату</w:t>
      </w:r>
    </w:p>
    <w:bookmarkEnd w:id="9254"/>
    <w:bookmarkStart w:name="z9339" w:id="925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67-қосымша</w:t>
            </w:r>
          </w:p>
        </w:tc>
      </w:tr>
    </w:tbl>
    <w:bookmarkStart w:name="z9341" w:id="925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Алтай қаласы - Алтай ауданы бойынша Мемлекеттік кірістер басқармасы туралы ереже </w:t>
      </w:r>
    </w:p>
    <w:bookmarkEnd w:id="9256"/>
    <w:bookmarkStart w:name="z9342" w:id="9257"/>
    <w:p>
      <w:pPr>
        <w:spacing w:after="0"/>
        <w:ind w:left="0"/>
        <w:jc w:val="left"/>
      </w:pPr>
      <w:r>
        <w:rPr>
          <w:rFonts w:ascii="Times New Roman"/>
          <w:b/>
          <w:i w:val="false"/>
          <w:color w:val="000000"/>
        </w:rPr>
        <w:t xml:space="preserve"> 1-тарау. Жалпы ережелер</w:t>
      </w:r>
    </w:p>
    <w:bookmarkEnd w:id="9257"/>
    <w:bookmarkStart w:name="z9343" w:id="925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Алтай қаласы - Алтай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258"/>
    <w:bookmarkStart w:name="z9344" w:id="9259"/>
    <w:p>
      <w:pPr>
        <w:spacing w:after="0"/>
        <w:ind w:left="0"/>
        <w:jc w:val="both"/>
      </w:pPr>
      <w:r>
        <w:rPr>
          <w:rFonts w:ascii="Times New Roman"/>
          <w:b w:val="false"/>
          <w:i w:val="false"/>
          <w:color w:val="000000"/>
          <w:sz w:val="28"/>
        </w:rPr>
        <w:t xml:space="preserve">
      1) салықтық әкімшілендіру; </w:t>
      </w:r>
    </w:p>
    <w:bookmarkEnd w:id="9259"/>
    <w:bookmarkStart w:name="z9345" w:id="926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260"/>
    <w:bookmarkStart w:name="z9346" w:id="9261"/>
    <w:p>
      <w:pPr>
        <w:spacing w:after="0"/>
        <w:ind w:left="0"/>
        <w:jc w:val="both"/>
      </w:pPr>
      <w:r>
        <w:rPr>
          <w:rFonts w:ascii="Times New Roman"/>
          <w:b w:val="false"/>
          <w:i w:val="false"/>
          <w:color w:val="000000"/>
          <w:sz w:val="28"/>
        </w:rPr>
        <w:t>
      3) мұнай өнімдерінің және биоотынның айналымы;</w:t>
      </w:r>
    </w:p>
    <w:bookmarkEnd w:id="9261"/>
    <w:bookmarkStart w:name="z9347" w:id="926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262"/>
    <w:bookmarkStart w:name="z9348" w:id="926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263"/>
    <w:bookmarkStart w:name="z9349" w:id="926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264"/>
    <w:bookmarkStart w:name="z9350" w:id="926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265"/>
    <w:bookmarkStart w:name="z9351" w:id="926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266"/>
    <w:bookmarkStart w:name="z9352" w:id="926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267"/>
    <w:bookmarkStart w:name="z9353" w:id="926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9268"/>
    <w:bookmarkStart w:name="z9354" w:id="926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9269"/>
    <w:bookmarkStart w:name="z9355" w:id="9270"/>
    <w:p>
      <w:pPr>
        <w:spacing w:after="0"/>
        <w:ind w:left="0"/>
        <w:jc w:val="both"/>
      </w:pPr>
      <w:r>
        <w:rPr>
          <w:rFonts w:ascii="Times New Roman"/>
          <w:b w:val="false"/>
          <w:i w:val="false"/>
          <w:color w:val="000000"/>
          <w:sz w:val="28"/>
        </w:rPr>
        <w:t>
      8. Басқарманың орналасқан жері: пошта индексі 070800, Қазақстан Республикасы, Шығыс Қазақстан облысы, Алтай ауданы, Алтай қаласы, Стаханов көшесі, 11.</w:t>
      </w:r>
    </w:p>
    <w:bookmarkEnd w:id="9270"/>
    <w:bookmarkStart w:name="z9356" w:id="9271"/>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Алтай қаласы - Алтай ауданы бойынша Мемлекеттік кірістер басқармасы" республикалық мемлекеттік мекемесi. </w:t>
      </w:r>
    </w:p>
    <w:bookmarkEnd w:id="9271"/>
    <w:bookmarkStart w:name="z9357" w:id="92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72"/>
    <w:bookmarkStart w:name="z9358" w:id="92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73"/>
    <w:bookmarkStart w:name="z9359" w:id="927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9274"/>
    <w:bookmarkStart w:name="z9360" w:id="927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275"/>
    <w:bookmarkStart w:name="z9361" w:id="927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9276"/>
    <w:bookmarkStart w:name="z9362" w:id="9277"/>
    <w:p>
      <w:pPr>
        <w:spacing w:after="0"/>
        <w:ind w:left="0"/>
        <w:jc w:val="both"/>
      </w:pPr>
      <w:r>
        <w:rPr>
          <w:rFonts w:ascii="Times New Roman"/>
          <w:b w:val="false"/>
          <w:i w:val="false"/>
          <w:color w:val="000000"/>
          <w:sz w:val="28"/>
        </w:rPr>
        <w:t>
      13. Міндеттері:</w:t>
      </w:r>
    </w:p>
    <w:bookmarkEnd w:id="9277"/>
    <w:bookmarkStart w:name="z9363" w:id="927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9278"/>
    <w:bookmarkStart w:name="z9364" w:id="927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9279"/>
    <w:bookmarkStart w:name="z9365" w:id="928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9280"/>
    <w:bookmarkStart w:name="z9366" w:id="928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9281"/>
    <w:bookmarkStart w:name="z9367" w:id="928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9282"/>
    <w:bookmarkStart w:name="z9368" w:id="928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9283"/>
    <w:bookmarkStart w:name="z9369" w:id="928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9284"/>
    <w:bookmarkStart w:name="z9370" w:id="9285"/>
    <w:p>
      <w:pPr>
        <w:spacing w:after="0"/>
        <w:ind w:left="0"/>
        <w:jc w:val="both"/>
      </w:pPr>
      <w:r>
        <w:rPr>
          <w:rFonts w:ascii="Times New Roman"/>
          <w:b w:val="false"/>
          <w:i w:val="false"/>
          <w:color w:val="000000"/>
          <w:sz w:val="28"/>
        </w:rPr>
        <w:t>
      14. Басқарманың құқықтары мен міндеттемелері:</w:t>
      </w:r>
    </w:p>
    <w:bookmarkEnd w:id="9285"/>
    <w:bookmarkStart w:name="z9371" w:id="9286"/>
    <w:p>
      <w:pPr>
        <w:spacing w:after="0"/>
        <w:ind w:left="0"/>
        <w:jc w:val="both"/>
      </w:pPr>
      <w:r>
        <w:rPr>
          <w:rFonts w:ascii="Times New Roman"/>
          <w:b w:val="false"/>
          <w:i w:val="false"/>
          <w:color w:val="000000"/>
          <w:sz w:val="28"/>
        </w:rPr>
        <w:t>
      1) құқықтары:</w:t>
      </w:r>
    </w:p>
    <w:bookmarkEnd w:id="9286"/>
    <w:bookmarkStart w:name="z9372" w:id="928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9287"/>
    <w:bookmarkStart w:name="z9373" w:id="9288"/>
    <w:p>
      <w:pPr>
        <w:spacing w:after="0"/>
        <w:ind w:left="0"/>
        <w:jc w:val="both"/>
      </w:pPr>
      <w:r>
        <w:rPr>
          <w:rFonts w:ascii="Times New Roman"/>
          <w:b w:val="false"/>
          <w:i w:val="false"/>
          <w:color w:val="000000"/>
          <w:sz w:val="28"/>
        </w:rPr>
        <w:t>
      салық төлеушіден (салық агентінен):</w:t>
      </w:r>
    </w:p>
    <w:bookmarkEnd w:id="9288"/>
    <w:bookmarkStart w:name="z9374" w:id="928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9289"/>
    <w:bookmarkStart w:name="z9375" w:id="929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9290"/>
    <w:bookmarkStart w:name="z9376" w:id="929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9291"/>
    <w:bookmarkStart w:name="z9377" w:id="929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9292"/>
    <w:bookmarkStart w:name="z9378" w:id="92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9293"/>
    <w:bookmarkStart w:name="z9379" w:id="929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9294"/>
    <w:bookmarkStart w:name="z9380" w:id="929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9295"/>
    <w:bookmarkStart w:name="z9381" w:id="929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9296"/>
    <w:bookmarkStart w:name="z9382" w:id="929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9297"/>
    <w:bookmarkStart w:name="z9383" w:id="929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9298"/>
    <w:bookmarkStart w:name="z9384" w:id="929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9299"/>
    <w:bookmarkStart w:name="z9385" w:id="930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9300"/>
    <w:bookmarkStart w:name="z9386" w:id="930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9301"/>
    <w:bookmarkStart w:name="z9387" w:id="930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9302"/>
    <w:bookmarkStart w:name="z9388" w:id="930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9303"/>
    <w:bookmarkStart w:name="z9389" w:id="930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9304"/>
    <w:bookmarkStart w:name="z9390" w:id="930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9305"/>
    <w:bookmarkStart w:name="z9391" w:id="930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9306"/>
    <w:bookmarkStart w:name="z9392" w:id="930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9307"/>
    <w:bookmarkStart w:name="z9393" w:id="930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9308"/>
    <w:bookmarkStart w:name="z9394" w:id="930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9309"/>
    <w:bookmarkStart w:name="z9395" w:id="931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9310"/>
    <w:bookmarkStart w:name="z9396" w:id="931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9311"/>
    <w:bookmarkStart w:name="z9397" w:id="9312"/>
    <w:p>
      <w:pPr>
        <w:spacing w:after="0"/>
        <w:ind w:left="0"/>
        <w:jc w:val="both"/>
      </w:pPr>
      <w:r>
        <w:rPr>
          <w:rFonts w:ascii="Times New Roman"/>
          <w:b w:val="false"/>
          <w:i w:val="false"/>
          <w:color w:val="000000"/>
          <w:sz w:val="28"/>
        </w:rPr>
        <w:t>
      2) міндеттері:</w:t>
      </w:r>
    </w:p>
    <w:bookmarkEnd w:id="9312"/>
    <w:bookmarkStart w:name="z9398" w:id="931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9313"/>
    <w:bookmarkStart w:name="z9399" w:id="931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9314"/>
    <w:bookmarkStart w:name="z9400" w:id="931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9315"/>
    <w:bookmarkStart w:name="z9401" w:id="931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316"/>
    <w:bookmarkStart w:name="z9402" w:id="931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317"/>
    <w:bookmarkStart w:name="z9403" w:id="9318"/>
    <w:p>
      <w:pPr>
        <w:spacing w:after="0"/>
        <w:ind w:left="0"/>
        <w:jc w:val="both"/>
      </w:pPr>
      <w:r>
        <w:rPr>
          <w:rFonts w:ascii="Times New Roman"/>
          <w:b w:val="false"/>
          <w:i w:val="false"/>
          <w:color w:val="000000"/>
          <w:sz w:val="28"/>
        </w:rPr>
        <w:t>
      салықтық берешегі бар;</w:t>
      </w:r>
    </w:p>
    <w:bookmarkEnd w:id="9318"/>
    <w:bookmarkStart w:name="z9404" w:id="931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319"/>
    <w:bookmarkStart w:name="z9405" w:id="932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320"/>
    <w:bookmarkStart w:name="z9406" w:id="932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321"/>
    <w:bookmarkStart w:name="z9407" w:id="932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322"/>
    <w:bookmarkStart w:name="z9408" w:id="932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323"/>
    <w:bookmarkStart w:name="z9409" w:id="932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324"/>
    <w:bookmarkStart w:name="z9410" w:id="932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325"/>
    <w:bookmarkStart w:name="z9411" w:id="932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326"/>
    <w:bookmarkStart w:name="z9412" w:id="932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327"/>
    <w:bookmarkStart w:name="z9413" w:id="932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328"/>
    <w:bookmarkStart w:name="z9414" w:id="932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329"/>
    <w:bookmarkStart w:name="z9415" w:id="933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330"/>
    <w:bookmarkStart w:name="z9416" w:id="933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331"/>
    <w:bookmarkStart w:name="z9417" w:id="933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332"/>
    <w:bookmarkStart w:name="z9418" w:id="933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333"/>
    <w:bookmarkStart w:name="z9419" w:id="9334"/>
    <w:p>
      <w:pPr>
        <w:spacing w:after="0"/>
        <w:ind w:left="0"/>
        <w:jc w:val="both"/>
      </w:pPr>
      <w:r>
        <w:rPr>
          <w:rFonts w:ascii="Times New Roman"/>
          <w:b w:val="false"/>
          <w:i w:val="false"/>
          <w:color w:val="000000"/>
          <w:sz w:val="28"/>
        </w:rPr>
        <w:t>
      мемлекет мүдделерін қорғау;</w:t>
      </w:r>
    </w:p>
    <w:bookmarkEnd w:id="9334"/>
    <w:bookmarkStart w:name="z9420" w:id="933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335"/>
    <w:bookmarkStart w:name="z9421" w:id="933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336"/>
    <w:bookmarkStart w:name="z9422" w:id="933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337"/>
    <w:bookmarkStart w:name="z9423" w:id="933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338"/>
    <w:bookmarkStart w:name="z9424" w:id="9339"/>
    <w:p>
      <w:pPr>
        <w:spacing w:after="0"/>
        <w:ind w:left="0"/>
        <w:jc w:val="both"/>
      </w:pPr>
      <w:r>
        <w:rPr>
          <w:rFonts w:ascii="Times New Roman"/>
          <w:b w:val="false"/>
          <w:i w:val="false"/>
          <w:color w:val="000000"/>
          <w:sz w:val="28"/>
        </w:rPr>
        <w:t>
      15. Функциялары:</w:t>
      </w:r>
    </w:p>
    <w:bookmarkEnd w:id="9339"/>
    <w:bookmarkStart w:name="z9425" w:id="9340"/>
    <w:p>
      <w:pPr>
        <w:spacing w:after="0"/>
        <w:ind w:left="0"/>
        <w:jc w:val="both"/>
      </w:pPr>
      <w:r>
        <w:rPr>
          <w:rFonts w:ascii="Times New Roman"/>
          <w:b w:val="false"/>
          <w:i w:val="false"/>
          <w:color w:val="000000"/>
          <w:sz w:val="28"/>
        </w:rPr>
        <w:t>
      1) салықтық бақылауды жүзеге асыру;</w:t>
      </w:r>
    </w:p>
    <w:bookmarkEnd w:id="9340"/>
    <w:bookmarkStart w:name="z9426" w:id="934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341"/>
    <w:bookmarkStart w:name="z9427" w:id="934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342"/>
    <w:bookmarkStart w:name="z9428" w:id="934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343"/>
    <w:bookmarkStart w:name="z9429" w:id="934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344"/>
    <w:bookmarkStart w:name="z9430" w:id="934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345"/>
    <w:bookmarkStart w:name="z9431" w:id="934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346"/>
    <w:bookmarkStart w:name="z9432" w:id="934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347"/>
    <w:bookmarkStart w:name="z9433" w:id="934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348"/>
    <w:bookmarkStart w:name="z9434" w:id="934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349"/>
    <w:bookmarkStart w:name="z9435" w:id="9350"/>
    <w:p>
      <w:pPr>
        <w:spacing w:after="0"/>
        <w:ind w:left="0"/>
        <w:jc w:val="both"/>
      </w:pPr>
      <w:r>
        <w:rPr>
          <w:rFonts w:ascii="Times New Roman"/>
          <w:b w:val="false"/>
          <w:i w:val="false"/>
          <w:color w:val="000000"/>
          <w:sz w:val="28"/>
        </w:rPr>
        <w:t>
      11) салықтық әкімшілендіруді жүзеге асыру;</w:t>
      </w:r>
    </w:p>
    <w:bookmarkEnd w:id="9350"/>
    <w:bookmarkStart w:name="z9436" w:id="935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351"/>
    <w:bookmarkStart w:name="z9437" w:id="935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352"/>
    <w:bookmarkStart w:name="z9438" w:id="9353"/>
    <w:p>
      <w:pPr>
        <w:spacing w:after="0"/>
        <w:ind w:left="0"/>
        <w:jc w:val="both"/>
      </w:pPr>
      <w:r>
        <w:rPr>
          <w:rFonts w:ascii="Times New Roman"/>
          <w:b w:val="false"/>
          <w:i w:val="false"/>
          <w:color w:val="000000"/>
          <w:sz w:val="28"/>
        </w:rPr>
        <w:t>
      14) тәуекелдерді басқару жүйесін пайдалану;</w:t>
      </w:r>
    </w:p>
    <w:bookmarkEnd w:id="9353"/>
    <w:bookmarkStart w:name="z9439" w:id="935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354"/>
    <w:bookmarkStart w:name="z9440" w:id="935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355"/>
    <w:bookmarkStart w:name="z9441" w:id="935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356"/>
    <w:bookmarkStart w:name="z9442" w:id="935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357"/>
    <w:bookmarkStart w:name="z9443" w:id="935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358"/>
    <w:bookmarkStart w:name="z9444" w:id="935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359"/>
    <w:bookmarkStart w:name="z9445" w:id="936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360"/>
    <w:bookmarkStart w:name="z9446" w:id="936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361"/>
    <w:bookmarkStart w:name="z9447" w:id="936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362"/>
    <w:bookmarkStart w:name="z9448" w:id="936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363"/>
    <w:bookmarkStart w:name="z9449" w:id="936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364"/>
    <w:bookmarkStart w:name="z9450" w:id="936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365"/>
    <w:bookmarkStart w:name="z9451" w:id="936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366"/>
    <w:bookmarkStart w:name="z9452" w:id="936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367"/>
    <w:bookmarkStart w:name="z9453" w:id="936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368"/>
    <w:bookmarkStart w:name="z9454" w:id="936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369"/>
    <w:bookmarkStart w:name="z9455" w:id="937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370"/>
    <w:bookmarkStart w:name="z9456" w:id="937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371"/>
    <w:bookmarkStart w:name="z9457" w:id="937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372"/>
    <w:bookmarkStart w:name="z9458" w:id="937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373"/>
    <w:bookmarkStart w:name="z9459" w:id="937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374"/>
    <w:bookmarkStart w:name="z9460" w:id="937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375"/>
    <w:bookmarkStart w:name="z9461" w:id="937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376"/>
    <w:bookmarkStart w:name="z9462" w:id="937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377"/>
    <w:bookmarkStart w:name="z9463" w:id="937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378"/>
    <w:bookmarkStart w:name="z9464" w:id="937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379"/>
    <w:bookmarkStart w:name="z9465" w:id="938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380"/>
    <w:bookmarkStart w:name="z9466" w:id="938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381"/>
    <w:bookmarkStart w:name="z9467" w:id="93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382"/>
    <w:bookmarkStart w:name="z9468" w:id="9383"/>
    <w:p>
      <w:pPr>
        <w:spacing w:after="0"/>
        <w:ind w:left="0"/>
        <w:jc w:val="both"/>
      </w:pPr>
      <w:r>
        <w:rPr>
          <w:rFonts w:ascii="Times New Roman"/>
          <w:b w:val="false"/>
          <w:i w:val="false"/>
          <w:color w:val="000000"/>
          <w:sz w:val="28"/>
        </w:rPr>
        <w:t>
      19. Басқарма басшысының өкілеттіктері:</w:t>
      </w:r>
    </w:p>
    <w:bookmarkEnd w:id="9383"/>
    <w:bookmarkStart w:name="z9469" w:id="938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9384"/>
    <w:bookmarkStart w:name="z9470" w:id="938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385"/>
    <w:bookmarkStart w:name="z9471" w:id="938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386"/>
    <w:bookmarkStart w:name="z9472" w:id="938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387"/>
    <w:bookmarkStart w:name="z9473" w:id="938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388"/>
    <w:bookmarkStart w:name="z9474" w:id="938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389"/>
    <w:bookmarkStart w:name="z9475" w:id="939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390"/>
    <w:bookmarkStart w:name="z9476" w:id="939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391"/>
    <w:bookmarkStart w:name="z9477" w:id="939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392"/>
    <w:bookmarkStart w:name="z9478" w:id="939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393"/>
    <w:bookmarkStart w:name="z9479" w:id="939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394"/>
    <w:bookmarkStart w:name="z9480" w:id="939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395"/>
    <w:bookmarkStart w:name="z9481" w:id="939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9396"/>
    <w:bookmarkStart w:name="z9482" w:id="9397"/>
    <w:p>
      <w:pPr>
        <w:spacing w:after="0"/>
        <w:ind w:left="0"/>
        <w:jc w:val="left"/>
      </w:pPr>
      <w:r>
        <w:rPr>
          <w:rFonts w:ascii="Times New Roman"/>
          <w:b/>
          <w:i w:val="false"/>
          <w:color w:val="000000"/>
        </w:rPr>
        <w:t xml:space="preserve"> 4-тарау. Басқарманың мүлкi</w:t>
      </w:r>
    </w:p>
    <w:bookmarkEnd w:id="9397"/>
    <w:bookmarkStart w:name="z9483" w:id="939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9398"/>
    <w:bookmarkStart w:name="z9484" w:id="939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399"/>
    <w:bookmarkStart w:name="z9485" w:id="940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9400"/>
    <w:bookmarkStart w:name="z9486" w:id="940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401"/>
    <w:bookmarkStart w:name="z9487" w:id="9402"/>
    <w:p>
      <w:pPr>
        <w:spacing w:after="0"/>
        <w:ind w:left="0"/>
        <w:jc w:val="left"/>
      </w:pPr>
      <w:r>
        <w:rPr>
          <w:rFonts w:ascii="Times New Roman"/>
          <w:b/>
          <w:i w:val="false"/>
          <w:color w:val="000000"/>
        </w:rPr>
        <w:t xml:space="preserve"> 5-тарау. Басқарманы қайта ұйымдастыру және тарату</w:t>
      </w:r>
    </w:p>
    <w:bookmarkEnd w:id="9402"/>
    <w:bookmarkStart w:name="z9488" w:id="940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59-қосымша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68-қосымша</w:t>
            </w:r>
          </w:p>
        </w:tc>
      </w:tr>
    </w:tbl>
    <w:bookmarkStart w:name="z9490" w:id="940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туралы ереже </w:t>
      </w:r>
    </w:p>
    <w:bookmarkEnd w:id="9404"/>
    <w:bookmarkStart w:name="z9491" w:id="9405"/>
    <w:p>
      <w:pPr>
        <w:spacing w:after="0"/>
        <w:ind w:left="0"/>
        <w:jc w:val="left"/>
      </w:pPr>
      <w:r>
        <w:rPr>
          <w:rFonts w:ascii="Times New Roman"/>
          <w:b/>
          <w:i w:val="false"/>
          <w:color w:val="000000"/>
        </w:rPr>
        <w:t xml:space="preserve"> 1-тарау. Жалпы ережелер</w:t>
      </w:r>
    </w:p>
    <w:bookmarkEnd w:id="9405"/>
    <w:bookmarkStart w:name="z9492" w:id="940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406"/>
    <w:bookmarkStart w:name="z9493" w:id="9407"/>
    <w:p>
      <w:pPr>
        <w:spacing w:after="0"/>
        <w:ind w:left="0"/>
        <w:jc w:val="both"/>
      </w:pPr>
      <w:r>
        <w:rPr>
          <w:rFonts w:ascii="Times New Roman"/>
          <w:b w:val="false"/>
          <w:i w:val="false"/>
          <w:color w:val="000000"/>
          <w:sz w:val="28"/>
        </w:rPr>
        <w:t xml:space="preserve">
      1) салықтық әкімшілендіру; </w:t>
      </w:r>
    </w:p>
    <w:bookmarkEnd w:id="9407"/>
    <w:bookmarkStart w:name="z9494" w:id="940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408"/>
    <w:bookmarkStart w:name="z9495" w:id="9409"/>
    <w:p>
      <w:pPr>
        <w:spacing w:after="0"/>
        <w:ind w:left="0"/>
        <w:jc w:val="both"/>
      </w:pPr>
      <w:r>
        <w:rPr>
          <w:rFonts w:ascii="Times New Roman"/>
          <w:b w:val="false"/>
          <w:i w:val="false"/>
          <w:color w:val="000000"/>
          <w:sz w:val="28"/>
        </w:rPr>
        <w:t>
      3) мұнай өнімдерінің және биоотынның айналымы;</w:t>
      </w:r>
    </w:p>
    <w:bookmarkEnd w:id="9409"/>
    <w:bookmarkStart w:name="z9496" w:id="941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410"/>
    <w:bookmarkStart w:name="z9497" w:id="941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411"/>
    <w:bookmarkStart w:name="z9498" w:id="941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412"/>
    <w:bookmarkStart w:name="z9499" w:id="941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413"/>
    <w:bookmarkStart w:name="z9500" w:id="941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414"/>
    <w:bookmarkStart w:name="z9501" w:id="941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415"/>
    <w:bookmarkStart w:name="z9502" w:id="941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9416"/>
    <w:bookmarkStart w:name="z9503" w:id="941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9417"/>
    <w:bookmarkStart w:name="z9504" w:id="9418"/>
    <w:p>
      <w:pPr>
        <w:spacing w:after="0"/>
        <w:ind w:left="0"/>
        <w:jc w:val="both"/>
      </w:pPr>
      <w:r>
        <w:rPr>
          <w:rFonts w:ascii="Times New Roman"/>
          <w:b w:val="false"/>
          <w:i w:val="false"/>
          <w:color w:val="000000"/>
          <w:sz w:val="28"/>
        </w:rPr>
        <w:t>
      8. Басқарманың орналасқан жері: пошта индексі 071300, Қазақстан Республикасы, Шығыс Қазақстан облысы, Риддер қаласы, Қонаев көшесі, 40.</w:t>
      </w:r>
    </w:p>
    <w:bookmarkEnd w:id="9418"/>
    <w:bookmarkStart w:name="z9505" w:id="9419"/>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республикалық мемлекеттік мекемесi. </w:t>
      </w:r>
    </w:p>
    <w:bookmarkEnd w:id="9419"/>
    <w:bookmarkStart w:name="z9506" w:id="94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420"/>
    <w:bookmarkStart w:name="z9507" w:id="94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421"/>
    <w:bookmarkStart w:name="z9508" w:id="942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9422"/>
    <w:bookmarkStart w:name="z9509" w:id="942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423"/>
    <w:bookmarkStart w:name="z9510" w:id="942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9424"/>
    <w:bookmarkStart w:name="z9511" w:id="9425"/>
    <w:p>
      <w:pPr>
        <w:spacing w:after="0"/>
        <w:ind w:left="0"/>
        <w:jc w:val="both"/>
      </w:pPr>
      <w:r>
        <w:rPr>
          <w:rFonts w:ascii="Times New Roman"/>
          <w:b w:val="false"/>
          <w:i w:val="false"/>
          <w:color w:val="000000"/>
          <w:sz w:val="28"/>
        </w:rPr>
        <w:t>
      13. Міндеттері:</w:t>
      </w:r>
    </w:p>
    <w:bookmarkEnd w:id="9425"/>
    <w:bookmarkStart w:name="z9512" w:id="942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9426"/>
    <w:bookmarkStart w:name="z9513" w:id="942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9427"/>
    <w:bookmarkStart w:name="z9514" w:id="942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9428"/>
    <w:bookmarkStart w:name="z9515" w:id="942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9429"/>
    <w:bookmarkStart w:name="z9516" w:id="943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9430"/>
    <w:bookmarkStart w:name="z9517" w:id="943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9431"/>
    <w:bookmarkStart w:name="z9518" w:id="943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9432"/>
    <w:bookmarkStart w:name="z9519" w:id="9433"/>
    <w:p>
      <w:pPr>
        <w:spacing w:after="0"/>
        <w:ind w:left="0"/>
        <w:jc w:val="both"/>
      </w:pPr>
      <w:r>
        <w:rPr>
          <w:rFonts w:ascii="Times New Roman"/>
          <w:b w:val="false"/>
          <w:i w:val="false"/>
          <w:color w:val="000000"/>
          <w:sz w:val="28"/>
        </w:rPr>
        <w:t>
      14. Басқарманың құқықтары мен міндеттемелері:</w:t>
      </w:r>
    </w:p>
    <w:bookmarkEnd w:id="9433"/>
    <w:bookmarkStart w:name="z9520" w:id="9434"/>
    <w:p>
      <w:pPr>
        <w:spacing w:after="0"/>
        <w:ind w:left="0"/>
        <w:jc w:val="both"/>
      </w:pPr>
      <w:r>
        <w:rPr>
          <w:rFonts w:ascii="Times New Roman"/>
          <w:b w:val="false"/>
          <w:i w:val="false"/>
          <w:color w:val="000000"/>
          <w:sz w:val="28"/>
        </w:rPr>
        <w:t>
      1) құқықтары:</w:t>
      </w:r>
    </w:p>
    <w:bookmarkEnd w:id="9434"/>
    <w:bookmarkStart w:name="z9521" w:id="943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9435"/>
    <w:bookmarkStart w:name="z9522" w:id="9436"/>
    <w:p>
      <w:pPr>
        <w:spacing w:after="0"/>
        <w:ind w:left="0"/>
        <w:jc w:val="both"/>
      </w:pPr>
      <w:r>
        <w:rPr>
          <w:rFonts w:ascii="Times New Roman"/>
          <w:b w:val="false"/>
          <w:i w:val="false"/>
          <w:color w:val="000000"/>
          <w:sz w:val="28"/>
        </w:rPr>
        <w:t>
      салық төлеушіден (салық агентінен):</w:t>
      </w:r>
    </w:p>
    <w:bookmarkEnd w:id="9436"/>
    <w:bookmarkStart w:name="z9523" w:id="943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9437"/>
    <w:bookmarkStart w:name="z9524" w:id="943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9438"/>
    <w:bookmarkStart w:name="z9525" w:id="943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9439"/>
    <w:bookmarkStart w:name="z9526" w:id="944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9440"/>
    <w:bookmarkStart w:name="z9527" w:id="944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9441"/>
    <w:bookmarkStart w:name="z9528" w:id="944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9442"/>
    <w:bookmarkStart w:name="z9529" w:id="944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9443"/>
    <w:bookmarkStart w:name="z9530" w:id="944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9444"/>
    <w:bookmarkStart w:name="z9531" w:id="944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9445"/>
    <w:bookmarkStart w:name="z9532" w:id="944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9446"/>
    <w:bookmarkStart w:name="z9533" w:id="944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9447"/>
    <w:bookmarkStart w:name="z9534" w:id="944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9448"/>
    <w:bookmarkStart w:name="z9535" w:id="944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9449"/>
    <w:bookmarkStart w:name="z9536" w:id="945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9450"/>
    <w:bookmarkStart w:name="z9537" w:id="945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9451"/>
    <w:bookmarkStart w:name="z9538" w:id="945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9452"/>
    <w:bookmarkStart w:name="z9539" w:id="945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9453"/>
    <w:bookmarkStart w:name="z9540" w:id="945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9454"/>
    <w:bookmarkStart w:name="z9541" w:id="945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9455"/>
    <w:bookmarkStart w:name="z9542" w:id="945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9456"/>
    <w:bookmarkStart w:name="z9543" w:id="945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9457"/>
    <w:bookmarkStart w:name="z9544" w:id="945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9458"/>
    <w:bookmarkStart w:name="z9545" w:id="945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9459"/>
    <w:bookmarkStart w:name="z9546" w:id="9460"/>
    <w:p>
      <w:pPr>
        <w:spacing w:after="0"/>
        <w:ind w:left="0"/>
        <w:jc w:val="both"/>
      </w:pPr>
      <w:r>
        <w:rPr>
          <w:rFonts w:ascii="Times New Roman"/>
          <w:b w:val="false"/>
          <w:i w:val="false"/>
          <w:color w:val="000000"/>
          <w:sz w:val="28"/>
        </w:rPr>
        <w:t>
      2) міндеттері:</w:t>
      </w:r>
    </w:p>
    <w:bookmarkEnd w:id="9460"/>
    <w:bookmarkStart w:name="z9547" w:id="946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9461"/>
    <w:bookmarkStart w:name="z9548" w:id="946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9462"/>
    <w:bookmarkStart w:name="z9549" w:id="946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9463"/>
    <w:bookmarkStart w:name="z9550" w:id="946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464"/>
    <w:bookmarkStart w:name="z9551" w:id="946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465"/>
    <w:bookmarkStart w:name="z9552" w:id="9466"/>
    <w:p>
      <w:pPr>
        <w:spacing w:after="0"/>
        <w:ind w:left="0"/>
        <w:jc w:val="both"/>
      </w:pPr>
      <w:r>
        <w:rPr>
          <w:rFonts w:ascii="Times New Roman"/>
          <w:b w:val="false"/>
          <w:i w:val="false"/>
          <w:color w:val="000000"/>
          <w:sz w:val="28"/>
        </w:rPr>
        <w:t>
      салықтық берешегі бар;</w:t>
      </w:r>
    </w:p>
    <w:bookmarkEnd w:id="9466"/>
    <w:bookmarkStart w:name="z9553" w:id="946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467"/>
    <w:bookmarkStart w:name="z9554" w:id="946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468"/>
    <w:bookmarkStart w:name="z9555" w:id="946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469"/>
    <w:bookmarkStart w:name="z9556" w:id="947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470"/>
    <w:bookmarkStart w:name="z9557" w:id="947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471"/>
    <w:bookmarkStart w:name="z9558" w:id="947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472"/>
    <w:bookmarkStart w:name="z9559" w:id="947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473"/>
    <w:bookmarkStart w:name="z9560" w:id="947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474"/>
    <w:bookmarkStart w:name="z9561" w:id="947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475"/>
    <w:bookmarkStart w:name="z9562" w:id="947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476"/>
    <w:bookmarkStart w:name="z9563" w:id="947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477"/>
    <w:bookmarkStart w:name="z9564" w:id="947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478"/>
    <w:bookmarkStart w:name="z9565" w:id="947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479"/>
    <w:bookmarkStart w:name="z9566" w:id="948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480"/>
    <w:bookmarkStart w:name="z9567" w:id="948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481"/>
    <w:bookmarkStart w:name="z9568" w:id="9482"/>
    <w:p>
      <w:pPr>
        <w:spacing w:after="0"/>
        <w:ind w:left="0"/>
        <w:jc w:val="both"/>
      </w:pPr>
      <w:r>
        <w:rPr>
          <w:rFonts w:ascii="Times New Roman"/>
          <w:b w:val="false"/>
          <w:i w:val="false"/>
          <w:color w:val="000000"/>
          <w:sz w:val="28"/>
        </w:rPr>
        <w:t>
      мемлекет мүдделерін қорғау;</w:t>
      </w:r>
    </w:p>
    <w:bookmarkEnd w:id="9482"/>
    <w:bookmarkStart w:name="z9569" w:id="948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483"/>
    <w:bookmarkStart w:name="z9570" w:id="948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484"/>
    <w:bookmarkStart w:name="z9571" w:id="948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485"/>
    <w:bookmarkStart w:name="z9572" w:id="948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486"/>
    <w:bookmarkStart w:name="z9573" w:id="9487"/>
    <w:p>
      <w:pPr>
        <w:spacing w:after="0"/>
        <w:ind w:left="0"/>
        <w:jc w:val="both"/>
      </w:pPr>
      <w:r>
        <w:rPr>
          <w:rFonts w:ascii="Times New Roman"/>
          <w:b w:val="false"/>
          <w:i w:val="false"/>
          <w:color w:val="000000"/>
          <w:sz w:val="28"/>
        </w:rPr>
        <w:t>
      15. Функциялары:</w:t>
      </w:r>
    </w:p>
    <w:bookmarkEnd w:id="9487"/>
    <w:bookmarkStart w:name="z9574" w:id="9488"/>
    <w:p>
      <w:pPr>
        <w:spacing w:after="0"/>
        <w:ind w:left="0"/>
        <w:jc w:val="both"/>
      </w:pPr>
      <w:r>
        <w:rPr>
          <w:rFonts w:ascii="Times New Roman"/>
          <w:b w:val="false"/>
          <w:i w:val="false"/>
          <w:color w:val="000000"/>
          <w:sz w:val="28"/>
        </w:rPr>
        <w:t>
      1) салықтық бақылауды жүзеге асыру;</w:t>
      </w:r>
    </w:p>
    <w:bookmarkEnd w:id="9488"/>
    <w:bookmarkStart w:name="z9575" w:id="948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489"/>
    <w:bookmarkStart w:name="z9576" w:id="949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490"/>
    <w:bookmarkStart w:name="z9577" w:id="949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491"/>
    <w:bookmarkStart w:name="z9578" w:id="949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492"/>
    <w:bookmarkStart w:name="z9579" w:id="949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493"/>
    <w:bookmarkStart w:name="z9580" w:id="949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494"/>
    <w:bookmarkStart w:name="z9581" w:id="949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495"/>
    <w:bookmarkStart w:name="z9582" w:id="949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496"/>
    <w:bookmarkStart w:name="z9583" w:id="949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497"/>
    <w:bookmarkStart w:name="z9584" w:id="9498"/>
    <w:p>
      <w:pPr>
        <w:spacing w:after="0"/>
        <w:ind w:left="0"/>
        <w:jc w:val="both"/>
      </w:pPr>
      <w:r>
        <w:rPr>
          <w:rFonts w:ascii="Times New Roman"/>
          <w:b w:val="false"/>
          <w:i w:val="false"/>
          <w:color w:val="000000"/>
          <w:sz w:val="28"/>
        </w:rPr>
        <w:t>
      11) салықтық әкімшілендіруді жүзеге асыру;</w:t>
      </w:r>
    </w:p>
    <w:bookmarkEnd w:id="9498"/>
    <w:bookmarkStart w:name="z9585" w:id="949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499"/>
    <w:bookmarkStart w:name="z9586" w:id="950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500"/>
    <w:bookmarkStart w:name="z9587" w:id="9501"/>
    <w:p>
      <w:pPr>
        <w:spacing w:after="0"/>
        <w:ind w:left="0"/>
        <w:jc w:val="both"/>
      </w:pPr>
      <w:r>
        <w:rPr>
          <w:rFonts w:ascii="Times New Roman"/>
          <w:b w:val="false"/>
          <w:i w:val="false"/>
          <w:color w:val="000000"/>
          <w:sz w:val="28"/>
        </w:rPr>
        <w:t>
      14) тәуекелдерді басқару жүйесін пайдалану;</w:t>
      </w:r>
    </w:p>
    <w:bookmarkEnd w:id="9501"/>
    <w:bookmarkStart w:name="z9588" w:id="950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502"/>
    <w:bookmarkStart w:name="z9589" w:id="950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503"/>
    <w:bookmarkStart w:name="z9590" w:id="950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504"/>
    <w:bookmarkStart w:name="z9591" w:id="950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505"/>
    <w:bookmarkStart w:name="z9592" w:id="950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506"/>
    <w:bookmarkStart w:name="z9593" w:id="950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507"/>
    <w:bookmarkStart w:name="z9594" w:id="950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508"/>
    <w:bookmarkStart w:name="z9595" w:id="950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509"/>
    <w:bookmarkStart w:name="z9596" w:id="951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510"/>
    <w:bookmarkStart w:name="z9597" w:id="951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511"/>
    <w:bookmarkStart w:name="z9598" w:id="951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512"/>
    <w:bookmarkStart w:name="z9599" w:id="951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513"/>
    <w:bookmarkStart w:name="z9600" w:id="951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514"/>
    <w:bookmarkStart w:name="z9601" w:id="951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515"/>
    <w:bookmarkStart w:name="z9602" w:id="951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516"/>
    <w:bookmarkStart w:name="z9603" w:id="951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517"/>
    <w:bookmarkStart w:name="z9604" w:id="951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518"/>
    <w:bookmarkStart w:name="z9605" w:id="951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519"/>
    <w:bookmarkStart w:name="z9606" w:id="952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520"/>
    <w:bookmarkStart w:name="z9607" w:id="952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521"/>
    <w:bookmarkStart w:name="z9608" w:id="952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522"/>
    <w:bookmarkStart w:name="z9609" w:id="952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523"/>
    <w:bookmarkStart w:name="z9610" w:id="952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524"/>
    <w:bookmarkStart w:name="z9611" w:id="952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525"/>
    <w:bookmarkStart w:name="z9612" w:id="952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526"/>
    <w:bookmarkStart w:name="z9613" w:id="952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527"/>
    <w:bookmarkStart w:name="z9614" w:id="952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528"/>
    <w:bookmarkStart w:name="z9615" w:id="952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529"/>
    <w:bookmarkStart w:name="z9616" w:id="95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530"/>
    <w:bookmarkStart w:name="z9617" w:id="9531"/>
    <w:p>
      <w:pPr>
        <w:spacing w:after="0"/>
        <w:ind w:left="0"/>
        <w:jc w:val="both"/>
      </w:pPr>
      <w:r>
        <w:rPr>
          <w:rFonts w:ascii="Times New Roman"/>
          <w:b w:val="false"/>
          <w:i w:val="false"/>
          <w:color w:val="000000"/>
          <w:sz w:val="28"/>
        </w:rPr>
        <w:t>
      19. Басқарма басшысының өкілеттіктері:</w:t>
      </w:r>
    </w:p>
    <w:bookmarkEnd w:id="9531"/>
    <w:bookmarkStart w:name="z9618" w:id="953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9532"/>
    <w:bookmarkStart w:name="z9619" w:id="953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533"/>
    <w:bookmarkStart w:name="z9620" w:id="953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534"/>
    <w:bookmarkStart w:name="z9621" w:id="953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535"/>
    <w:bookmarkStart w:name="z9622" w:id="953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536"/>
    <w:bookmarkStart w:name="z9623" w:id="95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537"/>
    <w:bookmarkStart w:name="z9624" w:id="953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538"/>
    <w:bookmarkStart w:name="z9625" w:id="953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539"/>
    <w:bookmarkStart w:name="z9626" w:id="954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540"/>
    <w:bookmarkStart w:name="z9627" w:id="954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541"/>
    <w:bookmarkStart w:name="z9628" w:id="954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542"/>
    <w:bookmarkStart w:name="z9629" w:id="954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543"/>
    <w:bookmarkStart w:name="z9630" w:id="954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9544"/>
    <w:bookmarkStart w:name="z9631" w:id="9545"/>
    <w:p>
      <w:pPr>
        <w:spacing w:after="0"/>
        <w:ind w:left="0"/>
        <w:jc w:val="left"/>
      </w:pPr>
      <w:r>
        <w:rPr>
          <w:rFonts w:ascii="Times New Roman"/>
          <w:b/>
          <w:i w:val="false"/>
          <w:color w:val="000000"/>
        </w:rPr>
        <w:t xml:space="preserve"> 4-тарау. Басқарманың мүлкi</w:t>
      </w:r>
    </w:p>
    <w:bookmarkEnd w:id="9545"/>
    <w:bookmarkStart w:name="z9632" w:id="954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9546"/>
    <w:bookmarkStart w:name="z9633" w:id="954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47"/>
    <w:bookmarkStart w:name="z9634" w:id="954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9548"/>
    <w:bookmarkStart w:name="z9635" w:id="954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549"/>
    <w:bookmarkStart w:name="z9636" w:id="9550"/>
    <w:p>
      <w:pPr>
        <w:spacing w:after="0"/>
        <w:ind w:left="0"/>
        <w:jc w:val="left"/>
      </w:pPr>
      <w:r>
        <w:rPr>
          <w:rFonts w:ascii="Times New Roman"/>
          <w:b/>
          <w:i w:val="false"/>
          <w:color w:val="000000"/>
        </w:rPr>
        <w:t xml:space="preserve"> 5-тарау. Басқарманы қайта ұйымдастыру және тарату</w:t>
      </w:r>
    </w:p>
    <w:bookmarkEnd w:id="9550"/>
    <w:bookmarkStart w:name="z9637" w:id="95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71-қосымша</w:t>
            </w:r>
          </w:p>
        </w:tc>
      </w:tr>
    </w:tbl>
    <w:bookmarkStart w:name="z9639" w:id="955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 туралы ереже </w:t>
      </w:r>
    </w:p>
    <w:bookmarkEnd w:id="9552"/>
    <w:bookmarkStart w:name="z9640" w:id="9553"/>
    <w:p>
      <w:pPr>
        <w:spacing w:after="0"/>
        <w:ind w:left="0"/>
        <w:jc w:val="left"/>
      </w:pPr>
      <w:r>
        <w:rPr>
          <w:rFonts w:ascii="Times New Roman"/>
          <w:b/>
          <w:i w:val="false"/>
          <w:color w:val="000000"/>
        </w:rPr>
        <w:t xml:space="preserve"> 1-тарау. Жалпы ережелер</w:t>
      </w:r>
    </w:p>
    <w:bookmarkEnd w:id="9553"/>
    <w:bookmarkStart w:name="z9641" w:id="955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554"/>
    <w:bookmarkStart w:name="z9642" w:id="9555"/>
    <w:p>
      <w:pPr>
        <w:spacing w:after="0"/>
        <w:ind w:left="0"/>
        <w:jc w:val="both"/>
      </w:pPr>
      <w:r>
        <w:rPr>
          <w:rFonts w:ascii="Times New Roman"/>
          <w:b w:val="false"/>
          <w:i w:val="false"/>
          <w:color w:val="000000"/>
          <w:sz w:val="28"/>
        </w:rPr>
        <w:t xml:space="preserve">
      1) салықтық әкімшілендіру; </w:t>
      </w:r>
    </w:p>
    <w:bookmarkEnd w:id="9555"/>
    <w:bookmarkStart w:name="z9643" w:id="955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556"/>
    <w:bookmarkStart w:name="z9644" w:id="9557"/>
    <w:p>
      <w:pPr>
        <w:spacing w:after="0"/>
        <w:ind w:left="0"/>
        <w:jc w:val="both"/>
      </w:pPr>
      <w:r>
        <w:rPr>
          <w:rFonts w:ascii="Times New Roman"/>
          <w:b w:val="false"/>
          <w:i w:val="false"/>
          <w:color w:val="000000"/>
          <w:sz w:val="28"/>
        </w:rPr>
        <w:t>
      3) мұнай өнімдерінің және биоотынның айналымы;</w:t>
      </w:r>
    </w:p>
    <w:bookmarkEnd w:id="9557"/>
    <w:bookmarkStart w:name="z9645" w:id="955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558"/>
    <w:bookmarkStart w:name="z9646" w:id="955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559"/>
    <w:bookmarkStart w:name="z9647" w:id="956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560"/>
    <w:bookmarkStart w:name="z9648" w:id="956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561"/>
    <w:bookmarkStart w:name="z9649" w:id="956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562"/>
    <w:bookmarkStart w:name="z9650" w:id="956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563"/>
    <w:bookmarkStart w:name="z9651" w:id="956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9564"/>
    <w:bookmarkStart w:name="z9652" w:id="956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9565"/>
    <w:bookmarkStart w:name="z9653" w:id="9566"/>
    <w:p>
      <w:pPr>
        <w:spacing w:after="0"/>
        <w:ind w:left="0"/>
        <w:jc w:val="both"/>
      </w:pPr>
      <w:r>
        <w:rPr>
          <w:rFonts w:ascii="Times New Roman"/>
          <w:b w:val="false"/>
          <w:i w:val="false"/>
          <w:color w:val="000000"/>
          <w:sz w:val="28"/>
        </w:rPr>
        <w:t>
      8. Басқарманың орналасқан жері: пошта индексі 070900, Қазақстан Республикасы, Шығыс Қазақстан облысы, Катон-Қарағай ауданы, Үлкен нарын ауылы, Амангелді көшесі, 61.</w:t>
      </w:r>
    </w:p>
    <w:bookmarkEnd w:id="9566"/>
    <w:bookmarkStart w:name="z9654" w:id="9567"/>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 республикалық мемлекеттік мекемесi. </w:t>
      </w:r>
    </w:p>
    <w:bookmarkEnd w:id="9567"/>
    <w:bookmarkStart w:name="z9655" w:id="95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68"/>
    <w:bookmarkStart w:name="z9656" w:id="95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69"/>
    <w:bookmarkStart w:name="z9657" w:id="957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9570"/>
    <w:bookmarkStart w:name="z9658" w:id="957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571"/>
    <w:bookmarkStart w:name="z9659" w:id="957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9572"/>
    <w:bookmarkStart w:name="z9660" w:id="9573"/>
    <w:p>
      <w:pPr>
        <w:spacing w:after="0"/>
        <w:ind w:left="0"/>
        <w:jc w:val="both"/>
      </w:pPr>
      <w:r>
        <w:rPr>
          <w:rFonts w:ascii="Times New Roman"/>
          <w:b w:val="false"/>
          <w:i w:val="false"/>
          <w:color w:val="000000"/>
          <w:sz w:val="28"/>
        </w:rPr>
        <w:t>
      13. Міндеттері:</w:t>
      </w:r>
    </w:p>
    <w:bookmarkEnd w:id="9573"/>
    <w:bookmarkStart w:name="z9661" w:id="957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9574"/>
    <w:bookmarkStart w:name="z9662" w:id="957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9575"/>
    <w:bookmarkStart w:name="z9663" w:id="957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9576"/>
    <w:bookmarkStart w:name="z9664" w:id="957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9577"/>
    <w:bookmarkStart w:name="z9665" w:id="957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9578"/>
    <w:bookmarkStart w:name="z9666" w:id="957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9579"/>
    <w:bookmarkStart w:name="z9667" w:id="958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9580"/>
    <w:bookmarkStart w:name="z9668" w:id="9581"/>
    <w:p>
      <w:pPr>
        <w:spacing w:after="0"/>
        <w:ind w:left="0"/>
        <w:jc w:val="both"/>
      </w:pPr>
      <w:r>
        <w:rPr>
          <w:rFonts w:ascii="Times New Roman"/>
          <w:b w:val="false"/>
          <w:i w:val="false"/>
          <w:color w:val="000000"/>
          <w:sz w:val="28"/>
        </w:rPr>
        <w:t>
      14. Басқарманың құқықтары мен міндеттемелері:</w:t>
      </w:r>
    </w:p>
    <w:bookmarkEnd w:id="9581"/>
    <w:bookmarkStart w:name="z9669" w:id="9582"/>
    <w:p>
      <w:pPr>
        <w:spacing w:after="0"/>
        <w:ind w:left="0"/>
        <w:jc w:val="both"/>
      </w:pPr>
      <w:r>
        <w:rPr>
          <w:rFonts w:ascii="Times New Roman"/>
          <w:b w:val="false"/>
          <w:i w:val="false"/>
          <w:color w:val="000000"/>
          <w:sz w:val="28"/>
        </w:rPr>
        <w:t>
      1) құқықтары:</w:t>
      </w:r>
    </w:p>
    <w:bookmarkEnd w:id="9582"/>
    <w:bookmarkStart w:name="z9670" w:id="958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9583"/>
    <w:bookmarkStart w:name="z9671" w:id="9584"/>
    <w:p>
      <w:pPr>
        <w:spacing w:after="0"/>
        <w:ind w:left="0"/>
        <w:jc w:val="both"/>
      </w:pPr>
      <w:r>
        <w:rPr>
          <w:rFonts w:ascii="Times New Roman"/>
          <w:b w:val="false"/>
          <w:i w:val="false"/>
          <w:color w:val="000000"/>
          <w:sz w:val="28"/>
        </w:rPr>
        <w:t>
      салық төлеушіден (салық агентінен):</w:t>
      </w:r>
    </w:p>
    <w:bookmarkEnd w:id="9584"/>
    <w:bookmarkStart w:name="z9672" w:id="958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9585"/>
    <w:bookmarkStart w:name="z9673" w:id="958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9586"/>
    <w:bookmarkStart w:name="z9674" w:id="958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9587"/>
    <w:bookmarkStart w:name="z9675" w:id="95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9588"/>
    <w:bookmarkStart w:name="z9676" w:id="95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9589"/>
    <w:bookmarkStart w:name="z9677" w:id="959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9590"/>
    <w:bookmarkStart w:name="z9678" w:id="959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9591"/>
    <w:bookmarkStart w:name="z9679" w:id="959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9592"/>
    <w:bookmarkStart w:name="z9680" w:id="959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9593"/>
    <w:bookmarkStart w:name="z9681" w:id="959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9594"/>
    <w:bookmarkStart w:name="z9682" w:id="959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9595"/>
    <w:bookmarkStart w:name="z9683" w:id="959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9596"/>
    <w:bookmarkStart w:name="z9684" w:id="959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9597"/>
    <w:bookmarkStart w:name="z9685" w:id="959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9598"/>
    <w:bookmarkStart w:name="z9686" w:id="959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9599"/>
    <w:bookmarkStart w:name="z9687" w:id="960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9600"/>
    <w:bookmarkStart w:name="z9688" w:id="960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9601"/>
    <w:bookmarkStart w:name="z9689" w:id="960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9602"/>
    <w:bookmarkStart w:name="z9690" w:id="960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9603"/>
    <w:bookmarkStart w:name="z9691" w:id="960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9604"/>
    <w:bookmarkStart w:name="z9692" w:id="960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9605"/>
    <w:bookmarkStart w:name="z9693" w:id="960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9606"/>
    <w:bookmarkStart w:name="z9694" w:id="960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9607"/>
    <w:bookmarkStart w:name="z9695" w:id="9608"/>
    <w:p>
      <w:pPr>
        <w:spacing w:after="0"/>
        <w:ind w:left="0"/>
        <w:jc w:val="both"/>
      </w:pPr>
      <w:r>
        <w:rPr>
          <w:rFonts w:ascii="Times New Roman"/>
          <w:b w:val="false"/>
          <w:i w:val="false"/>
          <w:color w:val="000000"/>
          <w:sz w:val="28"/>
        </w:rPr>
        <w:t>
      2) міндеттері:</w:t>
      </w:r>
    </w:p>
    <w:bookmarkEnd w:id="9608"/>
    <w:bookmarkStart w:name="z9696" w:id="960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9609"/>
    <w:bookmarkStart w:name="z9697" w:id="961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9610"/>
    <w:bookmarkStart w:name="z9698" w:id="961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9611"/>
    <w:bookmarkStart w:name="z9699" w:id="961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612"/>
    <w:bookmarkStart w:name="z9700" w:id="961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613"/>
    <w:bookmarkStart w:name="z9701" w:id="9614"/>
    <w:p>
      <w:pPr>
        <w:spacing w:after="0"/>
        <w:ind w:left="0"/>
        <w:jc w:val="both"/>
      </w:pPr>
      <w:r>
        <w:rPr>
          <w:rFonts w:ascii="Times New Roman"/>
          <w:b w:val="false"/>
          <w:i w:val="false"/>
          <w:color w:val="000000"/>
          <w:sz w:val="28"/>
        </w:rPr>
        <w:t>
      салықтық берешегі бар;</w:t>
      </w:r>
    </w:p>
    <w:bookmarkEnd w:id="9614"/>
    <w:bookmarkStart w:name="z9702" w:id="961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615"/>
    <w:bookmarkStart w:name="z9703" w:id="961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616"/>
    <w:bookmarkStart w:name="z9704" w:id="961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617"/>
    <w:bookmarkStart w:name="z9705" w:id="961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618"/>
    <w:bookmarkStart w:name="z9706" w:id="961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619"/>
    <w:bookmarkStart w:name="z9707" w:id="962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620"/>
    <w:bookmarkStart w:name="z9708" w:id="962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621"/>
    <w:bookmarkStart w:name="z9709" w:id="962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622"/>
    <w:bookmarkStart w:name="z9710" w:id="962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623"/>
    <w:bookmarkStart w:name="z9711" w:id="962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624"/>
    <w:bookmarkStart w:name="z9712" w:id="962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625"/>
    <w:bookmarkStart w:name="z9713" w:id="962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626"/>
    <w:bookmarkStart w:name="z9714" w:id="962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627"/>
    <w:bookmarkStart w:name="z9715" w:id="962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628"/>
    <w:bookmarkStart w:name="z9716" w:id="962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629"/>
    <w:bookmarkStart w:name="z9717" w:id="9630"/>
    <w:p>
      <w:pPr>
        <w:spacing w:after="0"/>
        <w:ind w:left="0"/>
        <w:jc w:val="both"/>
      </w:pPr>
      <w:r>
        <w:rPr>
          <w:rFonts w:ascii="Times New Roman"/>
          <w:b w:val="false"/>
          <w:i w:val="false"/>
          <w:color w:val="000000"/>
          <w:sz w:val="28"/>
        </w:rPr>
        <w:t>
      мемлекет мүдделерін қорғау;</w:t>
      </w:r>
    </w:p>
    <w:bookmarkEnd w:id="9630"/>
    <w:bookmarkStart w:name="z9718" w:id="963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631"/>
    <w:bookmarkStart w:name="z9719" w:id="963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632"/>
    <w:bookmarkStart w:name="z9720" w:id="963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633"/>
    <w:bookmarkStart w:name="z9721" w:id="963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634"/>
    <w:bookmarkStart w:name="z9722" w:id="9635"/>
    <w:p>
      <w:pPr>
        <w:spacing w:after="0"/>
        <w:ind w:left="0"/>
        <w:jc w:val="both"/>
      </w:pPr>
      <w:r>
        <w:rPr>
          <w:rFonts w:ascii="Times New Roman"/>
          <w:b w:val="false"/>
          <w:i w:val="false"/>
          <w:color w:val="000000"/>
          <w:sz w:val="28"/>
        </w:rPr>
        <w:t>
      15. Функциялары:</w:t>
      </w:r>
    </w:p>
    <w:bookmarkEnd w:id="9635"/>
    <w:bookmarkStart w:name="z9723" w:id="9636"/>
    <w:p>
      <w:pPr>
        <w:spacing w:after="0"/>
        <w:ind w:left="0"/>
        <w:jc w:val="both"/>
      </w:pPr>
      <w:r>
        <w:rPr>
          <w:rFonts w:ascii="Times New Roman"/>
          <w:b w:val="false"/>
          <w:i w:val="false"/>
          <w:color w:val="000000"/>
          <w:sz w:val="28"/>
        </w:rPr>
        <w:t>
      1) салықтық бақылауды жүзеге асыру;</w:t>
      </w:r>
    </w:p>
    <w:bookmarkEnd w:id="9636"/>
    <w:bookmarkStart w:name="z9724" w:id="963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637"/>
    <w:bookmarkStart w:name="z9725" w:id="963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638"/>
    <w:bookmarkStart w:name="z9726" w:id="963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639"/>
    <w:bookmarkStart w:name="z9727" w:id="964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640"/>
    <w:bookmarkStart w:name="z9728" w:id="964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641"/>
    <w:bookmarkStart w:name="z9729" w:id="964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642"/>
    <w:bookmarkStart w:name="z9730" w:id="964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643"/>
    <w:bookmarkStart w:name="z9731" w:id="964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644"/>
    <w:bookmarkStart w:name="z9732" w:id="964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645"/>
    <w:bookmarkStart w:name="z9733" w:id="9646"/>
    <w:p>
      <w:pPr>
        <w:spacing w:after="0"/>
        <w:ind w:left="0"/>
        <w:jc w:val="both"/>
      </w:pPr>
      <w:r>
        <w:rPr>
          <w:rFonts w:ascii="Times New Roman"/>
          <w:b w:val="false"/>
          <w:i w:val="false"/>
          <w:color w:val="000000"/>
          <w:sz w:val="28"/>
        </w:rPr>
        <w:t>
      11) салықтық әкімшілендіруді жүзеге асыру;</w:t>
      </w:r>
    </w:p>
    <w:bookmarkEnd w:id="9646"/>
    <w:bookmarkStart w:name="z9734" w:id="964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647"/>
    <w:bookmarkStart w:name="z9735" w:id="964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648"/>
    <w:bookmarkStart w:name="z9736" w:id="9649"/>
    <w:p>
      <w:pPr>
        <w:spacing w:after="0"/>
        <w:ind w:left="0"/>
        <w:jc w:val="both"/>
      </w:pPr>
      <w:r>
        <w:rPr>
          <w:rFonts w:ascii="Times New Roman"/>
          <w:b w:val="false"/>
          <w:i w:val="false"/>
          <w:color w:val="000000"/>
          <w:sz w:val="28"/>
        </w:rPr>
        <w:t>
      14) тәуекелдерді басқару жүйесін пайдалану;</w:t>
      </w:r>
    </w:p>
    <w:bookmarkEnd w:id="9649"/>
    <w:bookmarkStart w:name="z9737" w:id="965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650"/>
    <w:bookmarkStart w:name="z9738" w:id="965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651"/>
    <w:bookmarkStart w:name="z9739" w:id="965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652"/>
    <w:bookmarkStart w:name="z9740" w:id="965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653"/>
    <w:bookmarkStart w:name="z9741" w:id="965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654"/>
    <w:bookmarkStart w:name="z9742" w:id="965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655"/>
    <w:bookmarkStart w:name="z9743" w:id="965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656"/>
    <w:bookmarkStart w:name="z9744" w:id="965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657"/>
    <w:bookmarkStart w:name="z9745" w:id="965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658"/>
    <w:bookmarkStart w:name="z9746" w:id="965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659"/>
    <w:bookmarkStart w:name="z9747" w:id="966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660"/>
    <w:bookmarkStart w:name="z9748" w:id="966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661"/>
    <w:bookmarkStart w:name="z9749" w:id="966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662"/>
    <w:bookmarkStart w:name="z9750" w:id="966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663"/>
    <w:bookmarkStart w:name="z9751" w:id="966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664"/>
    <w:bookmarkStart w:name="z9752" w:id="966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665"/>
    <w:bookmarkStart w:name="z9753" w:id="966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666"/>
    <w:bookmarkStart w:name="z9754" w:id="966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667"/>
    <w:bookmarkStart w:name="z9755" w:id="966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668"/>
    <w:bookmarkStart w:name="z9756" w:id="966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669"/>
    <w:bookmarkStart w:name="z9757" w:id="967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670"/>
    <w:bookmarkStart w:name="z9758" w:id="967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671"/>
    <w:bookmarkStart w:name="z9759" w:id="967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672"/>
    <w:bookmarkStart w:name="z9760" w:id="967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673"/>
    <w:bookmarkStart w:name="z9761" w:id="967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674"/>
    <w:bookmarkStart w:name="z9762" w:id="967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675"/>
    <w:bookmarkStart w:name="z9763" w:id="967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676"/>
    <w:bookmarkStart w:name="z9764" w:id="967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677"/>
    <w:bookmarkStart w:name="z9765" w:id="9678"/>
    <w:p>
      <w:pPr>
        <w:spacing w:after="0"/>
        <w:ind w:left="0"/>
        <w:jc w:val="both"/>
      </w:pPr>
      <w:r>
        <w:rPr>
          <w:rFonts w:ascii="Times New Roman"/>
          <w:b w:val="false"/>
          <w:i w:val="false"/>
          <w:color w:val="000000"/>
          <w:sz w:val="28"/>
        </w:rPr>
        <w:t>
      18. Басқарма басшысының өкілеттіктері:</w:t>
      </w:r>
    </w:p>
    <w:bookmarkEnd w:id="9678"/>
    <w:bookmarkStart w:name="z9766" w:id="967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9679"/>
    <w:bookmarkStart w:name="z9767" w:id="968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680"/>
    <w:bookmarkStart w:name="z9768" w:id="968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681"/>
    <w:bookmarkStart w:name="z9769" w:id="968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682"/>
    <w:bookmarkStart w:name="z9770" w:id="968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683"/>
    <w:bookmarkStart w:name="z9771" w:id="968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684"/>
    <w:bookmarkStart w:name="z9772" w:id="968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685"/>
    <w:bookmarkStart w:name="z9773" w:id="968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686"/>
    <w:bookmarkStart w:name="z9774" w:id="968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687"/>
    <w:bookmarkStart w:name="z9775" w:id="968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688"/>
    <w:bookmarkStart w:name="z9776" w:id="968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689"/>
    <w:bookmarkStart w:name="z9777" w:id="969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690"/>
    <w:bookmarkStart w:name="z9778" w:id="9691"/>
    <w:p>
      <w:pPr>
        <w:spacing w:after="0"/>
        <w:ind w:left="0"/>
        <w:jc w:val="left"/>
      </w:pPr>
      <w:r>
        <w:rPr>
          <w:rFonts w:ascii="Times New Roman"/>
          <w:b/>
          <w:i w:val="false"/>
          <w:color w:val="000000"/>
        </w:rPr>
        <w:t xml:space="preserve"> 4-тарау. Басқарманың мүлкi</w:t>
      </w:r>
    </w:p>
    <w:bookmarkEnd w:id="9691"/>
    <w:bookmarkStart w:name="z9779" w:id="969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9692"/>
    <w:bookmarkStart w:name="z9780" w:id="969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693"/>
    <w:bookmarkStart w:name="z9781" w:id="969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9694"/>
    <w:bookmarkStart w:name="z9782" w:id="969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695"/>
    <w:bookmarkStart w:name="z9783" w:id="9696"/>
    <w:p>
      <w:pPr>
        <w:spacing w:after="0"/>
        <w:ind w:left="0"/>
        <w:jc w:val="left"/>
      </w:pPr>
      <w:r>
        <w:rPr>
          <w:rFonts w:ascii="Times New Roman"/>
          <w:b/>
          <w:i w:val="false"/>
          <w:color w:val="000000"/>
        </w:rPr>
        <w:t xml:space="preserve"> 5-тарау. Басқарманы қайта ұйымдастыру және тарату</w:t>
      </w:r>
    </w:p>
    <w:bookmarkEnd w:id="9696"/>
    <w:bookmarkStart w:name="z9784" w:id="969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72-қосымша</w:t>
            </w:r>
          </w:p>
        </w:tc>
      </w:tr>
    </w:tbl>
    <w:bookmarkStart w:name="z9786" w:id="969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туралы ереже </w:t>
      </w:r>
    </w:p>
    <w:bookmarkEnd w:id="9698"/>
    <w:bookmarkStart w:name="z9787" w:id="9699"/>
    <w:p>
      <w:pPr>
        <w:spacing w:after="0"/>
        <w:ind w:left="0"/>
        <w:jc w:val="left"/>
      </w:pPr>
      <w:r>
        <w:rPr>
          <w:rFonts w:ascii="Times New Roman"/>
          <w:b/>
          <w:i w:val="false"/>
          <w:color w:val="000000"/>
        </w:rPr>
        <w:t xml:space="preserve"> 1-тарау. Жалпы ережелер</w:t>
      </w:r>
    </w:p>
    <w:bookmarkEnd w:id="9699"/>
    <w:bookmarkStart w:name="z9788" w:id="970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700"/>
    <w:bookmarkStart w:name="z9789" w:id="9701"/>
    <w:p>
      <w:pPr>
        <w:spacing w:after="0"/>
        <w:ind w:left="0"/>
        <w:jc w:val="both"/>
      </w:pPr>
      <w:r>
        <w:rPr>
          <w:rFonts w:ascii="Times New Roman"/>
          <w:b w:val="false"/>
          <w:i w:val="false"/>
          <w:color w:val="000000"/>
          <w:sz w:val="28"/>
        </w:rPr>
        <w:t xml:space="preserve">
      1) салықтық әкімшілендіру; </w:t>
      </w:r>
    </w:p>
    <w:bookmarkEnd w:id="9701"/>
    <w:bookmarkStart w:name="z9790" w:id="970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702"/>
    <w:bookmarkStart w:name="z9791" w:id="9703"/>
    <w:p>
      <w:pPr>
        <w:spacing w:after="0"/>
        <w:ind w:left="0"/>
        <w:jc w:val="both"/>
      </w:pPr>
      <w:r>
        <w:rPr>
          <w:rFonts w:ascii="Times New Roman"/>
          <w:b w:val="false"/>
          <w:i w:val="false"/>
          <w:color w:val="000000"/>
          <w:sz w:val="28"/>
        </w:rPr>
        <w:t>
      3) мұнай өнімдерінің және биоотынның айналымы;</w:t>
      </w:r>
    </w:p>
    <w:bookmarkEnd w:id="9703"/>
    <w:bookmarkStart w:name="z9792" w:id="970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704"/>
    <w:bookmarkStart w:name="z9793" w:id="970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705"/>
    <w:bookmarkStart w:name="z9794" w:id="970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706"/>
    <w:bookmarkStart w:name="z9795" w:id="970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707"/>
    <w:bookmarkStart w:name="z9796" w:id="970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708"/>
    <w:bookmarkStart w:name="z9797" w:id="970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709"/>
    <w:bookmarkStart w:name="z9798" w:id="971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9710"/>
    <w:bookmarkStart w:name="z9799" w:id="971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9711"/>
    <w:bookmarkStart w:name="z9800" w:id="9712"/>
    <w:p>
      <w:pPr>
        <w:spacing w:after="0"/>
        <w:ind w:left="0"/>
        <w:jc w:val="both"/>
      </w:pPr>
      <w:r>
        <w:rPr>
          <w:rFonts w:ascii="Times New Roman"/>
          <w:b w:val="false"/>
          <w:i w:val="false"/>
          <w:color w:val="000000"/>
          <w:sz w:val="28"/>
        </w:rPr>
        <w:t>
      8. Басқарманың орналасқан жері: пошта индексі 070500, Қазақстан Республикасы, Шығыс Қазақстан облысы, Глубоков ауданы, Глубокое кенті, Пирогов көшесі, 19.</w:t>
      </w:r>
    </w:p>
    <w:bookmarkEnd w:id="9712"/>
    <w:bookmarkStart w:name="z9801" w:id="9713"/>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республикалық мемлекеттік мекемесi. </w:t>
      </w:r>
    </w:p>
    <w:bookmarkEnd w:id="9713"/>
    <w:bookmarkStart w:name="z9802" w:id="97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14"/>
    <w:bookmarkStart w:name="z9803" w:id="97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715"/>
    <w:bookmarkStart w:name="z9804" w:id="971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9716"/>
    <w:bookmarkStart w:name="z9805" w:id="971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717"/>
    <w:bookmarkStart w:name="z9806" w:id="971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9718"/>
    <w:bookmarkStart w:name="z9807" w:id="9719"/>
    <w:p>
      <w:pPr>
        <w:spacing w:after="0"/>
        <w:ind w:left="0"/>
        <w:jc w:val="both"/>
      </w:pPr>
      <w:r>
        <w:rPr>
          <w:rFonts w:ascii="Times New Roman"/>
          <w:b w:val="false"/>
          <w:i w:val="false"/>
          <w:color w:val="000000"/>
          <w:sz w:val="28"/>
        </w:rPr>
        <w:t>
      13. Міндеттері:</w:t>
      </w:r>
    </w:p>
    <w:bookmarkEnd w:id="9719"/>
    <w:bookmarkStart w:name="z9808" w:id="972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9720"/>
    <w:bookmarkStart w:name="z9809" w:id="972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9721"/>
    <w:bookmarkStart w:name="z9810" w:id="972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9722"/>
    <w:bookmarkStart w:name="z9811" w:id="972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9723"/>
    <w:bookmarkStart w:name="z9812" w:id="972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9724"/>
    <w:bookmarkStart w:name="z9813" w:id="972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9725"/>
    <w:bookmarkStart w:name="z9814" w:id="972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9726"/>
    <w:bookmarkStart w:name="z9815" w:id="9727"/>
    <w:p>
      <w:pPr>
        <w:spacing w:after="0"/>
        <w:ind w:left="0"/>
        <w:jc w:val="both"/>
      </w:pPr>
      <w:r>
        <w:rPr>
          <w:rFonts w:ascii="Times New Roman"/>
          <w:b w:val="false"/>
          <w:i w:val="false"/>
          <w:color w:val="000000"/>
          <w:sz w:val="28"/>
        </w:rPr>
        <w:t>
      14. Басқарманың құқықтары мен міндеттемелері:</w:t>
      </w:r>
    </w:p>
    <w:bookmarkEnd w:id="9727"/>
    <w:bookmarkStart w:name="z9816" w:id="9728"/>
    <w:p>
      <w:pPr>
        <w:spacing w:after="0"/>
        <w:ind w:left="0"/>
        <w:jc w:val="both"/>
      </w:pPr>
      <w:r>
        <w:rPr>
          <w:rFonts w:ascii="Times New Roman"/>
          <w:b w:val="false"/>
          <w:i w:val="false"/>
          <w:color w:val="000000"/>
          <w:sz w:val="28"/>
        </w:rPr>
        <w:t>
      1) құқықтары:</w:t>
      </w:r>
    </w:p>
    <w:bookmarkEnd w:id="9728"/>
    <w:bookmarkStart w:name="z9817" w:id="972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9729"/>
    <w:bookmarkStart w:name="z9818" w:id="9730"/>
    <w:p>
      <w:pPr>
        <w:spacing w:after="0"/>
        <w:ind w:left="0"/>
        <w:jc w:val="both"/>
      </w:pPr>
      <w:r>
        <w:rPr>
          <w:rFonts w:ascii="Times New Roman"/>
          <w:b w:val="false"/>
          <w:i w:val="false"/>
          <w:color w:val="000000"/>
          <w:sz w:val="28"/>
        </w:rPr>
        <w:t>
      салық төлеушіден (салық агентінен):</w:t>
      </w:r>
    </w:p>
    <w:bookmarkEnd w:id="9730"/>
    <w:bookmarkStart w:name="z9819" w:id="973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9731"/>
    <w:bookmarkStart w:name="z9820" w:id="973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9732"/>
    <w:bookmarkStart w:name="z9821" w:id="973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9733"/>
    <w:bookmarkStart w:name="z9822" w:id="97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9734"/>
    <w:bookmarkStart w:name="z9823" w:id="97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9735"/>
    <w:bookmarkStart w:name="z9824" w:id="973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9736"/>
    <w:bookmarkStart w:name="z9825" w:id="973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9737"/>
    <w:bookmarkStart w:name="z9826" w:id="973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9738"/>
    <w:bookmarkStart w:name="z9827" w:id="973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9739"/>
    <w:bookmarkStart w:name="z9828" w:id="974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9740"/>
    <w:bookmarkStart w:name="z9829" w:id="974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9741"/>
    <w:bookmarkStart w:name="z9830" w:id="974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9742"/>
    <w:bookmarkStart w:name="z9831" w:id="974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9743"/>
    <w:bookmarkStart w:name="z9832" w:id="974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9744"/>
    <w:bookmarkStart w:name="z9833" w:id="974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9745"/>
    <w:bookmarkStart w:name="z9834" w:id="974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9746"/>
    <w:bookmarkStart w:name="z9835" w:id="974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9747"/>
    <w:bookmarkStart w:name="z9836" w:id="974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9748"/>
    <w:bookmarkStart w:name="z9837" w:id="974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9749"/>
    <w:bookmarkStart w:name="z9838" w:id="975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9750"/>
    <w:bookmarkStart w:name="z9839" w:id="975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9751"/>
    <w:bookmarkStart w:name="z9840" w:id="975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9752"/>
    <w:bookmarkStart w:name="z9841" w:id="975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9753"/>
    <w:bookmarkStart w:name="z9842" w:id="9754"/>
    <w:p>
      <w:pPr>
        <w:spacing w:after="0"/>
        <w:ind w:left="0"/>
        <w:jc w:val="both"/>
      </w:pPr>
      <w:r>
        <w:rPr>
          <w:rFonts w:ascii="Times New Roman"/>
          <w:b w:val="false"/>
          <w:i w:val="false"/>
          <w:color w:val="000000"/>
          <w:sz w:val="28"/>
        </w:rPr>
        <w:t>
      2) міндеттері:</w:t>
      </w:r>
    </w:p>
    <w:bookmarkEnd w:id="9754"/>
    <w:bookmarkStart w:name="z9843" w:id="975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9755"/>
    <w:bookmarkStart w:name="z9844" w:id="975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9756"/>
    <w:bookmarkStart w:name="z9845" w:id="975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9757"/>
    <w:bookmarkStart w:name="z9846" w:id="975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758"/>
    <w:bookmarkStart w:name="z9847" w:id="975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759"/>
    <w:bookmarkStart w:name="z9848" w:id="9760"/>
    <w:p>
      <w:pPr>
        <w:spacing w:after="0"/>
        <w:ind w:left="0"/>
        <w:jc w:val="both"/>
      </w:pPr>
      <w:r>
        <w:rPr>
          <w:rFonts w:ascii="Times New Roman"/>
          <w:b w:val="false"/>
          <w:i w:val="false"/>
          <w:color w:val="000000"/>
          <w:sz w:val="28"/>
        </w:rPr>
        <w:t>
      салықтық берешегі бар;</w:t>
      </w:r>
    </w:p>
    <w:bookmarkEnd w:id="9760"/>
    <w:bookmarkStart w:name="z9849" w:id="976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761"/>
    <w:bookmarkStart w:name="z9850" w:id="976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762"/>
    <w:bookmarkStart w:name="z9851" w:id="976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763"/>
    <w:bookmarkStart w:name="z9852" w:id="976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764"/>
    <w:bookmarkStart w:name="z9853" w:id="976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765"/>
    <w:bookmarkStart w:name="z9854" w:id="976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766"/>
    <w:bookmarkStart w:name="z9855" w:id="976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767"/>
    <w:bookmarkStart w:name="z9856" w:id="976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768"/>
    <w:bookmarkStart w:name="z9857" w:id="976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769"/>
    <w:bookmarkStart w:name="z9858" w:id="977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770"/>
    <w:bookmarkStart w:name="z9859" w:id="977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771"/>
    <w:bookmarkStart w:name="z9860" w:id="977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772"/>
    <w:bookmarkStart w:name="z9861" w:id="977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773"/>
    <w:bookmarkStart w:name="z9862" w:id="977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774"/>
    <w:bookmarkStart w:name="z9863" w:id="977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775"/>
    <w:bookmarkStart w:name="z9864" w:id="9776"/>
    <w:p>
      <w:pPr>
        <w:spacing w:after="0"/>
        <w:ind w:left="0"/>
        <w:jc w:val="both"/>
      </w:pPr>
      <w:r>
        <w:rPr>
          <w:rFonts w:ascii="Times New Roman"/>
          <w:b w:val="false"/>
          <w:i w:val="false"/>
          <w:color w:val="000000"/>
          <w:sz w:val="28"/>
        </w:rPr>
        <w:t>
      мемлекет мүдделерін қорғау;</w:t>
      </w:r>
    </w:p>
    <w:bookmarkEnd w:id="9776"/>
    <w:bookmarkStart w:name="z9865" w:id="977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777"/>
    <w:bookmarkStart w:name="z9866" w:id="977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778"/>
    <w:bookmarkStart w:name="z9867" w:id="977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779"/>
    <w:bookmarkStart w:name="z9868" w:id="978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780"/>
    <w:bookmarkStart w:name="z9869" w:id="9781"/>
    <w:p>
      <w:pPr>
        <w:spacing w:after="0"/>
        <w:ind w:left="0"/>
        <w:jc w:val="both"/>
      </w:pPr>
      <w:r>
        <w:rPr>
          <w:rFonts w:ascii="Times New Roman"/>
          <w:b w:val="false"/>
          <w:i w:val="false"/>
          <w:color w:val="000000"/>
          <w:sz w:val="28"/>
        </w:rPr>
        <w:t>
      15. Функциялары:</w:t>
      </w:r>
    </w:p>
    <w:bookmarkEnd w:id="9781"/>
    <w:bookmarkStart w:name="z9870" w:id="9782"/>
    <w:p>
      <w:pPr>
        <w:spacing w:after="0"/>
        <w:ind w:left="0"/>
        <w:jc w:val="both"/>
      </w:pPr>
      <w:r>
        <w:rPr>
          <w:rFonts w:ascii="Times New Roman"/>
          <w:b w:val="false"/>
          <w:i w:val="false"/>
          <w:color w:val="000000"/>
          <w:sz w:val="28"/>
        </w:rPr>
        <w:t>
      1) салықтық бақылауды жүзеге асыру;</w:t>
      </w:r>
    </w:p>
    <w:bookmarkEnd w:id="9782"/>
    <w:bookmarkStart w:name="z9871" w:id="978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783"/>
    <w:bookmarkStart w:name="z9872" w:id="978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784"/>
    <w:bookmarkStart w:name="z9873" w:id="978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785"/>
    <w:bookmarkStart w:name="z9874" w:id="978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786"/>
    <w:bookmarkStart w:name="z9875" w:id="978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787"/>
    <w:bookmarkStart w:name="z9876" w:id="978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788"/>
    <w:bookmarkStart w:name="z9877" w:id="978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789"/>
    <w:bookmarkStart w:name="z9878" w:id="979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790"/>
    <w:bookmarkStart w:name="z9879" w:id="979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791"/>
    <w:bookmarkStart w:name="z9880" w:id="9792"/>
    <w:p>
      <w:pPr>
        <w:spacing w:after="0"/>
        <w:ind w:left="0"/>
        <w:jc w:val="both"/>
      </w:pPr>
      <w:r>
        <w:rPr>
          <w:rFonts w:ascii="Times New Roman"/>
          <w:b w:val="false"/>
          <w:i w:val="false"/>
          <w:color w:val="000000"/>
          <w:sz w:val="28"/>
        </w:rPr>
        <w:t>
      11) салықтық әкімшілендіруді жүзеге асыру;</w:t>
      </w:r>
    </w:p>
    <w:bookmarkEnd w:id="9792"/>
    <w:bookmarkStart w:name="z9881" w:id="979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793"/>
    <w:bookmarkStart w:name="z9882" w:id="979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794"/>
    <w:bookmarkStart w:name="z9883" w:id="9795"/>
    <w:p>
      <w:pPr>
        <w:spacing w:after="0"/>
        <w:ind w:left="0"/>
        <w:jc w:val="both"/>
      </w:pPr>
      <w:r>
        <w:rPr>
          <w:rFonts w:ascii="Times New Roman"/>
          <w:b w:val="false"/>
          <w:i w:val="false"/>
          <w:color w:val="000000"/>
          <w:sz w:val="28"/>
        </w:rPr>
        <w:t>
      14) тәуекелдерді басқару жүйесін пайдалану;</w:t>
      </w:r>
    </w:p>
    <w:bookmarkEnd w:id="9795"/>
    <w:bookmarkStart w:name="z9884" w:id="979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796"/>
    <w:bookmarkStart w:name="z9885" w:id="979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797"/>
    <w:bookmarkStart w:name="z9886" w:id="979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798"/>
    <w:bookmarkStart w:name="z9887" w:id="979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799"/>
    <w:bookmarkStart w:name="z9888" w:id="980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800"/>
    <w:bookmarkStart w:name="z9889" w:id="980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801"/>
    <w:bookmarkStart w:name="z9890" w:id="980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802"/>
    <w:bookmarkStart w:name="z9891" w:id="980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803"/>
    <w:bookmarkStart w:name="z9892" w:id="980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804"/>
    <w:bookmarkStart w:name="z9893" w:id="980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805"/>
    <w:bookmarkStart w:name="z9894" w:id="980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806"/>
    <w:bookmarkStart w:name="z9895" w:id="980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807"/>
    <w:bookmarkStart w:name="z9896" w:id="980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808"/>
    <w:bookmarkStart w:name="z9897" w:id="980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809"/>
    <w:bookmarkStart w:name="z9898" w:id="981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810"/>
    <w:bookmarkStart w:name="z9899" w:id="981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811"/>
    <w:bookmarkStart w:name="z9900" w:id="981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812"/>
    <w:bookmarkStart w:name="z9901" w:id="981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813"/>
    <w:bookmarkStart w:name="z9902" w:id="981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814"/>
    <w:bookmarkStart w:name="z9903" w:id="981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815"/>
    <w:bookmarkStart w:name="z9904" w:id="981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816"/>
    <w:bookmarkStart w:name="z9905" w:id="981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817"/>
    <w:bookmarkStart w:name="z9906" w:id="981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818"/>
    <w:bookmarkStart w:name="z9907" w:id="981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819"/>
    <w:bookmarkStart w:name="z9908" w:id="982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820"/>
    <w:bookmarkStart w:name="z9909" w:id="982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821"/>
    <w:bookmarkStart w:name="z9910" w:id="982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822"/>
    <w:bookmarkStart w:name="z9911" w:id="982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823"/>
    <w:bookmarkStart w:name="z9912" w:id="98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824"/>
    <w:bookmarkStart w:name="z9913" w:id="9825"/>
    <w:p>
      <w:pPr>
        <w:spacing w:after="0"/>
        <w:ind w:left="0"/>
        <w:jc w:val="both"/>
      </w:pPr>
      <w:r>
        <w:rPr>
          <w:rFonts w:ascii="Times New Roman"/>
          <w:b w:val="false"/>
          <w:i w:val="false"/>
          <w:color w:val="000000"/>
          <w:sz w:val="28"/>
        </w:rPr>
        <w:t>
      19. Басқарма басшысының өкілеттіктері:</w:t>
      </w:r>
    </w:p>
    <w:bookmarkEnd w:id="9825"/>
    <w:bookmarkStart w:name="z9914" w:id="982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9826"/>
    <w:bookmarkStart w:name="z9915" w:id="982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827"/>
    <w:bookmarkStart w:name="z9916" w:id="982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828"/>
    <w:bookmarkStart w:name="z9917" w:id="982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829"/>
    <w:bookmarkStart w:name="z9918" w:id="983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830"/>
    <w:bookmarkStart w:name="z9919" w:id="983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831"/>
    <w:bookmarkStart w:name="z9920" w:id="983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832"/>
    <w:bookmarkStart w:name="z9921" w:id="983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833"/>
    <w:bookmarkStart w:name="z9922" w:id="983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834"/>
    <w:bookmarkStart w:name="z9923" w:id="983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835"/>
    <w:bookmarkStart w:name="z9924" w:id="983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836"/>
    <w:bookmarkStart w:name="z9925" w:id="983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837"/>
    <w:bookmarkStart w:name="z9926" w:id="983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9838"/>
    <w:bookmarkStart w:name="z9927" w:id="9839"/>
    <w:p>
      <w:pPr>
        <w:spacing w:after="0"/>
        <w:ind w:left="0"/>
        <w:jc w:val="left"/>
      </w:pPr>
      <w:r>
        <w:rPr>
          <w:rFonts w:ascii="Times New Roman"/>
          <w:b/>
          <w:i w:val="false"/>
          <w:color w:val="000000"/>
        </w:rPr>
        <w:t xml:space="preserve"> 4-тарау. Басқарманың мүлкi</w:t>
      </w:r>
    </w:p>
    <w:bookmarkEnd w:id="9839"/>
    <w:bookmarkStart w:name="z9928" w:id="984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9840"/>
    <w:bookmarkStart w:name="z9929" w:id="984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41"/>
    <w:bookmarkStart w:name="z9930" w:id="984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9842"/>
    <w:bookmarkStart w:name="z9931" w:id="984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843"/>
    <w:bookmarkStart w:name="z9932" w:id="9844"/>
    <w:p>
      <w:pPr>
        <w:spacing w:after="0"/>
        <w:ind w:left="0"/>
        <w:jc w:val="left"/>
      </w:pPr>
      <w:r>
        <w:rPr>
          <w:rFonts w:ascii="Times New Roman"/>
          <w:b/>
          <w:i w:val="false"/>
          <w:color w:val="000000"/>
        </w:rPr>
        <w:t xml:space="preserve"> 5-тарау. Басқарманы қайта ұйымдастыру және тарату</w:t>
      </w:r>
    </w:p>
    <w:bookmarkEnd w:id="9844"/>
    <w:bookmarkStart w:name="z9933" w:id="98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73-қосымша</w:t>
            </w:r>
          </w:p>
        </w:tc>
      </w:tr>
    </w:tbl>
    <w:bookmarkStart w:name="z9935" w:id="984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туралы ереже </w:t>
      </w:r>
    </w:p>
    <w:bookmarkEnd w:id="9846"/>
    <w:bookmarkStart w:name="z9936" w:id="9847"/>
    <w:p>
      <w:pPr>
        <w:spacing w:after="0"/>
        <w:ind w:left="0"/>
        <w:jc w:val="left"/>
      </w:pPr>
      <w:r>
        <w:rPr>
          <w:rFonts w:ascii="Times New Roman"/>
          <w:b/>
          <w:i w:val="false"/>
          <w:color w:val="000000"/>
        </w:rPr>
        <w:t xml:space="preserve"> 1-тарау. Жалпы ережелер</w:t>
      </w:r>
    </w:p>
    <w:bookmarkEnd w:id="9847"/>
    <w:bookmarkStart w:name="z9937" w:id="984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848"/>
    <w:bookmarkStart w:name="z9938" w:id="9849"/>
    <w:p>
      <w:pPr>
        <w:spacing w:after="0"/>
        <w:ind w:left="0"/>
        <w:jc w:val="both"/>
      </w:pPr>
      <w:r>
        <w:rPr>
          <w:rFonts w:ascii="Times New Roman"/>
          <w:b w:val="false"/>
          <w:i w:val="false"/>
          <w:color w:val="000000"/>
          <w:sz w:val="28"/>
        </w:rPr>
        <w:t xml:space="preserve">
      1) салықтық әкімшілендіру; </w:t>
      </w:r>
    </w:p>
    <w:bookmarkEnd w:id="9849"/>
    <w:bookmarkStart w:name="z9939" w:id="985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850"/>
    <w:bookmarkStart w:name="z9940" w:id="9851"/>
    <w:p>
      <w:pPr>
        <w:spacing w:after="0"/>
        <w:ind w:left="0"/>
        <w:jc w:val="both"/>
      </w:pPr>
      <w:r>
        <w:rPr>
          <w:rFonts w:ascii="Times New Roman"/>
          <w:b w:val="false"/>
          <w:i w:val="false"/>
          <w:color w:val="000000"/>
          <w:sz w:val="28"/>
        </w:rPr>
        <w:t>
      3) мұнай өнімдерінің және биоотынның айналымы;</w:t>
      </w:r>
    </w:p>
    <w:bookmarkEnd w:id="9851"/>
    <w:bookmarkStart w:name="z9941" w:id="985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852"/>
    <w:bookmarkStart w:name="z9942" w:id="985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853"/>
    <w:bookmarkStart w:name="z9943" w:id="98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9854"/>
    <w:bookmarkStart w:name="z9944" w:id="985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9855"/>
    <w:bookmarkStart w:name="z9945" w:id="985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9856"/>
    <w:bookmarkStart w:name="z9946" w:id="985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9857"/>
    <w:bookmarkStart w:name="z9947" w:id="985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9858"/>
    <w:bookmarkStart w:name="z9948" w:id="985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9859"/>
    <w:bookmarkStart w:name="z9949" w:id="9860"/>
    <w:p>
      <w:pPr>
        <w:spacing w:after="0"/>
        <w:ind w:left="0"/>
        <w:jc w:val="both"/>
      </w:pPr>
      <w:r>
        <w:rPr>
          <w:rFonts w:ascii="Times New Roman"/>
          <w:b w:val="false"/>
          <w:i w:val="false"/>
          <w:color w:val="000000"/>
          <w:sz w:val="28"/>
        </w:rPr>
        <w:t>
      8. Басқарманың орналасқан жері: пошта индексі 070700, Қазақстан Республикасы, Шығыс Қазақстан облысы, Зайсан ауданы, Зайсан қаласы, Жеңіс көшесі, 6.</w:t>
      </w:r>
    </w:p>
    <w:bookmarkEnd w:id="9860"/>
    <w:bookmarkStart w:name="z9950" w:id="9861"/>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республикалық мемлекеттік мекемесi. </w:t>
      </w:r>
    </w:p>
    <w:bookmarkEnd w:id="9861"/>
    <w:bookmarkStart w:name="z9951" w:id="98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62"/>
    <w:bookmarkStart w:name="z9952" w:id="98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63"/>
    <w:bookmarkStart w:name="z9953" w:id="986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9864"/>
    <w:bookmarkStart w:name="z9954" w:id="986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865"/>
    <w:bookmarkStart w:name="z9955" w:id="986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9866"/>
    <w:bookmarkStart w:name="z9956" w:id="9867"/>
    <w:p>
      <w:pPr>
        <w:spacing w:after="0"/>
        <w:ind w:left="0"/>
        <w:jc w:val="both"/>
      </w:pPr>
      <w:r>
        <w:rPr>
          <w:rFonts w:ascii="Times New Roman"/>
          <w:b w:val="false"/>
          <w:i w:val="false"/>
          <w:color w:val="000000"/>
          <w:sz w:val="28"/>
        </w:rPr>
        <w:t>
      13. Міндеттері:</w:t>
      </w:r>
    </w:p>
    <w:bookmarkEnd w:id="9867"/>
    <w:bookmarkStart w:name="z9957" w:id="986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9868"/>
    <w:bookmarkStart w:name="z9958" w:id="986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9869"/>
    <w:bookmarkStart w:name="z9959" w:id="987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9870"/>
    <w:bookmarkStart w:name="z9960" w:id="987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9871"/>
    <w:bookmarkStart w:name="z9961" w:id="987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9872"/>
    <w:bookmarkStart w:name="z9962" w:id="987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9873"/>
    <w:bookmarkStart w:name="z9963" w:id="987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9874"/>
    <w:bookmarkStart w:name="z9964" w:id="9875"/>
    <w:p>
      <w:pPr>
        <w:spacing w:after="0"/>
        <w:ind w:left="0"/>
        <w:jc w:val="both"/>
      </w:pPr>
      <w:r>
        <w:rPr>
          <w:rFonts w:ascii="Times New Roman"/>
          <w:b w:val="false"/>
          <w:i w:val="false"/>
          <w:color w:val="000000"/>
          <w:sz w:val="28"/>
        </w:rPr>
        <w:t>
      14. Басқарманың құқықтары мен міндеттемелері:</w:t>
      </w:r>
    </w:p>
    <w:bookmarkEnd w:id="9875"/>
    <w:bookmarkStart w:name="z9965" w:id="9876"/>
    <w:p>
      <w:pPr>
        <w:spacing w:after="0"/>
        <w:ind w:left="0"/>
        <w:jc w:val="both"/>
      </w:pPr>
      <w:r>
        <w:rPr>
          <w:rFonts w:ascii="Times New Roman"/>
          <w:b w:val="false"/>
          <w:i w:val="false"/>
          <w:color w:val="000000"/>
          <w:sz w:val="28"/>
        </w:rPr>
        <w:t>
      1) құқықтары:</w:t>
      </w:r>
    </w:p>
    <w:bookmarkEnd w:id="9876"/>
    <w:bookmarkStart w:name="z9966" w:id="987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9877"/>
    <w:bookmarkStart w:name="z9967" w:id="9878"/>
    <w:p>
      <w:pPr>
        <w:spacing w:after="0"/>
        <w:ind w:left="0"/>
        <w:jc w:val="both"/>
      </w:pPr>
      <w:r>
        <w:rPr>
          <w:rFonts w:ascii="Times New Roman"/>
          <w:b w:val="false"/>
          <w:i w:val="false"/>
          <w:color w:val="000000"/>
          <w:sz w:val="28"/>
        </w:rPr>
        <w:t>
      салық төлеушіден (салық агентінен):</w:t>
      </w:r>
    </w:p>
    <w:bookmarkEnd w:id="9878"/>
    <w:bookmarkStart w:name="z9968" w:id="987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9879"/>
    <w:bookmarkStart w:name="z9969" w:id="988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9880"/>
    <w:bookmarkStart w:name="z9970" w:id="988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9881"/>
    <w:bookmarkStart w:name="z9971" w:id="988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9882"/>
    <w:bookmarkStart w:name="z9972" w:id="988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9883"/>
    <w:bookmarkStart w:name="z9973" w:id="988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9884"/>
    <w:bookmarkStart w:name="z9974" w:id="988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9885"/>
    <w:bookmarkStart w:name="z9975" w:id="988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9886"/>
    <w:bookmarkStart w:name="z9976" w:id="988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9887"/>
    <w:bookmarkStart w:name="z9977" w:id="988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9888"/>
    <w:bookmarkStart w:name="z9978" w:id="988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9889"/>
    <w:bookmarkStart w:name="z9979" w:id="989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9890"/>
    <w:bookmarkStart w:name="z9980" w:id="989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9891"/>
    <w:bookmarkStart w:name="z9981" w:id="989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9892"/>
    <w:bookmarkStart w:name="z9982" w:id="989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9893"/>
    <w:bookmarkStart w:name="z9983" w:id="989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9894"/>
    <w:bookmarkStart w:name="z9984" w:id="989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9895"/>
    <w:bookmarkStart w:name="z9985" w:id="989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9896"/>
    <w:bookmarkStart w:name="z9986" w:id="9897"/>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9897"/>
    <w:bookmarkStart w:name="z9987" w:id="989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9898"/>
    <w:bookmarkStart w:name="z9988" w:id="989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9899"/>
    <w:bookmarkStart w:name="z9989" w:id="990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9900"/>
    <w:bookmarkStart w:name="z9990" w:id="990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9901"/>
    <w:bookmarkStart w:name="z9991" w:id="9902"/>
    <w:p>
      <w:pPr>
        <w:spacing w:after="0"/>
        <w:ind w:left="0"/>
        <w:jc w:val="both"/>
      </w:pPr>
      <w:r>
        <w:rPr>
          <w:rFonts w:ascii="Times New Roman"/>
          <w:b w:val="false"/>
          <w:i w:val="false"/>
          <w:color w:val="000000"/>
          <w:sz w:val="28"/>
        </w:rPr>
        <w:t>
      2) міндеттері:</w:t>
      </w:r>
    </w:p>
    <w:bookmarkEnd w:id="9902"/>
    <w:bookmarkStart w:name="z9992" w:id="990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9903"/>
    <w:bookmarkStart w:name="z9993" w:id="990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9904"/>
    <w:bookmarkStart w:name="z9994" w:id="990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9905"/>
    <w:bookmarkStart w:name="z9995" w:id="990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9906"/>
    <w:bookmarkStart w:name="z9996" w:id="990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9907"/>
    <w:bookmarkStart w:name="z9997" w:id="9908"/>
    <w:p>
      <w:pPr>
        <w:spacing w:after="0"/>
        <w:ind w:left="0"/>
        <w:jc w:val="both"/>
      </w:pPr>
      <w:r>
        <w:rPr>
          <w:rFonts w:ascii="Times New Roman"/>
          <w:b w:val="false"/>
          <w:i w:val="false"/>
          <w:color w:val="000000"/>
          <w:sz w:val="28"/>
        </w:rPr>
        <w:t>
      салықтық берешегі бар;</w:t>
      </w:r>
    </w:p>
    <w:bookmarkEnd w:id="9908"/>
    <w:bookmarkStart w:name="z9998" w:id="990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9909"/>
    <w:bookmarkStart w:name="z9999" w:id="991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9910"/>
    <w:bookmarkStart w:name="z10000" w:id="991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9911"/>
    <w:bookmarkStart w:name="z10001" w:id="991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9912"/>
    <w:bookmarkStart w:name="z10002" w:id="991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9913"/>
    <w:bookmarkStart w:name="z10003" w:id="991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9914"/>
    <w:bookmarkStart w:name="z10004" w:id="991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9915"/>
    <w:bookmarkStart w:name="z10005" w:id="991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9916"/>
    <w:bookmarkStart w:name="z10006" w:id="991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9917"/>
    <w:bookmarkStart w:name="z10007" w:id="991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9918"/>
    <w:bookmarkStart w:name="z10008" w:id="991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9919"/>
    <w:bookmarkStart w:name="z10009" w:id="992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9920"/>
    <w:bookmarkStart w:name="z10010" w:id="992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9921"/>
    <w:bookmarkStart w:name="z10011" w:id="992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9922"/>
    <w:bookmarkStart w:name="z10012" w:id="992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9923"/>
    <w:bookmarkStart w:name="z10013" w:id="9924"/>
    <w:p>
      <w:pPr>
        <w:spacing w:after="0"/>
        <w:ind w:left="0"/>
        <w:jc w:val="both"/>
      </w:pPr>
      <w:r>
        <w:rPr>
          <w:rFonts w:ascii="Times New Roman"/>
          <w:b w:val="false"/>
          <w:i w:val="false"/>
          <w:color w:val="000000"/>
          <w:sz w:val="28"/>
        </w:rPr>
        <w:t>
      мемлекет мүдделерін қорғау;</w:t>
      </w:r>
    </w:p>
    <w:bookmarkEnd w:id="9924"/>
    <w:bookmarkStart w:name="z10014" w:id="992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9925"/>
    <w:bookmarkStart w:name="z10015" w:id="992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9926"/>
    <w:bookmarkStart w:name="z10016" w:id="992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9927"/>
    <w:bookmarkStart w:name="z10017" w:id="992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9928"/>
    <w:bookmarkStart w:name="z10018" w:id="9929"/>
    <w:p>
      <w:pPr>
        <w:spacing w:after="0"/>
        <w:ind w:left="0"/>
        <w:jc w:val="both"/>
      </w:pPr>
      <w:r>
        <w:rPr>
          <w:rFonts w:ascii="Times New Roman"/>
          <w:b w:val="false"/>
          <w:i w:val="false"/>
          <w:color w:val="000000"/>
          <w:sz w:val="28"/>
        </w:rPr>
        <w:t>
      15. Функциялары:</w:t>
      </w:r>
    </w:p>
    <w:bookmarkEnd w:id="9929"/>
    <w:bookmarkStart w:name="z10019" w:id="9930"/>
    <w:p>
      <w:pPr>
        <w:spacing w:after="0"/>
        <w:ind w:left="0"/>
        <w:jc w:val="both"/>
      </w:pPr>
      <w:r>
        <w:rPr>
          <w:rFonts w:ascii="Times New Roman"/>
          <w:b w:val="false"/>
          <w:i w:val="false"/>
          <w:color w:val="000000"/>
          <w:sz w:val="28"/>
        </w:rPr>
        <w:t>
      1) салықтық бақылауды жүзеге асыру;</w:t>
      </w:r>
    </w:p>
    <w:bookmarkEnd w:id="9930"/>
    <w:bookmarkStart w:name="z10020" w:id="993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9931"/>
    <w:bookmarkStart w:name="z10021" w:id="993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9932"/>
    <w:bookmarkStart w:name="z10022" w:id="993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9933"/>
    <w:bookmarkStart w:name="z10023" w:id="993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9934"/>
    <w:bookmarkStart w:name="z10024" w:id="993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9935"/>
    <w:bookmarkStart w:name="z10025" w:id="993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9936"/>
    <w:bookmarkStart w:name="z10026" w:id="993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9937"/>
    <w:bookmarkStart w:name="z10027" w:id="993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9938"/>
    <w:bookmarkStart w:name="z10028" w:id="993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9939"/>
    <w:bookmarkStart w:name="z10029" w:id="9940"/>
    <w:p>
      <w:pPr>
        <w:spacing w:after="0"/>
        <w:ind w:left="0"/>
        <w:jc w:val="both"/>
      </w:pPr>
      <w:r>
        <w:rPr>
          <w:rFonts w:ascii="Times New Roman"/>
          <w:b w:val="false"/>
          <w:i w:val="false"/>
          <w:color w:val="000000"/>
          <w:sz w:val="28"/>
        </w:rPr>
        <w:t>
      11) салықтық әкімшілендіруді жүзеге асыру;</w:t>
      </w:r>
    </w:p>
    <w:bookmarkEnd w:id="9940"/>
    <w:bookmarkStart w:name="z10030" w:id="994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9941"/>
    <w:bookmarkStart w:name="z10031" w:id="994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9942"/>
    <w:bookmarkStart w:name="z10032" w:id="9943"/>
    <w:p>
      <w:pPr>
        <w:spacing w:after="0"/>
        <w:ind w:left="0"/>
        <w:jc w:val="both"/>
      </w:pPr>
      <w:r>
        <w:rPr>
          <w:rFonts w:ascii="Times New Roman"/>
          <w:b w:val="false"/>
          <w:i w:val="false"/>
          <w:color w:val="000000"/>
          <w:sz w:val="28"/>
        </w:rPr>
        <w:t>
      14) тәуекелдерді басқару жүйесін пайдалану;</w:t>
      </w:r>
    </w:p>
    <w:bookmarkEnd w:id="9943"/>
    <w:bookmarkStart w:name="z10033" w:id="994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9944"/>
    <w:bookmarkStart w:name="z10034" w:id="994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9945"/>
    <w:bookmarkStart w:name="z10035" w:id="994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9946"/>
    <w:bookmarkStart w:name="z10036" w:id="994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9947"/>
    <w:bookmarkStart w:name="z10037" w:id="994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9948"/>
    <w:bookmarkStart w:name="z10038" w:id="994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9949"/>
    <w:bookmarkStart w:name="z10039" w:id="995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9950"/>
    <w:bookmarkStart w:name="z10040" w:id="995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9951"/>
    <w:bookmarkStart w:name="z10041" w:id="995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9952"/>
    <w:bookmarkStart w:name="z10042" w:id="995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9953"/>
    <w:bookmarkStart w:name="z10043" w:id="995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9954"/>
    <w:bookmarkStart w:name="z10044" w:id="995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9955"/>
    <w:bookmarkStart w:name="z10045" w:id="995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9956"/>
    <w:bookmarkStart w:name="z10046" w:id="995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9957"/>
    <w:bookmarkStart w:name="z10047" w:id="995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9958"/>
    <w:bookmarkStart w:name="z10048" w:id="995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9959"/>
    <w:bookmarkStart w:name="z10049" w:id="996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9960"/>
    <w:bookmarkStart w:name="z10050" w:id="996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9961"/>
    <w:bookmarkStart w:name="z10051" w:id="996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9962"/>
    <w:bookmarkStart w:name="z10052" w:id="996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9963"/>
    <w:bookmarkStart w:name="z10053" w:id="996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9964"/>
    <w:bookmarkStart w:name="z10054" w:id="996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9965"/>
    <w:bookmarkStart w:name="z10055" w:id="996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9966"/>
    <w:bookmarkStart w:name="z10056" w:id="996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9967"/>
    <w:bookmarkStart w:name="z10057" w:id="996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9968"/>
    <w:bookmarkStart w:name="z10058" w:id="996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9969"/>
    <w:bookmarkStart w:name="z10059" w:id="997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970"/>
    <w:bookmarkStart w:name="z10060" w:id="997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971"/>
    <w:bookmarkStart w:name="z10061" w:id="9972"/>
    <w:p>
      <w:pPr>
        <w:spacing w:after="0"/>
        <w:ind w:left="0"/>
        <w:jc w:val="both"/>
      </w:pPr>
      <w:r>
        <w:rPr>
          <w:rFonts w:ascii="Times New Roman"/>
          <w:b w:val="false"/>
          <w:i w:val="false"/>
          <w:color w:val="000000"/>
          <w:sz w:val="28"/>
        </w:rPr>
        <w:t>
      18. Басқарма басшысының өкілеттіктері:</w:t>
      </w:r>
    </w:p>
    <w:bookmarkEnd w:id="9972"/>
    <w:bookmarkStart w:name="z10062" w:id="997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9973"/>
    <w:bookmarkStart w:name="z10063" w:id="997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9974"/>
    <w:bookmarkStart w:name="z10064" w:id="997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9975"/>
    <w:bookmarkStart w:name="z10065" w:id="997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9976"/>
    <w:bookmarkStart w:name="z10066" w:id="997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9977"/>
    <w:bookmarkStart w:name="z10067" w:id="997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978"/>
    <w:bookmarkStart w:name="z10068" w:id="997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9979"/>
    <w:bookmarkStart w:name="z10069" w:id="998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9980"/>
    <w:bookmarkStart w:name="z10070" w:id="998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9981"/>
    <w:bookmarkStart w:name="z10071" w:id="998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9982"/>
    <w:bookmarkStart w:name="z10072" w:id="998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9983"/>
    <w:bookmarkStart w:name="z10073" w:id="99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9984"/>
    <w:bookmarkStart w:name="z10074" w:id="9985"/>
    <w:p>
      <w:pPr>
        <w:spacing w:after="0"/>
        <w:ind w:left="0"/>
        <w:jc w:val="left"/>
      </w:pPr>
      <w:r>
        <w:rPr>
          <w:rFonts w:ascii="Times New Roman"/>
          <w:b/>
          <w:i w:val="false"/>
          <w:color w:val="000000"/>
        </w:rPr>
        <w:t xml:space="preserve"> 4-тарау. Басқарманың мүлкi</w:t>
      </w:r>
    </w:p>
    <w:bookmarkEnd w:id="9985"/>
    <w:bookmarkStart w:name="z10075" w:id="998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9986"/>
    <w:bookmarkStart w:name="z10076" w:id="998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987"/>
    <w:bookmarkStart w:name="z10077" w:id="998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9988"/>
    <w:bookmarkStart w:name="z10078" w:id="998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989"/>
    <w:bookmarkStart w:name="z10079" w:id="9990"/>
    <w:p>
      <w:pPr>
        <w:spacing w:after="0"/>
        <w:ind w:left="0"/>
        <w:jc w:val="left"/>
      </w:pPr>
      <w:r>
        <w:rPr>
          <w:rFonts w:ascii="Times New Roman"/>
          <w:b/>
          <w:i w:val="false"/>
          <w:color w:val="000000"/>
        </w:rPr>
        <w:t xml:space="preserve"> 5-тарау. Басқарманы қайта ұйымдастыру және тарату</w:t>
      </w:r>
    </w:p>
    <w:bookmarkEnd w:id="9990"/>
    <w:bookmarkStart w:name="z10080" w:id="999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 xml:space="preserve">министрлігінің Мемлекеттік </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74-қосымша</w:t>
            </w:r>
          </w:p>
        </w:tc>
      </w:tr>
    </w:tbl>
    <w:bookmarkStart w:name="z10082" w:id="999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Күршім ауданы бойынша Мемлекеттік кірістер басқармасы туралы ереже </w:t>
      </w:r>
    </w:p>
    <w:bookmarkEnd w:id="9992"/>
    <w:bookmarkStart w:name="z10083" w:id="9993"/>
    <w:p>
      <w:pPr>
        <w:spacing w:after="0"/>
        <w:ind w:left="0"/>
        <w:jc w:val="left"/>
      </w:pPr>
      <w:r>
        <w:rPr>
          <w:rFonts w:ascii="Times New Roman"/>
          <w:b/>
          <w:i w:val="false"/>
          <w:color w:val="000000"/>
        </w:rPr>
        <w:t xml:space="preserve"> 1-тарау. Жалпы ережелер</w:t>
      </w:r>
    </w:p>
    <w:bookmarkEnd w:id="9993"/>
    <w:bookmarkStart w:name="z10084" w:id="999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Күршім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9994"/>
    <w:bookmarkStart w:name="z10085" w:id="9995"/>
    <w:p>
      <w:pPr>
        <w:spacing w:after="0"/>
        <w:ind w:left="0"/>
        <w:jc w:val="both"/>
      </w:pPr>
      <w:r>
        <w:rPr>
          <w:rFonts w:ascii="Times New Roman"/>
          <w:b w:val="false"/>
          <w:i w:val="false"/>
          <w:color w:val="000000"/>
          <w:sz w:val="28"/>
        </w:rPr>
        <w:t xml:space="preserve">
      1) салықтық әкімшілендіру; </w:t>
      </w:r>
    </w:p>
    <w:bookmarkEnd w:id="9995"/>
    <w:bookmarkStart w:name="z10086" w:id="999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9996"/>
    <w:bookmarkStart w:name="z10087" w:id="9997"/>
    <w:p>
      <w:pPr>
        <w:spacing w:after="0"/>
        <w:ind w:left="0"/>
        <w:jc w:val="both"/>
      </w:pPr>
      <w:r>
        <w:rPr>
          <w:rFonts w:ascii="Times New Roman"/>
          <w:b w:val="false"/>
          <w:i w:val="false"/>
          <w:color w:val="000000"/>
          <w:sz w:val="28"/>
        </w:rPr>
        <w:t>
      3) мұнай өнімдерінің және биоотынның айналымы;</w:t>
      </w:r>
    </w:p>
    <w:bookmarkEnd w:id="9997"/>
    <w:bookmarkStart w:name="z10088" w:id="999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9998"/>
    <w:bookmarkStart w:name="z10089" w:id="999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9999"/>
    <w:bookmarkStart w:name="z10090" w:id="1000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0000"/>
    <w:bookmarkStart w:name="z10091" w:id="1000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0001"/>
    <w:bookmarkStart w:name="z10092" w:id="1000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0002"/>
    <w:bookmarkStart w:name="z10093" w:id="1000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0003"/>
    <w:bookmarkStart w:name="z10094" w:id="1000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0004"/>
    <w:bookmarkStart w:name="z10095" w:id="1000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0005"/>
    <w:bookmarkStart w:name="z10096" w:id="10006"/>
    <w:p>
      <w:pPr>
        <w:spacing w:after="0"/>
        <w:ind w:left="0"/>
        <w:jc w:val="both"/>
      </w:pPr>
      <w:r>
        <w:rPr>
          <w:rFonts w:ascii="Times New Roman"/>
          <w:b w:val="false"/>
          <w:i w:val="false"/>
          <w:color w:val="000000"/>
          <w:sz w:val="28"/>
        </w:rPr>
        <w:t>
      8. Басқарманың орналасқан жері: пошта индексі 071200, Қазақстан Республикасы, Шығыс Қазақстан облысы, Күршім ауданы, Күршім ауылы, Бунтовский көшесі, 2 А.</w:t>
      </w:r>
    </w:p>
    <w:bookmarkEnd w:id="10006"/>
    <w:bookmarkStart w:name="z10097" w:id="10007"/>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Күршім ауданы бойынша Мемлекеттік кірістер басқармасы" республикалық мемлекеттік мекемесi. </w:t>
      </w:r>
    </w:p>
    <w:bookmarkEnd w:id="10007"/>
    <w:bookmarkStart w:name="z10098" w:id="100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08"/>
    <w:bookmarkStart w:name="z10099" w:id="100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09"/>
    <w:bookmarkStart w:name="z10100" w:id="1001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0010"/>
    <w:bookmarkStart w:name="z10101" w:id="100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011"/>
    <w:bookmarkStart w:name="z10102" w:id="1001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0012"/>
    <w:bookmarkStart w:name="z10103" w:id="10013"/>
    <w:p>
      <w:pPr>
        <w:spacing w:after="0"/>
        <w:ind w:left="0"/>
        <w:jc w:val="both"/>
      </w:pPr>
      <w:r>
        <w:rPr>
          <w:rFonts w:ascii="Times New Roman"/>
          <w:b w:val="false"/>
          <w:i w:val="false"/>
          <w:color w:val="000000"/>
          <w:sz w:val="28"/>
        </w:rPr>
        <w:t>
      13. Міндеттері:</w:t>
      </w:r>
    </w:p>
    <w:bookmarkEnd w:id="10013"/>
    <w:bookmarkStart w:name="z10104" w:id="1001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014"/>
    <w:bookmarkStart w:name="z10105" w:id="1001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0015"/>
    <w:bookmarkStart w:name="z10106" w:id="1001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0016"/>
    <w:bookmarkStart w:name="z10107" w:id="1001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017"/>
    <w:bookmarkStart w:name="z10108" w:id="1001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0018"/>
    <w:bookmarkStart w:name="z10109" w:id="1001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019"/>
    <w:bookmarkStart w:name="z10110" w:id="1002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0020"/>
    <w:bookmarkStart w:name="z10111" w:id="10021"/>
    <w:p>
      <w:pPr>
        <w:spacing w:after="0"/>
        <w:ind w:left="0"/>
        <w:jc w:val="both"/>
      </w:pPr>
      <w:r>
        <w:rPr>
          <w:rFonts w:ascii="Times New Roman"/>
          <w:b w:val="false"/>
          <w:i w:val="false"/>
          <w:color w:val="000000"/>
          <w:sz w:val="28"/>
        </w:rPr>
        <w:t>
      14. Басқарманың құқықтары мен міндеттемелері:</w:t>
      </w:r>
    </w:p>
    <w:bookmarkEnd w:id="10021"/>
    <w:bookmarkStart w:name="z10112" w:id="10022"/>
    <w:p>
      <w:pPr>
        <w:spacing w:after="0"/>
        <w:ind w:left="0"/>
        <w:jc w:val="both"/>
      </w:pPr>
      <w:r>
        <w:rPr>
          <w:rFonts w:ascii="Times New Roman"/>
          <w:b w:val="false"/>
          <w:i w:val="false"/>
          <w:color w:val="000000"/>
          <w:sz w:val="28"/>
        </w:rPr>
        <w:t>
      1) құқықтары:</w:t>
      </w:r>
    </w:p>
    <w:bookmarkEnd w:id="10022"/>
    <w:bookmarkStart w:name="z10113" w:id="1002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0023"/>
    <w:bookmarkStart w:name="z10114" w:id="10024"/>
    <w:p>
      <w:pPr>
        <w:spacing w:after="0"/>
        <w:ind w:left="0"/>
        <w:jc w:val="both"/>
      </w:pPr>
      <w:r>
        <w:rPr>
          <w:rFonts w:ascii="Times New Roman"/>
          <w:b w:val="false"/>
          <w:i w:val="false"/>
          <w:color w:val="000000"/>
          <w:sz w:val="28"/>
        </w:rPr>
        <w:t>
      салық төлеушіден (салық агентінен):</w:t>
      </w:r>
    </w:p>
    <w:bookmarkEnd w:id="10024"/>
    <w:bookmarkStart w:name="z10115" w:id="1002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0025"/>
    <w:bookmarkStart w:name="z10116" w:id="1002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0026"/>
    <w:bookmarkStart w:name="z10117" w:id="1002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0027"/>
    <w:bookmarkStart w:name="z10118" w:id="1002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0028"/>
    <w:bookmarkStart w:name="z10119" w:id="100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0029"/>
    <w:bookmarkStart w:name="z10120" w:id="1003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0030"/>
    <w:bookmarkStart w:name="z10121" w:id="1003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0031"/>
    <w:bookmarkStart w:name="z10122" w:id="1003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032"/>
    <w:bookmarkStart w:name="z10123" w:id="1003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0033"/>
    <w:bookmarkStart w:name="z10124" w:id="1003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0034"/>
    <w:bookmarkStart w:name="z10125" w:id="1003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0035"/>
    <w:bookmarkStart w:name="z10126" w:id="1003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0036"/>
    <w:bookmarkStart w:name="z10127" w:id="1003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0037"/>
    <w:bookmarkStart w:name="z10128" w:id="1003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0038"/>
    <w:bookmarkStart w:name="z10129" w:id="1003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039"/>
    <w:bookmarkStart w:name="z10130" w:id="1004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0040"/>
    <w:bookmarkStart w:name="z10131" w:id="1004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0041"/>
    <w:bookmarkStart w:name="z10132" w:id="1004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0042"/>
    <w:bookmarkStart w:name="z10133" w:id="10043"/>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0043"/>
    <w:bookmarkStart w:name="z10134" w:id="1004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0044"/>
    <w:bookmarkStart w:name="z10135" w:id="1004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0045"/>
    <w:bookmarkStart w:name="z10136" w:id="1004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0046"/>
    <w:bookmarkStart w:name="z10137" w:id="1004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047"/>
    <w:bookmarkStart w:name="z10138" w:id="10048"/>
    <w:p>
      <w:pPr>
        <w:spacing w:after="0"/>
        <w:ind w:left="0"/>
        <w:jc w:val="both"/>
      </w:pPr>
      <w:r>
        <w:rPr>
          <w:rFonts w:ascii="Times New Roman"/>
          <w:b w:val="false"/>
          <w:i w:val="false"/>
          <w:color w:val="000000"/>
          <w:sz w:val="28"/>
        </w:rPr>
        <w:t>
      2) міндеттері:</w:t>
      </w:r>
    </w:p>
    <w:bookmarkEnd w:id="10048"/>
    <w:bookmarkStart w:name="z10139" w:id="1004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049"/>
    <w:bookmarkStart w:name="z10140" w:id="1005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0050"/>
    <w:bookmarkStart w:name="z10141" w:id="1005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0051"/>
    <w:bookmarkStart w:name="z10142" w:id="1005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052"/>
    <w:bookmarkStart w:name="z10143" w:id="1005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053"/>
    <w:bookmarkStart w:name="z10144" w:id="10054"/>
    <w:p>
      <w:pPr>
        <w:spacing w:after="0"/>
        <w:ind w:left="0"/>
        <w:jc w:val="both"/>
      </w:pPr>
      <w:r>
        <w:rPr>
          <w:rFonts w:ascii="Times New Roman"/>
          <w:b w:val="false"/>
          <w:i w:val="false"/>
          <w:color w:val="000000"/>
          <w:sz w:val="28"/>
        </w:rPr>
        <w:t>
      салықтық берешегі бар;</w:t>
      </w:r>
    </w:p>
    <w:bookmarkEnd w:id="10054"/>
    <w:bookmarkStart w:name="z10145" w:id="1005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055"/>
    <w:bookmarkStart w:name="z10146" w:id="1005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056"/>
    <w:bookmarkStart w:name="z10147" w:id="1005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057"/>
    <w:bookmarkStart w:name="z10148" w:id="1005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058"/>
    <w:bookmarkStart w:name="z10149" w:id="1005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059"/>
    <w:bookmarkStart w:name="z10150" w:id="1006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060"/>
    <w:bookmarkStart w:name="z10151" w:id="1006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0061"/>
    <w:bookmarkStart w:name="z10152" w:id="1006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0062"/>
    <w:bookmarkStart w:name="z10153" w:id="1006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063"/>
    <w:bookmarkStart w:name="z10154" w:id="1006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064"/>
    <w:bookmarkStart w:name="z10155" w:id="1006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0065"/>
    <w:bookmarkStart w:name="z10156" w:id="1006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066"/>
    <w:bookmarkStart w:name="z10157" w:id="1006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067"/>
    <w:bookmarkStart w:name="z10158" w:id="1006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068"/>
    <w:bookmarkStart w:name="z10159" w:id="1006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0069"/>
    <w:bookmarkStart w:name="z10160" w:id="10070"/>
    <w:p>
      <w:pPr>
        <w:spacing w:after="0"/>
        <w:ind w:left="0"/>
        <w:jc w:val="both"/>
      </w:pPr>
      <w:r>
        <w:rPr>
          <w:rFonts w:ascii="Times New Roman"/>
          <w:b w:val="false"/>
          <w:i w:val="false"/>
          <w:color w:val="000000"/>
          <w:sz w:val="28"/>
        </w:rPr>
        <w:t>
      мемлекет мүдделерін қорғау;</w:t>
      </w:r>
    </w:p>
    <w:bookmarkEnd w:id="10070"/>
    <w:bookmarkStart w:name="z10161" w:id="1007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071"/>
    <w:bookmarkStart w:name="z10162" w:id="1007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072"/>
    <w:bookmarkStart w:name="z10163" w:id="100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073"/>
    <w:bookmarkStart w:name="z10164" w:id="1007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074"/>
    <w:bookmarkStart w:name="z10165" w:id="10075"/>
    <w:p>
      <w:pPr>
        <w:spacing w:after="0"/>
        <w:ind w:left="0"/>
        <w:jc w:val="both"/>
      </w:pPr>
      <w:r>
        <w:rPr>
          <w:rFonts w:ascii="Times New Roman"/>
          <w:b w:val="false"/>
          <w:i w:val="false"/>
          <w:color w:val="000000"/>
          <w:sz w:val="28"/>
        </w:rPr>
        <w:t>
      15. Функциялары:</w:t>
      </w:r>
    </w:p>
    <w:bookmarkEnd w:id="10075"/>
    <w:bookmarkStart w:name="z10166" w:id="10076"/>
    <w:p>
      <w:pPr>
        <w:spacing w:after="0"/>
        <w:ind w:left="0"/>
        <w:jc w:val="both"/>
      </w:pPr>
      <w:r>
        <w:rPr>
          <w:rFonts w:ascii="Times New Roman"/>
          <w:b w:val="false"/>
          <w:i w:val="false"/>
          <w:color w:val="000000"/>
          <w:sz w:val="28"/>
        </w:rPr>
        <w:t>
      1) салықтық бақылауды жүзеге асыру;</w:t>
      </w:r>
    </w:p>
    <w:bookmarkEnd w:id="10076"/>
    <w:bookmarkStart w:name="z10167" w:id="1007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077"/>
    <w:bookmarkStart w:name="z10168" w:id="1007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078"/>
    <w:bookmarkStart w:name="z10169" w:id="1007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0079"/>
    <w:bookmarkStart w:name="z10170" w:id="1008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080"/>
    <w:bookmarkStart w:name="z10171" w:id="1008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0081"/>
    <w:bookmarkStart w:name="z10172" w:id="1008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082"/>
    <w:bookmarkStart w:name="z10173" w:id="1008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083"/>
    <w:bookmarkStart w:name="z10174" w:id="1008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0084"/>
    <w:bookmarkStart w:name="z10175" w:id="1008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085"/>
    <w:bookmarkStart w:name="z10176" w:id="10086"/>
    <w:p>
      <w:pPr>
        <w:spacing w:after="0"/>
        <w:ind w:left="0"/>
        <w:jc w:val="both"/>
      </w:pPr>
      <w:r>
        <w:rPr>
          <w:rFonts w:ascii="Times New Roman"/>
          <w:b w:val="false"/>
          <w:i w:val="false"/>
          <w:color w:val="000000"/>
          <w:sz w:val="28"/>
        </w:rPr>
        <w:t>
      11) салықтық әкімшілендіруді жүзеге асыру;</w:t>
      </w:r>
    </w:p>
    <w:bookmarkEnd w:id="10086"/>
    <w:bookmarkStart w:name="z10177" w:id="1008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087"/>
    <w:bookmarkStart w:name="z10178" w:id="1008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0088"/>
    <w:bookmarkStart w:name="z10179" w:id="10089"/>
    <w:p>
      <w:pPr>
        <w:spacing w:after="0"/>
        <w:ind w:left="0"/>
        <w:jc w:val="both"/>
      </w:pPr>
      <w:r>
        <w:rPr>
          <w:rFonts w:ascii="Times New Roman"/>
          <w:b w:val="false"/>
          <w:i w:val="false"/>
          <w:color w:val="000000"/>
          <w:sz w:val="28"/>
        </w:rPr>
        <w:t>
      14) тәуекелдерді басқару жүйесін пайдалану;</w:t>
      </w:r>
    </w:p>
    <w:bookmarkEnd w:id="10089"/>
    <w:bookmarkStart w:name="z10180" w:id="1009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0090"/>
    <w:bookmarkStart w:name="z10181" w:id="1009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0091"/>
    <w:bookmarkStart w:name="z10182" w:id="1009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0092"/>
    <w:bookmarkStart w:name="z10183" w:id="1009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0093"/>
    <w:bookmarkStart w:name="z10184" w:id="1009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0094"/>
    <w:bookmarkStart w:name="z10185" w:id="1009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0095"/>
    <w:bookmarkStart w:name="z10186" w:id="1009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0096"/>
    <w:bookmarkStart w:name="z10187" w:id="1009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097"/>
    <w:bookmarkStart w:name="z10188" w:id="1009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0098"/>
    <w:bookmarkStart w:name="z10189" w:id="1009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0099"/>
    <w:bookmarkStart w:name="z10190" w:id="1010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0100"/>
    <w:bookmarkStart w:name="z10191" w:id="1010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0101"/>
    <w:bookmarkStart w:name="z10192" w:id="1010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0102"/>
    <w:bookmarkStart w:name="z10193" w:id="1010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103"/>
    <w:bookmarkStart w:name="z10194" w:id="1010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0104"/>
    <w:bookmarkStart w:name="z10195" w:id="1010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0105"/>
    <w:bookmarkStart w:name="z10196" w:id="1010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0106"/>
    <w:bookmarkStart w:name="z10197" w:id="1010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0107"/>
    <w:bookmarkStart w:name="z10198" w:id="1010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0108"/>
    <w:bookmarkStart w:name="z10199" w:id="1010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0109"/>
    <w:bookmarkStart w:name="z10200" w:id="1011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0110"/>
    <w:bookmarkStart w:name="z10201" w:id="1011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0111"/>
    <w:bookmarkStart w:name="z10202" w:id="1011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0112"/>
    <w:bookmarkStart w:name="z10203" w:id="1011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0113"/>
    <w:bookmarkStart w:name="z10204" w:id="1011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0114"/>
    <w:bookmarkStart w:name="z10205" w:id="1011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0115"/>
    <w:bookmarkStart w:name="z10206" w:id="1011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116"/>
    <w:bookmarkStart w:name="z10207" w:id="1011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117"/>
    <w:bookmarkStart w:name="z10208" w:id="10118"/>
    <w:p>
      <w:pPr>
        <w:spacing w:after="0"/>
        <w:ind w:left="0"/>
        <w:jc w:val="both"/>
      </w:pPr>
      <w:r>
        <w:rPr>
          <w:rFonts w:ascii="Times New Roman"/>
          <w:b w:val="false"/>
          <w:i w:val="false"/>
          <w:color w:val="000000"/>
          <w:sz w:val="28"/>
        </w:rPr>
        <w:t>
      18. Басқарма басшысының өкілеттіктері:</w:t>
      </w:r>
    </w:p>
    <w:bookmarkEnd w:id="10118"/>
    <w:bookmarkStart w:name="z10209" w:id="1011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0119"/>
    <w:bookmarkStart w:name="z10210" w:id="1012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0120"/>
    <w:bookmarkStart w:name="z10211" w:id="1012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0121"/>
    <w:bookmarkStart w:name="z10212" w:id="1012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0122"/>
    <w:bookmarkStart w:name="z10213" w:id="1012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0123"/>
    <w:bookmarkStart w:name="z10214" w:id="1012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124"/>
    <w:bookmarkStart w:name="z10215" w:id="1012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0125"/>
    <w:bookmarkStart w:name="z10216" w:id="1012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0126"/>
    <w:bookmarkStart w:name="z10217" w:id="1012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0127"/>
    <w:bookmarkStart w:name="z10218" w:id="1012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0128"/>
    <w:bookmarkStart w:name="z10219" w:id="1012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0129"/>
    <w:bookmarkStart w:name="z10220" w:id="1013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0130"/>
    <w:bookmarkStart w:name="z10221" w:id="10131"/>
    <w:p>
      <w:pPr>
        <w:spacing w:after="0"/>
        <w:ind w:left="0"/>
        <w:jc w:val="left"/>
      </w:pPr>
      <w:r>
        <w:rPr>
          <w:rFonts w:ascii="Times New Roman"/>
          <w:b/>
          <w:i w:val="false"/>
          <w:color w:val="000000"/>
        </w:rPr>
        <w:t xml:space="preserve"> 4-тарау. Басқарманың мүлкi</w:t>
      </w:r>
    </w:p>
    <w:bookmarkEnd w:id="10131"/>
    <w:bookmarkStart w:name="z10222" w:id="1013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0132"/>
    <w:bookmarkStart w:name="z10223" w:id="1013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33"/>
    <w:bookmarkStart w:name="z10224" w:id="1013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0134"/>
    <w:bookmarkStart w:name="z10225" w:id="1013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135"/>
    <w:bookmarkStart w:name="z10226" w:id="10136"/>
    <w:p>
      <w:pPr>
        <w:spacing w:after="0"/>
        <w:ind w:left="0"/>
        <w:jc w:val="left"/>
      </w:pPr>
      <w:r>
        <w:rPr>
          <w:rFonts w:ascii="Times New Roman"/>
          <w:b/>
          <w:i w:val="false"/>
          <w:color w:val="000000"/>
        </w:rPr>
        <w:t xml:space="preserve"> 5-тарау. Басқарманы қайта ұйымдастыру және тарату</w:t>
      </w:r>
    </w:p>
    <w:bookmarkEnd w:id="10136"/>
    <w:bookmarkStart w:name="z10227" w:id="1013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64-қосымша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75-қосымша</w:t>
            </w:r>
          </w:p>
        </w:tc>
      </w:tr>
    </w:tbl>
    <w:bookmarkStart w:name="z10231" w:id="1013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туралы ереже </w:t>
      </w:r>
    </w:p>
    <w:bookmarkEnd w:id="10138"/>
    <w:bookmarkStart w:name="z10232" w:id="10139"/>
    <w:p>
      <w:pPr>
        <w:spacing w:after="0"/>
        <w:ind w:left="0"/>
        <w:jc w:val="left"/>
      </w:pPr>
      <w:r>
        <w:rPr>
          <w:rFonts w:ascii="Times New Roman"/>
          <w:b/>
          <w:i w:val="false"/>
          <w:color w:val="000000"/>
        </w:rPr>
        <w:t xml:space="preserve"> 1-тарау. Жалпы ережелер</w:t>
      </w:r>
    </w:p>
    <w:bookmarkEnd w:id="10139"/>
    <w:bookmarkStart w:name="z10233" w:id="1014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10140"/>
    <w:bookmarkStart w:name="z10234" w:id="10141"/>
    <w:p>
      <w:pPr>
        <w:spacing w:after="0"/>
        <w:ind w:left="0"/>
        <w:jc w:val="both"/>
      </w:pPr>
      <w:r>
        <w:rPr>
          <w:rFonts w:ascii="Times New Roman"/>
          <w:b w:val="false"/>
          <w:i w:val="false"/>
          <w:color w:val="000000"/>
          <w:sz w:val="28"/>
        </w:rPr>
        <w:t xml:space="preserve">
      1) салықтық әкімшілендіру; </w:t>
      </w:r>
    </w:p>
    <w:bookmarkEnd w:id="10141"/>
    <w:bookmarkStart w:name="z10235" w:id="1014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0142"/>
    <w:bookmarkStart w:name="z10236" w:id="10143"/>
    <w:p>
      <w:pPr>
        <w:spacing w:after="0"/>
        <w:ind w:left="0"/>
        <w:jc w:val="both"/>
      </w:pPr>
      <w:r>
        <w:rPr>
          <w:rFonts w:ascii="Times New Roman"/>
          <w:b w:val="false"/>
          <w:i w:val="false"/>
          <w:color w:val="000000"/>
          <w:sz w:val="28"/>
        </w:rPr>
        <w:t>
      3) мұнай өнімдерінің және биоотынның айналымы;</w:t>
      </w:r>
    </w:p>
    <w:bookmarkEnd w:id="10143"/>
    <w:bookmarkStart w:name="z10237" w:id="1014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0144"/>
    <w:bookmarkStart w:name="z10238" w:id="1014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0145"/>
    <w:bookmarkStart w:name="z10239" w:id="1014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0146"/>
    <w:bookmarkStart w:name="z10240" w:id="1014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0147"/>
    <w:bookmarkStart w:name="z10241" w:id="1014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0148"/>
    <w:bookmarkStart w:name="z10242" w:id="1014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0149"/>
    <w:bookmarkStart w:name="z10243" w:id="1015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0150"/>
    <w:bookmarkStart w:name="z10244" w:id="1015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0151"/>
    <w:bookmarkStart w:name="z10245" w:id="10152"/>
    <w:p>
      <w:pPr>
        <w:spacing w:after="0"/>
        <w:ind w:left="0"/>
        <w:jc w:val="both"/>
      </w:pPr>
      <w:r>
        <w:rPr>
          <w:rFonts w:ascii="Times New Roman"/>
          <w:b w:val="false"/>
          <w:i w:val="false"/>
          <w:color w:val="000000"/>
          <w:sz w:val="28"/>
        </w:rPr>
        <w:t xml:space="preserve">
      8. Басқарманың орналасқан жері: пошта индексі 071600, Қазақстан Республикасы, Шығыс Қазақстан облысы, Ұлан ауданы, Қасым Қайсенов кенті, Абай даңғылы, 21. </w:t>
      </w:r>
    </w:p>
    <w:bookmarkEnd w:id="10152"/>
    <w:bookmarkStart w:name="z10246" w:id="10153"/>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республикалық мемлекеттік мекемесi. </w:t>
      </w:r>
    </w:p>
    <w:bookmarkEnd w:id="10153"/>
    <w:bookmarkStart w:name="z10247" w:id="101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154"/>
    <w:bookmarkStart w:name="z10248" w:id="101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155"/>
    <w:bookmarkStart w:name="z10249" w:id="1015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0156"/>
    <w:bookmarkStart w:name="z10250" w:id="1015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157"/>
    <w:bookmarkStart w:name="z10251" w:id="1015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0158"/>
    <w:bookmarkStart w:name="z10252" w:id="10159"/>
    <w:p>
      <w:pPr>
        <w:spacing w:after="0"/>
        <w:ind w:left="0"/>
        <w:jc w:val="both"/>
      </w:pPr>
      <w:r>
        <w:rPr>
          <w:rFonts w:ascii="Times New Roman"/>
          <w:b w:val="false"/>
          <w:i w:val="false"/>
          <w:color w:val="000000"/>
          <w:sz w:val="28"/>
        </w:rPr>
        <w:t>
      13. Міндеттері:</w:t>
      </w:r>
    </w:p>
    <w:bookmarkEnd w:id="10159"/>
    <w:bookmarkStart w:name="z10253" w:id="1016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160"/>
    <w:bookmarkStart w:name="z10254" w:id="1016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0161"/>
    <w:bookmarkStart w:name="z10255" w:id="1016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0162"/>
    <w:bookmarkStart w:name="z10256" w:id="1016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163"/>
    <w:bookmarkStart w:name="z10257" w:id="1016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0164"/>
    <w:bookmarkStart w:name="z10258" w:id="1016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165"/>
    <w:bookmarkStart w:name="z10259" w:id="1016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0166"/>
    <w:bookmarkStart w:name="z10260" w:id="10167"/>
    <w:p>
      <w:pPr>
        <w:spacing w:after="0"/>
        <w:ind w:left="0"/>
        <w:jc w:val="both"/>
      </w:pPr>
      <w:r>
        <w:rPr>
          <w:rFonts w:ascii="Times New Roman"/>
          <w:b w:val="false"/>
          <w:i w:val="false"/>
          <w:color w:val="000000"/>
          <w:sz w:val="28"/>
        </w:rPr>
        <w:t>
      14. Басқарманың құқықтары мен міндеттемелері:</w:t>
      </w:r>
    </w:p>
    <w:bookmarkEnd w:id="10167"/>
    <w:bookmarkStart w:name="z10261" w:id="10168"/>
    <w:p>
      <w:pPr>
        <w:spacing w:after="0"/>
        <w:ind w:left="0"/>
        <w:jc w:val="both"/>
      </w:pPr>
      <w:r>
        <w:rPr>
          <w:rFonts w:ascii="Times New Roman"/>
          <w:b w:val="false"/>
          <w:i w:val="false"/>
          <w:color w:val="000000"/>
          <w:sz w:val="28"/>
        </w:rPr>
        <w:t>
      1) құқықтары:</w:t>
      </w:r>
    </w:p>
    <w:bookmarkEnd w:id="10168"/>
    <w:bookmarkStart w:name="z10262" w:id="1016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0169"/>
    <w:bookmarkStart w:name="z10263" w:id="10170"/>
    <w:p>
      <w:pPr>
        <w:spacing w:after="0"/>
        <w:ind w:left="0"/>
        <w:jc w:val="both"/>
      </w:pPr>
      <w:r>
        <w:rPr>
          <w:rFonts w:ascii="Times New Roman"/>
          <w:b w:val="false"/>
          <w:i w:val="false"/>
          <w:color w:val="000000"/>
          <w:sz w:val="28"/>
        </w:rPr>
        <w:t>
      салық төлеушіден (салық агентінен):</w:t>
      </w:r>
    </w:p>
    <w:bookmarkEnd w:id="10170"/>
    <w:bookmarkStart w:name="z10264" w:id="1017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0171"/>
    <w:bookmarkStart w:name="z10265" w:id="1017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0172"/>
    <w:bookmarkStart w:name="z10266" w:id="1017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0173"/>
    <w:bookmarkStart w:name="z10267" w:id="1017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0174"/>
    <w:bookmarkStart w:name="z10268" w:id="1017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0175"/>
    <w:bookmarkStart w:name="z10269" w:id="1017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0176"/>
    <w:bookmarkStart w:name="z10270" w:id="1017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0177"/>
    <w:bookmarkStart w:name="z10271" w:id="1017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178"/>
    <w:bookmarkStart w:name="z10272" w:id="1017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0179"/>
    <w:bookmarkStart w:name="z10273" w:id="1018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0180"/>
    <w:bookmarkStart w:name="z10274" w:id="1018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0181"/>
    <w:bookmarkStart w:name="z10275" w:id="1018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0182"/>
    <w:bookmarkStart w:name="z10276" w:id="1018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0183"/>
    <w:bookmarkStart w:name="z10277" w:id="1018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0184"/>
    <w:bookmarkStart w:name="z10278" w:id="1018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185"/>
    <w:bookmarkStart w:name="z10279" w:id="1018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0186"/>
    <w:bookmarkStart w:name="z10280" w:id="1018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0187"/>
    <w:bookmarkStart w:name="z10281" w:id="1018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0188"/>
    <w:bookmarkStart w:name="z10282" w:id="10189"/>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0189"/>
    <w:bookmarkStart w:name="z10283" w:id="1019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0190"/>
    <w:bookmarkStart w:name="z10284" w:id="1019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0191"/>
    <w:bookmarkStart w:name="z10285" w:id="1019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0192"/>
    <w:bookmarkStart w:name="z10286" w:id="1019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193"/>
    <w:bookmarkStart w:name="z10287" w:id="10194"/>
    <w:p>
      <w:pPr>
        <w:spacing w:after="0"/>
        <w:ind w:left="0"/>
        <w:jc w:val="both"/>
      </w:pPr>
      <w:r>
        <w:rPr>
          <w:rFonts w:ascii="Times New Roman"/>
          <w:b w:val="false"/>
          <w:i w:val="false"/>
          <w:color w:val="000000"/>
          <w:sz w:val="28"/>
        </w:rPr>
        <w:t>
      2) міндеттері:</w:t>
      </w:r>
    </w:p>
    <w:bookmarkEnd w:id="10194"/>
    <w:bookmarkStart w:name="z10288" w:id="1019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195"/>
    <w:bookmarkStart w:name="z10289" w:id="1019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0196"/>
    <w:bookmarkStart w:name="z10290" w:id="1019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0197"/>
    <w:bookmarkStart w:name="z10291" w:id="1019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198"/>
    <w:bookmarkStart w:name="z10292" w:id="1019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199"/>
    <w:bookmarkStart w:name="z10293" w:id="10200"/>
    <w:p>
      <w:pPr>
        <w:spacing w:after="0"/>
        <w:ind w:left="0"/>
        <w:jc w:val="both"/>
      </w:pPr>
      <w:r>
        <w:rPr>
          <w:rFonts w:ascii="Times New Roman"/>
          <w:b w:val="false"/>
          <w:i w:val="false"/>
          <w:color w:val="000000"/>
          <w:sz w:val="28"/>
        </w:rPr>
        <w:t>
      салықтық берешегі бар;</w:t>
      </w:r>
    </w:p>
    <w:bookmarkEnd w:id="10200"/>
    <w:bookmarkStart w:name="z10294" w:id="1020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201"/>
    <w:bookmarkStart w:name="z10295" w:id="1020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202"/>
    <w:bookmarkStart w:name="z10296" w:id="1020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203"/>
    <w:bookmarkStart w:name="z10297" w:id="1020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204"/>
    <w:bookmarkStart w:name="z10298" w:id="1020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205"/>
    <w:bookmarkStart w:name="z10299" w:id="1020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206"/>
    <w:bookmarkStart w:name="z10300" w:id="1020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0207"/>
    <w:bookmarkStart w:name="z10301" w:id="1020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0208"/>
    <w:bookmarkStart w:name="z10302" w:id="1020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209"/>
    <w:bookmarkStart w:name="z10303" w:id="1021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210"/>
    <w:bookmarkStart w:name="z10304" w:id="1021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0211"/>
    <w:bookmarkStart w:name="z10305" w:id="1021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212"/>
    <w:bookmarkStart w:name="z10306" w:id="1021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213"/>
    <w:bookmarkStart w:name="z10307" w:id="1021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214"/>
    <w:bookmarkStart w:name="z10308" w:id="1021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0215"/>
    <w:bookmarkStart w:name="z10309" w:id="10216"/>
    <w:p>
      <w:pPr>
        <w:spacing w:after="0"/>
        <w:ind w:left="0"/>
        <w:jc w:val="both"/>
      </w:pPr>
      <w:r>
        <w:rPr>
          <w:rFonts w:ascii="Times New Roman"/>
          <w:b w:val="false"/>
          <w:i w:val="false"/>
          <w:color w:val="000000"/>
          <w:sz w:val="28"/>
        </w:rPr>
        <w:t>
      мемлекет мүдделерін қорғау;</w:t>
      </w:r>
    </w:p>
    <w:bookmarkEnd w:id="10216"/>
    <w:bookmarkStart w:name="z10310" w:id="1021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217"/>
    <w:bookmarkStart w:name="z10311" w:id="1021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218"/>
    <w:bookmarkStart w:name="z10312" w:id="1021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219"/>
    <w:bookmarkStart w:name="z10313" w:id="1022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220"/>
    <w:bookmarkStart w:name="z10314" w:id="10221"/>
    <w:p>
      <w:pPr>
        <w:spacing w:after="0"/>
        <w:ind w:left="0"/>
        <w:jc w:val="both"/>
      </w:pPr>
      <w:r>
        <w:rPr>
          <w:rFonts w:ascii="Times New Roman"/>
          <w:b w:val="false"/>
          <w:i w:val="false"/>
          <w:color w:val="000000"/>
          <w:sz w:val="28"/>
        </w:rPr>
        <w:t>
      15. Функциялары:</w:t>
      </w:r>
    </w:p>
    <w:bookmarkEnd w:id="10221"/>
    <w:bookmarkStart w:name="z10315" w:id="10222"/>
    <w:p>
      <w:pPr>
        <w:spacing w:after="0"/>
        <w:ind w:left="0"/>
        <w:jc w:val="both"/>
      </w:pPr>
      <w:r>
        <w:rPr>
          <w:rFonts w:ascii="Times New Roman"/>
          <w:b w:val="false"/>
          <w:i w:val="false"/>
          <w:color w:val="000000"/>
          <w:sz w:val="28"/>
        </w:rPr>
        <w:t>
      1) салықтық бақылауды жүзеге асыру;</w:t>
      </w:r>
    </w:p>
    <w:bookmarkEnd w:id="10222"/>
    <w:bookmarkStart w:name="z10316" w:id="1022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223"/>
    <w:bookmarkStart w:name="z10317" w:id="1022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224"/>
    <w:bookmarkStart w:name="z10318" w:id="1022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0225"/>
    <w:bookmarkStart w:name="z10319" w:id="1022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226"/>
    <w:bookmarkStart w:name="z10320" w:id="1022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0227"/>
    <w:bookmarkStart w:name="z10321" w:id="1022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228"/>
    <w:bookmarkStart w:name="z10322" w:id="1022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229"/>
    <w:bookmarkStart w:name="z10323" w:id="1023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0230"/>
    <w:bookmarkStart w:name="z10324" w:id="1023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231"/>
    <w:bookmarkStart w:name="z10325" w:id="10232"/>
    <w:p>
      <w:pPr>
        <w:spacing w:after="0"/>
        <w:ind w:left="0"/>
        <w:jc w:val="both"/>
      </w:pPr>
      <w:r>
        <w:rPr>
          <w:rFonts w:ascii="Times New Roman"/>
          <w:b w:val="false"/>
          <w:i w:val="false"/>
          <w:color w:val="000000"/>
          <w:sz w:val="28"/>
        </w:rPr>
        <w:t>
      11) салықтық әкімшілендіруді жүзеге асыру;</w:t>
      </w:r>
    </w:p>
    <w:bookmarkEnd w:id="10232"/>
    <w:bookmarkStart w:name="z10326" w:id="1023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233"/>
    <w:bookmarkStart w:name="z10327" w:id="1023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0234"/>
    <w:bookmarkStart w:name="z10328" w:id="10235"/>
    <w:p>
      <w:pPr>
        <w:spacing w:after="0"/>
        <w:ind w:left="0"/>
        <w:jc w:val="both"/>
      </w:pPr>
      <w:r>
        <w:rPr>
          <w:rFonts w:ascii="Times New Roman"/>
          <w:b w:val="false"/>
          <w:i w:val="false"/>
          <w:color w:val="000000"/>
          <w:sz w:val="28"/>
        </w:rPr>
        <w:t>
      14) тәуекелдерді басқару жүйесін пайдалану;</w:t>
      </w:r>
    </w:p>
    <w:bookmarkEnd w:id="10235"/>
    <w:bookmarkStart w:name="z10329" w:id="1023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0236"/>
    <w:bookmarkStart w:name="z10330" w:id="1023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0237"/>
    <w:bookmarkStart w:name="z10331" w:id="1023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0238"/>
    <w:bookmarkStart w:name="z10332" w:id="1023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0239"/>
    <w:bookmarkStart w:name="z10333" w:id="1024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0240"/>
    <w:bookmarkStart w:name="z10334" w:id="1024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0241"/>
    <w:bookmarkStart w:name="z10335" w:id="1024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0242"/>
    <w:bookmarkStart w:name="z10336" w:id="1024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243"/>
    <w:bookmarkStart w:name="z10337" w:id="1024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0244"/>
    <w:bookmarkStart w:name="z10338" w:id="1024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0245"/>
    <w:bookmarkStart w:name="z10339" w:id="1024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0246"/>
    <w:bookmarkStart w:name="z10340" w:id="1024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0247"/>
    <w:bookmarkStart w:name="z10341" w:id="1024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0248"/>
    <w:bookmarkStart w:name="z10342" w:id="1024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249"/>
    <w:bookmarkStart w:name="z10343" w:id="1025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0250"/>
    <w:bookmarkStart w:name="z10344" w:id="1025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0251"/>
    <w:bookmarkStart w:name="z10345" w:id="1025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0252"/>
    <w:bookmarkStart w:name="z10346" w:id="1025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0253"/>
    <w:bookmarkStart w:name="z10347" w:id="1025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0254"/>
    <w:bookmarkStart w:name="z10348" w:id="1025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0255"/>
    <w:bookmarkStart w:name="z10349" w:id="1025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0256"/>
    <w:bookmarkStart w:name="z10350" w:id="1025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0257"/>
    <w:bookmarkStart w:name="z10351" w:id="1025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0258"/>
    <w:bookmarkStart w:name="z10352" w:id="1025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0259"/>
    <w:bookmarkStart w:name="z10353" w:id="1026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0260"/>
    <w:bookmarkStart w:name="z10354" w:id="1026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0261"/>
    <w:bookmarkStart w:name="z10355" w:id="1026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262"/>
    <w:bookmarkStart w:name="z10356" w:id="1026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263"/>
    <w:bookmarkStart w:name="z10357" w:id="10264"/>
    <w:p>
      <w:pPr>
        <w:spacing w:after="0"/>
        <w:ind w:left="0"/>
        <w:jc w:val="both"/>
      </w:pPr>
      <w:r>
        <w:rPr>
          <w:rFonts w:ascii="Times New Roman"/>
          <w:b w:val="false"/>
          <w:i w:val="false"/>
          <w:color w:val="000000"/>
          <w:sz w:val="28"/>
        </w:rPr>
        <w:t>
      18. Басқарма басшысының өкілеттіктері:</w:t>
      </w:r>
    </w:p>
    <w:bookmarkEnd w:id="10264"/>
    <w:bookmarkStart w:name="z10358" w:id="1026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0265"/>
    <w:bookmarkStart w:name="z10359" w:id="1026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0266"/>
    <w:bookmarkStart w:name="z10360" w:id="1026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0267"/>
    <w:bookmarkStart w:name="z10361" w:id="1026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0268"/>
    <w:bookmarkStart w:name="z10362" w:id="1026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0269"/>
    <w:bookmarkStart w:name="z10363" w:id="1027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270"/>
    <w:bookmarkStart w:name="z10364" w:id="1027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0271"/>
    <w:bookmarkStart w:name="z10365" w:id="1027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0272"/>
    <w:bookmarkStart w:name="z10366" w:id="1027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0273"/>
    <w:bookmarkStart w:name="z10367" w:id="1027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0274"/>
    <w:bookmarkStart w:name="z10368" w:id="1027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0275"/>
    <w:bookmarkStart w:name="z10369" w:id="1027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0276"/>
    <w:bookmarkStart w:name="z10370" w:id="10277"/>
    <w:p>
      <w:pPr>
        <w:spacing w:after="0"/>
        <w:ind w:left="0"/>
        <w:jc w:val="left"/>
      </w:pPr>
      <w:r>
        <w:rPr>
          <w:rFonts w:ascii="Times New Roman"/>
          <w:b/>
          <w:i w:val="false"/>
          <w:color w:val="000000"/>
        </w:rPr>
        <w:t xml:space="preserve"> 4-тарау. Басқарманың мүлкi</w:t>
      </w:r>
    </w:p>
    <w:bookmarkEnd w:id="10277"/>
    <w:bookmarkStart w:name="z10371" w:id="1027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0278"/>
    <w:bookmarkStart w:name="z10372" w:id="102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79"/>
    <w:bookmarkStart w:name="z10373" w:id="1028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0280"/>
    <w:bookmarkStart w:name="z10374" w:id="1028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281"/>
    <w:bookmarkStart w:name="z10375" w:id="10282"/>
    <w:p>
      <w:pPr>
        <w:spacing w:after="0"/>
        <w:ind w:left="0"/>
        <w:jc w:val="left"/>
      </w:pPr>
      <w:r>
        <w:rPr>
          <w:rFonts w:ascii="Times New Roman"/>
          <w:b/>
          <w:i w:val="false"/>
          <w:color w:val="000000"/>
        </w:rPr>
        <w:t xml:space="preserve"> 5-тарау. Басқарманы қайта ұйымдастыру және тарату</w:t>
      </w:r>
    </w:p>
    <w:bookmarkEnd w:id="10282"/>
    <w:bookmarkStart w:name="z10376" w:id="102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76-қосымша</w:t>
            </w:r>
          </w:p>
        </w:tc>
      </w:tr>
    </w:tbl>
    <w:bookmarkStart w:name="z10378" w:id="1028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Шемонаиха ауданы бойынша Мемлекеттік кірістер басқармасы туралы ереже </w:t>
      </w:r>
    </w:p>
    <w:bookmarkEnd w:id="10284"/>
    <w:bookmarkStart w:name="z10379" w:id="10285"/>
    <w:p>
      <w:pPr>
        <w:spacing w:after="0"/>
        <w:ind w:left="0"/>
        <w:jc w:val="left"/>
      </w:pPr>
      <w:r>
        <w:rPr>
          <w:rFonts w:ascii="Times New Roman"/>
          <w:b/>
          <w:i w:val="false"/>
          <w:color w:val="000000"/>
        </w:rPr>
        <w:t xml:space="preserve"> 1-тарау. Жалпы ережелер</w:t>
      </w:r>
    </w:p>
    <w:bookmarkEnd w:id="10285"/>
    <w:bookmarkStart w:name="z10380" w:id="1028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Шемонаиха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10286"/>
    <w:bookmarkStart w:name="z10381" w:id="10287"/>
    <w:p>
      <w:pPr>
        <w:spacing w:after="0"/>
        <w:ind w:left="0"/>
        <w:jc w:val="both"/>
      </w:pPr>
      <w:r>
        <w:rPr>
          <w:rFonts w:ascii="Times New Roman"/>
          <w:b w:val="false"/>
          <w:i w:val="false"/>
          <w:color w:val="000000"/>
          <w:sz w:val="28"/>
        </w:rPr>
        <w:t xml:space="preserve">
      1) салықтық әкімшілендіру; </w:t>
      </w:r>
    </w:p>
    <w:bookmarkEnd w:id="10287"/>
    <w:bookmarkStart w:name="z10382" w:id="1028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0288"/>
    <w:bookmarkStart w:name="z10383" w:id="10289"/>
    <w:p>
      <w:pPr>
        <w:spacing w:after="0"/>
        <w:ind w:left="0"/>
        <w:jc w:val="both"/>
      </w:pPr>
      <w:r>
        <w:rPr>
          <w:rFonts w:ascii="Times New Roman"/>
          <w:b w:val="false"/>
          <w:i w:val="false"/>
          <w:color w:val="000000"/>
          <w:sz w:val="28"/>
        </w:rPr>
        <w:t>
      3) мұнай өнімдерінің және биоотынның айналымы;</w:t>
      </w:r>
    </w:p>
    <w:bookmarkEnd w:id="10289"/>
    <w:bookmarkStart w:name="z10384" w:id="1029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0290"/>
    <w:bookmarkStart w:name="z10385" w:id="1029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0291"/>
    <w:bookmarkStart w:name="z10386" w:id="1029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0292"/>
    <w:bookmarkStart w:name="z10387" w:id="1029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0293"/>
    <w:bookmarkStart w:name="z10388" w:id="1029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0294"/>
    <w:bookmarkStart w:name="z10389" w:id="1029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0295"/>
    <w:bookmarkStart w:name="z10390" w:id="1029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0296"/>
    <w:bookmarkStart w:name="z10391" w:id="1029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0297"/>
    <w:bookmarkStart w:name="z10392" w:id="10298"/>
    <w:p>
      <w:pPr>
        <w:spacing w:after="0"/>
        <w:ind w:left="0"/>
        <w:jc w:val="both"/>
      </w:pPr>
      <w:r>
        <w:rPr>
          <w:rFonts w:ascii="Times New Roman"/>
          <w:b w:val="false"/>
          <w:i w:val="false"/>
          <w:color w:val="000000"/>
          <w:sz w:val="28"/>
        </w:rPr>
        <w:t>
      8. Басқарманың орналасқан жері: пошта индексі 071800, Қазақстан Республикасы, Шығыс Қазақстан облысы, Шемонаиха ауданы, Шемонаиха қаласы, Бауыржан Момышұлы көшесі, 43.</w:t>
      </w:r>
    </w:p>
    <w:bookmarkEnd w:id="10298"/>
    <w:bookmarkStart w:name="z10393" w:id="10299"/>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Шемонаиха ауданы бойынша Мемлекеттік кірістер басқармасы" республикалық мемлекеттік мекемесi. </w:t>
      </w:r>
    </w:p>
    <w:bookmarkEnd w:id="10299"/>
    <w:bookmarkStart w:name="z10394" w:id="103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300"/>
    <w:bookmarkStart w:name="z10395" w:id="103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301"/>
    <w:bookmarkStart w:name="z10396" w:id="1030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0302"/>
    <w:bookmarkStart w:name="z10397" w:id="1030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303"/>
    <w:bookmarkStart w:name="z10398" w:id="1030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0304"/>
    <w:bookmarkStart w:name="z10399" w:id="10305"/>
    <w:p>
      <w:pPr>
        <w:spacing w:after="0"/>
        <w:ind w:left="0"/>
        <w:jc w:val="both"/>
      </w:pPr>
      <w:r>
        <w:rPr>
          <w:rFonts w:ascii="Times New Roman"/>
          <w:b w:val="false"/>
          <w:i w:val="false"/>
          <w:color w:val="000000"/>
          <w:sz w:val="28"/>
        </w:rPr>
        <w:t>
      13. Міндеттері:</w:t>
      </w:r>
    </w:p>
    <w:bookmarkEnd w:id="10305"/>
    <w:bookmarkStart w:name="z10400" w:id="1030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306"/>
    <w:bookmarkStart w:name="z10401" w:id="1030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0307"/>
    <w:bookmarkStart w:name="z10402" w:id="1030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0308"/>
    <w:bookmarkStart w:name="z10403" w:id="1030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309"/>
    <w:bookmarkStart w:name="z10404" w:id="1031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0310"/>
    <w:bookmarkStart w:name="z10405" w:id="1031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311"/>
    <w:bookmarkStart w:name="z10406" w:id="1031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0312"/>
    <w:bookmarkStart w:name="z10407" w:id="10313"/>
    <w:p>
      <w:pPr>
        <w:spacing w:after="0"/>
        <w:ind w:left="0"/>
        <w:jc w:val="both"/>
      </w:pPr>
      <w:r>
        <w:rPr>
          <w:rFonts w:ascii="Times New Roman"/>
          <w:b w:val="false"/>
          <w:i w:val="false"/>
          <w:color w:val="000000"/>
          <w:sz w:val="28"/>
        </w:rPr>
        <w:t>
      14. Басқарманың құқықтары мен міндеттемелері:</w:t>
      </w:r>
    </w:p>
    <w:bookmarkEnd w:id="10313"/>
    <w:bookmarkStart w:name="z10408" w:id="10314"/>
    <w:p>
      <w:pPr>
        <w:spacing w:after="0"/>
        <w:ind w:left="0"/>
        <w:jc w:val="both"/>
      </w:pPr>
      <w:r>
        <w:rPr>
          <w:rFonts w:ascii="Times New Roman"/>
          <w:b w:val="false"/>
          <w:i w:val="false"/>
          <w:color w:val="000000"/>
          <w:sz w:val="28"/>
        </w:rPr>
        <w:t>
      1) құқықтары:</w:t>
      </w:r>
    </w:p>
    <w:bookmarkEnd w:id="10314"/>
    <w:bookmarkStart w:name="z10409" w:id="1031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0315"/>
    <w:bookmarkStart w:name="z10410" w:id="10316"/>
    <w:p>
      <w:pPr>
        <w:spacing w:after="0"/>
        <w:ind w:left="0"/>
        <w:jc w:val="both"/>
      </w:pPr>
      <w:r>
        <w:rPr>
          <w:rFonts w:ascii="Times New Roman"/>
          <w:b w:val="false"/>
          <w:i w:val="false"/>
          <w:color w:val="000000"/>
          <w:sz w:val="28"/>
        </w:rPr>
        <w:t>
      салық төлеушіден (салық агентінен):</w:t>
      </w:r>
    </w:p>
    <w:bookmarkEnd w:id="10316"/>
    <w:bookmarkStart w:name="z10411" w:id="1031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0317"/>
    <w:bookmarkStart w:name="z10412" w:id="1031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0318"/>
    <w:bookmarkStart w:name="z10413" w:id="1031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0319"/>
    <w:bookmarkStart w:name="z10414" w:id="1032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0320"/>
    <w:bookmarkStart w:name="z10415" w:id="1032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0321"/>
    <w:bookmarkStart w:name="z10416" w:id="1032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0322"/>
    <w:bookmarkStart w:name="z10417" w:id="1032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0323"/>
    <w:bookmarkStart w:name="z10418" w:id="1032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324"/>
    <w:bookmarkStart w:name="z10419" w:id="1032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0325"/>
    <w:bookmarkStart w:name="z10420" w:id="1032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0326"/>
    <w:bookmarkStart w:name="z10421" w:id="1032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0327"/>
    <w:bookmarkStart w:name="z10422" w:id="1032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0328"/>
    <w:bookmarkStart w:name="z10423" w:id="1032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0329"/>
    <w:bookmarkStart w:name="z10424" w:id="1033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0330"/>
    <w:bookmarkStart w:name="z10425" w:id="1033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331"/>
    <w:bookmarkStart w:name="z10426" w:id="1033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0332"/>
    <w:bookmarkStart w:name="z10427" w:id="1033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0333"/>
    <w:bookmarkStart w:name="z10428" w:id="1033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0334"/>
    <w:bookmarkStart w:name="z10429" w:id="1033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0335"/>
    <w:bookmarkStart w:name="z10430" w:id="1033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0336"/>
    <w:bookmarkStart w:name="z10431" w:id="1033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0337"/>
    <w:bookmarkStart w:name="z10432" w:id="1033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0338"/>
    <w:bookmarkStart w:name="z10433" w:id="1033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339"/>
    <w:bookmarkStart w:name="z10434" w:id="10340"/>
    <w:p>
      <w:pPr>
        <w:spacing w:after="0"/>
        <w:ind w:left="0"/>
        <w:jc w:val="both"/>
      </w:pPr>
      <w:r>
        <w:rPr>
          <w:rFonts w:ascii="Times New Roman"/>
          <w:b w:val="false"/>
          <w:i w:val="false"/>
          <w:color w:val="000000"/>
          <w:sz w:val="28"/>
        </w:rPr>
        <w:t>
      2) міндеттері:</w:t>
      </w:r>
    </w:p>
    <w:bookmarkEnd w:id="10340"/>
    <w:bookmarkStart w:name="z10435" w:id="1034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341"/>
    <w:bookmarkStart w:name="z10436" w:id="1034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0342"/>
    <w:bookmarkStart w:name="z10437" w:id="1034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0343"/>
    <w:bookmarkStart w:name="z10438" w:id="1034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344"/>
    <w:bookmarkStart w:name="z10439" w:id="1034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345"/>
    <w:bookmarkStart w:name="z10440" w:id="10346"/>
    <w:p>
      <w:pPr>
        <w:spacing w:after="0"/>
        <w:ind w:left="0"/>
        <w:jc w:val="both"/>
      </w:pPr>
      <w:r>
        <w:rPr>
          <w:rFonts w:ascii="Times New Roman"/>
          <w:b w:val="false"/>
          <w:i w:val="false"/>
          <w:color w:val="000000"/>
          <w:sz w:val="28"/>
        </w:rPr>
        <w:t>
      салықтық берешегі бар;</w:t>
      </w:r>
    </w:p>
    <w:bookmarkEnd w:id="10346"/>
    <w:bookmarkStart w:name="z10441" w:id="1034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347"/>
    <w:bookmarkStart w:name="z10442" w:id="1034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348"/>
    <w:bookmarkStart w:name="z10443" w:id="1034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349"/>
    <w:bookmarkStart w:name="z10444" w:id="1035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350"/>
    <w:bookmarkStart w:name="z10445" w:id="1035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351"/>
    <w:bookmarkStart w:name="z10446" w:id="1035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352"/>
    <w:bookmarkStart w:name="z10447" w:id="1035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0353"/>
    <w:bookmarkStart w:name="z10448" w:id="1035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0354"/>
    <w:bookmarkStart w:name="z10449" w:id="1035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355"/>
    <w:bookmarkStart w:name="z10450" w:id="1035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356"/>
    <w:bookmarkStart w:name="z10451" w:id="1035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0357"/>
    <w:bookmarkStart w:name="z10452" w:id="1035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358"/>
    <w:bookmarkStart w:name="z10453" w:id="1035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359"/>
    <w:bookmarkStart w:name="z10454" w:id="1036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360"/>
    <w:bookmarkStart w:name="z10455" w:id="1036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0361"/>
    <w:bookmarkStart w:name="z10456" w:id="10362"/>
    <w:p>
      <w:pPr>
        <w:spacing w:after="0"/>
        <w:ind w:left="0"/>
        <w:jc w:val="both"/>
      </w:pPr>
      <w:r>
        <w:rPr>
          <w:rFonts w:ascii="Times New Roman"/>
          <w:b w:val="false"/>
          <w:i w:val="false"/>
          <w:color w:val="000000"/>
          <w:sz w:val="28"/>
        </w:rPr>
        <w:t>
      мемлекет мүдделерін қорғау;</w:t>
      </w:r>
    </w:p>
    <w:bookmarkEnd w:id="10362"/>
    <w:bookmarkStart w:name="z10457" w:id="1036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363"/>
    <w:bookmarkStart w:name="z10458" w:id="1036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364"/>
    <w:bookmarkStart w:name="z10459" w:id="1036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365"/>
    <w:bookmarkStart w:name="z10460" w:id="1036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366"/>
    <w:bookmarkStart w:name="z10461" w:id="10367"/>
    <w:p>
      <w:pPr>
        <w:spacing w:after="0"/>
        <w:ind w:left="0"/>
        <w:jc w:val="both"/>
      </w:pPr>
      <w:r>
        <w:rPr>
          <w:rFonts w:ascii="Times New Roman"/>
          <w:b w:val="false"/>
          <w:i w:val="false"/>
          <w:color w:val="000000"/>
          <w:sz w:val="28"/>
        </w:rPr>
        <w:t>
      15. Функциялары:</w:t>
      </w:r>
    </w:p>
    <w:bookmarkEnd w:id="10367"/>
    <w:bookmarkStart w:name="z10462" w:id="10368"/>
    <w:p>
      <w:pPr>
        <w:spacing w:after="0"/>
        <w:ind w:left="0"/>
        <w:jc w:val="both"/>
      </w:pPr>
      <w:r>
        <w:rPr>
          <w:rFonts w:ascii="Times New Roman"/>
          <w:b w:val="false"/>
          <w:i w:val="false"/>
          <w:color w:val="000000"/>
          <w:sz w:val="28"/>
        </w:rPr>
        <w:t>
      1) салықтық бақылауды жүзеге асыру;</w:t>
      </w:r>
    </w:p>
    <w:bookmarkEnd w:id="10368"/>
    <w:bookmarkStart w:name="z10463" w:id="1036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369"/>
    <w:bookmarkStart w:name="z10464" w:id="1037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370"/>
    <w:bookmarkStart w:name="z10465" w:id="1037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0371"/>
    <w:bookmarkStart w:name="z10466" w:id="1037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372"/>
    <w:bookmarkStart w:name="z10467" w:id="1037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0373"/>
    <w:bookmarkStart w:name="z10468" w:id="1037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374"/>
    <w:bookmarkStart w:name="z10469" w:id="1037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375"/>
    <w:bookmarkStart w:name="z10470" w:id="1037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0376"/>
    <w:bookmarkStart w:name="z10471" w:id="1037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377"/>
    <w:bookmarkStart w:name="z10472" w:id="10378"/>
    <w:p>
      <w:pPr>
        <w:spacing w:after="0"/>
        <w:ind w:left="0"/>
        <w:jc w:val="both"/>
      </w:pPr>
      <w:r>
        <w:rPr>
          <w:rFonts w:ascii="Times New Roman"/>
          <w:b w:val="false"/>
          <w:i w:val="false"/>
          <w:color w:val="000000"/>
          <w:sz w:val="28"/>
        </w:rPr>
        <w:t>
      11) салықтық әкімшілендіруді жүзеге асыру;</w:t>
      </w:r>
    </w:p>
    <w:bookmarkEnd w:id="10378"/>
    <w:bookmarkStart w:name="z10473" w:id="1037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379"/>
    <w:bookmarkStart w:name="z10474" w:id="1038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0380"/>
    <w:bookmarkStart w:name="z10475" w:id="10381"/>
    <w:p>
      <w:pPr>
        <w:spacing w:after="0"/>
        <w:ind w:left="0"/>
        <w:jc w:val="both"/>
      </w:pPr>
      <w:r>
        <w:rPr>
          <w:rFonts w:ascii="Times New Roman"/>
          <w:b w:val="false"/>
          <w:i w:val="false"/>
          <w:color w:val="000000"/>
          <w:sz w:val="28"/>
        </w:rPr>
        <w:t>
      14) тәуекелдерді басқару жүйесін пайдалану;</w:t>
      </w:r>
    </w:p>
    <w:bookmarkEnd w:id="10381"/>
    <w:bookmarkStart w:name="z10476" w:id="1038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0382"/>
    <w:bookmarkStart w:name="z10477" w:id="1038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0383"/>
    <w:bookmarkStart w:name="z10478" w:id="1038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0384"/>
    <w:bookmarkStart w:name="z10479" w:id="1038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0385"/>
    <w:bookmarkStart w:name="z10480" w:id="1038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0386"/>
    <w:bookmarkStart w:name="z10481" w:id="1038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0387"/>
    <w:bookmarkStart w:name="z10482" w:id="1038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0388"/>
    <w:bookmarkStart w:name="z10483" w:id="1038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389"/>
    <w:bookmarkStart w:name="z10484" w:id="1039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0390"/>
    <w:bookmarkStart w:name="z10485" w:id="1039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0391"/>
    <w:bookmarkStart w:name="z10486" w:id="1039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0392"/>
    <w:bookmarkStart w:name="z10487" w:id="1039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0393"/>
    <w:bookmarkStart w:name="z10488" w:id="1039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0394"/>
    <w:bookmarkStart w:name="z10489" w:id="1039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395"/>
    <w:bookmarkStart w:name="z10490" w:id="1039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0396"/>
    <w:bookmarkStart w:name="z10491" w:id="1039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0397"/>
    <w:bookmarkStart w:name="z10492" w:id="1039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0398"/>
    <w:bookmarkStart w:name="z10493" w:id="1039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0399"/>
    <w:bookmarkStart w:name="z10494" w:id="1040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0400"/>
    <w:bookmarkStart w:name="z10495" w:id="1040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0401"/>
    <w:bookmarkStart w:name="z10496" w:id="1040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0402"/>
    <w:bookmarkStart w:name="z10497" w:id="1040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0403"/>
    <w:bookmarkStart w:name="z10498" w:id="1040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0404"/>
    <w:bookmarkStart w:name="z10499" w:id="1040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0405"/>
    <w:bookmarkStart w:name="z10500" w:id="1040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0406"/>
    <w:bookmarkStart w:name="z10501" w:id="1040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0407"/>
    <w:bookmarkStart w:name="z10502" w:id="1040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408"/>
    <w:bookmarkStart w:name="z10503" w:id="1040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409"/>
    <w:bookmarkStart w:name="z10504" w:id="10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410"/>
    <w:bookmarkStart w:name="z10505" w:id="10411"/>
    <w:p>
      <w:pPr>
        <w:spacing w:after="0"/>
        <w:ind w:left="0"/>
        <w:jc w:val="both"/>
      </w:pPr>
      <w:r>
        <w:rPr>
          <w:rFonts w:ascii="Times New Roman"/>
          <w:b w:val="false"/>
          <w:i w:val="false"/>
          <w:color w:val="000000"/>
          <w:sz w:val="28"/>
        </w:rPr>
        <w:t>
      19. Басқарма басшысының өкілеттіктері:</w:t>
      </w:r>
    </w:p>
    <w:bookmarkEnd w:id="10411"/>
    <w:bookmarkStart w:name="z10506" w:id="1041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0412"/>
    <w:bookmarkStart w:name="z10507" w:id="1041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0413"/>
    <w:bookmarkStart w:name="z10508" w:id="1041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0414"/>
    <w:bookmarkStart w:name="z10509" w:id="1041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0415"/>
    <w:bookmarkStart w:name="z10510" w:id="1041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0416"/>
    <w:bookmarkStart w:name="z10511" w:id="104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417"/>
    <w:bookmarkStart w:name="z10512" w:id="1041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0418"/>
    <w:bookmarkStart w:name="z10513" w:id="1041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0419"/>
    <w:bookmarkStart w:name="z10514" w:id="1042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0420"/>
    <w:bookmarkStart w:name="z10515" w:id="1042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0421"/>
    <w:bookmarkStart w:name="z10516" w:id="1042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0422"/>
    <w:bookmarkStart w:name="z10517" w:id="1042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0423"/>
    <w:bookmarkStart w:name="z10518" w:id="1042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0424"/>
    <w:bookmarkStart w:name="z10519" w:id="10425"/>
    <w:p>
      <w:pPr>
        <w:spacing w:after="0"/>
        <w:ind w:left="0"/>
        <w:jc w:val="left"/>
      </w:pPr>
      <w:r>
        <w:rPr>
          <w:rFonts w:ascii="Times New Roman"/>
          <w:b/>
          <w:i w:val="false"/>
          <w:color w:val="000000"/>
        </w:rPr>
        <w:t xml:space="preserve"> 4-тарау. Басқарманың мүлкi</w:t>
      </w:r>
    </w:p>
    <w:bookmarkEnd w:id="10425"/>
    <w:bookmarkStart w:name="z10520" w:id="1042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0426"/>
    <w:bookmarkStart w:name="z10521" w:id="1042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427"/>
    <w:bookmarkStart w:name="z10522" w:id="1042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0428"/>
    <w:bookmarkStart w:name="z10523" w:id="1042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429"/>
    <w:bookmarkStart w:name="z10524" w:id="10430"/>
    <w:p>
      <w:pPr>
        <w:spacing w:after="0"/>
        <w:ind w:left="0"/>
        <w:jc w:val="left"/>
      </w:pPr>
      <w:r>
        <w:rPr>
          <w:rFonts w:ascii="Times New Roman"/>
          <w:b/>
          <w:i w:val="false"/>
          <w:color w:val="000000"/>
        </w:rPr>
        <w:t xml:space="preserve"> 5-тарау. Басқарманы қайта ұйымдастыру және тарату</w:t>
      </w:r>
    </w:p>
    <w:bookmarkEnd w:id="10430"/>
    <w:bookmarkStart w:name="z10525" w:id="104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 2016 жылғы 7 қыркүйектегі </w:t>
            </w:r>
            <w:r>
              <w:br/>
            </w:r>
            <w:r>
              <w:rPr>
                <w:rFonts w:ascii="Times New Roman"/>
                <w:b w:val="false"/>
                <w:i w:val="false"/>
                <w:color w:val="000000"/>
                <w:sz w:val="20"/>
              </w:rPr>
              <w:t>№ 522 бұйрығына 82-қосымша</w:t>
            </w:r>
          </w:p>
        </w:tc>
      </w:tr>
    </w:tbl>
    <w:bookmarkStart w:name="z10527" w:id="1043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Самар ауданы бойынша Мемлекеттік кірістер басқармасы туралы ереже </w:t>
      </w:r>
    </w:p>
    <w:bookmarkEnd w:id="10432"/>
    <w:bookmarkStart w:name="z10528" w:id="10433"/>
    <w:p>
      <w:pPr>
        <w:spacing w:after="0"/>
        <w:ind w:left="0"/>
        <w:jc w:val="left"/>
      </w:pPr>
      <w:r>
        <w:rPr>
          <w:rFonts w:ascii="Times New Roman"/>
          <w:b/>
          <w:i w:val="false"/>
          <w:color w:val="000000"/>
        </w:rPr>
        <w:t xml:space="preserve"> 1-тарау. Жалпы ережелер</w:t>
      </w:r>
    </w:p>
    <w:bookmarkEnd w:id="10433"/>
    <w:bookmarkStart w:name="z10529" w:id="1043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Самар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10434"/>
    <w:bookmarkStart w:name="z10530" w:id="10435"/>
    <w:p>
      <w:pPr>
        <w:spacing w:after="0"/>
        <w:ind w:left="0"/>
        <w:jc w:val="both"/>
      </w:pPr>
      <w:r>
        <w:rPr>
          <w:rFonts w:ascii="Times New Roman"/>
          <w:b w:val="false"/>
          <w:i w:val="false"/>
          <w:color w:val="000000"/>
          <w:sz w:val="28"/>
        </w:rPr>
        <w:t xml:space="preserve">
      1) салықтық әкімшілендіру; </w:t>
      </w:r>
    </w:p>
    <w:bookmarkEnd w:id="10435"/>
    <w:bookmarkStart w:name="z10531" w:id="1043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0436"/>
    <w:bookmarkStart w:name="z10532" w:id="10437"/>
    <w:p>
      <w:pPr>
        <w:spacing w:after="0"/>
        <w:ind w:left="0"/>
        <w:jc w:val="both"/>
      </w:pPr>
      <w:r>
        <w:rPr>
          <w:rFonts w:ascii="Times New Roman"/>
          <w:b w:val="false"/>
          <w:i w:val="false"/>
          <w:color w:val="000000"/>
          <w:sz w:val="28"/>
        </w:rPr>
        <w:t>
      3) мұнай өнімдерінің және биоотынның айналымы;</w:t>
      </w:r>
    </w:p>
    <w:bookmarkEnd w:id="10437"/>
    <w:bookmarkStart w:name="z10533" w:id="1043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0438"/>
    <w:bookmarkStart w:name="z10534" w:id="1043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0439"/>
    <w:bookmarkStart w:name="z10535" w:id="1044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0440"/>
    <w:bookmarkStart w:name="z10536" w:id="1044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0441"/>
    <w:bookmarkStart w:name="z10537" w:id="1044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0442"/>
    <w:bookmarkStart w:name="z10538" w:id="1044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0443"/>
    <w:bookmarkStart w:name="z10539" w:id="1044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0444"/>
    <w:bookmarkStart w:name="z10540" w:id="1044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0445"/>
    <w:bookmarkStart w:name="z10541" w:id="10446"/>
    <w:p>
      <w:pPr>
        <w:spacing w:after="0"/>
        <w:ind w:left="0"/>
        <w:jc w:val="both"/>
      </w:pPr>
      <w:r>
        <w:rPr>
          <w:rFonts w:ascii="Times New Roman"/>
          <w:b w:val="false"/>
          <w:i w:val="false"/>
          <w:color w:val="000000"/>
          <w:sz w:val="28"/>
        </w:rPr>
        <w:t>
      8. Басқарманың орналасқан жері: пошта индексі 071000, Қазақстан Республикасы, Шығыс Қазақстан облысы, Самар ауданы, Самар ауылы, Бакраева көшесі, 6.</w:t>
      </w:r>
    </w:p>
    <w:bookmarkEnd w:id="10446"/>
    <w:bookmarkStart w:name="z10542" w:id="10447"/>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Самар ауданы бойынша Мемлекеттік кірістер басқармасы" республикалық мемлекеттік мекемесi. </w:t>
      </w:r>
    </w:p>
    <w:bookmarkEnd w:id="10447"/>
    <w:bookmarkStart w:name="z10543" w:id="104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448"/>
    <w:bookmarkStart w:name="z10544" w:id="104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449"/>
    <w:bookmarkStart w:name="z10545" w:id="1045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0450"/>
    <w:bookmarkStart w:name="z10546" w:id="1045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451"/>
    <w:bookmarkStart w:name="z10547" w:id="1045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0452"/>
    <w:bookmarkStart w:name="z10548" w:id="10453"/>
    <w:p>
      <w:pPr>
        <w:spacing w:after="0"/>
        <w:ind w:left="0"/>
        <w:jc w:val="both"/>
      </w:pPr>
      <w:r>
        <w:rPr>
          <w:rFonts w:ascii="Times New Roman"/>
          <w:b w:val="false"/>
          <w:i w:val="false"/>
          <w:color w:val="000000"/>
          <w:sz w:val="28"/>
        </w:rPr>
        <w:t>
      13. Міндеттері:</w:t>
      </w:r>
    </w:p>
    <w:bookmarkEnd w:id="10453"/>
    <w:bookmarkStart w:name="z10549" w:id="1045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454"/>
    <w:bookmarkStart w:name="z10550" w:id="1045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0455"/>
    <w:bookmarkStart w:name="z10551" w:id="1045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0456"/>
    <w:bookmarkStart w:name="z10552" w:id="1045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457"/>
    <w:bookmarkStart w:name="z10553" w:id="1045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0458"/>
    <w:bookmarkStart w:name="z10554" w:id="1045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459"/>
    <w:bookmarkStart w:name="z10555" w:id="1046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0460"/>
    <w:bookmarkStart w:name="z10556" w:id="10461"/>
    <w:p>
      <w:pPr>
        <w:spacing w:after="0"/>
        <w:ind w:left="0"/>
        <w:jc w:val="both"/>
      </w:pPr>
      <w:r>
        <w:rPr>
          <w:rFonts w:ascii="Times New Roman"/>
          <w:b w:val="false"/>
          <w:i w:val="false"/>
          <w:color w:val="000000"/>
          <w:sz w:val="28"/>
        </w:rPr>
        <w:t>
      14. Басқарманың құқықтары мен міндеттемелері:</w:t>
      </w:r>
    </w:p>
    <w:bookmarkEnd w:id="10461"/>
    <w:bookmarkStart w:name="z10557" w:id="10462"/>
    <w:p>
      <w:pPr>
        <w:spacing w:after="0"/>
        <w:ind w:left="0"/>
        <w:jc w:val="both"/>
      </w:pPr>
      <w:r>
        <w:rPr>
          <w:rFonts w:ascii="Times New Roman"/>
          <w:b w:val="false"/>
          <w:i w:val="false"/>
          <w:color w:val="000000"/>
          <w:sz w:val="28"/>
        </w:rPr>
        <w:t>
      1) құқықтары:</w:t>
      </w:r>
    </w:p>
    <w:bookmarkEnd w:id="10462"/>
    <w:bookmarkStart w:name="z10558" w:id="1046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0463"/>
    <w:bookmarkStart w:name="z10559" w:id="10464"/>
    <w:p>
      <w:pPr>
        <w:spacing w:after="0"/>
        <w:ind w:left="0"/>
        <w:jc w:val="both"/>
      </w:pPr>
      <w:r>
        <w:rPr>
          <w:rFonts w:ascii="Times New Roman"/>
          <w:b w:val="false"/>
          <w:i w:val="false"/>
          <w:color w:val="000000"/>
          <w:sz w:val="28"/>
        </w:rPr>
        <w:t>
      салық төлеушіден (салық агентінен):</w:t>
      </w:r>
    </w:p>
    <w:bookmarkEnd w:id="10464"/>
    <w:bookmarkStart w:name="z10560" w:id="1046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0465"/>
    <w:bookmarkStart w:name="z10561" w:id="1046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0466"/>
    <w:bookmarkStart w:name="z10562" w:id="1046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0467"/>
    <w:bookmarkStart w:name="z10563" w:id="1046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0468"/>
    <w:bookmarkStart w:name="z10564" w:id="1046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0469"/>
    <w:bookmarkStart w:name="z10565" w:id="1047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0470"/>
    <w:bookmarkStart w:name="z10566" w:id="1047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0471"/>
    <w:bookmarkStart w:name="z10567" w:id="1047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472"/>
    <w:bookmarkStart w:name="z10568" w:id="1047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0473"/>
    <w:bookmarkStart w:name="z10569" w:id="1047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0474"/>
    <w:bookmarkStart w:name="z10570" w:id="1047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0475"/>
    <w:bookmarkStart w:name="z10571" w:id="1047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0476"/>
    <w:bookmarkStart w:name="z10572" w:id="1047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0477"/>
    <w:bookmarkStart w:name="z10573" w:id="1047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0478"/>
    <w:bookmarkStart w:name="z10574" w:id="1047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479"/>
    <w:bookmarkStart w:name="z10575" w:id="1048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0480"/>
    <w:bookmarkStart w:name="z10576" w:id="1048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0481"/>
    <w:bookmarkStart w:name="z10577" w:id="1048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0482"/>
    <w:bookmarkStart w:name="z10578" w:id="10483"/>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0483"/>
    <w:bookmarkStart w:name="z10579" w:id="1048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0484"/>
    <w:bookmarkStart w:name="z10580" w:id="1048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0485"/>
    <w:bookmarkStart w:name="z10581" w:id="1048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0486"/>
    <w:bookmarkStart w:name="z10582" w:id="1048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487"/>
    <w:bookmarkStart w:name="z10583" w:id="10488"/>
    <w:p>
      <w:pPr>
        <w:spacing w:after="0"/>
        <w:ind w:left="0"/>
        <w:jc w:val="both"/>
      </w:pPr>
      <w:r>
        <w:rPr>
          <w:rFonts w:ascii="Times New Roman"/>
          <w:b w:val="false"/>
          <w:i w:val="false"/>
          <w:color w:val="000000"/>
          <w:sz w:val="28"/>
        </w:rPr>
        <w:t>
      2) міндеттері:</w:t>
      </w:r>
    </w:p>
    <w:bookmarkEnd w:id="10488"/>
    <w:bookmarkStart w:name="z10584" w:id="1048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489"/>
    <w:bookmarkStart w:name="z10585" w:id="1049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0490"/>
    <w:bookmarkStart w:name="z10586" w:id="1049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0491"/>
    <w:bookmarkStart w:name="z10587" w:id="1049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492"/>
    <w:bookmarkStart w:name="z10588" w:id="1049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493"/>
    <w:bookmarkStart w:name="z10589" w:id="10494"/>
    <w:p>
      <w:pPr>
        <w:spacing w:after="0"/>
        <w:ind w:left="0"/>
        <w:jc w:val="both"/>
      </w:pPr>
      <w:r>
        <w:rPr>
          <w:rFonts w:ascii="Times New Roman"/>
          <w:b w:val="false"/>
          <w:i w:val="false"/>
          <w:color w:val="000000"/>
          <w:sz w:val="28"/>
        </w:rPr>
        <w:t>
      салықтық берешегі бар;</w:t>
      </w:r>
    </w:p>
    <w:bookmarkEnd w:id="10494"/>
    <w:bookmarkStart w:name="z10590" w:id="1049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495"/>
    <w:bookmarkStart w:name="z10591" w:id="1049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496"/>
    <w:bookmarkStart w:name="z10592" w:id="1049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497"/>
    <w:bookmarkStart w:name="z10593" w:id="1049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498"/>
    <w:bookmarkStart w:name="z10594" w:id="1049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499"/>
    <w:bookmarkStart w:name="z10595" w:id="1050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500"/>
    <w:bookmarkStart w:name="z10596" w:id="1050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0501"/>
    <w:bookmarkStart w:name="z10597" w:id="1050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0502"/>
    <w:bookmarkStart w:name="z10598" w:id="1050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503"/>
    <w:bookmarkStart w:name="z10599" w:id="1050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504"/>
    <w:bookmarkStart w:name="z10600" w:id="1050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0505"/>
    <w:bookmarkStart w:name="z10601" w:id="1050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506"/>
    <w:bookmarkStart w:name="z10602" w:id="1050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507"/>
    <w:bookmarkStart w:name="z10603" w:id="1050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508"/>
    <w:bookmarkStart w:name="z10604" w:id="1050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0509"/>
    <w:bookmarkStart w:name="z10605" w:id="10510"/>
    <w:p>
      <w:pPr>
        <w:spacing w:after="0"/>
        <w:ind w:left="0"/>
        <w:jc w:val="both"/>
      </w:pPr>
      <w:r>
        <w:rPr>
          <w:rFonts w:ascii="Times New Roman"/>
          <w:b w:val="false"/>
          <w:i w:val="false"/>
          <w:color w:val="000000"/>
          <w:sz w:val="28"/>
        </w:rPr>
        <w:t>
      мемлекет мүдделерін қорғау;</w:t>
      </w:r>
    </w:p>
    <w:bookmarkEnd w:id="10510"/>
    <w:bookmarkStart w:name="z10606" w:id="1051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511"/>
    <w:bookmarkStart w:name="z10607" w:id="1051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512"/>
    <w:bookmarkStart w:name="z10608" w:id="1051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513"/>
    <w:bookmarkStart w:name="z10609" w:id="1051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514"/>
    <w:bookmarkStart w:name="z10610" w:id="10515"/>
    <w:p>
      <w:pPr>
        <w:spacing w:after="0"/>
        <w:ind w:left="0"/>
        <w:jc w:val="both"/>
      </w:pPr>
      <w:r>
        <w:rPr>
          <w:rFonts w:ascii="Times New Roman"/>
          <w:b w:val="false"/>
          <w:i w:val="false"/>
          <w:color w:val="000000"/>
          <w:sz w:val="28"/>
        </w:rPr>
        <w:t>
      15. Функциялары:</w:t>
      </w:r>
    </w:p>
    <w:bookmarkEnd w:id="10515"/>
    <w:bookmarkStart w:name="z10611" w:id="10516"/>
    <w:p>
      <w:pPr>
        <w:spacing w:after="0"/>
        <w:ind w:left="0"/>
        <w:jc w:val="both"/>
      </w:pPr>
      <w:r>
        <w:rPr>
          <w:rFonts w:ascii="Times New Roman"/>
          <w:b w:val="false"/>
          <w:i w:val="false"/>
          <w:color w:val="000000"/>
          <w:sz w:val="28"/>
        </w:rPr>
        <w:t>
      1) салықтық бақылауды жүзеге асыру;</w:t>
      </w:r>
    </w:p>
    <w:bookmarkEnd w:id="10516"/>
    <w:bookmarkStart w:name="z10612" w:id="1051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517"/>
    <w:bookmarkStart w:name="z10613" w:id="1051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518"/>
    <w:bookmarkStart w:name="z10614" w:id="1051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0519"/>
    <w:bookmarkStart w:name="z10615" w:id="1052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520"/>
    <w:bookmarkStart w:name="z10616" w:id="1052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0521"/>
    <w:bookmarkStart w:name="z10617" w:id="1052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522"/>
    <w:bookmarkStart w:name="z10618" w:id="1052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523"/>
    <w:bookmarkStart w:name="z10619" w:id="1052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0524"/>
    <w:bookmarkStart w:name="z10620" w:id="1052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525"/>
    <w:bookmarkStart w:name="z10621" w:id="10526"/>
    <w:p>
      <w:pPr>
        <w:spacing w:after="0"/>
        <w:ind w:left="0"/>
        <w:jc w:val="both"/>
      </w:pPr>
      <w:r>
        <w:rPr>
          <w:rFonts w:ascii="Times New Roman"/>
          <w:b w:val="false"/>
          <w:i w:val="false"/>
          <w:color w:val="000000"/>
          <w:sz w:val="28"/>
        </w:rPr>
        <w:t>
      11) салықтық әкімшілендіруді жүзеге асыру;</w:t>
      </w:r>
    </w:p>
    <w:bookmarkEnd w:id="10526"/>
    <w:bookmarkStart w:name="z10622" w:id="1052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527"/>
    <w:bookmarkStart w:name="z10623" w:id="1052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0528"/>
    <w:bookmarkStart w:name="z10624" w:id="10529"/>
    <w:p>
      <w:pPr>
        <w:spacing w:after="0"/>
        <w:ind w:left="0"/>
        <w:jc w:val="both"/>
      </w:pPr>
      <w:r>
        <w:rPr>
          <w:rFonts w:ascii="Times New Roman"/>
          <w:b w:val="false"/>
          <w:i w:val="false"/>
          <w:color w:val="000000"/>
          <w:sz w:val="28"/>
        </w:rPr>
        <w:t>
      14) тәуекелдерді басқару жүйесін пайдалану;</w:t>
      </w:r>
    </w:p>
    <w:bookmarkEnd w:id="10529"/>
    <w:bookmarkStart w:name="z10625" w:id="1053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0530"/>
    <w:bookmarkStart w:name="z10626" w:id="1053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0531"/>
    <w:bookmarkStart w:name="z10627" w:id="1053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0532"/>
    <w:bookmarkStart w:name="z10628" w:id="1053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0533"/>
    <w:bookmarkStart w:name="z10629" w:id="1053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0534"/>
    <w:bookmarkStart w:name="z10630" w:id="1053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0535"/>
    <w:bookmarkStart w:name="z10631" w:id="1053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0536"/>
    <w:bookmarkStart w:name="z10632" w:id="1053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537"/>
    <w:bookmarkStart w:name="z10633" w:id="1053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0538"/>
    <w:bookmarkStart w:name="z10634" w:id="1053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0539"/>
    <w:bookmarkStart w:name="z10635" w:id="1054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0540"/>
    <w:bookmarkStart w:name="z10636" w:id="1054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0541"/>
    <w:bookmarkStart w:name="z10637" w:id="1054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0542"/>
    <w:bookmarkStart w:name="z10638" w:id="1054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543"/>
    <w:bookmarkStart w:name="z10639" w:id="1054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0544"/>
    <w:bookmarkStart w:name="z10640" w:id="1054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0545"/>
    <w:bookmarkStart w:name="z10641" w:id="1054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0546"/>
    <w:bookmarkStart w:name="z10642" w:id="1054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0547"/>
    <w:bookmarkStart w:name="z10643" w:id="1054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0548"/>
    <w:bookmarkStart w:name="z10644" w:id="1054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0549"/>
    <w:bookmarkStart w:name="z10645" w:id="1055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0550"/>
    <w:bookmarkStart w:name="z10646" w:id="1055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0551"/>
    <w:bookmarkStart w:name="z10647" w:id="1055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0552"/>
    <w:bookmarkStart w:name="z10648" w:id="1055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0553"/>
    <w:bookmarkStart w:name="z10649" w:id="1055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0554"/>
    <w:bookmarkStart w:name="z10650" w:id="1055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0555"/>
    <w:bookmarkStart w:name="z10651" w:id="1055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556"/>
    <w:bookmarkStart w:name="z10652" w:id="1055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557"/>
    <w:bookmarkStart w:name="z10653" w:id="10558"/>
    <w:p>
      <w:pPr>
        <w:spacing w:after="0"/>
        <w:ind w:left="0"/>
        <w:jc w:val="both"/>
      </w:pPr>
      <w:r>
        <w:rPr>
          <w:rFonts w:ascii="Times New Roman"/>
          <w:b w:val="false"/>
          <w:i w:val="false"/>
          <w:color w:val="000000"/>
          <w:sz w:val="28"/>
        </w:rPr>
        <w:t>
      18. Басқарма басшысының өкілеттіктері:</w:t>
      </w:r>
    </w:p>
    <w:bookmarkEnd w:id="10558"/>
    <w:bookmarkStart w:name="z10654" w:id="1055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0559"/>
    <w:bookmarkStart w:name="z10655" w:id="1056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0560"/>
    <w:bookmarkStart w:name="z10656" w:id="1056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0561"/>
    <w:bookmarkStart w:name="z10657" w:id="1056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0562"/>
    <w:bookmarkStart w:name="z10658" w:id="1056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0563"/>
    <w:bookmarkStart w:name="z10659" w:id="1056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564"/>
    <w:bookmarkStart w:name="z10660" w:id="1056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0565"/>
    <w:bookmarkStart w:name="z10661" w:id="1056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0566"/>
    <w:bookmarkStart w:name="z10662" w:id="1056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0567"/>
    <w:bookmarkStart w:name="z10663" w:id="1056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0568"/>
    <w:bookmarkStart w:name="z10664" w:id="1056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0569"/>
    <w:bookmarkStart w:name="z10665" w:id="1057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0570"/>
    <w:bookmarkStart w:name="z10666" w:id="10571"/>
    <w:p>
      <w:pPr>
        <w:spacing w:after="0"/>
        <w:ind w:left="0"/>
        <w:jc w:val="left"/>
      </w:pPr>
      <w:r>
        <w:rPr>
          <w:rFonts w:ascii="Times New Roman"/>
          <w:b/>
          <w:i w:val="false"/>
          <w:color w:val="000000"/>
        </w:rPr>
        <w:t xml:space="preserve"> 4-тарау. Басқарманың мүлкi</w:t>
      </w:r>
    </w:p>
    <w:bookmarkEnd w:id="10571"/>
    <w:bookmarkStart w:name="z10667" w:id="1057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0572"/>
    <w:bookmarkStart w:name="z10668" w:id="1057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73"/>
    <w:bookmarkStart w:name="z10669" w:id="1057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0574"/>
    <w:bookmarkStart w:name="z10670" w:id="1057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575"/>
    <w:bookmarkStart w:name="z10671" w:id="10576"/>
    <w:p>
      <w:pPr>
        <w:spacing w:after="0"/>
        <w:ind w:left="0"/>
        <w:jc w:val="left"/>
      </w:pPr>
      <w:r>
        <w:rPr>
          <w:rFonts w:ascii="Times New Roman"/>
          <w:b/>
          <w:i w:val="false"/>
          <w:color w:val="000000"/>
        </w:rPr>
        <w:t xml:space="preserve"> 5-тарау. Басқарманы қайта ұйымдастыру және тарату</w:t>
      </w:r>
    </w:p>
    <w:bookmarkEnd w:id="10576"/>
    <w:bookmarkStart w:name="z10672" w:id="1057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84-қосымша</w:t>
            </w:r>
          </w:p>
        </w:tc>
      </w:tr>
    </w:tbl>
    <w:bookmarkStart w:name="z10674" w:id="1057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туралы ереже </w:t>
      </w:r>
    </w:p>
    <w:bookmarkEnd w:id="10578"/>
    <w:bookmarkStart w:name="z10675" w:id="10579"/>
    <w:p>
      <w:pPr>
        <w:spacing w:after="0"/>
        <w:ind w:left="0"/>
        <w:jc w:val="left"/>
      </w:pPr>
      <w:r>
        <w:rPr>
          <w:rFonts w:ascii="Times New Roman"/>
          <w:b/>
          <w:i w:val="false"/>
          <w:color w:val="000000"/>
        </w:rPr>
        <w:t xml:space="preserve"> 1-тарау. Жалпы ережелер</w:t>
      </w:r>
    </w:p>
    <w:bookmarkEnd w:id="10579"/>
    <w:bookmarkStart w:name="z10676" w:id="1058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(бұдан әрі – Басқарма) Қазақстан Республикасы Қаржы министрлігі Мемлекеттік кірістер комитетінің Шығыс Қазақстан облысы бойынша Мемлекеттік кірістер департаментінің (бұдан әрі – Департамент) мемлекеттік басқару мен бақылау функцияларын: </w:t>
      </w:r>
    </w:p>
    <w:bookmarkEnd w:id="10580"/>
    <w:bookmarkStart w:name="z10677" w:id="10581"/>
    <w:p>
      <w:pPr>
        <w:spacing w:after="0"/>
        <w:ind w:left="0"/>
        <w:jc w:val="both"/>
      </w:pPr>
      <w:r>
        <w:rPr>
          <w:rFonts w:ascii="Times New Roman"/>
          <w:b w:val="false"/>
          <w:i w:val="false"/>
          <w:color w:val="000000"/>
          <w:sz w:val="28"/>
        </w:rPr>
        <w:t xml:space="preserve">
      1) салықтық әкімшілендіру; </w:t>
      </w:r>
    </w:p>
    <w:bookmarkEnd w:id="10581"/>
    <w:bookmarkStart w:name="z10678" w:id="1058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0582"/>
    <w:bookmarkStart w:name="z10679" w:id="10583"/>
    <w:p>
      <w:pPr>
        <w:spacing w:after="0"/>
        <w:ind w:left="0"/>
        <w:jc w:val="both"/>
      </w:pPr>
      <w:r>
        <w:rPr>
          <w:rFonts w:ascii="Times New Roman"/>
          <w:b w:val="false"/>
          <w:i w:val="false"/>
          <w:color w:val="000000"/>
          <w:sz w:val="28"/>
        </w:rPr>
        <w:t>
      3) мұнай өнімдерінің және биоотынның айналымы;</w:t>
      </w:r>
    </w:p>
    <w:bookmarkEnd w:id="10583"/>
    <w:bookmarkStart w:name="z10680" w:id="1058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0584"/>
    <w:bookmarkStart w:name="z10681" w:id="1058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0585"/>
    <w:bookmarkStart w:name="z10682" w:id="1058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0586"/>
    <w:bookmarkStart w:name="z10683" w:id="1058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0587"/>
    <w:bookmarkStart w:name="z10684" w:id="1058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0588"/>
    <w:bookmarkStart w:name="z10685" w:id="1058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0589"/>
    <w:bookmarkStart w:name="z10686" w:id="1059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0590"/>
    <w:bookmarkStart w:name="z10687" w:id="1059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0591"/>
    <w:bookmarkStart w:name="z10688" w:id="10592"/>
    <w:p>
      <w:pPr>
        <w:spacing w:after="0"/>
        <w:ind w:left="0"/>
        <w:jc w:val="both"/>
      </w:pPr>
      <w:r>
        <w:rPr>
          <w:rFonts w:ascii="Times New Roman"/>
          <w:b w:val="false"/>
          <w:i w:val="false"/>
          <w:color w:val="000000"/>
          <w:sz w:val="28"/>
        </w:rPr>
        <w:t xml:space="preserve">
      8. Басқарманың орналасқан жері: пошта индексі 071500, Қазақстан Республикасы, Шығыс Қазақстан облысы, Тарбағатай ауданы, Ақжар ауылы, Қаныша Кунафиянова, 3. </w:t>
      </w:r>
    </w:p>
    <w:bookmarkEnd w:id="10592"/>
    <w:bookmarkStart w:name="z10689" w:id="10593"/>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республикалық мемлекеттік мекемесi. </w:t>
      </w:r>
    </w:p>
    <w:bookmarkEnd w:id="10593"/>
    <w:bookmarkStart w:name="z10690" w:id="105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94"/>
    <w:bookmarkStart w:name="z10691" w:id="105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95"/>
    <w:bookmarkStart w:name="z10692" w:id="1059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0596"/>
    <w:bookmarkStart w:name="z10693" w:id="1059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597"/>
    <w:bookmarkStart w:name="z10694" w:id="1059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0598"/>
    <w:bookmarkStart w:name="z10695" w:id="10599"/>
    <w:p>
      <w:pPr>
        <w:spacing w:after="0"/>
        <w:ind w:left="0"/>
        <w:jc w:val="both"/>
      </w:pPr>
      <w:r>
        <w:rPr>
          <w:rFonts w:ascii="Times New Roman"/>
          <w:b w:val="false"/>
          <w:i w:val="false"/>
          <w:color w:val="000000"/>
          <w:sz w:val="28"/>
        </w:rPr>
        <w:t>
      13. Міндеттері:</w:t>
      </w:r>
    </w:p>
    <w:bookmarkEnd w:id="10599"/>
    <w:bookmarkStart w:name="z10696" w:id="1060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600"/>
    <w:bookmarkStart w:name="z10697" w:id="1060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0601"/>
    <w:bookmarkStart w:name="z10698" w:id="1060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0602"/>
    <w:bookmarkStart w:name="z10699" w:id="1060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603"/>
    <w:bookmarkStart w:name="z10700" w:id="1060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0604"/>
    <w:bookmarkStart w:name="z10701" w:id="1060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605"/>
    <w:bookmarkStart w:name="z10702" w:id="1060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0606"/>
    <w:bookmarkStart w:name="z10703" w:id="10607"/>
    <w:p>
      <w:pPr>
        <w:spacing w:after="0"/>
        <w:ind w:left="0"/>
        <w:jc w:val="both"/>
      </w:pPr>
      <w:r>
        <w:rPr>
          <w:rFonts w:ascii="Times New Roman"/>
          <w:b w:val="false"/>
          <w:i w:val="false"/>
          <w:color w:val="000000"/>
          <w:sz w:val="28"/>
        </w:rPr>
        <w:t>
      14. Басқарманың құқықтары мен міндеттемелері:</w:t>
      </w:r>
    </w:p>
    <w:bookmarkEnd w:id="10607"/>
    <w:bookmarkStart w:name="z10704" w:id="10608"/>
    <w:p>
      <w:pPr>
        <w:spacing w:after="0"/>
        <w:ind w:left="0"/>
        <w:jc w:val="both"/>
      </w:pPr>
      <w:r>
        <w:rPr>
          <w:rFonts w:ascii="Times New Roman"/>
          <w:b w:val="false"/>
          <w:i w:val="false"/>
          <w:color w:val="000000"/>
          <w:sz w:val="28"/>
        </w:rPr>
        <w:t>
      1) құқықтары:</w:t>
      </w:r>
    </w:p>
    <w:bookmarkEnd w:id="10608"/>
    <w:bookmarkStart w:name="z10705" w:id="1060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0609"/>
    <w:bookmarkStart w:name="z10706" w:id="10610"/>
    <w:p>
      <w:pPr>
        <w:spacing w:after="0"/>
        <w:ind w:left="0"/>
        <w:jc w:val="both"/>
      </w:pPr>
      <w:r>
        <w:rPr>
          <w:rFonts w:ascii="Times New Roman"/>
          <w:b w:val="false"/>
          <w:i w:val="false"/>
          <w:color w:val="000000"/>
          <w:sz w:val="28"/>
        </w:rPr>
        <w:t>
      салық төлеушіден (салық агентінен):</w:t>
      </w:r>
    </w:p>
    <w:bookmarkEnd w:id="10610"/>
    <w:bookmarkStart w:name="z10707" w:id="1061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0611"/>
    <w:bookmarkStart w:name="z10708" w:id="1061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0612"/>
    <w:bookmarkStart w:name="z10709" w:id="1061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0613"/>
    <w:bookmarkStart w:name="z10710" w:id="1061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0614"/>
    <w:bookmarkStart w:name="z10711" w:id="1061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0615"/>
    <w:bookmarkStart w:name="z10712" w:id="1061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0616"/>
    <w:bookmarkStart w:name="z10713" w:id="1061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0617"/>
    <w:bookmarkStart w:name="z10714" w:id="1061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618"/>
    <w:bookmarkStart w:name="z10715" w:id="1061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0619"/>
    <w:bookmarkStart w:name="z10716" w:id="1062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0620"/>
    <w:bookmarkStart w:name="z10717" w:id="1062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0621"/>
    <w:bookmarkStart w:name="z10718" w:id="1062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0622"/>
    <w:bookmarkStart w:name="z10719" w:id="1062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0623"/>
    <w:bookmarkStart w:name="z10720" w:id="1062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0624"/>
    <w:bookmarkStart w:name="z10721" w:id="1062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625"/>
    <w:bookmarkStart w:name="z10722" w:id="106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0626"/>
    <w:bookmarkStart w:name="z10723" w:id="1062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0627"/>
    <w:bookmarkStart w:name="z10724" w:id="1062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0628"/>
    <w:bookmarkStart w:name="z10725" w:id="1062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0629"/>
    <w:bookmarkStart w:name="z10726" w:id="1063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0630"/>
    <w:bookmarkStart w:name="z10727" w:id="1063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0631"/>
    <w:bookmarkStart w:name="z10728" w:id="1063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0632"/>
    <w:bookmarkStart w:name="z10729" w:id="1063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633"/>
    <w:bookmarkStart w:name="z10730" w:id="10634"/>
    <w:p>
      <w:pPr>
        <w:spacing w:after="0"/>
        <w:ind w:left="0"/>
        <w:jc w:val="both"/>
      </w:pPr>
      <w:r>
        <w:rPr>
          <w:rFonts w:ascii="Times New Roman"/>
          <w:b w:val="false"/>
          <w:i w:val="false"/>
          <w:color w:val="000000"/>
          <w:sz w:val="28"/>
        </w:rPr>
        <w:t>
      2) міндеттері:</w:t>
      </w:r>
    </w:p>
    <w:bookmarkEnd w:id="10634"/>
    <w:bookmarkStart w:name="z10731" w:id="1063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635"/>
    <w:bookmarkStart w:name="z10732" w:id="1063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0636"/>
    <w:bookmarkStart w:name="z10733" w:id="1063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0637"/>
    <w:bookmarkStart w:name="z10734" w:id="1063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638"/>
    <w:bookmarkStart w:name="z10735" w:id="1063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639"/>
    <w:bookmarkStart w:name="z10736" w:id="10640"/>
    <w:p>
      <w:pPr>
        <w:spacing w:after="0"/>
        <w:ind w:left="0"/>
        <w:jc w:val="both"/>
      </w:pPr>
      <w:r>
        <w:rPr>
          <w:rFonts w:ascii="Times New Roman"/>
          <w:b w:val="false"/>
          <w:i w:val="false"/>
          <w:color w:val="000000"/>
          <w:sz w:val="28"/>
        </w:rPr>
        <w:t>
      салықтық берешегі бар;</w:t>
      </w:r>
    </w:p>
    <w:bookmarkEnd w:id="10640"/>
    <w:bookmarkStart w:name="z10737" w:id="1064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641"/>
    <w:bookmarkStart w:name="z10738" w:id="1064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642"/>
    <w:bookmarkStart w:name="z10739" w:id="1064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643"/>
    <w:bookmarkStart w:name="z10740" w:id="1064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644"/>
    <w:bookmarkStart w:name="z10741" w:id="1064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645"/>
    <w:bookmarkStart w:name="z10742" w:id="1064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646"/>
    <w:bookmarkStart w:name="z10743" w:id="1064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0647"/>
    <w:bookmarkStart w:name="z10744" w:id="1064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0648"/>
    <w:bookmarkStart w:name="z10745" w:id="1064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649"/>
    <w:bookmarkStart w:name="z10746" w:id="1065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650"/>
    <w:bookmarkStart w:name="z10747" w:id="1065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0651"/>
    <w:bookmarkStart w:name="z10748" w:id="1065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652"/>
    <w:bookmarkStart w:name="z10749" w:id="1065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653"/>
    <w:bookmarkStart w:name="z10750" w:id="1065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654"/>
    <w:bookmarkStart w:name="z10751" w:id="1065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0655"/>
    <w:bookmarkStart w:name="z10752" w:id="10656"/>
    <w:p>
      <w:pPr>
        <w:spacing w:after="0"/>
        <w:ind w:left="0"/>
        <w:jc w:val="both"/>
      </w:pPr>
      <w:r>
        <w:rPr>
          <w:rFonts w:ascii="Times New Roman"/>
          <w:b w:val="false"/>
          <w:i w:val="false"/>
          <w:color w:val="000000"/>
          <w:sz w:val="28"/>
        </w:rPr>
        <w:t>
      мемлекет мүдделерін қорғау;</w:t>
      </w:r>
    </w:p>
    <w:bookmarkEnd w:id="10656"/>
    <w:bookmarkStart w:name="z10753" w:id="1065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657"/>
    <w:bookmarkStart w:name="z10754" w:id="1065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658"/>
    <w:bookmarkStart w:name="z10755" w:id="1065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659"/>
    <w:bookmarkStart w:name="z10756" w:id="1066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660"/>
    <w:bookmarkStart w:name="z10757" w:id="10661"/>
    <w:p>
      <w:pPr>
        <w:spacing w:after="0"/>
        <w:ind w:left="0"/>
        <w:jc w:val="both"/>
      </w:pPr>
      <w:r>
        <w:rPr>
          <w:rFonts w:ascii="Times New Roman"/>
          <w:b w:val="false"/>
          <w:i w:val="false"/>
          <w:color w:val="000000"/>
          <w:sz w:val="28"/>
        </w:rPr>
        <w:t>
      15. Функциялары:</w:t>
      </w:r>
    </w:p>
    <w:bookmarkEnd w:id="10661"/>
    <w:bookmarkStart w:name="z10758" w:id="10662"/>
    <w:p>
      <w:pPr>
        <w:spacing w:after="0"/>
        <w:ind w:left="0"/>
        <w:jc w:val="both"/>
      </w:pPr>
      <w:r>
        <w:rPr>
          <w:rFonts w:ascii="Times New Roman"/>
          <w:b w:val="false"/>
          <w:i w:val="false"/>
          <w:color w:val="000000"/>
          <w:sz w:val="28"/>
        </w:rPr>
        <w:t>
      1) салықтық бақылауды жүзеге асыру;</w:t>
      </w:r>
    </w:p>
    <w:bookmarkEnd w:id="10662"/>
    <w:bookmarkStart w:name="z10759" w:id="1066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663"/>
    <w:bookmarkStart w:name="z10760" w:id="1066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664"/>
    <w:bookmarkStart w:name="z10761" w:id="1066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0665"/>
    <w:bookmarkStart w:name="z10762" w:id="1066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666"/>
    <w:bookmarkStart w:name="z10763" w:id="1066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0667"/>
    <w:bookmarkStart w:name="z10764" w:id="1066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668"/>
    <w:bookmarkStart w:name="z10765" w:id="1066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669"/>
    <w:bookmarkStart w:name="z10766" w:id="1067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0670"/>
    <w:bookmarkStart w:name="z10767" w:id="1067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671"/>
    <w:bookmarkStart w:name="z10768" w:id="10672"/>
    <w:p>
      <w:pPr>
        <w:spacing w:after="0"/>
        <w:ind w:left="0"/>
        <w:jc w:val="both"/>
      </w:pPr>
      <w:r>
        <w:rPr>
          <w:rFonts w:ascii="Times New Roman"/>
          <w:b w:val="false"/>
          <w:i w:val="false"/>
          <w:color w:val="000000"/>
          <w:sz w:val="28"/>
        </w:rPr>
        <w:t>
      11) салықтық әкімшілендіруді жүзеге асыру;</w:t>
      </w:r>
    </w:p>
    <w:bookmarkEnd w:id="10672"/>
    <w:bookmarkStart w:name="z10769" w:id="1067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673"/>
    <w:bookmarkStart w:name="z10770" w:id="1067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0674"/>
    <w:bookmarkStart w:name="z10771" w:id="10675"/>
    <w:p>
      <w:pPr>
        <w:spacing w:after="0"/>
        <w:ind w:left="0"/>
        <w:jc w:val="both"/>
      </w:pPr>
      <w:r>
        <w:rPr>
          <w:rFonts w:ascii="Times New Roman"/>
          <w:b w:val="false"/>
          <w:i w:val="false"/>
          <w:color w:val="000000"/>
          <w:sz w:val="28"/>
        </w:rPr>
        <w:t>
      14) тәуекелдерді басқару жүйесін пайдалану;</w:t>
      </w:r>
    </w:p>
    <w:bookmarkEnd w:id="10675"/>
    <w:bookmarkStart w:name="z10772" w:id="1067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0676"/>
    <w:bookmarkStart w:name="z10773" w:id="1067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0677"/>
    <w:bookmarkStart w:name="z10774" w:id="1067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0678"/>
    <w:bookmarkStart w:name="z10775" w:id="1067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0679"/>
    <w:bookmarkStart w:name="z10776" w:id="1068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0680"/>
    <w:bookmarkStart w:name="z10777" w:id="1068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0681"/>
    <w:bookmarkStart w:name="z10778" w:id="1068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0682"/>
    <w:bookmarkStart w:name="z10779" w:id="1068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683"/>
    <w:bookmarkStart w:name="z10780" w:id="1068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0684"/>
    <w:bookmarkStart w:name="z10781" w:id="1068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0685"/>
    <w:bookmarkStart w:name="z10782" w:id="1068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0686"/>
    <w:bookmarkStart w:name="z10783" w:id="1068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0687"/>
    <w:bookmarkStart w:name="z10784" w:id="1068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0688"/>
    <w:bookmarkStart w:name="z10785" w:id="1068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689"/>
    <w:bookmarkStart w:name="z10786" w:id="1069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0690"/>
    <w:bookmarkStart w:name="z10787" w:id="1069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0691"/>
    <w:bookmarkStart w:name="z10788" w:id="1069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0692"/>
    <w:bookmarkStart w:name="z10789" w:id="1069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0693"/>
    <w:bookmarkStart w:name="z10790" w:id="1069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0694"/>
    <w:bookmarkStart w:name="z10791" w:id="1069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0695"/>
    <w:bookmarkStart w:name="z10792" w:id="1069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0696"/>
    <w:bookmarkStart w:name="z10793" w:id="1069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0697"/>
    <w:bookmarkStart w:name="z10794" w:id="1069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0698"/>
    <w:bookmarkStart w:name="z10795" w:id="1069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0699"/>
    <w:bookmarkStart w:name="z10796" w:id="1070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0700"/>
    <w:bookmarkStart w:name="z10797" w:id="1070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0701"/>
    <w:bookmarkStart w:name="z10798" w:id="1070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702"/>
    <w:bookmarkStart w:name="z10799" w:id="1070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703"/>
    <w:bookmarkStart w:name="z10800" w:id="107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704"/>
    <w:bookmarkStart w:name="z10801" w:id="10705"/>
    <w:p>
      <w:pPr>
        <w:spacing w:after="0"/>
        <w:ind w:left="0"/>
        <w:jc w:val="both"/>
      </w:pPr>
      <w:r>
        <w:rPr>
          <w:rFonts w:ascii="Times New Roman"/>
          <w:b w:val="false"/>
          <w:i w:val="false"/>
          <w:color w:val="000000"/>
          <w:sz w:val="28"/>
        </w:rPr>
        <w:t>
      19. Басқарма басшысының өкілеттіктері:</w:t>
      </w:r>
    </w:p>
    <w:bookmarkEnd w:id="10705"/>
    <w:bookmarkStart w:name="z10802" w:id="1070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0706"/>
    <w:bookmarkStart w:name="z10803" w:id="1070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0707"/>
    <w:bookmarkStart w:name="z10804" w:id="1070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0708"/>
    <w:bookmarkStart w:name="z10805" w:id="1070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0709"/>
    <w:bookmarkStart w:name="z10806" w:id="1071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0710"/>
    <w:bookmarkStart w:name="z10807" w:id="1071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711"/>
    <w:bookmarkStart w:name="z10808" w:id="1071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0712"/>
    <w:bookmarkStart w:name="z10809" w:id="1071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0713"/>
    <w:bookmarkStart w:name="z10810" w:id="1071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0714"/>
    <w:bookmarkStart w:name="z10811" w:id="1071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0715"/>
    <w:bookmarkStart w:name="z10812" w:id="1071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0716"/>
    <w:bookmarkStart w:name="z10813" w:id="1071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0717"/>
    <w:bookmarkStart w:name="z10814" w:id="1071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0718"/>
    <w:bookmarkStart w:name="z10815" w:id="10719"/>
    <w:p>
      <w:pPr>
        <w:spacing w:after="0"/>
        <w:ind w:left="0"/>
        <w:jc w:val="left"/>
      </w:pPr>
      <w:r>
        <w:rPr>
          <w:rFonts w:ascii="Times New Roman"/>
          <w:b/>
          <w:i w:val="false"/>
          <w:color w:val="000000"/>
        </w:rPr>
        <w:t xml:space="preserve"> 4-тарау. Басқарманың мүлкi</w:t>
      </w:r>
    </w:p>
    <w:bookmarkEnd w:id="10719"/>
    <w:bookmarkStart w:name="z10816" w:id="1072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0720"/>
    <w:bookmarkStart w:name="z10817" w:id="1072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721"/>
    <w:bookmarkStart w:name="z10818" w:id="1072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0722"/>
    <w:bookmarkStart w:name="z10819" w:id="1072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723"/>
    <w:bookmarkStart w:name="z10820" w:id="10724"/>
    <w:p>
      <w:pPr>
        <w:spacing w:after="0"/>
        <w:ind w:left="0"/>
        <w:jc w:val="left"/>
      </w:pPr>
      <w:r>
        <w:rPr>
          <w:rFonts w:ascii="Times New Roman"/>
          <w:b/>
          <w:i w:val="false"/>
          <w:color w:val="000000"/>
        </w:rPr>
        <w:t xml:space="preserve"> 5-тарау. Басқарманы қайта ұйымдастыру және тарату</w:t>
      </w:r>
    </w:p>
    <w:bookmarkEnd w:id="10724"/>
    <w:bookmarkStart w:name="z10821" w:id="1072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85-қосымша</w:t>
            </w:r>
          </w:p>
        </w:tc>
      </w:tr>
    </w:tbl>
    <w:bookmarkStart w:name="z10824" w:id="10726"/>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Жамбыл облысы бойынша Мемлекеттік кірістер департаменті туралы ереже</w:t>
      </w:r>
    </w:p>
    <w:bookmarkEnd w:id="10726"/>
    <w:bookmarkStart w:name="z10825" w:id="10727"/>
    <w:p>
      <w:pPr>
        <w:spacing w:after="0"/>
        <w:ind w:left="0"/>
        <w:jc w:val="left"/>
      </w:pPr>
      <w:r>
        <w:rPr>
          <w:rFonts w:ascii="Times New Roman"/>
          <w:b/>
          <w:i w:val="false"/>
          <w:color w:val="000000"/>
        </w:rPr>
        <w:t xml:space="preserve"> 1-тарау. Жалпы ережелер</w:t>
      </w:r>
    </w:p>
    <w:bookmarkEnd w:id="10727"/>
    <w:bookmarkStart w:name="z10826" w:id="10728"/>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Жамбыл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10728"/>
    <w:bookmarkStart w:name="z10827" w:id="10729"/>
    <w:p>
      <w:pPr>
        <w:spacing w:after="0"/>
        <w:ind w:left="0"/>
        <w:jc w:val="both"/>
      </w:pPr>
      <w:r>
        <w:rPr>
          <w:rFonts w:ascii="Times New Roman"/>
          <w:b w:val="false"/>
          <w:i w:val="false"/>
          <w:color w:val="000000"/>
          <w:sz w:val="28"/>
        </w:rPr>
        <w:t>
      1) салықтық және кедендік әкімшілендіру;</w:t>
      </w:r>
    </w:p>
    <w:bookmarkEnd w:id="10729"/>
    <w:bookmarkStart w:name="z10828" w:id="1073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0730"/>
    <w:bookmarkStart w:name="z10829" w:id="10731"/>
    <w:p>
      <w:pPr>
        <w:spacing w:after="0"/>
        <w:ind w:left="0"/>
        <w:jc w:val="both"/>
      </w:pPr>
      <w:r>
        <w:rPr>
          <w:rFonts w:ascii="Times New Roman"/>
          <w:b w:val="false"/>
          <w:i w:val="false"/>
          <w:color w:val="000000"/>
          <w:sz w:val="28"/>
        </w:rPr>
        <w:t>
      3) мұнай өнімдерінің және биоотынның айналымы;</w:t>
      </w:r>
    </w:p>
    <w:bookmarkEnd w:id="10731"/>
    <w:bookmarkStart w:name="z10830" w:id="10732"/>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10732"/>
    <w:bookmarkStart w:name="z10831" w:id="10733"/>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10733"/>
    <w:bookmarkStart w:name="z10832" w:id="10734"/>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10734"/>
    <w:bookmarkStart w:name="z10833" w:id="10735"/>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0735"/>
    <w:bookmarkStart w:name="z10834" w:id="10736"/>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10736"/>
    <w:bookmarkStart w:name="z10835" w:id="10737"/>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10737"/>
    <w:bookmarkStart w:name="z10836" w:id="10738"/>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10738"/>
    <w:bookmarkStart w:name="z10837" w:id="10739"/>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10739"/>
    <w:bookmarkStart w:name="z10838" w:id="10740"/>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10740"/>
    <w:bookmarkStart w:name="z10839" w:id="10741"/>
    <w:p>
      <w:pPr>
        <w:spacing w:after="0"/>
        <w:ind w:left="0"/>
        <w:jc w:val="both"/>
      </w:pPr>
      <w:r>
        <w:rPr>
          <w:rFonts w:ascii="Times New Roman"/>
          <w:b w:val="false"/>
          <w:i w:val="false"/>
          <w:color w:val="000000"/>
          <w:sz w:val="28"/>
        </w:rPr>
        <w:t>
      8. Департаменттің орналасқан жері: пошта индексі 080000, Қазақстан Республикасы, Жамбыл облысы, Тараз қаласы, Төле би даңғылы, 36.</w:t>
      </w:r>
    </w:p>
    <w:bookmarkEnd w:id="10741"/>
    <w:bookmarkStart w:name="z10840" w:id="10742"/>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Жамбыл облысы бойынша Мемлекеттік кірістер департаменті" республикалық мемлекеттік мекемесі.</w:t>
      </w:r>
    </w:p>
    <w:bookmarkEnd w:id="10742"/>
    <w:bookmarkStart w:name="z10841" w:id="10743"/>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10743"/>
    <w:bookmarkStart w:name="z10842" w:id="10744"/>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10744"/>
    <w:bookmarkStart w:name="z10843" w:id="10745"/>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10745"/>
    <w:bookmarkStart w:name="z10844" w:id="10746"/>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10746"/>
    <w:bookmarkStart w:name="z10845" w:id="10747"/>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10747"/>
    <w:bookmarkStart w:name="z10846" w:id="10748"/>
    <w:p>
      <w:pPr>
        <w:spacing w:after="0"/>
        <w:ind w:left="0"/>
        <w:jc w:val="both"/>
      </w:pPr>
      <w:r>
        <w:rPr>
          <w:rFonts w:ascii="Times New Roman"/>
          <w:b w:val="false"/>
          <w:i w:val="false"/>
          <w:color w:val="000000"/>
          <w:sz w:val="28"/>
        </w:rPr>
        <w:t>
      13. Міндеттері:</w:t>
      </w:r>
    </w:p>
    <w:bookmarkEnd w:id="10748"/>
    <w:bookmarkStart w:name="z10847" w:id="10749"/>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0749"/>
    <w:bookmarkStart w:name="z10848" w:id="1075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10750"/>
    <w:bookmarkStart w:name="z10849" w:id="1075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10751"/>
    <w:bookmarkStart w:name="z10850" w:id="1075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0752"/>
    <w:bookmarkStart w:name="z10851" w:id="10753"/>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10753"/>
    <w:bookmarkStart w:name="z10852" w:id="10754"/>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10754"/>
    <w:bookmarkStart w:name="z10853" w:id="10755"/>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10755"/>
    <w:bookmarkStart w:name="z10854" w:id="10756"/>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0756"/>
    <w:bookmarkStart w:name="z10855" w:id="10757"/>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10757"/>
    <w:bookmarkStart w:name="z10856" w:id="10758"/>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10758"/>
    <w:bookmarkStart w:name="z10857" w:id="10759"/>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10759"/>
    <w:bookmarkStart w:name="z10858" w:id="10760"/>
    <w:p>
      <w:pPr>
        <w:spacing w:after="0"/>
        <w:ind w:left="0"/>
        <w:jc w:val="both"/>
      </w:pPr>
      <w:r>
        <w:rPr>
          <w:rFonts w:ascii="Times New Roman"/>
          <w:b w:val="false"/>
          <w:i w:val="false"/>
          <w:color w:val="000000"/>
          <w:sz w:val="28"/>
        </w:rPr>
        <w:t>
      14. Департаменттің құқықтары мен міндеттері:</w:t>
      </w:r>
    </w:p>
    <w:bookmarkEnd w:id="10760"/>
    <w:bookmarkStart w:name="z10859" w:id="10761"/>
    <w:p>
      <w:pPr>
        <w:spacing w:after="0"/>
        <w:ind w:left="0"/>
        <w:jc w:val="both"/>
      </w:pPr>
      <w:r>
        <w:rPr>
          <w:rFonts w:ascii="Times New Roman"/>
          <w:b w:val="false"/>
          <w:i w:val="false"/>
          <w:color w:val="000000"/>
          <w:sz w:val="28"/>
        </w:rPr>
        <w:t>
      1) құқықтары:</w:t>
      </w:r>
    </w:p>
    <w:bookmarkEnd w:id="10761"/>
    <w:bookmarkStart w:name="z10860" w:id="10762"/>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10762"/>
    <w:bookmarkStart w:name="z10861" w:id="10763"/>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10763"/>
    <w:bookmarkStart w:name="z10862" w:id="10764"/>
    <w:p>
      <w:pPr>
        <w:spacing w:after="0"/>
        <w:ind w:left="0"/>
        <w:jc w:val="both"/>
      </w:pPr>
      <w:r>
        <w:rPr>
          <w:rFonts w:ascii="Times New Roman"/>
          <w:b w:val="false"/>
          <w:i w:val="false"/>
          <w:color w:val="000000"/>
          <w:sz w:val="28"/>
        </w:rPr>
        <w:t>
      салық төлеушіден (салық агентінен):</w:t>
      </w:r>
    </w:p>
    <w:bookmarkEnd w:id="10764"/>
    <w:bookmarkStart w:name="z10863" w:id="10765"/>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10765"/>
    <w:bookmarkStart w:name="z10864" w:id="10766"/>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10766"/>
    <w:bookmarkStart w:name="z10865" w:id="1076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10767"/>
    <w:bookmarkStart w:name="z10866" w:id="1076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10768"/>
    <w:bookmarkStart w:name="z10867" w:id="10769"/>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10769"/>
    <w:bookmarkStart w:name="z10868" w:id="10770"/>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10770"/>
    <w:bookmarkStart w:name="z10869" w:id="1077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10771"/>
    <w:bookmarkStart w:name="z10870" w:id="1077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0772"/>
    <w:bookmarkStart w:name="z10871" w:id="1077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10773"/>
    <w:bookmarkStart w:name="z10872" w:id="10774"/>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10774"/>
    <w:bookmarkStart w:name="z10873" w:id="10775"/>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10775"/>
    <w:bookmarkStart w:name="z10874" w:id="10776"/>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10776"/>
    <w:bookmarkStart w:name="z10875" w:id="10777"/>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10777"/>
    <w:bookmarkStart w:name="z10876" w:id="10778"/>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10778"/>
    <w:bookmarkStart w:name="z10877" w:id="10779"/>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10779"/>
    <w:bookmarkStart w:name="z10878" w:id="10780"/>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10780"/>
    <w:bookmarkStart w:name="z10879" w:id="1078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10781"/>
    <w:bookmarkStart w:name="z10880" w:id="10782"/>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10782"/>
    <w:bookmarkStart w:name="z10881" w:id="10783"/>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10783"/>
    <w:bookmarkStart w:name="z10882" w:id="10784"/>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10784"/>
    <w:bookmarkStart w:name="z10883" w:id="10785"/>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10785"/>
    <w:bookmarkStart w:name="z10884" w:id="10786"/>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10786"/>
    <w:bookmarkStart w:name="z10885" w:id="1078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0787"/>
    <w:bookmarkStart w:name="z10886" w:id="10788"/>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10788"/>
    <w:bookmarkStart w:name="z10887" w:id="10789"/>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10789"/>
    <w:bookmarkStart w:name="z10888" w:id="10790"/>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10790"/>
    <w:bookmarkStart w:name="z10889" w:id="10791"/>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10791"/>
    <w:bookmarkStart w:name="z10890" w:id="107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10792"/>
    <w:bookmarkStart w:name="z10891" w:id="1079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10793"/>
    <w:bookmarkStart w:name="z10892" w:id="1079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10794"/>
    <w:bookmarkStart w:name="z10893" w:id="10795"/>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10795"/>
    <w:bookmarkStart w:name="z10894" w:id="1079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10796"/>
    <w:bookmarkStart w:name="z10895" w:id="10797"/>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10797"/>
    <w:bookmarkStart w:name="z10896" w:id="10798"/>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10798"/>
    <w:bookmarkStart w:name="z10897" w:id="1079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0799"/>
    <w:bookmarkStart w:name="z10898" w:id="10800"/>
    <w:p>
      <w:pPr>
        <w:spacing w:after="0"/>
        <w:ind w:left="0"/>
        <w:jc w:val="both"/>
      </w:pPr>
      <w:r>
        <w:rPr>
          <w:rFonts w:ascii="Times New Roman"/>
          <w:b w:val="false"/>
          <w:i w:val="false"/>
          <w:color w:val="000000"/>
          <w:sz w:val="28"/>
        </w:rPr>
        <w:t>
      2) міндеттері:</w:t>
      </w:r>
    </w:p>
    <w:bookmarkEnd w:id="10800"/>
    <w:bookmarkStart w:name="z10899" w:id="1080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0801"/>
    <w:bookmarkStart w:name="z10900" w:id="1080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10802"/>
    <w:bookmarkStart w:name="z10901" w:id="10803"/>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10803"/>
    <w:bookmarkStart w:name="z10902" w:id="1080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0804"/>
    <w:bookmarkStart w:name="z10903" w:id="1080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0805"/>
    <w:bookmarkStart w:name="z10904" w:id="10806"/>
    <w:p>
      <w:pPr>
        <w:spacing w:after="0"/>
        <w:ind w:left="0"/>
        <w:jc w:val="both"/>
      </w:pPr>
      <w:r>
        <w:rPr>
          <w:rFonts w:ascii="Times New Roman"/>
          <w:b w:val="false"/>
          <w:i w:val="false"/>
          <w:color w:val="000000"/>
          <w:sz w:val="28"/>
        </w:rPr>
        <w:t>
      салықтық берешегі бар;</w:t>
      </w:r>
    </w:p>
    <w:bookmarkEnd w:id="10806"/>
    <w:bookmarkStart w:name="z10905" w:id="1080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0807"/>
    <w:bookmarkStart w:name="z10906" w:id="1080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0808"/>
    <w:bookmarkStart w:name="z10907" w:id="1080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0809"/>
    <w:bookmarkStart w:name="z10908" w:id="1081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0810"/>
    <w:bookmarkStart w:name="z10909" w:id="1081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0811"/>
    <w:bookmarkStart w:name="z10910" w:id="1081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0812"/>
    <w:bookmarkStart w:name="z10911" w:id="1081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10813"/>
    <w:bookmarkStart w:name="z10912" w:id="10814"/>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10814"/>
    <w:bookmarkStart w:name="z10913" w:id="10815"/>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10815"/>
    <w:bookmarkStart w:name="z10914" w:id="1081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0816"/>
    <w:bookmarkStart w:name="z10915" w:id="1081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0817"/>
    <w:bookmarkStart w:name="z10916" w:id="10818"/>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10818"/>
    <w:bookmarkStart w:name="z10917" w:id="10819"/>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10819"/>
    <w:bookmarkStart w:name="z10918" w:id="10820"/>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10820"/>
    <w:bookmarkStart w:name="z10919" w:id="10821"/>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10821"/>
    <w:bookmarkStart w:name="z10920" w:id="10822"/>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10822"/>
    <w:bookmarkStart w:name="z10921" w:id="10823"/>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10823"/>
    <w:bookmarkStart w:name="z10922" w:id="10824"/>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10824"/>
    <w:bookmarkStart w:name="z10923" w:id="10825"/>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10825"/>
    <w:bookmarkStart w:name="z10924" w:id="10826"/>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10826"/>
    <w:bookmarkStart w:name="z10925" w:id="10827"/>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10827"/>
    <w:bookmarkStart w:name="z10926" w:id="10828"/>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10828"/>
    <w:bookmarkStart w:name="z10927" w:id="1082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0829"/>
    <w:bookmarkStart w:name="z10928" w:id="10830"/>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10830"/>
    <w:bookmarkStart w:name="z10929" w:id="10831"/>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10831"/>
    <w:bookmarkStart w:name="z10930" w:id="1083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0832"/>
    <w:bookmarkStart w:name="z10931" w:id="1083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0833"/>
    <w:bookmarkStart w:name="z10932" w:id="10834"/>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10834"/>
    <w:bookmarkStart w:name="z10933" w:id="10835"/>
    <w:p>
      <w:pPr>
        <w:spacing w:after="0"/>
        <w:ind w:left="0"/>
        <w:jc w:val="both"/>
      </w:pPr>
      <w:r>
        <w:rPr>
          <w:rFonts w:ascii="Times New Roman"/>
          <w:b w:val="false"/>
          <w:i w:val="false"/>
          <w:color w:val="000000"/>
          <w:sz w:val="28"/>
        </w:rPr>
        <w:t>
      мемлекет мүдделерін қорғау;</w:t>
      </w:r>
    </w:p>
    <w:bookmarkEnd w:id="10835"/>
    <w:bookmarkStart w:name="z10934" w:id="1083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0836"/>
    <w:bookmarkStart w:name="z10935" w:id="1083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0837"/>
    <w:bookmarkStart w:name="z10936" w:id="108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10838"/>
    <w:bookmarkStart w:name="z10937" w:id="1083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0839"/>
    <w:bookmarkStart w:name="z10938" w:id="1084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0840"/>
    <w:bookmarkStart w:name="z10939" w:id="10841"/>
    <w:p>
      <w:pPr>
        <w:spacing w:after="0"/>
        <w:ind w:left="0"/>
        <w:jc w:val="both"/>
      </w:pPr>
      <w:r>
        <w:rPr>
          <w:rFonts w:ascii="Times New Roman"/>
          <w:b w:val="false"/>
          <w:i w:val="false"/>
          <w:color w:val="000000"/>
          <w:sz w:val="28"/>
        </w:rPr>
        <w:t>
      15. Функциялары:</w:t>
      </w:r>
    </w:p>
    <w:bookmarkEnd w:id="10841"/>
    <w:bookmarkStart w:name="z10940" w:id="10842"/>
    <w:p>
      <w:pPr>
        <w:spacing w:after="0"/>
        <w:ind w:left="0"/>
        <w:jc w:val="both"/>
      </w:pPr>
      <w:r>
        <w:rPr>
          <w:rFonts w:ascii="Times New Roman"/>
          <w:b w:val="false"/>
          <w:i w:val="false"/>
          <w:color w:val="000000"/>
          <w:sz w:val="28"/>
        </w:rPr>
        <w:t>
      1) салықтық бақылауды жүзеге асыру;</w:t>
      </w:r>
    </w:p>
    <w:bookmarkEnd w:id="10842"/>
    <w:bookmarkStart w:name="z10941" w:id="1084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0843"/>
    <w:bookmarkStart w:name="z10942" w:id="1084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0844"/>
    <w:bookmarkStart w:name="z10943" w:id="10845"/>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0845"/>
    <w:bookmarkStart w:name="z10944" w:id="10846"/>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10846"/>
    <w:bookmarkStart w:name="z10945" w:id="10847"/>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0847"/>
    <w:bookmarkStart w:name="z10946" w:id="10848"/>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0848"/>
    <w:bookmarkStart w:name="z10947" w:id="10849"/>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10849"/>
    <w:bookmarkStart w:name="z10948" w:id="10850"/>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10850"/>
    <w:bookmarkStart w:name="z10949" w:id="1085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0851"/>
    <w:bookmarkStart w:name="z10950" w:id="10852"/>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10852"/>
    <w:bookmarkStart w:name="z10951" w:id="1085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0853"/>
    <w:bookmarkStart w:name="z10952" w:id="10854"/>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10854"/>
    <w:bookmarkStart w:name="z10953" w:id="10855"/>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10855"/>
    <w:bookmarkStart w:name="z10954" w:id="10856"/>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10856"/>
    <w:bookmarkStart w:name="z10955" w:id="10857"/>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10857"/>
    <w:bookmarkStart w:name="z10956" w:id="10858"/>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10858"/>
    <w:bookmarkStart w:name="z10957" w:id="10859"/>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10859"/>
    <w:bookmarkStart w:name="z10958" w:id="10860"/>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10860"/>
    <w:bookmarkStart w:name="z10959" w:id="10861"/>
    <w:p>
      <w:pPr>
        <w:spacing w:after="0"/>
        <w:ind w:left="0"/>
        <w:jc w:val="both"/>
      </w:pPr>
      <w:r>
        <w:rPr>
          <w:rFonts w:ascii="Times New Roman"/>
          <w:b w:val="false"/>
          <w:i w:val="false"/>
          <w:color w:val="000000"/>
          <w:sz w:val="28"/>
        </w:rPr>
        <w:t>
      20) әкелінетін тауарлардың кедендік құнын айқындау әдістерін қолдану мәселесі бойынша алдын ала шешім қабылдау;</w:t>
      </w:r>
    </w:p>
    <w:bookmarkEnd w:id="10861"/>
    <w:bookmarkStart w:name="z10960" w:id="10862"/>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10862"/>
    <w:bookmarkStart w:name="z10961" w:id="10863"/>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10863"/>
    <w:bookmarkStart w:name="z10962" w:id="10864"/>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10864"/>
    <w:bookmarkStart w:name="z10963" w:id="10865"/>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10865"/>
    <w:bookmarkStart w:name="z10964" w:id="10866"/>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10866"/>
    <w:bookmarkStart w:name="z10965" w:id="10867"/>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10867"/>
    <w:bookmarkStart w:name="z10966" w:id="10868"/>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10868"/>
    <w:bookmarkStart w:name="z10967" w:id="10869"/>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10869"/>
    <w:bookmarkStart w:name="z10968" w:id="10870"/>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10870"/>
    <w:bookmarkStart w:name="z10969" w:id="10871"/>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10871"/>
    <w:bookmarkStart w:name="z10970" w:id="10872"/>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10872"/>
    <w:bookmarkStart w:name="z10971" w:id="10873"/>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10873"/>
    <w:bookmarkStart w:name="z10972" w:id="10874"/>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10874"/>
    <w:bookmarkStart w:name="z10973" w:id="10875"/>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10875"/>
    <w:bookmarkStart w:name="z10974" w:id="10876"/>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10876"/>
    <w:bookmarkStart w:name="z10975" w:id="10877"/>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10877"/>
    <w:bookmarkStart w:name="z10976" w:id="10878"/>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10878"/>
    <w:bookmarkStart w:name="z10977" w:id="10879"/>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10879"/>
    <w:bookmarkStart w:name="z10978" w:id="10880"/>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10880"/>
    <w:bookmarkStart w:name="z10979" w:id="10881"/>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10881"/>
    <w:bookmarkStart w:name="z10980" w:id="10882"/>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10882"/>
    <w:bookmarkStart w:name="z10981" w:id="10883"/>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10883"/>
    <w:bookmarkStart w:name="z10982" w:id="10884"/>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10884"/>
    <w:bookmarkStart w:name="z10983" w:id="10885"/>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10885"/>
    <w:bookmarkStart w:name="z10984" w:id="10886"/>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10886"/>
    <w:bookmarkStart w:name="z10985" w:id="10887"/>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10887"/>
    <w:bookmarkStart w:name="z10986" w:id="10888"/>
    <w:p>
      <w:pPr>
        <w:spacing w:after="0"/>
        <w:ind w:left="0"/>
        <w:jc w:val="both"/>
      </w:pPr>
      <w:r>
        <w:rPr>
          <w:rFonts w:ascii="Times New Roman"/>
          <w:b w:val="false"/>
          <w:i w:val="false"/>
          <w:color w:val="000000"/>
          <w:sz w:val="28"/>
        </w:rPr>
        <w:t>
      47) тәуекелдерді басқару жүйесін пайдалану;</w:t>
      </w:r>
    </w:p>
    <w:bookmarkEnd w:id="10888"/>
    <w:bookmarkStart w:name="z10987" w:id="10889"/>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10889"/>
    <w:bookmarkStart w:name="z10988" w:id="10890"/>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10890"/>
    <w:bookmarkStart w:name="z10989" w:id="10891"/>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10891"/>
    <w:bookmarkStart w:name="z10990" w:id="10892"/>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10892"/>
    <w:bookmarkStart w:name="z10991" w:id="10893"/>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10893"/>
    <w:bookmarkStart w:name="z10992" w:id="10894"/>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10894"/>
    <w:bookmarkStart w:name="z10993" w:id="10895"/>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10895"/>
    <w:bookmarkStart w:name="z10994" w:id="10896"/>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10896"/>
    <w:bookmarkStart w:name="z10995" w:id="10897"/>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10897"/>
    <w:bookmarkStart w:name="z10996" w:id="10898"/>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10898"/>
    <w:bookmarkStart w:name="z10997" w:id="10899"/>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10899"/>
    <w:bookmarkStart w:name="z10998" w:id="10900"/>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10900"/>
    <w:bookmarkStart w:name="z10999" w:id="10901"/>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10901"/>
    <w:bookmarkStart w:name="z11000" w:id="10902"/>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10902"/>
    <w:bookmarkStart w:name="z11001" w:id="10903"/>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0903"/>
    <w:bookmarkStart w:name="z11002" w:id="10904"/>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10904"/>
    <w:bookmarkStart w:name="z11003" w:id="10905"/>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10905"/>
    <w:bookmarkStart w:name="z11004" w:id="10906"/>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10906"/>
    <w:bookmarkStart w:name="z11005" w:id="10907"/>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10907"/>
    <w:bookmarkStart w:name="z11006" w:id="10908"/>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0908"/>
    <w:bookmarkStart w:name="z11007" w:id="10909"/>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0909"/>
    <w:bookmarkStart w:name="z11008" w:id="10910"/>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10910"/>
    <w:bookmarkStart w:name="z11009" w:id="10911"/>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10911"/>
    <w:bookmarkStart w:name="z11010" w:id="10912"/>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10912"/>
    <w:bookmarkStart w:name="z11011" w:id="10913"/>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10913"/>
    <w:bookmarkStart w:name="z11012" w:id="10914"/>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10914"/>
    <w:bookmarkStart w:name="z11013" w:id="10915"/>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10915"/>
    <w:bookmarkStart w:name="z11014" w:id="10916"/>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10916"/>
    <w:bookmarkStart w:name="z11015" w:id="10917"/>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10917"/>
    <w:bookmarkStart w:name="z11016" w:id="10918"/>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10918"/>
    <w:bookmarkStart w:name="z11017" w:id="10919"/>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10919"/>
    <w:bookmarkStart w:name="z11018" w:id="10920"/>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10920"/>
    <w:bookmarkStart w:name="z11019" w:id="10921"/>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10921"/>
    <w:bookmarkStart w:name="z11020" w:id="10922"/>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10922"/>
    <w:bookmarkStart w:name="z11021" w:id="10923"/>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10923"/>
    <w:bookmarkStart w:name="z11022" w:id="10924"/>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10924"/>
    <w:bookmarkStart w:name="z11023" w:id="10925"/>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0925"/>
    <w:bookmarkStart w:name="z11024" w:id="10926"/>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0926"/>
    <w:bookmarkStart w:name="z11025" w:id="10927"/>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0927"/>
    <w:bookmarkStart w:name="z11026" w:id="10928"/>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10928"/>
    <w:bookmarkStart w:name="z11027" w:id="10929"/>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10929"/>
    <w:bookmarkStart w:name="z11028" w:id="10930"/>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10930"/>
    <w:bookmarkStart w:name="z11029" w:id="10931"/>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10931"/>
    <w:bookmarkStart w:name="z11030" w:id="10932"/>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10932"/>
    <w:bookmarkStart w:name="z11031" w:id="10933"/>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10933"/>
    <w:bookmarkStart w:name="z11032" w:id="10934"/>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10934"/>
    <w:bookmarkStart w:name="z11033" w:id="10935"/>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10935"/>
    <w:bookmarkStart w:name="z11034" w:id="10936"/>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10936"/>
    <w:bookmarkStart w:name="z11035" w:id="10937"/>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10937"/>
    <w:bookmarkStart w:name="z11036" w:id="10938"/>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10938"/>
    <w:bookmarkStart w:name="z11037" w:id="10939"/>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0939"/>
    <w:bookmarkStart w:name="z11038" w:id="10940"/>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10940"/>
    <w:bookmarkStart w:name="z11039" w:id="10941"/>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10941"/>
    <w:bookmarkStart w:name="z11040" w:id="10942"/>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10942"/>
    <w:bookmarkStart w:name="z11041" w:id="10943"/>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10943"/>
    <w:bookmarkStart w:name="z11042" w:id="10944"/>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10944"/>
    <w:bookmarkStart w:name="z11043" w:id="10945"/>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10945"/>
    <w:bookmarkStart w:name="z11044" w:id="10946"/>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10946"/>
    <w:bookmarkStart w:name="z11045" w:id="10947"/>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10947"/>
    <w:bookmarkStart w:name="z11046" w:id="10948"/>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10948"/>
    <w:bookmarkStart w:name="z11047" w:id="10949"/>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10949"/>
    <w:bookmarkStart w:name="z11048" w:id="10950"/>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10950"/>
    <w:bookmarkStart w:name="z11049" w:id="10951"/>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10951"/>
    <w:bookmarkStart w:name="z11050" w:id="10952"/>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10952"/>
    <w:bookmarkStart w:name="z11051" w:id="10953"/>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10953"/>
    <w:bookmarkStart w:name="z11052" w:id="10954"/>
    <w:p>
      <w:pPr>
        <w:spacing w:after="0"/>
        <w:ind w:left="0"/>
        <w:jc w:val="both"/>
      </w:pPr>
      <w:r>
        <w:rPr>
          <w:rFonts w:ascii="Times New Roman"/>
          <w:b w:val="false"/>
          <w:i w:val="false"/>
          <w:color w:val="000000"/>
          <w:sz w:val="28"/>
        </w:rPr>
        <w:t xml:space="preserve">
      19. Департаменттің басшысының өкілеттіктері: </w:t>
      </w:r>
    </w:p>
    <w:bookmarkEnd w:id="10954"/>
    <w:bookmarkStart w:name="z11053" w:id="10955"/>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10955"/>
    <w:bookmarkStart w:name="z11054" w:id="10956"/>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10956"/>
    <w:bookmarkStart w:name="z11055" w:id="10957"/>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10957"/>
    <w:bookmarkStart w:name="z11056" w:id="10958"/>
    <w:p>
      <w:pPr>
        <w:spacing w:after="0"/>
        <w:ind w:left="0"/>
        <w:jc w:val="both"/>
      </w:pPr>
      <w:r>
        <w:rPr>
          <w:rFonts w:ascii="Times New Roman"/>
          <w:b w:val="false"/>
          <w:i w:val="false"/>
          <w:color w:val="000000"/>
          <w:sz w:val="28"/>
        </w:rPr>
        <w:t>
      Департамент қызметкерлерін;</w:t>
      </w:r>
    </w:p>
    <w:bookmarkEnd w:id="10958"/>
    <w:bookmarkStart w:name="z11057" w:id="10959"/>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10959"/>
    <w:bookmarkStart w:name="z11058" w:id="10960"/>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10960"/>
    <w:bookmarkStart w:name="z11059" w:id="10961"/>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10961"/>
    <w:bookmarkStart w:name="z11060" w:id="10962"/>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10962"/>
    <w:bookmarkStart w:name="z11061" w:id="1096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963"/>
    <w:bookmarkStart w:name="z11062" w:id="10964"/>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10964"/>
    <w:bookmarkStart w:name="z11063" w:id="10965"/>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965"/>
    <w:bookmarkStart w:name="z11064" w:id="1096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966"/>
    <w:bookmarkStart w:name="z11065" w:id="10967"/>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10967"/>
    <w:bookmarkStart w:name="z11066" w:id="10968"/>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10968"/>
    <w:bookmarkStart w:name="z11067" w:id="10969"/>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10969"/>
    <w:bookmarkStart w:name="z11068" w:id="1097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0970"/>
    <w:bookmarkStart w:name="z11069" w:id="10971"/>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10971"/>
    <w:bookmarkStart w:name="z11070" w:id="10972"/>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10972"/>
    <w:bookmarkStart w:name="z11071" w:id="10973"/>
    <w:p>
      <w:pPr>
        <w:spacing w:after="0"/>
        <w:ind w:left="0"/>
        <w:jc w:val="left"/>
      </w:pPr>
      <w:r>
        <w:rPr>
          <w:rFonts w:ascii="Times New Roman"/>
          <w:b/>
          <w:i w:val="false"/>
          <w:color w:val="000000"/>
        </w:rPr>
        <w:t xml:space="preserve"> 4. Департаменттің мүлкi</w:t>
      </w:r>
    </w:p>
    <w:bookmarkEnd w:id="10973"/>
    <w:bookmarkStart w:name="z11072" w:id="10974"/>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10974"/>
    <w:bookmarkStart w:name="z11073" w:id="10975"/>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975"/>
    <w:bookmarkStart w:name="z11074" w:id="10976"/>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10976"/>
    <w:bookmarkStart w:name="z11075" w:id="10977"/>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977"/>
    <w:bookmarkStart w:name="z11076" w:id="10978"/>
    <w:p>
      <w:pPr>
        <w:spacing w:after="0"/>
        <w:ind w:left="0"/>
        <w:jc w:val="left"/>
      </w:pPr>
      <w:r>
        <w:rPr>
          <w:rFonts w:ascii="Times New Roman"/>
          <w:b/>
          <w:i w:val="false"/>
          <w:color w:val="000000"/>
        </w:rPr>
        <w:t xml:space="preserve"> 5. Департаментті қайта ұйымдастыру және тарату</w:t>
      </w:r>
    </w:p>
    <w:bookmarkEnd w:id="10978"/>
    <w:bookmarkStart w:name="z11077" w:id="10979"/>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10979"/>
    <w:bookmarkStart w:name="z11078" w:id="10980"/>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10980"/>
    <w:bookmarkStart w:name="z11079" w:id="1098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w:t>
      </w:r>
    </w:p>
    <w:bookmarkEnd w:id="10981"/>
    <w:bookmarkStart w:name="z11080" w:id="10982"/>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w:t>
      </w:r>
    </w:p>
    <w:bookmarkEnd w:id="10982"/>
    <w:bookmarkStart w:name="z11081" w:id="10983"/>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w:t>
      </w:r>
    </w:p>
    <w:bookmarkEnd w:id="10983"/>
    <w:bookmarkStart w:name="z11082" w:id="10984"/>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w:t>
      </w:r>
    </w:p>
    <w:bookmarkEnd w:id="10984"/>
    <w:bookmarkStart w:name="z11083" w:id="10985"/>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w:t>
      </w:r>
    </w:p>
    <w:bookmarkEnd w:id="10985"/>
    <w:bookmarkStart w:name="z11084" w:id="10986"/>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w:t>
      </w:r>
    </w:p>
    <w:bookmarkEnd w:id="10986"/>
    <w:bookmarkStart w:name="z11085" w:id="10987"/>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w:t>
      </w:r>
    </w:p>
    <w:bookmarkEnd w:id="10987"/>
    <w:bookmarkStart w:name="z11086" w:id="10988"/>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w:t>
      </w:r>
    </w:p>
    <w:bookmarkEnd w:id="10988"/>
    <w:bookmarkStart w:name="z11087" w:id="10989"/>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w:t>
      </w:r>
    </w:p>
    <w:bookmarkEnd w:id="10989"/>
    <w:bookmarkStart w:name="z11088" w:id="10990"/>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w:t>
      </w:r>
    </w:p>
    <w:bookmarkEnd w:id="10990"/>
    <w:bookmarkStart w:name="z11089" w:id="10991"/>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w:t>
      </w:r>
    </w:p>
    <w:bookmarkEnd w:id="10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69-қосымша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86-қосымша</w:t>
            </w:r>
          </w:p>
        </w:tc>
      </w:tr>
    </w:tbl>
    <w:bookmarkStart w:name="z11091" w:id="1099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туралы ереже </w:t>
      </w:r>
    </w:p>
    <w:bookmarkEnd w:id="10992"/>
    <w:bookmarkStart w:name="z11092" w:id="10993"/>
    <w:p>
      <w:pPr>
        <w:spacing w:after="0"/>
        <w:ind w:left="0"/>
        <w:jc w:val="left"/>
      </w:pPr>
      <w:r>
        <w:rPr>
          <w:rFonts w:ascii="Times New Roman"/>
          <w:b/>
          <w:i w:val="false"/>
          <w:color w:val="000000"/>
        </w:rPr>
        <w:t xml:space="preserve"> 1-тарау. Жалпы ережелер</w:t>
      </w:r>
    </w:p>
    <w:bookmarkEnd w:id="10993"/>
    <w:bookmarkStart w:name="z11093" w:id="1099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0994"/>
    <w:bookmarkStart w:name="z11094" w:id="10995"/>
    <w:p>
      <w:pPr>
        <w:spacing w:after="0"/>
        <w:ind w:left="0"/>
        <w:jc w:val="both"/>
      </w:pPr>
      <w:r>
        <w:rPr>
          <w:rFonts w:ascii="Times New Roman"/>
          <w:b w:val="false"/>
          <w:i w:val="false"/>
          <w:color w:val="000000"/>
          <w:sz w:val="28"/>
        </w:rPr>
        <w:t xml:space="preserve">
      1) салықтық әкімшілендіру; </w:t>
      </w:r>
    </w:p>
    <w:bookmarkEnd w:id="10995"/>
    <w:bookmarkStart w:name="z11095" w:id="1099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0996"/>
    <w:bookmarkStart w:name="z11096" w:id="10997"/>
    <w:p>
      <w:pPr>
        <w:spacing w:after="0"/>
        <w:ind w:left="0"/>
        <w:jc w:val="both"/>
      </w:pPr>
      <w:r>
        <w:rPr>
          <w:rFonts w:ascii="Times New Roman"/>
          <w:b w:val="false"/>
          <w:i w:val="false"/>
          <w:color w:val="000000"/>
          <w:sz w:val="28"/>
        </w:rPr>
        <w:t>
      3) мұнай өнімдерінің және биоотынның айналымы;</w:t>
      </w:r>
    </w:p>
    <w:bookmarkEnd w:id="10997"/>
    <w:bookmarkStart w:name="z11097" w:id="1099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0998"/>
    <w:bookmarkStart w:name="z11098" w:id="1099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0999"/>
    <w:bookmarkStart w:name="z11099" w:id="1100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000"/>
    <w:bookmarkStart w:name="z11100" w:id="1100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001"/>
    <w:bookmarkStart w:name="z11101" w:id="1100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002"/>
    <w:bookmarkStart w:name="z11102" w:id="1100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003"/>
    <w:bookmarkStart w:name="z11103" w:id="1100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004"/>
    <w:bookmarkStart w:name="z11104" w:id="1100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005"/>
    <w:bookmarkStart w:name="z11105" w:id="11006"/>
    <w:p>
      <w:pPr>
        <w:spacing w:after="0"/>
        <w:ind w:left="0"/>
        <w:jc w:val="both"/>
      </w:pPr>
      <w:r>
        <w:rPr>
          <w:rFonts w:ascii="Times New Roman"/>
          <w:b w:val="false"/>
          <w:i w:val="false"/>
          <w:color w:val="000000"/>
          <w:sz w:val="28"/>
        </w:rPr>
        <w:t>
      8. Басқарманың орналасқан жері: пошта индексі 080000, Қазақстан Республикасы, Жамбыл облысы, Тараз қаласы, Қолбасшы Қойгелді көшесі, 188.</w:t>
      </w:r>
    </w:p>
    <w:bookmarkEnd w:id="11006"/>
    <w:bookmarkStart w:name="z11106" w:id="1100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республикалық мемлекеттік мекемесi.</w:t>
      </w:r>
    </w:p>
    <w:bookmarkEnd w:id="11007"/>
    <w:bookmarkStart w:name="z11107" w:id="110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08"/>
    <w:bookmarkStart w:name="z11108" w:id="110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09"/>
    <w:bookmarkStart w:name="z11109" w:id="1101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010"/>
    <w:bookmarkStart w:name="z11110" w:id="110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011"/>
    <w:bookmarkStart w:name="z11111" w:id="1101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012"/>
    <w:bookmarkStart w:name="z11112" w:id="11013"/>
    <w:p>
      <w:pPr>
        <w:spacing w:after="0"/>
        <w:ind w:left="0"/>
        <w:jc w:val="both"/>
      </w:pPr>
      <w:r>
        <w:rPr>
          <w:rFonts w:ascii="Times New Roman"/>
          <w:b w:val="false"/>
          <w:i w:val="false"/>
          <w:color w:val="000000"/>
          <w:sz w:val="28"/>
        </w:rPr>
        <w:t>
      13. Міндеттері:</w:t>
      </w:r>
    </w:p>
    <w:bookmarkEnd w:id="11013"/>
    <w:bookmarkStart w:name="z11113" w:id="1101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014"/>
    <w:bookmarkStart w:name="z11114" w:id="1101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015"/>
    <w:bookmarkStart w:name="z11115" w:id="1101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016"/>
    <w:bookmarkStart w:name="z11116" w:id="1101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017"/>
    <w:bookmarkStart w:name="z11117" w:id="1101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018"/>
    <w:bookmarkStart w:name="z11118" w:id="1101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019"/>
    <w:bookmarkStart w:name="z11119" w:id="1102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020"/>
    <w:bookmarkStart w:name="z11120" w:id="11021"/>
    <w:p>
      <w:pPr>
        <w:spacing w:after="0"/>
        <w:ind w:left="0"/>
        <w:jc w:val="both"/>
      </w:pPr>
      <w:r>
        <w:rPr>
          <w:rFonts w:ascii="Times New Roman"/>
          <w:b w:val="false"/>
          <w:i w:val="false"/>
          <w:color w:val="000000"/>
          <w:sz w:val="28"/>
        </w:rPr>
        <w:t>
      14. Басқарманың құқықтары мен міндеттемелері:</w:t>
      </w:r>
    </w:p>
    <w:bookmarkEnd w:id="11021"/>
    <w:bookmarkStart w:name="z11121" w:id="11022"/>
    <w:p>
      <w:pPr>
        <w:spacing w:after="0"/>
        <w:ind w:left="0"/>
        <w:jc w:val="both"/>
      </w:pPr>
      <w:r>
        <w:rPr>
          <w:rFonts w:ascii="Times New Roman"/>
          <w:b w:val="false"/>
          <w:i w:val="false"/>
          <w:color w:val="000000"/>
          <w:sz w:val="28"/>
        </w:rPr>
        <w:t>
      1) құқықтары:</w:t>
      </w:r>
    </w:p>
    <w:bookmarkEnd w:id="11022"/>
    <w:bookmarkStart w:name="z11122" w:id="1102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023"/>
    <w:bookmarkStart w:name="z11123" w:id="11024"/>
    <w:p>
      <w:pPr>
        <w:spacing w:after="0"/>
        <w:ind w:left="0"/>
        <w:jc w:val="both"/>
      </w:pPr>
      <w:r>
        <w:rPr>
          <w:rFonts w:ascii="Times New Roman"/>
          <w:b w:val="false"/>
          <w:i w:val="false"/>
          <w:color w:val="000000"/>
          <w:sz w:val="28"/>
        </w:rPr>
        <w:t>
      салық төлеушіден (салық агентінен):</w:t>
      </w:r>
    </w:p>
    <w:bookmarkEnd w:id="11024"/>
    <w:bookmarkStart w:name="z11124" w:id="1102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025"/>
    <w:bookmarkStart w:name="z11125" w:id="1102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026"/>
    <w:bookmarkStart w:name="z11126" w:id="1102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027"/>
    <w:bookmarkStart w:name="z11127" w:id="1102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028"/>
    <w:bookmarkStart w:name="z11128" w:id="110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029"/>
    <w:bookmarkStart w:name="z11129" w:id="1103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030"/>
    <w:bookmarkStart w:name="z11130" w:id="1103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031"/>
    <w:bookmarkStart w:name="z11131" w:id="1103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032"/>
    <w:bookmarkStart w:name="z11132" w:id="1103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033"/>
    <w:bookmarkStart w:name="z11133" w:id="1103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034"/>
    <w:bookmarkStart w:name="z11134" w:id="1103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035"/>
    <w:bookmarkStart w:name="z11135" w:id="1103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036"/>
    <w:bookmarkStart w:name="z11136" w:id="1103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037"/>
    <w:bookmarkStart w:name="z11137" w:id="1103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038"/>
    <w:bookmarkStart w:name="z11138" w:id="1103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039"/>
    <w:bookmarkStart w:name="z11139" w:id="1104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040"/>
    <w:bookmarkStart w:name="z11140" w:id="1104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041"/>
    <w:bookmarkStart w:name="z11141" w:id="1104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042"/>
    <w:bookmarkStart w:name="z11142" w:id="11043"/>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043"/>
    <w:bookmarkStart w:name="z11143" w:id="1104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044"/>
    <w:bookmarkStart w:name="z11144" w:id="1104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045"/>
    <w:bookmarkStart w:name="z11145" w:id="1104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046"/>
    <w:bookmarkStart w:name="z11146" w:id="1104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047"/>
    <w:bookmarkStart w:name="z11147" w:id="11048"/>
    <w:p>
      <w:pPr>
        <w:spacing w:after="0"/>
        <w:ind w:left="0"/>
        <w:jc w:val="both"/>
      </w:pPr>
      <w:r>
        <w:rPr>
          <w:rFonts w:ascii="Times New Roman"/>
          <w:b w:val="false"/>
          <w:i w:val="false"/>
          <w:color w:val="000000"/>
          <w:sz w:val="28"/>
        </w:rPr>
        <w:t>
      2) міндеттері:</w:t>
      </w:r>
    </w:p>
    <w:bookmarkEnd w:id="11048"/>
    <w:bookmarkStart w:name="z11148" w:id="1104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049"/>
    <w:bookmarkStart w:name="z11149" w:id="1105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050"/>
    <w:bookmarkStart w:name="z11150" w:id="1105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051"/>
    <w:bookmarkStart w:name="z11151" w:id="1105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052"/>
    <w:bookmarkStart w:name="z11152" w:id="1105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053"/>
    <w:bookmarkStart w:name="z11153" w:id="11054"/>
    <w:p>
      <w:pPr>
        <w:spacing w:after="0"/>
        <w:ind w:left="0"/>
        <w:jc w:val="both"/>
      </w:pPr>
      <w:r>
        <w:rPr>
          <w:rFonts w:ascii="Times New Roman"/>
          <w:b w:val="false"/>
          <w:i w:val="false"/>
          <w:color w:val="000000"/>
          <w:sz w:val="28"/>
        </w:rPr>
        <w:t>
      салықтық берешегі бар;</w:t>
      </w:r>
    </w:p>
    <w:bookmarkEnd w:id="11054"/>
    <w:bookmarkStart w:name="z11154" w:id="1105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055"/>
    <w:bookmarkStart w:name="z11155" w:id="1105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056"/>
    <w:bookmarkStart w:name="z11156" w:id="1105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057"/>
    <w:bookmarkStart w:name="z11157" w:id="1105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058"/>
    <w:bookmarkStart w:name="z11158" w:id="1105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059"/>
    <w:bookmarkStart w:name="z11159" w:id="1106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060"/>
    <w:bookmarkStart w:name="z11160" w:id="1106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061"/>
    <w:bookmarkStart w:name="z11161" w:id="1106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062"/>
    <w:bookmarkStart w:name="z11162" w:id="1106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063"/>
    <w:bookmarkStart w:name="z11163" w:id="1106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064"/>
    <w:bookmarkStart w:name="z11164" w:id="1106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065"/>
    <w:bookmarkStart w:name="z11165" w:id="1106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066"/>
    <w:bookmarkStart w:name="z11166" w:id="1106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067"/>
    <w:bookmarkStart w:name="z11167" w:id="1106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068"/>
    <w:bookmarkStart w:name="z11168" w:id="1106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069"/>
    <w:bookmarkStart w:name="z11169" w:id="11070"/>
    <w:p>
      <w:pPr>
        <w:spacing w:after="0"/>
        <w:ind w:left="0"/>
        <w:jc w:val="both"/>
      </w:pPr>
      <w:r>
        <w:rPr>
          <w:rFonts w:ascii="Times New Roman"/>
          <w:b w:val="false"/>
          <w:i w:val="false"/>
          <w:color w:val="000000"/>
          <w:sz w:val="28"/>
        </w:rPr>
        <w:t>
      мемлекет мүдделерін қорғау;</w:t>
      </w:r>
    </w:p>
    <w:bookmarkEnd w:id="11070"/>
    <w:bookmarkStart w:name="z11170" w:id="1107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071"/>
    <w:bookmarkStart w:name="z11171" w:id="1107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072"/>
    <w:bookmarkStart w:name="z11172" w:id="110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073"/>
    <w:bookmarkStart w:name="z11173" w:id="1107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074"/>
    <w:bookmarkStart w:name="z11174" w:id="11075"/>
    <w:p>
      <w:pPr>
        <w:spacing w:after="0"/>
        <w:ind w:left="0"/>
        <w:jc w:val="both"/>
      </w:pPr>
      <w:r>
        <w:rPr>
          <w:rFonts w:ascii="Times New Roman"/>
          <w:b w:val="false"/>
          <w:i w:val="false"/>
          <w:color w:val="000000"/>
          <w:sz w:val="28"/>
        </w:rPr>
        <w:t>
      15. Функциялары:</w:t>
      </w:r>
    </w:p>
    <w:bookmarkEnd w:id="11075"/>
    <w:bookmarkStart w:name="z11175" w:id="11076"/>
    <w:p>
      <w:pPr>
        <w:spacing w:after="0"/>
        <w:ind w:left="0"/>
        <w:jc w:val="both"/>
      </w:pPr>
      <w:r>
        <w:rPr>
          <w:rFonts w:ascii="Times New Roman"/>
          <w:b w:val="false"/>
          <w:i w:val="false"/>
          <w:color w:val="000000"/>
          <w:sz w:val="28"/>
        </w:rPr>
        <w:t>
      1) салықтық бақылауды жүзеге асыру;</w:t>
      </w:r>
    </w:p>
    <w:bookmarkEnd w:id="11076"/>
    <w:bookmarkStart w:name="z11176" w:id="1107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077"/>
    <w:bookmarkStart w:name="z11177" w:id="1107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078"/>
    <w:bookmarkStart w:name="z11178" w:id="1107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079"/>
    <w:bookmarkStart w:name="z11179" w:id="1108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080"/>
    <w:bookmarkStart w:name="z11180" w:id="1108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081"/>
    <w:bookmarkStart w:name="z11181" w:id="1108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082"/>
    <w:bookmarkStart w:name="z11182" w:id="1108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083"/>
    <w:bookmarkStart w:name="z11183" w:id="1108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084"/>
    <w:bookmarkStart w:name="z11184" w:id="1108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085"/>
    <w:bookmarkStart w:name="z11185" w:id="11086"/>
    <w:p>
      <w:pPr>
        <w:spacing w:after="0"/>
        <w:ind w:left="0"/>
        <w:jc w:val="both"/>
      </w:pPr>
      <w:r>
        <w:rPr>
          <w:rFonts w:ascii="Times New Roman"/>
          <w:b w:val="false"/>
          <w:i w:val="false"/>
          <w:color w:val="000000"/>
          <w:sz w:val="28"/>
        </w:rPr>
        <w:t>
      11) салықтық әкімшілендіруді жүзеге асыру;</w:t>
      </w:r>
    </w:p>
    <w:bookmarkEnd w:id="11086"/>
    <w:bookmarkStart w:name="z11186" w:id="1108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087"/>
    <w:bookmarkStart w:name="z11187" w:id="1108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088"/>
    <w:bookmarkStart w:name="z11188" w:id="11089"/>
    <w:p>
      <w:pPr>
        <w:spacing w:after="0"/>
        <w:ind w:left="0"/>
        <w:jc w:val="both"/>
      </w:pPr>
      <w:r>
        <w:rPr>
          <w:rFonts w:ascii="Times New Roman"/>
          <w:b w:val="false"/>
          <w:i w:val="false"/>
          <w:color w:val="000000"/>
          <w:sz w:val="28"/>
        </w:rPr>
        <w:t>
      14) тәуекелдерді басқару жүйесін пайдалану;</w:t>
      </w:r>
    </w:p>
    <w:bookmarkEnd w:id="11089"/>
    <w:bookmarkStart w:name="z11189" w:id="1109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090"/>
    <w:bookmarkStart w:name="z11190" w:id="1109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091"/>
    <w:bookmarkStart w:name="z11191" w:id="1109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092"/>
    <w:bookmarkStart w:name="z11192" w:id="1109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093"/>
    <w:bookmarkStart w:name="z11193" w:id="1109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094"/>
    <w:bookmarkStart w:name="z11194" w:id="1109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095"/>
    <w:bookmarkStart w:name="z11195" w:id="1109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096"/>
    <w:bookmarkStart w:name="z11196" w:id="1109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097"/>
    <w:bookmarkStart w:name="z11197" w:id="1109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098"/>
    <w:bookmarkStart w:name="z11198" w:id="1109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099"/>
    <w:bookmarkStart w:name="z11199" w:id="1110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100"/>
    <w:bookmarkStart w:name="z11200" w:id="1110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101"/>
    <w:bookmarkStart w:name="z11201" w:id="1110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102"/>
    <w:bookmarkStart w:name="z11202" w:id="1110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103"/>
    <w:bookmarkStart w:name="z11203" w:id="1110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104"/>
    <w:bookmarkStart w:name="z11204" w:id="1110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105"/>
    <w:bookmarkStart w:name="z11205" w:id="1110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106"/>
    <w:bookmarkStart w:name="z11206" w:id="1110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107"/>
    <w:bookmarkStart w:name="z11207" w:id="1110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108"/>
    <w:bookmarkStart w:name="z11208" w:id="1110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109"/>
    <w:bookmarkStart w:name="z11209" w:id="1111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110"/>
    <w:bookmarkStart w:name="z11210" w:id="1111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111"/>
    <w:bookmarkStart w:name="z11211" w:id="1111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112"/>
    <w:bookmarkStart w:name="z11212" w:id="1111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113"/>
    <w:bookmarkStart w:name="z11213" w:id="1111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114"/>
    <w:bookmarkStart w:name="z11214" w:id="1111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115"/>
    <w:bookmarkStart w:name="z11215" w:id="1111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116"/>
    <w:bookmarkStart w:name="z11216" w:id="1111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117"/>
    <w:bookmarkStart w:name="z11217" w:id="111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118"/>
    <w:bookmarkStart w:name="z11218" w:id="11119"/>
    <w:p>
      <w:pPr>
        <w:spacing w:after="0"/>
        <w:ind w:left="0"/>
        <w:jc w:val="both"/>
      </w:pPr>
      <w:r>
        <w:rPr>
          <w:rFonts w:ascii="Times New Roman"/>
          <w:b w:val="false"/>
          <w:i w:val="false"/>
          <w:color w:val="000000"/>
          <w:sz w:val="28"/>
        </w:rPr>
        <w:t>
      19. Басқарма басшысының өкілеттіктері:</w:t>
      </w:r>
    </w:p>
    <w:bookmarkEnd w:id="11119"/>
    <w:bookmarkStart w:name="z11219" w:id="1112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1120"/>
    <w:bookmarkStart w:name="z11220" w:id="1112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121"/>
    <w:bookmarkStart w:name="z11221" w:id="1112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122"/>
    <w:bookmarkStart w:name="z11222" w:id="1112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123"/>
    <w:bookmarkStart w:name="z11223" w:id="1112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124"/>
    <w:bookmarkStart w:name="z11224" w:id="1112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125"/>
    <w:bookmarkStart w:name="z11225" w:id="1112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126"/>
    <w:bookmarkStart w:name="z11226" w:id="1112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127"/>
    <w:bookmarkStart w:name="z11227" w:id="1112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128"/>
    <w:bookmarkStart w:name="z11228" w:id="1112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129"/>
    <w:bookmarkStart w:name="z11229" w:id="1113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130"/>
    <w:bookmarkStart w:name="z11230" w:id="1113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131"/>
    <w:bookmarkStart w:name="z11231" w:id="1113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1132"/>
    <w:bookmarkStart w:name="z11232" w:id="11133"/>
    <w:p>
      <w:pPr>
        <w:spacing w:after="0"/>
        <w:ind w:left="0"/>
        <w:jc w:val="left"/>
      </w:pPr>
      <w:r>
        <w:rPr>
          <w:rFonts w:ascii="Times New Roman"/>
          <w:b/>
          <w:i w:val="false"/>
          <w:color w:val="000000"/>
        </w:rPr>
        <w:t xml:space="preserve"> 4-тарау. Басқарманың мүлкi</w:t>
      </w:r>
    </w:p>
    <w:bookmarkEnd w:id="11133"/>
    <w:bookmarkStart w:name="z11233" w:id="1113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1134"/>
    <w:bookmarkStart w:name="z11234" w:id="1113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35"/>
    <w:bookmarkStart w:name="z11235" w:id="1113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1136"/>
    <w:bookmarkStart w:name="z11236" w:id="1113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137"/>
    <w:bookmarkStart w:name="z11237" w:id="11138"/>
    <w:p>
      <w:pPr>
        <w:spacing w:after="0"/>
        <w:ind w:left="0"/>
        <w:jc w:val="left"/>
      </w:pPr>
      <w:r>
        <w:rPr>
          <w:rFonts w:ascii="Times New Roman"/>
          <w:b/>
          <w:i w:val="false"/>
          <w:color w:val="000000"/>
        </w:rPr>
        <w:t xml:space="preserve"> 5-тарау. Басқарманы қайта ұйымдастыру және тарату</w:t>
      </w:r>
    </w:p>
    <w:bookmarkEnd w:id="11138"/>
    <w:bookmarkStart w:name="z11238" w:id="1113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87-қосымша</w:t>
            </w:r>
          </w:p>
        </w:tc>
      </w:tr>
    </w:tbl>
    <w:bookmarkStart w:name="z11240" w:id="1114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туралы ереже </w:t>
      </w:r>
    </w:p>
    <w:bookmarkEnd w:id="11140"/>
    <w:bookmarkStart w:name="z11241" w:id="11141"/>
    <w:p>
      <w:pPr>
        <w:spacing w:after="0"/>
        <w:ind w:left="0"/>
        <w:jc w:val="left"/>
      </w:pPr>
      <w:r>
        <w:rPr>
          <w:rFonts w:ascii="Times New Roman"/>
          <w:b/>
          <w:i w:val="false"/>
          <w:color w:val="000000"/>
        </w:rPr>
        <w:t xml:space="preserve"> 1-тарау. Жалпы ережелер</w:t>
      </w:r>
    </w:p>
    <w:bookmarkEnd w:id="11141"/>
    <w:bookmarkStart w:name="z11242" w:id="1114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1142"/>
    <w:bookmarkStart w:name="z11243" w:id="11143"/>
    <w:p>
      <w:pPr>
        <w:spacing w:after="0"/>
        <w:ind w:left="0"/>
        <w:jc w:val="both"/>
      </w:pPr>
      <w:r>
        <w:rPr>
          <w:rFonts w:ascii="Times New Roman"/>
          <w:b w:val="false"/>
          <w:i w:val="false"/>
          <w:color w:val="000000"/>
          <w:sz w:val="28"/>
        </w:rPr>
        <w:t xml:space="preserve">
      1) салықтық әкімшілендіру; </w:t>
      </w:r>
    </w:p>
    <w:bookmarkEnd w:id="11143"/>
    <w:bookmarkStart w:name="z11244" w:id="1114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144"/>
    <w:bookmarkStart w:name="z11245" w:id="11145"/>
    <w:p>
      <w:pPr>
        <w:spacing w:after="0"/>
        <w:ind w:left="0"/>
        <w:jc w:val="both"/>
      </w:pPr>
      <w:r>
        <w:rPr>
          <w:rFonts w:ascii="Times New Roman"/>
          <w:b w:val="false"/>
          <w:i w:val="false"/>
          <w:color w:val="000000"/>
          <w:sz w:val="28"/>
        </w:rPr>
        <w:t>
      3) мұнай өнімдерінің және биоотынның айналымы;</w:t>
      </w:r>
    </w:p>
    <w:bookmarkEnd w:id="11145"/>
    <w:bookmarkStart w:name="z11246" w:id="1114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146"/>
    <w:bookmarkStart w:name="z11247" w:id="1114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147"/>
    <w:bookmarkStart w:name="z11248" w:id="1114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148"/>
    <w:bookmarkStart w:name="z11249" w:id="1114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149"/>
    <w:bookmarkStart w:name="z11250" w:id="1115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150"/>
    <w:bookmarkStart w:name="z11251" w:id="1115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151"/>
    <w:bookmarkStart w:name="z11252" w:id="1115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152"/>
    <w:bookmarkStart w:name="z11253" w:id="1115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153"/>
    <w:bookmarkStart w:name="z11254" w:id="11154"/>
    <w:p>
      <w:pPr>
        <w:spacing w:after="0"/>
        <w:ind w:left="0"/>
        <w:jc w:val="both"/>
      </w:pPr>
      <w:r>
        <w:rPr>
          <w:rFonts w:ascii="Times New Roman"/>
          <w:b w:val="false"/>
          <w:i w:val="false"/>
          <w:color w:val="000000"/>
          <w:sz w:val="28"/>
        </w:rPr>
        <w:t>
      8. Басқарманың орналасқан жері: пошта индексі 080200, Қазақстан Республикасы, Жамбыл облысы, Жамбыл ауданы, Аса ауылы, Төле би көшесі, 205.</w:t>
      </w:r>
    </w:p>
    <w:bookmarkEnd w:id="11154"/>
    <w:bookmarkStart w:name="z11255" w:id="1115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республикалық мемлекеттік мекемесi.</w:t>
      </w:r>
    </w:p>
    <w:bookmarkEnd w:id="11155"/>
    <w:bookmarkStart w:name="z11256" w:id="111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56"/>
    <w:bookmarkStart w:name="z11257" w:id="111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157"/>
    <w:bookmarkStart w:name="z11258" w:id="1115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158"/>
    <w:bookmarkStart w:name="z11259" w:id="1115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159"/>
    <w:bookmarkStart w:name="z11260" w:id="1116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160"/>
    <w:bookmarkStart w:name="z11261" w:id="11161"/>
    <w:p>
      <w:pPr>
        <w:spacing w:after="0"/>
        <w:ind w:left="0"/>
        <w:jc w:val="both"/>
      </w:pPr>
      <w:r>
        <w:rPr>
          <w:rFonts w:ascii="Times New Roman"/>
          <w:b w:val="false"/>
          <w:i w:val="false"/>
          <w:color w:val="000000"/>
          <w:sz w:val="28"/>
        </w:rPr>
        <w:t>
      13. Міндеттері:</w:t>
      </w:r>
    </w:p>
    <w:bookmarkEnd w:id="11161"/>
    <w:bookmarkStart w:name="z11262" w:id="1116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162"/>
    <w:bookmarkStart w:name="z11263" w:id="1116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163"/>
    <w:bookmarkStart w:name="z11264" w:id="1116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164"/>
    <w:bookmarkStart w:name="z11265" w:id="1116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165"/>
    <w:bookmarkStart w:name="z11266" w:id="1116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166"/>
    <w:bookmarkStart w:name="z11267" w:id="1116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167"/>
    <w:bookmarkStart w:name="z11268" w:id="1116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168"/>
    <w:bookmarkStart w:name="z11269" w:id="11169"/>
    <w:p>
      <w:pPr>
        <w:spacing w:after="0"/>
        <w:ind w:left="0"/>
        <w:jc w:val="both"/>
      </w:pPr>
      <w:r>
        <w:rPr>
          <w:rFonts w:ascii="Times New Roman"/>
          <w:b w:val="false"/>
          <w:i w:val="false"/>
          <w:color w:val="000000"/>
          <w:sz w:val="28"/>
        </w:rPr>
        <w:t>
      14. Басқарманың құқықтары мен міндеттемелері:</w:t>
      </w:r>
    </w:p>
    <w:bookmarkEnd w:id="11169"/>
    <w:bookmarkStart w:name="z11270" w:id="11170"/>
    <w:p>
      <w:pPr>
        <w:spacing w:after="0"/>
        <w:ind w:left="0"/>
        <w:jc w:val="both"/>
      </w:pPr>
      <w:r>
        <w:rPr>
          <w:rFonts w:ascii="Times New Roman"/>
          <w:b w:val="false"/>
          <w:i w:val="false"/>
          <w:color w:val="000000"/>
          <w:sz w:val="28"/>
        </w:rPr>
        <w:t>
      1) құқықтары:</w:t>
      </w:r>
    </w:p>
    <w:bookmarkEnd w:id="11170"/>
    <w:bookmarkStart w:name="z11271" w:id="1117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171"/>
    <w:bookmarkStart w:name="z11272" w:id="11172"/>
    <w:p>
      <w:pPr>
        <w:spacing w:after="0"/>
        <w:ind w:left="0"/>
        <w:jc w:val="both"/>
      </w:pPr>
      <w:r>
        <w:rPr>
          <w:rFonts w:ascii="Times New Roman"/>
          <w:b w:val="false"/>
          <w:i w:val="false"/>
          <w:color w:val="000000"/>
          <w:sz w:val="28"/>
        </w:rPr>
        <w:t>
      салық төлеушіден (салық агентінен):</w:t>
      </w:r>
    </w:p>
    <w:bookmarkEnd w:id="11172"/>
    <w:bookmarkStart w:name="z11273" w:id="1117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173"/>
    <w:bookmarkStart w:name="z11274" w:id="1117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174"/>
    <w:bookmarkStart w:name="z11275" w:id="1117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175"/>
    <w:bookmarkStart w:name="z11276" w:id="1117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176"/>
    <w:bookmarkStart w:name="z11277" w:id="1117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177"/>
    <w:bookmarkStart w:name="z11278" w:id="1117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178"/>
    <w:bookmarkStart w:name="z11279" w:id="1117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179"/>
    <w:bookmarkStart w:name="z11280" w:id="1118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180"/>
    <w:bookmarkStart w:name="z11281" w:id="1118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181"/>
    <w:bookmarkStart w:name="z11282" w:id="1118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182"/>
    <w:bookmarkStart w:name="z11283" w:id="1118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183"/>
    <w:bookmarkStart w:name="z11284" w:id="1118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184"/>
    <w:bookmarkStart w:name="z11285" w:id="1118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185"/>
    <w:bookmarkStart w:name="z11286" w:id="1118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186"/>
    <w:bookmarkStart w:name="z11287" w:id="1118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187"/>
    <w:bookmarkStart w:name="z11288" w:id="1118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188"/>
    <w:bookmarkStart w:name="z11289" w:id="1118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189"/>
    <w:bookmarkStart w:name="z11290" w:id="1119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190"/>
    <w:bookmarkStart w:name="z11291" w:id="1119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191"/>
    <w:bookmarkStart w:name="z11292" w:id="1119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192"/>
    <w:bookmarkStart w:name="z11293" w:id="1119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193"/>
    <w:bookmarkStart w:name="z11294" w:id="1119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194"/>
    <w:bookmarkStart w:name="z11295" w:id="1119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195"/>
    <w:bookmarkStart w:name="z11296" w:id="11196"/>
    <w:p>
      <w:pPr>
        <w:spacing w:after="0"/>
        <w:ind w:left="0"/>
        <w:jc w:val="both"/>
      </w:pPr>
      <w:r>
        <w:rPr>
          <w:rFonts w:ascii="Times New Roman"/>
          <w:b w:val="false"/>
          <w:i w:val="false"/>
          <w:color w:val="000000"/>
          <w:sz w:val="28"/>
        </w:rPr>
        <w:t>
      2) міндеттері:</w:t>
      </w:r>
    </w:p>
    <w:bookmarkEnd w:id="11196"/>
    <w:bookmarkStart w:name="z11297" w:id="1119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197"/>
    <w:bookmarkStart w:name="z11298" w:id="1119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198"/>
    <w:bookmarkStart w:name="z11299" w:id="1119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199"/>
    <w:bookmarkStart w:name="z11300" w:id="1120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200"/>
    <w:bookmarkStart w:name="z11301" w:id="1120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201"/>
    <w:bookmarkStart w:name="z11302" w:id="11202"/>
    <w:p>
      <w:pPr>
        <w:spacing w:after="0"/>
        <w:ind w:left="0"/>
        <w:jc w:val="both"/>
      </w:pPr>
      <w:r>
        <w:rPr>
          <w:rFonts w:ascii="Times New Roman"/>
          <w:b w:val="false"/>
          <w:i w:val="false"/>
          <w:color w:val="000000"/>
          <w:sz w:val="28"/>
        </w:rPr>
        <w:t>
      салықтық берешегі бар;</w:t>
      </w:r>
    </w:p>
    <w:bookmarkEnd w:id="11202"/>
    <w:bookmarkStart w:name="z11303" w:id="1120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203"/>
    <w:bookmarkStart w:name="z11304" w:id="1120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204"/>
    <w:bookmarkStart w:name="z11305" w:id="1120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205"/>
    <w:bookmarkStart w:name="z11306" w:id="1120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206"/>
    <w:bookmarkStart w:name="z11307" w:id="1120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207"/>
    <w:bookmarkStart w:name="z11308" w:id="1120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208"/>
    <w:bookmarkStart w:name="z11309" w:id="1120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209"/>
    <w:bookmarkStart w:name="z11310" w:id="1121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210"/>
    <w:bookmarkStart w:name="z11311" w:id="1121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211"/>
    <w:bookmarkStart w:name="z11312" w:id="1121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212"/>
    <w:bookmarkStart w:name="z11313" w:id="1121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213"/>
    <w:bookmarkStart w:name="z11314" w:id="1121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214"/>
    <w:bookmarkStart w:name="z11315" w:id="1121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215"/>
    <w:bookmarkStart w:name="z11316" w:id="1121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216"/>
    <w:bookmarkStart w:name="z11317" w:id="1121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217"/>
    <w:bookmarkStart w:name="z11318" w:id="11218"/>
    <w:p>
      <w:pPr>
        <w:spacing w:after="0"/>
        <w:ind w:left="0"/>
        <w:jc w:val="both"/>
      </w:pPr>
      <w:r>
        <w:rPr>
          <w:rFonts w:ascii="Times New Roman"/>
          <w:b w:val="false"/>
          <w:i w:val="false"/>
          <w:color w:val="000000"/>
          <w:sz w:val="28"/>
        </w:rPr>
        <w:t>
      мемлекет мүдделерін қорғау;</w:t>
      </w:r>
    </w:p>
    <w:bookmarkEnd w:id="11218"/>
    <w:bookmarkStart w:name="z11319" w:id="1121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219"/>
    <w:bookmarkStart w:name="z11320" w:id="1122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220"/>
    <w:bookmarkStart w:name="z11321" w:id="1122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221"/>
    <w:bookmarkStart w:name="z11322" w:id="1122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222"/>
    <w:bookmarkStart w:name="z11323" w:id="11223"/>
    <w:p>
      <w:pPr>
        <w:spacing w:after="0"/>
        <w:ind w:left="0"/>
        <w:jc w:val="both"/>
      </w:pPr>
      <w:r>
        <w:rPr>
          <w:rFonts w:ascii="Times New Roman"/>
          <w:b w:val="false"/>
          <w:i w:val="false"/>
          <w:color w:val="000000"/>
          <w:sz w:val="28"/>
        </w:rPr>
        <w:t>
      15. Функциялары:</w:t>
      </w:r>
    </w:p>
    <w:bookmarkEnd w:id="11223"/>
    <w:bookmarkStart w:name="z11324" w:id="11224"/>
    <w:p>
      <w:pPr>
        <w:spacing w:after="0"/>
        <w:ind w:left="0"/>
        <w:jc w:val="both"/>
      </w:pPr>
      <w:r>
        <w:rPr>
          <w:rFonts w:ascii="Times New Roman"/>
          <w:b w:val="false"/>
          <w:i w:val="false"/>
          <w:color w:val="000000"/>
          <w:sz w:val="28"/>
        </w:rPr>
        <w:t>
      1) салықтық бақылауды жүзеге асыру;</w:t>
      </w:r>
    </w:p>
    <w:bookmarkEnd w:id="11224"/>
    <w:bookmarkStart w:name="z11325" w:id="1122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225"/>
    <w:bookmarkStart w:name="z11326" w:id="1122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226"/>
    <w:bookmarkStart w:name="z11327" w:id="1122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227"/>
    <w:bookmarkStart w:name="z11328" w:id="1122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228"/>
    <w:bookmarkStart w:name="z11329" w:id="1122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229"/>
    <w:bookmarkStart w:name="z11330" w:id="1123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230"/>
    <w:bookmarkStart w:name="z11331" w:id="1123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231"/>
    <w:bookmarkStart w:name="z11332" w:id="1123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232"/>
    <w:bookmarkStart w:name="z11333" w:id="1123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233"/>
    <w:bookmarkStart w:name="z11334" w:id="11234"/>
    <w:p>
      <w:pPr>
        <w:spacing w:after="0"/>
        <w:ind w:left="0"/>
        <w:jc w:val="both"/>
      </w:pPr>
      <w:r>
        <w:rPr>
          <w:rFonts w:ascii="Times New Roman"/>
          <w:b w:val="false"/>
          <w:i w:val="false"/>
          <w:color w:val="000000"/>
          <w:sz w:val="28"/>
        </w:rPr>
        <w:t>
      11) салықтық әкімшілендіруді жүзеге асыру;</w:t>
      </w:r>
    </w:p>
    <w:bookmarkEnd w:id="11234"/>
    <w:bookmarkStart w:name="z11335" w:id="1123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235"/>
    <w:bookmarkStart w:name="z11336" w:id="1123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236"/>
    <w:bookmarkStart w:name="z11337" w:id="11237"/>
    <w:p>
      <w:pPr>
        <w:spacing w:after="0"/>
        <w:ind w:left="0"/>
        <w:jc w:val="both"/>
      </w:pPr>
      <w:r>
        <w:rPr>
          <w:rFonts w:ascii="Times New Roman"/>
          <w:b w:val="false"/>
          <w:i w:val="false"/>
          <w:color w:val="000000"/>
          <w:sz w:val="28"/>
        </w:rPr>
        <w:t>
      14) тәуекелдерді басқару жүйесін пайдалану;</w:t>
      </w:r>
    </w:p>
    <w:bookmarkEnd w:id="11237"/>
    <w:bookmarkStart w:name="z11338" w:id="1123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238"/>
    <w:bookmarkStart w:name="z11339" w:id="1123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239"/>
    <w:bookmarkStart w:name="z11340" w:id="1124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240"/>
    <w:bookmarkStart w:name="z11341" w:id="1124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241"/>
    <w:bookmarkStart w:name="z11342" w:id="1124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242"/>
    <w:bookmarkStart w:name="z11343" w:id="1124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243"/>
    <w:bookmarkStart w:name="z11344" w:id="1124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244"/>
    <w:bookmarkStart w:name="z11345" w:id="1124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245"/>
    <w:bookmarkStart w:name="z11346" w:id="1124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246"/>
    <w:bookmarkStart w:name="z11347" w:id="1124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247"/>
    <w:bookmarkStart w:name="z11348" w:id="1124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248"/>
    <w:bookmarkStart w:name="z11349" w:id="1124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249"/>
    <w:bookmarkStart w:name="z11350" w:id="1125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250"/>
    <w:bookmarkStart w:name="z11351" w:id="1125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251"/>
    <w:bookmarkStart w:name="z11352" w:id="1125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252"/>
    <w:bookmarkStart w:name="z11353" w:id="1125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253"/>
    <w:bookmarkStart w:name="z11354" w:id="1125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254"/>
    <w:bookmarkStart w:name="z11355" w:id="1125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255"/>
    <w:bookmarkStart w:name="z11356" w:id="1125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256"/>
    <w:bookmarkStart w:name="z11357" w:id="1125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257"/>
    <w:bookmarkStart w:name="z11358" w:id="1125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258"/>
    <w:bookmarkStart w:name="z11359" w:id="1125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259"/>
    <w:bookmarkStart w:name="z11360" w:id="1126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260"/>
    <w:bookmarkStart w:name="z11361" w:id="1126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261"/>
    <w:bookmarkStart w:name="z11362" w:id="1126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262"/>
    <w:bookmarkStart w:name="z11363" w:id="1126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263"/>
    <w:bookmarkStart w:name="z11364" w:id="1126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264"/>
    <w:bookmarkStart w:name="z11365" w:id="1126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265"/>
    <w:bookmarkStart w:name="z11366" w:id="112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266"/>
    <w:bookmarkStart w:name="z11367" w:id="11267"/>
    <w:p>
      <w:pPr>
        <w:spacing w:after="0"/>
        <w:ind w:left="0"/>
        <w:jc w:val="both"/>
      </w:pPr>
      <w:r>
        <w:rPr>
          <w:rFonts w:ascii="Times New Roman"/>
          <w:b w:val="false"/>
          <w:i w:val="false"/>
          <w:color w:val="000000"/>
          <w:sz w:val="28"/>
        </w:rPr>
        <w:t>
      19. Басқарма басшысының өкілеттіктері:</w:t>
      </w:r>
    </w:p>
    <w:bookmarkEnd w:id="11267"/>
    <w:bookmarkStart w:name="z11368" w:id="1126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1268"/>
    <w:bookmarkStart w:name="z11369" w:id="1126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269"/>
    <w:bookmarkStart w:name="z11370" w:id="1127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270"/>
    <w:bookmarkStart w:name="z11371" w:id="1127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271"/>
    <w:bookmarkStart w:name="z11372" w:id="1127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272"/>
    <w:bookmarkStart w:name="z11373" w:id="1127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273"/>
    <w:bookmarkStart w:name="z11374" w:id="1127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274"/>
    <w:bookmarkStart w:name="z11375" w:id="1127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275"/>
    <w:bookmarkStart w:name="z11376" w:id="1127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276"/>
    <w:bookmarkStart w:name="z11377" w:id="1127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277"/>
    <w:bookmarkStart w:name="z11378" w:id="1127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278"/>
    <w:bookmarkStart w:name="z11379" w:id="1127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279"/>
    <w:bookmarkStart w:name="z11380" w:id="1128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1280"/>
    <w:bookmarkStart w:name="z11381" w:id="11281"/>
    <w:p>
      <w:pPr>
        <w:spacing w:after="0"/>
        <w:ind w:left="0"/>
        <w:jc w:val="left"/>
      </w:pPr>
      <w:r>
        <w:rPr>
          <w:rFonts w:ascii="Times New Roman"/>
          <w:b/>
          <w:i w:val="false"/>
          <w:color w:val="000000"/>
        </w:rPr>
        <w:t xml:space="preserve"> 4-тарау. Басқарманың мүлкi</w:t>
      </w:r>
    </w:p>
    <w:bookmarkEnd w:id="11281"/>
    <w:bookmarkStart w:name="z11382" w:id="1128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1282"/>
    <w:bookmarkStart w:name="z11383" w:id="1128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83"/>
    <w:bookmarkStart w:name="z11384" w:id="1128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1284"/>
    <w:bookmarkStart w:name="z11385" w:id="1128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285"/>
    <w:bookmarkStart w:name="z11386" w:id="11286"/>
    <w:p>
      <w:pPr>
        <w:spacing w:after="0"/>
        <w:ind w:left="0"/>
        <w:jc w:val="left"/>
      </w:pPr>
      <w:r>
        <w:rPr>
          <w:rFonts w:ascii="Times New Roman"/>
          <w:b/>
          <w:i w:val="false"/>
          <w:color w:val="000000"/>
        </w:rPr>
        <w:t xml:space="preserve"> 5-тарау. Басқарманы қайта ұйымдастыру және тарату</w:t>
      </w:r>
    </w:p>
    <w:bookmarkEnd w:id="11286"/>
    <w:bookmarkStart w:name="z11387" w:id="112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88-қосымша</w:t>
            </w:r>
          </w:p>
        </w:tc>
      </w:tr>
    </w:tbl>
    <w:bookmarkStart w:name="z11389" w:id="1128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туралы ереже </w:t>
      </w:r>
    </w:p>
    <w:bookmarkEnd w:id="11288"/>
    <w:bookmarkStart w:name="z11390" w:id="11289"/>
    <w:p>
      <w:pPr>
        <w:spacing w:after="0"/>
        <w:ind w:left="0"/>
        <w:jc w:val="left"/>
      </w:pPr>
      <w:r>
        <w:rPr>
          <w:rFonts w:ascii="Times New Roman"/>
          <w:b/>
          <w:i w:val="false"/>
          <w:color w:val="000000"/>
        </w:rPr>
        <w:t xml:space="preserve"> 1-тарау. Жалпы ережелер</w:t>
      </w:r>
    </w:p>
    <w:bookmarkEnd w:id="11289"/>
    <w:bookmarkStart w:name="z11391" w:id="1129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1290"/>
    <w:bookmarkStart w:name="z11392" w:id="11291"/>
    <w:p>
      <w:pPr>
        <w:spacing w:after="0"/>
        <w:ind w:left="0"/>
        <w:jc w:val="both"/>
      </w:pPr>
      <w:r>
        <w:rPr>
          <w:rFonts w:ascii="Times New Roman"/>
          <w:b w:val="false"/>
          <w:i w:val="false"/>
          <w:color w:val="000000"/>
          <w:sz w:val="28"/>
        </w:rPr>
        <w:t xml:space="preserve">
      1) салықтық әкімшілендіру; </w:t>
      </w:r>
    </w:p>
    <w:bookmarkEnd w:id="11291"/>
    <w:bookmarkStart w:name="z11393" w:id="1129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292"/>
    <w:bookmarkStart w:name="z11394" w:id="11293"/>
    <w:p>
      <w:pPr>
        <w:spacing w:after="0"/>
        <w:ind w:left="0"/>
        <w:jc w:val="both"/>
      </w:pPr>
      <w:r>
        <w:rPr>
          <w:rFonts w:ascii="Times New Roman"/>
          <w:b w:val="false"/>
          <w:i w:val="false"/>
          <w:color w:val="000000"/>
          <w:sz w:val="28"/>
        </w:rPr>
        <w:t>
      3) мұнай өнімдерінің және биоотынның айналымы;</w:t>
      </w:r>
    </w:p>
    <w:bookmarkEnd w:id="11293"/>
    <w:bookmarkStart w:name="z11395" w:id="1129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294"/>
    <w:bookmarkStart w:name="z11396" w:id="1129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295"/>
    <w:bookmarkStart w:name="z11397" w:id="1129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296"/>
    <w:bookmarkStart w:name="z11398" w:id="1129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297"/>
    <w:bookmarkStart w:name="z11399" w:id="1129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298"/>
    <w:bookmarkStart w:name="z11400" w:id="1129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299"/>
    <w:bookmarkStart w:name="z11401" w:id="1130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300"/>
    <w:bookmarkStart w:name="z11402" w:id="1130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301"/>
    <w:bookmarkStart w:name="z11403" w:id="11302"/>
    <w:p>
      <w:pPr>
        <w:spacing w:after="0"/>
        <w:ind w:left="0"/>
        <w:jc w:val="both"/>
      </w:pPr>
      <w:r>
        <w:rPr>
          <w:rFonts w:ascii="Times New Roman"/>
          <w:b w:val="false"/>
          <w:i w:val="false"/>
          <w:color w:val="000000"/>
          <w:sz w:val="28"/>
        </w:rPr>
        <w:t xml:space="preserve">
      8. Басқарманың орналасқан жері: пошта индексі 080000, Қазақстан Республикасы, Жамбыл облысы, Тараз қаласы, Қолбасшы Қойгелді көшесі, 188. </w:t>
      </w:r>
    </w:p>
    <w:bookmarkEnd w:id="11302"/>
    <w:bookmarkStart w:name="z11404" w:id="1130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республикалық мемлекеттік мекемесi.</w:t>
      </w:r>
    </w:p>
    <w:bookmarkEnd w:id="11303"/>
    <w:bookmarkStart w:name="z11405" w:id="113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304"/>
    <w:bookmarkStart w:name="z11406" w:id="113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305"/>
    <w:bookmarkStart w:name="z11407" w:id="1130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306"/>
    <w:bookmarkStart w:name="z11408" w:id="1130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307"/>
    <w:bookmarkStart w:name="z11409" w:id="1130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308"/>
    <w:bookmarkStart w:name="z11410" w:id="11309"/>
    <w:p>
      <w:pPr>
        <w:spacing w:after="0"/>
        <w:ind w:left="0"/>
        <w:jc w:val="both"/>
      </w:pPr>
      <w:r>
        <w:rPr>
          <w:rFonts w:ascii="Times New Roman"/>
          <w:b w:val="false"/>
          <w:i w:val="false"/>
          <w:color w:val="000000"/>
          <w:sz w:val="28"/>
        </w:rPr>
        <w:t>
      13. Міндеттері:</w:t>
      </w:r>
    </w:p>
    <w:bookmarkEnd w:id="11309"/>
    <w:bookmarkStart w:name="z11411" w:id="1131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310"/>
    <w:bookmarkStart w:name="z11412" w:id="1131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311"/>
    <w:bookmarkStart w:name="z11413" w:id="1131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312"/>
    <w:bookmarkStart w:name="z11414" w:id="1131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313"/>
    <w:bookmarkStart w:name="z11415" w:id="1131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314"/>
    <w:bookmarkStart w:name="z11416" w:id="1131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315"/>
    <w:bookmarkStart w:name="z11417" w:id="1131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316"/>
    <w:bookmarkStart w:name="z11418" w:id="11317"/>
    <w:p>
      <w:pPr>
        <w:spacing w:after="0"/>
        <w:ind w:left="0"/>
        <w:jc w:val="both"/>
      </w:pPr>
      <w:r>
        <w:rPr>
          <w:rFonts w:ascii="Times New Roman"/>
          <w:b w:val="false"/>
          <w:i w:val="false"/>
          <w:color w:val="000000"/>
          <w:sz w:val="28"/>
        </w:rPr>
        <w:t>
      14. Басқарманың құқықтары мен міндеттемелері:</w:t>
      </w:r>
    </w:p>
    <w:bookmarkEnd w:id="11317"/>
    <w:bookmarkStart w:name="z11419" w:id="11318"/>
    <w:p>
      <w:pPr>
        <w:spacing w:after="0"/>
        <w:ind w:left="0"/>
        <w:jc w:val="both"/>
      </w:pPr>
      <w:r>
        <w:rPr>
          <w:rFonts w:ascii="Times New Roman"/>
          <w:b w:val="false"/>
          <w:i w:val="false"/>
          <w:color w:val="000000"/>
          <w:sz w:val="28"/>
        </w:rPr>
        <w:t>
      1) құқықтары:</w:t>
      </w:r>
    </w:p>
    <w:bookmarkEnd w:id="11318"/>
    <w:bookmarkStart w:name="z11420" w:id="1131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319"/>
    <w:bookmarkStart w:name="z11421" w:id="11320"/>
    <w:p>
      <w:pPr>
        <w:spacing w:after="0"/>
        <w:ind w:left="0"/>
        <w:jc w:val="both"/>
      </w:pPr>
      <w:r>
        <w:rPr>
          <w:rFonts w:ascii="Times New Roman"/>
          <w:b w:val="false"/>
          <w:i w:val="false"/>
          <w:color w:val="000000"/>
          <w:sz w:val="28"/>
        </w:rPr>
        <w:t>
      салық төлеушіден (салық агентінен):</w:t>
      </w:r>
    </w:p>
    <w:bookmarkEnd w:id="11320"/>
    <w:bookmarkStart w:name="z11422" w:id="1132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321"/>
    <w:bookmarkStart w:name="z11423" w:id="1132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322"/>
    <w:bookmarkStart w:name="z11424" w:id="1132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323"/>
    <w:bookmarkStart w:name="z11425" w:id="1132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324"/>
    <w:bookmarkStart w:name="z11426" w:id="1132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325"/>
    <w:bookmarkStart w:name="z11427" w:id="1132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326"/>
    <w:bookmarkStart w:name="z11428" w:id="1132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327"/>
    <w:bookmarkStart w:name="z11429" w:id="1132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328"/>
    <w:bookmarkStart w:name="z11430" w:id="1132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329"/>
    <w:bookmarkStart w:name="z11431" w:id="1133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330"/>
    <w:bookmarkStart w:name="z11432" w:id="1133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331"/>
    <w:bookmarkStart w:name="z11433" w:id="1133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332"/>
    <w:bookmarkStart w:name="z11434" w:id="1133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333"/>
    <w:bookmarkStart w:name="z11435" w:id="1133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334"/>
    <w:bookmarkStart w:name="z11436" w:id="1133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335"/>
    <w:bookmarkStart w:name="z11437" w:id="1133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336"/>
    <w:bookmarkStart w:name="z11438" w:id="1133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337"/>
    <w:bookmarkStart w:name="z11439" w:id="1133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338"/>
    <w:bookmarkStart w:name="z11440" w:id="11339"/>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339"/>
    <w:bookmarkStart w:name="z11441" w:id="1134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340"/>
    <w:bookmarkStart w:name="z11442" w:id="1134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341"/>
    <w:bookmarkStart w:name="z11443" w:id="1134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342"/>
    <w:bookmarkStart w:name="z11444" w:id="1134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343"/>
    <w:bookmarkStart w:name="z11445" w:id="11344"/>
    <w:p>
      <w:pPr>
        <w:spacing w:after="0"/>
        <w:ind w:left="0"/>
        <w:jc w:val="both"/>
      </w:pPr>
      <w:r>
        <w:rPr>
          <w:rFonts w:ascii="Times New Roman"/>
          <w:b w:val="false"/>
          <w:i w:val="false"/>
          <w:color w:val="000000"/>
          <w:sz w:val="28"/>
        </w:rPr>
        <w:t>
      2) міндеттері:</w:t>
      </w:r>
    </w:p>
    <w:bookmarkEnd w:id="11344"/>
    <w:bookmarkStart w:name="z11446" w:id="1134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345"/>
    <w:bookmarkStart w:name="z11447" w:id="1134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346"/>
    <w:bookmarkStart w:name="z11448" w:id="1134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347"/>
    <w:bookmarkStart w:name="z11449" w:id="1134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348"/>
    <w:bookmarkStart w:name="z11450" w:id="1134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349"/>
    <w:bookmarkStart w:name="z11451" w:id="11350"/>
    <w:p>
      <w:pPr>
        <w:spacing w:after="0"/>
        <w:ind w:left="0"/>
        <w:jc w:val="both"/>
      </w:pPr>
      <w:r>
        <w:rPr>
          <w:rFonts w:ascii="Times New Roman"/>
          <w:b w:val="false"/>
          <w:i w:val="false"/>
          <w:color w:val="000000"/>
          <w:sz w:val="28"/>
        </w:rPr>
        <w:t>
      салықтық берешегі бар;</w:t>
      </w:r>
    </w:p>
    <w:bookmarkEnd w:id="11350"/>
    <w:bookmarkStart w:name="z11452" w:id="1135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351"/>
    <w:bookmarkStart w:name="z11453" w:id="1135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352"/>
    <w:bookmarkStart w:name="z11454" w:id="1135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353"/>
    <w:bookmarkStart w:name="z11455" w:id="1135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354"/>
    <w:bookmarkStart w:name="z11456" w:id="1135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355"/>
    <w:bookmarkStart w:name="z11457" w:id="1135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356"/>
    <w:bookmarkStart w:name="z11458" w:id="1135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357"/>
    <w:bookmarkStart w:name="z11459" w:id="1135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358"/>
    <w:bookmarkStart w:name="z11460" w:id="1135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359"/>
    <w:bookmarkStart w:name="z11461" w:id="1136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360"/>
    <w:bookmarkStart w:name="z11462" w:id="1136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361"/>
    <w:bookmarkStart w:name="z11463" w:id="1136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362"/>
    <w:bookmarkStart w:name="z11464" w:id="1136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363"/>
    <w:bookmarkStart w:name="z11465" w:id="1136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364"/>
    <w:bookmarkStart w:name="z11466" w:id="1136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365"/>
    <w:bookmarkStart w:name="z11467" w:id="11366"/>
    <w:p>
      <w:pPr>
        <w:spacing w:after="0"/>
        <w:ind w:left="0"/>
        <w:jc w:val="both"/>
      </w:pPr>
      <w:r>
        <w:rPr>
          <w:rFonts w:ascii="Times New Roman"/>
          <w:b w:val="false"/>
          <w:i w:val="false"/>
          <w:color w:val="000000"/>
          <w:sz w:val="28"/>
        </w:rPr>
        <w:t>
      мемлекет мүдделерін қорғау;</w:t>
      </w:r>
    </w:p>
    <w:bookmarkEnd w:id="11366"/>
    <w:bookmarkStart w:name="z11468" w:id="1136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367"/>
    <w:bookmarkStart w:name="z11469" w:id="1136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368"/>
    <w:bookmarkStart w:name="z11470" w:id="113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369"/>
    <w:bookmarkStart w:name="z11471" w:id="1137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370"/>
    <w:bookmarkStart w:name="z11472" w:id="11371"/>
    <w:p>
      <w:pPr>
        <w:spacing w:after="0"/>
        <w:ind w:left="0"/>
        <w:jc w:val="both"/>
      </w:pPr>
      <w:r>
        <w:rPr>
          <w:rFonts w:ascii="Times New Roman"/>
          <w:b w:val="false"/>
          <w:i w:val="false"/>
          <w:color w:val="000000"/>
          <w:sz w:val="28"/>
        </w:rPr>
        <w:t>
      15. Функциялары:</w:t>
      </w:r>
    </w:p>
    <w:bookmarkEnd w:id="11371"/>
    <w:bookmarkStart w:name="z11473" w:id="11372"/>
    <w:p>
      <w:pPr>
        <w:spacing w:after="0"/>
        <w:ind w:left="0"/>
        <w:jc w:val="both"/>
      </w:pPr>
      <w:r>
        <w:rPr>
          <w:rFonts w:ascii="Times New Roman"/>
          <w:b w:val="false"/>
          <w:i w:val="false"/>
          <w:color w:val="000000"/>
          <w:sz w:val="28"/>
        </w:rPr>
        <w:t>
      1) салықтық бақылауды жүзеге асыру;</w:t>
      </w:r>
    </w:p>
    <w:bookmarkEnd w:id="11372"/>
    <w:bookmarkStart w:name="z11474" w:id="1137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373"/>
    <w:bookmarkStart w:name="z11475" w:id="1137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374"/>
    <w:bookmarkStart w:name="z11476" w:id="1137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375"/>
    <w:bookmarkStart w:name="z11477" w:id="1137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376"/>
    <w:bookmarkStart w:name="z11478" w:id="1137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377"/>
    <w:bookmarkStart w:name="z11479" w:id="1137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378"/>
    <w:bookmarkStart w:name="z11480" w:id="1137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379"/>
    <w:bookmarkStart w:name="z11481" w:id="1138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380"/>
    <w:bookmarkStart w:name="z11482" w:id="1138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381"/>
    <w:bookmarkStart w:name="z11483" w:id="11382"/>
    <w:p>
      <w:pPr>
        <w:spacing w:after="0"/>
        <w:ind w:left="0"/>
        <w:jc w:val="both"/>
      </w:pPr>
      <w:r>
        <w:rPr>
          <w:rFonts w:ascii="Times New Roman"/>
          <w:b w:val="false"/>
          <w:i w:val="false"/>
          <w:color w:val="000000"/>
          <w:sz w:val="28"/>
        </w:rPr>
        <w:t>
      11) салықтық әкімшілендіруді жүзеге асыру;</w:t>
      </w:r>
    </w:p>
    <w:bookmarkEnd w:id="11382"/>
    <w:bookmarkStart w:name="z11484" w:id="1138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383"/>
    <w:bookmarkStart w:name="z11485" w:id="1138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384"/>
    <w:bookmarkStart w:name="z11486" w:id="11385"/>
    <w:p>
      <w:pPr>
        <w:spacing w:after="0"/>
        <w:ind w:left="0"/>
        <w:jc w:val="both"/>
      </w:pPr>
      <w:r>
        <w:rPr>
          <w:rFonts w:ascii="Times New Roman"/>
          <w:b w:val="false"/>
          <w:i w:val="false"/>
          <w:color w:val="000000"/>
          <w:sz w:val="28"/>
        </w:rPr>
        <w:t>
      14) тәуекелдерді басқару жүйесін пайдалану;</w:t>
      </w:r>
    </w:p>
    <w:bookmarkEnd w:id="11385"/>
    <w:bookmarkStart w:name="z11487" w:id="1138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386"/>
    <w:bookmarkStart w:name="z11488" w:id="1138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387"/>
    <w:bookmarkStart w:name="z11489" w:id="1138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388"/>
    <w:bookmarkStart w:name="z11490" w:id="1138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389"/>
    <w:bookmarkStart w:name="z11491" w:id="1139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390"/>
    <w:bookmarkStart w:name="z11492" w:id="1139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391"/>
    <w:bookmarkStart w:name="z11493" w:id="1139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392"/>
    <w:bookmarkStart w:name="z11494" w:id="1139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393"/>
    <w:bookmarkStart w:name="z11495" w:id="1139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394"/>
    <w:bookmarkStart w:name="z11496" w:id="1139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395"/>
    <w:bookmarkStart w:name="z11497" w:id="1139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396"/>
    <w:bookmarkStart w:name="z11498" w:id="1139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397"/>
    <w:bookmarkStart w:name="z11499" w:id="1139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398"/>
    <w:bookmarkStart w:name="z11500" w:id="1139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399"/>
    <w:bookmarkStart w:name="z11501" w:id="1140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400"/>
    <w:bookmarkStart w:name="z11502" w:id="1140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401"/>
    <w:bookmarkStart w:name="z11503" w:id="1140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402"/>
    <w:bookmarkStart w:name="z11504" w:id="1140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403"/>
    <w:bookmarkStart w:name="z11505" w:id="1140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404"/>
    <w:bookmarkStart w:name="z11506" w:id="1140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405"/>
    <w:bookmarkStart w:name="z11507" w:id="1140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406"/>
    <w:bookmarkStart w:name="z11508" w:id="1140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407"/>
    <w:bookmarkStart w:name="z11509" w:id="1140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408"/>
    <w:bookmarkStart w:name="z11510" w:id="1140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409"/>
    <w:bookmarkStart w:name="z11511" w:id="1141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410"/>
    <w:bookmarkStart w:name="z11512" w:id="1141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411"/>
    <w:bookmarkStart w:name="z11513" w:id="1141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412"/>
    <w:bookmarkStart w:name="z11514" w:id="1141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413"/>
    <w:bookmarkStart w:name="z11515" w:id="11414"/>
    <w:p>
      <w:pPr>
        <w:spacing w:after="0"/>
        <w:ind w:left="0"/>
        <w:jc w:val="both"/>
      </w:pPr>
      <w:r>
        <w:rPr>
          <w:rFonts w:ascii="Times New Roman"/>
          <w:b w:val="false"/>
          <w:i w:val="false"/>
          <w:color w:val="000000"/>
          <w:sz w:val="28"/>
        </w:rPr>
        <w:t>
      18. Басқарма басшысының өкілеттіктері:</w:t>
      </w:r>
    </w:p>
    <w:bookmarkEnd w:id="11414"/>
    <w:bookmarkStart w:name="z11516" w:id="1141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1415"/>
    <w:bookmarkStart w:name="z11517" w:id="1141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416"/>
    <w:bookmarkStart w:name="z11518" w:id="1141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417"/>
    <w:bookmarkStart w:name="z11519" w:id="1141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418"/>
    <w:bookmarkStart w:name="z11520" w:id="1141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419"/>
    <w:bookmarkStart w:name="z11521" w:id="1142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420"/>
    <w:bookmarkStart w:name="z11522" w:id="1142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421"/>
    <w:bookmarkStart w:name="z11523" w:id="1142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422"/>
    <w:bookmarkStart w:name="z11524" w:id="1142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423"/>
    <w:bookmarkStart w:name="z11525" w:id="1142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424"/>
    <w:bookmarkStart w:name="z11526" w:id="1142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425"/>
    <w:bookmarkStart w:name="z11527" w:id="1142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426"/>
    <w:bookmarkStart w:name="z11528" w:id="11427"/>
    <w:p>
      <w:pPr>
        <w:spacing w:after="0"/>
        <w:ind w:left="0"/>
        <w:jc w:val="left"/>
      </w:pPr>
      <w:r>
        <w:rPr>
          <w:rFonts w:ascii="Times New Roman"/>
          <w:b/>
          <w:i w:val="false"/>
          <w:color w:val="000000"/>
        </w:rPr>
        <w:t xml:space="preserve"> 4-тарау. Басқарманың мүлкi</w:t>
      </w:r>
    </w:p>
    <w:bookmarkEnd w:id="11427"/>
    <w:bookmarkStart w:name="z11529" w:id="1142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1428"/>
    <w:bookmarkStart w:name="z11530" w:id="1142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29"/>
    <w:bookmarkStart w:name="z11531" w:id="1143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1430"/>
    <w:bookmarkStart w:name="z11532" w:id="1143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431"/>
    <w:bookmarkStart w:name="z11533" w:id="11432"/>
    <w:p>
      <w:pPr>
        <w:spacing w:after="0"/>
        <w:ind w:left="0"/>
        <w:jc w:val="left"/>
      </w:pPr>
      <w:r>
        <w:rPr>
          <w:rFonts w:ascii="Times New Roman"/>
          <w:b/>
          <w:i w:val="false"/>
          <w:color w:val="000000"/>
        </w:rPr>
        <w:t xml:space="preserve"> 5-тарау. Басқарманы қайта ұйымдастыру және тарату</w:t>
      </w:r>
    </w:p>
    <w:bookmarkEnd w:id="11432"/>
    <w:bookmarkStart w:name="z11534" w:id="1143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89-қосымша</w:t>
            </w:r>
          </w:p>
        </w:tc>
      </w:tr>
    </w:tbl>
    <w:bookmarkStart w:name="z11536" w:id="1143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туралы ереже </w:t>
      </w:r>
    </w:p>
    <w:bookmarkEnd w:id="11434"/>
    <w:bookmarkStart w:name="z11537" w:id="11435"/>
    <w:p>
      <w:pPr>
        <w:spacing w:after="0"/>
        <w:ind w:left="0"/>
        <w:jc w:val="left"/>
      </w:pPr>
      <w:r>
        <w:rPr>
          <w:rFonts w:ascii="Times New Roman"/>
          <w:b/>
          <w:i w:val="false"/>
          <w:color w:val="000000"/>
        </w:rPr>
        <w:t xml:space="preserve"> 1-тарау. Жалпы ережелер</w:t>
      </w:r>
    </w:p>
    <w:bookmarkEnd w:id="11435"/>
    <w:bookmarkStart w:name="z11538" w:id="1143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1436"/>
    <w:bookmarkStart w:name="z11539" w:id="11437"/>
    <w:p>
      <w:pPr>
        <w:spacing w:after="0"/>
        <w:ind w:left="0"/>
        <w:jc w:val="both"/>
      </w:pPr>
      <w:r>
        <w:rPr>
          <w:rFonts w:ascii="Times New Roman"/>
          <w:b w:val="false"/>
          <w:i w:val="false"/>
          <w:color w:val="000000"/>
          <w:sz w:val="28"/>
        </w:rPr>
        <w:t xml:space="preserve">
      1) салықтық әкімшілендіру; </w:t>
      </w:r>
    </w:p>
    <w:bookmarkEnd w:id="11437"/>
    <w:bookmarkStart w:name="z11540" w:id="1143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438"/>
    <w:bookmarkStart w:name="z11541" w:id="11439"/>
    <w:p>
      <w:pPr>
        <w:spacing w:after="0"/>
        <w:ind w:left="0"/>
        <w:jc w:val="both"/>
      </w:pPr>
      <w:r>
        <w:rPr>
          <w:rFonts w:ascii="Times New Roman"/>
          <w:b w:val="false"/>
          <w:i w:val="false"/>
          <w:color w:val="000000"/>
          <w:sz w:val="28"/>
        </w:rPr>
        <w:t>
      3) мұнай өнімдерінің және биоотынның айналымы;</w:t>
      </w:r>
    </w:p>
    <w:bookmarkEnd w:id="11439"/>
    <w:bookmarkStart w:name="z11542" w:id="1144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440"/>
    <w:bookmarkStart w:name="z11543" w:id="1144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441"/>
    <w:bookmarkStart w:name="z11544" w:id="1144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442"/>
    <w:bookmarkStart w:name="z11545" w:id="1144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443"/>
    <w:bookmarkStart w:name="z11546" w:id="1144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444"/>
    <w:bookmarkStart w:name="z11547" w:id="1144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445"/>
    <w:bookmarkStart w:name="z11548" w:id="1144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446"/>
    <w:bookmarkStart w:name="z11549" w:id="1144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447"/>
    <w:bookmarkStart w:name="z11550" w:id="11448"/>
    <w:p>
      <w:pPr>
        <w:spacing w:after="0"/>
        <w:ind w:left="0"/>
        <w:jc w:val="both"/>
      </w:pPr>
      <w:r>
        <w:rPr>
          <w:rFonts w:ascii="Times New Roman"/>
          <w:b w:val="false"/>
          <w:i w:val="false"/>
          <w:color w:val="000000"/>
          <w:sz w:val="28"/>
        </w:rPr>
        <w:t>
      8. Басқарманың орналасқан жері: пошта индексі 080400, Қазақстан Республикасы, Жамбыл облысы, Қордай ауданы, Қордай ауылы, Домалақ ана көшесі, 207.</w:t>
      </w:r>
    </w:p>
    <w:bookmarkEnd w:id="11448"/>
    <w:bookmarkStart w:name="z11551" w:id="1144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республикалық мемлекеттік мекемесi.</w:t>
      </w:r>
    </w:p>
    <w:bookmarkEnd w:id="11449"/>
    <w:bookmarkStart w:name="z11552" w:id="114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450"/>
    <w:bookmarkStart w:name="z11553" w:id="114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451"/>
    <w:bookmarkStart w:name="z11554" w:id="1145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452"/>
    <w:bookmarkStart w:name="z11555" w:id="114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453"/>
    <w:bookmarkStart w:name="z11556" w:id="1145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454"/>
    <w:bookmarkStart w:name="z11557" w:id="11455"/>
    <w:p>
      <w:pPr>
        <w:spacing w:after="0"/>
        <w:ind w:left="0"/>
        <w:jc w:val="both"/>
      </w:pPr>
      <w:r>
        <w:rPr>
          <w:rFonts w:ascii="Times New Roman"/>
          <w:b w:val="false"/>
          <w:i w:val="false"/>
          <w:color w:val="000000"/>
          <w:sz w:val="28"/>
        </w:rPr>
        <w:t>
      13. Міндеттері:</w:t>
      </w:r>
    </w:p>
    <w:bookmarkEnd w:id="11455"/>
    <w:bookmarkStart w:name="z11558" w:id="1145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456"/>
    <w:bookmarkStart w:name="z11559" w:id="1145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457"/>
    <w:bookmarkStart w:name="z11560" w:id="1145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458"/>
    <w:bookmarkStart w:name="z11561" w:id="1145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459"/>
    <w:bookmarkStart w:name="z11562" w:id="1146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460"/>
    <w:bookmarkStart w:name="z11563" w:id="1146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461"/>
    <w:bookmarkStart w:name="z11564" w:id="1146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462"/>
    <w:bookmarkStart w:name="z11565" w:id="11463"/>
    <w:p>
      <w:pPr>
        <w:spacing w:after="0"/>
        <w:ind w:left="0"/>
        <w:jc w:val="both"/>
      </w:pPr>
      <w:r>
        <w:rPr>
          <w:rFonts w:ascii="Times New Roman"/>
          <w:b w:val="false"/>
          <w:i w:val="false"/>
          <w:color w:val="000000"/>
          <w:sz w:val="28"/>
        </w:rPr>
        <w:t>
      14. Басқарманың құқықтары мен міндеттемелері:</w:t>
      </w:r>
    </w:p>
    <w:bookmarkEnd w:id="11463"/>
    <w:bookmarkStart w:name="z11566" w:id="11464"/>
    <w:p>
      <w:pPr>
        <w:spacing w:after="0"/>
        <w:ind w:left="0"/>
        <w:jc w:val="both"/>
      </w:pPr>
      <w:r>
        <w:rPr>
          <w:rFonts w:ascii="Times New Roman"/>
          <w:b w:val="false"/>
          <w:i w:val="false"/>
          <w:color w:val="000000"/>
          <w:sz w:val="28"/>
        </w:rPr>
        <w:t>
      1) құқықтары:</w:t>
      </w:r>
    </w:p>
    <w:bookmarkEnd w:id="11464"/>
    <w:bookmarkStart w:name="z11567" w:id="1146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465"/>
    <w:bookmarkStart w:name="z11568" w:id="11466"/>
    <w:p>
      <w:pPr>
        <w:spacing w:after="0"/>
        <w:ind w:left="0"/>
        <w:jc w:val="both"/>
      </w:pPr>
      <w:r>
        <w:rPr>
          <w:rFonts w:ascii="Times New Roman"/>
          <w:b w:val="false"/>
          <w:i w:val="false"/>
          <w:color w:val="000000"/>
          <w:sz w:val="28"/>
        </w:rPr>
        <w:t>
      салық төлеушіден (салық агентінен):</w:t>
      </w:r>
    </w:p>
    <w:bookmarkEnd w:id="11466"/>
    <w:bookmarkStart w:name="z11569" w:id="1146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467"/>
    <w:bookmarkStart w:name="z11570" w:id="1146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468"/>
    <w:bookmarkStart w:name="z11571" w:id="1146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469"/>
    <w:bookmarkStart w:name="z11572" w:id="1147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470"/>
    <w:bookmarkStart w:name="z11573" w:id="1147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471"/>
    <w:bookmarkStart w:name="z11574" w:id="1147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472"/>
    <w:bookmarkStart w:name="z11575" w:id="1147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473"/>
    <w:bookmarkStart w:name="z11576" w:id="1147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474"/>
    <w:bookmarkStart w:name="z11577" w:id="1147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475"/>
    <w:bookmarkStart w:name="z11578" w:id="1147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476"/>
    <w:bookmarkStart w:name="z11579" w:id="1147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477"/>
    <w:bookmarkStart w:name="z11580" w:id="1147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478"/>
    <w:bookmarkStart w:name="z11581" w:id="1147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479"/>
    <w:bookmarkStart w:name="z11582" w:id="1148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480"/>
    <w:bookmarkStart w:name="z11583" w:id="1148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481"/>
    <w:bookmarkStart w:name="z11584" w:id="1148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482"/>
    <w:bookmarkStart w:name="z11585" w:id="1148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483"/>
    <w:bookmarkStart w:name="z11586" w:id="1148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484"/>
    <w:bookmarkStart w:name="z11587" w:id="11485"/>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485"/>
    <w:bookmarkStart w:name="z11588" w:id="1148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486"/>
    <w:bookmarkStart w:name="z11589" w:id="1148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487"/>
    <w:bookmarkStart w:name="z11590" w:id="1148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488"/>
    <w:bookmarkStart w:name="z11591" w:id="1148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489"/>
    <w:bookmarkStart w:name="z11592" w:id="11490"/>
    <w:p>
      <w:pPr>
        <w:spacing w:after="0"/>
        <w:ind w:left="0"/>
        <w:jc w:val="both"/>
      </w:pPr>
      <w:r>
        <w:rPr>
          <w:rFonts w:ascii="Times New Roman"/>
          <w:b w:val="false"/>
          <w:i w:val="false"/>
          <w:color w:val="000000"/>
          <w:sz w:val="28"/>
        </w:rPr>
        <w:t>
      2) міндеттері:</w:t>
      </w:r>
    </w:p>
    <w:bookmarkEnd w:id="11490"/>
    <w:bookmarkStart w:name="z11593" w:id="1149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491"/>
    <w:bookmarkStart w:name="z11594" w:id="1149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492"/>
    <w:bookmarkStart w:name="z11595" w:id="1149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493"/>
    <w:bookmarkStart w:name="z11596" w:id="1149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494"/>
    <w:bookmarkStart w:name="z11597" w:id="1149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495"/>
    <w:bookmarkStart w:name="z11598" w:id="11496"/>
    <w:p>
      <w:pPr>
        <w:spacing w:after="0"/>
        <w:ind w:left="0"/>
        <w:jc w:val="both"/>
      </w:pPr>
      <w:r>
        <w:rPr>
          <w:rFonts w:ascii="Times New Roman"/>
          <w:b w:val="false"/>
          <w:i w:val="false"/>
          <w:color w:val="000000"/>
          <w:sz w:val="28"/>
        </w:rPr>
        <w:t>
      салықтық берешегі бар;</w:t>
      </w:r>
    </w:p>
    <w:bookmarkEnd w:id="11496"/>
    <w:bookmarkStart w:name="z11599" w:id="1149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497"/>
    <w:bookmarkStart w:name="z11600" w:id="1149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498"/>
    <w:bookmarkStart w:name="z11601" w:id="1149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499"/>
    <w:bookmarkStart w:name="z11602" w:id="1150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500"/>
    <w:bookmarkStart w:name="z11603" w:id="1150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501"/>
    <w:bookmarkStart w:name="z11604" w:id="1150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502"/>
    <w:bookmarkStart w:name="z11605" w:id="1150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503"/>
    <w:bookmarkStart w:name="z11606" w:id="1150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504"/>
    <w:bookmarkStart w:name="z11607" w:id="1150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505"/>
    <w:bookmarkStart w:name="z11608" w:id="1150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506"/>
    <w:bookmarkStart w:name="z11609" w:id="1150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507"/>
    <w:bookmarkStart w:name="z11610" w:id="1150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508"/>
    <w:bookmarkStart w:name="z11611" w:id="1150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509"/>
    <w:bookmarkStart w:name="z11612" w:id="1151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510"/>
    <w:bookmarkStart w:name="z11613" w:id="1151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511"/>
    <w:bookmarkStart w:name="z11614" w:id="11512"/>
    <w:p>
      <w:pPr>
        <w:spacing w:after="0"/>
        <w:ind w:left="0"/>
        <w:jc w:val="both"/>
      </w:pPr>
      <w:r>
        <w:rPr>
          <w:rFonts w:ascii="Times New Roman"/>
          <w:b w:val="false"/>
          <w:i w:val="false"/>
          <w:color w:val="000000"/>
          <w:sz w:val="28"/>
        </w:rPr>
        <w:t>
      мемлекет мүдделерін қорғау;</w:t>
      </w:r>
    </w:p>
    <w:bookmarkEnd w:id="11512"/>
    <w:bookmarkStart w:name="z11615" w:id="1151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513"/>
    <w:bookmarkStart w:name="z11616" w:id="1151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514"/>
    <w:bookmarkStart w:name="z11617" w:id="1151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515"/>
    <w:bookmarkStart w:name="z11618" w:id="1151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516"/>
    <w:bookmarkStart w:name="z11619" w:id="11517"/>
    <w:p>
      <w:pPr>
        <w:spacing w:after="0"/>
        <w:ind w:left="0"/>
        <w:jc w:val="both"/>
      </w:pPr>
      <w:r>
        <w:rPr>
          <w:rFonts w:ascii="Times New Roman"/>
          <w:b w:val="false"/>
          <w:i w:val="false"/>
          <w:color w:val="000000"/>
          <w:sz w:val="28"/>
        </w:rPr>
        <w:t>
      15. Функциялары:</w:t>
      </w:r>
    </w:p>
    <w:bookmarkEnd w:id="11517"/>
    <w:bookmarkStart w:name="z11620" w:id="11518"/>
    <w:p>
      <w:pPr>
        <w:spacing w:after="0"/>
        <w:ind w:left="0"/>
        <w:jc w:val="both"/>
      </w:pPr>
      <w:r>
        <w:rPr>
          <w:rFonts w:ascii="Times New Roman"/>
          <w:b w:val="false"/>
          <w:i w:val="false"/>
          <w:color w:val="000000"/>
          <w:sz w:val="28"/>
        </w:rPr>
        <w:t>
      1) салықтық бақылауды жүзеге асыру;</w:t>
      </w:r>
    </w:p>
    <w:bookmarkEnd w:id="11518"/>
    <w:bookmarkStart w:name="z11621" w:id="1151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519"/>
    <w:bookmarkStart w:name="z11622" w:id="1152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520"/>
    <w:bookmarkStart w:name="z11623" w:id="1152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521"/>
    <w:bookmarkStart w:name="z11624" w:id="1152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522"/>
    <w:bookmarkStart w:name="z11625" w:id="1152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523"/>
    <w:bookmarkStart w:name="z11626" w:id="1152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524"/>
    <w:bookmarkStart w:name="z11627" w:id="1152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525"/>
    <w:bookmarkStart w:name="z11628" w:id="1152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526"/>
    <w:bookmarkStart w:name="z11629" w:id="1152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527"/>
    <w:bookmarkStart w:name="z11630" w:id="11528"/>
    <w:p>
      <w:pPr>
        <w:spacing w:after="0"/>
        <w:ind w:left="0"/>
        <w:jc w:val="both"/>
      </w:pPr>
      <w:r>
        <w:rPr>
          <w:rFonts w:ascii="Times New Roman"/>
          <w:b w:val="false"/>
          <w:i w:val="false"/>
          <w:color w:val="000000"/>
          <w:sz w:val="28"/>
        </w:rPr>
        <w:t>
      11) салықтық әкімшілендіруді жүзеге асыру;</w:t>
      </w:r>
    </w:p>
    <w:bookmarkEnd w:id="11528"/>
    <w:bookmarkStart w:name="z11631" w:id="1152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529"/>
    <w:bookmarkStart w:name="z11632" w:id="1153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530"/>
    <w:bookmarkStart w:name="z11633" w:id="11531"/>
    <w:p>
      <w:pPr>
        <w:spacing w:after="0"/>
        <w:ind w:left="0"/>
        <w:jc w:val="both"/>
      </w:pPr>
      <w:r>
        <w:rPr>
          <w:rFonts w:ascii="Times New Roman"/>
          <w:b w:val="false"/>
          <w:i w:val="false"/>
          <w:color w:val="000000"/>
          <w:sz w:val="28"/>
        </w:rPr>
        <w:t>
      14) тәуекелдерді басқару жүйесін пайдалану;</w:t>
      </w:r>
    </w:p>
    <w:bookmarkEnd w:id="11531"/>
    <w:bookmarkStart w:name="z11634" w:id="1153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532"/>
    <w:bookmarkStart w:name="z11635" w:id="1153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533"/>
    <w:bookmarkStart w:name="z11636" w:id="1153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534"/>
    <w:bookmarkStart w:name="z11637" w:id="1153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535"/>
    <w:bookmarkStart w:name="z11638" w:id="1153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536"/>
    <w:bookmarkStart w:name="z11639" w:id="1153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537"/>
    <w:bookmarkStart w:name="z11640" w:id="1153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538"/>
    <w:bookmarkStart w:name="z11641" w:id="1153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539"/>
    <w:bookmarkStart w:name="z11642" w:id="1154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540"/>
    <w:bookmarkStart w:name="z11643" w:id="1154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541"/>
    <w:bookmarkStart w:name="z11644" w:id="1154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542"/>
    <w:bookmarkStart w:name="z11645" w:id="1154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543"/>
    <w:bookmarkStart w:name="z11646" w:id="1154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544"/>
    <w:bookmarkStart w:name="z11647" w:id="1154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545"/>
    <w:bookmarkStart w:name="z11648" w:id="1154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546"/>
    <w:bookmarkStart w:name="z11649" w:id="1154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547"/>
    <w:bookmarkStart w:name="z11650" w:id="1154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548"/>
    <w:bookmarkStart w:name="z11651" w:id="1154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549"/>
    <w:bookmarkStart w:name="z11652" w:id="1155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550"/>
    <w:bookmarkStart w:name="z11653" w:id="1155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551"/>
    <w:bookmarkStart w:name="z11654" w:id="1155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552"/>
    <w:bookmarkStart w:name="z11655" w:id="1155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553"/>
    <w:bookmarkStart w:name="z11656" w:id="1155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554"/>
    <w:bookmarkStart w:name="z11657" w:id="1155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555"/>
    <w:bookmarkStart w:name="z11658" w:id="1155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556"/>
    <w:bookmarkStart w:name="z11659" w:id="1155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557"/>
    <w:bookmarkStart w:name="z11660" w:id="1155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558"/>
    <w:bookmarkStart w:name="z11661" w:id="1155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559"/>
    <w:bookmarkStart w:name="z11662" w:id="115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560"/>
    <w:bookmarkStart w:name="z11663" w:id="11561"/>
    <w:p>
      <w:pPr>
        <w:spacing w:after="0"/>
        <w:ind w:left="0"/>
        <w:jc w:val="both"/>
      </w:pPr>
      <w:r>
        <w:rPr>
          <w:rFonts w:ascii="Times New Roman"/>
          <w:b w:val="false"/>
          <w:i w:val="false"/>
          <w:color w:val="000000"/>
          <w:sz w:val="28"/>
        </w:rPr>
        <w:t>
      19. Басқарма басшысының өкілеттіктері:</w:t>
      </w:r>
    </w:p>
    <w:bookmarkEnd w:id="11561"/>
    <w:bookmarkStart w:name="z11664" w:id="1156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1562"/>
    <w:bookmarkStart w:name="z11665" w:id="1156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563"/>
    <w:bookmarkStart w:name="z11666" w:id="1156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564"/>
    <w:bookmarkStart w:name="z11667" w:id="1156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565"/>
    <w:bookmarkStart w:name="z11668" w:id="1156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566"/>
    <w:bookmarkStart w:name="z11669" w:id="1156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567"/>
    <w:bookmarkStart w:name="z11670" w:id="1156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568"/>
    <w:bookmarkStart w:name="z11671" w:id="1156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569"/>
    <w:bookmarkStart w:name="z11672" w:id="1157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570"/>
    <w:bookmarkStart w:name="z11673" w:id="1157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571"/>
    <w:bookmarkStart w:name="z11674" w:id="1157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572"/>
    <w:bookmarkStart w:name="z11675" w:id="1157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573"/>
    <w:bookmarkStart w:name="z11676" w:id="1157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1574"/>
    <w:bookmarkStart w:name="z11677" w:id="11575"/>
    <w:p>
      <w:pPr>
        <w:spacing w:after="0"/>
        <w:ind w:left="0"/>
        <w:jc w:val="left"/>
      </w:pPr>
      <w:r>
        <w:rPr>
          <w:rFonts w:ascii="Times New Roman"/>
          <w:b/>
          <w:i w:val="false"/>
          <w:color w:val="000000"/>
        </w:rPr>
        <w:t xml:space="preserve"> 4-тарау. Басқарманың мүлкi</w:t>
      </w:r>
    </w:p>
    <w:bookmarkEnd w:id="11575"/>
    <w:bookmarkStart w:name="z11678" w:id="1157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1576"/>
    <w:bookmarkStart w:name="z11679" w:id="1157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77"/>
    <w:bookmarkStart w:name="z11680" w:id="1157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1578"/>
    <w:bookmarkStart w:name="z11681" w:id="1157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579"/>
    <w:bookmarkStart w:name="z11682" w:id="11580"/>
    <w:p>
      <w:pPr>
        <w:spacing w:after="0"/>
        <w:ind w:left="0"/>
        <w:jc w:val="left"/>
      </w:pPr>
      <w:r>
        <w:rPr>
          <w:rFonts w:ascii="Times New Roman"/>
          <w:b/>
          <w:i w:val="false"/>
          <w:color w:val="000000"/>
        </w:rPr>
        <w:t xml:space="preserve"> 5-тарау. Басқарманы қайта ұйымдастыру және тарату</w:t>
      </w:r>
    </w:p>
    <w:bookmarkEnd w:id="11580"/>
    <w:bookmarkStart w:name="z11683" w:id="1158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90-қосымша</w:t>
            </w:r>
          </w:p>
        </w:tc>
      </w:tr>
    </w:tbl>
    <w:bookmarkStart w:name="z11685" w:id="1158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туралы ереже </w:t>
      </w:r>
    </w:p>
    <w:bookmarkEnd w:id="11582"/>
    <w:bookmarkStart w:name="z11686" w:id="11583"/>
    <w:p>
      <w:pPr>
        <w:spacing w:after="0"/>
        <w:ind w:left="0"/>
        <w:jc w:val="left"/>
      </w:pPr>
      <w:r>
        <w:rPr>
          <w:rFonts w:ascii="Times New Roman"/>
          <w:b/>
          <w:i w:val="false"/>
          <w:color w:val="000000"/>
        </w:rPr>
        <w:t xml:space="preserve"> 1-тарау. Жалпы ережелер</w:t>
      </w:r>
    </w:p>
    <w:bookmarkEnd w:id="11583"/>
    <w:bookmarkStart w:name="z11687" w:id="1158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1584"/>
    <w:bookmarkStart w:name="z11688" w:id="11585"/>
    <w:p>
      <w:pPr>
        <w:spacing w:after="0"/>
        <w:ind w:left="0"/>
        <w:jc w:val="both"/>
      </w:pPr>
      <w:r>
        <w:rPr>
          <w:rFonts w:ascii="Times New Roman"/>
          <w:b w:val="false"/>
          <w:i w:val="false"/>
          <w:color w:val="000000"/>
          <w:sz w:val="28"/>
        </w:rPr>
        <w:t xml:space="preserve">
      1) салықтық әкімшілендіру; </w:t>
      </w:r>
    </w:p>
    <w:bookmarkEnd w:id="11585"/>
    <w:bookmarkStart w:name="z11689" w:id="1158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586"/>
    <w:bookmarkStart w:name="z11690" w:id="11587"/>
    <w:p>
      <w:pPr>
        <w:spacing w:after="0"/>
        <w:ind w:left="0"/>
        <w:jc w:val="both"/>
      </w:pPr>
      <w:r>
        <w:rPr>
          <w:rFonts w:ascii="Times New Roman"/>
          <w:b w:val="false"/>
          <w:i w:val="false"/>
          <w:color w:val="000000"/>
          <w:sz w:val="28"/>
        </w:rPr>
        <w:t>
      3) мұнай өнімдерінің және биоотынның айналымы;</w:t>
      </w:r>
    </w:p>
    <w:bookmarkEnd w:id="11587"/>
    <w:bookmarkStart w:name="z11691" w:id="1158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588"/>
    <w:bookmarkStart w:name="z11692" w:id="1158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589"/>
    <w:bookmarkStart w:name="z11693" w:id="1159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590"/>
    <w:bookmarkStart w:name="z11694" w:id="1159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591"/>
    <w:bookmarkStart w:name="z11695" w:id="1159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592"/>
    <w:bookmarkStart w:name="z11696" w:id="1159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593"/>
    <w:bookmarkStart w:name="z11697" w:id="1159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594"/>
    <w:bookmarkStart w:name="z11698" w:id="1159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595"/>
    <w:bookmarkStart w:name="z11699" w:id="11596"/>
    <w:p>
      <w:pPr>
        <w:spacing w:after="0"/>
        <w:ind w:left="0"/>
        <w:jc w:val="both"/>
      </w:pPr>
      <w:r>
        <w:rPr>
          <w:rFonts w:ascii="Times New Roman"/>
          <w:b w:val="false"/>
          <w:i w:val="false"/>
          <w:color w:val="000000"/>
          <w:sz w:val="28"/>
        </w:rPr>
        <w:t>
      8. Басқарманың орналасқан жері: пошта индексі 080900, Қазақстан Республикасы, Жамбыл облысы, Т. Рысқұлов ауданы, Құлан ауылы, Жібек жолы көшесі, 187.</w:t>
      </w:r>
    </w:p>
    <w:bookmarkEnd w:id="11596"/>
    <w:bookmarkStart w:name="z11700" w:id="1159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республикалық мемлекеттік мекемесi.</w:t>
      </w:r>
    </w:p>
    <w:bookmarkEnd w:id="11597"/>
    <w:bookmarkStart w:name="z11701" w:id="115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98"/>
    <w:bookmarkStart w:name="z11702" w:id="115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99"/>
    <w:bookmarkStart w:name="z11703" w:id="1160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600"/>
    <w:bookmarkStart w:name="z11704" w:id="1160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601"/>
    <w:bookmarkStart w:name="z11705" w:id="1160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602"/>
    <w:bookmarkStart w:name="z11706" w:id="11603"/>
    <w:p>
      <w:pPr>
        <w:spacing w:after="0"/>
        <w:ind w:left="0"/>
        <w:jc w:val="both"/>
      </w:pPr>
      <w:r>
        <w:rPr>
          <w:rFonts w:ascii="Times New Roman"/>
          <w:b w:val="false"/>
          <w:i w:val="false"/>
          <w:color w:val="000000"/>
          <w:sz w:val="28"/>
        </w:rPr>
        <w:t>
      13. Міндеттері:</w:t>
      </w:r>
    </w:p>
    <w:bookmarkEnd w:id="11603"/>
    <w:bookmarkStart w:name="z11707" w:id="1160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604"/>
    <w:bookmarkStart w:name="z11708" w:id="1160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605"/>
    <w:bookmarkStart w:name="z11709" w:id="1160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606"/>
    <w:bookmarkStart w:name="z11710" w:id="1160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607"/>
    <w:bookmarkStart w:name="z11711" w:id="1160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608"/>
    <w:bookmarkStart w:name="z11712" w:id="1160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609"/>
    <w:bookmarkStart w:name="z11713" w:id="1161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610"/>
    <w:bookmarkStart w:name="z11714" w:id="11611"/>
    <w:p>
      <w:pPr>
        <w:spacing w:after="0"/>
        <w:ind w:left="0"/>
        <w:jc w:val="both"/>
      </w:pPr>
      <w:r>
        <w:rPr>
          <w:rFonts w:ascii="Times New Roman"/>
          <w:b w:val="false"/>
          <w:i w:val="false"/>
          <w:color w:val="000000"/>
          <w:sz w:val="28"/>
        </w:rPr>
        <w:t>
      14. Басқарманың құқықтары мен міндеттемелері:</w:t>
      </w:r>
    </w:p>
    <w:bookmarkEnd w:id="11611"/>
    <w:bookmarkStart w:name="z11715" w:id="11612"/>
    <w:p>
      <w:pPr>
        <w:spacing w:after="0"/>
        <w:ind w:left="0"/>
        <w:jc w:val="both"/>
      </w:pPr>
      <w:r>
        <w:rPr>
          <w:rFonts w:ascii="Times New Roman"/>
          <w:b w:val="false"/>
          <w:i w:val="false"/>
          <w:color w:val="000000"/>
          <w:sz w:val="28"/>
        </w:rPr>
        <w:t>
      1) құқықтары:</w:t>
      </w:r>
    </w:p>
    <w:bookmarkEnd w:id="11612"/>
    <w:bookmarkStart w:name="z11716" w:id="1161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613"/>
    <w:bookmarkStart w:name="z11717" w:id="11614"/>
    <w:p>
      <w:pPr>
        <w:spacing w:after="0"/>
        <w:ind w:left="0"/>
        <w:jc w:val="both"/>
      </w:pPr>
      <w:r>
        <w:rPr>
          <w:rFonts w:ascii="Times New Roman"/>
          <w:b w:val="false"/>
          <w:i w:val="false"/>
          <w:color w:val="000000"/>
          <w:sz w:val="28"/>
        </w:rPr>
        <w:t>
      салық төлеушіден (салық агентінен):</w:t>
      </w:r>
    </w:p>
    <w:bookmarkEnd w:id="11614"/>
    <w:bookmarkStart w:name="z11718" w:id="1161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615"/>
    <w:bookmarkStart w:name="z11719" w:id="1161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616"/>
    <w:bookmarkStart w:name="z11720" w:id="1161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617"/>
    <w:bookmarkStart w:name="z11721" w:id="1161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618"/>
    <w:bookmarkStart w:name="z11722" w:id="1161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619"/>
    <w:bookmarkStart w:name="z11723" w:id="1162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620"/>
    <w:bookmarkStart w:name="z11724" w:id="1162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621"/>
    <w:bookmarkStart w:name="z11725" w:id="1162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622"/>
    <w:bookmarkStart w:name="z11726" w:id="1162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623"/>
    <w:bookmarkStart w:name="z11727" w:id="1162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624"/>
    <w:bookmarkStart w:name="z11728" w:id="1162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625"/>
    <w:bookmarkStart w:name="z11729" w:id="1162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626"/>
    <w:bookmarkStart w:name="z11730" w:id="1162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627"/>
    <w:bookmarkStart w:name="z11731" w:id="1162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628"/>
    <w:bookmarkStart w:name="z11732" w:id="1162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629"/>
    <w:bookmarkStart w:name="z11733" w:id="1163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630"/>
    <w:bookmarkStart w:name="z11734" w:id="1163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631"/>
    <w:bookmarkStart w:name="z11735" w:id="1163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632"/>
    <w:bookmarkStart w:name="z11736" w:id="1163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633"/>
    <w:bookmarkStart w:name="z11737" w:id="1163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634"/>
    <w:bookmarkStart w:name="z11738" w:id="1163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635"/>
    <w:bookmarkStart w:name="z11739" w:id="1163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636"/>
    <w:bookmarkStart w:name="z11740" w:id="1163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637"/>
    <w:bookmarkStart w:name="z11741" w:id="11638"/>
    <w:p>
      <w:pPr>
        <w:spacing w:after="0"/>
        <w:ind w:left="0"/>
        <w:jc w:val="both"/>
      </w:pPr>
      <w:r>
        <w:rPr>
          <w:rFonts w:ascii="Times New Roman"/>
          <w:b w:val="false"/>
          <w:i w:val="false"/>
          <w:color w:val="000000"/>
          <w:sz w:val="28"/>
        </w:rPr>
        <w:t>
      2) міндеттері:</w:t>
      </w:r>
    </w:p>
    <w:bookmarkEnd w:id="11638"/>
    <w:bookmarkStart w:name="z11742" w:id="1163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639"/>
    <w:bookmarkStart w:name="z11743" w:id="1164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640"/>
    <w:bookmarkStart w:name="z11744" w:id="1164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641"/>
    <w:bookmarkStart w:name="z11745" w:id="1164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642"/>
    <w:bookmarkStart w:name="z11746" w:id="1164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643"/>
    <w:bookmarkStart w:name="z11747" w:id="11644"/>
    <w:p>
      <w:pPr>
        <w:spacing w:after="0"/>
        <w:ind w:left="0"/>
        <w:jc w:val="both"/>
      </w:pPr>
      <w:r>
        <w:rPr>
          <w:rFonts w:ascii="Times New Roman"/>
          <w:b w:val="false"/>
          <w:i w:val="false"/>
          <w:color w:val="000000"/>
          <w:sz w:val="28"/>
        </w:rPr>
        <w:t>
      салықтық берешегі бар;</w:t>
      </w:r>
    </w:p>
    <w:bookmarkEnd w:id="11644"/>
    <w:bookmarkStart w:name="z11748" w:id="1164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645"/>
    <w:bookmarkStart w:name="z11749" w:id="1164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646"/>
    <w:bookmarkStart w:name="z11750" w:id="1164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647"/>
    <w:bookmarkStart w:name="z11751" w:id="1164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648"/>
    <w:bookmarkStart w:name="z11752" w:id="1164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649"/>
    <w:bookmarkStart w:name="z11753" w:id="1165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650"/>
    <w:bookmarkStart w:name="z11754" w:id="1165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651"/>
    <w:bookmarkStart w:name="z11755" w:id="1165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652"/>
    <w:bookmarkStart w:name="z11756" w:id="1165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653"/>
    <w:bookmarkStart w:name="z11757" w:id="1165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654"/>
    <w:bookmarkStart w:name="z11758" w:id="1165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655"/>
    <w:bookmarkStart w:name="z11759" w:id="1165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656"/>
    <w:bookmarkStart w:name="z11760" w:id="1165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657"/>
    <w:bookmarkStart w:name="z11761" w:id="1165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658"/>
    <w:bookmarkStart w:name="z11762" w:id="1165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659"/>
    <w:bookmarkStart w:name="z11763" w:id="11660"/>
    <w:p>
      <w:pPr>
        <w:spacing w:after="0"/>
        <w:ind w:left="0"/>
        <w:jc w:val="both"/>
      </w:pPr>
      <w:r>
        <w:rPr>
          <w:rFonts w:ascii="Times New Roman"/>
          <w:b w:val="false"/>
          <w:i w:val="false"/>
          <w:color w:val="000000"/>
          <w:sz w:val="28"/>
        </w:rPr>
        <w:t>
      мемлекет мүдделерін қорғау;</w:t>
      </w:r>
    </w:p>
    <w:bookmarkEnd w:id="11660"/>
    <w:bookmarkStart w:name="z11764" w:id="1166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661"/>
    <w:bookmarkStart w:name="z11765" w:id="1166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662"/>
    <w:bookmarkStart w:name="z11766" w:id="1166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663"/>
    <w:bookmarkStart w:name="z11767" w:id="1166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664"/>
    <w:bookmarkStart w:name="z11768" w:id="11665"/>
    <w:p>
      <w:pPr>
        <w:spacing w:after="0"/>
        <w:ind w:left="0"/>
        <w:jc w:val="both"/>
      </w:pPr>
      <w:r>
        <w:rPr>
          <w:rFonts w:ascii="Times New Roman"/>
          <w:b w:val="false"/>
          <w:i w:val="false"/>
          <w:color w:val="000000"/>
          <w:sz w:val="28"/>
        </w:rPr>
        <w:t>
      15. Функциялары:</w:t>
      </w:r>
    </w:p>
    <w:bookmarkEnd w:id="11665"/>
    <w:bookmarkStart w:name="z11769" w:id="11666"/>
    <w:p>
      <w:pPr>
        <w:spacing w:after="0"/>
        <w:ind w:left="0"/>
        <w:jc w:val="both"/>
      </w:pPr>
      <w:r>
        <w:rPr>
          <w:rFonts w:ascii="Times New Roman"/>
          <w:b w:val="false"/>
          <w:i w:val="false"/>
          <w:color w:val="000000"/>
          <w:sz w:val="28"/>
        </w:rPr>
        <w:t>
      1) салықтық бақылауды жүзеге асыру;</w:t>
      </w:r>
    </w:p>
    <w:bookmarkEnd w:id="11666"/>
    <w:bookmarkStart w:name="z11770" w:id="1166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667"/>
    <w:bookmarkStart w:name="z11771" w:id="1166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668"/>
    <w:bookmarkStart w:name="z11772" w:id="1166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669"/>
    <w:bookmarkStart w:name="z11773" w:id="1167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670"/>
    <w:bookmarkStart w:name="z11774" w:id="1167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671"/>
    <w:bookmarkStart w:name="z11775" w:id="1167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672"/>
    <w:bookmarkStart w:name="z11776" w:id="1167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673"/>
    <w:bookmarkStart w:name="z11777" w:id="1167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674"/>
    <w:bookmarkStart w:name="z11778" w:id="1167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675"/>
    <w:bookmarkStart w:name="z11779" w:id="11676"/>
    <w:p>
      <w:pPr>
        <w:spacing w:after="0"/>
        <w:ind w:left="0"/>
        <w:jc w:val="both"/>
      </w:pPr>
      <w:r>
        <w:rPr>
          <w:rFonts w:ascii="Times New Roman"/>
          <w:b w:val="false"/>
          <w:i w:val="false"/>
          <w:color w:val="000000"/>
          <w:sz w:val="28"/>
        </w:rPr>
        <w:t>
      11) салықтық әкімшілендіруді жүзеге асыру;</w:t>
      </w:r>
    </w:p>
    <w:bookmarkEnd w:id="11676"/>
    <w:bookmarkStart w:name="z11780" w:id="1167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677"/>
    <w:bookmarkStart w:name="z11781" w:id="1167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678"/>
    <w:bookmarkStart w:name="z11782" w:id="11679"/>
    <w:p>
      <w:pPr>
        <w:spacing w:after="0"/>
        <w:ind w:left="0"/>
        <w:jc w:val="both"/>
      </w:pPr>
      <w:r>
        <w:rPr>
          <w:rFonts w:ascii="Times New Roman"/>
          <w:b w:val="false"/>
          <w:i w:val="false"/>
          <w:color w:val="000000"/>
          <w:sz w:val="28"/>
        </w:rPr>
        <w:t>
      14) тәуекелдерді басқару жүйесін пайдалану;</w:t>
      </w:r>
    </w:p>
    <w:bookmarkEnd w:id="11679"/>
    <w:bookmarkStart w:name="z11783" w:id="1168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680"/>
    <w:bookmarkStart w:name="z11784" w:id="1168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681"/>
    <w:bookmarkStart w:name="z11785" w:id="1168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682"/>
    <w:bookmarkStart w:name="z11786" w:id="1168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683"/>
    <w:bookmarkStart w:name="z11787" w:id="1168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684"/>
    <w:bookmarkStart w:name="z11788" w:id="1168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685"/>
    <w:bookmarkStart w:name="z11789" w:id="1168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686"/>
    <w:bookmarkStart w:name="z11790" w:id="1168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687"/>
    <w:bookmarkStart w:name="z11791" w:id="1168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688"/>
    <w:bookmarkStart w:name="z11792" w:id="1168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689"/>
    <w:bookmarkStart w:name="z11793" w:id="1169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690"/>
    <w:bookmarkStart w:name="z11794" w:id="1169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691"/>
    <w:bookmarkStart w:name="z11795" w:id="1169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692"/>
    <w:bookmarkStart w:name="z11796" w:id="1169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693"/>
    <w:bookmarkStart w:name="z11797" w:id="1169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694"/>
    <w:bookmarkStart w:name="z11798" w:id="1169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695"/>
    <w:bookmarkStart w:name="z11799" w:id="1169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696"/>
    <w:bookmarkStart w:name="z11800" w:id="1169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697"/>
    <w:bookmarkStart w:name="z11801" w:id="1169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698"/>
    <w:bookmarkStart w:name="z11802" w:id="1169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699"/>
    <w:bookmarkStart w:name="z11803" w:id="1170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700"/>
    <w:bookmarkStart w:name="z11804" w:id="1170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701"/>
    <w:bookmarkStart w:name="z11805" w:id="1170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702"/>
    <w:bookmarkStart w:name="z11806" w:id="1170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703"/>
    <w:bookmarkStart w:name="z11807" w:id="1170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704"/>
    <w:bookmarkStart w:name="z11808" w:id="1170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705"/>
    <w:bookmarkStart w:name="z11809" w:id="1170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706"/>
    <w:bookmarkStart w:name="z11810" w:id="1170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707"/>
    <w:bookmarkStart w:name="z11811" w:id="117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708"/>
    <w:bookmarkStart w:name="z11812" w:id="11709"/>
    <w:p>
      <w:pPr>
        <w:spacing w:after="0"/>
        <w:ind w:left="0"/>
        <w:jc w:val="both"/>
      </w:pPr>
      <w:r>
        <w:rPr>
          <w:rFonts w:ascii="Times New Roman"/>
          <w:b w:val="false"/>
          <w:i w:val="false"/>
          <w:color w:val="000000"/>
          <w:sz w:val="28"/>
        </w:rPr>
        <w:t>
      19. Басқарма басшысының өкілеттіктері:</w:t>
      </w:r>
    </w:p>
    <w:bookmarkEnd w:id="11709"/>
    <w:bookmarkStart w:name="z11813" w:id="1171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1710"/>
    <w:bookmarkStart w:name="z11814" w:id="1171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711"/>
    <w:bookmarkStart w:name="z11815" w:id="1171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712"/>
    <w:bookmarkStart w:name="z11816" w:id="1171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713"/>
    <w:bookmarkStart w:name="z11817" w:id="1171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714"/>
    <w:bookmarkStart w:name="z11818" w:id="1171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715"/>
    <w:bookmarkStart w:name="z11819" w:id="1171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716"/>
    <w:bookmarkStart w:name="z11820" w:id="1171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717"/>
    <w:bookmarkStart w:name="z11821" w:id="1171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718"/>
    <w:bookmarkStart w:name="z11822" w:id="1171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719"/>
    <w:bookmarkStart w:name="z11823" w:id="1172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720"/>
    <w:bookmarkStart w:name="z11824" w:id="1172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721"/>
    <w:bookmarkStart w:name="z11825" w:id="1172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1722"/>
    <w:bookmarkStart w:name="z11826" w:id="11723"/>
    <w:p>
      <w:pPr>
        <w:spacing w:after="0"/>
        <w:ind w:left="0"/>
        <w:jc w:val="left"/>
      </w:pPr>
      <w:r>
        <w:rPr>
          <w:rFonts w:ascii="Times New Roman"/>
          <w:b/>
          <w:i w:val="false"/>
          <w:color w:val="000000"/>
        </w:rPr>
        <w:t xml:space="preserve"> 4-тарау. Басқарманың мүлкi</w:t>
      </w:r>
    </w:p>
    <w:bookmarkEnd w:id="11723"/>
    <w:bookmarkStart w:name="z11827" w:id="1172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1724"/>
    <w:bookmarkStart w:name="z11828" w:id="1172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25"/>
    <w:bookmarkStart w:name="z11829" w:id="1172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1726"/>
    <w:bookmarkStart w:name="z11830" w:id="1172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727"/>
    <w:bookmarkStart w:name="z11831" w:id="11728"/>
    <w:p>
      <w:pPr>
        <w:spacing w:after="0"/>
        <w:ind w:left="0"/>
        <w:jc w:val="left"/>
      </w:pPr>
      <w:r>
        <w:rPr>
          <w:rFonts w:ascii="Times New Roman"/>
          <w:b/>
          <w:i w:val="false"/>
          <w:color w:val="000000"/>
        </w:rPr>
        <w:t xml:space="preserve"> 5-тарау. Басқарманы қайта ұйымдастыру және тарату</w:t>
      </w:r>
    </w:p>
    <w:bookmarkEnd w:id="11728"/>
    <w:bookmarkStart w:name="z11832" w:id="117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91-қосымша</w:t>
            </w:r>
          </w:p>
        </w:tc>
      </w:tr>
    </w:tbl>
    <w:bookmarkStart w:name="z11834" w:id="1173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туралы ереже </w:t>
      </w:r>
    </w:p>
    <w:bookmarkEnd w:id="11730"/>
    <w:bookmarkStart w:name="z11835" w:id="11731"/>
    <w:p>
      <w:pPr>
        <w:spacing w:after="0"/>
        <w:ind w:left="0"/>
        <w:jc w:val="left"/>
      </w:pPr>
      <w:r>
        <w:rPr>
          <w:rFonts w:ascii="Times New Roman"/>
          <w:b/>
          <w:i w:val="false"/>
          <w:color w:val="000000"/>
        </w:rPr>
        <w:t xml:space="preserve"> 1-тарау. Жалпы ережелер</w:t>
      </w:r>
    </w:p>
    <w:bookmarkEnd w:id="11731"/>
    <w:bookmarkStart w:name="z11836" w:id="1173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1732"/>
    <w:bookmarkStart w:name="z11837" w:id="11733"/>
    <w:p>
      <w:pPr>
        <w:spacing w:after="0"/>
        <w:ind w:left="0"/>
        <w:jc w:val="both"/>
      </w:pPr>
      <w:r>
        <w:rPr>
          <w:rFonts w:ascii="Times New Roman"/>
          <w:b w:val="false"/>
          <w:i w:val="false"/>
          <w:color w:val="000000"/>
          <w:sz w:val="28"/>
        </w:rPr>
        <w:t xml:space="preserve">
      1) салықтық әкімшілендіру; </w:t>
      </w:r>
    </w:p>
    <w:bookmarkEnd w:id="11733"/>
    <w:bookmarkStart w:name="z11838" w:id="1173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734"/>
    <w:bookmarkStart w:name="z11839" w:id="11735"/>
    <w:p>
      <w:pPr>
        <w:spacing w:after="0"/>
        <w:ind w:left="0"/>
        <w:jc w:val="both"/>
      </w:pPr>
      <w:r>
        <w:rPr>
          <w:rFonts w:ascii="Times New Roman"/>
          <w:b w:val="false"/>
          <w:i w:val="false"/>
          <w:color w:val="000000"/>
          <w:sz w:val="28"/>
        </w:rPr>
        <w:t>
      3) мұнай өнімдерінің және биоотынның айналымы;</w:t>
      </w:r>
    </w:p>
    <w:bookmarkEnd w:id="11735"/>
    <w:bookmarkStart w:name="z11840" w:id="1173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736"/>
    <w:bookmarkStart w:name="z11841" w:id="1173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737"/>
    <w:bookmarkStart w:name="z11842" w:id="1173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738"/>
    <w:bookmarkStart w:name="z11843" w:id="1173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739"/>
    <w:bookmarkStart w:name="z11844" w:id="1174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740"/>
    <w:bookmarkStart w:name="z11845" w:id="1174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741"/>
    <w:bookmarkStart w:name="z11846" w:id="1174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742"/>
    <w:bookmarkStart w:name="z11847" w:id="1174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743"/>
    <w:bookmarkStart w:name="z11848" w:id="11744"/>
    <w:p>
      <w:pPr>
        <w:spacing w:after="0"/>
        <w:ind w:left="0"/>
        <w:jc w:val="both"/>
      </w:pPr>
      <w:r>
        <w:rPr>
          <w:rFonts w:ascii="Times New Roman"/>
          <w:b w:val="false"/>
          <w:i w:val="false"/>
          <w:color w:val="000000"/>
          <w:sz w:val="28"/>
        </w:rPr>
        <w:t>
      8. Басқарманың орналасқан жері: пошта индексі 080500, Қазақстан Республикасы, Жамбыл облысы, Меркі ауданы, Меркі ауылы, М. Мәметова көшесі, 2.</w:t>
      </w:r>
    </w:p>
    <w:bookmarkEnd w:id="11744"/>
    <w:bookmarkStart w:name="z11849" w:id="1174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республикалық мемлекеттік мекемесi.</w:t>
      </w:r>
    </w:p>
    <w:bookmarkEnd w:id="11745"/>
    <w:bookmarkStart w:name="z11850" w:id="117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746"/>
    <w:bookmarkStart w:name="z11851" w:id="117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747"/>
    <w:bookmarkStart w:name="z11852" w:id="1174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748"/>
    <w:bookmarkStart w:name="z11853" w:id="1174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749"/>
    <w:bookmarkStart w:name="z11854" w:id="1175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750"/>
    <w:bookmarkStart w:name="z11855" w:id="11751"/>
    <w:p>
      <w:pPr>
        <w:spacing w:after="0"/>
        <w:ind w:left="0"/>
        <w:jc w:val="both"/>
      </w:pPr>
      <w:r>
        <w:rPr>
          <w:rFonts w:ascii="Times New Roman"/>
          <w:b w:val="false"/>
          <w:i w:val="false"/>
          <w:color w:val="000000"/>
          <w:sz w:val="28"/>
        </w:rPr>
        <w:t>
      13. Міндеттері:</w:t>
      </w:r>
    </w:p>
    <w:bookmarkEnd w:id="11751"/>
    <w:bookmarkStart w:name="z11856" w:id="1175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752"/>
    <w:bookmarkStart w:name="z11857" w:id="1175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753"/>
    <w:bookmarkStart w:name="z11858" w:id="1175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754"/>
    <w:bookmarkStart w:name="z11859" w:id="1175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755"/>
    <w:bookmarkStart w:name="z11860" w:id="1175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756"/>
    <w:bookmarkStart w:name="z11861" w:id="1175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757"/>
    <w:bookmarkStart w:name="z11862" w:id="1175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758"/>
    <w:bookmarkStart w:name="z11863" w:id="11759"/>
    <w:p>
      <w:pPr>
        <w:spacing w:after="0"/>
        <w:ind w:left="0"/>
        <w:jc w:val="both"/>
      </w:pPr>
      <w:r>
        <w:rPr>
          <w:rFonts w:ascii="Times New Roman"/>
          <w:b w:val="false"/>
          <w:i w:val="false"/>
          <w:color w:val="000000"/>
          <w:sz w:val="28"/>
        </w:rPr>
        <w:t>
      14. Басқарманың құқықтары мен міндеттемелері:</w:t>
      </w:r>
    </w:p>
    <w:bookmarkEnd w:id="11759"/>
    <w:bookmarkStart w:name="z11864" w:id="11760"/>
    <w:p>
      <w:pPr>
        <w:spacing w:after="0"/>
        <w:ind w:left="0"/>
        <w:jc w:val="both"/>
      </w:pPr>
      <w:r>
        <w:rPr>
          <w:rFonts w:ascii="Times New Roman"/>
          <w:b w:val="false"/>
          <w:i w:val="false"/>
          <w:color w:val="000000"/>
          <w:sz w:val="28"/>
        </w:rPr>
        <w:t>
      1) құқықтары:</w:t>
      </w:r>
    </w:p>
    <w:bookmarkEnd w:id="11760"/>
    <w:bookmarkStart w:name="z11865" w:id="1176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761"/>
    <w:bookmarkStart w:name="z11866" w:id="11762"/>
    <w:p>
      <w:pPr>
        <w:spacing w:after="0"/>
        <w:ind w:left="0"/>
        <w:jc w:val="both"/>
      </w:pPr>
      <w:r>
        <w:rPr>
          <w:rFonts w:ascii="Times New Roman"/>
          <w:b w:val="false"/>
          <w:i w:val="false"/>
          <w:color w:val="000000"/>
          <w:sz w:val="28"/>
        </w:rPr>
        <w:t>
      салық төлеушіден (салық агентінен):</w:t>
      </w:r>
    </w:p>
    <w:bookmarkEnd w:id="11762"/>
    <w:bookmarkStart w:name="z11867" w:id="1176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763"/>
    <w:bookmarkStart w:name="z11868" w:id="1176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764"/>
    <w:bookmarkStart w:name="z11869" w:id="1176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765"/>
    <w:bookmarkStart w:name="z11870" w:id="1176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766"/>
    <w:bookmarkStart w:name="z11871" w:id="1176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767"/>
    <w:bookmarkStart w:name="z11872" w:id="1176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768"/>
    <w:bookmarkStart w:name="z11873" w:id="1176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769"/>
    <w:bookmarkStart w:name="z11874" w:id="1177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770"/>
    <w:bookmarkStart w:name="z11875" w:id="1177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771"/>
    <w:bookmarkStart w:name="z11876" w:id="1177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772"/>
    <w:bookmarkStart w:name="z11877" w:id="1177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773"/>
    <w:bookmarkStart w:name="z11878" w:id="1177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774"/>
    <w:bookmarkStart w:name="z11879" w:id="1177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775"/>
    <w:bookmarkStart w:name="z11880" w:id="1177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776"/>
    <w:bookmarkStart w:name="z11881" w:id="1177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777"/>
    <w:bookmarkStart w:name="z11882" w:id="1177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778"/>
    <w:bookmarkStart w:name="z11883" w:id="1177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779"/>
    <w:bookmarkStart w:name="z11884" w:id="1178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780"/>
    <w:bookmarkStart w:name="z11885" w:id="11781"/>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781"/>
    <w:bookmarkStart w:name="z11886" w:id="1178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782"/>
    <w:bookmarkStart w:name="z11887" w:id="1178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783"/>
    <w:bookmarkStart w:name="z11888" w:id="1178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784"/>
    <w:bookmarkStart w:name="z11889" w:id="1178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785"/>
    <w:bookmarkStart w:name="z11890" w:id="11786"/>
    <w:p>
      <w:pPr>
        <w:spacing w:after="0"/>
        <w:ind w:left="0"/>
        <w:jc w:val="both"/>
      </w:pPr>
      <w:r>
        <w:rPr>
          <w:rFonts w:ascii="Times New Roman"/>
          <w:b w:val="false"/>
          <w:i w:val="false"/>
          <w:color w:val="000000"/>
          <w:sz w:val="28"/>
        </w:rPr>
        <w:t>
      2) міндеттері:</w:t>
      </w:r>
    </w:p>
    <w:bookmarkEnd w:id="11786"/>
    <w:bookmarkStart w:name="z11891" w:id="1178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787"/>
    <w:bookmarkStart w:name="z11892" w:id="1178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788"/>
    <w:bookmarkStart w:name="z11893" w:id="1178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789"/>
    <w:bookmarkStart w:name="z11894" w:id="1179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790"/>
    <w:bookmarkStart w:name="z11895" w:id="1179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791"/>
    <w:bookmarkStart w:name="z11896" w:id="11792"/>
    <w:p>
      <w:pPr>
        <w:spacing w:after="0"/>
        <w:ind w:left="0"/>
        <w:jc w:val="both"/>
      </w:pPr>
      <w:r>
        <w:rPr>
          <w:rFonts w:ascii="Times New Roman"/>
          <w:b w:val="false"/>
          <w:i w:val="false"/>
          <w:color w:val="000000"/>
          <w:sz w:val="28"/>
        </w:rPr>
        <w:t>
      салықтық берешегі бар;</w:t>
      </w:r>
    </w:p>
    <w:bookmarkEnd w:id="11792"/>
    <w:bookmarkStart w:name="z11897" w:id="1179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793"/>
    <w:bookmarkStart w:name="z11898" w:id="1179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794"/>
    <w:bookmarkStart w:name="z11899" w:id="1179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795"/>
    <w:bookmarkStart w:name="z11900" w:id="1179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796"/>
    <w:bookmarkStart w:name="z11901" w:id="1179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797"/>
    <w:bookmarkStart w:name="z11902" w:id="1179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798"/>
    <w:bookmarkStart w:name="z11903" w:id="1179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799"/>
    <w:bookmarkStart w:name="z11904" w:id="1180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800"/>
    <w:bookmarkStart w:name="z11905" w:id="1180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801"/>
    <w:bookmarkStart w:name="z11906" w:id="1180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802"/>
    <w:bookmarkStart w:name="z11907" w:id="1180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803"/>
    <w:bookmarkStart w:name="z11908" w:id="1180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804"/>
    <w:bookmarkStart w:name="z11909" w:id="1180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805"/>
    <w:bookmarkStart w:name="z11910" w:id="1180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806"/>
    <w:bookmarkStart w:name="z11911" w:id="1180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807"/>
    <w:bookmarkStart w:name="z11912" w:id="11808"/>
    <w:p>
      <w:pPr>
        <w:spacing w:after="0"/>
        <w:ind w:left="0"/>
        <w:jc w:val="both"/>
      </w:pPr>
      <w:r>
        <w:rPr>
          <w:rFonts w:ascii="Times New Roman"/>
          <w:b w:val="false"/>
          <w:i w:val="false"/>
          <w:color w:val="000000"/>
          <w:sz w:val="28"/>
        </w:rPr>
        <w:t>
      мемлекет мүдделерін қорғау;</w:t>
      </w:r>
    </w:p>
    <w:bookmarkEnd w:id="11808"/>
    <w:bookmarkStart w:name="z11913" w:id="1180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809"/>
    <w:bookmarkStart w:name="z11914" w:id="1181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810"/>
    <w:bookmarkStart w:name="z11915" w:id="1181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811"/>
    <w:bookmarkStart w:name="z11916" w:id="1181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812"/>
    <w:bookmarkStart w:name="z11917" w:id="11813"/>
    <w:p>
      <w:pPr>
        <w:spacing w:after="0"/>
        <w:ind w:left="0"/>
        <w:jc w:val="both"/>
      </w:pPr>
      <w:r>
        <w:rPr>
          <w:rFonts w:ascii="Times New Roman"/>
          <w:b w:val="false"/>
          <w:i w:val="false"/>
          <w:color w:val="000000"/>
          <w:sz w:val="28"/>
        </w:rPr>
        <w:t>
      15. Функциялары:</w:t>
      </w:r>
    </w:p>
    <w:bookmarkEnd w:id="11813"/>
    <w:bookmarkStart w:name="z11918" w:id="11814"/>
    <w:p>
      <w:pPr>
        <w:spacing w:after="0"/>
        <w:ind w:left="0"/>
        <w:jc w:val="both"/>
      </w:pPr>
      <w:r>
        <w:rPr>
          <w:rFonts w:ascii="Times New Roman"/>
          <w:b w:val="false"/>
          <w:i w:val="false"/>
          <w:color w:val="000000"/>
          <w:sz w:val="28"/>
        </w:rPr>
        <w:t>
      1) салықтық бақылауды жүзеге асыру;</w:t>
      </w:r>
    </w:p>
    <w:bookmarkEnd w:id="11814"/>
    <w:bookmarkStart w:name="z11919" w:id="1181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815"/>
    <w:bookmarkStart w:name="z11920" w:id="1181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816"/>
    <w:bookmarkStart w:name="z11921" w:id="1181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817"/>
    <w:bookmarkStart w:name="z11922" w:id="1181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818"/>
    <w:bookmarkStart w:name="z11923" w:id="1181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819"/>
    <w:bookmarkStart w:name="z11924" w:id="1182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820"/>
    <w:bookmarkStart w:name="z11925" w:id="1182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821"/>
    <w:bookmarkStart w:name="z11926" w:id="1182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822"/>
    <w:bookmarkStart w:name="z11927" w:id="1182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823"/>
    <w:bookmarkStart w:name="z11928" w:id="11824"/>
    <w:p>
      <w:pPr>
        <w:spacing w:after="0"/>
        <w:ind w:left="0"/>
        <w:jc w:val="both"/>
      </w:pPr>
      <w:r>
        <w:rPr>
          <w:rFonts w:ascii="Times New Roman"/>
          <w:b w:val="false"/>
          <w:i w:val="false"/>
          <w:color w:val="000000"/>
          <w:sz w:val="28"/>
        </w:rPr>
        <w:t>
      11) салықтық әкімшілендіруді жүзеге асыру;</w:t>
      </w:r>
    </w:p>
    <w:bookmarkEnd w:id="11824"/>
    <w:bookmarkStart w:name="z11929" w:id="1182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825"/>
    <w:bookmarkStart w:name="z11930" w:id="1182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826"/>
    <w:bookmarkStart w:name="z11931" w:id="11827"/>
    <w:p>
      <w:pPr>
        <w:spacing w:after="0"/>
        <w:ind w:left="0"/>
        <w:jc w:val="both"/>
      </w:pPr>
      <w:r>
        <w:rPr>
          <w:rFonts w:ascii="Times New Roman"/>
          <w:b w:val="false"/>
          <w:i w:val="false"/>
          <w:color w:val="000000"/>
          <w:sz w:val="28"/>
        </w:rPr>
        <w:t>
      14) тәуекелдерді басқару жүйесін пайдалану;</w:t>
      </w:r>
    </w:p>
    <w:bookmarkEnd w:id="11827"/>
    <w:bookmarkStart w:name="z11932" w:id="1182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828"/>
    <w:bookmarkStart w:name="z11933" w:id="1182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829"/>
    <w:bookmarkStart w:name="z11934" w:id="1183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830"/>
    <w:bookmarkStart w:name="z11935" w:id="1183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831"/>
    <w:bookmarkStart w:name="z11936" w:id="1183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832"/>
    <w:bookmarkStart w:name="z11937" w:id="1183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833"/>
    <w:bookmarkStart w:name="z11938" w:id="1183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834"/>
    <w:bookmarkStart w:name="z11939" w:id="1183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835"/>
    <w:bookmarkStart w:name="z11940" w:id="1183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836"/>
    <w:bookmarkStart w:name="z11941" w:id="1183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837"/>
    <w:bookmarkStart w:name="z11942" w:id="1183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838"/>
    <w:bookmarkStart w:name="z11943" w:id="1183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839"/>
    <w:bookmarkStart w:name="z11944" w:id="1184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840"/>
    <w:bookmarkStart w:name="z11945" w:id="1184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841"/>
    <w:bookmarkStart w:name="z11946" w:id="1184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842"/>
    <w:bookmarkStart w:name="z11947" w:id="1184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843"/>
    <w:bookmarkStart w:name="z11948" w:id="1184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844"/>
    <w:bookmarkStart w:name="z11949" w:id="1184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845"/>
    <w:bookmarkStart w:name="z11950" w:id="1184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846"/>
    <w:bookmarkStart w:name="z11951" w:id="1184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847"/>
    <w:bookmarkStart w:name="z11952" w:id="1184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848"/>
    <w:bookmarkStart w:name="z11953" w:id="1184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849"/>
    <w:bookmarkStart w:name="z11954" w:id="1185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850"/>
    <w:bookmarkStart w:name="z11955" w:id="1185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851"/>
    <w:bookmarkStart w:name="z11956" w:id="1185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852"/>
    <w:bookmarkStart w:name="z11957" w:id="1185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853"/>
    <w:bookmarkStart w:name="z11958" w:id="1185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854"/>
    <w:bookmarkStart w:name="z11959" w:id="1185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855"/>
    <w:bookmarkStart w:name="z11960" w:id="11856"/>
    <w:p>
      <w:pPr>
        <w:spacing w:after="0"/>
        <w:ind w:left="0"/>
        <w:jc w:val="both"/>
      </w:pPr>
      <w:r>
        <w:rPr>
          <w:rFonts w:ascii="Times New Roman"/>
          <w:b w:val="false"/>
          <w:i w:val="false"/>
          <w:color w:val="000000"/>
          <w:sz w:val="28"/>
        </w:rPr>
        <w:t>
      18. Басқарма басшысының өкілеттіктері:</w:t>
      </w:r>
    </w:p>
    <w:bookmarkEnd w:id="11856"/>
    <w:bookmarkStart w:name="z11961" w:id="1185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1857"/>
    <w:bookmarkStart w:name="z11962" w:id="1185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1858"/>
    <w:bookmarkStart w:name="z11963" w:id="1185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1859"/>
    <w:bookmarkStart w:name="z11964" w:id="1186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1860"/>
    <w:bookmarkStart w:name="z11965" w:id="1186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1861"/>
    <w:bookmarkStart w:name="z11966" w:id="1186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862"/>
    <w:bookmarkStart w:name="z11967" w:id="1186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1863"/>
    <w:bookmarkStart w:name="z11968" w:id="1186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1864"/>
    <w:bookmarkStart w:name="z11969" w:id="1186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1865"/>
    <w:bookmarkStart w:name="z11970" w:id="1186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1866"/>
    <w:bookmarkStart w:name="z11971" w:id="1186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1867"/>
    <w:bookmarkStart w:name="z11972" w:id="1186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1868"/>
    <w:bookmarkStart w:name="z11973" w:id="11869"/>
    <w:p>
      <w:pPr>
        <w:spacing w:after="0"/>
        <w:ind w:left="0"/>
        <w:jc w:val="left"/>
      </w:pPr>
      <w:r>
        <w:rPr>
          <w:rFonts w:ascii="Times New Roman"/>
          <w:b/>
          <w:i w:val="false"/>
          <w:color w:val="000000"/>
        </w:rPr>
        <w:t xml:space="preserve"> 4-тарау. Басқарманың мүлкi</w:t>
      </w:r>
    </w:p>
    <w:bookmarkEnd w:id="11869"/>
    <w:bookmarkStart w:name="z11974" w:id="1187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1870"/>
    <w:bookmarkStart w:name="z11975" w:id="118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71"/>
    <w:bookmarkStart w:name="z11976" w:id="1187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1872"/>
    <w:bookmarkStart w:name="z11977" w:id="1187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873"/>
    <w:bookmarkStart w:name="z11978" w:id="11874"/>
    <w:p>
      <w:pPr>
        <w:spacing w:after="0"/>
        <w:ind w:left="0"/>
        <w:jc w:val="left"/>
      </w:pPr>
      <w:r>
        <w:rPr>
          <w:rFonts w:ascii="Times New Roman"/>
          <w:b/>
          <w:i w:val="false"/>
          <w:color w:val="000000"/>
        </w:rPr>
        <w:t xml:space="preserve"> 5-тарау. Басқарманы қайта ұйымдастыру және тарату</w:t>
      </w:r>
    </w:p>
    <w:bookmarkEnd w:id="11874"/>
    <w:bookmarkStart w:name="z11979" w:id="118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92-қосымша</w:t>
            </w:r>
          </w:p>
        </w:tc>
      </w:tr>
    </w:tbl>
    <w:bookmarkStart w:name="z11981" w:id="1187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туралы ереже </w:t>
      </w:r>
    </w:p>
    <w:bookmarkEnd w:id="11876"/>
    <w:bookmarkStart w:name="z11982" w:id="11877"/>
    <w:p>
      <w:pPr>
        <w:spacing w:after="0"/>
        <w:ind w:left="0"/>
        <w:jc w:val="left"/>
      </w:pPr>
      <w:r>
        <w:rPr>
          <w:rFonts w:ascii="Times New Roman"/>
          <w:b/>
          <w:i w:val="false"/>
          <w:color w:val="000000"/>
        </w:rPr>
        <w:t xml:space="preserve"> 1-тарау. Жалпы ережелер</w:t>
      </w:r>
    </w:p>
    <w:bookmarkEnd w:id="11877"/>
    <w:bookmarkStart w:name="z11983" w:id="1187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1878"/>
    <w:bookmarkStart w:name="z11984" w:id="11879"/>
    <w:p>
      <w:pPr>
        <w:spacing w:after="0"/>
        <w:ind w:left="0"/>
        <w:jc w:val="both"/>
      </w:pPr>
      <w:r>
        <w:rPr>
          <w:rFonts w:ascii="Times New Roman"/>
          <w:b w:val="false"/>
          <w:i w:val="false"/>
          <w:color w:val="000000"/>
          <w:sz w:val="28"/>
        </w:rPr>
        <w:t xml:space="preserve">
      1) салықтық әкімшілендіру; </w:t>
      </w:r>
    </w:p>
    <w:bookmarkEnd w:id="11879"/>
    <w:bookmarkStart w:name="z11985" w:id="1188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1880"/>
    <w:bookmarkStart w:name="z11986" w:id="11881"/>
    <w:p>
      <w:pPr>
        <w:spacing w:after="0"/>
        <w:ind w:left="0"/>
        <w:jc w:val="both"/>
      </w:pPr>
      <w:r>
        <w:rPr>
          <w:rFonts w:ascii="Times New Roman"/>
          <w:b w:val="false"/>
          <w:i w:val="false"/>
          <w:color w:val="000000"/>
          <w:sz w:val="28"/>
        </w:rPr>
        <w:t>
      3) мұнай өнімдерінің және биоотынның айналымы;</w:t>
      </w:r>
    </w:p>
    <w:bookmarkEnd w:id="11881"/>
    <w:bookmarkStart w:name="z11987" w:id="1188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1882"/>
    <w:bookmarkStart w:name="z11988" w:id="1188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1883"/>
    <w:bookmarkStart w:name="z11989" w:id="1188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1884"/>
    <w:bookmarkStart w:name="z11990" w:id="1188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1885"/>
    <w:bookmarkStart w:name="z11991" w:id="1188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1886"/>
    <w:bookmarkStart w:name="z11992" w:id="1188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1887"/>
    <w:bookmarkStart w:name="z11993" w:id="1188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1888"/>
    <w:bookmarkStart w:name="z11994" w:id="1188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1889"/>
    <w:bookmarkStart w:name="z11995" w:id="11890"/>
    <w:p>
      <w:pPr>
        <w:spacing w:after="0"/>
        <w:ind w:left="0"/>
        <w:jc w:val="both"/>
      </w:pPr>
      <w:r>
        <w:rPr>
          <w:rFonts w:ascii="Times New Roman"/>
          <w:b w:val="false"/>
          <w:i w:val="false"/>
          <w:color w:val="000000"/>
          <w:sz w:val="28"/>
        </w:rPr>
        <w:t>
      8. Басқарманың орналасқан жері: пошта индексі 080600, Қазақстан Республикасы, Жамбыл облысы, Мойынқұм ауданы, Мойынқұм ауылы, Б.Омаров көшесі, 6.</w:t>
      </w:r>
    </w:p>
    <w:bookmarkEnd w:id="11890"/>
    <w:bookmarkStart w:name="z11996" w:id="1189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республикалық мемлекеттік мекемесi.</w:t>
      </w:r>
    </w:p>
    <w:bookmarkEnd w:id="11891"/>
    <w:bookmarkStart w:name="z11997" w:id="118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92"/>
    <w:bookmarkStart w:name="z11998" w:id="118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93"/>
    <w:bookmarkStart w:name="z11999" w:id="1189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1894"/>
    <w:bookmarkStart w:name="z12000" w:id="1189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895"/>
    <w:bookmarkStart w:name="z12001" w:id="1189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1896"/>
    <w:bookmarkStart w:name="z12002" w:id="11897"/>
    <w:p>
      <w:pPr>
        <w:spacing w:after="0"/>
        <w:ind w:left="0"/>
        <w:jc w:val="both"/>
      </w:pPr>
      <w:r>
        <w:rPr>
          <w:rFonts w:ascii="Times New Roman"/>
          <w:b w:val="false"/>
          <w:i w:val="false"/>
          <w:color w:val="000000"/>
          <w:sz w:val="28"/>
        </w:rPr>
        <w:t>
      13. Міндеттері:</w:t>
      </w:r>
    </w:p>
    <w:bookmarkEnd w:id="11897"/>
    <w:bookmarkStart w:name="z12003" w:id="1189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1898"/>
    <w:bookmarkStart w:name="z12004" w:id="1189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1899"/>
    <w:bookmarkStart w:name="z12005" w:id="1190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1900"/>
    <w:bookmarkStart w:name="z12006" w:id="1190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1901"/>
    <w:bookmarkStart w:name="z12007" w:id="1190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1902"/>
    <w:bookmarkStart w:name="z12008" w:id="1190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1903"/>
    <w:bookmarkStart w:name="z12009" w:id="1190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1904"/>
    <w:bookmarkStart w:name="z12010" w:id="11905"/>
    <w:p>
      <w:pPr>
        <w:spacing w:after="0"/>
        <w:ind w:left="0"/>
        <w:jc w:val="both"/>
      </w:pPr>
      <w:r>
        <w:rPr>
          <w:rFonts w:ascii="Times New Roman"/>
          <w:b w:val="false"/>
          <w:i w:val="false"/>
          <w:color w:val="000000"/>
          <w:sz w:val="28"/>
        </w:rPr>
        <w:t>
      14. Басқарманың құқықтары мен міндеттемелері:</w:t>
      </w:r>
    </w:p>
    <w:bookmarkEnd w:id="11905"/>
    <w:bookmarkStart w:name="z12011" w:id="11906"/>
    <w:p>
      <w:pPr>
        <w:spacing w:after="0"/>
        <w:ind w:left="0"/>
        <w:jc w:val="both"/>
      </w:pPr>
      <w:r>
        <w:rPr>
          <w:rFonts w:ascii="Times New Roman"/>
          <w:b w:val="false"/>
          <w:i w:val="false"/>
          <w:color w:val="000000"/>
          <w:sz w:val="28"/>
        </w:rPr>
        <w:t>
      1) құқықтары:</w:t>
      </w:r>
    </w:p>
    <w:bookmarkEnd w:id="11906"/>
    <w:bookmarkStart w:name="z12012" w:id="1190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1907"/>
    <w:bookmarkStart w:name="z12013" w:id="11908"/>
    <w:p>
      <w:pPr>
        <w:spacing w:after="0"/>
        <w:ind w:left="0"/>
        <w:jc w:val="both"/>
      </w:pPr>
      <w:r>
        <w:rPr>
          <w:rFonts w:ascii="Times New Roman"/>
          <w:b w:val="false"/>
          <w:i w:val="false"/>
          <w:color w:val="000000"/>
          <w:sz w:val="28"/>
        </w:rPr>
        <w:t>
      салық төлеушіден (салық агентінен):</w:t>
      </w:r>
    </w:p>
    <w:bookmarkEnd w:id="11908"/>
    <w:bookmarkStart w:name="z12014" w:id="1190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1909"/>
    <w:bookmarkStart w:name="z12015" w:id="1191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1910"/>
    <w:bookmarkStart w:name="z12016" w:id="1191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1911"/>
    <w:bookmarkStart w:name="z12017" w:id="1191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1912"/>
    <w:bookmarkStart w:name="z12018" w:id="1191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1913"/>
    <w:bookmarkStart w:name="z12019" w:id="1191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1914"/>
    <w:bookmarkStart w:name="z12020" w:id="1191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1915"/>
    <w:bookmarkStart w:name="z12021" w:id="1191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1916"/>
    <w:bookmarkStart w:name="z12022" w:id="1191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1917"/>
    <w:bookmarkStart w:name="z12023" w:id="1191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1918"/>
    <w:bookmarkStart w:name="z12024" w:id="1191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1919"/>
    <w:bookmarkStart w:name="z12025" w:id="1192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1920"/>
    <w:bookmarkStart w:name="z12026" w:id="1192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1921"/>
    <w:bookmarkStart w:name="z12027" w:id="1192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1922"/>
    <w:bookmarkStart w:name="z12028" w:id="1192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1923"/>
    <w:bookmarkStart w:name="z12029" w:id="1192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1924"/>
    <w:bookmarkStart w:name="z12030" w:id="1192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1925"/>
    <w:bookmarkStart w:name="z12031" w:id="1192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1926"/>
    <w:bookmarkStart w:name="z12032" w:id="1192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1927"/>
    <w:bookmarkStart w:name="z12033" w:id="1192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1928"/>
    <w:bookmarkStart w:name="z12034" w:id="1192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1929"/>
    <w:bookmarkStart w:name="z12035" w:id="1193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1930"/>
    <w:bookmarkStart w:name="z12036" w:id="1193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1931"/>
    <w:bookmarkStart w:name="z12037" w:id="11932"/>
    <w:p>
      <w:pPr>
        <w:spacing w:after="0"/>
        <w:ind w:left="0"/>
        <w:jc w:val="both"/>
      </w:pPr>
      <w:r>
        <w:rPr>
          <w:rFonts w:ascii="Times New Roman"/>
          <w:b w:val="false"/>
          <w:i w:val="false"/>
          <w:color w:val="000000"/>
          <w:sz w:val="28"/>
        </w:rPr>
        <w:t>
      2) міндеттері:</w:t>
      </w:r>
    </w:p>
    <w:bookmarkEnd w:id="11932"/>
    <w:bookmarkStart w:name="z12038" w:id="1193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1933"/>
    <w:bookmarkStart w:name="z12039" w:id="1193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1934"/>
    <w:bookmarkStart w:name="z12040" w:id="1193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1935"/>
    <w:bookmarkStart w:name="z12041" w:id="1193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1936"/>
    <w:bookmarkStart w:name="z12042" w:id="1193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1937"/>
    <w:bookmarkStart w:name="z12043" w:id="11938"/>
    <w:p>
      <w:pPr>
        <w:spacing w:after="0"/>
        <w:ind w:left="0"/>
        <w:jc w:val="both"/>
      </w:pPr>
      <w:r>
        <w:rPr>
          <w:rFonts w:ascii="Times New Roman"/>
          <w:b w:val="false"/>
          <w:i w:val="false"/>
          <w:color w:val="000000"/>
          <w:sz w:val="28"/>
        </w:rPr>
        <w:t>
      салықтық берешегі бар;</w:t>
      </w:r>
    </w:p>
    <w:bookmarkEnd w:id="11938"/>
    <w:bookmarkStart w:name="z12044" w:id="1193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1939"/>
    <w:bookmarkStart w:name="z12045" w:id="1194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1940"/>
    <w:bookmarkStart w:name="z12046" w:id="1194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1941"/>
    <w:bookmarkStart w:name="z12047" w:id="1194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1942"/>
    <w:bookmarkStart w:name="z12048" w:id="1194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1943"/>
    <w:bookmarkStart w:name="z12049" w:id="1194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1944"/>
    <w:bookmarkStart w:name="z12050" w:id="1194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1945"/>
    <w:bookmarkStart w:name="z12051" w:id="1194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1946"/>
    <w:bookmarkStart w:name="z12052" w:id="1194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1947"/>
    <w:bookmarkStart w:name="z12053" w:id="1194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1948"/>
    <w:bookmarkStart w:name="z12054" w:id="1194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1949"/>
    <w:bookmarkStart w:name="z12055" w:id="1195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1950"/>
    <w:bookmarkStart w:name="z12056" w:id="1195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1951"/>
    <w:bookmarkStart w:name="z12057" w:id="1195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1952"/>
    <w:bookmarkStart w:name="z12058" w:id="1195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1953"/>
    <w:bookmarkStart w:name="z12059" w:id="11954"/>
    <w:p>
      <w:pPr>
        <w:spacing w:after="0"/>
        <w:ind w:left="0"/>
        <w:jc w:val="both"/>
      </w:pPr>
      <w:r>
        <w:rPr>
          <w:rFonts w:ascii="Times New Roman"/>
          <w:b w:val="false"/>
          <w:i w:val="false"/>
          <w:color w:val="000000"/>
          <w:sz w:val="28"/>
        </w:rPr>
        <w:t>
      мемлекет мүдделерін қорғау;</w:t>
      </w:r>
    </w:p>
    <w:bookmarkEnd w:id="11954"/>
    <w:bookmarkStart w:name="z12060" w:id="1195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1955"/>
    <w:bookmarkStart w:name="z12061" w:id="1195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1956"/>
    <w:bookmarkStart w:name="z12062" w:id="1195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1957"/>
    <w:bookmarkStart w:name="z12063" w:id="1195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1958"/>
    <w:bookmarkStart w:name="z12064" w:id="11959"/>
    <w:p>
      <w:pPr>
        <w:spacing w:after="0"/>
        <w:ind w:left="0"/>
        <w:jc w:val="both"/>
      </w:pPr>
      <w:r>
        <w:rPr>
          <w:rFonts w:ascii="Times New Roman"/>
          <w:b w:val="false"/>
          <w:i w:val="false"/>
          <w:color w:val="000000"/>
          <w:sz w:val="28"/>
        </w:rPr>
        <w:t>
      15. Функциялары:</w:t>
      </w:r>
    </w:p>
    <w:bookmarkEnd w:id="11959"/>
    <w:bookmarkStart w:name="z12065" w:id="11960"/>
    <w:p>
      <w:pPr>
        <w:spacing w:after="0"/>
        <w:ind w:left="0"/>
        <w:jc w:val="both"/>
      </w:pPr>
      <w:r>
        <w:rPr>
          <w:rFonts w:ascii="Times New Roman"/>
          <w:b w:val="false"/>
          <w:i w:val="false"/>
          <w:color w:val="000000"/>
          <w:sz w:val="28"/>
        </w:rPr>
        <w:t>
      1) салықтық бақылауды жүзеге асыру;</w:t>
      </w:r>
    </w:p>
    <w:bookmarkEnd w:id="11960"/>
    <w:bookmarkStart w:name="z12066" w:id="1196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1961"/>
    <w:bookmarkStart w:name="z12067" w:id="1196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1962"/>
    <w:bookmarkStart w:name="z12068" w:id="1196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1963"/>
    <w:bookmarkStart w:name="z12069" w:id="1196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1964"/>
    <w:bookmarkStart w:name="z12070" w:id="1196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1965"/>
    <w:bookmarkStart w:name="z12071" w:id="1196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1966"/>
    <w:bookmarkStart w:name="z12072" w:id="1196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1967"/>
    <w:bookmarkStart w:name="z12073" w:id="1196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1968"/>
    <w:bookmarkStart w:name="z12074" w:id="1196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1969"/>
    <w:bookmarkStart w:name="z12075" w:id="11970"/>
    <w:p>
      <w:pPr>
        <w:spacing w:after="0"/>
        <w:ind w:left="0"/>
        <w:jc w:val="both"/>
      </w:pPr>
      <w:r>
        <w:rPr>
          <w:rFonts w:ascii="Times New Roman"/>
          <w:b w:val="false"/>
          <w:i w:val="false"/>
          <w:color w:val="000000"/>
          <w:sz w:val="28"/>
        </w:rPr>
        <w:t>
      11) салықтық әкімшілендіруді жүзеге асыру;</w:t>
      </w:r>
    </w:p>
    <w:bookmarkEnd w:id="11970"/>
    <w:bookmarkStart w:name="z12076" w:id="1197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1971"/>
    <w:bookmarkStart w:name="z12077" w:id="1197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1972"/>
    <w:bookmarkStart w:name="z12078" w:id="11973"/>
    <w:p>
      <w:pPr>
        <w:spacing w:after="0"/>
        <w:ind w:left="0"/>
        <w:jc w:val="both"/>
      </w:pPr>
      <w:r>
        <w:rPr>
          <w:rFonts w:ascii="Times New Roman"/>
          <w:b w:val="false"/>
          <w:i w:val="false"/>
          <w:color w:val="000000"/>
          <w:sz w:val="28"/>
        </w:rPr>
        <w:t>
      14) тәуекелдерді басқару жүйесін пайдалану;</w:t>
      </w:r>
    </w:p>
    <w:bookmarkEnd w:id="11973"/>
    <w:bookmarkStart w:name="z12079" w:id="1197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1974"/>
    <w:bookmarkStart w:name="z12080" w:id="1197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1975"/>
    <w:bookmarkStart w:name="z12081" w:id="1197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1976"/>
    <w:bookmarkStart w:name="z12082" w:id="1197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1977"/>
    <w:bookmarkStart w:name="z12083" w:id="1197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1978"/>
    <w:bookmarkStart w:name="z12084" w:id="1197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1979"/>
    <w:bookmarkStart w:name="z12085" w:id="1198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1980"/>
    <w:bookmarkStart w:name="z12086" w:id="1198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1981"/>
    <w:bookmarkStart w:name="z12087" w:id="1198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1982"/>
    <w:bookmarkStart w:name="z12088" w:id="1198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1983"/>
    <w:bookmarkStart w:name="z12089" w:id="1198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1984"/>
    <w:bookmarkStart w:name="z12090" w:id="1198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1985"/>
    <w:bookmarkStart w:name="z12091" w:id="1198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1986"/>
    <w:bookmarkStart w:name="z12092" w:id="1198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1987"/>
    <w:bookmarkStart w:name="z12093" w:id="1198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1988"/>
    <w:bookmarkStart w:name="z12094" w:id="1198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1989"/>
    <w:bookmarkStart w:name="z12095" w:id="1199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1990"/>
    <w:bookmarkStart w:name="z12096" w:id="1199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1991"/>
    <w:bookmarkStart w:name="z12097" w:id="1199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1992"/>
    <w:bookmarkStart w:name="z12098" w:id="1199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1993"/>
    <w:bookmarkStart w:name="z12099" w:id="1199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1994"/>
    <w:bookmarkStart w:name="z12100" w:id="1199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1995"/>
    <w:bookmarkStart w:name="z12101" w:id="1199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1996"/>
    <w:bookmarkStart w:name="z12102" w:id="1199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1997"/>
    <w:bookmarkStart w:name="z12103" w:id="1199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1998"/>
    <w:bookmarkStart w:name="z12104" w:id="1199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1999"/>
    <w:bookmarkStart w:name="z12105" w:id="1200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000"/>
    <w:bookmarkStart w:name="z12106" w:id="1200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001"/>
    <w:bookmarkStart w:name="z12107" w:id="12002"/>
    <w:p>
      <w:pPr>
        <w:spacing w:after="0"/>
        <w:ind w:left="0"/>
        <w:jc w:val="both"/>
      </w:pPr>
      <w:r>
        <w:rPr>
          <w:rFonts w:ascii="Times New Roman"/>
          <w:b w:val="false"/>
          <w:i w:val="false"/>
          <w:color w:val="000000"/>
          <w:sz w:val="28"/>
        </w:rPr>
        <w:t>
      18. Басқарма басшысының өкілеттіктері:</w:t>
      </w:r>
    </w:p>
    <w:bookmarkEnd w:id="12002"/>
    <w:bookmarkStart w:name="z12108" w:id="1200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2003"/>
    <w:bookmarkStart w:name="z12109" w:id="1200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2004"/>
    <w:bookmarkStart w:name="z12110" w:id="1200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2005"/>
    <w:bookmarkStart w:name="z12111" w:id="1200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2006"/>
    <w:bookmarkStart w:name="z12112" w:id="1200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2007"/>
    <w:bookmarkStart w:name="z12113" w:id="120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008"/>
    <w:bookmarkStart w:name="z12114" w:id="1200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2009"/>
    <w:bookmarkStart w:name="z12115" w:id="1201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2010"/>
    <w:bookmarkStart w:name="z12116" w:id="1201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2011"/>
    <w:bookmarkStart w:name="z12117" w:id="1201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2012"/>
    <w:bookmarkStart w:name="z12118" w:id="1201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013"/>
    <w:bookmarkStart w:name="z12119" w:id="1201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2014"/>
    <w:bookmarkStart w:name="z12120" w:id="12015"/>
    <w:p>
      <w:pPr>
        <w:spacing w:after="0"/>
        <w:ind w:left="0"/>
        <w:jc w:val="left"/>
      </w:pPr>
      <w:r>
        <w:rPr>
          <w:rFonts w:ascii="Times New Roman"/>
          <w:b/>
          <w:i w:val="false"/>
          <w:color w:val="000000"/>
        </w:rPr>
        <w:t xml:space="preserve"> 4-тарау. Басқарманың мүлкi</w:t>
      </w:r>
    </w:p>
    <w:bookmarkEnd w:id="12015"/>
    <w:bookmarkStart w:name="z12121" w:id="1201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2016"/>
    <w:bookmarkStart w:name="z12122" w:id="1201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017"/>
    <w:bookmarkStart w:name="z12123" w:id="1201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2018"/>
    <w:bookmarkStart w:name="z12124" w:id="1201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019"/>
    <w:bookmarkStart w:name="z12125" w:id="12020"/>
    <w:p>
      <w:pPr>
        <w:spacing w:after="0"/>
        <w:ind w:left="0"/>
        <w:jc w:val="left"/>
      </w:pPr>
      <w:r>
        <w:rPr>
          <w:rFonts w:ascii="Times New Roman"/>
          <w:b/>
          <w:i w:val="false"/>
          <w:color w:val="000000"/>
        </w:rPr>
        <w:t xml:space="preserve"> 5-тарау. Басқарманы қайта ұйымдастыру және тарату</w:t>
      </w:r>
    </w:p>
    <w:bookmarkEnd w:id="12020"/>
    <w:bookmarkStart w:name="z12126" w:id="1202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93-қосымша</w:t>
            </w:r>
          </w:p>
        </w:tc>
      </w:tr>
    </w:tbl>
    <w:bookmarkStart w:name="z12128" w:id="1202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туралы ереже </w:t>
      </w:r>
    </w:p>
    <w:bookmarkEnd w:id="12022"/>
    <w:bookmarkStart w:name="z12129" w:id="12023"/>
    <w:p>
      <w:pPr>
        <w:spacing w:after="0"/>
        <w:ind w:left="0"/>
        <w:jc w:val="left"/>
      </w:pPr>
      <w:r>
        <w:rPr>
          <w:rFonts w:ascii="Times New Roman"/>
          <w:b/>
          <w:i w:val="false"/>
          <w:color w:val="000000"/>
        </w:rPr>
        <w:t xml:space="preserve"> 1-тарау. Жалпы ережелер</w:t>
      </w:r>
    </w:p>
    <w:bookmarkEnd w:id="12023"/>
    <w:bookmarkStart w:name="z12130" w:id="1202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2024"/>
    <w:bookmarkStart w:name="z12131" w:id="12025"/>
    <w:p>
      <w:pPr>
        <w:spacing w:after="0"/>
        <w:ind w:left="0"/>
        <w:jc w:val="both"/>
      </w:pPr>
      <w:r>
        <w:rPr>
          <w:rFonts w:ascii="Times New Roman"/>
          <w:b w:val="false"/>
          <w:i w:val="false"/>
          <w:color w:val="000000"/>
          <w:sz w:val="28"/>
        </w:rPr>
        <w:t xml:space="preserve">
      1) салықтық әкімшілендіру; </w:t>
      </w:r>
    </w:p>
    <w:bookmarkEnd w:id="12025"/>
    <w:bookmarkStart w:name="z12132" w:id="1202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026"/>
    <w:bookmarkStart w:name="z12133" w:id="12027"/>
    <w:p>
      <w:pPr>
        <w:spacing w:after="0"/>
        <w:ind w:left="0"/>
        <w:jc w:val="both"/>
      </w:pPr>
      <w:r>
        <w:rPr>
          <w:rFonts w:ascii="Times New Roman"/>
          <w:b w:val="false"/>
          <w:i w:val="false"/>
          <w:color w:val="000000"/>
          <w:sz w:val="28"/>
        </w:rPr>
        <w:t>
      3) мұнай өнімдерінің және биоотынның айналымы;</w:t>
      </w:r>
    </w:p>
    <w:bookmarkEnd w:id="12027"/>
    <w:bookmarkStart w:name="z12134" w:id="1202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2028"/>
    <w:bookmarkStart w:name="z12135" w:id="1202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2029"/>
    <w:bookmarkStart w:name="z12136" w:id="1203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2030"/>
    <w:bookmarkStart w:name="z12137" w:id="1203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2031"/>
    <w:bookmarkStart w:name="z12138" w:id="1203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2032"/>
    <w:bookmarkStart w:name="z12139" w:id="1203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2033"/>
    <w:bookmarkStart w:name="z12140" w:id="1203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2034"/>
    <w:bookmarkStart w:name="z12141" w:id="1203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2035"/>
    <w:bookmarkStart w:name="z12142" w:id="12036"/>
    <w:p>
      <w:pPr>
        <w:spacing w:after="0"/>
        <w:ind w:left="0"/>
        <w:jc w:val="both"/>
      </w:pPr>
      <w:r>
        <w:rPr>
          <w:rFonts w:ascii="Times New Roman"/>
          <w:b w:val="false"/>
          <w:i w:val="false"/>
          <w:color w:val="000000"/>
          <w:sz w:val="28"/>
        </w:rPr>
        <w:t>
      8. Басқарманың орналасқан жері: пошта индексі 080100, Қазақстан Республикасы, Жамбыл облысы, Байзақ ауданы, Сарыкемер ауылы, Байзақ батыр көшесі, 100.</w:t>
      </w:r>
    </w:p>
    <w:bookmarkEnd w:id="12036"/>
    <w:bookmarkStart w:name="z12143" w:id="1203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республикалық мемлекеттік мекемесi.</w:t>
      </w:r>
    </w:p>
    <w:bookmarkEnd w:id="12037"/>
    <w:bookmarkStart w:name="z12144" w:id="120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038"/>
    <w:bookmarkStart w:name="z12145" w:id="120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039"/>
    <w:bookmarkStart w:name="z12146" w:id="1204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2040"/>
    <w:bookmarkStart w:name="z12147" w:id="1204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041"/>
    <w:bookmarkStart w:name="z12148" w:id="1204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2042"/>
    <w:bookmarkStart w:name="z12149" w:id="12043"/>
    <w:p>
      <w:pPr>
        <w:spacing w:after="0"/>
        <w:ind w:left="0"/>
        <w:jc w:val="both"/>
      </w:pPr>
      <w:r>
        <w:rPr>
          <w:rFonts w:ascii="Times New Roman"/>
          <w:b w:val="false"/>
          <w:i w:val="false"/>
          <w:color w:val="000000"/>
          <w:sz w:val="28"/>
        </w:rPr>
        <w:t>
      13. Міндеттері:</w:t>
      </w:r>
    </w:p>
    <w:bookmarkEnd w:id="12043"/>
    <w:bookmarkStart w:name="z12150" w:id="1204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2044"/>
    <w:bookmarkStart w:name="z12151" w:id="1204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2045"/>
    <w:bookmarkStart w:name="z12152" w:id="1204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2046"/>
    <w:bookmarkStart w:name="z12153" w:id="1204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2047"/>
    <w:bookmarkStart w:name="z12154" w:id="1204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2048"/>
    <w:bookmarkStart w:name="z12155" w:id="1204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2049"/>
    <w:bookmarkStart w:name="z12156" w:id="1205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2050"/>
    <w:bookmarkStart w:name="z12157" w:id="12051"/>
    <w:p>
      <w:pPr>
        <w:spacing w:after="0"/>
        <w:ind w:left="0"/>
        <w:jc w:val="both"/>
      </w:pPr>
      <w:r>
        <w:rPr>
          <w:rFonts w:ascii="Times New Roman"/>
          <w:b w:val="false"/>
          <w:i w:val="false"/>
          <w:color w:val="000000"/>
          <w:sz w:val="28"/>
        </w:rPr>
        <w:t>
      14. Басқарманың құқықтары мен міндеттемелері:</w:t>
      </w:r>
    </w:p>
    <w:bookmarkEnd w:id="12051"/>
    <w:bookmarkStart w:name="z12158" w:id="12052"/>
    <w:p>
      <w:pPr>
        <w:spacing w:after="0"/>
        <w:ind w:left="0"/>
        <w:jc w:val="both"/>
      </w:pPr>
      <w:r>
        <w:rPr>
          <w:rFonts w:ascii="Times New Roman"/>
          <w:b w:val="false"/>
          <w:i w:val="false"/>
          <w:color w:val="000000"/>
          <w:sz w:val="28"/>
        </w:rPr>
        <w:t>
      1) құқықтары:</w:t>
      </w:r>
    </w:p>
    <w:bookmarkEnd w:id="12052"/>
    <w:bookmarkStart w:name="z12159" w:id="1205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2053"/>
    <w:bookmarkStart w:name="z12160" w:id="12054"/>
    <w:p>
      <w:pPr>
        <w:spacing w:after="0"/>
        <w:ind w:left="0"/>
        <w:jc w:val="both"/>
      </w:pPr>
      <w:r>
        <w:rPr>
          <w:rFonts w:ascii="Times New Roman"/>
          <w:b w:val="false"/>
          <w:i w:val="false"/>
          <w:color w:val="000000"/>
          <w:sz w:val="28"/>
        </w:rPr>
        <w:t>
      салық төлеушіден (салық агентінен):</w:t>
      </w:r>
    </w:p>
    <w:bookmarkEnd w:id="12054"/>
    <w:bookmarkStart w:name="z12161" w:id="1205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2055"/>
    <w:bookmarkStart w:name="z12162" w:id="1205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2056"/>
    <w:bookmarkStart w:name="z12163" w:id="1205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2057"/>
    <w:bookmarkStart w:name="z12164" w:id="120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2058"/>
    <w:bookmarkStart w:name="z12165" w:id="1205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2059"/>
    <w:bookmarkStart w:name="z12166" w:id="1206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2060"/>
    <w:bookmarkStart w:name="z12167" w:id="1206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2061"/>
    <w:bookmarkStart w:name="z12168" w:id="1206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2062"/>
    <w:bookmarkStart w:name="z12169" w:id="1206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2063"/>
    <w:bookmarkStart w:name="z12170" w:id="1206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2064"/>
    <w:bookmarkStart w:name="z12171" w:id="1206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2065"/>
    <w:bookmarkStart w:name="z12172" w:id="1206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2066"/>
    <w:bookmarkStart w:name="z12173" w:id="1206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2067"/>
    <w:bookmarkStart w:name="z12174" w:id="1206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2068"/>
    <w:bookmarkStart w:name="z12175" w:id="1206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2069"/>
    <w:bookmarkStart w:name="z12176" w:id="1207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2070"/>
    <w:bookmarkStart w:name="z12177" w:id="1207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2071"/>
    <w:bookmarkStart w:name="z12178" w:id="1207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2072"/>
    <w:bookmarkStart w:name="z12179" w:id="12073"/>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2073"/>
    <w:bookmarkStart w:name="z12180" w:id="1207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2074"/>
    <w:bookmarkStart w:name="z12181" w:id="1207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2075"/>
    <w:bookmarkStart w:name="z12182" w:id="1207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2076"/>
    <w:bookmarkStart w:name="z12183" w:id="1207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2077"/>
    <w:bookmarkStart w:name="z12184" w:id="12078"/>
    <w:p>
      <w:pPr>
        <w:spacing w:after="0"/>
        <w:ind w:left="0"/>
        <w:jc w:val="both"/>
      </w:pPr>
      <w:r>
        <w:rPr>
          <w:rFonts w:ascii="Times New Roman"/>
          <w:b w:val="false"/>
          <w:i w:val="false"/>
          <w:color w:val="000000"/>
          <w:sz w:val="28"/>
        </w:rPr>
        <w:t>
      2) міндеттері:</w:t>
      </w:r>
    </w:p>
    <w:bookmarkEnd w:id="12078"/>
    <w:bookmarkStart w:name="z12185" w:id="1207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2079"/>
    <w:bookmarkStart w:name="z12186" w:id="1208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2080"/>
    <w:bookmarkStart w:name="z12187" w:id="1208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2081"/>
    <w:bookmarkStart w:name="z12188" w:id="1208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2082"/>
    <w:bookmarkStart w:name="z12189" w:id="12083"/>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айқындалған тәртіппен және жағдайларда уәкілетті органның интернет-ресурсында:</w:t>
      </w:r>
    </w:p>
    <w:bookmarkEnd w:id="12083"/>
    <w:bookmarkStart w:name="z12190" w:id="12084"/>
    <w:p>
      <w:pPr>
        <w:spacing w:after="0"/>
        <w:ind w:left="0"/>
        <w:jc w:val="both"/>
      </w:pPr>
      <w:r>
        <w:rPr>
          <w:rFonts w:ascii="Times New Roman"/>
          <w:b w:val="false"/>
          <w:i w:val="false"/>
          <w:color w:val="000000"/>
          <w:sz w:val="28"/>
        </w:rPr>
        <w:t>
      салықтық берешегі бар;</w:t>
      </w:r>
    </w:p>
    <w:bookmarkEnd w:id="12084"/>
    <w:bookmarkStart w:name="z12191" w:id="1208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2085"/>
    <w:bookmarkStart w:name="z12192" w:id="1208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086"/>
    <w:bookmarkStart w:name="z12193" w:id="1208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087"/>
    <w:bookmarkStart w:name="z12194" w:id="1208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088"/>
    <w:bookmarkStart w:name="z12195" w:id="1208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089"/>
    <w:bookmarkStart w:name="z12196" w:id="1209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090"/>
    <w:bookmarkStart w:name="z12197" w:id="1209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2091"/>
    <w:bookmarkStart w:name="z12198" w:id="1209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2092"/>
    <w:bookmarkStart w:name="z12199" w:id="1209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093"/>
    <w:bookmarkStart w:name="z12200" w:id="1209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094"/>
    <w:bookmarkStart w:name="z12201" w:id="1209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2095"/>
    <w:bookmarkStart w:name="z12202" w:id="1209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096"/>
    <w:bookmarkStart w:name="z12203" w:id="1209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097"/>
    <w:bookmarkStart w:name="z12204" w:id="1209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098"/>
    <w:bookmarkStart w:name="z12205" w:id="1209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2099"/>
    <w:bookmarkStart w:name="z12206" w:id="12100"/>
    <w:p>
      <w:pPr>
        <w:spacing w:after="0"/>
        <w:ind w:left="0"/>
        <w:jc w:val="both"/>
      </w:pPr>
      <w:r>
        <w:rPr>
          <w:rFonts w:ascii="Times New Roman"/>
          <w:b w:val="false"/>
          <w:i w:val="false"/>
          <w:color w:val="000000"/>
          <w:sz w:val="28"/>
        </w:rPr>
        <w:t>
      мемлекет мүдделерін қорғау;</w:t>
      </w:r>
    </w:p>
    <w:bookmarkEnd w:id="12100"/>
    <w:bookmarkStart w:name="z12207" w:id="1210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101"/>
    <w:bookmarkStart w:name="z12208" w:id="1210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102"/>
    <w:bookmarkStart w:name="z12209" w:id="1210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103"/>
    <w:bookmarkStart w:name="z12210" w:id="1210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104"/>
    <w:bookmarkStart w:name="z12211" w:id="12105"/>
    <w:p>
      <w:pPr>
        <w:spacing w:after="0"/>
        <w:ind w:left="0"/>
        <w:jc w:val="both"/>
      </w:pPr>
      <w:r>
        <w:rPr>
          <w:rFonts w:ascii="Times New Roman"/>
          <w:b w:val="false"/>
          <w:i w:val="false"/>
          <w:color w:val="000000"/>
          <w:sz w:val="28"/>
        </w:rPr>
        <w:t>
      15. Функциялары:</w:t>
      </w:r>
    </w:p>
    <w:bookmarkEnd w:id="12105"/>
    <w:bookmarkStart w:name="z12212" w:id="12106"/>
    <w:p>
      <w:pPr>
        <w:spacing w:after="0"/>
        <w:ind w:left="0"/>
        <w:jc w:val="both"/>
      </w:pPr>
      <w:r>
        <w:rPr>
          <w:rFonts w:ascii="Times New Roman"/>
          <w:b w:val="false"/>
          <w:i w:val="false"/>
          <w:color w:val="000000"/>
          <w:sz w:val="28"/>
        </w:rPr>
        <w:t>
      1) салықтық бақылауды жүзеге асыру;</w:t>
      </w:r>
    </w:p>
    <w:bookmarkEnd w:id="12106"/>
    <w:bookmarkStart w:name="z12213" w:id="1210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107"/>
    <w:bookmarkStart w:name="z12214" w:id="1210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108"/>
    <w:bookmarkStart w:name="z12215" w:id="1210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2109"/>
    <w:bookmarkStart w:name="z12216" w:id="1211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110"/>
    <w:bookmarkStart w:name="z12217" w:id="1211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2111"/>
    <w:bookmarkStart w:name="z12218" w:id="1211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112"/>
    <w:bookmarkStart w:name="z12219" w:id="1211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113"/>
    <w:bookmarkStart w:name="z12220" w:id="1211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2114"/>
    <w:bookmarkStart w:name="z12221" w:id="1211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115"/>
    <w:bookmarkStart w:name="z12222" w:id="12116"/>
    <w:p>
      <w:pPr>
        <w:spacing w:after="0"/>
        <w:ind w:left="0"/>
        <w:jc w:val="both"/>
      </w:pPr>
      <w:r>
        <w:rPr>
          <w:rFonts w:ascii="Times New Roman"/>
          <w:b w:val="false"/>
          <w:i w:val="false"/>
          <w:color w:val="000000"/>
          <w:sz w:val="28"/>
        </w:rPr>
        <w:t>
      11) салықтық әкімшілендіруді жүзеге асыру;</w:t>
      </w:r>
    </w:p>
    <w:bookmarkEnd w:id="12116"/>
    <w:bookmarkStart w:name="z12223" w:id="1211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117"/>
    <w:bookmarkStart w:name="z12224" w:id="1211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2118"/>
    <w:bookmarkStart w:name="z12225" w:id="12119"/>
    <w:p>
      <w:pPr>
        <w:spacing w:after="0"/>
        <w:ind w:left="0"/>
        <w:jc w:val="both"/>
      </w:pPr>
      <w:r>
        <w:rPr>
          <w:rFonts w:ascii="Times New Roman"/>
          <w:b w:val="false"/>
          <w:i w:val="false"/>
          <w:color w:val="000000"/>
          <w:sz w:val="28"/>
        </w:rPr>
        <w:t>
      14) тәуекелдерді басқару жүйесін пайдалану;</w:t>
      </w:r>
    </w:p>
    <w:bookmarkEnd w:id="12119"/>
    <w:bookmarkStart w:name="z12226" w:id="1212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2120"/>
    <w:bookmarkStart w:name="z12227" w:id="1212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2121"/>
    <w:bookmarkStart w:name="z12228" w:id="1212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2122"/>
    <w:bookmarkStart w:name="z12229" w:id="1212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2123"/>
    <w:bookmarkStart w:name="z12230" w:id="1212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2124"/>
    <w:bookmarkStart w:name="z12231" w:id="1212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2125"/>
    <w:bookmarkStart w:name="z12232" w:id="1212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2126"/>
    <w:bookmarkStart w:name="z12233" w:id="1212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127"/>
    <w:bookmarkStart w:name="z12234" w:id="1212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2128"/>
    <w:bookmarkStart w:name="z12235" w:id="1212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2129"/>
    <w:bookmarkStart w:name="z12236" w:id="1213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2130"/>
    <w:bookmarkStart w:name="z12237" w:id="1213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2131"/>
    <w:bookmarkStart w:name="z12238" w:id="1213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2132"/>
    <w:bookmarkStart w:name="z12239" w:id="1213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133"/>
    <w:bookmarkStart w:name="z12240" w:id="1213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134"/>
    <w:bookmarkStart w:name="z12241" w:id="1213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2135"/>
    <w:bookmarkStart w:name="z12242" w:id="1213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2136"/>
    <w:bookmarkStart w:name="z12243" w:id="1213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2137"/>
    <w:bookmarkStart w:name="z12244" w:id="1213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2138"/>
    <w:bookmarkStart w:name="z12245" w:id="1213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2139"/>
    <w:bookmarkStart w:name="z12246" w:id="1214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140"/>
    <w:bookmarkStart w:name="z12247" w:id="1214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141"/>
    <w:bookmarkStart w:name="z12248" w:id="1214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142"/>
    <w:bookmarkStart w:name="z12249" w:id="1214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143"/>
    <w:bookmarkStart w:name="z12250" w:id="1214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2144"/>
    <w:bookmarkStart w:name="z12251" w:id="1214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2145"/>
    <w:bookmarkStart w:name="z12252" w:id="1214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146"/>
    <w:bookmarkStart w:name="z12253" w:id="1214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147"/>
    <w:bookmarkStart w:name="z12254" w:id="121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148"/>
    <w:bookmarkStart w:name="z12255" w:id="12149"/>
    <w:p>
      <w:pPr>
        <w:spacing w:after="0"/>
        <w:ind w:left="0"/>
        <w:jc w:val="both"/>
      </w:pPr>
      <w:r>
        <w:rPr>
          <w:rFonts w:ascii="Times New Roman"/>
          <w:b w:val="false"/>
          <w:i w:val="false"/>
          <w:color w:val="000000"/>
          <w:sz w:val="28"/>
        </w:rPr>
        <w:t>
      19. Басқарма басшысының өкілеттіктері:</w:t>
      </w:r>
    </w:p>
    <w:bookmarkEnd w:id="12149"/>
    <w:bookmarkStart w:name="z12256" w:id="1215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2150"/>
    <w:bookmarkStart w:name="z12257" w:id="1215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2151"/>
    <w:bookmarkStart w:name="z12258" w:id="1215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2152"/>
    <w:bookmarkStart w:name="z12259" w:id="1215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2153"/>
    <w:bookmarkStart w:name="z12260" w:id="1215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2154"/>
    <w:bookmarkStart w:name="z12261" w:id="1215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155"/>
    <w:bookmarkStart w:name="z12262" w:id="1215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2156"/>
    <w:bookmarkStart w:name="z12263" w:id="1215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2157"/>
    <w:bookmarkStart w:name="z12264" w:id="1215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2158"/>
    <w:bookmarkStart w:name="z12265" w:id="1215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2159"/>
    <w:bookmarkStart w:name="z12266" w:id="1216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160"/>
    <w:bookmarkStart w:name="z12267" w:id="121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2161"/>
    <w:bookmarkStart w:name="z12268" w:id="1216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2162"/>
    <w:bookmarkStart w:name="z12269" w:id="12163"/>
    <w:p>
      <w:pPr>
        <w:spacing w:after="0"/>
        <w:ind w:left="0"/>
        <w:jc w:val="left"/>
      </w:pPr>
      <w:r>
        <w:rPr>
          <w:rFonts w:ascii="Times New Roman"/>
          <w:b/>
          <w:i w:val="false"/>
          <w:color w:val="000000"/>
        </w:rPr>
        <w:t xml:space="preserve"> 4-тарау. Басқарманың мүлкi</w:t>
      </w:r>
    </w:p>
    <w:bookmarkEnd w:id="12163"/>
    <w:bookmarkStart w:name="z12270" w:id="1216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2164"/>
    <w:bookmarkStart w:name="z12271" w:id="1216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65"/>
    <w:bookmarkStart w:name="z12272" w:id="1216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2166"/>
    <w:bookmarkStart w:name="z12273" w:id="1216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167"/>
    <w:bookmarkStart w:name="z12274" w:id="12168"/>
    <w:p>
      <w:pPr>
        <w:spacing w:after="0"/>
        <w:ind w:left="0"/>
        <w:jc w:val="left"/>
      </w:pPr>
      <w:r>
        <w:rPr>
          <w:rFonts w:ascii="Times New Roman"/>
          <w:b/>
          <w:i w:val="false"/>
          <w:color w:val="000000"/>
        </w:rPr>
        <w:t xml:space="preserve"> 5-тарау. Басқарманы қайта ұйымдастыру және тарату</w:t>
      </w:r>
    </w:p>
    <w:bookmarkEnd w:id="12168"/>
    <w:bookmarkStart w:name="z12275" w:id="121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94-қосымша</w:t>
            </w:r>
          </w:p>
        </w:tc>
      </w:tr>
    </w:tbl>
    <w:bookmarkStart w:name="z12277" w:id="1217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туралы ереже </w:t>
      </w:r>
    </w:p>
    <w:bookmarkEnd w:id="12170"/>
    <w:bookmarkStart w:name="z12278" w:id="12171"/>
    <w:p>
      <w:pPr>
        <w:spacing w:after="0"/>
        <w:ind w:left="0"/>
        <w:jc w:val="left"/>
      </w:pPr>
      <w:r>
        <w:rPr>
          <w:rFonts w:ascii="Times New Roman"/>
          <w:b/>
          <w:i w:val="false"/>
          <w:color w:val="000000"/>
        </w:rPr>
        <w:t xml:space="preserve"> 1-тарау. Жалпы ережелер</w:t>
      </w:r>
    </w:p>
    <w:bookmarkEnd w:id="12171"/>
    <w:bookmarkStart w:name="z12279" w:id="1217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2172"/>
    <w:bookmarkStart w:name="z12280" w:id="12173"/>
    <w:p>
      <w:pPr>
        <w:spacing w:after="0"/>
        <w:ind w:left="0"/>
        <w:jc w:val="both"/>
      </w:pPr>
      <w:r>
        <w:rPr>
          <w:rFonts w:ascii="Times New Roman"/>
          <w:b w:val="false"/>
          <w:i w:val="false"/>
          <w:color w:val="000000"/>
          <w:sz w:val="28"/>
        </w:rPr>
        <w:t xml:space="preserve">
      1) салықтық әкімшілендіру; </w:t>
      </w:r>
    </w:p>
    <w:bookmarkEnd w:id="12173"/>
    <w:bookmarkStart w:name="z12281" w:id="1217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174"/>
    <w:bookmarkStart w:name="z12282" w:id="12175"/>
    <w:p>
      <w:pPr>
        <w:spacing w:after="0"/>
        <w:ind w:left="0"/>
        <w:jc w:val="both"/>
      </w:pPr>
      <w:r>
        <w:rPr>
          <w:rFonts w:ascii="Times New Roman"/>
          <w:b w:val="false"/>
          <w:i w:val="false"/>
          <w:color w:val="000000"/>
          <w:sz w:val="28"/>
        </w:rPr>
        <w:t>
      3) мұнай өнімдерінің және биоотынның айналымы;</w:t>
      </w:r>
    </w:p>
    <w:bookmarkEnd w:id="12175"/>
    <w:bookmarkStart w:name="z12283" w:id="1217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2176"/>
    <w:bookmarkStart w:name="z12284" w:id="1217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2177"/>
    <w:bookmarkStart w:name="z12285" w:id="1217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2178"/>
    <w:bookmarkStart w:name="z12286" w:id="1217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2179"/>
    <w:bookmarkStart w:name="z12287" w:id="1218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2180"/>
    <w:bookmarkStart w:name="z12288" w:id="1218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2181"/>
    <w:bookmarkStart w:name="z12289" w:id="1218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2182"/>
    <w:bookmarkStart w:name="z12290" w:id="1218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2183"/>
    <w:bookmarkStart w:name="z12291" w:id="12184"/>
    <w:p>
      <w:pPr>
        <w:spacing w:after="0"/>
        <w:ind w:left="0"/>
        <w:jc w:val="both"/>
      </w:pPr>
      <w:r>
        <w:rPr>
          <w:rFonts w:ascii="Times New Roman"/>
          <w:b w:val="false"/>
          <w:i w:val="false"/>
          <w:color w:val="000000"/>
          <w:sz w:val="28"/>
        </w:rPr>
        <w:t xml:space="preserve">
      8. Басқарманың орналасқан жері: пошта индексі 081100, Қазақстан Республикасы, Жамбыл облысы, Шу ауданы, Төле би ауылы, Т. Әубакіров, 32. </w:t>
      </w:r>
    </w:p>
    <w:bookmarkEnd w:id="12184"/>
    <w:bookmarkStart w:name="z12292" w:id="1218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республикалық мемлекеттік мекемесi.</w:t>
      </w:r>
    </w:p>
    <w:bookmarkEnd w:id="12185"/>
    <w:bookmarkStart w:name="z12293" w:id="121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186"/>
    <w:bookmarkStart w:name="z12294" w:id="121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187"/>
    <w:bookmarkStart w:name="z12295" w:id="1218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2188"/>
    <w:bookmarkStart w:name="z12296" w:id="1218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189"/>
    <w:bookmarkStart w:name="z12297" w:id="1219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2190"/>
    <w:bookmarkStart w:name="z12298" w:id="12191"/>
    <w:p>
      <w:pPr>
        <w:spacing w:after="0"/>
        <w:ind w:left="0"/>
        <w:jc w:val="both"/>
      </w:pPr>
      <w:r>
        <w:rPr>
          <w:rFonts w:ascii="Times New Roman"/>
          <w:b w:val="false"/>
          <w:i w:val="false"/>
          <w:color w:val="000000"/>
          <w:sz w:val="28"/>
        </w:rPr>
        <w:t>
      13. Міндеттері:</w:t>
      </w:r>
    </w:p>
    <w:bookmarkEnd w:id="12191"/>
    <w:bookmarkStart w:name="z12299" w:id="1219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2192"/>
    <w:bookmarkStart w:name="z12300" w:id="1219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2193"/>
    <w:bookmarkStart w:name="z12301" w:id="1219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2194"/>
    <w:bookmarkStart w:name="z12302" w:id="1219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2195"/>
    <w:bookmarkStart w:name="z12303" w:id="1219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2196"/>
    <w:bookmarkStart w:name="z12304" w:id="1219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2197"/>
    <w:bookmarkStart w:name="z12305" w:id="1219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2198"/>
    <w:bookmarkStart w:name="z12306" w:id="12199"/>
    <w:p>
      <w:pPr>
        <w:spacing w:after="0"/>
        <w:ind w:left="0"/>
        <w:jc w:val="both"/>
      </w:pPr>
      <w:r>
        <w:rPr>
          <w:rFonts w:ascii="Times New Roman"/>
          <w:b w:val="false"/>
          <w:i w:val="false"/>
          <w:color w:val="000000"/>
          <w:sz w:val="28"/>
        </w:rPr>
        <w:t>
      14. Басқарманың құқықтары мен міндеттемелері:</w:t>
      </w:r>
    </w:p>
    <w:bookmarkEnd w:id="12199"/>
    <w:bookmarkStart w:name="z12307" w:id="12200"/>
    <w:p>
      <w:pPr>
        <w:spacing w:after="0"/>
        <w:ind w:left="0"/>
        <w:jc w:val="both"/>
      </w:pPr>
      <w:r>
        <w:rPr>
          <w:rFonts w:ascii="Times New Roman"/>
          <w:b w:val="false"/>
          <w:i w:val="false"/>
          <w:color w:val="000000"/>
          <w:sz w:val="28"/>
        </w:rPr>
        <w:t>
      1) құқықтары:</w:t>
      </w:r>
    </w:p>
    <w:bookmarkEnd w:id="12200"/>
    <w:bookmarkStart w:name="z12308" w:id="1220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2201"/>
    <w:bookmarkStart w:name="z12309" w:id="12202"/>
    <w:p>
      <w:pPr>
        <w:spacing w:after="0"/>
        <w:ind w:left="0"/>
        <w:jc w:val="both"/>
      </w:pPr>
      <w:r>
        <w:rPr>
          <w:rFonts w:ascii="Times New Roman"/>
          <w:b w:val="false"/>
          <w:i w:val="false"/>
          <w:color w:val="000000"/>
          <w:sz w:val="28"/>
        </w:rPr>
        <w:t>
      салық төлеушіден (салық агентінен):</w:t>
      </w:r>
    </w:p>
    <w:bookmarkEnd w:id="12202"/>
    <w:bookmarkStart w:name="z12310" w:id="1220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2203"/>
    <w:bookmarkStart w:name="z12311" w:id="1220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2204"/>
    <w:bookmarkStart w:name="z12312" w:id="1220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2205"/>
    <w:bookmarkStart w:name="z12313" w:id="122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2206"/>
    <w:bookmarkStart w:name="z12314" w:id="1220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2207"/>
    <w:bookmarkStart w:name="z12315" w:id="1220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2208"/>
    <w:bookmarkStart w:name="z12316" w:id="1220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2209"/>
    <w:bookmarkStart w:name="z12317" w:id="1221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2210"/>
    <w:bookmarkStart w:name="z12318" w:id="1221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2211"/>
    <w:bookmarkStart w:name="z12319" w:id="1221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2212"/>
    <w:bookmarkStart w:name="z12320" w:id="1221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2213"/>
    <w:bookmarkStart w:name="z12321" w:id="1221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2214"/>
    <w:bookmarkStart w:name="z12322" w:id="1221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2215"/>
    <w:bookmarkStart w:name="z12323" w:id="1221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2216"/>
    <w:bookmarkStart w:name="z12324" w:id="1221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2217"/>
    <w:bookmarkStart w:name="z12325" w:id="1221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2218"/>
    <w:bookmarkStart w:name="z12326" w:id="1221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2219"/>
    <w:bookmarkStart w:name="z12327" w:id="1222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2220"/>
    <w:bookmarkStart w:name="z12328" w:id="1222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2221"/>
    <w:bookmarkStart w:name="z12329" w:id="1222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2222"/>
    <w:bookmarkStart w:name="z12330" w:id="1222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2223"/>
    <w:bookmarkStart w:name="z12331" w:id="1222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2224"/>
    <w:bookmarkStart w:name="z12332" w:id="1222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2225"/>
    <w:bookmarkStart w:name="z12333" w:id="12226"/>
    <w:p>
      <w:pPr>
        <w:spacing w:after="0"/>
        <w:ind w:left="0"/>
        <w:jc w:val="both"/>
      </w:pPr>
      <w:r>
        <w:rPr>
          <w:rFonts w:ascii="Times New Roman"/>
          <w:b w:val="false"/>
          <w:i w:val="false"/>
          <w:color w:val="000000"/>
          <w:sz w:val="28"/>
        </w:rPr>
        <w:t>
      2) міндеттері:</w:t>
      </w:r>
    </w:p>
    <w:bookmarkEnd w:id="12226"/>
    <w:bookmarkStart w:name="z12334" w:id="1222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2227"/>
    <w:bookmarkStart w:name="z12335" w:id="1222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2228"/>
    <w:bookmarkStart w:name="z12336" w:id="1222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2229"/>
    <w:bookmarkStart w:name="z12337" w:id="1223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2230"/>
    <w:bookmarkStart w:name="z12338" w:id="12231"/>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айқындалған тәртіппен және жағдайларда уәкілетті органның интернет-ресурсында:</w:t>
      </w:r>
    </w:p>
    <w:bookmarkEnd w:id="12231"/>
    <w:bookmarkStart w:name="z12339" w:id="12232"/>
    <w:p>
      <w:pPr>
        <w:spacing w:after="0"/>
        <w:ind w:left="0"/>
        <w:jc w:val="both"/>
      </w:pPr>
      <w:r>
        <w:rPr>
          <w:rFonts w:ascii="Times New Roman"/>
          <w:b w:val="false"/>
          <w:i w:val="false"/>
          <w:color w:val="000000"/>
          <w:sz w:val="28"/>
        </w:rPr>
        <w:t>
      салықтық берешегі бар;</w:t>
      </w:r>
    </w:p>
    <w:bookmarkEnd w:id="12232"/>
    <w:bookmarkStart w:name="z12340" w:id="1223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2233"/>
    <w:bookmarkStart w:name="z12341" w:id="1223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234"/>
    <w:bookmarkStart w:name="z12342" w:id="1223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235"/>
    <w:bookmarkStart w:name="z12343" w:id="1223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236"/>
    <w:bookmarkStart w:name="z12344" w:id="1223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237"/>
    <w:bookmarkStart w:name="z12345" w:id="1223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238"/>
    <w:bookmarkStart w:name="z12346" w:id="1223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2239"/>
    <w:bookmarkStart w:name="z12347" w:id="1224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2240"/>
    <w:bookmarkStart w:name="z12348" w:id="1224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241"/>
    <w:bookmarkStart w:name="z12349" w:id="1224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242"/>
    <w:bookmarkStart w:name="z12350" w:id="1224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2243"/>
    <w:bookmarkStart w:name="z12351" w:id="1224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244"/>
    <w:bookmarkStart w:name="z12352" w:id="1224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245"/>
    <w:bookmarkStart w:name="z12353" w:id="1224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246"/>
    <w:bookmarkStart w:name="z12354" w:id="1224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2247"/>
    <w:bookmarkStart w:name="z12355" w:id="12248"/>
    <w:p>
      <w:pPr>
        <w:spacing w:after="0"/>
        <w:ind w:left="0"/>
        <w:jc w:val="both"/>
      </w:pPr>
      <w:r>
        <w:rPr>
          <w:rFonts w:ascii="Times New Roman"/>
          <w:b w:val="false"/>
          <w:i w:val="false"/>
          <w:color w:val="000000"/>
          <w:sz w:val="28"/>
        </w:rPr>
        <w:t>
      мемлекет мүдделерін қорғау;</w:t>
      </w:r>
    </w:p>
    <w:bookmarkEnd w:id="12248"/>
    <w:bookmarkStart w:name="z12356" w:id="1224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249"/>
    <w:bookmarkStart w:name="z12357" w:id="1225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250"/>
    <w:bookmarkStart w:name="z12358" w:id="1225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251"/>
    <w:bookmarkStart w:name="z12359" w:id="1225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252"/>
    <w:bookmarkStart w:name="z12360" w:id="12253"/>
    <w:p>
      <w:pPr>
        <w:spacing w:after="0"/>
        <w:ind w:left="0"/>
        <w:jc w:val="both"/>
      </w:pPr>
      <w:r>
        <w:rPr>
          <w:rFonts w:ascii="Times New Roman"/>
          <w:b w:val="false"/>
          <w:i w:val="false"/>
          <w:color w:val="000000"/>
          <w:sz w:val="28"/>
        </w:rPr>
        <w:t>
      15. Функциялары:</w:t>
      </w:r>
    </w:p>
    <w:bookmarkEnd w:id="12253"/>
    <w:bookmarkStart w:name="z12361" w:id="12254"/>
    <w:p>
      <w:pPr>
        <w:spacing w:after="0"/>
        <w:ind w:left="0"/>
        <w:jc w:val="both"/>
      </w:pPr>
      <w:r>
        <w:rPr>
          <w:rFonts w:ascii="Times New Roman"/>
          <w:b w:val="false"/>
          <w:i w:val="false"/>
          <w:color w:val="000000"/>
          <w:sz w:val="28"/>
        </w:rPr>
        <w:t>
      1) салықтық бақылауды жүзеге асыру;</w:t>
      </w:r>
    </w:p>
    <w:bookmarkEnd w:id="12254"/>
    <w:bookmarkStart w:name="z12362" w:id="1225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255"/>
    <w:bookmarkStart w:name="z12363" w:id="1225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256"/>
    <w:bookmarkStart w:name="z12364" w:id="1225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2257"/>
    <w:bookmarkStart w:name="z12365" w:id="1225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258"/>
    <w:bookmarkStart w:name="z12366" w:id="1225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2259"/>
    <w:bookmarkStart w:name="z12367" w:id="1226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260"/>
    <w:bookmarkStart w:name="z12368" w:id="1226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261"/>
    <w:bookmarkStart w:name="z12369" w:id="1226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2262"/>
    <w:bookmarkStart w:name="z12370" w:id="1226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263"/>
    <w:bookmarkStart w:name="z12371" w:id="12264"/>
    <w:p>
      <w:pPr>
        <w:spacing w:after="0"/>
        <w:ind w:left="0"/>
        <w:jc w:val="both"/>
      </w:pPr>
      <w:r>
        <w:rPr>
          <w:rFonts w:ascii="Times New Roman"/>
          <w:b w:val="false"/>
          <w:i w:val="false"/>
          <w:color w:val="000000"/>
          <w:sz w:val="28"/>
        </w:rPr>
        <w:t>
      11) салықтық әкімшілендіруді жүзеге асыру;</w:t>
      </w:r>
    </w:p>
    <w:bookmarkEnd w:id="12264"/>
    <w:bookmarkStart w:name="z12372" w:id="1226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265"/>
    <w:bookmarkStart w:name="z12373" w:id="1226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2266"/>
    <w:bookmarkStart w:name="z12374" w:id="12267"/>
    <w:p>
      <w:pPr>
        <w:spacing w:after="0"/>
        <w:ind w:left="0"/>
        <w:jc w:val="both"/>
      </w:pPr>
      <w:r>
        <w:rPr>
          <w:rFonts w:ascii="Times New Roman"/>
          <w:b w:val="false"/>
          <w:i w:val="false"/>
          <w:color w:val="000000"/>
          <w:sz w:val="28"/>
        </w:rPr>
        <w:t>
      14) тәуекелдерді басқару жүйесін пайдалану;</w:t>
      </w:r>
    </w:p>
    <w:bookmarkEnd w:id="12267"/>
    <w:bookmarkStart w:name="z12375" w:id="1226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2268"/>
    <w:bookmarkStart w:name="z12376" w:id="1226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2269"/>
    <w:bookmarkStart w:name="z12377" w:id="1227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2270"/>
    <w:bookmarkStart w:name="z12378" w:id="1227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2271"/>
    <w:bookmarkStart w:name="z12379" w:id="1227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2272"/>
    <w:bookmarkStart w:name="z12380" w:id="1227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2273"/>
    <w:bookmarkStart w:name="z12381" w:id="1227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2274"/>
    <w:bookmarkStart w:name="z12382" w:id="1227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275"/>
    <w:bookmarkStart w:name="z12383" w:id="1227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2276"/>
    <w:bookmarkStart w:name="z12384" w:id="1227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2277"/>
    <w:bookmarkStart w:name="z12385" w:id="1227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2278"/>
    <w:bookmarkStart w:name="z12386" w:id="1227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2279"/>
    <w:bookmarkStart w:name="z12387" w:id="1228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2280"/>
    <w:bookmarkStart w:name="z12388" w:id="1228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281"/>
    <w:bookmarkStart w:name="z12389" w:id="1228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282"/>
    <w:bookmarkStart w:name="z12390" w:id="1228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2283"/>
    <w:bookmarkStart w:name="z12391" w:id="1228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2284"/>
    <w:bookmarkStart w:name="z12392" w:id="1228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2285"/>
    <w:bookmarkStart w:name="z12393" w:id="1228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2286"/>
    <w:bookmarkStart w:name="z12394" w:id="1228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2287"/>
    <w:bookmarkStart w:name="z12395" w:id="1228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288"/>
    <w:bookmarkStart w:name="z12396" w:id="1228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289"/>
    <w:bookmarkStart w:name="z12397" w:id="1229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290"/>
    <w:bookmarkStart w:name="z12398" w:id="1229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291"/>
    <w:bookmarkStart w:name="z12399" w:id="1229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2292"/>
    <w:bookmarkStart w:name="z12400" w:id="1229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2293"/>
    <w:bookmarkStart w:name="z12401" w:id="1229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294"/>
    <w:bookmarkStart w:name="z12402" w:id="1229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295"/>
    <w:bookmarkStart w:name="z12403" w:id="122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296"/>
    <w:bookmarkStart w:name="z12404" w:id="12297"/>
    <w:p>
      <w:pPr>
        <w:spacing w:after="0"/>
        <w:ind w:left="0"/>
        <w:jc w:val="both"/>
      </w:pPr>
      <w:r>
        <w:rPr>
          <w:rFonts w:ascii="Times New Roman"/>
          <w:b w:val="false"/>
          <w:i w:val="false"/>
          <w:color w:val="000000"/>
          <w:sz w:val="28"/>
        </w:rPr>
        <w:t>
      19. Басқарма басшысының өкілеттіктері:</w:t>
      </w:r>
    </w:p>
    <w:bookmarkEnd w:id="12297"/>
    <w:bookmarkStart w:name="z12405" w:id="1229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2298"/>
    <w:bookmarkStart w:name="z12406" w:id="1229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2299"/>
    <w:bookmarkStart w:name="z12407" w:id="1230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2300"/>
    <w:bookmarkStart w:name="z12408" w:id="1230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2301"/>
    <w:bookmarkStart w:name="z12409" w:id="1230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2302"/>
    <w:bookmarkStart w:name="z12410" w:id="1230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303"/>
    <w:bookmarkStart w:name="z12411" w:id="1230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2304"/>
    <w:bookmarkStart w:name="z12412" w:id="1230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2305"/>
    <w:bookmarkStart w:name="z12413" w:id="1230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2306"/>
    <w:bookmarkStart w:name="z12414" w:id="1230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2307"/>
    <w:bookmarkStart w:name="z12415" w:id="1230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308"/>
    <w:bookmarkStart w:name="z12416" w:id="1230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2309"/>
    <w:bookmarkStart w:name="z12417" w:id="1231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2310"/>
    <w:bookmarkStart w:name="z12418" w:id="12311"/>
    <w:p>
      <w:pPr>
        <w:spacing w:after="0"/>
        <w:ind w:left="0"/>
        <w:jc w:val="left"/>
      </w:pPr>
      <w:r>
        <w:rPr>
          <w:rFonts w:ascii="Times New Roman"/>
          <w:b/>
          <w:i w:val="false"/>
          <w:color w:val="000000"/>
        </w:rPr>
        <w:t xml:space="preserve"> 4-тарау. Басқарманың мүлкi</w:t>
      </w:r>
    </w:p>
    <w:bookmarkEnd w:id="12311"/>
    <w:bookmarkStart w:name="z12419" w:id="1231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2312"/>
    <w:bookmarkStart w:name="z12420" w:id="1231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13"/>
    <w:bookmarkStart w:name="z12421" w:id="1231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2314"/>
    <w:bookmarkStart w:name="z12422" w:id="1231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315"/>
    <w:bookmarkStart w:name="z12423" w:id="12316"/>
    <w:p>
      <w:pPr>
        <w:spacing w:after="0"/>
        <w:ind w:left="0"/>
        <w:jc w:val="left"/>
      </w:pPr>
      <w:r>
        <w:rPr>
          <w:rFonts w:ascii="Times New Roman"/>
          <w:b/>
          <w:i w:val="false"/>
          <w:color w:val="000000"/>
        </w:rPr>
        <w:t xml:space="preserve"> 5-тарау. Басқарманы қайта ұйымдастыру және тарату</w:t>
      </w:r>
    </w:p>
    <w:bookmarkEnd w:id="12316"/>
    <w:bookmarkStart w:name="z12424" w:id="1231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95-қосымша</w:t>
            </w:r>
          </w:p>
        </w:tc>
      </w:tr>
    </w:tbl>
    <w:bookmarkStart w:name="z12426" w:id="1231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туралы ереже </w:t>
      </w:r>
    </w:p>
    <w:bookmarkEnd w:id="12318"/>
    <w:bookmarkStart w:name="z12427" w:id="12319"/>
    <w:p>
      <w:pPr>
        <w:spacing w:after="0"/>
        <w:ind w:left="0"/>
        <w:jc w:val="left"/>
      </w:pPr>
      <w:r>
        <w:rPr>
          <w:rFonts w:ascii="Times New Roman"/>
          <w:b/>
          <w:i w:val="false"/>
          <w:color w:val="000000"/>
        </w:rPr>
        <w:t xml:space="preserve"> 1-тарау. Жалпы ережелер</w:t>
      </w:r>
    </w:p>
    <w:bookmarkEnd w:id="12319"/>
    <w:bookmarkStart w:name="z12428" w:id="1232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2320"/>
    <w:bookmarkStart w:name="z12429" w:id="12321"/>
    <w:p>
      <w:pPr>
        <w:spacing w:after="0"/>
        <w:ind w:left="0"/>
        <w:jc w:val="both"/>
      </w:pPr>
      <w:r>
        <w:rPr>
          <w:rFonts w:ascii="Times New Roman"/>
          <w:b w:val="false"/>
          <w:i w:val="false"/>
          <w:color w:val="000000"/>
          <w:sz w:val="28"/>
        </w:rPr>
        <w:t xml:space="preserve">
      1) салықтық әкімшілендіру; </w:t>
      </w:r>
    </w:p>
    <w:bookmarkEnd w:id="12321"/>
    <w:bookmarkStart w:name="z12430" w:id="1232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322"/>
    <w:bookmarkStart w:name="z12431" w:id="12323"/>
    <w:p>
      <w:pPr>
        <w:spacing w:after="0"/>
        <w:ind w:left="0"/>
        <w:jc w:val="both"/>
      </w:pPr>
      <w:r>
        <w:rPr>
          <w:rFonts w:ascii="Times New Roman"/>
          <w:b w:val="false"/>
          <w:i w:val="false"/>
          <w:color w:val="000000"/>
          <w:sz w:val="28"/>
        </w:rPr>
        <w:t>
      3) мұнай өнімдерінің және биоотынның айналымы;</w:t>
      </w:r>
    </w:p>
    <w:bookmarkEnd w:id="12323"/>
    <w:bookmarkStart w:name="z12432" w:id="1232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2324"/>
    <w:bookmarkStart w:name="z12433" w:id="1232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2325"/>
    <w:bookmarkStart w:name="z12434" w:id="1232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2326"/>
    <w:bookmarkStart w:name="z12435" w:id="1232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2327"/>
    <w:bookmarkStart w:name="z12436" w:id="1232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2328"/>
    <w:bookmarkStart w:name="z12437" w:id="1232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2329"/>
    <w:bookmarkStart w:name="z12438" w:id="1233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2330"/>
    <w:bookmarkStart w:name="z12439" w:id="1233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2331"/>
    <w:bookmarkStart w:name="z12440" w:id="12332"/>
    <w:p>
      <w:pPr>
        <w:spacing w:after="0"/>
        <w:ind w:left="0"/>
        <w:jc w:val="both"/>
      </w:pPr>
      <w:r>
        <w:rPr>
          <w:rFonts w:ascii="Times New Roman"/>
          <w:b w:val="false"/>
          <w:i w:val="false"/>
          <w:color w:val="000000"/>
          <w:sz w:val="28"/>
        </w:rPr>
        <w:t>
      8. Басқарманың орналасқан жері: пошта индексі 080700, Қазақстан Республикасы, Жамбыл облысы, Сарысу ауданы, Жаңатас қаласы, 1 мөлтекаудан, 18.</w:t>
      </w:r>
    </w:p>
    <w:bookmarkEnd w:id="12332"/>
    <w:bookmarkStart w:name="z12441" w:id="1233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республикалық мемлекеттік мекемесi.</w:t>
      </w:r>
    </w:p>
    <w:bookmarkEnd w:id="12333"/>
    <w:bookmarkStart w:name="z12442" w:id="123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34"/>
    <w:bookmarkStart w:name="z12443" w:id="123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35"/>
    <w:bookmarkStart w:name="z12444" w:id="1233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2336"/>
    <w:bookmarkStart w:name="z12445" w:id="1233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337"/>
    <w:bookmarkStart w:name="z12446" w:id="1233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2338"/>
    <w:bookmarkStart w:name="z12447" w:id="12339"/>
    <w:p>
      <w:pPr>
        <w:spacing w:after="0"/>
        <w:ind w:left="0"/>
        <w:jc w:val="both"/>
      </w:pPr>
      <w:r>
        <w:rPr>
          <w:rFonts w:ascii="Times New Roman"/>
          <w:b w:val="false"/>
          <w:i w:val="false"/>
          <w:color w:val="000000"/>
          <w:sz w:val="28"/>
        </w:rPr>
        <w:t>
      13. Міндеттері:</w:t>
      </w:r>
    </w:p>
    <w:bookmarkEnd w:id="12339"/>
    <w:bookmarkStart w:name="z12448" w:id="1234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2340"/>
    <w:bookmarkStart w:name="z12449" w:id="1234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2341"/>
    <w:bookmarkStart w:name="z12450" w:id="1234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2342"/>
    <w:bookmarkStart w:name="z12451" w:id="1234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2343"/>
    <w:bookmarkStart w:name="z12452" w:id="1234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2344"/>
    <w:bookmarkStart w:name="z12453" w:id="1234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2345"/>
    <w:bookmarkStart w:name="z12454" w:id="1234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2346"/>
    <w:bookmarkStart w:name="z12455" w:id="12347"/>
    <w:p>
      <w:pPr>
        <w:spacing w:after="0"/>
        <w:ind w:left="0"/>
        <w:jc w:val="both"/>
      </w:pPr>
      <w:r>
        <w:rPr>
          <w:rFonts w:ascii="Times New Roman"/>
          <w:b w:val="false"/>
          <w:i w:val="false"/>
          <w:color w:val="000000"/>
          <w:sz w:val="28"/>
        </w:rPr>
        <w:t>
      14. Басқарманың құқықтары мен міндеттемелері:</w:t>
      </w:r>
    </w:p>
    <w:bookmarkEnd w:id="12347"/>
    <w:bookmarkStart w:name="z12456" w:id="12348"/>
    <w:p>
      <w:pPr>
        <w:spacing w:after="0"/>
        <w:ind w:left="0"/>
        <w:jc w:val="both"/>
      </w:pPr>
      <w:r>
        <w:rPr>
          <w:rFonts w:ascii="Times New Roman"/>
          <w:b w:val="false"/>
          <w:i w:val="false"/>
          <w:color w:val="000000"/>
          <w:sz w:val="28"/>
        </w:rPr>
        <w:t>
      1) құқықтары:</w:t>
      </w:r>
    </w:p>
    <w:bookmarkEnd w:id="12348"/>
    <w:bookmarkStart w:name="z12457" w:id="1234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2349"/>
    <w:bookmarkStart w:name="z12458" w:id="12350"/>
    <w:p>
      <w:pPr>
        <w:spacing w:after="0"/>
        <w:ind w:left="0"/>
        <w:jc w:val="both"/>
      </w:pPr>
      <w:r>
        <w:rPr>
          <w:rFonts w:ascii="Times New Roman"/>
          <w:b w:val="false"/>
          <w:i w:val="false"/>
          <w:color w:val="000000"/>
          <w:sz w:val="28"/>
        </w:rPr>
        <w:t>
      салық төлеушіден (салық агентінен):</w:t>
      </w:r>
    </w:p>
    <w:bookmarkEnd w:id="12350"/>
    <w:bookmarkStart w:name="z12459" w:id="1235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2351"/>
    <w:bookmarkStart w:name="z12460" w:id="1235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2352"/>
    <w:bookmarkStart w:name="z12461" w:id="1235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2353"/>
    <w:bookmarkStart w:name="z12462" w:id="1235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2354"/>
    <w:bookmarkStart w:name="z12463" w:id="1235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2355"/>
    <w:bookmarkStart w:name="z12464" w:id="1235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2356"/>
    <w:bookmarkStart w:name="z12465" w:id="1235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2357"/>
    <w:bookmarkStart w:name="z12466" w:id="1235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2358"/>
    <w:bookmarkStart w:name="z12467" w:id="1235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2359"/>
    <w:bookmarkStart w:name="z12468" w:id="1236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2360"/>
    <w:bookmarkStart w:name="z12469" w:id="1236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2361"/>
    <w:bookmarkStart w:name="z12470" w:id="1236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2362"/>
    <w:bookmarkStart w:name="z12471" w:id="1236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2363"/>
    <w:bookmarkStart w:name="z12472" w:id="1236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2364"/>
    <w:bookmarkStart w:name="z12473" w:id="1236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2365"/>
    <w:bookmarkStart w:name="z12474" w:id="1236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2366"/>
    <w:bookmarkStart w:name="z12475" w:id="1236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2367"/>
    <w:bookmarkStart w:name="z12476" w:id="1236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2368"/>
    <w:bookmarkStart w:name="z12477" w:id="1236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2369"/>
    <w:bookmarkStart w:name="z12478" w:id="1237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2370"/>
    <w:bookmarkStart w:name="z12479" w:id="1237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2371"/>
    <w:bookmarkStart w:name="z12480" w:id="1237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2372"/>
    <w:bookmarkStart w:name="z12481" w:id="1237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2373"/>
    <w:bookmarkStart w:name="z12482" w:id="12374"/>
    <w:p>
      <w:pPr>
        <w:spacing w:after="0"/>
        <w:ind w:left="0"/>
        <w:jc w:val="both"/>
      </w:pPr>
      <w:r>
        <w:rPr>
          <w:rFonts w:ascii="Times New Roman"/>
          <w:b w:val="false"/>
          <w:i w:val="false"/>
          <w:color w:val="000000"/>
          <w:sz w:val="28"/>
        </w:rPr>
        <w:t>
      2) міндеттері:</w:t>
      </w:r>
    </w:p>
    <w:bookmarkEnd w:id="12374"/>
    <w:bookmarkStart w:name="z12483" w:id="1237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2375"/>
    <w:bookmarkStart w:name="z12484" w:id="1237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2376"/>
    <w:bookmarkStart w:name="z12485" w:id="1237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2377"/>
    <w:bookmarkStart w:name="z12486" w:id="1237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2378"/>
    <w:bookmarkStart w:name="z12487" w:id="1237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2379"/>
    <w:bookmarkStart w:name="z12488" w:id="12380"/>
    <w:p>
      <w:pPr>
        <w:spacing w:after="0"/>
        <w:ind w:left="0"/>
        <w:jc w:val="both"/>
      </w:pPr>
      <w:r>
        <w:rPr>
          <w:rFonts w:ascii="Times New Roman"/>
          <w:b w:val="false"/>
          <w:i w:val="false"/>
          <w:color w:val="000000"/>
          <w:sz w:val="28"/>
        </w:rPr>
        <w:t>
      салықтық берешегі бар;</w:t>
      </w:r>
    </w:p>
    <w:bookmarkEnd w:id="12380"/>
    <w:bookmarkStart w:name="z12489" w:id="1238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2381"/>
    <w:bookmarkStart w:name="z12490" w:id="1238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382"/>
    <w:bookmarkStart w:name="z12491" w:id="1238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383"/>
    <w:bookmarkStart w:name="z12492" w:id="1238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384"/>
    <w:bookmarkStart w:name="z12493" w:id="1238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385"/>
    <w:bookmarkStart w:name="z12494" w:id="1238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386"/>
    <w:bookmarkStart w:name="z12495" w:id="1238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2387"/>
    <w:bookmarkStart w:name="z12496" w:id="1238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2388"/>
    <w:bookmarkStart w:name="z12497" w:id="1238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389"/>
    <w:bookmarkStart w:name="z12498" w:id="1239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390"/>
    <w:bookmarkStart w:name="z12499" w:id="1239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2391"/>
    <w:bookmarkStart w:name="z12500" w:id="1239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392"/>
    <w:bookmarkStart w:name="z12501" w:id="1239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393"/>
    <w:bookmarkStart w:name="z12502" w:id="1239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394"/>
    <w:bookmarkStart w:name="z12503" w:id="1239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2395"/>
    <w:bookmarkStart w:name="z12504" w:id="12396"/>
    <w:p>
      <w:pPr>
        <w:spacing w:after="0"/>
        <w:ind w:left="0"/>
        <w:jc w:val="both"/>
      </w:pPr>
      <w:r>
        <w:rPr>
          <w:rFonts w:ascii="Times New Roman"/>
          <w:b w:val="false"/>
          <w:i w:val="false"/>
          <w:color w:val="000000"/>
          <w:sz w:val="28"/>
        </w:rPr>
        <w:t>
      мемлекет мүдделерін қорғау;</w:t>
      </w:r>
    </w:p>
    <w:bookmarkEnd w:id="12396"/>
    <w:bookmarkStart w:name="z12505" w:id="1239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397"/>
    <w:bookmarkStart w:name="z12506" w:id="1239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398"/>
    <w:bookmarkStart w:name="z12507" w:id="1239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399"/>
    <w:bookmarkStart w:name="z12508" w:id="1240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400"/>
    <w:bookmarkStart w:name="z12509" w:id="12401"/>
    <w:p>
      <w:pPr>
        <w:spacing w:after="0"/>
        <w:ind w:left="0"/>
        <w:jc w:val="both"/>
      </w:pPr>
      <w:r>
        <w:rPr>
          <w:rFonts w:ascii="Times New Roman"/>
          <w:b w:val="false"/>
          <w:i w:val="false"/>
          <w:color w:val="000000"/>
          <w:sz w:val="28"/>
        </w:rPr>
        <w:t>
      15. Функциялары:</w:t>
      </w:r>
    </w:p>
    <w:bookmarkEnd w:id="12401"/>
    <w:bookmarkStart w:name="z12510" w:id="12402"/>
    <w:p>
      <w:pPr>
        <w:spacing w:after="0"/>
        <w:ind w:left="0"/>
        <w:jc w:val="both"/>
      </w:pPr>
      <w:r>
        <w:rPr>
          <w:rFonts w:ascii="Times New Roman"/>
          <w:b w:val="false"/>
          <w:i w:val="false"/>
          <w:color w:val="000000"/>
          <w:sz w:val="28"/>
        </w:rPr>
        <w:t>
      1) салықтық бақылауды жүзеге асыру;</w:t>
      </w:r>
    </w:p>
    <w:bookmarkEnd w:id="12402"/>
    <w:bookmarkStart w:name="z12511" w:id="1240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403"/>
    <w:bookmarkStart w:name="z12512" w:id="1240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404"/>
    <w:bookmarkStart w:name="z12513" w:id="1240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2405"/>
    <w:bookmarkStart w:name="z12514" w:id="1240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406"/>
    <w:bookmarkStart w:name="z12515" w:id="1240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2407"/>
    <w:bookmarkStart w:name="z12516" w:id="12408"/>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408"/>
    <w:bookmarkStart w:name="z12517" w:id="1240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409"/>
    <w:bookmarkStart w:name="z12518" w:id="1241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2410"/>
    <w:bookmarkStart w:name="z12519" w:id="1241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411"/>
    <w:bookmarkStart w:name="z12520" w:id="12412"/>
    <w:p>
      <w:pPr>
        <w:spacing w:after="0"/>
        <w:ind w:left="0"/>
        <w:jc w:val="both"/>
      </w:pPr>
      <w:r>
        <w:rPr>
          <w:rFonts w:ascii="Times New Roman"/>
          <w:b w:val="false"/>
          <w:i w:val="false"/>
          <w:color w:val="000000"/>
          <w:sz w:val="28"/>
        </w:rPr>
        <w:t>
      11) салықтық әкімшілендіруді жүзеге асыру;</w:t>
      </w:r>
    </w:p>
    <w:bookmarkEnd w:id="12412"/>
    <w:bookmarkStart w:name="z12521" w:id="1241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413"/>
    <w:bookmarkStart w:name="z12522" w:id="1241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2414"/>
    <w:bookmarkStart w:name="z12523" w:id="12415"/>
    <w:p>
      <w:pPr>
        <w:spacing w:after="0"/>
        <w:ind w:left="0"/>
        <w:jc w:val="both"/>
      </w:pPr>
      <w:r>
        <w:rPr>
          <w:rFonts w:ascii="Times New Roman"/>
          <w:b w:val="false"/>
          <w:i w:val="false"/>
          <w:color w:val="000000"/>
          <w:sz w:val="28"/>
        </w:rPr>
        <w:t>
      14) тәуекелдерді басқару жүйесін пайдалану;</w:t>
      </w:r>
    </w:p>
    <w:bookmarkEnd w:id="12415"/>
    <w:bookmarkStart w:name="z12524" w:id="1241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2416"/>
    <w:bookmarkStart w:name="z12525" w:id="1241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2417"/>
    <w:bookmarkStart w:name="z12526" w:id="1241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2418"/>
    <w:bookmarkStart w:name="z12527" w:id="1241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2419"/>
    <w:bookmarkStart w:name="z12528" w:id="1242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2420"/>
    <w:bookmarkStart w:name="z12529" w:id="1242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2421"/>
    <w:bookmarkStart w:name="z12530" w:id="1242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2422"/>
    <w:bookmarkStart w:name="z12531" w:id="1242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423"/>
    <w:bookmarkStart w:name="z12532" w:id="1242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2424"/>
    <w:bookmarkStart w:name="z12533" w:id="1242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2425"/>
    <w:bookmarkStart w:name="z12534" w:id="1242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2426"/>
    <w:bookmarkStart w:name="z12535" w:id="1242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2427"/>
    <w:bookmarkStart w:name="z12536" w:id="1242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2428"/>
    <w:bookmarkStart w:name="z12537" w:id="1242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429"/>
    <w:bookmarkStart w:name="z12538" w:id="1243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430"/>
    <w:bookmarkStart w:name="z12539" w:id="1243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2431"/>
    <w:bookmarkStart w:name="z12540" w:id="1243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2432"/>
    <w:bookmarkStart w:name="z12541" w:id="1243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2433"/>
    <w:bookmarkStart w:name="z12542" w:id="1243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2434"/>
    <w:bookmarkStart w:name="z12543" w:id="1243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2435"/>
    <w:bookmarkStart w:name="z12544" w:id="1243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436"/>
    <w:bookmarkStart w:name="z12545" w:id="1243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437"/>
    <w:bookmarkStart w:name="z12546" w:id="1243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438"/>
    <w:bookmarkStart w:name="z12547" w:id="1243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439"/>
    <w:bookmarkStart w:name="z12548" w:id="1244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2440"/>
    <w:bookmarkStart w:name="z12549" w:id="1244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2441"/>
    <w:bookmarkStart w:name="z12550" w:id="1244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442"/>
    <w:bookmarkStart w:name="z12551" w:id="1244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443"/>
    <w:bookmarkStart w:name="z12552" w:id="12444"/>
    <w:p>
      <w:pPr>
        <w:spacing w:after="0"/>
        <w:ind w:left="0"/>
        <w:jc w:val="both"/>
      </w:pPr>
      <w:r>
        <w:rPr>
          <w:rFonts w:ascii="Times New Roman"/>
          <w:b w:val="false"/>
          <w:i w:val="false"/>
          <w:color w:val="000000"/>
          <w:sz w:val="28"/>
        </w:rPr>
        <w:t>
      18. Басқарма басшысының өкілеттіктері:</w:t>
      </w:r>
    </w:p>
    <w:bookmarkEnd w:id="12444"/>
    <w:bookmarkStart w:name="z12553" w:id="1244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2445"/>
    <w:bookmarkStart w:name="z12554" w:id="1244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2446"/>
    <w:bookmarkStart w:name="z12555" w:id="1244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2447"/>
    <w:bookmarkStart w:name="z12556" w:id="1244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2448"/>
    <w:bookmarkStart w:name="z12557" w:id="1244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2449"/>
    <w:bookmarkStart w:name="z12558" w:id="1245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450"/>
    <w:bookmarkStart w:name="z12559" w:id="1245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2451"/>
    <w:bookmarkStart w:name="z12560" w:id="1245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2452"/>
    <w:bookmarkStart w:name="z12561" w:id="1245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2453"/>
    <w:bookmarkStart w:name="z12562" w:id="1245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2454"/>
    <w:bookmarkStart w:name="z12563" w:id="1245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455"/>
    <w:bookmarkStart w:name="z12564" w:id="1245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2456"/>
    <w:bookmarkStart w:name="z12565" w:id="12457"/>
    <w:p>
      <w:pPr>
        <w:spacing w:after="0"/>
        <w:ind w:left="0"/>
        <w:jc w:val="left"/>
      </w:pPr>
      <w:r>
        <w:rPr>
          <w:rFonts w:ascii="Times New Roman"/>
          <w:b/>
          <w:i w:val="false"/>
          <w:color w:val="000000"/>
        </w:rPr>
        <w:t xml:space="preserve"> 4-тарау. Басқарманың мүлкi</w:t>
      </w:r>
    </w:p>
    <w:bookmarkEnd w:id="12457"/>
    <w:bookmarkStart w:name="z12566" w:id="1245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2458"/>
    <w:bookmarkStart w:name="z12567" w:id="124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59"/>
    <w:bookmarkStart w:name="z12568" w:id="1246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2460"/>
    <w:bookmarkStart w:name="z12569" w:id="1246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461"/>
    <w:bookmarkStart w:name="z12570" w:id="12462"/>
    <w:p>
      <w:pPr>
        <w:spacing w:after="0"/>
        <w:ind w:left="0"/>
        <w:jc w:val="left"/>
      </w:pPr>
      <w:r>
        <w:rPr>
          <w:rFonts w:ascii="Times New Roman"/>
          <w:b/>
          <w:i w:val="false"/>
          <w:color w:val="000000"/>
        </w:rPr>
        <w:t xml:space="preserve"> 5-тарау. Басқарманы қайта ұйымдастыру және тарату</w:t>
      </w:r>
    </w:p>
    <w:bookmarkEnd w:id="12462"/>
    <w:bookmarkStart w:name="z12571" w:id="124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79-қосымша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96-қосымша</w:t>
            </w:r>
          </w:p>
        </w:tc>
      </w:tr>
    </w:tbl>
    <w:bookmarkStart w:name="z12573" w:id="1246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туралы ереже </w:t>
      </w:r>
    </w:p>
    <w:bookmarkEnd w:id="12464"/>
    <w:bookmarkStart w:name="z12574" w:id="12465"/>
    <w:p>
      <w:pPr>
        <w:spacing w:after="0"/>
        <w:ind w:left="0"/>
        <w:jc w:val="left"/>
      </w:pPr>
      <w:r>
        <w:rPr>
          <w:rFonts w:ascii="Times New Roman"/>
          <w:b/>
          <w:i w:val="false"/>
          <w:color w:val="000000"/>
        </w:rPr>
        <w:t xml:space="preserve"> 1-тарау. Жалпы ережелер</w:t>
      </w:r>
    </w:p>
    <w:bookmarkEnd w:id="12465"/>
    <w:bookmarkStart w:name="z12575" w:id="1246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(бұдан әрі – Басқарма) Қазақстан Республикасы Қаржы министрлігі Мемлекеттік кірістер комитетінің Жамбыл облысы бойынша Мемлекеттік кірістер департаментінің (бұдан әрі – Департамент) мемлекеттік басқару мен бақылау функцияларын:</w:t>
      </w:r>
    </w:p>
    <w:bookmarkEnd w:id="12466"/>
    <w:bookmarkStart w:name="z12576" w:id="12467"/>
    <w:p>
      <w:pPr>
        <w:spacing w:after="0"/>
        <w:ind w:left="0"/>
        <w:jc w:val="both"/>
      </w:pPr>
      <w:r>
        <w:rPr>
          <w:rFonts w:ascii="Times New Roman"/>
          <w:b w:val="false"/>
          <w:i w:val="false"/>
          <w:color w:val="000000"/>
          <w:sz w:val="28"/>
        </w:rPr>
        <w:t xml:space="preserve">
      1) салықтық әкімшілендіру; </w:t>
      </w:r>
    </w:p>
    <w:bookmarkEnd w:id="12467"/>
    <w:bookmarkStart w:name="z12577" w:id="1246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468"/>
    <w:bookmarkStart w:name="z12578" w:id="12469"/>
    <w:p>
      <w:pPr>
        <w:spacing w:after="0"/>
        <w:ind w:left="0"/>
        <w:jc w:val="both"/>
      </w:pPr>
      <w:r>
        <w:rPr>
          <w:rFonts w:ascii="Times New Roman"/>
          <w:b w:val="false"/>
          <w:i w:val="false"/>
          <w:color w:val="000000"/>
          <w:sz w:val="28"/>
        </w:rPr>
        <w:t>
      3) мұнай өнімдерінің және биоотынның айналымы;</w:t>
      </w:r>
    </w:p>
    <w:bookmarkEnd w:id="12469"/>
    <w:bookmarkStart w:name="z12579" w:id="1247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2470"/>
    <w:bookmarkStart w:name="z12580" w:id="1247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2471"/>
    <w:bookmarkStart w:name="z12581" w:id="1247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2472"/>
    <w:bookmarkStart w:name="z12582" w:id="1247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2473"/>
    <w:bookmarkStart w:name="z12583" w:id="1247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2474"/>
    <w:bookmarkStart w:name="z12584" w:id="1247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2475"/>
    <w:bookmarkStart w:name="z12585" w:id="1247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2476"/>
    <w:bookmarkStart w:name="z12586" w:id="1247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2477"/>
    <w:bookmarkStart w:name="z12587" w:id="12478"/>
    <w:p>
      <w:pPr>
        <w:spacing w:after="0"/>
        <w:ind w:left="0"/>
        <w:jc w:val="both"/>
      </w:pPr>
      <w:r>
        <w:rPr>
          <w:rFonts w:ascii="Times New Roman"/>
          <w:b w:val="false"/>
          <w:i w:val="false"/>
          <w:color w:val="000000"/>
          <w:sz w:val="28"/>
        </w:rPr>
        <w:t>
      8. Басқарманың орналасқан жері: пошта индексі 080800, Қазақстан Республикасы, Жамбыл облысы, Талас ауданы, Қаратау қаласы, Ә.Молдағұлова көшесі, 26.</w:t>
      </w:r>
    </w:p>
    <w:bookmarkEnd w:id="12478"/>
    <w:bookmarkStart w:name="z12588" w:id="1247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республикалық мемлекеттік мекемесi.</w:t>
      </w:r>
    </w:p>
    <w:bookmarkEnd w:id="12479"/>
    <w:bookmarkStart w:name="z12589" w:id="124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80"/>
    <w:bookmarkStart w:name="z12590" w:id="124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481"/>
    <w:bookmarkStart w:name="z12591" w:id="1248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2482"/>
    <w:bookmarkStart w:name="z12592" w:id="1248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483"/>
    <w:bookmarkStart w:name="z12593" w:id="1248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2484"/>
    <w:bookmarkStart w:name="z12594" w:id="12485"/>
    <w:p>
      <w:pPr>
        <w:spacing w:after="0"/>
        <w:ind w:left="0"/>
        <w:jc w:val="both"/>
      </w:pPr>
      <w:r>
        <w:rPr>
          <w:rFonts w:ascii="Times New Roman"/>
          <w:b w:val="false"/>
          <w:i w:val="false"/>
          <w:color w:val="000000"/>
          <w:sz w:val="28"/>
        </w:rPr>
        <w:t>
      13. Міндеттері:</w:t>
      </w:r>
    </w:p>
    <w:bookmarkEnd w:id="12485"/>
    <w:bookmarkStart w:name="z12595" w:id="1248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2486"/>
    <w:bookmarkStart w:name="z12596" w:id="1248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2487"/>
    <w:bookmarkStart w:name="z12597" w:id="1248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2488"/>
    <w:bookmarkStart w:name="z12598" w:id="1248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2489"/>
    <w:bookmarkStart w:name="z12599" w:id="1249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2490"/>
    <w:bookmarkStart w:name="z12600" w:id="1249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2491"/>
    <w:bookmarkStart w:name="z12601" w:id="1249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2492"/>
    <w:bookmarkStart w:name="z12602" w:id="12493"/>
    <w:p>
      <w:pPr>
        <w:spacing w:after="0"/>
        <w:ind w:left="0"/>
        <w:jc w:val="both"/>
      </w:pPr>
      <w:r>
        <w:rPr>
          <w:rFonts w:ascii="Times New Roman"/>
          <w:b w:val="false"/>
          <w:i w:val="false"/>
          <w:color w:val="000000"/>
          <w:sz w:val="28"/>
        </w:rPr>
        <w:t>
      14. Басқарманың құқықтары мен міндеттемелері:</w:t>
      </w:r>
    </w:p>
    <w:bookmarkEnd w:id="12493"/>
    <w:bookmarkStart w:name="z12603" w:id="12494"/>
    <w:p>
      <w:pPr>
        <w:spacing w:after="0"/>
        <w:ind w:left="0"/>
        <w:jc w:val="both"/>
      </w:pPr>
      <w:r>
        <w:rPr>
          <w:rFonts w:ascii="Times New Roman"/>
          <w:b w:val="false"/>
          <w:i w:val="false"/>
          <w:color w:val="000000"/>
          <w:sz w:val="28"/>
        </w:rPr>
        <w:t>
      1) құқықтары:</w:t>
      </w:r>
    </w:p>
    <w:bookmarkEnd w:id="12494"/>
    <w:bookmarkStart w:name="z12604" w:id="1249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2495"/>
    <w:bookmarkStart w:name="z12605" w:id="12496"/>
    <w:p>
      <w:pPr>
        <w:spacing w:after="0"/>
        <w:ind w:left="0"/>
        <w:jc w:val="both"/>
      </w:pPr>
      <w:r>
        <w:rPr>
          <w:rFonts w:ascii="Times New Roman"/>
          <w:b w:val="false"/>
          <w:i w:val="false"/>
          <w:color w:val="000000"/>
          <w:sz w:val="28"/>
        </w:rPr>
        <w:t>
      салық төлеушіден (салық агентінен):</w:t>
      </w:r>
    </w:p>
    <w:bookmarkEnd w:id="12496"/>
    <w:bookmarkStart w:name="z12606" w:id="1249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2497"/>
    <w:bookmarkStart w:name="z12607" w:id="1249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2498"/>
    <w:bookmarkStart w:name="z12608" w:id="1249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2499"/>
    <w:bookmarkStart w:name="z12609" w:id="125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2500"/>
    <w:bookmarkStart w:name="z12610" w:id="1250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2501"/>
    <w:bookmarkStart w:name="z12611" w:id="1250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2502"/>
    <w:bookmarkStart w:name="z12612" w:id="1250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2503"/>
    <w:bookmarkStart w:name="z12613" w:id="1250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2504"/>
    <w:bookmarkStart w:name="z12614" w:id="1250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2505"/>
    <w:bookmarkStart w:name="z12615" w:id="1250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2506"/>
    <w:bookmarkStart w:name="z12616" w:id="1250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2507"/>
    <w:bookmarkStart w:name="z12617" w:id="1250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2508"/>
    <w:bookmarkStart w:name="z12618" w:id="1250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2509"/>
    <w:bookmarkStart w:name="z12619" w:id="1251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2510"/>
    <w:bookmarkStart w:name="z12620" w:id="1251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2511"/>
    <w:bookmarkStart w:name="z12621" w:id="125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2512"/>
    <w:bookmarkStart w:name="z12622" w:id="1251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2513"/>
    <w:bookmarkStart w:name="z12623" w:id="1251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2514"/>
    <w:bookmarkStart w:name="z12624" w:id="1251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2515"/>
    <w:bookmarkStart w:name="z12625" w:id="1251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2516"/>
    <w:bookmarkStart w:name="z12626" w:id="1251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2517"/>
    <w:bookmarkStart w:name="z12627" w:id="1251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2518"/>
    <w:bookmarkStart w:name="z12628" w:id="1251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2519"/>
    <w:bookmarkStart w:name="z12629" w:id="12520"/>
    <w:p>
      <w:pPr>
        <w:spacing w:after="0"/>
        <w:ind w:left="0"/>
        <w:jc w:val="both"/>
      </w:pPr>
      <w:r>
        <w:rPr>
          <w:rFonts w:ascii="Times New Roman"/>
          <w:b w:val="false"/>
          <w:i w:val="false"/>
          <w:color w:val="000000"/>
          <w:sz w:val="28"/>
        </w:rPr>
        <w:t>
      2) міндеттері:</w:t>
      </w:r>
    </w:p>
    <w:bookmarkEnd w:id="12520"/>
    <w:bookmarkStart w:name="z12630" w:id="1252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2521"/>
    <w:bookmarkStart w:name="z12631" w:id="1252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2522"/>
    <w:bookmarkStart w:name="z12632" w:id="1252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2523"/>
    <w:bookmarkStart w:name="z12633" w:id="1252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2524"/>
    <w:bookmarkStart w:name="z12634" w:id="1252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2525"/>
    <w:bookmarkStart w:name="z12635" w:id="12526"/>
    <w:p>
      <w:pPr>
        <w:spacing w:after="0"/>
        <w:ind w:left="0"/>
        <w:jc w:val="both"/>
      </w:pPr>
      <w:r>
        <w:rPr>
          <w:rFonts w:ascii="Times New Roman"/>
          <w:b w:val="false"/>
          <w:i w:val="false"/>
          <w:color w:val="000000"/>
          <w:sz w:val="28"/>
        </w:rPr>
        <w:t>
      салықтық берешегі бар;</w:t>
      </w:r>
    </w:p>
    <w:bookmarkEnd w:id="12526"/>
    <w:bookmarkStart w:name="z12636" w:id="1252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2527"/>
    <w:bookmarkStart w:name="z12637" w:id="1252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528"/>
    <w:bookmarkStart w:name="z12638" w:id="1252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529"/>
    <w:bookmarkStart w:name="z12639" w:id="1253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530"/>
    <w:bookmarkStart w:name="z12640" w:id="1253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531"/>
    <w:bookmarkStart w:name="z12641" w:id="1253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532"/>
    <w:bookmarkStart w:name="z12642" w:id="1253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2533"/>
    <w:bookmarkStart w:name="z12643" w:id="1253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2534"/>
    <w:bookmarkStart w:name="z12644" w:id="1253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535"/>
    <w:bookmarkStart w:name="z12645" w:id="1253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536"/>
    <w:bookmarkStart w:name="z12646" w:id="1253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2537"/>
    <w:bookmarkStart w:name="z12647" w:id="1253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538"/>
    <w:bookmarkStart w:name="z12648" w:id="1253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539"/>
    <w:bookmarkStart w:name="z12649" w:id="1254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540"/>
    <w:bookmarkStart w:name="z12650" w:id="1254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2541"/>
    <w:bookmarkStart w:name="z12651" w:id="12542"/>
    <w:p>
      <w:pPr>
        <w:spacing w:after="0"/>
        <w:ind w:left="0"/>
        <w:jc w:val="both"/>
      </w:pPr>
      <w:r>
        <w:rPr>
          <w:rFonts w:ascii="Times New Roman"/>
          <w:b w:val="false"/>
          <w:i w:val="false"/>
          <w:color w:val="000000"/>
          <w:sz w:val="28"/>
        </w:rPr>
        <w:t>
      мемлекет мүдделерін қорғау;</w:t>
      </w:r>
    </w:p>
    <w:bookmarkEnd w:id="12542"/>
    <w:bookmarkStart w:name="z12652" w:id="1254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543"/>
    <w:bookmarkStart w:name="z12653" w:id="1254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544"/>
    <w:bookmarkStart w:name="z12654" w:id="125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545"/>
    <w:bookmarkStart w:name="z12655" w:id="1254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546"/>
    <w:bookmarkStart w:name="z12656" w:id="12547"/>
    <w:p>
      <w:pPr>
        <w:spacing w:after="0"/>
        <w:ind w:left="0"/>
        <w:jc w:val="both"/>
      </w:pPr>
      <w:r>
        <w:rPr>
          <w:rFonts w:ascii="Times New Roman"/>
          <w:b w:val="false"/>
          <w:i w:val="false"/>
          <w:color w:val="000000"/>
          <w:sz w:val="28"/>
        </w:rPr>
        <w:t>
      15. Функциялары:</w:t>
      </w:r>
    </w:p>
    <w:bookmarkEnd w:id="12547"/>
    <w:bookmarkStart w:name="z12657" w:id="12548"/>
    <w:p>
      <w:pPr>
        <w:spacing w:after="0"/>
        <w:ind w:left="0"/>
        <w:jc w:val="both"/>
      </w:pPr>
      <w:r>
        <w:rPr>
          <w:rFonts w:ascii="Times New Roman"/>
          <w:b w:val="false"/>
          <w:i w:val="false"/>
          <w:color w:val="000000"/>
          <w:sz w:val="28"/>
        </w:rPr>
        <w:t>
      1) салықтық бақылауды жүзеге асыру;</w:t>
      </w:r>
    </w:p>
    <w:bookmarkEnd w:id="12548"/>
    <w:bookmarkStart w:name="z12658" w:id="1254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549"/>
    <w:bookmarkStart w:name="z12659" w:id="1255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550"/>
    <w:bookmarkStart w:name="z12660" w:id="1255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2551"/>
    <w:bookmarkStart w:name="z12661" w:id="1255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552"/>
    <w:bookmarkStart w:name="z12662" w:id="1255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2553"/>
    <w:bookmarkStart w:name="z12663" w:id="12554"/>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554"/>
    <w:bookmarkStart w:name="z12664" w:id="1255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555"/>
    <w:bookmarkStart w:name="z12665" w:id="1255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2556"/>
    <w:bookmarkStart w:name="z12666" w:id="1255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557"/>
    <w:bookmarkStart w:name="z12667" w:id="12558"/>
    <w:p>
      <w:pPr>
        <w:spacing w:after="0"/>
        <w:ind w:left="0"/>
        <w:jc w:val="both"/>
      </w:pPr>
      <w:r>
        <w:rPr>
          <w:rFonts w:ascii="Times New Roman"/>
          <w:b w:val="false"/>
          <w:i w:val="false"/>
          <w:color w:val="000000"/>
          <w:sz w:val="28"/>
        </w:rPr>
        <w:t>
      11) салықтық әкімшілендіруді жүзеге асыру;</w:t>
      </w:r>
    </w:p>
    <w:bookmarkEnd w:id="12558"/>
    <w:bookmarkStart w:name="z12668" w:id="1255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559"/>
    <w:bookmarkStart w:name="z12669" w:id="1256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2560"/>
    <w:bookmarkStart w:name="z12670" w:id="12561"/>
    <w:p>
      <w:pPr>
        <w:spacing w:after="0"/>
        <w:ind w:left="0"/>
        <w:jc w:val="both"/>
      </w:pPr>
      <w:r>
        <w:rPr>
          <w:rFonts w:ascii="Times New Roman"/>
          <w:b w:val="false"/>
          <w:i w:val="false"/>
          <w:color w:val="000000"/>
          <w:sz w:val="28"/>
        </w:rPr>
        <w:t>
      14) тәуекелдерді басқару жүйесін пайдалану;</w:t>
      </w:r>
    </w:p>
    <w:bookmarkEnd w:id="12561"/>
    <w:bookmarkStart w:name="z12671" w:id="1256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2562"/>
    <w:bookmarkStart w:name="z12672" w:id="1256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2563"/>
    <w:bookmarkStart w:name="z12673" w:id="1256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2564"/>
    <w:bookmarkStart w:name="z12674" w:id="1256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2565"/>
    <w:bookmarkStart w:name="z12675" w:id="1256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2566"/>
    <w:bookmarkStart w:name="z12676" w:id="1256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2567"/>
    <w:bookmarkStart w:name="z12677" w:id="1256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2568"/>
    <w:bookmarkStart w:name="z12678" w:id="1256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569"/>
    <w:bookmarkStart w:name="z12679" w:id="1257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2570"/>
    <w:bookmarkStart w:name="z12680" w:id="1257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2571"/>
    <w:bookmarkStart w:name="z12681" w:id="1257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2572"/>
    <w:bookmarkStart w:name="z12682" w:id="1257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2573"/>
    <w:bookmarkStart w:name="z12683" w:id="1257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2574"/>
    <w:bookmarkStart w:name="z12684" w:id="1257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575"/>
    <w:bookmarkStart w:name="z12685" w:id="1257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576"/>
    <w:bookmarkStart w:name="z12686" w:id="1257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2577"/>
    <w:bookmarkStart w:name="z12687" w:id="1257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2578"/>
    <w:bookmarkStart w:name="z12688" w:id="1257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2579"/>
    <w:bookmarkStart w:name="z12689" w:id="1258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2580"/>
    <w:bookmarkStart w:name="z12690" w:id="1258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2581"/>
    <w:bookmarkStart w:name="z12691" w:id="1258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582"/>
    <w:bookmarkStart w:name="z12692" w:id="1258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583"/>
    <w:bookmarkStart w:name="z12693" w:id="1258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584"/>
    <w:bookmarkStart w:name="z12694" w:id="1258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585"/>
    <w:bookmarkStart w:name="z12695" w:id="1258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2586"/>
    <w:bookmarkStart w:name="z12696" w:id="1258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2587"/>
    <w:bookmarkStart w:name="z12697" w:id="125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588"/>
    <w:bookmarkStart w:name="z12698" w:id="125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589"/>
    <w:bookmarkStart w:name="z12699" w:id="12590"/>
    <w:p>
      <w:pPr>
        <w:spacing w:after="0"/>
        <w:ind w:left="0"/>
        <w:jc w:val="both"/>
      </w:pPr>
      <w:r>
        <w:rPr>
          <w:rFonts w:ascii="Times New Roman"/>
          <w:b w:val="false"/>
          <w:i w:val="false"/>
          <w:color w:val="000000"/>
          <w:sz w:val="28"/>
        </w:rPr>
        <w:t>
      18. Басқарма басшысының өкілеттіктері:</w:t>
      </w:r>
    </w:p>
    <w:bookmarkEnd w:id="12590"/>
    <w:bookmarkStart w:name="z12700" w:id="1259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2591"/>
    <w:bookmarkStart w:name="z12701" w:id="1259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2592"/>
    <w:bookmarkStart w:name="z12702" w:id="1259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2593"/>
    <w:bookmarkStart w:name="z12703" w:id="1259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2594"/>
    <w:bookmarkStart w:name="z12704" w:id="1259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2595"/>
    <w:bookmarkStart w:name="z12705" w:id="1259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596"/>
    <w:bookmarkStart w:name="z12706" w:id="1259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2597"/>
    <w:bookmarkStart w:name="z12707" w:id="1259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2598"/>
    <w:bookmarkStart w:name="z12708" w:id="1259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2599"/>
    <w:bookmarkStart w:name="z12709" w:id="1260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2600"/>
    <w:bookmarkStart w:name="z12710" w:id="1260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601"/>
    <w:bookmarkStart w:name="z12711" w:id="1260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2602"/>
    <w:bookmarkStart w:name="z12712" w:id="12603"/>
    <w:p>
      <w:pPr>
        <w:spacing w:after="0"/>
        <w:ind w:left="0"/>
        <w:jc w:val="left"/>
      </w:pPr>
      <w:r>
        <w:rPr>
          <w:rFonts w:ascii="Times New Roman"/>
          <w:b/>
          <w:i w:val="false"/>
          <w:color w:val="000000"/>
        </w:rPr>
        <w:t xml:space="preserve"> 4-тарау. Басқарманың мүлкi</w:t>
      </w:r>
    </w:p>
    <w:bookmarkEnd w:id="12603"/>
    <w:bookmarkStart w:name="z12713" w:id="1260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2604"/>
    <w:bookmarkStart w:name="z12714" w:id="1260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605"/>
    <w:bookmarkStart w:name="z12715" w:id="1260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2606"/>
    <w:bookmarkStart w:name="z12716" w:id="1260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607"/>
    <w:bookmarkStart w:name="z12717" w:id="12608"/>
    <w:p>
      <w:pPr>
        <w:spacing w:after="0"/>
        <w:ind w:left="0"/>
        <w:jc w:val="left"/>
      </w:pPr>
      <w:r>
        <w:rPr>
          <w:rFonts w:ascii="Times New Roman"/>
          <w:b/>
          <w:i w:val="false"/>
          <w:color w:val="000000"/>
        </w:rPr>
        <w:t xml:space="preserve"> 5-тарау. Басқарманы қайта ұйымдастыру және тарату</w:t>
      </w:r>
    </w:p>
    <w:bookmarkEnd w:id="12608"/>
    <w:bookmarkStart w:name="z12718" w:id="1260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97-қосымша</w:t>
            </w:r>
          </w:p>
        </w:tc>
      </w:tr>
    </w:tbl>
    <w:bookmarkStart w:name="z12720" w:id="12610"/>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Батыс Қазақстан облысы бойынша Мемлекеттік кірістер департаменті туралы ереже</w:t>
      </w:r>
    </w:p>
    <w:bookmarkEnd w:id="12610"/>
    <w:bookmarkStart w:name="z12721" w:id="12611"/>
    <w:p>
      <w:pPr>
        <w:spacing w:after="0"/>
        <w:ind w:left="0"/>
        <w:jc w:val="left"/>
      </w:pPr>
      <w:r>
        <w:rPr>
          <w:rFonts w:ascii="Times New Roman"/>
          <w:b/>
          <w:i w:val="false"/>
          <w:color w:val="000000"/>
        </w:rPr>
        <w:t xml:space="preserve"> 1-тарау. Жалпы ережелер</w:t>
      </w:r>
    </w:p>
    <w:bookmarkEnd w:id="12611"/>
    <w:bookmarkStart w:name="z12722" w:id="12612"/>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Батыс Қазақстан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12612"/>
    <w:bookmarkStart w:name="z12723" w:id="12613"/>
    <w:p>
      <w:pPr>
        <w:spacing w:after="0"/>
        <w:ind w:left="0"/>
        <w:jc w:val="both"/>
      </w:pPr>
      <w:r>
        <w:rPr>
          <w:rFonts w:ascii="Times New Roman"/>
          <w:b w:val="false"/>
          <w:i w:val="false"/>
          <w:color w:val="000000"/>
          <w:sz w:val="28"/>
        </w:rPr>
        <w:t>
      1) салықтық және кедендік әкімшілендіру;</w:t>
      </w:r>
    </w:p>
    <w:bookmarkEnd w:id="12613"/>
    <w:bookmarkStart w:name="z12724" w:id="1261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614"/>
    <w:bookmarkStart w:name="z12725" w:id="12615"/>
    <w:p>
      <w:pPr>
        <w:spacing w:after="0"/>
        <w:ind w:left="0"/>
        <w:jc w:val="both"/>
      </w:pPr>
      <w:r>
        <w:rPr>
          <w:rFonts w:ascii="Times New Roman"/>
          <w:b w:val="false"/>
          <w:i w:val="false"/>
          <w:color w:val="000000"/>
          <w:sz w:val="28"/>
        </w:rPr>
        <w:t>
      3) мұнай өнімдерінің және биоотынның айналымы;</w:t>
      </w:r>
    </w:p>
    <w:bookmarkEnd w:id="12615"/>
    <w:bookmarkStart w:name="z12726" w:id="12616"/>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12616"/>
    <w:bookmarkStart w:name="z12727" w:id="12617"/>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12617"/>
    <w:bookmarkStart w:name="z12728" w:id="12618"/>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12618"/>
    <w:bookmarkStart w:name="z12729" w:id="12619"/>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2619"/>
    <w:bookmarkStart w:name="z12730" w:id="12620"/>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12620"/>
    <w:bookmarkStart w:name="z12731" w:id="12621"/>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12621"/>
    <w:bookmarkStart w:name="z12732" w:id="12622"/>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12622"/>
    <w:bookmarkStart w:name="z12733" w:id="12623"/>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12623"/>
    <w:bookmarkStart w:name="z12734" w:id="12624"/>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12624"/>
    <w:bookmarkStart w:name="z12735" w:id="12625"/>
    <w:p>
      <w:pPr>
        <w:spacing w:after="0"/>
        <w:ind w:left="0"/>
        <w:jc w:val="both"/>
      </w:pPr>
      <w:r>
        <w:rPr>
          <w:rFonts w:ascii="Times New Roman"/>
          <w:b w:val="false"/>
          <w:i w:val="false"/>
          <w:color w:val="000000"/>
          <w:sz w:val="28"/>
        </w:rPr>
        <w:t>
      8. Департаменттің орналасқан жері: пошта индексі 090000, Қазақстан Республикасы, Батыс Қазақстан облысы, Орал қаласы, Амангелді Каримуллин көшесі, 2/2.</w:t>
      </w:r>
    </w:p>
    <w:bookmarkEnd w:id="12625"/>
    <w:bookmarkStart w:name="z12736" w:id="12626"/>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Батыс Қазақстан облысы бойынша Мемлекеттік кірістер департаменті" республикалық мемлекеттік мекемесі.</w:t>
      </w:r>
    </w:p>
    <w:bookmarkEnd w:id="12626"/>
    <w:bookmarkStart w:name="z12737" w:id="12627"/>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12627"/>
    <w:bookmarkStart w:name="z12738" w:id="12628"/>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12628"/>
    <w:bookmarkStart w:name="z12739" w:id="12629"/>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12629"/>
    <w:bookmarkStart w:name="z12740" w:id="12630"/>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12630"/>
    <w:bookmarkStart w:name="z12741" w:id="12631"/>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12631"/>
    <w:bookmarkStart w:name="z12742" w:id="12632"/>
    <w:p>
      <w:pPr>
        <w:spacing w:after="0"/>
        <w:ind w:left="0"/>
        <w:jc w:val="both"/>
      </w:pPr>
      <w:r>
        <w:rPr>
          <w:rFonts w:ascii="Times New Roman"/>
          <w:b w:val="false"/>
          <w:i w:val="false"/>
          <w:color w:val="000000"/>
          <w:sz w:val="28"/>
        </w:rPr>
        <w:t>
      13. Міндеттері:</w:t>
      </w:r>
    </w:p>
    <w:bookmarkEnd w:id="12632"/>
    <w:bookmarkStart w:name="z12743" w:id="12633"/>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2633"/>
    <w:bookmarkStart w:name="z12744" w:id="1263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12634"/>
    <w:bookmarkStart w:name="z12745" w:id="1263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12635"/>
    <w:bookmarkStart w:name="z12746" w:id="1263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2636"/>
    <w:bookmarkStart w:name="z12747" w:id="12637"/>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12637"/>
    <w:bookmarkStart w:name="z12748" w:id="12638"/>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12638"/>
    <w:bookmarkStart w:name="z12749" w:id="12639"/>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12639"/>
    <w:bookmarkStart w:name="z12750" w:id="12640"/>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2640"/>
    <w:bookmarkStart w:name="z12751" w:id="12641"/>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12641"/>
    <w:bookmarkStart w:name="z12752" w:id="12642"/>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12642"/>
    <w:bookmarkStart w:name="z12753" w:id="12643"/>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12643"/>
    <w:bookmarkStart w:name="z12754" w:id="12644"/>
    <w:p>
      <w:pPr>
        <w:spacing w:after="0"/>
        <w:ind w:left="0"/>
        <w:jc w:val="both"/>
      </w:pPr>
      <w:r>
        <w:rPr>
          <w:rFonts w:ascii="Times New Roman"/>
          <w:b w:val="false"/>
          <w:i w:val="false"/>
          <w:color w:val="000000"/>
          <w:sz w:val="28"/>
        </w:rPr>
        <w:t>
      14. Департаменттің құқықтары мен міндеттері:</w:t>
      </w:r>
    </w:p>
    <w:bookmarkEnd w:id="12644"/>
    <w:bookmarkStart w:name="z12755" w:id="12645"/>
    <w:p>
      <w:pPr>
        <w:spacing w:after="0"/>
        <w:ind w:left="0"/>
        <w:jc w:val="both"/>
      </w:pPr>
      <w:r>
        <w:rPr>
          <w:rFonts w:ascii="Times New Roman"/>
          <w:b w:val="false"/>
          <w:i w:val="false"/>
          <w:color w:val="000000"/>
          <w:sz w:val="28"/>
        </w:rPr>
        <w:t>
      1) құқықтары:</w:t>
      </w:r>
    </w:p>
    <w:bookmarkEnd w:id="12645"/>
    <w:bookmarkStart w:name="z12756" w:id="12646"/>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12646"/>
    <w:bookmarkStart w:name="z12757" w:id="12647"/>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12647"/>
    <w:bookmarkStart w:name="z12758" w:id="12648"/>
    <w:p>
      <w:pPr>
        <w:spacing w:after="0"/>
        <w:ind w:left="0"/>
        <w:jc w:val="both"/>
      </w:pPr>
      <w:r>
        <w:rPr>
          <w:rFonts w:ascii="Times New Roman"/>
          <w:b w:val="false"/>
          <w:i w:val="false"/>
          <w:color w:val="000000"/>
          <w:sz w:val="28"/>
        </w:rPr>
        <w:t>
      салық төлеушіден (салық агентінен):</w:t>
      </w:r>
    </w:p>
    <w:bookmarkEnd w:id="12648"/>
    <w:bookmarkStart w:name="z12759" w:id="12649"/>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12649"/>
    <w:bookmarkStart w:name="z12760" w:id="12650"/>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12650"/>
    <w:bookmarkStart w:name="z12761" w:id="1265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12651"/>
    <w:bookmarkStart w:name="z12762" w:id="126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12652"/>
    <w:bookmarkStart w:name="z12763" w:id="12653"/>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12653"/>
    <w:bookmarkStart w:name="z12764" w:id="12654"/>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12654"/>
    <w:bookmarkStart w:name="z12765" w:id="1265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12655"/>
    <w:bookmarkStart w:name="z12766" w:id="1265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2656"/>
    <w:bookmarkStart w:name="z12767" w:id="1265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12657"/>
    <w:bookmarkStart w:name="z12768" w:id="12658"/>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12658"/>
    <w:bookmarkStart w:name="z12769" w:id="12659"/>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12659"/>
    <w:bookmarkStart w:name="z12770" w:id="12660"/>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12660"/>
    <w:bookmarkStart w:name="z12771" w:id="12661"/>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12661"/>
    <w:bookmarkStart w:name="z12772" w:id="12662"/>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12662"/>
    <w:bookmarkStart w:name="z12773" w:id="12663"/>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12663"/>
    <w:bookmarkStart w:name="z12774" w:id="12664"/>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12664"/>
    <w:bookmarkStart w:name="z12775" w:id="1266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12665"/>
    <w:bookmarkStart w:name="z12776" w:id="12666"/>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12666"/>
    <w:bookmarkStart w:name="z12777" w:id="12667"/>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12667"/>
    <w:bookmarkStart w:name="z12778" w:id="12668"/>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12668"/>
    <w:bookmarkStart w:name="z12779" w:id="12669"/>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12669"/>
    <w:bookmarkStart w:name="z12780" w:id="12670"/>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12670"/>
    <w:bookmarkStart w:name="z12781" w:id="1267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2671"/>
    <w:bookmarkStart w:name="z12782" w:id="12672"/>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12672"/>
    <w:bookmarkStart w:name="z12783" w:id="12673"/>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12673"/>
    <w:bookmarkStart w:name="z12784" w:id="12674"/>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12674"/>
    <w:bookmarkStart w:name="z12785" w:id="12675"/>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12675"/>
    <w:bookmarkStart w:name="z12786" w:id="126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12676"/>
    <w:bookmarkStart w:name="z12787" w:id="126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12677"/>
    <w:bookmarkStart w:name="z12788" w:id="1267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12678"/>
    <w:bookmarkStart w:name="z12789" w:id="1267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12679"/>
    <w:bookmarkStart w:name="z12790" w:id="1268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12680"/>
    <w:bookmarkStart w:name="z12791" w:id="12681"/>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12681"/>
    <w:bookmarkStart w:name="z12792" w:id="12682"/>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12682"/>
    <w:bookmarkStart w:name="z12793" w:id="1268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2683"/>
    <w:bookmarkStart w:name="z12794" w:id="12684"/>
    <w:p>
      <w:pPr>
        <w:spacing w:after="0"/>
        <w:ind w:left="0"/>
        <w:jc w:val="both"/>
      </w:pPr>
      <w:r>
        <w:rPr>
          <w:rFonts w:ascii="Times New Roman"/>
          <w:b w:val="false"/>
          <w:i w:val="false"/>
          <w:color w:val="000000"/>
          <w:sz w:val="28"/>
        </w:rPr>
        <w:t>
      2) міндеттері:</w:t>
      </w:r>
    </w:p>
    <w:bookmarkEnd w:id="12684"/>
    <w:bookmarkStart w:name="z12795" w:id="1268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2685"/>
    <w:bookmarkStart w:name="z12796" w:id="1268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12686"/>
    <w:bookmarkStart w:name="z12797" w:id="12687"/>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12687"/>
    <w:bookmarkStart w:name="z12798" w:id="1268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2688"/>
    <w:bookmarkStart w:name="z12799" w:id="1268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2689"/>
    <w:bookmarkStart w:name="z12800" w:id="12690"/>
    <w:p>
      <w:pPr>
        <w:spacing w:after="0"/>
        <w:ind w:left="0"/>
        <w:jc w:val="both"/>
      </w:pPr>
      <w:r>
        <w:rPr>
          <w:rFonts w:ascii="Times New Roman"/>
          <w:b w:val="false"/>
          <w:i w:val="false"/>
          <w:color w:val="000000"/>
          <w:sz w:val="28"/>
        </w:rPr>
        <w:t>
      салықтық берешегі бар;</w:t>
      </w:r>
    </w:p>
    <w:bookmarkEnd w:id="12690"/>
    <w:bookmarkStart w:name="z12801" w:id="1269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2691"/>
    <w:bookmarkStart w:name="z12802" w:id="1269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692"/>
    <w:bookmarkStart w:name="z12803" w:id="1269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693"/>
    <w:bookmarkStart w:name="z12804" w:id="1269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694"/>
    <w:bookmarkStart w:name="z12805" w:id="1269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695"/>
    <w:bookmarkStart w:name="z12806" w:id="1269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696"/>
    <w:bookmarkStart w:name="z12807" w:id="1269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12697"/>
    <w:bookmarkStart w:name="z12808" w:id="12698"/>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12698"/>
    <w:bookmarkStart w:name="z12809" w:id="12699"/>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12699"/>
    <w:bookmarkStart w:name="z12810" w:id="1270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700"/>
    <w:bookmarkStart w:name="z12811" w:id="1270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701"/>
    <w:bookmarkStart w:name="z12812" w:id="12702"/>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12702"/>
    <w:bookmarkStart w:name="z12813" w:id="12703"/>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12703"/>
    <w:bookmarkStart w:name="z12814" w:id="12704"/>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12704"/>
    <w:bookmarkStart w:name="z12815" w:id="12705"/>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12705"/>
    <w:bookmarkStart w:name="z12816" w:id="12706"/>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12706"/>
    <w:bookmarkStart w:name="z12817" w:id="12707"/>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12707"/>
    <w:bookmarkStart w:name="z12818" w:id="12708"/>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12708"/>
    <w:bookmarkStart w:name="z12819" w:id="12709"/>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12709"/>
    <w:bookmarkStart w:name="z12820" w:id="12710"/>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12710"/>
    <w:bookmarkStart w:name="z12821" w:id="12711"/>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12711"/>
    <w:bookmarkStart w:name="z12822" w:id="12712"/>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12712"/>
    <w:bookmarkStart w:name="z12823" w:id="1271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713"/>
    <w:bookmarkStart w:name="z12824" w:id="12714"/>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12714"/>
    <w:bookmarkStart w:name="z12825" w:id="12715"/>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12715"/>
    <w:bookmarkStart w:name="z12826" w:id="1271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716"/>
    <w:bookmarkStart w:name="z12827" w:id="1271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717"/>
    <w:bookmarkStart w:name="z12828" w:id="12718"/>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12718"/>
    <w:bookmarkStart w:name="z12829" w:id="12719"/>
    <w:p>
      <w:pPr>
        <w:spacing w:after="0"/>
        <w:ind w:left="0"/>
        <w:jc w:val="both"/>
      </w:pPr>
      <w:r>
        <w:rPr>
          <w:rFonts w:ascii="Times New Roman"/>
          <w:b w:val="false"/>
          <w:i w:val="false"/>
          <w:color w:val="000000"/>
          <w:sz w:val="28"/>
        </w:rPr>
        <w:t>
      мемлекет мүдделерін қорғау;</w:t>
      </w:r>
    </w:p>
    <w:bookmarkEnd w:id="12719"/>
    <w:bookmarkStart w:name="z12830" w:id="1272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720"/>
    <w:bookmarkStart w:name="z12831" w:id="1272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721"/>
    <w:bookmarkStart w:name="z12832" w:id="1272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12722"/>
    <w:bookmarkStart w:name="z12833" w:id="1272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723"/>
    <w:bookmarkStart w:name="z12834" w:id="1272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724"/>
    <w:bookmarkStart w:name="z12835" w:id="12725"/>
    <w:p>
      <w:pPr>
        <w:spacing w:after="0"/>
        <w:ind w:left="0"/>
        <w:jc w:val="both"/>
      </w:pPr>
      <w:r>
        <w:rPr>
          <w:rFonts w:ascii="Times New Roman"/>
          <w:b w:val="false"/>
          <w:i w:val="false"/>
          <w:color w:val="000000"/>
          <w:sz w:val="28"/>
        </w:rPr>
        <w:t>
      15. Функциялары:</w:t>
      </w:r>
    </w:p>
    <w:bookmarkEnd w:id="12725"/>
    <w:bookmarkStart w:name="z12836" w:id="12726"/>
    <w:p>
      <w:pPr>
        <w:spacing w:after="0"/>
        <w:ind w:left="0"/>
        <w:jc w:val="both"/>
      </w:pPr>
      <w:r>
        <w:rPr>
          <w:rFonts w:ascii="Times New Roman"/>
          <w:b w:val="false"/>
          <w:i w:val="false"/>
          <w:color w:val="000000"/>
          <w:sz w:val="28"/>
        </w:rPr>
        <w:t>
      1) салықтық бақылауды жүзеге асыру;</w:t>
      </w:r>
    </w:p>
    <w:bookmarkEnd w:id="12726"/>
    <w:bookmarkStart w:name="z12837" w:id="1272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727"/>
    <w:bookmarkStart w:name="z12838" w:id="1272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728"/>
    <w:bookmarkStart w:name="z12839" w:id="12729"/>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729"/>
    <w:bookmarkStart w:name="z12840" w:id="12730"/>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12730"/>
    <w:bookmarkStart w:name="z12841" w:id="12731"/>
    <w:p>
      <w:pPr>
        <w:spacing w:after="0"/>
        <w:ind w:left="0"/>
        <w:jc w:val="both"/>
      </w:pPr>
      <w:r>
        <w:rPr>
          <w:rFonts w:ascii="Times New Roman"/>
          <w:b w:val="false"/>
          <w:i w:val="false"/>
          <w:color w:val="000000"/>
          <w:sz w:val="28"/>
        </w:rPr>
        <w:t xml:space="preserve">
      6)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731"/>
    <w:bookmarkStart w:name="z12842" w:id="12732"/>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732"/>
    <w:bookmarkStart w:name="z12843" w:id="12733"/>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12733"/>
    <w:bookmarkStart w:name="z12844" w:id="12734"/>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12734"/>
    <w:bookmarkStart w:name="z12845" w:id="1273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735"/>
    <w:bookmarkStart w:name="z12846" w:id="12736"/>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12736"/>
    <w:bookmarkStart w:name="z12847" w:id="1273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737"/>
    <w:bookmarkStart w:name="z12848" w:id="12738"/>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12738"/>
    <w:bookmarkStart w:name="z12849" w:id="12739"/>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12739"/>
    <w:bookmarkStart w:name="z12850" w:id="12740"/>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12740"/>
    <w:bookmarkStart w:name="z12851" w:id="12741"/>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12741"/>
    <w:bookmarkStart w:name="z12852" w:id="12742"/>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12742"/>
    <w:bookmarkStart w:name="z12853" w:id="12743"/>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12743"/>
    <w:bookmarkStart w:name="z12854" w:id="12744"/>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12744"/>
    <w:bookmarkStart w:name="z12855" w:id="12745"/>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12745"/>
    <w:bookmarkStart w:name="z12856" w:id="12746"/>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12746"/>
    <w:bookmarkStart w:name="z12857" w:id="12747"/>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12747"/>
    <w:bookmarkStart w:name="z12858" w:id="12748"/>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12748"/>
    <w:bookmarkStart w:name="z12859" w:id="12749"/>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12749"/>
    <w:bookmarkStart w:name="z12860" w:id="12750"/>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12750"/>
    <w:bookmarkStart w:name="z12861" w:id="12751"/>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12751"/>
    <w:bookmarkStart w:name="z12862" w:id="12752"/>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12752"/>
    <w:bookmarkStart w:name="z12863" w:id="12753"/>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12753"/>
    <w:bookmarkStart w:name="z12864" w:id="12754"/>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12754"/>
    <w:bookmarkStart w:name="z12865" w:id="12755"/>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12755"/>
    <w:bookmarkStart w:name="z12866" w:id="12756"/>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12756"/>
    <w:bookmarkStart w:name="z12867" w:id="12757"/>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12757"/>
    <w:bookmarkStart w:name="z12868" w:id="12758"/>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12758"/>
    <w:bookmarkStart w:name="z12869" w:id="12759"/>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12759"/>
    <w:bookmarkStart w:name="z12870" w:id="12760"/>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12760"/>
    <w:bookmarkStart w:name="z12871" w:id="12761"/>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12761"/>
    <w:bookmarkStart w:name="z12872" w:id="12762"/>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12762"/>
    <w:bookmarkStart w:name="z12873" w:id="12763"/>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12763"/>
    <w:bookmarkStart w:name="z12874" w:id="12764"/>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12764"/>
    <w:bookmarkStart w:name="z12875" w:id="12765"/>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12765"/>
    <w:bookmarkStart w:name="z12876" w:id="12766"/>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12766"/>
    <w:bookmarkStart w:name="z12877" w:id="12767"/>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12767"/>
    <w:bookmarkStart w:name="z12878" w:id="12768"/>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12768"/>
    <w:bookmarkStart w:name="z12879" w:id="12769"/>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12769"/>
    <w:bookmarkStart w:name="z12880" w:id="12770"/>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12770"/>
    <w:bookmarkStart w:name="z12881" w:id="12771"/>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12771"/>
    <w:bookmarkStart w:name="z12882" w:id="12772"/>
    <w:p>
      <w:pPr>
        <w:spacing w:after="0"/>
        <w:ind w:left="0"/>
        <w:jc w:val="both"/>
      </w:pPr>
      <w:r>
        <w:rPr>
          <w:rFonts w:ascii="Times New Roman"/>
          <w:b w:val="false"/>
          <w:i w:val="false"/>
          <w:color w:val="000000"/>
          <w:sz w:val="28"/>
        </w:rPr>
        <w:t>
      47) тәуекелдерді басқару жүйесін пайдалану;</w:t>
      </w:r>
    </w:p>
    <w:bookmarkEnd w:id="12772"/>
    <w:bookmarkStart w:name="z12883" w:id="12773"/>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12773"/>
    <w:bookmarkStart w:name="z12884" w:id="12774"/>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12774"/>
    <w:bookmarkStart w:name="z12885" w:id="12775"/>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12775"/>
    <w:bookmarkStart w:name="z12886" w:id="12776"/>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12776"/>
    <w:bookmarkStart w:name="z12887" w:id="12777"/>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12777"/>
    <w:bookmarkStart w:name="z12888" w:id="12778"/>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12778"/>
    <w:bookmarkStart w:name="z12889" w:id="12779"/>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12779"/>
    <w:bookmarkStart w:name="z12890" w:id="12780"/>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12780"/>
    <w:bookmarkStart w:name="z12891" w:id="12781"/>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12781"/>
    <w:bookmarkStart w:name="z12892" w:id="12782"/>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12782"/>
    <w:bookmarkStart w:name="z12893" w:id="12783"/>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12783"/>
    <w:bookmarkStart w:name="z12894" w:id="12784"/>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12784"/>
    <w:bookmarkStart w:name="z12895" w:id="12785"/>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12785"/>
    <w:bookmarkStart w:name="z12896" w:id="12786"/>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12786"/>
    <w:bookmarkStart w:name="z12897" w:id="12787"/>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787"/>
    <w:bookmarkStart w:name="z12898" w:id="12788"/>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12788"/>
    <w:bookmarkStart w:name="z12899" w:id="12789"/>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12789"/>
    <w:bookmarkStart w:name="z12900" w:id="12790"/>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12790"/>
    <w:bookmarkStart w:name="z12901" w:id="12791"/>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12791"/>
    <w:bookmarkStart w:name="z12902" w:id="12792"/>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792"/>
    <w:bookmarkStart w:name="z12903" w:id="12793"/>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793"/>
    <w:bookmarkStart w:name="z12904" w:id="12794"/>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12794"/>
    <w:bookmarkStart w:name="z12905" w:id="12795"/>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12795"/>
    <w:bookmarkStart w:name="z12906" w:id="12796"/>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12796"/>
    <w:bookmarkStart w:name="z12907" w:id="12797"/>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12797"/>
    <w:bookmarkStart w:name="z12908" w:id="12798"/>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12798"/>
    <w:bookmarkStart w:name="z12909" w:id="12799"/>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12799"/>
    <w:bookmarkStart w:name="z12910" w:id="12800"/>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12800"/>
    <w:bookmarkStart w:name="z12911" w:id="12801"/>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12801"/>
    <w:bookmarkStart w:name="z12912" w:id="12802"/>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12802"/>
    <w:bookmarkStart w:name="z12913" w:id="12803"/>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12803"/>
    <w:bookmarkStart w:name="z12914" w:id="12804"/>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12804"/>
    <w:bookmarkStart w:name="z12915" w:id="12805"/>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12805"/>
    <w:bookmarkStart w:name="z12916" w:id="12806"/>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12806"/>
    <w:bookmarkStart w:name="z12917" w:id="12807"/>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12807"/>
    <w:bookmarkStart w:name="z12918" w:id="12808"/>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12808"/>
    <w:bookmarkStart w:name="z12919" w:id="12809"/>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809"/>
    <w:bookmarkStart w:name="z12920" w:id="12810"/>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810"/>
    <w:bookmarkStart w:name="z12921" w:id="12811"/>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811"/>
    <w:bookmarkStart w:name="z12922" w:id="12812"/>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12812"/>
    <w:bookmarkStart w:name="z12923" w:id="12813"/>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12813"/>
    <w:bookmarkStart w:name="z12924" w:id="12814"/>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12814"/>
    <w:bookmarkStart w:name="z12925" w:id="12815"/>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12815"/>
    <w:bookmarkStart w:name="z12926" w:id="12816"/>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12816"/>
    <w:bookmarkStart w:name="z12927" w:id="12817"/>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12817"/>
    <w:bookmarkStart w:name="z12928" w:id="12818"/>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12818"/>
    <w:bookmarkStart w:name="z12929" w:id="12819"/>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12819"/>
    <w:bookmarkStart w:name="z12930" w:id="12820"/>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12820"/>
    <w:bookmarkStart w:name="z12931" w:id="12821"/>
    <w:p>
      <w:pPr>
        <w:spacing w:after="0"/>
        <w:ind w:left="0"/>
        <w:jc w:val="both"/>
      </w:pPr>
      <w:r>
        <w:rPr>
          <w:rFonts w:ascii="Times New Roman"/>
          <w:b w:val="false"/>
          <w:i w:val="false"/>
          <w:color w:val="000000"/>
          <w:sz w:val="28"/>
        </w:rPr>
        <w:t xml:space="preserve">
      96) "Оңалту және банкроттық туралы" Қазақстан Республикасының </w:t>
      </w:r>
      <w:r>
        <w:rPr>
          <w:rFonts w:ascii="Times New Roman"/>
          <w:b w:val="false"/>
          <w:i w:val="false"/>
          <w:color w:val="000000"/>
          <w:sz w:val="28"/>
        </w:rPr>
        <w:t>Заңын</w:t>
      </w:r>
      <w:r>
        <w:rPr>
          <w:rFonts w:ascii="Times New Roman"/>
          <w:b w:val="false"/>
          <w:i w:val="false"/>
          <w:color w:val="000000"/>
          <w:sz w:val="28"/>
        </w:rPr>
        <w:t xml:space="preserve">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12821"/>
    <w:bookmarkStart w:name="z12932" w:id="12822"/>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12822"/>
    <w:bookmarkStart w:name="z12933" w:id="12823"/>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823"/>
    <w:bookmarkStart w:name="z12934" w:id="12824"/>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12824"/>
    <w:bookmarkStart w:name="z12935" w:id="12825"/>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12825"/>
    <w:bookmarkStart w:name="z12936" w:id="12826"/>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12826"/>
    <w:bookmarkStart w:name="z12937" w:id="12827"/>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12827"/>
    <w:bookmarkStart w:name="z12938" w:id="12828"/>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12828"/>
    <w:bookmarkStart w:name="z12939" w:id="12829"/>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12829"/>
    <w:bookmarkStart w:name="z12940" w:id="12830"/>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12830"/>
    <w:bookmarkStart w:name="z12941" w:id="12831"/>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12831"/>
    <w:bookmarkStart w:name="z12942" w:id="12832"/>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12832"/>
    <w:bookmarkStart w:name="z12943" w:id="12833"/>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12833"/>
    <w:bookmarkStart w:name="z12944" w:id="12834"/>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12834"/>
    <w:bookmarkStart w:name="z12945" w:id="12835"/>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12835"/>
    <w:bookmarkStart w:name="z12946" w:id="12836"/>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12836"/>
    <w:bookmarkStart w:name="z12947" w:id="12837"/>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12837"/>
    <w:bookmarkStart w:name="z12948" w:id="12838"/>
    <w:p>
      <w:pPr>
        <w:spacing w:after="0"/>
        <w:ind w:left="0"/>
        <w:jc w:val="both"/>
      </w:pPr>
      <w:r>
        <w:rPr>
          <w:rFonts w:ascii="Times New Roman"/>
          <w:b w:val="false"/>
          <w:i w:val="false"/>
          <w:color w:val="000000"/>
          <w:sz w:val="28"/>
        </w:rPr>
        <w:t xml:space="preserve">
      19. Департаменттің басшысының өкілеттіктері: </w:t>
      </w:r>
    </w:p>
    <w:bookmarkEnd w:id="12838"/>
    <w:bookmarkStart w:name="z12949" w:id="12839"/>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12839"/>
    <w:bookmarkStart w:name="z12950" w:id="12840"/>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12840"/>
    <w:bookmarkStart w:name="z12951" w:id="12841"/>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12841"/>
    <w:bookmarkStart w:name="z12952" w:id="12842"/>
    <w:p>
      <w:pPr>
        <w:spacing w:after="0"/>
        <w:ind w:left="0"/>
        <w:jc w:val="both"/>
      </w:pPr>
      <w:r>
        <w:rPr>
          <w:rFonts w:ascii="Times New Roman"/>
          <w:b w:val="false"/>
          <w:i w:val="false"/>
          <w:color w:val="000000"/>
          <w:sz w:val="28"/>
        </w:rPr>
        <w:t>
      Департамент қызметкерлерін;</w:t>
      </w:r>
    </w:p>
    <w:bookmarkEnd w:id="12842"/>
    <w:bookmarkStart w:name="z12953" w:id="12843"/>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12843"/>
    <w:bookmarkStart w:name="z12954" w:id="12844"/>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12844"/>
    <w:bookmarkStart w:name="z12955" w:id="12845"/>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12845"/>
    <w:bookmarkStart w:name="z12956" w:id="12846"/>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12846"/>
    <w:bookmarkStart w:name="z12957" w:id="1284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847"/>
    <w:bookmarkStart w:name="z12958" w:id="12848"/>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12848"/>
    <w:bookmarkStart w:name="z12959" w:id="12849"/>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849"/>
    <w:bookmarkStart w:name="z12960" w:id="1285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850"/>
    <w:bookmarkStart w:name="z12961" w:id="12851"/>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12851"/>
    <w:bookmarkStart w:name="z12962" w:id="12852"/>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12852"/>
    <w:bookmarkStart w:name="z12963" w:id="12853"/>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12853"/>
    <w:bookmarkStart w:name="z12964" w:id="1285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2854"/>
    <w:bookmarkStart w:name="z12965" w:id="12855"/>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12855"/>
    <w:bookmarkStart w:name="z12966" w:id="12856"/>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12856"/>
    <w:bookmarkStart w:name="z12967" w:id="12857"/>
    <w:p>
      <w:pPr>
        <w:spacing w:after="0"/>
        <w:ind w:left="0"/>
        <w:jc w:val="left"/>
      </w:pPr>
      <w:r>
        <w:rPr>
          <w:rFonts w:ascii="Times New Roman"/>
          <w:b/>
          <w:i w:val="false"/>
          <w:color w:val="000000"/>
        </w:rPr>
        <w:t xml:space="preserve"> 4. Департаменттің мүлкi</w:t>
      </w:r>
    </w:p>
    <w:bookmarkEnd w:id="12857"/>
    <w:bookmarkStart w:name="z12968" w:id="12858"/>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12858"/>
    <w:bookmarkStart w:name="z12969" w:id="12859"/>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859"/>
    <w:bookmarkStart w:name="z12970" w:id="12860"/>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12860"/>
    <w:bookmarkStart w:name="z12971" w:id="12861"/>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861"/>
    <w:bookmarkStart w:name="z12972" w:id="12862"/>
    <w:p>
      <w:pPr>
        <w:spacing w:after="0"/>
        <w:ind w:left="0"/>
        <w:jc w:val="left"/>
      </w:pPr>
      <w:r>
        <w:rPr>
          <w:rFonts w:ascii="Times New Roman"/>
          <w:b/>
          <w:i w:val="false"/>
          <w:color w:val="000000"/>
        </w:rPr>
        <w:t xml:space="preserve"> 5. Департаментті қайта ұйымдастыру және тарату</w:t>
      </w:r>
    </w:p>
    <w:bookmarkEnd w:id="12862"/>
    <w:bookmarkStart w:name="z12973" w:id="12863"/>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12863"/>
    <w:bookmarkStart w:name="z12974" w:id="12864"/>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12864"/>
    <w:bookmarkStart w:name="z12975" w:id="1286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w:t>
      </w:r>
    </w:p>
    <w:bookmarkEnd w:id="12865"/>
    <w:bookmarkStart w:name="z12976" w:id="12866"/>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Батыс Қазақстан облысы бойынша Мемлекеттік кірістер департаментінің Бөрлi ауданы бойынша Мемлекеттік кірістер басқармасы.</w:t>
      </w:r>
    </w:p>
    <w:bookmarkEnd w:id="12866"/>
    <w:bookmarkStart w:name="z12977" w:id="12867"/>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Батыс Қазақстан облысы бойынша Мемлекеттік кірістер департаментінің Жәнiбек ауданы бойынша Мемлекеттік кірістер басқармасы.</w:t>
      </w:r>
    </w:p>
    <w:bookmarkEnd w:id="12867"/>
    <w:bookmarkStart w:name="z12978" w:id="12868"/>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w:t>
      </w:r>
    </w:p>
    <w:bookmarkEnd w:id="12868"/>
    <w:bookmarkStart w:name="z12979" w:id="12869"/>
    <w:p>
      <w:pPr>
        <w:spacing w:after="0"/>
        <w:ind w:left="0"/>
        <w:jc w:val="both"/>
      </w:pPr>
      <w:r>
        <w:rPr>
          <w:rFonts w:ascii="Times New Roman"/>
          <w:b w:val="false"/>
          <w:i w:val="false"/>
          <w:color w:val="000000"/>
          <w:sz w:val="28"/>
        </w:rPr>
        <w:t xml:space="preserve">
      5. Қазақстан Республикасы Қаржы министрлiгiнiң Мемлекеттік кірістер комитеті Батыс Қазақстан облысы бойынша Мемлекеттік кірістер департаментінің Бәйтерек ауданы бойынша Мемлекеттік кірістер басқармасы. </w:t>
      </w:r>
    </w:p>
    <w:bookmarkEnd w:id="12869"/>
    <w:bookmarkStart w:name="z12980" w:id="12870"/>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w:t>
      </w:r>
    </w:p>
    <w:bookmarkEnd w:id="12870"/>
    <w:bookmarkStart w:name="z12981" w:id="12871"/>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w:t>
      </w:r>
    </w:p>
    <w:bookmarkEnd w:id="12871"/>
    <w:bookmarkStart w:name="z12982" w:id="12872"/>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w:t>
      </w:r>
    </w:p>
    <w:bookmarkEnd w:id="12872"/>
    <w:bookmarkStart w:name="z12983" w:id="12873"/>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Теректi ауданы бойынша Мемлекеттік кірістер басқармасы.</w:t>
      </w:r>
    </w:p>
    <w:bookmarkEnd w:id="12873"/>
    <w:bookmarkStart w:name="z12984" w:id="12874"/>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ордасы ауданы бойынша Мемлекеттік кірістер басқармасы.</w:t>
      </w:r>
    </w:p>
    <w:bookmarkEnd w:id="12874"/>
    <w:bookmarkStart w:name="z12985" w:id="12875"/>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w:t>
      </w:r>
    </w:p>
    <w:bookmarkEnd w:id="12875"/>
    <w:bookmarkStart w:name="z12986" w:id="12876"/>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w:t>
      </w:r>
    </w:p>
    <w:bookmarkEnd w:id="12876"/>
    <w:bookmarkStart w:name="z12987" w:id="12877"/>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w:t>
      </w:r>
    </w:p>
    <w:bookmarkEnd w:id="128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98-қосымша</w:t>
            </w:r>
          </w:p>
        </w:tc>
      </w:tr>
    </w:tbl>
    <w:bookmarkStart w:name="z12989" w:id="1287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туралы ереже </w:t>
      </w:r>
    </w:p>
    <w:bookmarkEnd w:id="12878"/>
    <w:bookmarkStart w:name="z12990" w:id="12879"/>
    <w:p>
      <w:pPr>
        <w:spacing w:after="0"/>
        <w:ind w:left="0"/>
        <w:jc w:val="left"/>
      </w:pPr>
      <w:r>
        <w:rPr>
          <w:rFonts w:ascii="Times New Roman"/>
          <w:b/>
          <w:i w:val="false"/>
          <w:color w:val="000000"/>
        </w:rPr>
        <w:t xml:space="preserve"> 1-тарау. Жалпы ережелер</w:t>
      </w:r>
    </w:p>
    <w:bookmarkEnd w:id="12879"/>
    <w:bookmarkStart w:name="z12991" w:id="1288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2880"/>
    <w:bookmarkStart w:name="z12992" w:id="12881"/>
    <w:p>
      <w:pPr>
        <w:spacing w:after="0"/>
        <w:ind w:left="0"/>
        <w:jc w:val="both"/>
      </w:pPr>
      <w:r>
        <w:rPr>
          <w:rFonts w:ascii="Times New Roman"/>
          <w:b w:val="false"/>
          <w:i w:val="false"/>
          <w:color w:val="000000"/>
          <w:sz w:val="28"/>
        </w:rPr>
        <w:t xml:space="preserve">
      1) салықтық әкімшілендіру; </w:t>
      </w:r>
    </w:p>
    <w:bookmarkEnd w:id="12881"/>
    <w:bookmarkStart w:name="z12993" w:id="1288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2882"/>
    <w:bookmarkStart w:name="z12994" w:id="12883"/>
    <w:p>
      <w:pPr>
        <w:spacing w:after="0"/>
        <w:ind w:left="0"/>
        <w:jc w:val="both"/>
      </w:pPr>
      <w:r>
        <w:rPr>
          <w:rFonts w:ascii="Times New Roman"/>
          <w:b w:val="false"/>
          <w:i w:val="false"/>
          <w:color w:val="000000"/>
          <w:sz w:val="28"/>
        </w:rPr>
        <w:t>
      3) мұнай өнімдерінің және биоотынның айналымы;</w:t>
      </w:r>
    </w:p>
    <w:bookmarkEnd w:id="12883"/>
    <w:bookmarkStart w:name="z12995" w:id="1288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2884"/>
    <w:bookmarkStart w:name="z12996" w:id="1288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2885"/>
    <w:bookmarkStart w:name="z12997" w:id="1288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2886"/>
    <w:bookmarkStart w:name="z12998" w:id="1288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2887"/>
    <w:bookmarkStart w:name="z12999" w:id="1288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2888"/>
    <w:bookmarkStart w:name="z13000" w:id="1288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2889"/>
    <w:bookmarkStart w:name="z13001" w:id="1289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2890"/>
    <w:bookmarkStart w:name="z13002" w:id="1289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2891"/>
    <w:bookmarkStart w:name="z13003" w:id="12892"/>
    <w:p>
      <w:pPr>
        <w:spacing w:after="0"/>
        <w:ind w:left="0"/>
        <w:jc w:val="both"/>
      </w:pPr>
      <w:r>
        <w:rPr>
          <w:rFonts w:ascii="Times New Roman"/>
          <w:b w:val="false"/>
          <w:i w:val="false"/>
          <w:color w:val="000000"/>
          <w:sz w:val="28"/>
        </w:rPr>
        <w:t>
      8. Басқарманың орналасқан жері: пошта индексі 090000, Қазақстан Республикасы, Батыс Қазақстан облысы, Орал қаласы, Некрасов көшесі, 30/1.</w:t>
      </w:r>
    </w:p>
    <w:bookmarkEnd w:id="12892"/>
    <w:bookmarkStart w:name="z13004" w:id="1289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республикалық мемлекеттік мекемесi.</w:t>
      </w:r>
    </w:p>
    <w:bookmarkEnd w:id="12893"/>
    <w:bookmarkStart w:name="z13005" w:id="128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94"/>
    <w:bookmarkStart w:name="z13006" w:id="128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895"/>
    <w:bookmarkStart w:name="z13007" w:id="1289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2896"/>
    <w:bookmarkStart w:name="z13008" w:id="1289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897"/>
    <w:bookmarkStart w:name="z13009" w:id="1289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2898"/>
    <w:bookmarkStart w:name="z13010" w:id="12899"/>
    <w:p>
      <w:pPr>
        <w:spacing w:after="0"/>
        <w:ind w:left="0"/>
        <w:jc w:val="both"/>
      </w:pPr>
      <w:r>
        <w:rPr>
          <w:rFonts w:ascii="Times New Roman"/>
          <w:b w:val="false"/>
          <w:i w:val="false"/>
          <w:color w:val="000000"/>
          <w:sz w:val="28"/>
        </w:rPr>
        <w:t>
      13. Міндеттері:</w:t>
      </w:r>
    </w:p>
    <w:bookmarkEnd w:id="12899"/>
    <w:bookmarkStart w:name="z13011" w:id="1290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2900"/>
    <w:bookmarkStart w:name="z13012" w:id="1290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2901"/>
    <w:bookmarkStart w:name="z13013" w:id="1290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2902"/>
    <w:bookmarkStart w:name="z13014" w:id="1290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2903"/>
    <w:bookmarkStart w:name="z13015" w:id="1290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2904"/>
    <w:bookmarkStart w:name="z13016" w:id="1290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2905"/>
    <w:bookmarkStart w:name="z13017" w:id="1290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2906"/>
    <w:bookmarkStart w:name="z13018" w:id="12907"/>
    <w:p>
      <w:pPr>
        <w:spacing w:after="0"/>
        <w:ind w:left="0"/>
        <w:jc w:val="both"/>
      </w:pPr>
      <w:r>
        <w:rPr>
          <w:rFonts w:ascii="Times New Roman"/>
          <w:b w:val="false"/>
          <w:i w:val="false"/>
          <w:color w:val="000000"/>
          <w:sz w:val="28"/>
        </w:rPr>
        <w:t>
      14. Басқарманың құқықтары мен міндеттемелері:</w:t>
      </w:r>
    </w:p>
    <w:bookmarkEnd w:id="12907"/>
    <w:bookmarkStart w:name="z13019" w:id="12908"/>
    <w:p>
      <w:pPr>
        <w:spacing w:after="0"/>
        <w:ind w:left="0"/>
        <w:jc w:val="both"/>
      </w:pPr>
      <w:r>
        <w:rPr>
          <w:rFonts w:ascii="Times New Roman"/>
          <w:b w:val="false"/>
          <w:i w:val="false"/>
          <w:color w:val="000000"/>
          <w:sz w:val="28"/>
        </w:rPr>
        <w:t>
      1) құқықтары:</w:t>
      </w:r>
    </w:p>
    <w:bookmarkEnd w:id="12908"/>
    <w:bookmarkStart w:name="z13020" w:id="1290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2909"/>
    <w:bookmarkStart w:name="z13021" w:id="12910"/>
    <w:p>
      <w:pPr>
        <w:spacing w:after="0"/>
        <w:ind w:left="0"/>
        <w:jc w:val="both"/>
      </w:pPr>
      <w:r>
        <w:rPr>
          <w:rFonts w:ascii="Times New Roman"/>
          <w:b w:val="false"/>
          <w:i w:val="false"/>
          <w:color w:val="000000"/>
          <w:sz w:val="28"/>
        </w:rPr>
        <w:t>
      салық төлеушіден (салық агентінен):</w:t>
      </w:r>
    </w:p>
    <w:bookmarkEnd w:id="12910"/>
    <w:bookmarkStart w:name="z13022" w:id="1291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2911"/>
    <w:bookmarkStart w:name="z13023" w:id="1291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2912"/>
    <w:bookmarkStart w:name="z13024" w:id="1291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2913"/>
    <w:bookmarkStart w:name="z13025" w:id="1291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2914"/>
    <w:bookmarkStart w:name="z13026" w:id="1291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2915"/>
    <w:bookmarkStart w:name="z13027" w:id="1291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2916"/>
    <w:bookmarkStart w:name="z13028" w:id="1291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2917"/>
    <w:bookmarkStart w:name="z13029" w:id="1291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2918"/>
    <w:bookmarkStart w:name="z13030" w:id="1291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2919"/>
    <w:bookmarkStart w:name="z13031" w:id="1292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2920"/>
    <w:bookmarkStart w:name="z13032" w:id="1292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2921"/>
    <w:bookmarkStart w:name="z13033" w:id="1292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2922"/>
    <w:bookmarkStart w:name="z13034" w:id="1292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2923"/>
    <w:bookmarkStart w:name="z13035" w:id="1292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2924"/>
    <w:bookmarkStart w:name="z13036" w:id="1292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2925"/>
    <w:bookmarkStart w:name="z13037" w:id="129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2926"/>
    <w:bookmarkStart w:name="z13038" w:id="1292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2927"/>
    <w:bookmarkStart w:name="z13039" w:id="1292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2928"/>
    <w:bookmarkStart w:name="z13040" w:id="1292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2929"/>
    <w:bookmarkStart w:name="z13041" w:id="1293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2930"/>
    <w:bookmarkStart w:name="z13042" w:id="1293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2931"/>
    <w:bookmarkStart w:name="z13043" w:id="1293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2932"/>
    <w:bookmarkStart w:name="z13044" w:id="1293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2933"/>
    <w:bookmarkStart w:name="z13045" w:id="12934"/>
    <w:p>
      <w:pPr>
        <w:spacing w:after="0"/>
        <w:ind w:left="0"/>
        <w:jc w:val="both"/>
      </w:pPr>
      <w:r>
        <w:rPr>
          <w:rFonts w:ascii="Times New Roman"/>
          <w:b w:val="false"/>
          <w:i w:val="false"/>
          <w:color w:val="000000"/>
          <w:sz w:val="28"/>
        </w:rPr>
        <w:t>
      2) міндеттері:</w:t>
      </w:r>
    </w:p>
    <w:bookmarkEnd w:id="12934"/>
    <w:bookmarkStart w:name="z13046" w:id="1293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2935"/>
    <w:bookmarkStart w:name="z13047" w:id="1293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2936"/>
    <w:bookmarkStart w:name="z13048" w:id="1293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2937"/>
    <w:bookmarkStart w:name="z13049" w:id="1293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2938"/>
    <w:bookmarkStart w:name="z13050" w:id="1293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2939"/>
    <w:bookmarkStart w:name="z13051" w:id="12940"/>
    <w:p>
      <w:pPr>
        <w:spacing w:after="0"/>
        <w:ind w:left="0"/>
        <w:jc w:val="both"/>
      </w:pPr>
      <w:r>
        <w:rPr>
          <w:rFonts w:ascii="Times New Roman"/>
          <w:b w:val="false"/>
          <w:i w:val="false"/>
          <w:color w:val="000000"/>
          <w:sz w:val="28"/>
        </w:rPr>
        <w:t>
      салықтық берешегі бар;</w:t>
      </w:r>
    </w:p>
    <w:bookmarkEnd w:id="12940"/>
    <w:bookmarkStart w:name="z13052" w:id="1294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2941"/>
    <w:bookmarkStart w:name="z13053" w:id="1294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2942"/>
    <w:bookmarkStart w:name="z13054" w:id="1294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2943"/>
    <w:bookmarkStart w:name="z13055" w:id="1294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2944"/>
    <w:bookmarkStart w:name="z13056" w:id="1294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2945"/>
    <w:bookmarkStart w:name="z13057" w:id="1294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2946"/>
    <w:bookmarkStart w:name="z13058" w:id="1294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2947"/>
    <w:bookmarkStart w:name="z13059" w:id="1294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2948"/>
    <w:bookmarkStart w:name="z13060" w:id="1294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2949"/>
    <w:bookmarkStart w:name="z13061" w:id="1295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2950"/>
    <w:bookmarkStart w:name="z13062" w:id="1295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2951"/>
    <w:bookmarkStart w:name="z13063" w:id="1295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2952"/>
    <w:bookmarkStart w:name="z13064" w:id="1295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2953"/>
    <w:bookmarkStart w:name="z13065" w:id="1295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2954"/>
    <w:bookmarkStart w:name="z13066" w:id="1295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2955"/>
    <w:bookmarkStart w:name="z13067" w:id="12956"/>
    <w:p>
      <w:pPr>
        <w:spacing w:after="0"/>
        <w:ind w:left="0"/>
        <w:jc w:val="both"/>
      </w:pPr>
      <w:r>
        <w:rPr>
          <w:rFonts w:ascii="Times New Roman"/>
          <w:b w:val="false"/>
          <w:i w:val="false"/>
          <w:color w:val="000000"/>
          <w:sz w:val="28"/>
        </w:rPr>
        <w:t>
      мемлекет мүдделерін қорғау;</w:t>
      </w:r>
    </w:p>
    <w:bookmarkEnd w:id="12956"/>
    <w:bookmarkStart w:name="z13068" w:id="1295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2957"/>
    <w:bookmarkStart w:name="z13069" w:id="1295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2958"/>
    <w:bookmarkStart w:name="z13070" w:id="1295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2959"/>
    <w:bookmarkStart w:name="z13071" w:id="1296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2960"/>
    <w:bookmarkStart w:name="z13072" w:id="12961"/>
    <w:p>
      <w:pPr>
        <w:spacing w:after="0"/>
        <w:ind w:left="0"/>
        <w:jc w:val="both"/>
      </w:pPr>
      <w:r>
        <w:rPr>
          <w:rFonts w:ascii="Times New Roman"/>
          <w:b w:val="false"/>
          <w:i w:val="false"/>
          <w:color w:val="000000"/>
          <w:sz w:val="28"/>
        </w:rPr>
        <w:t>
      15. Функциялары:</w:t>
      </w:r>
    </w:p>
    <w:bookmarkEnd w:id="12961"/>
    <w:bookmarkStart w:name="z13073" w:id="12962"/>
    <w:p>
      <w:pPr>
        <w:spacing w:after="0"/>
        <w:ind w:left="0"/>
        <w:jc w:val="both"/>
      </w:pPr>
      <w:r>
        <w:rPr>
          <w:rFonts w:ascii="Times New Roman"/>
          <w:b w:val="false"/>
          <w:i w:val="false"/>
          <w:color w:val="000000"/>
          <w:sz w:val="28"/>
        </w:rPr>
        <w:t>
      1) салықтық бақылауды жүзеге асыру;</w:t>
      </w:r>
    </w:p>
    <w:bookmarkEnd w:id="12962"/>
    <w:bookmarkStart w:name="z13074" w:id="1296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2963"/>
    <w:bookmarkStart w:name="z13075" w:id="1296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2964"/>
    <w:bookmarkStart w:name="z13076" w:id="1296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2965"/>
    <w:bookmarkStart w:name="z13077" w:id="1296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2966"/>
    <w:bookmarkStart w:name="z13078" w:id="1296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2967"/>
    <w:bookmarkStart w:name="z13079" w:id="12968"/>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2968"/>
    <w:bookmarkStart w:name="z13080" w:id="1296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2969"/>
    <w:bookmarkStart w:name="z13081" w:id="1297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2970"/>
    <w:bookmarkStart w:name="z13082" w:id="1297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2971"/>
    <w:bookmarkStart w:name="z13083" w:id="12972"/>
    <w:p>
      <w:pPr>
        <w:spacing w:after="0"/>
        <w:ind w:left="0"/>
        <w:jc w:val="both"/>
      </w:pPr>
      <w:r>
        <w:rPr>
          <w:rFonts w:ascii="Times New Roman"/>
          <w:b w:val="false"/>
          <w:i w:val="false"/>
          <w:color w:val="000000"/>
          <w:sz w:val="28"/>
        </w:rPr>
        <w:t>
      11) салықтық әкімшілендіруді жүзеге асыру;</w:t>
      </w:r>
    </w:p>
    <w:bookmarkEnd w:id="12972"/>
    <w:bookmarkStart w:name="z13084" w:id="1297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2973"/>
    <w:bookmarkStart w:name="z13085" w:id="1297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2974"/>
    <w:bookmarkStart w:name="z13086" w:id="12975"/>
    <w:p>
      <w:pPr>
        <w:spacing w:after="0"/>
        <w:ind w:left="0"/>
        <w:jc w:val="both"/>
      </w:pPr>
      <w:r>
        <w:rPr>
          <w:rFonts w:ascii="Times New Roman"/>
          <w:b w:val="false"/>
          <w:i w:val="false"/>
          <w:color w:val="000000"/>
          <w:sz w:val="28"/>
        </w:rPr>
        <w:t>
      14) тәуекелдерді басқару жүйесін пайдалану;</w:t>
      </w:r>
    </w:p>
    <w:bookmarkEnd w:id="12975"/>
    <w:bookmarkStart w:name="z13087" w:id="1297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2976"/>
    <w:bookmarkStart w:name="z13088" w:id="1297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2977"/>
    <w:bookmarkStart w:name="z13089" w:id="1297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2978"/>
    <w:bookmarkStart w:name="z13090" w:id="1297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2979"/>
    <w:bookmarkStart w:name="z13091" w:id="1298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2980"/>
    <w:bookmarkStart w:name="z13092" w:id="1298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2981"/>
    <w:bookmarkStart w:name="z13093" w:id="1298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2982"/>
    <w:bookmarkStart w:name="z13094" w:id="1298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2983"/>
    <w:bookmarkStart w:name="z13095" w:id="1298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2984"/>
    <w:bookmarkStart w:name="z13096" w:id="1298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2985"/>
    <w:bookmarkStart w:name="z13097" w:id="1298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2986"/>
    <w:bookmarkStart w:name="z13098" w:id="1298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2987"/>
    <w:bookmarkStart w:name="z13099" w:id="1298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2988"/>
    <w:bookmarkStart w:name="z13100" w:id="1298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2989"/>
    <w:bookmarkStart w:name="z13101" w:id="1299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2990"/>
    <w:bookmarkStart w:name="z13102" w:id="1299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2991"/>
    <w:bookmarkStart w:name="z13103" w:id="1299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2992"/>
    <w:bookmarkStart w:name="z13104" w:id="1299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2993"/>
    <w:bookmarkStart w:name="z13105" w:id="1299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2994"/>
    <w:bookmarkStart w:name="z13106" w:id="1299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2995"/>
    <w:bookmarkStart w:name="z13107" w:id="1299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2996"/>
    <w:bookmarkStart w:name="z13108" w:id="1299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2997"/>
    <w:bookmarkStart w:name="z13109" w:id="1299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2998"/>
    <w:bookmarkStart w:name="z13110" w:id="1299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2999"/>
    <w:bookmarkStart w:name="z13111" w:id="1300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000"/>
    <w:bookmarkStart w:name="z13112" w:id="1300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001"/>
    <w:bookmarkStart w:name="z13113" w:id="1300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002"/>
    <w:bookmarkStart w:name="z13114" w:id="1300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003"/>
    <w:bookmarkStart w:name="z13115" w:id="130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004"/>
    <w:bookmarkStart w:name="z13116" w:id="13005"/>
    <w:p>
      <w:pPr>
        <w:spacing w:after="0"/>
        <w:ind w:left="0"/>
        <w:jc w:val="both"/>
      </w:pPr>
      <w:r>
        <w:rPr>
          <w:rFonts w:ascii="Times New Roman"/>
          <w:b w:val="false"/>
          <w:i w:val="false"/>
          <w:color w:val="000000"/>
          <w:sz w:val="28"/>
        </w:rPr>
        <w:t>
      19. Басқарма басшысының өкілеттіктері:</w:t>
      </w:r>
    </w:p>
    <w:bookmarkEnd w:id="13005"/>
    <w:bookmarkStart w:name="z13117" w:id="1300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3006"/>
    <w:bookmarkStart w:name="z13118" w:id="1300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007"/>
    <w:bookmarkStart w:name="z13119" w:id="1300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008"/>
    <w:bookmarkStart w:name="z13120" w:id="1300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009"/>
    <w:bookmarkStart w:name="z13121" w:id="1301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010"/>
    <w:bookmarkStart w:name="z13122" w:id="1301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011"/>
    <w:bookmarkStart w:name="z13123" w:id="1301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012"/>
    <w:bookmarkStart w:name="z13124" w:id="1301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013"/>
    <w:bookmarkStart w:name="z13125" w:id="1301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014"/>
    <w:bookmarkStart w:name="z13126" w:id="1301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015"/>
    <w:bookmarkStart w:name="z13127" w:id="1301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016"/>
    <w:bookmarkStart w:name="z13128" w:id="1301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017"/>
    <w:bookmarkStart w:name="z13129" w:id="1301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3018"/>
    <w:bookmarkStart w:name="z13130" w:id="13019"/>
    <w:p>
      <w:pPr>
        <w:spacing w:after="0"/>
        <w:ind w:left="0"/>
        <w:jc w:val="left"/>
      </w:pPr>
      <w:r>
        <w:rPr>
          <w:rFonts w:ascii="Times New Roman"/>
          <w:b/>
          <w:i w:val="false"/>
          <w:color w:val="000000"/>
        </w:rPr>
        <w:t xml:space="preserve"> 4-тарау. Басқарманың мүлкi</w:t>
      </w:r>
    </w:p>
    <w:bookmarkEnd w:id="13019"/>
    <w:bookmarkStart w:name="z13131" w:id="1302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3020"/>
    <w:bookmarkStart w:name="z13132" w:id="1302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021"/>
    <w:bookmarkStart w:name="z13133" w:id="1302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3022"/>
    <w:bookmarkStart w:name="z13134" w:id="1302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023"/>
    <w:bookmarkStart w:name="z13135" w:id="13024"/>
    <w:p>
      <w:pPr>
        <w:spacing w:after="0"/>
        <w:ind w:left="0"/>
        <w:jc w:val="left"/>
      </w:pPr>
      <w:r>
        <w:rPr>
          <w:rFonts w:ascii="Times New Roman"/>
          <w:b/>
          <w:i w:val="false"/>
          <w:color w:val="000000"/>
        </w:rPr>
        <w:t xml:space="preserve"> 5-тарау. Басқарманы қайта ұйымдастыру және тарату</w:t>
      </w:r>
    </w:p>
    <w:bookmarkEnd w:id="13024"/>
    <w:bookmarkStart w:name="z13136" w:id="1302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0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99-қосымша</w:t>
            </w:r>
          </w:p>
        </w:tc>
      </w:tr>
    </w:tbl>
    <w:bookmarkStart w:name="z13138" w:id="1302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Бөрлі ауданы бойынша Мемлекеттік кірістер басқармасы туралы ереже </w:t>
      </w:r>
    </w:p>
    <w:bookmarkEnd w:id="13026"/>
    <w:bookmarkStart w:name="z13139" w:id="13027"/>
    <w:p>
      <w:pPr>
        <w:spacing w:after="0"/>
        <w:ind w:left="0"/>
        <w:jc w:val="left"/>
      </w:pPr>
      <w:r>
        <w:rPr>
          <w:rFonts w:ascii="Times New Roman"/>
          <w:b/>
          <w:i w:val="false"/>
          <w:color w:val="000000"/>
        </w:rPr>
        <w:t xml:space="preserve"> 1-тарау. Жалпы ережелер</w:t>
      </w:r>
    </w:p>
    <w:bookmarkEnd w:id="13027"/>
    <w:bookmarkStart w:name="z13140" w:id="1302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Бөрлі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028"/>
    <w:bookmarkStart w:name="z13141" w:id="13029"/>
    <w:p>
      <w:pPr>
        <w:spacing w:after="0"/>
        <w:ind w:left="0"/>
        <w:jc w:val="both"/>
      </w:pPr>
      <w:r>
        <w:rPr>
          <w:rFonts w:ascii="Times New Roman"/>
          <w:b w:val="false"/>
          <w:i w:val="false"/>
          <w:color w:val="000000"/>
          <w:sz w:val="28"/>
        </w:rPr>
        <w:t xml:space="preserve">
      1) салықтық әкімшілендіру; </w:t>
      </w:r>
    </w:p>
    <w:bookmarkEnd w:id="13029"/>
    <w:bookmarkStart w:name="z13142" w:id="1303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030"/>
    <w:bookmarkStart w:name="z13143" w:id="13031"/>
    <w:p>
      <w:pPr>
        <w:spacing w:after="0"/>
        <w:ind w:left="0"/>
        <w:jc w:val="both"/>
      </w:pPr>
      <w:r>
        <w:rPr>
          <w:rFonts w:ascii="Times New Roman"/>
          <w:b w:val="false"/>
          <w:i w:val="false"/>
          <w:color w:val="000000"/>
          <w:sz w:val="28"/>
        </w:rPr>
        <w:t>
      3) мұнай өнімдерінің және биоотынның айналымы;</w:t>
      </w:r>
    </w:p>
    <w:bookmarkEnd w:id="13031"/>
    <w:bookmarkStart w:name="z13144" w:id="1303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032"/>
    <w:bookmarkStart w:name="z13145" w:id="1303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033"/>
    <w:bookmarkStart w:name="z13146" w:id="1303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034"/>
    <w:bookmarkStart w:name="z13147" w:id="1303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035"/>
    <w:bookmarkStart w:name="z13148" w:id="1303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036"/>
    <w:bookmarkStart w:name="z13149" w:id="1303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037"/>
    <w:bookmarkStart w:name="z13150" w:id="1303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038"/>
    <w:bookmarkStart w:name="z13151" w:id="1303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039"/>
    <w:bookmarkStart w:name="z13152" w:id="13040"/>
    <w:p>
      <w:pPr>
        <w:spacing w:after="0"/>
        <w:ind w:left="0"/>
        <w:jc w:val="both"/>
      </w:pPr>
      <w:r>
        <w:rPr>
          <w:rFonts w:ascii="Times New Roman"/>
          <w:b w:val="false"/>
          <w:i w:val="false"/>
          <w:color w:val="000000"/>
          <w:sz w:val="28"/>
        </w:rPr>
        <w:t>
      8. Басқарманың орналасқан жері: пошта индексі 090302, Қазақстан Республикасы, Батыс Қазақстан облысы, Бөрлі ауданы, Ақсай қаласы, 2-ықшамаудан, 7/1.</w:t>
      </w:r>
    </w:p>
    <w:bookmarkEnd w:id="13040"/>
    <w:bookmarkStart w:name="z13153" w:id="1304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Бөрлі ауданы бойынша Мемлекеттік кірістер басқармасы" республикалық мемлекеттік мекемесi.</w:t>
      </w:r>
    </w:p>
    <w:bookmarkEnd w:id="13041"/>
    <w:bookmarkStart w:name="z13154" w:id="130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42"/>
    <w:bookmarkStart w:name="z13155" w:id="130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43"/>
    <w:bookmarkStart w:name="z13156" w:id="1304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044"/>
    <w:bookmarkStart w:name="z13157" w:id="1304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045"/>
    <w:bookmarkStart w:name="z13158" w:id="1304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046"/>
    <w:bookmarkStart w:name="z13159" w:id="13047"/>
    <w:p>
      <w:pPr>
        <w:spacing w:after="0"/>
        <w:ind w:left="0"/>
        <w:jc w:val="both"/>
      </w:pPr>
      <w:r>
        <w:rPr>
          <w:rFonts w:ascii="Times New Roman"/>
          <w:b w:val="false"/>
          <w:i w:val="false"/>
          <w:color w:val="000000"/>
          <w:sz w:val="28"/>
        </w:rPr>
        <w:t>
      13. Міндеттері:</w:t>
      </w:r>
    </w:p>
    <w:bookmarkEnd w:id="13047"/>
    <w:bookmarkStart w:name="z13160" w:id="1304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048"/>
    <w:bookmarkStart w:name="z13161" w:id="1304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049"/>
    <w:bookmarkStart w:name="z13162" w:id="1305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050"/>
    <w:bookmarkStart w:name="z13163" w:id="1305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051"/>
    <w:bookmarkStart w:name="z13164" w:id="1305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052"/>
    <w:bookmarkStart w:name="z13165" w:id="1305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053"/>
    <w:bookmarkStart w:name="z13166" w:id="1305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054"/>
    <w:bookmarkStart w:name="z13167" w:id="13055"/>
    <w:p>
      <w:pPr>
        <w:spacing w:after="0"/>
        <w:ind w:left="0"/>
        <w:jc w:val="both"/>
      </w:pPr>
      <w:r>
        <w:rPr>
          <w:rFonts w:ascii="Times New Roman"/>
          <w:b w:val="false"/>
          <w:i w:val="false"/>
          <w:color w:val="000000"/>
          <w:sz w:val="28"/>
        </w:rPr>
        <w:t>
      14. Басқарманың құқықтары мен міндеттемелері:</w:t>
      </w:r>
    </w:p>
    <w:bookmarkEnd w:id="13055"/>
    <w:bookmarkStart w:name="z13168" w:id="13056"/>
    <w:p>
      <w:pPr>
        <w:spacing w:after="0"/>
        <w:ind w:left="0"/>
        <w:jc w:val="both"/>
      </w:pPr>
      <w:r>
        <w:rPr>
          <w:rFonts w:ascii="Times New Roman"/>
          <w:b w:val="false"/>
          <w:i w:val="false"/>
          <w:color w:val="000000"/>
          <w:sz w:val="28"/>
        </w:rPr>
        <w:t>
      1) құқықтары:</w:t>
      </w:r>
    </w:p>
    <w:bookmarkEnd w:id="13056"/>
    <w:bookmarkStart w:name="z13169" w:id="1305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057"/>
    <w:bookmarkStart w:name="z13170" w:id="13058"/>
    <w:p>
      <w:pPr>
        <w:spacing w:after="0"/>
        <w:ind w:left="0"/>
        <w:jc w:val="both"/>
      </w:pPr>
      <w:r>
        <w:rPr>
          <w:rFonts w:ascii="Times New Roman"/>
          <w:b w:val="false"/>
          <w:i w:val="false"/>
          <w:color w:val="000000"/>
          <w:sz w:val="28"/>
        </w:rPr>
        <w:t>
      салық төлеушіден (салық агентінен):</w:t>
      </w:r>
    </w:p>
    <w:bookmarkEnd w:id="13058"/>
    <w:bookmarkStart w:name="z13171" w:id="1305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059"/>
    <w:bookmarkStart w:name="z13172" w:id="1306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060"/>
    <w:bookmarkStart w:name="z13173" w:id="1306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061"/>
    <w:bookmarkStart w:name="z13174" w:id="1306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062"/>
    <w:bookmarkStart w:name="z13175" w:id="1306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063"/>
    <w:bookmarkStart w:name="z13176" w:id="1306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064"/>
    <w:bookmarkStart w:name="z13177" w:id="1306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065"/>
    <w:bookmarkStart w:name="z13178" w:id="1306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066"/>
    <w:bookmarkStart w:name="z13179" w:id="1306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067"/>
    <w:bookmarkStart w:name="z13180" w:id="1306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068"/>
    <w:bookmarkStart w:name="z13181" w:id="1306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069"/>
    <w:bookmarkStart w:name="z13182" w:id="1307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070"/>
    <w:bookmarkStart w:name="z13183" w:id="1307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071"/>
    <w:bookmarkStart w:name="z13184" w:id="1307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072"/>
    <w:bookmarkStart w:name="z13185" w:id="1307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073"/>
    <w:bookmarkStart w:name="z13186" w:id="1307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074"/>
    <w:bookmarkStart w:name="z13187" w:id="1307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075"/>
    <w:bookmarkStart w:name="z13188" w:id="1307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076"/>
    <w:bookmarkStart w:name="z13189" w:id="1307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077"/>
    <w:bookmarkStart w:name="z13190" w:id="1307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078"/>
    <w:bookmarkStart w:name="z13191" w:id="1307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079"/>
    <w:bookmarkStart w:name="z13192" w:id="1308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080"/>
    <w:bookmarkStart w:name="z13193" w:id="1308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081"/>
    <w:bookmarkStart w:name="z13194" w:id="13082"/>
    <w:p>
      <w:pPr>
        <w:spacing w:after="0"/>
        <w:ind w:left="0"/>
        <w:jc w:val="both"/>
      </w:pPr>
      <w:r>
        <w:rPr>
          <w:rFonts w:ascii="Times New Roman"/>
          <w:b w:val="false"/>
          <w:i w:val="false"/>
          <w:color w:val="000000"/>
          <w:sz w:val="28"/>
        </w:rPr>
        <w:t>
      2) міндеттері:</w:t>
      </w:r>
    </w:p>
    <w:bookmarkEnd w:id="13082"/>
    <w:bookmarkStart w:name="z13195" w:id="1308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083"/>
    <w:bookmarkStart w:name="z13196" w:id="1308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084"/>
    <w:bookmarkStart w:name="z13197" w:id="1308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085"/>
    <w:bookmarkStart w:name="z13198" w:id="1308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086"/>
    <w:bookmarkStart w:name="z13199" w:id="1308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087"/>
    <w:bookmarkStart w:name="z13200" w:id="13088"/>
    <w:p>
      <w:pPr>
        <w:spacing w:after="0"/>
        <w:ind w:left="0"/>
        <w:jc w:val="both"/>
      </w:pPr>
      <w:r>
        <w:rPr>
          <w:rFonts w:ascii="Times New Roman"/>
          <w:b w:val="false"/>
          <w:i w:val="false"/>
          <w:color w:val="000000"/>
          <w:sz w:val="28"/>
        </w:rPr>
        <w:t>
      салықтық берешегі бар;</w:t>
      </w:r>
    </w:p>
    <w:bookmarkEnd w:id="13088"/>
    <w:bookmarkStart w:name="z13201" w:id="1308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089"/>
    <w:bookmarkStart w:name="z13202" w:id="1309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090"/>
    <w:bookmarkStart w:name="z13203" w:id="1309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091"/>
    <w:bookmarkStart w:name="z13204" w:id="1309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092"/>
    <w:bookmarkStart w:name="z13205" w:id="1309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093"/>
    <w:bookmarkStart w:name="z13206" w:id="1309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094"/>
    <w:bookmarkStart w:name="z13207" w:id="1309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095"/>
    <w:bookmarkStart w:name="z13208" w:id="1309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096"/>
    <w:bookmarkStart w:name="z13209" w:id="1309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097"/>
    <w:bookmarkStart w:name="z13210" w:id="1309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098"/>
    <w:bookmarkStart w:name="z13211" w:id="1309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099"/>
    <w:bookmarkStart w:name="z13212" w:id="1310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100"/>
    <w:bookmarkStart w:name="z13213" w:id="1310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101"/>
    <w:bookmarkStart w:name="z13214" w:id="1310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102"/>
    <w:bookmarkStart w:name="z13215" w:id="1310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103"/>
    <w:bookmarkStart w:name="z13216" w:id="13104"/>
    <w:p>
      <w:pPr>
        <w:spacing w:after="0"/>
        <w:ind w:left="0"/>
        <w:jc w:val="both"/>
      </w:pPr>
      <w:r>
        <w:rPr>
          <w:rFonts w:ascii="Times New Roman"/>
          <w:b w:val="false"/>
          <w:i w:val="false"/>
          <w:color w:val="000000"/>
          <w:sz w:val="28"/>
        </w:rPr>
        <w:t>
      мемлекет мүдделерін қорғау;</w:t>
      </w:r>
    </w:p>
    <w:bookmarkEnd w:id="13104"/>
    <w:bookmarkStart w:name="z13217" w:id="1310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105"/>
    <w:bookmarkStart w:name="z13218" w:id="1310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106"/>
    <w:bookmarkStart w:name="z13219" w:id="1310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107"/>
    <w:bookmarkStart w:name="z13220" w:id="1310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108"/>
    <w:bookmarkStart w:name="z13221" w:id="13109"/>
    <w:p>
      <w:pPr>
        <w:spacing w:after="0"/>
        <w:ind w:left="0"/>
        <w:jc w:val="both"/>
      </w:pPr>
      <w:r>
        <w:rPr>
          <w:rFonts w:ascii="Times New Roman"/>
          <w:b w:val="false"/>
          <w:i w:val="false"/>
          <w:color w:val="000000"/>
          <w:sz w:val="28"/>
        </w:rPr>
        <w:t>
      15. Функциялары:</w:t>
      </w:r>
    </w:p>
    <w:bookmarkEnd w:id="13109"/>
    <w:bookmarkStart w:name="z13222" w:id="13110"/>
    <w:p>
      <w:pPr>
        <w:spacing w:after="0"/>
        <w:ind w:left="0"/>
        <w:jc w:val="both"/>
      </w:pPr>
      <w:r>
        <w:rPr>
          <w:rFonts w:ascii="Times New Roman"/>
          <w:b w:val="false"/>
          <w:i w:val="false"/>
          <w:color w:val="000000"/>
          <w:sz w:val="28"/>
        </w:rPr>
        <w:t>
      1) салықтық бақылауды жүзеге асыру;</w:t>
      </w:r>
    </w:p>
    <w:bookmarkEnd w:id="13110"/>
    <w:bookmarkStart w:name="z13223" w:id="1311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111"/>
    <w:bookmarkStart w:name="z13224" w:id="1311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112"/>
    <w:bookmarkStart w:name="z13225" w:id="1311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113"/>
    <w:bookmarkStart w:name="z13226" w:id="1311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114"/>
    <w:bookmarkStart w:name="z13227" w:id="1311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115"/>
    <w:bookmarkStart w:name="z13228" w:id="13116"/>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116"/>
    <w:bookmarkStart w:name="z13229" w:id="1311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117"/>
    <w:bookmarkStart w:name="z13230" w:id="1311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118"/>
    <w:bookmarkStart w:name="z13231" w:id="1311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119"/>
    <w:bookmarkStart w:name="z13232" w:id="13120"/>
    <w:p>
      <w:pPr>
        <w:spacing w:after="0"/>
        <w:ind w:left="0"/>
        <w:jc w:val="both"/>
      </w:pPr>
      <w:r>
        <w:rPr>
          <w:rFonts w:ascii="Times New Roman"/>
          <w:b w:val="false"/>
          <w:i w:val="false"/>
          <w:color w:val="000000"/>
          <w:sz w:val="28"/>
        </w:rPr>
        <w:t>
      11) салықтық әкімшілендіруді жүзеге асыру;</w:t>
      </w:r>
    </w:p>
    <w:bookmarkEnd w:id="13120"/>
    <w:bookmarkStart w:name="z13233" w:id="1312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121"/>
    <w:bookmarkStart w:name="z13234" w:id="1312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122"/>
    <w:bookmarkStart w:name="z13235" w:id="13123"/>
    <w:p>
      <w:pPr>
        <w:spacing w:after="0"/>
        <w:ind w:left="0"/>
        <w:jc w:val="both"/>
      </w:pPr>
      <w:r>
        <w:rPr>
          <w:rFonts w:ascii="Times New Roman"/>
          <w:b w:val="false"/>
          <w:i w:val="false"/>
          <w:color w:val="000000"/>
          <w:sz w:val="28"/>
        </w:rPr>
        <w:t>
      14) тәуекелдерді басқару жүйесін пайдалану;</w:t>
      </w:r>
    </w:p>
    <w:bookmarkEnd w:id="13123"/>
    <w:bookmarkStart w:name="z13236" w:id="1312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124"/>
    <w:bookmarkStart w:name="z13237" w:id="1312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125"/>
    <w:bookmarkStart w:name="z13238" w:id="1312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126"/>
    <w:bookmarkStart w:name="z13239" w:id="1312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127"/>
    <w:bookmarkStart w:name="z13240" w:id="1312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128"/>
    <w:bookmarkStart w:name="z13241" w:id="1312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129"/>
    <w:bookmarkStart w:name="z13242" w:id="1313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130"/>
    <w:bookmarkStart w:name="z13243" w:id="1313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131"/>
    <w:bookmarkStart w:name="z13244" w:id="1313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132"/>
    <w:bookmarkStart w:name="z13245" w:id="1313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133"/>
    <w:bookmarkStart w:name="z13246" w:id="1313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134"/>
    <w:bookmarkStart w:name="z13247" w:id="1313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135"/>
    <w:bookmarkStart w:name="z13248" w:id="1313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136"/>
    <w:bookmarkStart w:name="z13249" w:id="1313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137"/>
    <w:bookmarkStart w:name="z13250" w:id="1313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138"/>
    <w:bookmarkStart w:name="z13251" w:id="1313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139"/>
    <w:bookmarkStart w:name="z13252" w:id="1314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140"/>
    <w:bookmarkStart w:name="z13253" w:id="1314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141"/>
    <w:bookmarkStart w:name="z13254" w:id="1314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3142"/>
    <w:bookmarkStart w:name="z13255" w:id="1314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3143"/>
    <w:bookmarkStart w:name="z13256" w:id="1314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3144"/>
    <w:bookmarkStart w:name="z13257" w:id="1314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3145"/>
    <w:bookmarkStart w:name="z13258" w:id="13146"/>
    <w:p>
      <w:pPr>
        <w:spacing w:after="0"/>
        <w:ind w:left="0"/>
        <w:jc w:val="both"/>
      </w:pPr>
      <w:r>
        <w:rPr>
          <w:rFonts w:ascii="Times New Roman"/>
          <w:b w:val="false"/>
          <w:i w:val="false"/>
          <w:color w:val="000000"/>
          <w:sz w:val="28"/>
        </w:rPr>
        <w:t xml:space="preserve">
      37) "Мемлекеттік сатып алу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әлеуетті өнім берушілерді мемлекеттік сатып алудың жосықсыз қатысушылары деп тану бойынша шаралар қабылдау;</w:t>
      </w:r>
    </w:p>
    <w:bookmarkEnd w:id="13146"/>
    <w:bookmarkStart w:name="z13259" w:id="1314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3147"/>
    <w:bookmarkStart w:name="z13260" w:id="1314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148"/>
    <w:bookmarkStart w:name="z13261" w:id="1314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149"/>
    <w:bookmarkStart w:name="z13262" w:id="1315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150"/>
    <w:bookmarkStart w:name="z13263" w:id="1315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151"/>
    <w:bookmarkStart w:name="z13264" w:id="131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152"/>
    <w:bookmarkStart w:name="z13265" w:id="13153"/>
    <w:p>
      <w:pPr>
        <w:spacing w:after="0"/>
        <w:ind w:left="0"/>
        <w:jc w:val="both"/>
      </w:pPr>
      <w:r>
        <w:rPr>
          <w:rFonts w:ascii="Times New Roman"/>
          <w:b w:val="false"/>
          <w:i w:val="false"/>
          <w:color w:val="000000"/>
          <w:sz w:val="28"/>
        </w:rPr>
        <w:t>
      19. Басқарма басшысының өкілеттіктері:</w:t>
      </w:r>
    </w:p>
    <w:bookmarkEnd w:id="13153"/>
    <w:bookmarkStart w:name="z13266" w:id="1315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3154"/>
    <w:bookmarkStart w:name="z13267" w:id="1315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155"/>
    <w:bookmarkStart w:name="z13268" w:id="1315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156"/>
    <w:bookmarkStart w:name="z13269" w:id="1315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157"/>
    <w:bookmarkStart w:name="z13270" w:id="1315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158"/>
    <w:bookmarkStart w:name="z13271" w:id="1315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159"/>
    <w:bookmarkStart w:name="z13272" w:id="1316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160"/>
    <w:bookmarkStart w:name="z13273" w:id="1316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161"/>
    <w:bookmarkStart w:name="z13274" w:id="1316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162"/>
    <w:bookmarkStart w:name="z13275" w:id="1316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163"/>
    <w:bookmarkStart w:name="z13276" w:id="1316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164"/>
    <w:bookmarkStart w:name="z13277" w:id="1316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165"/>
    <w:bookmarkStart w:name="z13278" w:id="1316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3166"/>
    <w:bookmarkStart w:name="z13279" w:id="13167"/>
    <w:p>
      <w:pPr>
        <w:spacing w:after="0"/>
        <w:ind w:left="0"/>
        <w:jc w:val="left"/>
      </w:pPr>
      <w:r>
        <w:rPr>
          <w:rFonts w:ascii="Times New Roman"/>
          <w:b/>
          <w:i w:val="false"/>
          <w:color w:val="000000"/>
        </w:rPr>
        <w:t xml:space="preserve"> 4-тарау. Басқарманың мүлкi</w:t>
      </w:r>
    </w:p>
    <w:bookmarkEnd w:id="13167"/>
    <w:bookmarkStart w:name="z13280" w:id="1316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3168"/>
    <w:bookmarkStart w:name="z13281" w:id="1316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69"/>
    <w:bookmarkStart w:name="z13282" w:id="1317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3170"/>
    <w:bookmarkStart w:name="z13283" w:id="1317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171"/>
    <w:bookmarkStart w:name="z13284" w:id="13172"/>
    <w:p>
      <w:pPr>
        <w:spacing w:after="0"/>
        <w:ind w:left="0"/>
        <w:jc w:val="left"/>
      </w:pPr>
      <w:r>
        <w:rPr>
          <w:rFonts w:ascii="Times New Roman"/>
          <w:b/>
          <w:i w:val="false"/>
          <w:color w:val="000000"/>
        </w:rPr>
        <w:t xml:space="preserve"> 5-тарау. Басқарманы қайта ұйымдастыру және тарату</w:t>
      </w:r>
    </w:p>
    <w:bookmarkEnd w:id="13172"/>
    <w:bookmarkStart w:name="z13285" w:id="131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100-қосымша</w:t>
            </w:r>
          </w:p>
        </w:tc>
      </w:tr>
    </w:tbl>
    <w:bookmarkStart w:name="z13287" w:id="1317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Жәнібек ауданы бойынша Мемлекеттік кірістер басқармасы туралы ереже </w:t>
      </w:r>
    </w:p>
    <w:bookmarkEnd w:id="13174"/>
    <w:bookmarkStart w:name="z13288" w:id="13175"/>
    <w:p>
      <w:pPr>
        <w:spacing w:after="0"/>
        <w:ind w:left="0"/>
        <w:jc w:val="left"/>
      </w:pPr>
      <w:r>
        <w:rPr>
          <w:rFonts w:ascii="Times New Roman"/>
          <w:b/>
          <w:i w:val="false"/>
          <w:color w:val="000000"/>
        </w:rPr>
        <w:t xml:space="preserve"> 1-тарау. Жалпы ережелер</w:t>
      </w:r>
    </w:p>
    <w:bookmarkEnd w:id="13175"/>
    <w:bookmarkStart w:name="z13289" w:id="1317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Жәнібек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176"/>
    <w:bookmarkStart w:name="z13290" w:id="13177"/>
    <w:p>
      <w:pPr>
        <w:spacing w:after="0"/>
        <w:ind w:left="0"/>
        <w:jc w:val="both"/>
      </w:pPr>
      <w:r>
        <w:rPr>
          <w:rFonts w:ascii="Times New Roman"/>
          <w:b w:val="false"/>
          <w:i w:val="false"/>
          <w:color w:val="000000"/>
          <w:sz w:val="28"/>
        </w:rPr>
        <w:t xml:space="preserve">
      1) салықтық әкімшілендіру; </w:t>
      </w:r>
    </w:p>
    <w:bookmarkEnd w:id="13177"/>
    <w:bookmarkStart w:name="z13291" w:id="1317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178"/>
    <w:bookmarkStart w:name="z13292" w:id="13179"/>
    <w:p>
      <w:pPr>
        <w:spacing w:after="0"/>
        <w:ind w:left="0"/>
        <w:jc w:val="both"/>
      </w:pPr>
      <w:r>
        <w:rPr>
          <w:rFonts w:ascii="Times New Roman"/>
          <w:b w:val="false"/>
          <w:i w:val="false"/>
          <w:color w:val="000000"/>
          <w:sz w:val="28"/>
        </w:rPr>
        <w:t>
      3) мұнай өнімдерінің және биоотынның айналымы;</w:t>
      </w:r>
    </w:p>
    <w:bookmarkEnd w:id="13179"/>
    <w:bookmarkStart w:name="z13293" w:id="1318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180"/>
    <w:bookmarkStart w:name="z13294" w:id="1318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181"/>
    <w:bookmarkStart w:name="z13295" w:id="1318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182"/>
    <w:bookmarkStart w:name="z13296" w:id="1318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183"/>
    <w:bookmarkStart w:name="z13297" w:id="1318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184"/>
    <w:bookmarkStart w:name="z13298" w:id="1318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185"/>
    <w:bookmarkStart w:name="z13299" w:id="1318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186"/>
    <w:bookmarkStart w:name="z13300" w:id="1318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187"/>
    <w:bookmarkStart w:name="z13301" w:id="13188"/>
    <w:p>
      <w:pPr>
        <w:spacing w:after="0"/>
        <w:ind w:left="0"/>
        <w:jc w:val="both"/>
      </w:pPr>
      <w:r>
        <w:rPr>
          <w:rFonts w:ascii="Times New Roman"/>
          <w:b w:val="false"/>
          <w:i w:val="false"/>
          <w:color w:val="000000"/>
          <w:sz w:val="28"/>
        </w:rPr>
        <w:t>
      8. Басқарманың орналасқан жері: пошта индексі 090500, Қазақстан Республикасы, Батыс Қазақстан облысы, Жәнiбек ауданы, Жәнiбек ауылы, Гумар Караш көшесі, 63 ғимарат.</w:t>
      </w:r>
    </w:p>
    <w:bookmarkEnd w:id="13188"/>
    <w:bookmarkStart w:name="z13302" w:id="1318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Жәнібек ауданы бойынша Мемлекеттік кірістер басқармасы" республикалық мемлекеттік мекемесi.</w:t>
      </w:r>
    </w:p>
    <w:bookmarkEnd w:id="13189"/>
    <w:bookmarkStart w:name="z13303" w:id="131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190"/>
    <w:bookmarkStart w:name="z13304" w:id="131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191"/>
    <w:bookmarkStart w:name="z13305" w:id="1319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192"/>
    <w:bookmarkStart w:name="z13306" w:id="1319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193"/>
    <w:bookmarkStart w:name="z13307" w:id="1319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194"/>
    <w:bookmarkStart w:name="z13308" w:id="13195"/>
    <w:p>
      <w:pPr>
        <w:spacing w:after="0"/>
        <w:ind w:left="0"/>
        <w:jc w:val="both"/>
      </w:pPr>
      <w:r>
        <w:rPr>
          <w:rFonts w:ascii="Times New Roman"/>
          <w:b w:val="false"/>
          <w:i w:val="false"/>
          <w:color w:val="000000"/>
          <w:sz w:val="28"/>
        </w:rPr>
        <w:t>
      13. Міндеттері:</w:t>
      </w:r>
    </w:p>
    <w:bookmarkEnd w:id="13195"/>
    <w:bookmarkStart w:name="z13309" w:id="1319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196"/>
    <w:bookmarkStart w:name="z13310" w:id="1319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197"/>
    <w:bookmarkStart w:name="z13311" w:id="1319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198"/>
    <w:bookmarkStart w:name="z13312" w:id="1319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199"/>
    <w:bookmarkStart w:name="z13313" w:id="1320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200"/>
    <w:bookmarkStart w:name="z13314" w:id="1320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201"/>
    <w:bookmarkStart w:name="z13315" w:id="1320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202"/>
    <w:bookmarkStart w:name="z13316" w:id="13203"/>
    <w:p>
      <w:pPr>
        <w:spacing w:after="0"/>
        <w:ind w:left="0"/>
        <w:jc w:val="both"/>
      </w:pPr>
      <w:r>
        <w:rPr>
          <w:rFonts w:ascii="Times New Roman"/>
          <w:b w:val="false"/>
          <w:i w:val="false"/>
          <w:color w:val="000000"/>
          <w:sz w:val="28"/>
        </w:rPr>
        <w:t>
      14. Басқарманың құқықтары мен міндеттемелері:</w:t>
      </w:r>
    </w:p>
    <w:bookmarkEnd w:id="13203"/>
    <w:bookmarkStart w:name="z13317" w:id="13204"/>
    <w:p>
      <w:pPr>
        <w:spacing w:after="0"/>
        <w:ind w:left="0"/>
        <w:jc w:val="both"/>
      </w:pPr>
      <w:r>
        <w:rPr>
          <w:rFonts w:ascii="Times New Roman"/>
          <w:b w:val="false"/>
          <w:i w:val="false"/>
          <w:color w:val="000000"/>
          <w:sz w:val="28"/>
        </w:rPr>
        <w:t>
      1) құқықтары:</w:t>
      </w:r>
    </w:p>
    <w:bookmarkEnd w:id="13204"/>
    <w:bookmarkStart w:name="z13318" w:id="1320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205"/>
    <w:bookmarkStart w:name="z13319" w:id="13206"/>
    <w:p>
      <w:pPr>
        <w:spacing w:after="0"/>
        <w:ind w:left="0"/>
        <w:jc w:val="both"/>
      </w:pPr>
      <w:r>
        <w:rPr>
          <w:rFonts w:ascii="Times New Roman"/>
          <w:b w:val="false"/>
          <w:i w:val="false"/>
          <w:color w:val="000000"/>
          <w:sz w:val="28"/>
        </w:rPr>
        <w:t>
      салық төлеушіден (салық агентінен):</w:t>
      </w:r>
    </w:p>
    <w:bookmarkEnd w:id="13206"/>
    <w:bookmarkStart w:name="z13320" w:id="1320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207"/>
    <w:bookmarkStart w:name="z13321" w:id="1320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208"/>
    <w:bookmarkStart w:name="z13322" w:id="1320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209"/>
    <w:bookmarkStart w:name="z13323" w:id="1321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210"/>
    <w:bookmarkStart w:name="z13324" w:id="1321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211"/>
    <w:bookmarkStart w:name="z13325" w:id="1321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212"/>
    <w:bookmarkStart w:name="z13326" w:id="1321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213"/>
    <w:bookmarkStart w:name="z13327" w:id="1321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214"/>
    <w:bookmarkStart w:name="z13328" w:id="1321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215"/>
    <w:bookmarkStart w:name="z13329" w:id="1321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216"/>
    <w:bookmarkStart w:name="z13330" w:id="1321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217"/>
    <w:bookmarkStart w:name="z13331" w:id="1321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218"/>
    <w:bookmarkStart w:name="z13332" w:id="1321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219"/>
    <w:bookmarkStart w:name="z13333" w:id="1322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220"/>
    <w:bookmarkStart w:name="z13334" w:id="1322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221"/>
    <w:bookmarkStart w:name="z13335" w:id="1322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222"/>
    <w:bookmarkStart w:name="z13336" w:id="1322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223"/>
    <w:bookmarkStart w:name="z13337" w:id="1322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224"/>
    <w:bookmarkStart w:name="z13338" w:id="13225"/>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225"/>
    <w:bookmarkStart w:name="z13339" w:id="1322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226"/>
    <w:bookmarkStart w:name="z13340" w:id="1322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227"/>
    <w:bookmarkStart w:name="z13341" w:id="1322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228"/>
    <w:bookmarkStart w:name="z13342" w:id="1322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229"/>
    <w:bookmarkStart w:name="z13343" w:id="13230"/>
    <w:p>
      <w:pPr>
        <w:spacing w:after="0"/>
        <w:ind w:left="0"/>
        <w:jc w:val="both"/>
      </w:pPr>
      <w:r>
        <w:rPr>
          <w:rFonts w:ascii="Times New Roman"/>
          <w:b w:val="false"/>
          <w:i w:val="false"/>
          <w:color w:val="000000"/>
          <w:sz w:val="28"/>
        </w:rPr>
        <w:t>
      2) міндеттері:</w:t>
      </w:r>
    </w:p>
    <w:bookmarkEnd w:id="13230"/>
    <w:bookmarkStart w:name="z13344" w:id="1323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231"/>
    <w:bookmarkStart w:name="z13345" w:id="1323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232"/>
    <w:bookmarkStart w:name="z13346" w:id="1323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233"/>
    <w:bookmarkStart w:name="z13347" w:id="1323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234"/>
    <w:bookmarkStart w:name="z13348" w:id="1323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235"/>
    <w:bookmarkStart w:name="z13349" w:id="13236"/>
    <w:p>
      <w:pPr>
        <w:spacing w:after="0"/>
        <w:ind w:left="0"/>
        <w:jc w:val="both"/>
      </w:pPr>
      <w:r>
        <w:rPr>
          <w:rFonts w:ascii="Times New Roman"/>
          <w:b w:val="false"/>
          <w:i w:val="false"/>
          <w:color w:val="000000"/>
          <w:sz w:val="28"/>
        </w:rPr>
        <w:t>
      салықтық берешегі бар;</w:t>
      </w:r>
    </w:p>
    <w:bookmarkEnd w:id="13236"/>
    <w:bookmarkStart w:name="z13350" w:id="1323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237"/>
    <w:bookmarkStart w:name="z13351" w:id="1323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238"/>
    <w:bookmarkStart w:name="z13352" w:id="1323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239"/>
    <w:bookmarkStart w:name="z13353" w:id="1324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240"/>
    <w:bookmarkStart w:name="z13354" w:id="1324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241"/>
    <w:bookmarkStart w:name="z13355" w:id="1324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242"/>
    <w:bookmarkStart w:name="z13356" w:id="1324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243"/>
    <w:bookmarkStart w:name="z13357" w:id="1324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244"/>
    <w:bookmarkStart w:name="z13358" w:id="1324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245"/>
    <w:bookmarkStart w:name="z13359" w:id="1324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246"/>
    <w:bookmarkStart w:name="z13360" w:id="1324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247"/>
    <w:bookmarkStart w:name="z13361" w:id="1324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248"/>
    <w:bookmarkStart w:name="z13362" w:id="1324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249"/>
    <w:bookmarkStart w:name="z13363" w:id="1325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250"/>
    <w:bookmarkStart w:name="z13364" w:id="1325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251"/>
    <w:bookmarkStart w:name="z13365" w:id="13252"/>
    <w:p>
      <w:pPr>
        <w:spacing w:after="0"/>
        <w:ind w:left="0"/>
        <w:jc w:val="both"/>
      </w:pPr>
      <w:r>
        <w:rPr>
          <w:rFonts w:ascii="Times New Roman"/>
          <w:b w:val="false"/>
          <w:i w:val="false"/>
          <w:color w:val="000000"/>
          <w:sz w:val="28"/>
        </w:rPr>
        <w:t>
      мемлекет мүдделерін қорғау;</w:t>
      </w:r>
    </w:p>
    <w:bookmarkEnd w:id="13252"/>
    <w:bookmarkStart w:name="z13366" w:id="1325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253"/>
    <w:bookmarkStart w:name="z13367" w:id="1325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254"/>
    <w:bookmarkStart w:name="z13368" w:id="1325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255"/>
    <w:bookmarkStart w:name="z13369" w:id="1325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256"/>
    <w:bookmarkStart w:name="z13370" w:id="13257"/>
    <w:p>
      <w:pPr>
        <w:spacing w:after="0"/>
        <w:ind w:left="0"/>
        <w:jc w:val="both"/>
      </w:pPr>
      <w:r>
        <w:rPr>
          <w:rFonts w:ascii="Times New Roman"/>
          <w:b w:val="false"/>
          <w:i w:val="false"/>
          <w:color w:val="000000"/>
          <w:sz w:val="28"/>
        </w:rPr>
        <w:t>
      15. Функциялары:</w:t>
      </w:r>
    </w:p>
    <w:bookmarkEnd w:id="13257"/>
    <w:bookmarkStart w:name="z13371" w:id="13258"/>
    <w:p>
      <w:pPr>
        <w:spacing w:after="0"/>
        <w:ind w:left="0"/>
        <w:jc w:val="both"/>
      </w:pPr>
      <w:r>
        <w:rPr>
          <w:rFonts w:ascii="Times New Roman"/>
          <w:b w:val="false"/>
          <w:i w:val="false"/>
          <w:color w:val="000000"/>
          <w:sz w:val="28"/>
        </w:rPr>
        <w:t>
      1) салықтық бақылауды жүзеге асыру;</w:t>
      </w:r>
    </w:p>
    <w:bookmarkEnd w:id="13258"/>
    <w:bookmarkStart w:name="z13372" w:id="1325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259"/>
    <w:bookmarkStart w:name="z13373" w:id="1326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260"/>
    <w:bookmarkStart w:name="z13374" w:id="1326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261"/>
    <w:bookmarkStart w:name="z13375" w:id="1326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262"/>
    <w:bookmarkStart w:name="z13376" w:id="1326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263"/>
    <w:bookmarkStart w:name="z13377" w:id="13264"/>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264"/>
    <w:bookmarkStart w:name="z13378" w:id="1326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265"/>
    <w:bookmarkStart w:name="z13379" w:id="1326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266"/>
    <w:bookmarkStart w:name="z13380" w:id="1326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267"/>
    <w:bookmarkStart w:name="z13381" w:id="13268"/>
    <w:p>
      <w:pPr>
        <w:spacing w:after="0"/>
        <w:ind w:left="0"/>
        <w:jc w:val="both"/>
      </w:pPr>
      <w:r>
        <w:rPr>
          <w:rFonts w:ascii="Times New Roman"/>
          <w:b w:val="false"/>
          <w:i w:val="false"/>
          <w:color w:val="000000"/>
          <w:sz w:val="28"/>
        </w:rPr>
        <w:t>
      11) салықтық әкімшілендіруді жүзеге асыру;</w:t>
      </w:r>
    </w:p>
    <w:bookmarkEnd w:id="13268"/>
    <w:bookmarkStart w:name="z13382" w:id="1326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269"/>
    <w:bookmarkStart w:name="z13383" w:id="1327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270"/>
    <w:bookmarkStart w:name="z13384" w:id="13271"/>
    <w:p>
      <w:pPr>
        <w:spacing w:after="0"/>
        <w:ind w:left="0"/>
        <w:jc w:val="both"/>
      </w:pPr>
      <w:r>
        <w:rPr>
          <w:rFonts w:ascii="Times New Roman"/>
          <w:b w:val="false"/>
          <w:i w:val="false"/>
          <w:color w:val="000000"/>
          <w:sz w:val="28"/>
        </w:rPr>
        <w:t>
      14) тәуекелдерді басқару жүйесін пайдалану;</w:t>
      </w:r>
    </w:p>
    <w:bookmarkEnd w:id="13271"/>
    <w:bookmarkStart w:name="z13385" w:id="1327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272"/>
    <w:bookmarkStart w:name="z13386" w:id="1327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273"/>
    <w:bookmarkStart w:name="z13387" w:id="1327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274"/>
    <w:bookmarkStart w:name="z13388" w:id="1327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275"/>
    <w:bookmarkStart w:name="z13389" w:id="1327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276"/>
    <w:bookmarkStart w:name="z13390" w:id="1327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277"/>
    <w:bookmarkStart w:name="z13391" w:id="1327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278"/>
    <w:bookmarkStart w:name="z13392" w:id="1327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279"/>
    <w:bookmarkStart w:name="z13393" w:id="1328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280"/>
    <w:bookmarkStart w:name="z13394" w:id="1328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281"/>
    <w:bookmarkStart w:name="z13395" w:id="1328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282"/>
    <w:bookmarkStart w:name="z13396" w:id="1328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283"/>
    <w:bookmarkStart w:name="z13397" w:id="1328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284"/>
    <w:bookmarkStart w:name="z13398" w:id="1328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285"/>
    <w:bookmarkStart w:name="z13399" w:id="1328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286"/>
    <w:bookmarkStart w:name="z13400" w:id="1328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287"/>
    <w:bookmarkStart w:name="z13401" w:id="1328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288"/>
    <w:bookmarkStart w:name="z13402" w:id="1328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289"/>
    <w:bookmarkStart w:name="z13403" w:id="1329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3290"/>
    <w:bookmarkStart w:name="z13404" w:id="1329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3291"/>
    <w:bookmarkStart w:name="z13405" w:id="1329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3292"/>
    <w:bookmarkStart w:name="z13406" w:id="1329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3293"/>
    <w:bookmarkStart w:name="z13407" w:id="1329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3294"/>
    <w:bookmarkStart w:name="z13408" w:id="1329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3295"/>
    <w:bookmarkStart w:name="z13409" w:id="1329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296"/>
    <w:bookmarkStart w:name="z13410" w:id="1329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297"/>
    <w:bookmarkStart w:name="z13411" w:id="1329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298"/>
    <w:bookmarkStart w:name="z13412" w:id="1329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299"/>
    <w:bookmarkStart w:name="z13413" w:id="13300"/>
    <w:p>
      <w:pPr>
        <w:spacing w:after="0"/>
        <w:ind w:left="0"/>
        <w:jc w:val="both"/>
      </w:pPr>
      <w:r>
        <w:rPr>
          <w:rFonts w:ascii="Times New Roman"/>
          <w:b w:val="false"/>
          <w:i w:val="false"/>
          <w:color w:val="000000"/>
          <w:sz w:val="28"/>
        </w:rPr>
        <w:t>
      18. Басқарма басшысының өкілеттіктері:</w:t>
      </w:r>
    </w:p>
    <w:bookmarkEnd w:id="13300"/>
    <w:bookmarkStart w:name="z13414" w:id="1330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3301"/>
    <w:bookmarkStart w:name="z13415" w:id="1330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302"/>
    <w:bookmarkStart w:name="z13416" w:id="1330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303"/>
    <w:bookmarkStart w:name="z13417" w:id="1330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304"/>
    <w:bookmarkStart w:name="z13418" w:id="1330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305"/>
    <w:bookmarkStart w:name="z13419" w:id="1330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306"/>
    <w:bookmarkStart w:name="z13420" w:id="1330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307"/>
    <w:bookmarkStart w:name="z13421" w:id="1330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308"/>
    <w:bookmarkStart w:name="z13422" w:id="1330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309"/>
    <w:bookmarkStart w:name="z13423" w:id="1331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310"/>
    <w:bookmarkStart w:name="z13424" w:id="1331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311"/>
    <w:bookmarkStart w:name="z13425" w:id="1331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312"/>
    <w:bookmarkStart w:name="z13426" w:id="13313"/>
    <w:p>
      <w:pPr>
        <w:spacing w:after="0"/>
        <w:ind w:left="0"/>
        <w:jc w:val="left"/>
      </w:pPr>
      <w:r>
        <w:rPr>
          <w:rFonts w:ascii="Times New Roman"/>
          <w:b/>
          <w:i w:val="false"/>
          <w:color w:val="000000"/>
        </w:rPr>
        <w:t xml:space="preserve"> 4-тарау. Басқарманың мүлкi</w:t>
      </w:r>
    </w:p>
    <w:bookmarkEnd w:id="13313"/>
    <w:bookmarkStart w:name="z13427" w:id="1331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3314"/>
    <w:bookmarkStart w:name="z13428" w:id="1331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15"/>
    <w:bookmarkStart w:name="z13429" w:id="1331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3316"/>
    <w:bookmarkStart w:name="z13430" w:id="1331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317"/>
    <w:bookmarkStart w:name="z13431" w:id="13318"/>
    <w:p>
      <w:pPr>
        <w:spacing w:after="0"/>
        <w:ind w:left="0"/>
        <w:jc w:val="left"/>
      </w:pPr>
      <w:r>
        <w:rPr>
          <w:rFonts w:ascii="Times New Roman"/>
          <w:b/>
          <w:i w:val="false"/>
          <w:color w:val="000000"/>
        </w:rPr>
        <w:t xml:space="preserve"> 5-тарау. Басқарманы қайта ұйымдастыру және тарату</w:t>
      </w:r>
    </w:p>
    <w:bookmarkEnd w:id="13318"/>
    <w:bookmarkStart w:name="z13432" w:id="1331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 84-қосымша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101-қосымша</w:t>
            </w:r>
          </w:p>
        </w:tc>
      </w:tr>
    </w:tbl>
    <w:bookmarkStart w:name="z13434" w:id="1332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 туралы ереже </w:t>
      </w:r>
    </w:p>
    <w:bookmarkEnd w:id="13320"/>
    <w:bookmarkStart w:name="z13435" w:id="13321"/>
    <w:p>
      <w:pPr>
        <w:spacing w:after="0"/>
        <w:ind w:left="0"/>
        <w:jc w:val="left"/>
      </w:pPr>
      <w:r>
        <w:rPr>
          <w:rFonts w:ascii="Times New Roman"/>
          <w:b/>
          <w:i w:val="false"/>
          <w:color w:val="000000"/>
        </w:rPr>
        <w:t xml:space="preserve"> 1-тарау. Жалпы ережелер</w:t>
      </w:r>
    </w:p>
    <w:bookmarkEnd w:id="13321"/>
    <w:bookmarkStart w:name="z13436" w:id="1332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322"/>
    <w:bookmarkStart w:name="z13437" w:id="13323"/>
    <w:p>
      <w:pPr>
        <w:spacing w:after="0"/>
        <w:ind w:left="0"/>
        <w:jc w:val="both"/>
      </w:pPr>
      <w:r>
        <w:rPr>
          <w:rFonts w:ascii="Times New Roman"/>
          <w:b w:val="false"/>
          <w:i w:val="false"/>
          <w:color w:val="000000"/>
          <w:sz w:val="28"/>
        </w:rPr>
        <w:t xml:space="preserve">
      1) салықтық әкімшілендіру; </w:t>
      </w:r>
    </w:p>
    <w:bookmarkEnd w:id="13323"/>
    <w:bookmarkStart w:name="z13438" w:id="1332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324"/>
    <w:bookmarkStart w:name="z13439" w:id="13325"/>
    <w:p>
      <w:pPr>
        <w:spacing w:after="0"/>
        <w:ind w:left="0"/>
        <w:jc w:val="both"/>
      </w:pPr>
      <w:r>
        <w:rPr>
          <w:rFonts w:ascii="Times New Roman"/>
          <w:b w:val="false"/>
          <w:i w:val="false"/>
          <w:color w:val="000000"/>
          <w:sz w:val="28"/>
        </w:rPr>
        <w:t>
      3) мұнай өнімдерінің және биоотынның айналымы;</w:t>
      </w:r>
    </w:p>
    <w:bookmarkEnd w:id="13325"/>
    <w:bookmarkStart w:name="z13440" w:id="1332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326"/>
    <w:bookmarkStart w:name="z13441" w:id="1332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327"/>
    <w:bookmarkStart w:name="z13442" w:id="1332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328"/>
    <w:bookmarkStart w:name="z13443" w:id="1332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329"/>
    <w:bookmarkStart w:name="z13444" w:id="1333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330"/>
    <w:bookmarkStart w:name="z13445" w:id="1333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331"/>
    <w:bookmarkStart w:name="z13446" w:id="1333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332"/>
    <w:bookmarkStart w:name="z13447" w:id="1333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333"/>
    <w:bookmarkStart w:name="z13448" w:id="13334"/>
    <w:p>
      <w:pPr>
        <w:spacing w:after="0"/>
        <w:ind w:left="0"/>
        <w:jc w:val="both"/>
      </w:pPr>
      <w:r>
        <w:rPr>
          <w:rFonts w:ascii="Times New Roman"/>
          <w:b w:val="false"/>
          <w:i w:val="false"/>
          <w:color w:val="000000"/>
          <w:sz w:val="28"/>
        </w:rPr>
        <w:t>
      8. Басқарманың орналасқан жері: пошта индексі 090400, Қазақстан Республикасы, Батыс Қазақстан облысы, Жаңақала ауданы, Жаңақала ауылы, Халықтар достығы көшесі, 44.</w:t>
      </w:r>
    </w:p>
    <w:bookmarkEnd w:id="13334"/>
    <w:bookmarkStart w:name="z13449" w:id="1333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 республикалық мемлекеттік мекемесi.</w:t>
      </w:r>
    </w:p>
    <w:bookmarkEnd w:id="13335"/>
    <w:bookmarkStart w:name="z13450" w:id="133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36"/>
    <w:bookmarkStart w:name="z13451" w:id="133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37"/>
    <w:bookmarkStart w:name="z13452" w:id="1333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338"/>
    <w:bookmarkStart w:name="z13453" w:id="1333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339"/>
    <w:bookmarkStart w:name="z13454" w:id="1334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340"/>
    <w:bookmarkStart w:name="z13455" w:id="13341"/>
    <w:p>
      <w:pPr>
        <w:spacing w:after="0"/>
        <w:ind w:left="0"/>
        <w:jc w:val="both"/>
      </w:pPr>
      <w:r>
        <w:rPr>
          <w:rFonts w:ascii="Times New Roman"/>
          <w:b w:val="false"/>
          <w:i w:val="false"/>
          <w:color w:val="000000"/>
          <w:sz w:val="28"/>
        </w:rPr>
        <w:t>
      13. Міндеттері:</w:t>
      </w:r>
    </w:p>
    <w:bookmarkEnd w:id="13341"/>
    <w:bookmarkStart w:name="z13456" w:id="1334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342"/>
    <w:bookmarkStart w:name="z13457" w:id="1334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343"/>
    <w:bookmarkStart w:name="z13458" w:id="1334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344"/>
    <w:bookmarkStart w:name="z13459" w:id="1334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345"/>
    <w:bookmarkStart w:name="z13460" w:id="1334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346"/>
    <w:bookmarkStart w:name="z13461" w:id="1334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347"/>
    <w:bookmarkStart w:name="z13462" w:id="1334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348"/>
    <w:bookmarkStart w:name="z13463" w:id="13349"/>
    <w:p>
      <w:pPr>
        <w:spacing w:after="0"/>
        <w:ind w:left="0"/>
        <w:jc w:val="both"/>
      </w:pPr>
      <w:r>
        <w:rPr>
          <w:rFonts w:ascii="Times New Roman"/>
          <w:b w:val="false"/>
          <w:i w:val="false"/>
          <w:color w:val="000000"/>
          <w:sz w:val="28"/>
        </w:rPr>
        <w:t>
      14. Басқарманың құқықтары мен міндеттемелері:</w:t>
      </w:r>
    </w:p>
    <w:bookmarkEnd w:id="13349"/>
    <w:bookmarkStart w:name="z13464" w:id="13350"/>
    <w:p>
      <w:pPr>
        <w:spacing w:after="0"/>
        <w:ind w:left="0"/>
        <w:jc w:val="both"/>
      </w:pPr>
      <w:r>
        <w:rPr>
          <w:rFonts w:ascii="Times New Roman"/>
          <w:b w:val="false"/>
          <w:i w:val="false"/>
          <w:color w:val="000000"/>
          <w:sz w:val="28"/>
        </w:rPr>
        <w:t>
      1) құқықтары:</w:t>
      </w:r>
    </w:p>
    <w:bookmarkEnd w:id="13350"/>
    <w:bookmarkStart w:name="z13465" w:id="1335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351"/>
    <w:bookmarkStart w:name="z13466" w:id="13352"/>
    <w:p>
      <w:pPr>
        <w:spacing w:after="0"/>
        <w:ind w:left="0"/>
        <w:jc w:val="both"/>
      </w:pPr>
      <w:r>
        <w:rPr>
          <w:rFonts w:ascii="Times New Roman"/>
          <w:b w:val="false"/>
          <w:i w:val="false"/>
          <w:color w:val="000000"/>
          <w:sz w:val="28"/>
        </w:rPr>
        <w:t>
      салық төлеушіден (салық агентінен):</w:t>
      </w:r>
    </w:p>
    <w:bookmarkEnd w:id="13352"/>
    <w:bookmarkStart w:name="z13467" w:id="1335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353"/>
    <w:bookmarkStart w:name="z13468" w:id="1335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354"/>
    <w:bookmarkStart w:name="z13469" w:id="1335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355"/>
    <w:bookmarkStart w:name="z13470" w:id="1335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356"/>
    <w:bookmarkStart w:name="z13471" w:id="133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357"/>
    <w:bookmarkStart w:name="z13472" w:id="1335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358"/>
    <w:bookmarkStart w:name="z13473" w:id="1335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359"/>
    <w:bookmarkStart w:name="z13474" w:id="1336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360"/>
    <w:bookmarkStart w:name="z13475" w:id="1336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361"/>
    <w:bookmarkStart w:name="z13476" w:id="1336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362"/>
    <w:bookmarkStart w:name="z13477" w:id="1336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363"/>
    <w:bookmarkStart w:name="z13478" w:id="1336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364"/>
    <w:bookmarkStart w:name="z13479" w:id="1336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365"/>
    <w:bookmarkStart w:name="z13480" w:id="1336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366"/>
    <w:bookmarkStart w:name="z13481" w:id="1336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367"/>
    <w:bookmarkStart w:name="z13482" w:id="1336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368"/>
    <w:bookmarkStart w:name="z13483" w:id="1336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369"/>
    <w:bookmarkStart w:name="z13484" w:id="1337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370"/>
    <w:bookmarkStart w:name="z13485" w:id="13371"/>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371"/>
    <w:bookmarkStart w:name="z13486" w:id="1337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372"/>
    <w:bookmarkStart w:name="z13487" w:id="1337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373"/>
    <w:bookmarkStart w:name="z13488" w:id="1337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374"/>
    <w:bookmarkStart w:name="z13489" w:id="1337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375"/>
    <w:bookmarkStart w:name="z13490" w:id="13376"/>
    <w:p>
      <w:pPr>
        <w:spacing w:after="0"/>
        <w:ind w:left="0"/>
        <w:jc w:val="both"/>
      </w:pPr>
      <w:r>
        <w:rPr>
          <w:rFonts w:ascii="Times New Roman"/>
          <w:b w:val="false"/>
          <w:i w:val="false"/>
          <w:color w:val="000000"/>
          <w:sz w:val="28"/>
        </w:rPr>
        <w:t>
      2) міндеттері:</w:t>
      </w:r>
    </w:p>
    <w:bookmarkEnd w:id="13376"/>
    <w:bookmarkStart w:name="z13491" w:id="1337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377"/>
    <w:bookmarkStart w:name="z13492" w:id="1337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378"/>
    <w:bookmarkStart w:name="z13493" w:id="1337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379"/>
    <w:bookmarkStart w:name="z13494" w:id="1338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380"/>
    <w:bookmarkStart w:name="z13495" w:id="1338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381"/>
    <w:bookmarkStart w:name="z13496" w:id="13382"/>
    <w:p>
      <w:pPr>
        <w:spacing w:after="0"/>
        <w:ind w:left="0"/>
        <w:jc w:val="both"/>
      </w:pPr>
      <w:r>
        <w:rPr>
          <w:rFonts w:ascii="Times New Roman"/>
          <w:b w:val="false"/>
          <w:i w:val="false"/>
          <w:color w:val="000000"/>
          <w:sz w:val="28"/>
        </w:rPr>
        <w:t>
      салықтық берешегі бар;</w:t>
      </w:r>
    </w:p>
    <w:bookmarkEnd w:id="13382"/>
    <w:bookmarkStart w:name="z13497" w:id="1338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383"/>
    <w:bookmarkStart w:name="z13498" w:id="1338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384"/>
    <w:bookmarkStart w:name="z13499" w:id="1338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385"/>
    <w:bookmarkStart w:name="z13500" w:id="1338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386"/>
    <w:bookmarkStart w:name="z13501" w:id="1338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387"/>
    <w:bookmarkStart w:name="z13502" w:id="1338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388"/>
    <w:bookmarkStart w:name="z13503" w:id="1338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389"/>
    <w:bookmarkStart w:name="z13504" w:id="1339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390"/>
    <w:bookmarkStart w:name="z13505" w:id="1339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391"/>
    <w:bookmarkStart w:name="z13506" w:id="1339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392"/>
    <w:bookmarkStart w:name="z13507" w:id="1339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393"/>
    <w:bookmarkStart w:name="z13508" w:id="1339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394"/>
    <w:bookmarkStart w:name="z13509" w:id="1339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395"/>
    <w:bookmarkStart w:name="z13510" w:id="1339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396"/>
    <w:bookmarkStart w:name="z13511" w:id="1339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397"/>
    <w:bookmarkStart w:name="z13512" w:id="13398"/>
    <w:p>
      <w:pPr>
        <w:spacing w:after="0"/>
        <w:ind w:left="0"/>
        <w:jc w:val="both"/>
      </w:pPr>
      <w:r>
        <w:rPr>
          <w:rFonts w:ascii="Times New Roman"/>
          <w:b w:val="false"/>
          <w:i w:val="false"/>
          <w:color w:val="000000"/>
          <w:sz w:val="28"/>
        </w:rPr>
        <w:t>
      мемлекет мүдделерін қорғау;</w:t>
      </w:r>
    </w:p>
    <w:bookmarkEnd w:id="13398"/>
    <w:bookmarkStart w:name="z13513" w:id="1339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399"/>
    <w:bookmarkStart w:name="z13514" w:id="1340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400"/>
    <w:bookmarkStart w:name="z13515" w:id="134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401"/>
    <w:bookmarkStart w:name="z13516" w:id="1340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402"/>
    <w:bookmarkStart w:name="z13517" w:id="13403"/>
    <w:p>
      <w:pPr>
        <w:spacing w:after="0"/>
        <w:ind w:left="0"/>
        <w:jc w:val="both"/>
      </w:pPr>
      <w:r>
        <w:rPr>
          <w:rFonts w:ascii="Times New Roman"/>
          <w:b w:val="false"/>
          <w:i w:val="false"/>
          <w:color w:val="000000"/>
          <w:sz w:val="28"/>
        </w:rPr>
        <w:t>
      15. Функциялары:</w:t>
      </w:r>
    </w:p>
    <w:bookmarkEnd w:id="13403"/>
    <w:bookmarkStart w:name="z13518" w:id="13404"/>
    <w:p>
      <w:pPr>
        <w:spacing w:after="0"/>
        <w:ind w:left="0"/>
        <w:jc w:val="both"/>
      </w:pPr>
      <w:r>
        <w:rPr>
          <w:rFonts w:ascii="Times New Roman"/>
          <w:b w:val="false"/>
          <w:i w:val="false"/>
          <w:color w:val="000000"/>
          <w:sz w:val="28"/>
        </w:rPr>
        <w:t>
      1) салықтық бақылауды жүзеге асыру;</w:t>
      </w:r>
    </w:p>
    <w:bookmarkEnd w:id="13404"/>
    <w:bookmarkStart w:name="z13519" w:id="1340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405"/>
    <w:bookmarkStart w:name="z13520" w:id="1340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406"/>
    <w:bookmarkStart w:name="z13521" w:id="1340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407"/>
    <w:bookmarkStart w:name="z13522" w:id="1340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408"/>
    <w:bookmarkStart w:name="z13523" w:id="1340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409"/>
    <w:bookmarkStart w:name="z13524" w:id="13410"/>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410"/>
    <w:bookmarkStart w:name="z13525" w:id="1341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411"/>
    <w:bookmarkStart w:name="z13526" w:id="1341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412"/>
    <w:bookmarkStart w:name="z13527" w:id="1341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413"/>
    <w:bookmarkStart w:name="z13528" w:id="13414"/>
    <w:p>
      <w:pPr>
        <w:spacing w:after="0"/>
        <w:ind w:left="0"/>
        <w:jc w:val="both"/>
      </w:pPr>
      <w:r>
        <w:rPr>
          <w:rFonts w:ascii="Times New Roman"/>
          <w:b w:val="false"/>
          <w:i w:val="false"/>
          <w:color w:val="000000"/>
          <w:sz w:val="28"/>
        </w:rPr>
        <w:t>
      11) салықтық әкімшілендіруді жүзеге асыру;</w:t>
      </w:r>
    </w:p>
    <w:bookmarkEnd w:id="13414"/>
    <w:bookmarkStart w:name="z13529" w:id="1341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415"/>
    <w:bookmarkStart w:name="z13530" w:id="1341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416"/>
    <w:bookmarkStart w:name="z13531" w:id="13417"/>
    <w:p>
      <w:pPr>
        <w:spacing w:after="0"/>
        <w:ind w:left="0"/>
        <w:jc w:val="both"/>
      </w:pPr>
      <w:r>
        <w:rPr>
          <w:rFonts w:ascii="Times New Roman"/>
          <w:b w:val="false"/>
          <w:i w:val="false"/>
          <w:color w:val="000000"/>
          <w:sz w:val="28"/>
        </w:rPr>
        <w:t>
      14) тәуекелдерді басқару жүйесін пайдалану;</w:t>
      </w:r>
    </w:p>
    <w:bookmarkEnd w:id="13417"/>
    <w:bookmarkStart w:name="z13532" w:id="1341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418"/>
    <w:bookmarkStart w:name="z13533" w:id="1341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419"/>
    <w:bookmarkStart w:name="z13534" w:id="1342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420"/>
    <w:bookmarkStart w:name="z13535" w:id="1342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421"/>
    <w:bookmarkStart w:name="z13536" w:id="1342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422"/>
    <w:bookmarkStart w:name="z13537" w:id="1342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423"/>
    <w:bookmarkStart w:name="z13538" w:id="1342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424"/>
    <w:bookmarkStart w:name="z13539" w:id="1342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425"/>
    <w:bookmarkStart w:name="z13540" w:id="1342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426"/>
    <w:bookmarkStart w:name="z13541" w:id="1342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427"/>
    <w:bookmarkStart w:name="z13542" w:id="1342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428"/>
    <w:bookmarkStart w:name="z13543" w:id="1342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429"/>
    <w:bookmarkStart w:name="z13544" w:id="1343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430"/>
    <w:bookmarkStart w:name="z13545" w:id="1343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431"/>
    <w:bookmarkStart w:name="z13546" w:id="1343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432"/>
    <w:bookmarkStart w:name="z13547" w:id="1343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433"/>
    <w:bookmarkStart w:name="z13548" w:id="1343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434"/>
    <w:bookmarkStart w:name="z13549" w:id="1343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435"/>
    <w:bookmarkStart w:name="z13550" w:id="1343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3436"/>
    <w:bookmarkStart w:name="z13551" w:id="1343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3437"/>
    <w:bookmarkStart w:name="z13552" w:id="1343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3438"/>
    <w:bookmarkStart w:name="z13553" w:id="1343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3439"/>
    <w:bookmarkStart w:name="z13554" w:id="1344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3440"/>
    <w:bookmarkStart w:name="z13555" w:id="1344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3441"/>
    <w:bookmarkStart w:name="z13556" w:id="1344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442"/>
    <w:bookmarkStart w:name="z13557" w:id="1344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443"/>
    <w:bookmarkStart w:name="z13558" w:id="1344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444"/>
    <w:bookmarkStart w:name="z13559" w:id="1344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445"/>
    <w:bookmarkStart w:name="z13560" w:id="13446"/>
    <w:p>
      <w:pPr>
        <w:spacing w:after="0"/>
        <w:ind w:left="0"/>
        <w:jc w:val="both"/>
      </w:pPr>
      <w:r>
        <w:rPr>
          <w:rFonts w:ascii="Times New Roman"/>
          <w:b w:val="false"/>
          <w:i w:val="false"/>
          <w:color w:val="000000"/>
          <w:sz w:val="28"/>
        </w:rPr>
        <w:t>
      18. Басқарма басшысының өкілеттіктері:</w:t>
      </w:r>
    </w:p>
    <w:bookmarkEnd w:id="13446"/>
    <w:bookmarkStart w:name="z13561" w:id="1344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3447"/>
    <w:bookmarkStart w:name="z13562" w:id="1344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448"/>
    <w:bookmarkStart w:name="z13563" w:id="1344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449"/>
    <w:bookmarkStart w:name="z13564" w:id="1345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450"/>
    <w:bookmarkStart w:name="z13565" w:id="1345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451"/>
    <w:bookmarkStart w:name="z13566" w:id="1345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452"/>
    <w:bookmarkStart w:name="z13567" w:id="1345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453"/>
    <w:bookmarkStart w:name="z13568" w:id="1345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454"/>
    <w:bookmarkStart w:name="z13569" w:id="1345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455"/>
    <w:bookmarkStart w:name="z13570" w:id="1345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456"/>
    <w:bookmarkStart w:name="z13571" w:id="1345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457"/>
    <w:bookmarkStart w:name="z13572" w:id="1345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458"/>
    <w:bookmarkStart w:name="z13573" w:id="13459"/>
    <w:p>
      <w:pPr>
        <w:spacing w:after="0"/>
        <w:ind w:left="0"/>
        <w:jc w:val="left"/>
      </w:pPr>
      <w:r>
        <w:rPr>
          <w:rFonts w:ascii="Times New Roman"/>
          <w:b/>
          <w:i w:val="false"/>
          <w:color w:val="000000"/>
        </w:rPr>
        <w:t xml:space="preserve"> 4-тарау. Басқарманың мүлкi</w:t>
      </w:r>
    </w:p>
    <w:bookmarkEnd w:id="13459"/>
    <w:bookmarkStart w:name="z13574" w:id="1346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3460"/>
    <w:bookmarkStart w:name="z13575" w:id="1346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461"/>
    <w:bookmarkStart w:name="z13576" w:id="1346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3462"/>
    <w:bookmarkStart w:name="z13577" w:id="1346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463"/>
    <w:bookmarkStart w:name="z13578" w:id="13464"/>
    <w:p>
      <w:pPr>
        <w:spacing w:after="0"/>
        <w:ind w:left="0"/>
        <w:jc w:val="left"/>
      </w:pPr>
      <w:r>
        <w:rPr>
          <w:rFonts w:ascii="Times New Roman"/>
          <w:b/>
          <w:i w:val="false"/>
          <w:color w:val="000000"/>
        </w:rPr>
        <w:t xml:space="preserve"> 5-тарау. Басқарманы қайта ұйымдастыру және тарату</w:t>
      </w:r>
    </w:p>
    <w:bookmarkEnd w:id="13464"/>
    <w:bookmarkStart w:name="z13579" w:id="1346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496_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министрлігінің Мемлекеттік кірістер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комитеті Төрағасының 2016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қыркүйектегі № 522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102-қосымша</w:t>
            </w:r>
          </w:p>
        </w:tc>
      </w:tr>
    </w:tbl>
    <w:bookmarkStart w:name="z13587" w:id="1346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Бәйтерек ауданы бойынша Мемлекеттік кірістер басқармасы туралы ереже </w:t>
      </w:r>
    </w:p>
    <w:bookmarkEnd w:id="13466"/>
    <w:bookmarkStart w:name="z13588" w:id="13467"/>
    <w:p>
      <w:pPr>
        <w:spacing w:after="0"/>
        <w:ind w:left="0"/>
        <w:jc w:val="left"/>
      </w:pPr>
      <w:r>
        <w:rPr>
          <w:rFonts w:ascii="Times New Roman"/>
          <w:b/>
          <w:i w:val="false"/>
          <w:color w:val="000000"/>
        </w:rPr>
        <w:t xml:space="preserve"> 1-тарау. Жалпы ережелер</w:t>
      </w:r>
    </w:p>
    <w:bookmarkEnd w:id="13467"/>
    <w:bookmarkStart w:name="z13589" w:id="1346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Бәйтерек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468"/>
    <w:bookmarkStart w:name="z13590" w:id="13469"/>
    <w:p>
      <w:pPr>
        <w:spacing w:after="0"/>
        <w:ind w:left="0"/>
        <w:jc w:val="both"/>
      </w:pPr>
      <w:r>
        <w:rPr>
          <w:rFonts w:ascii="Times New Roman"/>
          <w:b w:val="false"/>
          <w:i w:val="false"/>
          <w:color w:val="000000"/>
          <w:sz w:val="28"/>
        </w:rPr>
        <w:t xml:space="preserve">
      1) салықтық әкімшілендіру; </w:t>
      </w:r>
    </w:p>
    <w:bookmarkEnd w:id="13469"/>
    <w:bookmarkStart w:name="z13591" w:id="1347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470"/>
    <w:bookmarkStart w:name="z13592" w:id="13471"/>
    <w:p>
      <w:pPr>
        <w:spacing w:after="0"/>
        <w:ind w:left="0"/>
        <w:jc w:val="both"/>
      </w:pPr>
      <w:r>
        <w:rPr>
          <w:rFonts w:ascii="Times New Roman"/>
          <w:b w:val="false"/>
          <w:i w:val="false"/>
          <w:color w:val="000000"/>
          <w:sz w:val="28"/>
        </w:rPr>
        <w:t>
      3) мұнай өнімдерінің және биоотынның айналымы;</w:t>
      </w:r>
    </w:p>
    <w:bookmarkEnd w:id="13471"/>
    <w:bookmarkStart w:name="z13593" w:id="1347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472"/>
    <w:bookmarkStart w:name="z13594" w:id="1347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473"/>
    <w:bookmarkStart w:name="z13595" w:id="1347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474"/>
    <w:bookmarkStart w:name="z13596" w:id="1347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475"/>
    <w:bookmarkStart w:name="z13597" w:id="1347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476"/>
    <w:bookmarkStart w:name="z13598" w:id="1347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477"/>
    <w:bookmarkStart w:name="z13599" w:id="1347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478"/>
    <w:bookmarkStart w:name="z13600" w:id="1347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479"/>
    <w:bookmarkStart w:name="z13601" w:id="13480"/>
    <w:p>
      <w:pPr>
        <w:spacing w:after="0"/>
        <w:ind w:left="0"/>
        <w:jc w:val="both"/>
      </w:pPr>
      <w:r>
        <w:rPr>
          <w:rFonts w:ascii="Times New Roman"/>
          <w:b w:val="false"/>
          <w:i w:val="false"/>
          <w:color w:val="000000"/>
          <w:sz w:val="28"/>
        </w:rPr>
        <w:t>
      8. Басқарманың орналасқан жері: пошта индексі 090600, Қазақстан Республикасы, Батыс Қазақстан облысы, Бәйтерек ауданы, Переметное ауылы, Мирный қиылысы, 5.</w:t>
      </w:r>
    </w:p>
    <w:bookmarkEnd w:id="13480"/>
    <w:bookmarkStart w:name="z13602" w:id="1348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Бәйтерек ауданы бойынша Мемлекеттік кірістер басқармасы" республикалық мемлекеттік мекемесi.</w:t>
      </w:r>
    </w:p>
    <w:bookmarkEnd w:id="13481"/>
    <w:bookmarkStart w:name="z13603" w:id="134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82"/>
    <w:bookmarkStart w:name="z13604" w:id="134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483"/>
    <w:bookmarkStart w:name="z13605" w:id="1348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484"/>
    <w:bookmarkStart w:name="z13606" w:id="1348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485"/>
    <w:bookmarkStart w:name="z13607" w:id="1348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486"/>
    <w:bookmarkStart w:name="z13608" w:id="13487"/>
    <w:p>
      <w:pPr>
        <w:spacing w:after="0"/>
        <w:ind w:left="0"/>
        <w:jc w:val="both"/>
      </w:pPr>
      <w:r>
        <w:rPr>
          <w:rFonts w:ascii="Times New Roman"/>
          <w:b w:val="false"/>
          <w:i w:val="false"/>
          <w:color w:val="000000"/>
          <w:sz w:val="28"/>
        </w:rPr>
        <w:t>
      13. Міндеттері:</w:t>
      </w:r>
    </w:p>
    <w:bookmarkEnd w:id="13487"/>
    <w:bookmarkStart w:name="z13609" w:id="1348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488"/>
    <w:bookmarkStart w:name="z13610" w:id="1348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489"/>
    <w:bookmarkStart w:name="z13611" w:id="1349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490"/>
    <w:bookmarkStart w:name="z13612" w:id="1349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491"/>
    <w:bookmarkStart w:name="z13613" w:id="1349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492"/>
    <w:bookmarkStart w:name="z13614" w:id="1349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493"/>
    <w:bookmarkStart w:name="z13615" w:id="1349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494"/>
    <w:bookmarkStart w:name="z13616" w:id="13495"/>
    <w:p>
      <w:pPr>
        <w:spacing w:after="0"/>
        <w:ind w:left="0"/>
        <w:jc w:val="both"/>
      </w:pPr>
      <w:r>
        <w:rPr>
          <w:rFonts w:ascii="Times New Roman"/>
          <w:b w:val="false"/>
          <w:i w:val="false"/>
          <w:color w:val="000000"/>
          <w:sz w:val="28"/>
        </w:rPr>
        <w:t>
      14. Басқарманың құқықтары мен міндеттемелері:</w:t>
      </w:r>
    </w:p>
    <w:bookmarkEnd w:id="13495"/>
    <w:bookmarkStart w:name="z13617" w:id="13496"/>
    <w:p>
      <w:pPr>
        <w:spacing w:after="0"/>
        <w:ind w:left="0"/>
        <w:jc w:val="both"/>
      </w:pPr>
      <w:r>
        <w:rPr>
          <w:rFonts w:ascii="Times New Roman"/>
          <w:b w:val="false"/>
          <w:i w:val="false"/>
          <w:color w:val="000000"/>
          <w:sz w:val="28"/>
        </w:rPr>
        <w:t>
      1) құқықтары:</w:t>
      </w:r>
    </w:p>
    <w:bookmarkEnd w:id="13496"/>
    <w:bookmarkStart w:name="z13618" w:id="1349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497"/>
    <w:bookmarkStart w:name="z13619" w:id="13498"/>
    <w:p>
      <w:pPr>
        <w:spacing w:after="0"/>
        <w:ind w:left="0"/>
        <w:jc w:val="both"/>
      </w:pPr>
      <w:r>
        <w:rPr>
          <w:rFonts w:ascii="Times New Roman"/>
          <w:b w:val="false"/>
          <w:i w:val="false"/>
          <w:color w:val="000000"/>
          <w:sz w:val="28"/>
        </w:rPr>
        <w:t>
      салық төлеушіден (салық агентінен):</w:t>
      </w:r>
    </w:p>
    <w:bookmarkEnd w:id="13498"/>
    <w:bookmarkStart w:name="z13620" w:id="1349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499"/>
    <w:bookmarkStart w:name="z13621" w:id="1350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500"/>
    <w:bookmarkStart w:name="z13622" w:id="1350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501"/>
    <w:bookmarkStart w:name="z13623" w:id="1350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502"/>
    <w:bookmarkStart w:name="z13624" w:id="1350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503"/>
    <w:bookmarkStart w:name="z13625" w:id="1350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504"/>
    <w:bookmarkStart w:name="z13626" w:id="1350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505"/>
    <w:bookmarkStart w:name="z13627" w:id="1350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506"/>
    <w:bookmarkStart w:name="z13628" w:id="1350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507"/>
    <w:bookmarkStart w:name="z13629" w:id="1350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508"/>
    <w:bookmarkStart w:name="z13630" w:id="1350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509"/>
    <w:bookmarkStart w:name="z13631" w:id="1351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510"/>
    <w:bookmarkStart w:name="z13632" w:id="1351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511"/>
    <w:bookmarkStart w:name="z13633" w:id="1351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512"/>
    <w:bookmarkStart w:name="z13634" w:id="1351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513"/>
    <w:bookmarkStart w:name="z13635" w:id="1351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514"/>
    <w:bookmarkStart w:name="z13636" w:id="1351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515"/>
    <w:bookmarkStart w:name="z13637" w:id="1351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516"/>
    <w:bookmarkStart w:name="z13638" w:id="1351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517"/>
    <w:bookmarkStart w:name="z13639" w:id="1351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518"/>
    <w:bookmarkStart w:name="z13640" w:id="1351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519"/>
    <w:bookmarkStart w:name="z13641" w:id="1352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520"/>
    <w:bookmarkStart w:name="z13642" w:id="1352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521"/>
    <w:bookmarkStart w:name="z13643" w:id="13522"/>
    <w:p>
      <w:pPr>
        <w:spacing w:after="0"/>
        <w:ind w:left="0"/>
        <w:jc w:val="both"/>
      </w:pPr>
      <w:r>
        <w:rPr>
          <w:rFonts w:ascii="Times New Roman"/>
          <w:b w:val="false"/>
          <w:i w:val="false"/>
          <w:color w:val="000000"/>
          <w:sz w:val="28"/>
        </w:rPr>
        <w:t>
      2) міндеттері:</w:t>
      </w:r>
    </w:p>
    <w:bookmarkEnd w:id="13522"/>
    <w:bookmarkStart w:name="z13644" w:id="1352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523"/>
    <w:bookmarkStart w:name="z13645" w:id="1352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524"/>
    <w:bookmarkStart w:name="z13646" w:id="1352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525"/>
    <w:bookmarkStart w:name="z13647" w:id="1352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526"/>
    <w:bookmarkStart w:name="z13648" w:id="1352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527"/>
    <w:bookmarkStart w:name="z13649" w:id="13528"/>
    <w:p>
      <w:pPr>
        <w:spacing w:after="0"/>
        <w:ind w:left="0"/>
        <w:jc w:val="both"/>
      </w:pPr>
      <w:r>
        <w:rPr>
          <w:rFonts w:ascii="Times New Roman"/>
          <w:b w:val="false"/>
          <w:i w:val="false"/>
          <w:color w:val="000000"/>
          <w:sz w:val="28"/>
        </w:rPr>
        <w:t>
      салықтық берешегі бар;</w:t>
      </w:r>
    </w:p>
    <w:bookmarkEnd w:id="13528"/>
    <w:bookmarkStart w:name="z13650" w:id="1352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529"/>
    <w:bookmarkStart w:name="z13651" w:id="1353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530"/>
    <w:bookmarkStart w:name="z13652" w:id="1353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531"/>
    <w:bookmarkStart w:name="z13653" w:id="1353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532"/>
    <w:bookmarkStart w:name="z13654" w:id="1353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533"/>
    <w:bookmarkStart w:name="z13655" w:id="1353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534"/>
    <w:bookmarkStart w:name="z13656" w:id="1353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535"/>
    <w:bookmarkStart w:name="z13657" w:id="1353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536"/>
    <w:bookmarkStart w:name="z13658" w:id="1353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537"/>
    <w:bookmarkStart w:name="z13659" w:id="1353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538"/>
    <w:bookmarkStart w:name="z13660" w:id="1353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539"/>
    <w:bookmarkStart w:name="z13661" w:id="1354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540"/>
    <w:bookmarkStart w:name="z13662" w:id="1354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541"/>
    <w:bookmarkStart w:name="z13663" w:id="1354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542"/>
    <w:bookmarkStart w:name="z13664" w:id="1354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543"/>
    <w:bookmarkStart w:name="z13665" w:id="13544"/>
    <w:p>
      <w:pPr>
        <w:spacing w:after="0"/>
        <w:ind w:left="0"/>
        <w:jc w:val="both"/>
      </w:pPr>
      <w:r>
        <w:rPr>
          <w:rFonts w:ascii="Times New Roman"/>
          <w:b w:val="false"/>
          <w:i w:val="false"/>
          <w:color w:val="000000"/>
          <w:sz w:val="28"/>
        </w:rPr>
        <w:t>
      мемлекет мүдделерін қорғау;</w:t>
      </w:r>
    </w:p>
    <w:bookmarkEnd w:id="13544"/>
    <w:bookmarkStart w:name="z13666" w:id="1354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545"/>
    <w:bookmarkStart w:name="z13667" w:id="1354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546"/>
    <w:bookmarkStart w:name="z13668" w:id="1354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547"/>
    <w:bookmarkStart w:name="z13669" w:id="1354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548"/>
    <w:bookmarkStart w:name="z13670" w:id="13549"/>
    <w:p>
      <w:pPr>
        <w:spacing w:after="0"/>
        <w:ind w:left="0"/>
        <w:jc w:val="both"/>
      </w:pPr>
      <w:r>
        <w:rPr>
          <w:rFonts w:ascii="Times New Roman"/>
          <w:b w:val="false"/>
          <w:i w:val="false"/>
          <w:color w:val="000000"/>
          <w:sz w:val="28"/>
        </w:rPr>
        <w:t>
      15. Функциялары:</w:t>
      </w:r>
    </w:p>
    <w:bookmarkEnd w:id="13549"/>
    <w:bookmarkStart w:name="z13671" w:id="13550"/>
    <w:p>
      <w:pPr>
        <w:spacing w:after="0"/>
        <w:ind w:left="0"/>
        <w:jc w:val="both"/>
      </w:pPr>
      <w:r>
        <w:rPr>
          <w:rFonts w:ascii="Times New Roman"/>
          <w:b w:val="false"/>
          <w:i w:val="false"/>
          <w:color w:val="000000"/>
          <w:sz w:val="28"/>
        </w:rPr>
        <w:t>
      1) салықтық бақылауды жүзеге асыру;</w:t>
      </w:r>
    </w:p>
    <w:bookmarkEnd w:id="13550"/>
    <w:bookmarkStart w:name="z13672" w:id="1355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551"/>
    <w:bookmarkStart w:name="z13673" w:id="1355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552"/>
    <w:bookmarkStart w:name="z13674" w:id="1355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553"/>
    <w:bookmarkStart w:name="z13675" w:id="1355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554"/>
    <w:bookmarkStart w:name="z13676" w:id="1355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555"/>
    <w:bookmarkStart w:name="z13677" w:id="13556"/>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556"/>
    <w:bookmarkStart w:name="z13678" w:id="1355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557"/>
    <w:bookmarkStart w:name="z13679" w:id="1355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558"/>
    <w:bookmarkStart w:name="z13680" w:id="1355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559"/>
    <w:bookmarkStart w:name="z13681" w:id="13560"/>
    <w:p>
      <w:pPr>
        <w:spacing w:after="0"/>
        <w:ind w:left="0"/>
        <w:jc w:val="both"/>
      </w:pPr>
      <w:r>
        <w:rPr>
          <w:rFonts w:ascii="Times New Roman"/>
          <w:b w:val="false"/>
          <w:i w:val="false"/>
          <w:color w:val="000000"/>
          <w:sz w:val="28"/>
        </w:rPr>
        <w:t>
      11) салықтық әкімшілендіруді жүзеге асыру;</w:t>
      </w:r>
    </w:p>
    <w:bookmarkEnd w:id="13560"/>
    <w:bookmarkStart w:name="z13682" w:id="1356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561"/>
    <w:bookmarkStart w:name="z13683" w:id="1356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562"/>
    <w:bookmarkStart w:name="z13684" w:id="13563"/>
    <w:p>
      <w:pPr>
        <w:spacing w:after="0"/>
        <w:ind w:left="0"/>
        <w:jc w:val="both"/>
      </w:pPr>
      <w:r>
        <w:rPr>
          <w:rFonts w:ascii="Times New Roman"/>
          <w:b w:val="false"/>
          <w:i w:val="false"/>
          <w:color w:val="000000"/>
          <w:sz w:val="28"/>
        </w:rPr>
        <w:t>
      14) тәуекелдерді басқару жүйесін пайдалану;</w:t>
      </w:r>
    </w:p>
    <w:bookmarkEnd w:id="13563"/>
    <w:bookmarkStart w:name="z13685" w:id="1356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564"/>
    <w:bookmarkStart w:name="z13686" w:id="1356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565"/>
    <w:bookmarkStart w:name="z13687" w:id="1356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566"/>
    <w:bookmarkStart w:name="z13688" w:id="1356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567"/>
    <w:bookmarkStart w:name="z13689" w:id="1356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568"/>
    <w:bookmarkStart w:name="z13690" w:id="1356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569"/>
    <w:bookmarkStart w:name="z13691" w:id="1357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570"/>
    <w:bookmarkStart w:name="z13692" w:id="1357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571"/>
    <w:bookmarkStart w:name="z13693" w:id="1357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572"/>
    <w:bookmarkStart w:name="z13694" w:id="1357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573"/>
    <w:bookmarkStart w:name="z13695" w:id="1357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574"/>
    <w:bookmarkStart w:name="z13696" w:id="1357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575"/>
    <w:bookmarkStart w:name="z13697" w:id="1357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576"/>
    <w:bookmarkStart w:name="z13698" w:id="1357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577"/>
    <w:bookmarkStart w:name="z13699" w:id="1357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578"/>
    <w:bookmarkStart w:name="z13700" w:id="1357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579"/>
    <w:bookmarkStart w:name="z13701" w:id="1358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580"/>
    <w:bookmarkStart w:name="z13702" w:id="1358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581"/>
    <w:bookmarkStart w:name="z13703" w:id="1358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3582"/>
    <w:bookmarkStart w:name="z13704" w:id="1358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3583"/>
    <w:bookmarkStart w:name="z13705" w:id="1358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3584"/>
    <w:bookmarkStart w:name="z13706" w:id="1358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3585"/>
    <w:bookmarkStart w:name="z13707" w:id="1358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3586"/>
    <w:bookmarkStart w:name="z13708" w:id="1358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3587"/>
    <w:bookmarkStart w:name="z13709" w:id="1358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588"/>
    <w:bookmarkStart w:name="z13710" w:id="1358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589"/>
    <w:bookmarkStart w:name="z13711" w:id="1359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590"/>
    <w:bookmarkStart w:name="z13712" w:id="1359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591"/>
    <w:bookmarkStart w:name="z13713" w:id="135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592"/>
    <w:bookmarkStart w:name="z13714" w:id="13593"/>
    <w:p>
      <w:pPr>
        <w:spacing w:after="0"/>
        <w:ind w:left="0"/>
        <w:jc w:val="both"/>
      </w:pPr>
      <w:r>
        <w:rPr>
          <w:rFonts w:ascii="Times New Roman"/>
          <w:b w:val="false"/>
          <w:i w:val="false"/>
          <w:color w:val="000000"/>
          <w:sz w:val="28"/>
        </w:rPr>
        <w:t>
      19. Басқарма басшысының өкілеттіктері:</w:t>
      </w:r>
    </w:p>
    <w:bookmarkEnd w:id="13593"/>
    <w:bookmarkStart w:name="z13715" w:id="1359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3594"/>
    <w:bookmarkStart w:name="z13716" w:id="1359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595"/>
    <w:bookmarkStart w:name="z13717" w:id="1359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596"/>
    <w:bookmarkStart w:name="z13718" w:id="1359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597"/>
    <w:bookmarkStart w:name="z13719" w:id="1359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598"/>
    <w:bookmarkStart w:name="z13720" w:id="1359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599"/>
    <w:bookmarkStart w:name="z13721" w:id="1360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600"/>
    <w:bookmarkStart w:name="z13722" w:id="1360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601"/>
    <w:bookmarkStart w:name="z13723" w:id="1360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602"/>
    <w:bookmarkStart w:name="z13724" w:id="1360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603"/>
    <w:bookmarkStart w:name="z13725" w:id="1360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604"/>
    <w:bookmarkStart w:name="z13726" w:id="136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605"/>
    <w:bookmarkStart w:name="z13727" w:id="1360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3606"/>
    <w:bookmarkStart w:name="z13728" w:id="13607"/>
    <w:p>
      <w:pPr>
        <w:spacing w:after="0"/>
        <w:ind w:left="0"/>
        <w:jc w:val="left"/>
      </w:pPr>
      <w:r>
        <w:rPr>
          <w:rFonts w:ascii="Times New Roman"/>
          <w:b/>
          <w:i w:val="false"/>
          <w:color w:val="000000"/>
        </w:rPr>
        <w:t xml:space="preserve"> 4-тарау. Басқарманың мүлкi</w:t>
      </w:r>
    </w:p>
    <w:bookmarkEnd w:id="13607"/>
    <w:bookmarkStart w:name="z13729" w:id="1360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3608"/>
    <w:bookmarkStart w:name="z13730" w:id="1360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09"/>
    <w:bookmarkStart w:name="z13731" w:id="1361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3610"/>
    <w:bookmarkStart w:name="z13732" w:id="1361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611"/>
    <w:bookmarkStart w:name="z13733" w:id="13612"/>
    <w:p>
      <w:pPr>
        <w:spacing w:after="0"/>
        <w:ind w:left="0"/>
        <w:jc w:val="left"/>
      </w:pPr>
      <w:r>
        <w:rPr>
          <w:rFonts w:ascii="Times New Roman"/>
          <w:b/>
          <w:i w:val="false"/>
          <w:color w:val="000000"/>
        </w:rPr>
        <w:t xml:space="preserve"> 5-тарау. Басқарманы қайта ұйымдастыру және тарату</w:t>
      </w:r>
    </w:p>
    <w:bookmarkEnd w:id="13612"/>
    <w:bookmarkStart w:name="z13734" w:id="1361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103-қосымша</w:t>
            </w:r>
          </w:p>
        </w:tc>
      </w:tr>
    </w:tbl>
    <w:bookmarkStart w:name="z13736" w:id="1361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туралы ереже </w:t>
      </w:r>
    </w:p>
    <w:bookmarkEnd w:id="13614"/>
    <w:bookmarkStart w:name="z13737" w:id="13615"/>
    <w:p>
      <w:pPr>
        <w:spacing w:after="0"/>
        <w:ind w:left="0"/>
        <w:jc w:val="left"/>
      </w:pPr>
      <w:r>
        <w:rPr>
          <w:rFonts w:ascii="Times New Roman"/>
          <w:b/>
          <w:i w:val="false"/>
          <w:color w:val="000000"/>
        </w:rPr>
        <w:t xml:space="preserve"> 1-тарау. Жалпы ережелер</w:t>
      </w:r>
    </w:p>
    <w:bookmarkEnd w:id="13615"/>
    <w:bookmarkStart w:name="z13738" w:id="1361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616"/>
    <w:bookmarkStart w:name="z13739" w:id="13617"/>
    <w:p>
      <w:pPr>
        <w:spacing w:after="0"/>
        <w:ind w:left="0"/>
        <w:jc w:val="both"/>
      </w:pPr>
      <w:r>
        <w:rPr>
          <w:rFonts w:ascii="Times New Roman"/>
          <w:b w:val="false"/>
          <w:i w:val="false"/>
          <w:color w:val="000000"/>
          <w:sz w:val="28"/>
        </w:rPr>
        <w:t xml:space="preserve">
      1) салықтық әкімшілендіру; </w:t>
      </w:r>
    </w:p>
    <w:bookmarkEnd w:id="13617"/>
    <w:bookmarkStart w:name="z13740" w:id="1361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618"/>
    <w:bookmarkStart w:name="z13741" w:id="13619"/>
    <w:p>
      <w:pPr>
        <w:spacing w:after="0"/>
        <w:ind w:left="0"/>
        <w:jc w:val="both"/>
      </w:pPr>
      <w:r>
        <w:rPr>
          <w:rFonts w:ascii="Times New Roman"/>
          <w:b w:val="false"/>
          <w:i w:val="false"/>
          <w:color w:val="000000"/>
          <w:sz w:val="28"/>
        </w:rPr>
        <w:t>
      3) мұнай өнімдерінің және биоотынның айналымы;</w:t>
      </w:r>
    </w:p>
    <w:bookmarkEnd w:id="13619"/>
    <w:bookmarkStart w:name="z13742" w:id="1362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620"/>
    <w:bookmarkStart w:name="z13743" w:id="1362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621"/>
    <w:bookmarkStart w:name="z13744" w:id="1362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622"/>
    <w:bookmarkStart w:name="z13745" w:id="1362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623"/>
    <w:bookmarkStart w:name="z13746" w:id="1362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624"/>
    <w:bookmarkStart w:name="z13747" w:id="1362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625"/>
    <w:bookmarkStart w:name="z13748" w:id="1362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626"/>
    <w:bookmarkStart w:name="z13749" w:id="1362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627"/>
    <w:bookmarkStart w:name="z13750" w:id="13628"/>
    <w:p>
      <w:pPr>
        <w:spacing w:after="0"/>
        <w:ind w:left="0"/>
        <w:jc w:val="both"/>
      </w:pPr>
      <w:r>
        <w:rPr>
          <w:rFonts w:ascii="Times New Roman"/>
          <w:b w:val="false"/>
          <w:i w:val="false"/>
          <w:color w:val="000000"/>
          <w:sz w:val="28"/>
        </w:rPr>
        <w:t xml:space="preserve">
      8. Басқарманың орналасқан жері: пошта индексі 090700, Қазақстан Республикасы, Батыс Қазақстан облысы, Казталов ауданы, Казталов ауылы, Ш. Шарафутдинов көшесі, 2. </w:t>
      </w:r>
    </w:p>
    <w:bookmarkEnd w:id="13628"/>
    <w:bookmarkStart w:name="z13751" w:id="1362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республикалық мемлекеттік мекемесi.</w:t>
      </w:r>
    </w:p>
    <w:bookmarkEnd w:id="13629"/>
    <w:bookmarkStart w:name="z13752" w:id="136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630"/>
    <w:bookmarkStart w:name="z13753" w:id="136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631"/>
    <w:bookmarkStart w:name="z13754" w:id="1363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632"/>
    <w:bookmarkStart w:name="z13755" w:id="1363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633"/>
    <w:bookmarkStart w:name="z13756" w:id="1363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634"/>
    <w:bookmarkStart w:name="z13757" w:id="13635"/>
    <w:p>
      <w:pPr>
        <w:spacing w:after="0"/>
        <w:ind w:left="0"/>
        <w:jc w:val="both"/>
      </w:pPr>
      <w:r>
        <w:rPr>
          <w:rFonts w:ascii="Times New Roman"/>
          <w:b w:val="false"/>
          <w:i w:val="false"/>
          <w:color w:val="000000"/>
          <w:sz w:val="28"/>
        </w:rPr>
        <w:t>
      13. Міндеттері:</w:t>
      </w:r>
    </w:p>
    <w:bookmarkEnd w:id="13635"/>
    <w:bookmarkStart w:name="z13758" w:id="1363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636"/>
    <w:bookmarkStart w:name="z13759" w:id="1363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637"/>
    <w:bookmarkStart w:name="z13760" w:id="1363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638"/>
    <w:bookmarkStart w:name="z13761" w:id="1363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639"/>
    <w:bookmarkStart w:name="z13762" w:id="1364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640"/>
    <w:bookmarkStart w:name="z13763" w:id="1364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641"/>
    <w:bookmarkStart w:name="z13764" w:id="1364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642"/>
    <w:bookmarkStart w:name="z13765" w:id="13643"/>
    <w:p>
      <w:pPr>
        <w:spacing w:after="0"/>
        <w:ind w:left="0"/>
        <w:jc w:val="both"/>
      </w:pPr>
      <w:r>
        <w:rPr>
          <w:rFonts w:ascii="Times New Roman"/>
          <w:b w:val="false"/>
          <w:i w:val="false"/>
          <w:color w:val="000000"/>
          <w:sz w:val="28"/>
        </w:rPr>
        <w:t>
      14. Басқарманың құқықтары мен міндеттемелері:</w:t>
      </w:r>
    </w:p>
    <w:bookmarkEnd w:id="13643"/>
    <w:bookmarkStart w:name="z13766" w:id="13644"/>
    <w:p>
      <w:pPr>
        <w:spacing w:after="0"/>
        <w:ind w:left="0"/>
        <w:jc w:val="both"/>
      </w:pPr>
      <w:r>
        <w:rPr>
          <w:rFonts w:ascii="Times New Roman"/>
          <w:b w:val="false"/>
          <w:i w:val="false"/>
          <w:color w:val="000000"/>
          <w:sz w:val="28"/>
        </w:rPr>
        <w:t>
      1) құқықтары:</w:t>
      </w:r>
    </w:p>
    <w:bookmarkEnd w:id="13644"/>
    <w:bookmarkStart w:name="z13767" w:id="1364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645"/>
    <w:bookmarkStart w:name="z13768" w:id="13646"/>
    <w:p>
      <w:pPr>
        <w:spacing w:after="0"/>
        <w:ind w:left="0"/>
        <w:jc w:val="both"/>
      </w:pPr>
      <w:r>
        <w:rPr>
          <w:rFonts w:ascii="Times New Roman"/>
          <w:b w:val="false"/>
          <w:i w:val="false"/>
          <w:color w:val="000000"/>
          <w:sz w:val="28"/>
        </w:rPr>
        <w:t>
      салық төлеушіден (салық агентінен):</w:t>
      </w:r>
    </w:p>
    <w:bookmarkEnd w:id="13646"/>
    <w:bookmarkStart w:name="z13769" w:id="1364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647"/>
    <w:bookmarkStart w:name="z13770" w:id="1364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648"/>
    <w:bookmarkStart w:name="z13771" w:id="1364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649"/>
    <w:bookmarkStart w:name="z13772" w:id="1365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650"/>
    <w:bookmarkStart w:name="z13773" w:id="1365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651"/>
    <w:bookmarkStart w:name="z13774" w:id="1365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652"/>
    <w:bookmarkStart w:name="z13775" w:id="1365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653"/>
    <w:bookmarkStart w:name="z13776" w:id="1365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654"/>
    <w:bookmarkStart w:name="z13777" w:id="1365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655"/>
    <w:bookmarkStart w:name="z13778" w:id="1365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656"/>
    <w:bookmarkStart w:name="z13779" w:id="1365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657"/>
    <w:bookmarkStart w:name="z13780" w:id="1365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658"/>
    <w:bookmarkStart w:name="z13781" w:id="1365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659"/>
    <w:bookmarkStart w:name="z13782" w:id="1366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660"/>
    <w:bookmarkStart w:name="z13783" w:id="1366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661"/>
    <w:bookmarkStart w:name="z13784" w:id="1366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662"/>
    <w:bookmarkStart w:name="z13785" w:id="1366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663"/>
    <w:bookmarkStart w:name="z13786" w:id="1366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664"/>
    <w:bookmarkStart w:name="z13787" w:id="1366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665"/>
    <w:bookmarkStart w:name="z13788" w:id="1366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666"/>
    <w:bookmarkStart w:name="z13789" w:id="1366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667"/>
    <w:bookmarkStart w:name="z13790" w:id="1366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668"/>
    <w:bookmarkStart w:name="z13791" w:id="1366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669"/>
    <w:bookmarkStart w:name="z13792" w:id="13670"/>
    <w:p>
      <w:pPr>
        <w:spacing w:after="0"/>
        <w:ind w:left="0"/>
        <w:jc w:val="both"/>
      </w:pPr>
      <w:r>
        <w:rPr>
          <w:rFonts w:ascii="Times New Roman"/>
          <w:b w:val="false"/>
          <w:i w:val="false"/>
          <w:color w:val="000000"/>
          <w:sz w:val="28"/>
        </w:rPr>
        <w:t>
      2) міндеттері:</w:t>
      </w:r>
    </w:p>
    <w:bookmarkEnd w:id="13670"/>
    <w:bookmarkStart w:name="z13793" w:id="1367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671"/>
    <w:bookmarkStart w:name="z13794" w:id="1367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672"/>
    <w:bookmarkStart w:name="z13795" w:id="1367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673"/>
    <w:bookmarkStart w:name="z13796" w:id="1367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674"/>
    <w:bookmarkStart w:name="z13797" w:id="1367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675"/>
    <w:bookmarkStart w:name="z13798" w:id="13676"/>
    <w:p>
      <w:pPr>
        <w:spacing w:after="0"/>
        <w:ind w:left="0"/>
        <w:jc w:val="both"/>
      </w:pPr>
      <w:r>
        <w:rPr>
          <w:rFonts w:ascii="Times New Roman"/>
          <w:b w:val="false"/>
          <w:i w:val="false"/>
          <w:color w:val="000000"/>
          <w:sz w:val="28"/>
        </w:rPr>
        <w:t>
      салықтық берешегі бар;</w:t>
      </w:r>
    </w:p>
    <w:bookmarkEnd w:id="13676"/>
    <w:bookmarkStart w:name="z13799" w:id="1367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677"/>
    <w:bookmarkStart w:name="z13800" w:id="1367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678"/>
    <w:bookmarkStart w:name="z13801" w:id="1367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679"/>
    <w:bookmarkStart w:name="z13802" w:id="1368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680"/>
    <w:bookmarkStart w:name="z13803" w:id="1368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681"/>
    <w:bookmarkStart w:name="z13804" w:id="1368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682"/>
    <w:bookmarkStart w:name="z13805" w:id="1368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683"/>
    <w:bookmarkStart w:name="z13806" w:id="1368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684"/>
    <w:bookmarkStart w:name="z13807" w:id="1368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685"/>
    <w:bookmarkStart w:name="z13808" w:id="1368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686"/>
    <w:bookmarkStart w:name="z13809" w:id="1368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687"/>
    <w:bookmarkStart w:name="z13810" w:id="1368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688"/>
    <w:bookmarkStart w:name="z13811" w:id="1368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689"/>
    <w:bookmarkStart w:name="z13812" w:id="1369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690"/>
    <w:bookmarkStart w:name="z13813" w:id="1369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691"/>
    <w:bookmarkStart w:name="z13814" w:id="13692"/>
    <w:p>
      <w:pPr>
        <w:spacing w:after="0"/>
        <w:ind w:left="0"/>
        <w:jc w:val="both"/>
      </w:pPr>
      <w:r>
        <w:rPr>
          <w:rFonts w:ascii="Times New Roman"/>
          <w:b w:val="false"/>
          <w:i w:val="false"/>
          <w:color w:val="000000"/>
          <w:sz w:val="28"/>
        </w:rPr>
        <w:t>
      мемлекет мүдделерін қорғау;</w:t>
      </w:r>
    </w:p>
    <w:bookmarkEnd w:id="13692"/>
    <w:bookmarkStart w:name="z13815" w:id="1369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693"/>
    <w:bookmarkStart w:name="z13816" w:id="1369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694"/>
    <w:bookmarkStart w:name="z13817" w:id="136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695"/>
    <w:bookmarkStart w:name="z13818" w:id="1369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696"/>
    <w:bookmarkStart w:name="z13819" w:id="13697"/>
    <w:p>
      <w:pPr>
        <w:spacing w:after="0"/>
        <w:ind w:left="0"/>
        <w:jc w:val="both"/>
      </w:pPr>
      <w:r>
        <w:rPr>
          <w:rFonts w:ascii="Times New Roman"/>
          <w:b w:val="false"/>
          <w:i w:val="false"/>
          <w:color w:val="000000"/>
          <w:sz w:val="28"/>
        </w:rPr>
        <w:t>
      15. Функциялары:</w:t>
      </w:r>
    </w:p>
    <w:bookmarkEnd w:id="13697"/>
    <w:bookmarkStart w:name="z13820" w:id="13698"/>
    <w:p>
      <w:pPr>
        <w:spacing w:after="0"/>
        <w:ind w:left="0"/>
        <w:jc w:val="both"/>
      </w:pPr>
      <w:r>
        <w:rPr>
          <w:rFonts w:ascii="Times New Roman"/>
          <w:b w:val="false"/>
          <w:i w:val="false"/>
          <w:color w:val="000000"/>
          <w:sz w:val="28"/>
        </w:rPr>
        <w:t>
      1) салықтық бақылауды жүзеге асыру;</w:t>
      </w:r>
    </w:p>
    <w:bookmarkEnd w:id="13698"/>
    <w:bookmarkStart w:name="z13821" w:id="1369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699"/>
    <w:bookmarkStart w:name="z13822" w:id="1370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700"/>
    <w:bookmarkStart w:name="z13823" w:id="1370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701"/>
    <w:bookmarkStart w:name="z13824" w:id="1370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702"/>
    <w:bookmarkStart w:name="z13825" w:id="1370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703"/>
    <w:bookmarkStart w:name="z13826" w:id="13704"/>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704"/>
    <w:bookmarkStart w:name="z13827" w:id="1370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705"/>
    <w:bookmarkStart w:name="z13828" w:id="1370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706"/>
    <w:bookmarkStart w:name="z13829" w:id="1370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707"/>
    <w:bookmarkStart w:name="z13830" w:id="13708"/>
    <w:p>
      <w:pPr>
        <w:spacing w:after="0"/>
        <w:ind w:left="0"/>
        <w:jc w:val="both"/>
      </w:pPr>
      <w:r>
        <w:rPr>
          <w:rFonts w:ascii="Times New Roman"/>
          <w:b w:val="false"/>
          <w:i w:val="false"/>
          <w:color w:val="000000"/>
          <w:sz w:val="28"/>
        </w:rPr>
        <w:t>
      11) салықтық әкімшілендіруді жүзеге асыру;</w:t>
      </w:r>
    </w:p>
    <w:bookmarkEnd w:id="13708"/>
    <w:bookmarkStart w:name="z13831" w:id="1370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709"/>
    <w:bookmarkStart w:name="z13832" w:id="1371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710"/>
    <w:bookmarkStart w:name="z13833" w:id="13711"/>
    <w:p>
      <w:pPr>
        <w:spacing w:after="0"/>
        <w:ind w:left="0"/>
        <w:jc w:val="both"/>
      </w:pPr>
      <w:r>
        <w:rPr>
          <w:rFonts w:ascii="Times New Roman"/>
          <w:b w:val="false"/>
          <w:i w:val="false"/>
          <w:color w:val="000000"/>
          <w:sz w:val="28"/>
        </w:rPr>
        <w:t>
      14) тәуекелдерді басқару жүйесін пайдалану;</w:t>
      </w:r>
    </w:p>
    <w:bookmarkEnd w:id="13711"/>
    <w:bookmarkStart w:name="z13834" w:id="1371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712"/>
    <w:bookmarkStart w:name="z13835" w:id="1371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713"/>
    <w:bookmarkStart w:name="z13836" w:id="1371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714"/>
    <w:bookmarkStart w:name="z13837" w:id="1371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715"/>
    <w:bookmarkStart w:name="z13838" w:id="1371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716"/>
    <w:bookmarkStart w:name="z13839" w:id="1371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717"/>
    <w:bookmarkStart w:name="z13840" w:id="1371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718"/>
    <w:bookmarkStart w:name="z13841" w:id="1371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719"/>
    <w:bookmarkStart w:name="z13842" w:id="1372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720"/>
    <w:bookmarkStart w:name="z13843" w:id="1372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721"/>
    <w:bookmarkStart w:name="z13844" w:id="1372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722"/>
    <w:bookmarkStart w:name="z13845" w:id="1372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723"/>
    <w:bookmarkStart w:name="z13846" w:id="1372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724"/>
    <w:bookmarkStart w:name="z13847" w:id="1372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725"/>
    <w:bookmarkStart w:name="z13848" w:id="1372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726"/>
    <w:bookmarkStart w:name="z13849" w:id="1372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727"/>
    <w:bookmarkStart w:name="z13850" w:id="1372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728"/>
    <w:bookmarkStart w:name="z13851" w:id="1372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729"/>
    <w:bookmarkStart w:name="z13852" w:id="1373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3730"/>
    <w:bookmarkStart w:name="z13853" w:id="1373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3731"/>
    <w:bookmarkStart w:name="z13854" w:id="1373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3732"/>
    <w:bookmarkStart w:name="z13855" w:id="1373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3733"/>
    <w:bookmarkStart w:name="z13856" w:id="1373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3734"/>
    <w:bookmarkStart w:name="z13857" w:id="1373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3735"/>
    <w:bookmarkStart w:name="z13858" w:id="1373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736"/>
    <w:bookmarkStart w:name="z13859" w:id="1373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737"/>
    <w:bookmarkStart w:name="z13860" w:id="1373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738"/>
    <w:bookmarkStart w:name="z13861" w:id="1373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739"/>
    <w:bookmarkStart w:name="z13862" w:id="13740"/>
    <w:p>
      <w:pPr>
        <w:spacing w:after="0"/>
        <w:ind w:left="0"/>
        <w:jc w:val="both"/>
      </w:pPr>
      <w:r>
        <w:rPr>
          <w:rFonts w:ascii="Times New Roman"/>
          <w:b w:val="false"/>
          <w:i w:val="false"/>
          <w:color w:val="000000"/>
          <w:sz w:val="28"/>
        </w:rPr>
        <w:t>
      18. Басқарма басшысының өкілеттіктері:</w:t>
      </w:r>
    </w:p>
    <w:bookmarkEnd w:id="13740"/>
    <w:bookmarkStart w:name="z13863" w:id="1374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3741"/>
    <w:bookmarkStart w:name="z13864" w:id="1374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742"/>
    <w:bookmarkStart w:name="z13865" w:id="1374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743"/>
    <w:bookmarkStart w:name="z13866" w:id="1374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744"/>
    <w:bookmarkStart w:name="z13867" w:id="1374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745"/>
    <w:bookmarkStart w:name="z13868" w:id="1374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746"/>
    <w:bookmarkStart w:name="z13869" w:id="1374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747"/>
    <w:bookmarkStart w:name="z13870" w:id="1374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748"/>
    <w:bookmarkStart w:name="z13871" w:id="1374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749"/>
    <w:bookmarkStart w:name="z13872" w:id="1375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750"/>
    <w:bookmarkStart w:name="z13873" w:id="1375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751"/>
    <w:bookmarkStart w:name="z13874" w:id="1375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752"/>
    <w:bookmarkStart w:name="z13875" w:id="13753"/>
    <w:p>
      <w:pPr>
        <w:spacing w:after="0"/>
        <w:ind w:left="0"/>
        <w:jc w:val="left"/>
      </w:pPr>
      <w:r>
        <w:rPr>
          <w:rFonts w:ascii="Times New Roman"/>
          <w:b/>
          <w:i w:val="false"/>
          <w:color w:val="000000"/>
        </w:rPr>
        <w:t xml:space="preserve"> 4-тарау. Басқарманың мүлкi</w:t>
      </w:r>
    </w:p>
    <w:bookmarkEnd w:id="13753"/>
    <w:bookmarkStart w:name="z13876" w:id="1375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3754"/>
    <w:bookmarkStart w:name="z13877" w:id="1375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755"/>
    <w:bookmarkStart w:name="z13878" w:id="1375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3756"/>
    <w:bookmarkStart w:name="z13879" w:id="1375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757"/>
    <w:bookmarkStart w:name="z13880" w:id="13758"/>
    <w:p>
      <w:pPr>
        <w:spacing w:after="0"/>
        <w:ind w:left="0"/>
        <w:jc w:val="left"/>
      </w:pPr>
      <w:r>
        <w:rPr>
          <w:rFonts w:ascii="Times New Roman"/>
          <w:b/>
          <w:i w:val="false"/>
          <w:color w:val="000000"/>
        </w:rPr>
        <w:t xml:space="preserve"> 5-тарау. Басқарманы қайта ұйымдастыру және тарату</w:t>
      </w:r>
    </w:p>
    <w:bookmarkEnd w:id="13758"/>
    <w:bookmarkStart w:name="z13881" w:id="137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104-қосымша</w:t>
            </w:r>
          </w:p>
        </w:tc>
      </w:tr>
    </w:tbl>
    <w:bookmarkStart w:name="z13883" w:id="1376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туралы ереже </w:t>
      </w:r>
    </w:p>
    <w:bookmarkEnd w:id="13760"/>
    <w:bookmarkStart w:name="z13884" w:id="13761"/>
    <w:p>
      <w:pPr>
        <w:spacing w:after="0"/>
        <w:ind w:left="0"/>
        <w:jc w:val="left"/>
      </w:pPr>
      <w:r>
        <w:rPr>
          <w:rFonts w:ascii="Times New Roman"/>
          <w:b/>
          <w:i w:val="false"/>
          <w:color w:val="000000"/>
        </w:rPr>
        <w:t xml:space="preserve"> 1-тарау. Жалпы ережелер</w:t>
      </w:r>
    </w:p>
    <w:bookmarkEnd w:id="13761"/>
    <w:bookmarkStart w:name="z13885" w:id="1376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762"/>
    <w:bookmarkStart w:name="z13886" w:id="13763"/>
    <w:p>
      <w:pPr>
        <w:spacing w:after="0"/>
        <w:ind w:left="0"/>
        <w:jc w:val="both"/>
      </w:pPr>
      <w:r>
        <w:rPr>
          <w:rFonts w:ascii="Times New Roman"/>
          <w:b w:val="false"/>
          <w:i w:val="false"/>
          <w:color w:val="000000"/>
          <w:sz w:val="28"/>
        </w:rPr>
        <w:t xml:space="preserve">
      1) салықтық әкімшілендіру; </w:t>
      </w:r>
    </w:p>
    <w:bookmarkEnd w:id="13763"/>
    <w:bookmarkStart w:name="z13887" w:id="1376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764"/>
    <w:bookmarkStart w:name="z13888" w:id="13765"/>
    <w:p>
      <w:pPr>
        <w:spacing w:after="0"/>
        <w:ind w:left="0"/>
        <w:jc w:val="both"/>
      </w:pPr>
      <w:r>
        <w:rPr>
          <w:rFonts w:ascii="Times New Roman"/>
          <w:b w:val="false"/>
          <w:i w:val="false"/>
          <w:color w:val="000000"/>
          <w:sz w:val="28"/>
        </w:rPr>
        <w:t>
      3) мұнай өнімдерінің және биоотынның айналымы;</w:t>
      </w:r>
    </w:p>
    <w:bookmarkEnd w:id="13765"/>
    <w:bookmarkStart w:name="z13889" w:id="1376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766"/>
    <w:bookmarkStart w:name="z13890" w:id="1376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767"/>
    <w:bookmarkStart w:name="z13891" w:id="1376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768"/>
    <w:bookmarkStart w:name="z13892" w:id="1376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769"/>
    <w:bookmarkStart w:name="z13893" w:id="1377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770"/>
    <w:bookmarkStart w:name="z13894" w:id="1377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771"/>
    <w:bookmarkStart w:name="z13895" w:id="1377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772"/>
    <w:bookmarkStart w:name="z13896" w:id="1377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773"/>
    <w:bookmarkStart w:name="z13897" w:id="13774"/>
    <w:p>
      <w:pPr>
        <w:spacing w:after="0"/>
        <w:ind w:left="0"/>
        <w:jc w:val="both"/>
      </w:pPr>
      <w:r>
        <w:rPr>
          <w:rFonts w:ascii="Times New Roman"/>
          <w:b w:val="false"/>
          <w:i w:val="false"/>
          <w:color w:val="000000"/>
          <w:sz w:val="28"/>
        </w:rPr>
        <w:t>
      8. Басқарманың орналасқан жері: пошта индексі 090900, Қазақстан Республикасы, Батыс Қазақстан облысы, Сырым ауданы, Жымпиты ауылы, Қазақстан көшесі, 8.</w:t>
      </w:r>
    </w:p>
    <w:bookmarkEnd w:id="13774"/>
    <w:bookmarkStart w:name="z13898" w:id="1377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республикалық мемлекеттік мекемесi.</w:t>
      </w:r>
    </w:p>
    <w:bookmarkEnd w:id="13775"/>
    <w:bookmarkStart w:name="z13899" w:id="137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76"/>
    <w:bookmarkStart w:name="z13900" w:id="137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77"/>
    <w:bookmarkStart w:name="z13901" w:id="1377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778"/>
    <w:bookmarkStart w:name="z13902" w:id="1377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779"/>
    <w:bookmarkStart w:name="z13903" w:id="1378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780"/>
    <w:bookmarkStart w:name="z13904" w:id="13781"/>
    <w:p>
      <w:pPr>
        <w:spacing w:after="0"/>
        <w:ind w:left="0"/>
        <w:jc w:val="both"/>
      </w:pPr>
      <w:r>
        <w:rPr>
          <w:rFonts w:ascii="Times New Roman"/>
          <w:b w:val="false"/>
          <w:i w:val="false"/>
          <w:color w:val="000000"/>
          <w:sz w:val="28"/>
        </w:rPr>
        <w:t>
      13. Міндеттері:</w:t>
      </w:r>
    </w:p>
    <w:bookmarkEnd w:id="13781"/>
    <w:bookmarkStart w:name="z13905" w:id="1378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782"/>
    <w:bookmarkStart w:name="z13906" w:id="1378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783"/>
    <w:bookmarkStart w:name="z13907" w:id="1378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784"/>
    <w:bookmarkStart w:name="z13908" w:id="1378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785"/>
    <w:bookmarkStart w:name="z13909" w:id="1378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786"/>
    <w:bookmarkStart w:name="z13910" w:id="1378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787"/>
    <w:bookmarkStart w:name="z13911" w:id="1378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788"/>
    <w:bookmarkStart w:name="z13912" w:id="13789"/>
    <w:p>
      <w:pPr>
        <w:spacing w:after="0"/>
        <w:ind w:left="0"/>
        <w:jc w:val="both"/>
      </w:pPr>
      <w:r>
        <w:rPr>
          <w:rFonts w:ascii="Times New Roman"/>
          <w:b w:val="false"/>
          <w:i w:val="false"/>
          <w:color w:val="000000"/>
          <w:sz w:val="28"/>
        </w:rPr>
        <w:t>
      14. Басқарманың құқықтары мен міндеттемелері:</w:t>
      </w:r>
    </w:p>
    <w:bookmarkEnd w:id="13789"/>
    <w:bookmarkStart w:name="z13913" w:id="13790"/>
    <w:p>
      <w:pPr>
        <w:spacing w:after="0"/>
        <w:ind w:left="0"/>
        <w:jc w:val="both"/>
      </w:pPr>
      <w:r>
        <w:rPr>
          <w:rFonts w:ascii="Times New Roman"/>
          <w:b w:val="false"/>
          <w:i w:val="false"/>
          <w:color w:val="000000"/>
          <w:sz w:val="28"/>
        </w:rPr>
        <w:t>
      1) құқықтары:</w:t>
      </w:r>
    </w:p>
    <w:bookmarkEnd w:id="13790"/>
    <w:bookmarkStart w:name="z13914" w:id="1379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791"/>
    <w:bookmarkStart w:name="z13915" w:id="13792"/>
    <w:p>
      <w:pPr>
        <w:spacing w:after="0"/>
        <w:ind w:left="0"/>
        <w:jc w:val="both"/>
      </w:pPr>
      <w:r>
        <w:rPr>
          <w:rFonts w:ascii="Times New Roman"/>
          <w:b w:val="false"/>
          <w:i w:val="false"/>
          <w:color w:val="000000"/>
          <w:sz w:val="28"/>
        </w:rPr>
        <w:t>
      салық төлеушіден (салық агентінен):</w:t>
      </w:r>
    </w:p>
    <w:bookmarkEnd w:id="13792"/>
    <w:bookmarkStart w:name="z13916" w:id="1379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793"/>
    <w:bookmarkStart w:name="z13917" w:id="1379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794"/>
    <w:bookmarkStart w:name="z13918" w:id="1379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795"/>
    <w:bookmarkStart w:name="z13919" w:id="1379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796"/>
    <w:bookmarkStart w:name="z13920" w:id="1379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797"/>
    <w:bookmarkStart w:name="z13921" w:id="1379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798"/>
    <w:bookmarkStart w:name="z13922" w:id="1379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799"/>
    <w:bookmarkStart w:name="z13923" w:id="1380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800"/>
    <w:bookmarkStart w:name="z13924" w:id="1380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801"/>
    <w:bookmarkStart w:name="z13925" w:id="1380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802"/>
    <w:bookmarkStart w:name="z13926" w:id="1380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803"/>
    <w:bookmarkStart w:name="z13927" w:id="1380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804"/>
    <w:bookmarkStart w:name="z13928" w:id="1380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805"/>
    <w:bookmarkStart w:name="z13929" w:id="1380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806"/>
    <w:bookmarkStart w:name="z13930" w:id="1380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807"/>
    <w:bookmarkStart w:name="z13931" w:id="1380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808"/>
    <w:bookmarkStart w:name="z13932" w:id="1380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809"/>
    <w:bookmarkStart w:name="z13933" w:id="1381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810"/>
    <w:bookmarkStart w:name="z13934" w:id="1381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811"/>
    <w:bookmarkStart w:name="z13935" w:id="1381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812"/>
    <w:bookmarkStart w:name="z13936" w:id="1381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813"/>
    <w:bookmarkStart w:name="z13937" w:id="1381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814"/>
    <w:bookmarkStart w:name="z13938" w:id="1381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815"/>
    <w:bookmarkStart w:name="z13939" w:id="13816"/>
    <w:p>
      <w:pPr>
        <w:spacing w:after="0"/>
        <w:ind w:left="0"/>
        <w:jc w:val="both"/>
      </w:pPr>
      <w:r>
        <w:rPr>
          <w:rFonts w:ascii="Times New Roman"/>
          <w:b w:val="false"/>
          <w:i w:val="false"/>
          <w:color w:val="000000"/>
          <w:sz w:val="28"/>
        </w:rPr>
        <w:t>
      2) міндеттері:</w:t>
      </w:r>
    </w:p>
    <w:bookmarkEnd w:id="13816"/>
    <w:bookmarkStart w:name="z13940" w:id="1381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817"/>
    <w:bookmarkStart w:name="z13941" w:id="1381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818"/>
    <w:bookmarkStart w:name="z13942" w:id="1381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819"/>
    <w:bookmarkStart w:name="z13943" w:id="1382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820"/>
    <w:bookmarkStart w:name="z13944" w:id="1382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821"/>
    <w:bookmarkStart w:name="z13945" w:id="13822"/>
    <w:p>
      <w:pPr>
        <w:spacing w:after="0"/>
        <w:ind w:left="0"/>
        <w:jc w:val="both"/>
      </w:pPr>
      <w:r>
        <w:rPr>
          <w:rFonts w:ascii="Times New Roman"/>
          <w:b w:val="false"/>
          <w:i w:val="false"/>
          <w:color w:val="000000"/>
          <w:sz w:val="28"/>
        </w:rPr>
        <w:t>
      салықтық берешегі бар;</w:t>
      </w:r>
    </w:p>
    <w:bookmarkEnd w:id="13822"/>
    <w:bookmarkStart w:name="z13946" w:id="1382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823"/>
    <w:bookmarkStart w:name="z13947" w:id="1382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824"/>
    <w:bookmarkStart w:name="z13948" w:id="1382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825"/>
    <w:bookmarkStart w:name="z13949" w:id="1382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826"/>
    <w:bookmarkStart w:name="z13950" w:id="1382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827"/>
    <w:bookmarkStart w:name="z13951" w:id="1382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828"/>
    <w:bookmarkStart w:name="z13952" w:id="1382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829"/>
    <w:bookmarkStart w:name="z13953" w:id="1383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830"/>
    <w:bookmarkStart w:name="z13954" w:id="1383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831"/>
    <w:bookmarkStart w:name="z13955" w:id="1383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832"/>
    <w:bookmarkStart w:name="z13956" w:id="1383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833"/>
    <w:bookmarkStart w:name="z13957" w:id="1383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834"/>
    <w:bookmarkStart w:name="z13958" w:id="1383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835"/>
    <w:bookmarkStart w:name="z13959" w:id="1383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836"/>
    <w:bookmarkStart w:name="z13960" w:id="1383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837"/>
    <w:bookmarkStart w:name="z13961" w:id="13838"/>
    <w:p>
      <w:pPr>
        <w:spacing w:after="0"/>
        <w:ind w:left="0"/>
        <w:jc w:val="both"/>
      </w:pPr>
      <w:r>
        <w:rPr>
          <w:rFonts w:ascii="Times New Roman"/>
          <w:b w:val="false"/>
          <w:i w:val="false"/>
          <w:color w:val="000000"/>
          <w:sz w:val="28"/>
        </w:rPr>
        <w:t>
      мемлекет мүдделерін қорғау;</w:t>
      </w:r>
    </w:p>
    <w:bookmarkEnd w:id="13838"/>
    <w:bookmarkStart w:name="z13962" w:id="1383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839"/>
    <w:bookmarkStart w:name="z13963" w:id="1384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840"/>
    <w:bookmarkStart w:name="z13964" w:id="1384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841"/>
    <w:bookmarkStart w:name="z13965" w:id="1384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842"/>
    <w:bookmarkStart w:name="z13966" w:id="13843"/>
    <w:p>
      <w:pPr>
        <w:spacing w:after="0"/>
        <w:ind w:left="0"/>
        <w:jc w:val="both"/>
      </w:pPr>
      <w:r>
        <w:rPr>
          <w:rFonts w:ascii="Times New Roman"/>
          <w:b w:val="false"/>
          <w:i w:val="false"/>
          <w:color w:val="000000"/>
          <w:sz w:val="28"/>
        </w:rPr>
        <w:t>
      15. Функциялары:</w:t>
      </w:r>
    </w:p>
    <w:bookmarkEnd w:id="13843"/>
    <w:bookmarkStart w:name="z13967" w:id="13844"/>
    <w:p>
      <w:pPr>
        <w:spacing w:after="0"/>
        <w:ind w:left="0"/>
        <w:jc w:val="both"/>
      </w:pPr>
      <w:r>
        <w:rPr>
          <w:rFonts w:ascii="Times New Roman"/>
          <w:b w:val="false"/>
          <w:i w:val="false"/>
          <w:color w:val="000000"/>
          <w:sz w:val="28"/>
        </w:rPr>
        <w:t>
      1) салықтық бақылауды жүзеге асыру;</w:t>
      </w:r>
    </w:p>
    <w:bookmarkEnd w:id="13844"/>
    <w:bookmarkStart w:name="z13968" w:id="1384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845"/>
    <w:bookmarkStart w:name="z13969" w:id="1384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846"/>
    <w:bookmarkStart w:name="z13970" w:id="1384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847"/>
    <w:bookmarkStart w:name="z13971" w:id="1384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848"/>
    <w:bookmarkStart w:name="z13972" w:id="1384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849"/>
    <w:bookmarkStart w:name="z13973" w:id="13850"/>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850"/>
    <w:bookmarkStart w:name="z13974" w:id="1385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851"/>
    <w:bookmarkStart w:name="z13975" w:id="1385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852"/>
    <w:bookmarkStart w:name="z13976" w:id="1385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853"/>
    <w:bookmarkStart w:name="z13977" w:id="13854"/>
    <w:p>
      <w:pPr>
        <w:spacing w:after="0"/>
        <w:ind w:left="0"/>
        <w:jc w:val="both"/>
      </w:pPr>
      <w:r>
        <w:rPr>
          <w:rFonts w:ascii="Times New Roman"/>
          <w:b w:val="false"/>
          <w:i w:val="false"/>
          <w:color w:val="000000"/>
          <w:sz w:val="28"/>
        </w:rPr>
        <w:t>
      11) салықтық әкімшілендіруді жүзеге асыру;</w:t>
      </w:r>
    </w:p>
    <w:bookmarkEnd w:id="13854"/>
    <w:bookmarkStart w:name="z13978" w:id="1385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3855"/>
    <w:bookmarkStart w:name="z13979" w:id="1385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3856"/>
    <w:bookmarkStart w:name="z13980" w:id="13857"/>
    <w:p>
      <w:pPr>
        <w:spacing w:after="0"/>
        <w:ind w:left="0"/>
        <w:jc w:val="both"/>
      </w:pPr>
      <w:r>
        <w:rPr>
          <w:rFonts w:ascii="Times New Roman"/>
          <w:b w:val="false"/>
          <w:i w:val="false"/>
          <w:color w:val="000000"/>
          <w:sz w:val="28"/>
        </w:rPr>
        <w:t>
      14) тәуекелдерді басқару жүйесін пайдалану;</w:t>
      </w:r>
    </w:p>
    <w:bookmarkEnd w:id="13857"/>
    <w:bookmarkStart w:name="z13981" w:id="1385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3858"/>
    <w:bookmarkStart w:name="z13982" w:id="1385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3859"/>
    <w:bookmarkStart w:name="z13983" w:id="1386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3860"/>
    <w:bookmarkStart w:name="z13984" w:id="1386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3861"/>
    <w:bookmarkStart w:name="z13985" w:id="1386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3862"/>
    <w:bookmarkStart w:name="z13986" w:id="1386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3863"/>
    <w:bookmarkStart w:name="z13987" w:id="1386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3864"/>
    <w:bookmarkStart w:name="z13988" w:id="1386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3865"/>
    <w:bookmarkStart w:name="z13989" w:id="1386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3866"/>
    <w:bookmarkStart w:name="z13990" w:id="1386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3867"/>
    <w:bookmarkStart w:name="z13991" w:id="1386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3868"/>
    <w:bookmarkStart w:name="z13992" w:id="1386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3869"/>
    <w:bookmarkStart w:name="z13993" w:id="1387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3870"/>
    <w:bookmarkStart w:name="z13994" w:id="1387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3871"/>
    <w:bookmarkStart w:name="z13995" w:id="1387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3872"/>
    <w:bookmarkStart w:name="z13996" w:id="1387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3873"/>
    <w:bookmarkStart w:name="z13997" w:id="1387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3874"/>
    <w:bookmarkStart w:name="z13998" w:id="1387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3875"/>
    <w:bookmarkStart w:name="z13999" w:id="1387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3876"/>
    <w:bookmarkStart w:name="z14000" w:id="1387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3877"/>
    <w:bookmarkStart w:name="z14001" w:id="1387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3878"/>
    <w:bookmarkStart w:name="z14002" w:id="1387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3879"/>
    <w:bookmarkStart w:name="z14003" w:id="1388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3880"/>
    <w:bookmarkStart w:name="z14004" w:id="1388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3881"/>
    <w:bookmarkStart w:name="z14005" w:id="1388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3882"/>
    <w:bookmarkStart w:name="z14006" w:id="1388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3883"/>
    <w:bookmarkStart w:name="z14007" w:id="1388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884"/>
    <w:bookmarkStart w:name="z14008" w:id="1388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885"/>
    <w:bookmarkStart w:name="z14009" w:id="13886"/>
    <w:p>
      <w:pPr>
        <w:spacing w:after="0"/>
        <w:ind w:left="0"/>
        <w:jc w:val="both"/>
      </w:pPr>
      <w:r>
        <w:rPr>
          <w:rFonts w:ascii="Times New Roman"/>
          <w:b w:val="false"/>
          <w:i w:val="false"/>
          <w:color w:val="000000"/>
          <w:sz w:val="28"/>
        </w:rPr>
        <w:t>
      18. Басқарма басшысының өкілеттіктері:</w:t>
      </w:r>
    </w:p>
    <w:bookmarkEnd w:id="13886"/>
    <w:bookmarkStart w:name="z14010" w:id="1388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3887"/>
    <w:bookmarkStart w:name="z14011" w:id="1388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3888"/>
    <w:bookmarkStart w:name="z14012" w:id="1388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3889"/>
    <w:bookmarkStart w:name="z14013" w:id="1389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3890"/>
    <w:bookmarkStart w:name="z14014" w:id="1389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3891"/>
    <w:bookmarkStart w:name="z14015" w:id="1389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892"/>
    <w:bookmarkStart w:name="z14016" w:id="1389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3893"/>
    <w:bookmarkStart w:name="z14017" w:id="1389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3894"/>
    <w:bookmarkStart w:name="z14018" w:id="1389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3895"/>
    <w:bookmarkStart w:name="z14019" w:id="1389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3896"/>
    <w:bookmarkStart w:name="z14020" w:id="1389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3897"/>
    <w:bookmarkStart w:name="z14021" w:id="1389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3898"/>
    <w:bookmarkStart w:name="z14022" w:id="13899"/>
    <w:p>
      <w:pPr>
        <w:spacing w:after="0"/>
        <w:ind w:left="0"/>
        <w:jc w:val="left"/>
      </w:pPr>
      <w:r>
        <w:rPr>
          <w:rFonts w:ascii="Times New Roman"/>
          <w:b/>
          <w:i w:val="false"/>
          <w:color w:val="000000"/>
        </w:rPr>
        <w:t xml:space="preserve"> 4-тарау. Басқарманың мүлкi</w:t>
      </w:r>
    </w:p>
    <w:bookmarkEnd w:id="13899"/>
    <w:bookmarkStart w:name="z14023" w:id="1390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3900"/>
    <w:bookmarkStart w:name="z14024" w:id="1390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01"/>
    <w:bookmarkStart w:name="z14025" w:id="1390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3902"/>
    <w:bookmarkStart w:name="z14026" w:id="1390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903"/>
    <w:bookmarkStart w:name="z14027" w:id="13904"/>
    <w:p>
      <w:pPr>
        <w:spacing w:after="0"/>
        <w:ind w:left="0"/>
        <w:jc w:val="left"/>
      </w:pPr>
      <w:r>
        <w:rPr>
          <w:rFonts w:ascii="Times New Roman"/>
          <w:b/>
          <w:i w:val="false"/>
          <w:color w:val="000000"/>
        </w:rPr>
        <w:t xml:space="preserve"> 5-тарау. Басқарманы қайта ұйымдастыру және тарату</w:t>
      </w:r>
    </w:p>
    <w:bookmarkEnd w:id="13904"/>
    <w:bookmarkStart w:name="z14028" w:id="1390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105-қосымша</w:t>
            </w:r>
          </w:p>
        </w:tc>
      </w:tr>
    </w:tbl>
    <w:bookmarkStart w:name="z14030" w:id="1390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туралы ереже </w:t>
      </w:r>
    </w:p>
    <w:bookmarkEnd w:id="13906"/>
    <w:bookmarkStart w:name="z14031" w:id="13907"/>
    <w:p>
      <w:pPr>
        <w:spacing w:after="0"/>
        <w:ind w:left="0"/>
        <w:jc w:val="left"/>
      </w:pPr>
      <w:r>
        <w:rPr>
          <w:rFonts w:ascii="Times New Roman"/>
          <w:b/>
          <w:i w:val="false"/>
          <w:color w:val="000000"/>
        </w:rPr>
        <w:t xml:space="preserve"> 1-тарау. Жалпы ережелер</w:t>
      </w:r>
    </w:p>
    <w:bookmarkEnd w:id="13907"/>
    <w:bookmarkStart w:name="z14032" w:id="1390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3908"/>
    <w:bookmarkStart w:name="z14033" w:id="13909"/>
    <w:p>
      <w:pPr>
        <w:spacing w:after="0"/>
        <w:ind w:left="0"/>
        <w:jc w:val="both"/>
      </w:pPr>
      <w:r>
        <w:rPr>
          <w:rFonts w:ascii="Times New Roman"/>
          <w:b w:val="false"/>
          <w:i w:val="false"/>
          <w:color w:val="000000"/>
          <w:sz w:val="28"/>
        </w:rPr>
        <w:t xml:space="preserve">
      1) салықтық әкімшілендіру; </w:t>
      </w:r>
    </w:p>
    <w:bookmarkEnd w:id="13909"/>
    <w:bookmarkStart w:name="z14034" w:id="1391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3910"/>
    <w:bookmarkStart w:name="z14035" w:id="13911"/>
    <w:p>
      <w:pPr>
        <w:spacing w:after="0"/>
        <w:ind w:left="0"/>
        <w:jc w:val="both"/>
      </w:pPr>
      <w:r>
        <w:rPr>
          <w:rFonts w:ascii="Times New Roman"/>
          <w:b w:val="false"/>
          <w:i w:val="false"/>
          <w:color w:val="000000"/>
          <w:sz w:val="28"/>
        </w:rPr>
        <w:t>
      3) мұнай өнімдерінің және биоотынның айналымы;</w:t>
      </w:r>
    </w:p>
    <w:bookmarkEnd w:id="13911"/>
    <w:bookmarkStart w:name="z14036" w:id="1391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3912"/>
    <w:bookmarkStart w:name="z14037" w:id="1391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3913"/>
    <w:bookmarkStart w:name="z14038" w:id="1391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3914"/>
    <w:bookmarkStart w:name="z14039" w:id="1391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3915"/>
    <w:bookmarkStart w:name="z14040" w:id="1391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3916"/>
    <w:bookmarkStart w:name="z14041" w:id="1391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3917"/>
    <w:bookmarkStart w:name="z14042" w:id="1391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3918"/>
    <w:bookmarkStart w:name="z14043" w:id="1391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3919"/>
    <w:bookmarkStart w:name="z14044" w:id="13920"/>
    <w:p>
      <w:pPr>
        <w:spacing w:after="0"/>
        <w:ind w:left="0"/>
        <w:jc w:val="both"/>
      </w:pPr>
      <w:r>
        <w:rPr>
          <w:rFonts w:ascii="Times New Roman"/>
          <w:b w:val="false"/>
          <w:i w:val="false"/>
          <w:color w:val="000000"/>
          <w:sz w:val="28"/>
        </w:rPr>
        <w:t xml:space="preserve">
      8. Басқарманың орналасқан жері: пошта индексі 091000, Қазақстан Республикасы, Батыс Қазақстан облысы, Тасқала ауданы, Тасқала ауылы, Абай көшесі, 19. </w:t>
      </w:r>
    </w:p>
    <w:bookmarkEnd w:id="13920"/>
    <w:bookmarkStart w:name="z14045" w:id="1392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республикалық мемлекеттік мекемесi.</w:t>
      </w:r>
    </w:p>
    <w:bookmarkEnd w:id="13921"/>
    <w:bookmarkStart w:name="z14046" w:id="139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922"/>
    <w:bookmarkStart w:name="z14047" w:id="139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923"/>
    <w:bookmarkStart w:name="z14048" w:id="1392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3924"/>
    <w:bookmarkStart w:name="z14049" w:id="139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925"/>
    <w:bookmarkStart w:name="z14050" w:id="1392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3926"/>
    <w:bookmarkStart w:name="z14051" w:id="13927"/>
    <w:p>
      <w:pPr>
        <w:spacing w:after="0"/>
        <w:ind w:left="0"/>
        <w:jc w:val="both"/>
      </w:pPr>
      <w:r>
        <w:rPr>
          <w:rFonts w:ascii="Times New Roman"/>
          <w:b w:val="false"/>
          <w:i w:val="false"/>
          <w:color w:val="000000"/>
          <w:sz w:val="28"/>
        </w:rPr>
        <w:t>
      13. Міндеттері:</w:t>
      </w:r>
    </w:p>
    <w:bookmarkEnd w:id="13927"/>
    <w:bookmarkStart w:name="z14052" w:id="1392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3928"/>
    <w:bookmarkStart w:name="z14053" w:id="1392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3929"/>
    <w:bookmarkStart w:name="z14054" w:id="1393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3930"/>
    <w:bookmarkStart w:name="z14055" w:id="1393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3931"/>
    <w:bookmarkStart w:name="z14056" w:id="1393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3932"/>
    <w:bookmarkStart w:name="z14057" w:id="1393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3933"/>
    <w:bookmarkStart w:name="z14058" w:id="1393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3934"/>
    <w:bookmarkStart w:name="z14059" w:id="13935"/>
    <w:p>
      <w:pPr>
        <w:spacing w:after="0"/>
        <w:ind w:left="0"/>
        <w:jc w:val="both"/>
      </w:pPr>
      <w:r>
        <w:rPr>
          <w:rFonts w:ascii="Times New Roman"/>
          <w:b w:val="false"/>
          <w:i w:val="false"/>
          <w:color w:val="000000"/>
          <w:sz w:val="28"/>
        </w:rPr>
        <w:t>
      14. Басқарманың құқықтары мен міндеттемелері:</w:t>
      </w:r>
    </w:p>
    <w:bookmarkEnd w:id="13935"/>
    <w:bookmarkStart w:name="z14060" w:id="13936"/>
    <w:p>
      <w:pPr>
        <w:spacing w:after="0"/>
        <w:ind w:left="0"/>
        <w:jc w:val="both"/>
      </w:pPr>
      <w:r>
        <w:rPr>
          <w:rFonts w:ascii="Times New Roman"/>
          <w:b w:val="false"/>
          <w:i w:val="false"/>
          <w:color w:val="000000"/>
          <w:sz w:val="28"/>
        </w:rPr>
        <w:t>
      1) құқықтары:</w:t>
      </w:r>
    </w:p>
    <w:bookmarkEnd w:id="13936"/>
    <w:bookmarkStart w:name="z14061" w:id="1393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3937"/>
    <w:bookmarkStart w:name="z14062" w:id="13938"/>
    <w:p>
      <w:pPr>
        <w:spacing w:after="0"/>
        <w:ind w:left="0"/>
        <w:jc w:val="both"/>
      </w:pPr>
      <w:r>
        <w:rPr>
          <w:rFonts w:ascii="Times New Roman"/>
          <w:b w:val="false"/>
          <w:i w:val="false"/>
          <w:color w:val="000000"/>
          <w:sz w:val="28"/>
        </w:rPr>
        <w:t>
      салық төлеушіден (салық агентінен):</w:t>
      </w:r>
    </w:p>
    <w:bookmarkEnd w:id="13938"/>
    <w:bookmarkStart w:name="z14063" w:id="1393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3939"/>
    <w:bookmarkStart w:name="z14064" w:id="1394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3940"/>
    <w:bookmarkStart w:name="z14065" w:id="1394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3941"/>
    <w:bookmarkStart w:name="z14066" w:id="139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3942"/>
    <w:bookmarkStart w:name="z14067" w:id="1394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3943"/>
    <w:bookmarkStart w:name="z14068" w:id="1394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3944"/>
    <w:bookmarkStart w:name="z14069" w:id="1394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3945"/>
    <w:bookmarkStart w:name="z14070" w:id="1394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3946"/>
    <w:bookmarkStart w:name="z14071" w:id="1394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3947"/>
    <w:bookmarkStart w:name="z14072" w:id="1394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3948"/>
    <w:bookmarkStart w:name="z14073" w:id="1394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3949"/>
    <w:bookmarkStart w:name="z14074" w:id="1395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3950"/>
    <w:bookmarkStart w:name="z14075" w:id="1395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3951"/>
    <w:bookmarkStart w:name="z14076" w:id="1395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3952"/>
    <w:bookmarkStart w:name="z14077" w:id="1395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3953"/>
    <w:bookmarkStart w:name="z14078" w:id="1395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3954"/>
    <w:bookmarkStart w:name="z14079" w:id="1395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3955"/>
    <w:bookmarkStart w:name="z14080" w:id="1395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3956"/>
    <w:bookmarkStart w:name="z14081" w:id="1395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3957"/>
    <w:bookmarkStart w:name="z14082" w:id="1395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3958"/>
    <w:bookmarkStart w:name="z14083" w:id="1395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3959"/>
    <w:bookmarkStart w:name="z14084" w:id="1396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3960"/>
    <w:bookmarkStart w:name="z14085" w:id="1396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3961"/>
    <w:bookmarkStart w:name="z14086" w:id="13962"/>
    <w:p>
      <w:pPr>
        <w:spacing w:after="0"/>
        <w:ind w:left="0"/>
        <w:jc w:val="both"/>
      </w:pPr>
      <w:r>
        <w:rPr>
          <w:rFonts w:ascii="Times New Roman"/>
          <w:b w:val="false"/>
          <w:i w:val="false"/>
          <w:color w:val="000000"/>
          <w:sz w:val="28"/>
        </w:rPr>
        <w:t>
      2) міндеттері:</w:t>
      </w:r>
    </w:p>
    <w:bookmarkEnd w:id="13962"/>
    <w:bookmarkStart w:name="z14087" w:id="1396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3963"/>
    <w:bookmarkStart w:name="z14088" w:id="1396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3964"/>
    <w:bookmarkStart w:name="z14089" w:id="1396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3965"/>
    <w:bookmarkStart w:name="z14090" w:id="1396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3966"/>
    <w:bookmarkStart w:name="z14091" w:id="1396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3967"/>
    <w:bookmarkStart w:name="z14092" w:id="13968"/>
    <w:p>
      <w:pPr>
        <w:spacing w:after="0"/>
        <w:ind w:left="0"/>
        <w:jc w:val="both"/>
      </w:pPr>
      <w:r>
        <w:rPr>
          <w:rFonts w:ascii="Times New Roman"/>
          <w:b w:val="false"/>
          <w:i w:val="false"/>
          <w:color w:val="000000"/>
          <w:sz w:val="28"/>
        </w:rPr>
        <w:t>
      салықтық берешегі бар;</w:t>
      </w:r>
    </w:p>
    <w:bookmarkEnd w:id="13968"/>
    <w:bookmarkStart w:name="z14093" w:id="1396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3969"/>
    <w:bookmarkStart w:name="z14094" w:id="1397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3970"/>
    <w:bookmarkStart w:name="z14095" w:id="1397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3971"/>
    <w:bookmarkStart w:name="z14096" w:id="1397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3972"/>
    <w:bookmarkStart w:name="z14097" w:id="1397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3973"/>
    <w:bookmarkStart w:name="z14098" w:id="1397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3974"/>
    <w:bookmarkStart w:name="z14099" w:id="1397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3975"/>
    <w:bookmarkStart w:name="z14100" w:id="1397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3976"/>
    <w:bookmarkStart w:name="z14101" w:id="1397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3977"/>
    <w:bookmarkStart w:name="z14102" w:id="1397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3978"/>
    <w:bookmarkStart w:name="z14103" w:id="1397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3979"/>
    <w:bookmarkStart w:name="z14104" w:id="1398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3980"/>
    <w:bookmarkStart w:name="z14105" w:id="1398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3981"/>
    <w:bookmarkStart w:name="z14106" w:id="1398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3982"/>
    <w:bookmarkStart w:name="z14107" w:id="1398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3983"/>
    <w:bookmarkStart w:name="z14108" w:id="13984"/>
    <w:p>
      <w:pPr>
        <w:spacing w:after="0"/>
        <w:ind w:left="0"/>
        <w:jc w:val="both"/>
      </w:pPr>
      <w:r>
        <w:rPr>
          <w:rFonts w:ascii="Times New Roman"/>
          <w:b w:val="false"/>
          <w:i w:val="false"/>
          <w:color w:val="000000"/>
          <w:sz w:val="28"/>
        </w:rPr>
        <w:t>
      мемлекет мүдделерін қорғау;</w:t>
      </w:r>
    </w:p>
    <w:bookmarkEnd w:id="13984"/>
    <w:bookmarkStart w:name="z14109" w:id="1398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3985"/>
    <w:bookmarkStart w:name="z14110" w:id="1398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3986"/>
    <w:bookmarkStart w:name="z14111" w:id="1398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3987"/>
    <w:bookmarkStart w:name="z14112" w:id="1398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3988"/>
    <w:bookmarkStart w:name="z14113" w:id="13989"/>
    <w:p>
      <w:pPr>
        <w:spacing w:after="0"/>
        <w:ind w:left="0"/>
        <w:jc w:val="both"/>
      </w:pPr>
      <w:r>
        <w:rPr>
          <w:rFonts w:ascii="Times New Roman"/>
          <w:b w:val="false"/>
          <w:i w:val="false"/>
          <w:color w:val="000000"/>
          <w:sz w:val="28"/>
        </w:rPr>
        <w:t>
      15. Функциялары:</w:t>
      </w:r>
    </w:p>
    <w:bookmarkEnd w:id="13989"/>
    <w:bookmarkStart w:name="z14114" w:id="13990"/>
    <w:p>
      <w:pPr>
        <w:spacing w:after="0"/>
        <w:ind w:left="0"/>
        <w:jc w:val="both"/>
      </w:pPr>
      <w:r>
        <w:rPr>
          <w:rFonts w:ascii="Times New Roman"/>
          <w:b w:val="false"/>
          <w:i w:val="false"/>
          <w:color w:val="000000"/>
          <w:sz w:val="28"/>
        </w:rPr>
        <w:t>
      1) салықтық бақылауды жүзеге асыру;</w:t>
      </w:r>
    </w:p>
    <w:bookmarkEnd w:id="13990"/>
    <w:bookmarkStart w:name="z14115" w:id="1399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3991"/>
    <w:bookmarkStart w:name="z14116" w:id="1399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3992"/>
    <w:bookmarkStart w:name="z14117" w:id="1399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3993"/>
    <w:bookmarkStart w:name="z14118" w:id="1399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3994"/>
    <w:bookmarkStart w:name="z14119" w:id="1399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3995"/>
    <w:bookmarkStart w:name="z14120" w:id="13996"/>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3996"/>
    <w:bookmarkStart w:name="z14121" w:id="1399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3997"/>
    <w:bookmarkStart w:name="z14122" w:id="1399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3998"/>
    <w:bookmarkStart w:name="z14123" w:id="1399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3999"/>
    <w:bookmarkStart w:name="z14124" w:id="14000"/>
    <w:p>
      <w:pPr>
        <w:spacing w:after="0"/>
        <w:ind w:left="0"/>
        <w:jc w:val="both"/>
      </w:pPr>
      <w:r>
        <w:rPr>
          <w:rFonts w:ascii="Times New Roman"/>
          <w:b w:val="false"/>
          <w:i w:val="false"/>
          <w:color w:val="000000"/>
          <w:sz w:val="28"/>
        </w:rPr>
        <w:t>
      11) салықтық әкімшілендіруді жүзеге асыру;</w:t>
      </w:r>
    </w:p>
    <w:bookmarkEnd w:id="14000"/>
    <w:bookmarkStart w:name="z14125" w:id="1400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001"/>
    <w:bookmarkStart w:name="z14126" w:id="1400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4002"/>
    <w:bookmarkStart w:name="z14127" w:id="14003"/>
    <w:p>
      <w:pPr>
        <w:spacing w:after="0"/>
        <w:ind w:left="0"/>
        <w:jc w:val="both"/>
      </w:pPr>
      <w:r>
        <w:rPr>
          <w:rFonts w:ascii="Times New Roman"/>
          <w:b w:val="false"/>
          <w:i w:val="false"/>
          <w:color w:val="000000"/>
          <w:sz w:val="28"/>
        </w:rPr>
        <w:t>
      14) тәуекелдерді басқару жүйесін пайдалану;</w:t>
      </w:r>
    </w:p>
    <w:bookmarkEnd w:id="14003"/>
    <w:bookmarkStart w:name="z14128" w:id="1400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4004"/>
    <w:bookmarkStart w:name="z14129" w:id="1400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4005"/>
    <w:bookmarkStart w:name="z14130" w:id="1400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4006"/>
    <w:bookmarkStart w:name="z14131" w:id="1400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4007"/>
    <w:bookmarkStart w:name="z14132" w:id="1400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4008"/>
    <w:bookmarkStart w:name="z14133" w:id="1400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4009"/>
    <w:bookmarkStart w:name="z14134" w:id="1401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4010"/>
    <w:bookmarkStart w:name="z14135" w:id="1401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011"/>
    <w:bookmarkStart w:name="z14136" w:id="1401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4012"/>
    <w:bookmarkStart w:name="z14137" w:id="1401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4013"/>
    <w:bookmarkStart w:name="z14138" w:id="1401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4014"/>
    <w:bookmarkStart w:name="z14139" w:id="1401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4015"/>
    <w:bookmarkStart w:name="z14140" w:id="1401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4016"/>
    <w:bookmarkStart w:name="z14141" w:id="1401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017"/>
    <w:bookmarkStart w:name="z14142" w:id="1401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018"/>
    <w:bookmarkStart w:name="z14143" w:id="1401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4019"/>
    <w:bookmarkStart w:name="z14144" w:id="1402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4020"/>
    <w:bookmarkStart w:name="z14145" w:id="1402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4021"/>
    <w:bookmarkStart w:name="z14146" w:id="1402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022"/>
    <w:bookmarkStart w:name="z14147" w:id="1402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023"/>
    <w:bookmarkStart w:name="z14148" w:id="1402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024"/>
    <w:bookmarkStart w:name="z14149" w:id="1402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025"/>
    <w:bookmarkStart w:name="z14150" w:id="1402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026"/>
    <w:bookmarkStart w:name="z14151" w:id="1402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027"/>
    <w:bookmarkStart w:name="z14152" w:id="1402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028"/>
    <w:bookmarkStart w:name="z14153" w:id="1402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029"/>
    <w:bookmarkStart w:name="z14154" w:id="1403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030"/>
    <w:bookmarkStart w:name="z14155" w:id="1403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031"/>
    <w:bookmarkStart w:name="z14156" w:id="14032"/>
    <w:p>
      <w:pPr>
        <w:spacing w:after="0"/>
        <w:ind w:left="0"/>
        <w:jc w:val="both"/>
      </w:pPr>
      <w:r>
        <w:rPr>
          <w:rFonts w:ascii="Times New Roman"/>
          <w:b w:val="false"/>
          <w:i w:val="false"/>
          <w:color w:val="000000"/>
          <w:sz w:val="28"/>
        </w:rPr>
        <w:t>
      18. Басқарма басшысының өкілеттіктері:</w:t>
      </w:r>
    </w:p>
    <w:bookmarkEnd w:id="14032"/>
    <w:bookmarkStart w:name="z14157" w:id="1403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4033"/>
    <w:bookmarkStart w:name="z14158" w:id="1403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034"/>
    <w:bookmarkStart w:name="z14159" w:id="1403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035"/>
    <w:bookmarkStart w:name="z14160" w:id="1403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036"/>
    <w:bookmarkStart w:name="z14161" w:id="1403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037"/>
    <w:bookmarkStart w:name="z14162" w:id="1403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038"/>
    <w:bookmarkStart w:name="z14163" w:id="1403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039"/>
    <w:bookmarkStart w:name="z14164" w:id="1404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040"/>
    <w:bookmarkStart w:name="z14165" w:id="1404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041"/>
    <w:bookmarkStart w:name="z14166" w:id="1404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042"/>
    <w:bookmarkStart w:name="z14167" w:id="1404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043"/>
    <w:bookmarkStart w:name="z14168" w:id="1404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044"/>
    <w:bookmarkStart w:name="z14169" w:id="14045"/>
    <w:p>
      <w:pPr>
        <w:spacing w:after="0"/>
        <w:ind w:left="0"/>
        <w:jc w:val="left"/>
      </w:pPr>
      <w:r>
        <w:rPr>
          <w:rFonts w:ascii="Times New Roman"/>
          <w:b/>
          <w:i w:val="false"/>
          <w:color w:val="000000"/>
        </w:rPr>
        <w:t xml:space="preserve"> 4-тарау. Басқарманың мүлкi</w:t>
      </w:r>
    </w:p>
    <w:bookmarkEnd w:id="14045"/>
    <w:bookmarkStart w:name="z14170" w:id="1404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4046"/>
    <w:bookmarkStart w:name="z14171" w:id="1404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47"/>
    <w:bookmarkStart w:name="z14172" w:id="1404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4048"/>
    <w:bookmarkStart w:name="z14173" w:id="1404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049"/>
    <w:bookmarkStart w:name="z14174" w:id="14050"/>
    <w:p>
      <w:pPr>
        <w:spacing w:after="0"/>
        <w:ind w:left="0"/>
        <w:jc w:val="left"/>
      </w:pPr>
      <w:r>
        <w:rPr>
          <w:rFonts w:ascii="Times New Roman"/>
          <w:b/>
          <w:i w:val="false"/>
          <w:color w:val="000000"/>
        </w:rPr>
        <w:t xml:space="preserve"> 5-тарау. Басқарманы қайта ұйымдастыру және тарату</w:t>
      </w:r>
    </w:p>
    <w:bookmarkEnd w:id="14050"/>
    <w:bookmarkStart w:name="z14175" w:id="140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89-қосымша</w:t>
            </w:r>
            <w:r>
              <w:br/>
            </w:r>
            <w:r>
              <w:rPr>
                <w:rFonts w:ascii="Times New Roman"/>
                <w:b w:val="false"/>
                <w:i w:val="false"/>
                <w:color w:val="000000"/>
                <w:sz w:val="20"/>
              </w:rPr>
              <w:t>Қазақстан Республикасы Қаржы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106-қосымша</w:t>
            </w:r>
          </w:p>
        </w:tc>
      </w:tr>
    </w:tbl>
    <w:bookmarkStart w:name="z14178" w:id="1405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Теректі ауданы бойынша Мемлекеттік кірістер басқармасы туралы ереже </w:t>
      </w:r>
    </w:p>
    <w:bookmarkEnd w:id="14052"/>
    <w:bookmarkStart w:name="z14179" w:id="14053"/>
    <w:p>
      <w:pPr>
        <w:spacing w:after="0"/>
        <w:ind w:left="0"/>
        <w:jc w:val="left"/>
      </w:pPr>
      <w:r>
        <w:rPr>
          <w:rFonts w:ascii="Times New Roman"/>
          <w:b/>
          <w:i w:val="false"/>
          <w:color w:val="000000"/>
        </w:rPr>
        <w:t xml:space="preserve"> 1-тарау. Жалпы ережелер</w:t>
      </w:r>
    </w:p>
    <w:bookmarkEnd w:id="14053"/>
    <w:bookmarkStart w:name="z14180" w:id="1405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Теректі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4054"/>
    <w:bookmarkStart w:name="z14181" w:id="14055"/>
    <w:p>
      <w:pPr>
        <w:spacing w:after="0"/>
        <w:ind w:left="0"/>
        <w:jc w:val="both"/>
      </w:pPr>
      <w:r>
        <w:rPr>
          <w:rFonts w:ascii="Times New Roman"/>
          <w:b w:val="false"/>
          <w:i w:val="false"/>
          <w:color w:val="000000"/>
          <w:sz w:val="28"/>
        </w:rPr>
        <w:t xml:space="preserve">
      1) салықтық әкімшілендіру; </w:t>
      </w:r>
    </w:p>
    <w:bookmarkEnd w:id="14055"/>
    <w:bookmarkStart w:name="z14182" w:id="1405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056"/>
    <w:bookmarkStart w:name="z14183" w:id="14057"/>
    <w:p>
      <w:pPr>
        <w:spacing w:after="0"/>
        <w:ind w:left="0"/>
        <w:jc w:val="both"/>
      </w:pPr>
      <w:r>
        <w:rPr>
          <w:rFonts w:ascii="Times New Roman"/>
          <w:b w:val="false"/>
          <w:i w:val="false"/>
          <w:color w:val="000000"/>
          <w:sz w:val="28"/>
        </w:rPr>
        <w:t>
      3) мұнай өнімдерінің және биоотынның айналымы;</w:t>
      </w:r>
    </w:p>
    <w:bookmarkEnd w:id="14057"/>
    <w:bookmarkStart w:name="z14184" w:id="1405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4058"/>
    <w:bookmarkStart w:name="z14185" w:id="1405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4059"/>
    <w:bookmarkStart w:name="z14186" w:id="1406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060"/>
    <w:bookmarkStart w:name="z14187" w:id="1406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4061"/>
    <w:bookmarkStart w:name="z14188" w:id="1406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062"/>
    <w:bookmarkStart w:name="z14189" w:id="1406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4063"/>
    <w:bookmarkStart w:name="z14190" w:id="1406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4064"/>
    <w:bookmarkStart w:name="z14191" w:id="1406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4065"/>
    <w:bookmarkStart w:name="z14192" w:id="14066"/>
    <w:p>
      <w:pPr>
        <w:spacing w:after="0"/>
        <w:ind w:left="0"/>
        <w:jc w:val="both"/>
      </w:pPr>
      <w:r>
        <w:rPr>
          <w:rFonts w:ascii="Times New Roman"/>
          <w:b w:val="false"/>
          <w:i w:val="false"/>
          <w:color w:val="000000"/>
          <w:sz w:val="28"/>
        </w:rPr>
        <w:t xml:space="preserve">
      8. Басқарманың орналасқан жері: пошта индексі 091100, Қазақстан Республикасы, Батыс Қазақстан облысы, Теректі ауданы, Федоровка ауылы, Юбилейная көшесі, 16. </w:t>
      </w:r>
    </w:p>
    <w:bookmarkEnd w:id="14066"/>
    <w:bookmarkStart w:name="z14193" w:id="1406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Теректі ауданы бойынша Мемлекеттік кірістер басқармасы" республикалық мемлекеттік мекемесi.</w:t>
      </w:r>
    </w:p>
    <w:bookmarkEnd w:id="14067"/>
    <w:bookmarkStart w:name="z14194" w:id="140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68"/>
    <w:bookmarkStart w:name="z14195" w:id="140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69"/>
    <w:bookmarkStart w:name="z14196" w:id="1407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070"/>
    <w:bookmarkStart w:name="z14197" w:id="1407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071"/>
    <w:bookmarkStart w:name="z14198" w:id="1407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4072"/>
    <w:bookmarkStart w:name="z14199" w:id="14073"/>
    <w:p>
      <w:pPr>
        <w:spacing w:after="0"/>
        <w:ind w:left="0"/>
        <w:jc w:val="both"/>
      </w:pPr>
      <w:r>
        <w:rPr>
          <w:rFonts w:ascii="Times New Roman"/>
          <w:b w:val="false"/>
          <w:i w:val="false"/>
          <w:color w:val="000000"/>
          <w:sz w:val="28"/>
        </w:rPr>
        <w:t>
      13. Міндеттері:</w:t>
      </w:r>
    </w:p>
    <w:bookmarkEnd w:id="14073"/>
    <w:bookmarkStart w:name="z14200" w:id="1407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074"/>
    <w:bookmarkStart w:name="z14201" w:id="1407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4075"/>
    <w:bookmarkStart w:name="z14202" w:id="1407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4076"/>
    <w:bookmarkStart w:name="z14203" w:id="1407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077"/>
    <w:bookmarkStart w:name="z14204" w:id="1407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4078"/>
    <w:bookmarkStart w:name="z14205" w:id="1407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079"/>
    <w:bookmarkStart w:name="z14206" w:id="1408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4080"/>
    <w:bookmarkStart w:name="z14207" w:id="14081"/>
    <w:p>
      <w:pPr>
        <w:spacing w:after="0"/>
        <w:ind w:left="0"/>
        <w:jc w:val="both"/>
      </w:pPr>
      <w:r>
        <w:rPr>
          <w:rFonts w:ascii="Times New Roman"/>
          <w:b w:val="false"/>
          <w:i w:val="false"/>
          <w:color w:val="000000"/>
          <w:sz w:val="28"/>
        </w:rPr>
        <w:t>
      14. Басқарманың құқықтары мен міндеттемелері:</w:t>
      </w:r>
    </w:p>
    <w:bookmarkEnd w:id="14081"/>
    <w:bookmarkStart w:name="z14208" w:id="14082"/>
    <w:p>
      <w:pPr>
        <w:spacing w:after="0"/>
        <w:ind w:left="0"/>
        <w:jc w:val="both"/>
      </w:pPr>
      <w:r>
        <w:rPr>
          <w:rFonts w:ascii="Times New Roman"/>
          <w:b w:val="false"/>
          <w:i w:val="false"/>
          <w:color w:val="000000"/>
          <w:sz w:val="28"/>
        </w:rPr>
        <w:t>
      1) құқықтары:</w:t>
      </w:r>
    </w:p>
    <w:bookmarkEnd w:id="14082"/>
    <w:bookmarkStart w:name="z14209" w:id="1408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4083"/>
    <w:bookmarkStart w:name="z14210" w:id="14084"/>
    <w:p>
      <w:pPr>
        <w:spacing w:after="0"/>
        <w:ind w:left="0"/>
        <w:jc w:val="both"/>
      </w:pPr>
      <w:r>
        <w:rPr>
          <w:rFonts w:ascii="Times New Roman"/>
          <w:b w:val="false"/>
          <w:i w:val="false"/>
          <w:color w:val="000000"/>
          <w:sz w:val="28"/>
        </w:rPr>
        <w:t>
      салық төлеушіден (салық агентінен):</w:t>
      </w:r>
    </w:p>
    <w:bookmarkEnd w:id="14084"/>
    <w:bookmarkStart w:name="z14211" w:id="1408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4085"/>
    <w:bookmarkStart w:name="z14212" w:id="1408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4086"/>
    <w:bookmarkStart w:name="z14213" w:id="1408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4087"/>
    <w:bookmarkStart w:name="z14214" w:id="140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4088"/>
    <w:bookmarkStart w:name="z14215" w:id="140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4089"/>
    <w:bookmarkStart w:name="z14216" w:id="1409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4090"/>
    <w:bookmarkStart w:name="z14217" w:id="1409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4091"/>
    <w:bookmarkStart w:name="z14218" w:id="1409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092"/>
    <w:bookmarkStart w:name="z14219" w:id="1409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4093"/>
    <w:bookmarkStart w:name="z14220" w:id="1409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4094"/>
    <w:bookmarkStart w:name="z14221" w:id="1409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4095"/>
    <w:bookmarkStart w:name="z14222" w:id="1409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4096"/>
    <w:bookmarkStart w:name="z14223" w:id="1409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4097"/>
    <w:bookmarkStart w:name="z14224" w:id="1409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4098"/>
    <w:bookmarkStart w:name="z14225" w:id="1409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099"/>
    <w:bookmarkStart w:name="z14226" w:id="1410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4100"/>
    <w:bookmarkStart w:name="z14227" w:id="1410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4101"/>
    <w:bookmarkStart w:name="z14228" w:id="1410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4102"/>
    <w:bookmarkStart w:name="z14229" w:id="1410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4103"/>
    <w:bookmarkStart w:name="z14230" w:id="1410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4104"/>
    <w:bookmarkStart w:name="z14231" w:id="1410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4105"/>
    <w:bookmarkStart w:name="z14232" w:id="1410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4106"/>
    <w:bookmarkStart w:name="z14233" w:id="1410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107"/>
    <w:bookmarkStart w:name="z14234" w:id="14108"/>
    <w:p>
      <w:pPr>
        <w:spacing w:after="0"/>
        <w:ind w:left="0"/>
        <w:jc w:val="both"/>
      </w:pPr>
      <w:r>
        <w:rPr>
          <w:rFonts w:ascii="Times New Roman"/>
          <w:b w:val="false"/>
          <w:i w:val="false"/>
          <w:color w:val="000000"/>
          <w:sz w:val="28"/>
        </w:rPr>
        <w:t>
      2) міндеттері:</w:t>
      </w:r>
    </w:p>
    <w:bookmarkEnd w:id="14108"/>
    <w:bookmarkStart w:name="z14235" w:id="1410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109"/>
    <w:bookmarkStart w:name="z14236" w:id="1411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4110"/>
    <w:bookmarkStart w:name="z14237" w:id="1411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4111"/>
    <w:bookmarkStart w:name="z14238" w:id="1411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112"/>
    <w:bookmarkStart w:name="z14239" w:id="1411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113"/>
    <w:bookmarkStart w:name="z14240" w:id="14114"/>
    <w:p>
      <w:pPr>
        <w:spacing w:after="0"/>
        <w:ind w:left="0"/>
        <w:jc w:val="both"/>
      </w:pPr>
      <w:r>
        <w:rPr>
          <w:rFonts w:ascii="Times New Roman"/>
          <w:b w:val="false"/>
          <w:i w:val="false"/>
          <w:color w:val="000000"/>
          <w:sz w:val="28"/>
        </w:rPr>
        <w:t>
      салықтық берешегі бар;</w:t>
      </w:r>
    </w:p>
    <w:bookmarkEnd w:id="14114"/>
    <w:bookmarkStart w:name="z14241" w:id="1411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115"/>
    <w:bookmarkStart w:name="z14242" w:id="1411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116"/>
    <w:bookmarkStart w:name="z14243" w:id="1411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117"/>
    <w:bookmarkStart w:name="z14244" w:id="1411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118"/>
    <w:bookmarkStart w:name="z14245" w:id="1411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119"/>
    <w:bookmarkStart w:name="z14246" w:id="1412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4120"/>
    <w:bookmarkStart w:name="z14247" w:id="1412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4121"/>
    <w:bookmarkStart w:name="z14248" w:id="1412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4122"/>
    <w:bookmarkStart w:name="z14249" w:id="1412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4123"/>
    <w:bookmarkStart w:name="z14250" w:id="1412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4124"/>
    <w:bookmarkStart w:name="z14251" w:id="1412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4125"/>
    <w:bookmarkStart w:name="z14252" w:id="1412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4126"/>
    <w:bookmarkStart w:name="z14253" w:id="1412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4127"/>
    <w:bookmarkStart w:name="z14254" w:id="1412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4128"/>
    <w:bookmarkStart w:name="z14255" w:id="1412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4129"/>
    <w:bookmarkStart w:name="z14256" w:id="14130"/>
    <w:p>
      <w:pPr>
        <w:spacing w:after="0"/>
        <w:ind w:left="0"/>
        <w:jc w:val="both"/>
      </w:pPr>
      <w:r>
        <w:rPr>
          <w:rFonts w:ascii="Times New Roman"/>
          <w:b w:val="false"/>
          <w:i w:val="false"/>
          <w:color w:val="000000"/>
          <w:sz w:val="28"/>
        </w:rPr>
        <w:t>
      мемлекет мүдделерін қорғау;</w:t>
      </w:r>
    </w:p>
    <w:bookmarkEnd w:id="14130"/>
    <w:bookmarkStart w:name="z14257" w:id="1413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4131"/>
    <w:bookmarkStart w:name="z14258" w:id="1413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4132"/>
    <w:bookmarkStart w:name="z14259" w:id="1413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4133"/>
    <w:bookmarkStart w:name="z14260" w:id="1413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4134"/>
    <w:bookmarkStart w:name="z14261" w:id="14135"/>
    <w:p>
      <w:pPr>
        <w:spacing w:after="0"/>
        <w:ind w:left="0"/>
        <w:jc w:val="both"/>
      </w:pPr>
      <w:r>
        <w:rPr>
          <w:rFonts w:ascii="Times New Roman"/>
          <w:b w:val="false"/>
          <w:i w:val="false"/>
          <w:color w:val="000000"/>
          <w:sz w:val="28"/>
        </w:rPr>
        <w:t>
      15. Функциялары:</w:t>
      </w:r>
    </w:p>
    <w:bookmarkEnd w:id="14135"/>
    <w:bookmarkStart w:name="z14262" w:id="14136"/>
    <w:p>
      <w:pPr>
        <w:spacing w:after="0"/>
        <w:ind w:left="0"/>
        <w:jc w:val="both"/>
      </w:pPr>
      <w:r>
        <w:rPr>
          <w:rFonts w:ascii="Times New Roman"/>
          <w:b w:val="false"/>
          <w:i w:val="false"/>
          <w:color w:val="000000"/>
          <w:sz w:val="28"/>
        </w:rPr>
        <w:t>
      1) салықтық бақылауды жүзеге асыру;</w:t>
      </w:r>
    </w:p>
    <w:bookmarkEnd w:id="14136"/>
    <w:bookmarkStart w:name="z14263" w:id="1413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4137"/>
    <w:bookmarkStart w:name="z14264" w:id="1413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4138"/>
    <w:bookmarkStart w:name="z14265" w:id="1413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4139"/>
    <w:bookmarkStart w:name="z14266" w:id="1414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4140"/>
    <w:bookmarkStart w:name="z14267" w:id="1414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4141"/>
    <w:bookmarkStart w:name="z14268" w:id="14142"/>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4142"/>
    <w:bookmarkStart w:name="z14269" w:id="1414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4143"/>
    <w:bookmarkStart w:name="z14270" w:id="1414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4144"/>
    <w:bookmarkStart w:name="z14271" w:id="1414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4145"/>
    <w:bookmarkStart w:name="z14272" w:id="14146"/>
    <w:p>
      <w:pPr>
        <w:spacing w:after="0"/>
        <w:ind w:left="0"/>
        <w:jc w:val="both"/>
      </w:pPr>
      <w:r>
        <w:rPr>
          <w:rFonts w:ascii="Times New Roman"/>
          <w:b w:val="false"/>
          <w:i w:val="false"/>
          <w:color w:val="000000"/>
          <w:sz w:val="28"/>
        </w:rPr>
        <w:t>
      11) салықтық әкімшілендіруді жүзеге асыру;</w:t>
      </w:r>
    </w:p>
    <w:bookmarkEnd w:id="14146"/>
    <w:bookmarkStart w:name="z14273" w:id="1414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147"/>
    <w:bookmarkStart w:name="z14274" w:id="1414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4148"/>
    <w:bookmarkStart w:name="z14275" w:id="14149"/>
    <w:p>
      <w:pPr>
        <w:spacing w:after="0"/>
        <w:ind w:left="0"/>
        <w:jc w:val="both"/>
      </w:pPr>
      <w:r>
        <w:rPr>
          <w:rFonts w:ascii="Times New Roman"/>
          <w:b w:val="false"/>
          <w:i w:val="false"/>
          <w:color w:val="000000"/>
          <w:sz w:val="28"/>
        </w:rPr>
        <w:t>
      14) тәуекелдерді басқару жүйесін пайдалану;</w:t>
      </w:r>
    </w:p>
    <w:bookmarkEnd w:id="14149"/>
    <w:bookmarkStart w:name="z14276" w:id="1415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4150"/>
    <w:bookmarkStart w:name="z14277" w:id="1415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4151"/>
    <w:bookmarkStart w:name="z14278" w:id="1415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4152"/>
    <w:bookmarkStart w:name="z14279" w:id="1415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4153"/>
    <w:bookmarkStart w:name="z14280" w:id="1415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4154"/>
    <w:bookmarkStart w:name="z14281" w:id="1415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4155"/>
    <w:bookmarkStart w:name="z14282" w:id="1415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4156"/>
    <w:bookmarkStart w:name="z14283" w:id="1415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157"/>
    <w:bookmarkStart w:name="z14284" w:id="1415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4158"/>
    <w:bookmarkStart w:name="z14285" w:id="1415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4159"/>
    <w:bookmarkStart w:name="z14286" w:id="1416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4160"/>
    <w:bookmarkStart w:name="z14287" w:id="1416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4161"/>
    <w:bookmarkStart w:name="z14288" w:id="1416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4162"/>
    <w:bookmarkStart w:name="z14289" w:id="1416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163"/>
    <w:bookmarkStart w:name="z14290" w:id="1416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164"/>
    <w:bookmarkStart w:name="z14291" w:id="1416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4165"/>
    <w:bookmarkStart w:name="z14292" w:id="1416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4166"/>
    <w:bookmarkStart w:name="z14293" w:id="1416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4167"/>
    <w:bookmarkStart w:name="z14294" w:id="1416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168"/>
    <w:bookmarkStart w:name="z14295" w:id="1416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169"/>
    <w:bookmarkStart w:name="z14296" w:id="1417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170"/>
    <w:bookmarkStart w:name="z14297" w:id="1417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171"/>
    <w:bookmarkStart w:name="z14298" w:id="1417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172"/>
    <w:bookmarkStart w:name="z14299" w:id="1417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173"/>
    <w:bookmarkStart w:name="z14300" w:id="1417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174"/>
    <w:bookmarkStart w:name="z14301" w:id="1417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175"/>
    <w:bookmarkStart w:name="z14302" w:id="1417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176"/>
    <w:bookmarkStart w:name="z14303" w:id="1417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177"/>
    <w:bookmarkStart w:name="z14304" w:id="14178"/>
    <w:p>
      <w:pPr>
        <w:spacing w:after="0"/>
        <w:ind w:left="0"/>
        <w:jc w:val="both"/>
      </w:pPr>
      <w:r>
        <w:rPr>
          <w:rFonts w:ascii="Times New Roman"/>
          <w:b w:val="false"/>
          <w:i w:val="false"/>
          <w:color w:val="000000"/>
          <w:sz w:val="28"/>
        </w:rPr>
        <w:t>
      18. Басқарма басшысының өкілеттіктері:</w:t>
      </w:r>
    </w:p>
    <w:bookmarkEnd w:id="14178"/>
    <w:bookmarkStart w:name="z14305" w:id="1417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4179"/>
    <w:bookmarkStart w:name="z14306" w:id="1418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180"/>
    <w:bookmarkStart w:name="z14307" w:id="1418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181"/>
    <w:bookmarkStart w:name="z14308" w:id="1418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182"/>
    <w:bookmarkStart w:name="z14309" w:id="1418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183"/>
    <w:bookmarkStart w:name="z14310" w:id="1418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184"/>
    <w:bookmarkStart w:name="z14311" w:id="1418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185"/>
    <w:bookmarkStart w:name="z14312" w:id="1418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186"/>
    <w:bookmarkStart w:name="z14313" w:id="1418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187"/>
    <w:bookmarkStart w:name="z14314" w:id="1418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188"/>
    <w:bookmarkStart w:name="z14315" w:id="1418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189"/>
    <w:bookmarkStart w:name="z14316" w:id="1419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190"/>
    <w:bookmarkStart w:name="z14317" w:id="14191"/>
    <w:p>
      <w:pPr>
        <w:spacing w:after="0"/>
        <w:ind w:left="0"/>
        <w:jc w:val="left"/>
      </w:pPr>
      <w:r>
        <w:rPr>
          <w:rFonts w:ascii="Times New Roman"/>
          <w:b/>
          <w:i w:val="false"/>
          <w:color w:val="000000"/>
        </w:rPr>
        <w:t xml:space="preserve"> 4-тарау. Басқарманың мүлкi</w:t>
      </w:r>
    </w:p>
    <w:bookmarkEnd w:id="14191"/>
    <w:bookmarkStart w:name="z14318" w:id="1419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4192"/>
    <w:bookmarkStart w:name="z14319" w:id="1419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93"/>
    <w:bookmarkStart w:name="z14320" w:id="1419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4194"/>
    <w:bookmarkStart w:name="z14321" w:id="1419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195"/>
    <w:bookmarkStart w:name="z14322" w:id="14196"/>
    <w:p>
      <w:pPr>
        <w:spacing w:after="0"/>
        <w:ind w:left="0"/>
        <w:jc w:val="left"/>
      </w:pPr>
      <w:r>
        <w:rPr>
          <w:rFonts w:ascii="Times New Roman"/>
          <w:b/>
          <w:i w:val="false"/>
          <w:color w:val="000000"/>
        </w:rPr>
        <w:t xml:space="preserve"> 5-тарау. Басқарманы қайта ұйымдастыру және тарату</w:t>
      </w:r>
    </w:p>
    <w:bookmarkEnd w:id="14196"/>
    <w:bookmarkStart w:name="z14323" w:id="1419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107-қосымша</w:t>
            </w:r>
          </w:p>
        </w:tc>
      </w:tr>
    </w:tbl>
    <w:bookmarkStart w:name="z14325" w:id="1419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ауданы бойынша Мемлекеттік кірістер басқармасы туралы ереже </w:t>
      </w:r>
    </w:p>
    <w:bookmarkEnd w:id="14198"/>
    <w:bookmarkStart w:name="z14326" w:id="14199"/>
    <w:p>
      <w:pPr>
        <w:spacing w:after="0"/>
        <w:ind w:left="0"/>
        <w:jc w:val="left"/>
      </w:pPr>
      <w:r>
        <w:rPr>
          <w:rFonts w:ascii="Times New Roman"/>
          <w:b/>
          <w:i w:val="false"/>
          <w:color w:val="000000"/>
        </w:rPr>
        <w:t xml:space="preserve"> 1-тарау. Жалпы ережелер</w:t>
      </w:r>
    </w:p>
    <w:bookmarkEnd w:id="14199"/>
    <w:bookmarkStart w:name="z14327" w:id="1420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4200"/>
    <w:bookmarkStart w:name="z14328" w:id="14201"/>
    <w:p>
      <w:pPr>
        <w:spacing w:after="0"/>
        <w:ind w:left="0"/>
        <w:jc w:val="both"/>
      </w:pPr>
      <w:r>
        <w:rPr>
          <w:rFonts w:ascii="Times New Roman"/>
          <w:b w:val="false"/>
          <w:i w:val="false"/>
          <w:color w:val="000000"/>
          <w:sz w:val="28"/>
        </w:rPr>
        <w:t xml:space="preserve">
      1) салықтық әкімшілендіру; </w:t>
      </w:r>
    </w:p>
    <w:bookmarkEnd w:id="14201"/>
    <w:bookmarkStart w:name="z14329" w:id="1420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202"/>
    <w:bookmarkStart w:name="z14330" w:id="14203"/>
    <w:p>
      <w:pPr>
        <w:spacing w:after="0"/>
        <w:ind w:left="0"/>
        <w:jc w:val="both"/>
      </w:pPr>
      <w:r>
        <w:rPr>
          <w:rFonts w:ascii="Times New Roman"/>
          <w:b w:val="false"/>
          <w:i w:val="false"/>
          <w:color w:val="000000"/>
          <w:sz w:val="28"/>
        </w:rPr>
        <w:t>
      3) мұнай өнімдерінің және биоотынның айналымы;</w:t>
      </w:r>
    </w:p>
    <w:bookmarkEnd w:id="14203"/>
    <w:bookmarkStart w:name="z14331" w:id="1420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4204"/>
    <w:bookmarkStart w:name="z14332" w:id="1420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4205"/>
    <w:bookmarkStart w:name="z14333" w:id="1420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206"/>
    <w:bookmarkStart w:name="z14334" w:id="1420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4207"/>
    <w:bookmarkStart w:name="z14335" w:id="1420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208"/>
    <w:bookmarkStart w:name="z14336" w:id="1420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4209"/>
    <w:bookmarkStart w:name="z14337" w:id="1421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4210"/>
    <w:bookmarkStart w:name="z14338" w:id="1421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4211"/>
    <w:bookmarkStart w:name="z14339" w:id="14212"/>
    <w:p>
      <w:pPr>
        <w:spacing w:after="0"/>
        <w:ind w:left="0"/>
        <w:jc w:val="both"/>
      </w:pPr>
      <w:r>
        <w:rPr>
          <w:rFonts w:ascii="Times New Roman"/>
          <w:b w:val="false"/>
          <w:i w:val="false"/>
          <w:color w:val="000000"/>
          <w:sz w:val="28"/>
        </w:rPr>
        <w:t>
      8. Басқарманың орналасқан жері: пошта индексі 090200, Қазақстан Республикасы, Батыс Қазақстан облысы, Бөкей ордасы ауданы, Сайқын ауылы, Ы.Бергалиев атындағы көше, 1.</w:t>
      </w:r>
    </w:p>
    <w:bookmarkEnd w:id="14212"/>
    <w:bookmarkStart w:name="z14340" w:id="1421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ауданы бойынша Мемлекеттік кірістер басқармасы" республикалық мемлекеттік мекемесi.</w:t>
      </w:r>
    </w:p>
    <w:bookmarkEnd w:id="14213"/>
    <w:bookmarkStart w:name="z14341" w:id="142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14"/>
    <w:bookmarkStart w:name="z14342" w:id="142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215"/>
    <w:bookmarkStart w:name="z14343" w:id="1421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216"/>
    <w:bookmarkStart w:name="z14344" w:id="1421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217"/>
    <w:bookmarkStart w:name="z14345" w:id="1421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4218"/>
    <w:bookmarkStart w:name="z14346" w:id="14219"/>
    <w:p>
      <w:pPr>
        <w:spacing w:after="0"/>
        <w:ind w:left="0"/>
        <w:jc w:val="both"/>
      </w:pPr>
      <w:r>
        <w:rPr>
          <w:rFonts w:ascii="Times New Roman"/>
          <w:b w:val="false"/>
          <w:i w:val="false"/>
          <w:color w:val="000000"/>
          <w:sz w:val="28"/>
        </w:rPr>
        <w:t>
      13. Міндеттері:</w:t>
      </w:r>
    </w:p>
    <w:bookmarkEnd w:id="14219"/>
    <w:bookmarkStart w:name="z14347" w:id="1422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220"/>
    <w:bookmarkStart w:name="z14348" w:id="1422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4221"/>
    <w:bookmarkStart w:name="z14349" w:id="1422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4222"/>
    <w:bookmarkStart w:name="z14350" w:id="1422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223"/>
    <w:bookmarkStart w:name="z14351" w:id="1422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4224"/>
    <w:bookmarkStart w:name="z14352" w:id="1422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225"/>
    <w:bookmarkStart w:name="z14353" w:id="1422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4226"/>
    <w:bookmarkStart w:name="z14354" w:id="14227"/>
    <w:p>
      <w:pPr>
        <w:spacing w:after="0"/>
        <w:ind w:left="0"/>
        <w:jc w:val="both"/>
      </w:pPr>
      <w:r>
        <w:rPr>
          <w:rFonts w:ascii="Times New Roman"/>
          <w:b w:val="false"/>
          <w:i w:val="false"/>
          <w:color w:val="000000"/>
          <w:sz w:val="28"/>
        </w:rPr>
        <w:t>
      14. Басқарманың құқықтары мен міндеттемелері:</w:t>
      </w:r>
    </w:p>
    <w:bookmarkEnd w:id="14227"/>
    <w:bookmarkStart w:name="z14355" w:id="14228"/>
    <w:p>
      <w:pPr>
        <w:spacing w:after="0"/>
        <w:ind w:left="0"/>
        <w:jc w:val="both"/>
      </w:pPr>
      <w:r>
        <w:rPr>
          <w:rFonts w:ascii="Times New Roman"/>
          <w:b w:val="false"/>
          <w:i w:val="false"/>
          <w:color w:val="000000"/>
          <w:sz w:val="28"/>
        </w:rPr>
        <w:t>
      1) құқықтары:</w:t>
      </w:r>
    </w:p>
    <w:bookmarkEnd w:id="14228"/>
    <w:bookmarkStart w:name="z14356" w:id="1422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4229"/>
    <w:bookmarkStart w:name="z14357" w:id="14230"/>
    <w:p>
      <w:pPr>
        <w:spacing w:after="0"/>
        <w:ind w:left="0"/>
        <w:jc w:val="both"/>
      </w:pPr>
      <w:r>
        <w:rPr>
          <w:rFonts w:ascii="Times New Roman"/>
          <w:b w:val="false"/>
          <w:i w:val="false"/>
          <w:color w:val="000000"/>
          <w:sz w:val="28"/>
        </w:rPr>
        <w:t>
      салық төлеушіден (салық агентінен):</w:t>
      </w:r>
    </w:p>
    <w:bookmarkEnd w:id="14230"/>
    <w:bookmarkStart w:name="z14358" w:id="1423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4231"/>
    <w:bookmarkStart w:name="z14359" w:id="1423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4232"/>
    <w:bookmarkStart w:name="z14360" w:id="1423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4233"/>
    <w:bookmarkStart w:name="z14361" w:id="142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4234"/>
    <w:bookmarkStart w:name="z14362" w:id="142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4235"/>
    <w:bookmarkStart w:name="z14363" w:id="1423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4236"/>
    <w:bookmarkStart w:name="z14364" w:id="1423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4237"/>
    <w:bookmarkStart w:name="z14365" w:id="1423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238"/>
    <w:bookmarkStart w:name="z14366" w:id="1423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4239"/>
    <w:bookmarkStart w:name="z14367" w:id="1424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4240"/>
    <w:bookmarkStart w:name="z14368" w:id="1424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4241"/>
    <w:bookmarkStart w:name="z14369" w:id="1424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4242"/>
    <w:bookmarkStart w:name="z14370" w:id="1424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4243"/>
    <w:bookmarkStart w:name="z14371" w:id="1424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4244"/>
    <w:bookmarkStart w:name="z14372" w:id="1424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245"/>
    <w:bookmarkStart w:name="z14373" w:id="1424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4246"/>
    <w:bookmarkStart w:name="z14374" w:id="1424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4247"/>
    <w:bookmarkStart w:name="z14375" w:id="1424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4248"/>
    <w:bookmarkStart w:name="z14376" w:id="1424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4249"/>
    <w:bookmarkStart w:name="z14377" w:id="1425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4250"/>
    <w:bookmarkStart w:name="z14378" w:id="1425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4251"/>
    <w:bookmarkStart w:name="z14379" w:id="1425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4252"/>
    <w:bookmarkStart w:name="z14380" w:id="1425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253"/>
    <w:bookmarkStart w:name="z14381" w:id="14254"/>
    <w:p>
      <w:pPr>
        <w:spacing w:after="0"/>
        <w:ind w:left="0"/>
        <w:jc w:val="both"/>
      </w:pPr>
      <w:r>
        <w:rPr>
          <w:rFonts w:ascii="Times New Roman"/>
          <w:b w:val="false"/>
          <w:i w:val="false"/>
          <w:color w:val="000000"/>
          <w:sz w:val="28"/>
        </w:rPr>
        <w:t>
      2) міндеттері:</w:t>
      </w:r>
    </w:p>
    <w:bookmarkEnd w:id="14254"/>
    <w:bookmarkStart w:name="z14382" w:id="1425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255"/>
    <w:bookmarkStart w:name="z14383" w:id="1425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4256"/>
    <w:bookmarkStart w:name="z14384" w:id="1425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4257"/>
    <w:bookmarkStart w:name="z14385" w:id="1425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258"/>
    <w:bookmarkStart w:name="z14386" w:id="1425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259"/>
    <w:bookmarkStart w:name="z14387" w:id="14260"/>
    <w:p>
      <w:pPr>
        <w:spacing w:after="0"/>
        <w:ind w:left="0"/>
        <w:jc w:val="both"/>
      </w:pPr>
      <w:r>
        <w:rPr>
          <w:rFonts w:ascii="Times New Roman"/>
          <w:b w:val="false"/>
          <w:i w:val="false"/>
          <w:color w:val="000000"/>
          <w:sz w:val="28"/>
        </w:rPr>
        <w:t>
      салықтық берешегі бар;</w:t>
      </w:r>
    </w:p>
    <w:bookmarkEnd w:id="14260"/>
    <w:bookmarkStart w:name="z14388" w:id="1426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261"/>
    <w:bookmarkStart w:name="z14389" w:id="1426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262"/>
    <w:bookmarkStart w:name="z14390" w:id="1426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263"/>
    <w:bookmarkStart w:name="z14391" w:id="1426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264"/>
    <w:bookmarkStart w:name="z14392" w:id="1426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265"/>
    <w:bookmarkStart w:name="z14393" w:id="1426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4266"/>
    <w:bookmarkStart w:name="z14394" w:id="1426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4267"/>
    <w:bookmarkStart w:name="z14395" w:id="1426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4268"/>
    <w:bookmarkStart w:name="z14396" w:id="1426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4269"/>
    <w:bookmarkStart w:name="z14397" w:id="1427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4270"/>
    <w:bookmarkStart w:name="z14398" w:id="1427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4271"/>
    <w:bookmarkStart w:name="z14399" w:id="1427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4272"/>
    <w:bookmarkStart w:name="z14400" w:id="1427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4273"/>
    <w:bookmarkStart w:name="z14401" w:id="1427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4274"/>
    <w:bookmarkStart w:name="z14402" w:id="1427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4275"/>
    <w:bookmarkStart w:name="z14403" w:id="14276"/>
    <w:p>
      <w:pPr>
        <w:spacing w:after="0"/>
        <w:ind w:left="0"/>
        <w:jc w:val="both"/>
      </w:pPr>
      <w:r>
        <w:rPr>
          <w:rFonts w:ascii="Times New Roman"/>
          <w:b w:val="false"/>
          <w:i w:val="false"/>
          <w:color w:val="000000"/>
          <w:sz w:val="28"/>
        </w:rPr>
        <w:t>
      мемлекет мүдделерін қорғау;</w:t>
      </w:r>
    </w:p>
    <w:bookmarkEnd w:id="14276"/>
    <w:bookmarkStart w:name="z14404" w:id="1427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4277"/>
    <w:bookmarkStart w:name="z14405" w:id="1427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4278"/>
    <w:bookmarkStart w:name="z14406" w:id="1427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4279"/>
    <w:bookmarkStart w:name="z14407" w:id="1428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4280"/>
    <w:bookmarkStart w:name="z14408" w:id="14281"/>
    <w:p>
      <w:pPr>
        <w:spacing w:after="0"/>
        <w:ind w:left="0"/>
        <w:jc w:val="both"/>
      </w:pPr>
      <w:r>
        <w:rPr>
          <w:rFonts w:ascii="Times New Roman"/>
          <w:b w:val="false"/>
          <w:i w:val="false"/>
          <w:color w:val="000000"/>
          <w:sz w:val="28"/>
        </w:rPr>
        <w:t>
      15. Функциялары:</w:t>
      </w:r>
    </w:p>
    <w:bookmarkEnd w:id="14281"/>
    <w:bookmarkStart w:name="z14409" w:id="14282"/>
    <w:p>
      <w:pPr>
        <w:spacing w:after="0"/>
        <w:ind w:left="0"/>
        <w:jc w:val="both"/>
      </w:pPr>
      <w:r>
        <w:rPr>
          <w:rFonts w:ascii="Times New Roman"/>
          <w:b w:val="false"/>
          <w:i w:val="false"/>
          <w:color w:val="000000"/>
          <w:sz w:val="28"/>
        </w:rPr>
        <w:t>
      1) салықтық бақылауды жүзеге асыру;</w:t>
      </w:r>
    </w:p>
    <w:bookmarkEnd w:id="14282"/>
    <w:bookmarkStart w:name="z14410" w:id="1428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4283"/>
    <w:bookmarkStart w:name="z14411" w:id="1428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4284"/>
    <w:bookmarkStart w:name="z14412" w:id="1428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4285"/>
    <w:bookmarkStart w:name="z14413" w:id="1428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4286"/>
    <w:bookmarkStart w:name="z14414" w:id="1428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4287"/>
    <w:bookmarkStart w:name="z14415" w:id="14288"/>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4288"/>
    <w:bookmarkStart w:name="z14416" w:id="1428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4289"/>
    <w:bookmarkStart w:name="z14417" w:id="1429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4290"/>
    <w:bookmarkStart w:name="z14418" w:id="1429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4291"/>
    <w:bookmarkStart w:name="z14419" w:id="14292"/>
    <w:p>
      <w:pPr>
        <w:spacing w:after="0"/>
        <w:ind w:left="0"/>
        <w:jc w:val="both"/>
      </w:pPr>
      <w:r>
        <w:rPr>
          <w:rFonts w:ascii="Times New Roman"/>
          <w:b w:val="false"/>
          <w:i w:val="false"/>
          <w:color w:val="000000"/>
          <w:sz w:val="28"/>
        </w:rPr>
        <w:t>
      11) салықтық әкімшілендіруді жүзеге асыру;</w:t>
      </w:r>
    </w:p>
    <w:bookmarkEnd w:id="14292"/>
    <w:bookmarkStart w:name="z14420" w:id="1429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293"/>
    <w:bookmarkStart w:name="z14421" w:id="1429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4294"/>
    <w:bookmarkStart w:name="z14422" w:id="14295"/>
    <w:p>
      <w:pPr>
        <w:spacing w:after="0"/>
        <w:ind w:left="0"/>
        <w:jc w:val="both"/>
      </w:pPr>
      <w:r>
        <w:rPr>
          <w:rFonts w:ascii="Times New Roman"/>
          <w:b w:val="false"/>
          <w:i w:val="false"/>
          <w:color w:val="000000"/>
          <w:sz w:val="28"/>
        </w:rPr>
        <w:t>
      14) тәуекелдерді басқару жүйесін пайдалану;</w:t>
      </w:r>
    </w:p>
    <w:bookmarkEnd w:id="14295"/>
    <w:bookmarkStart w:name="z14423" w:id="1429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4296"/>
    <w:bookmarkStart w:name="z14424" w:id="1429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4297"/>
    <w:bookmarkStart w:name="z14425" w:id="1429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4298"/>
    <w:bookmarkStart w:name="z14426" w:id="1429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4299"/>
    <w:bookmarkStart w:name="z14427" w:id="1430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4300"/>
    <w:bookmarkStart w:name="z14428" w:id="1430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4301"/>
    <w:bookmarkStart w:name="z14429" w:id="1430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4302"/>
    <w:bookmarkStart w:name="z14430" w:id="1430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303"/>
    <w:bookmarkStart w:name="z14431" w:id="1430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4304"/>
    <w:bookmarkStart w:name="z14432" w:id="1430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4305"/>
    <w:bookmarkStart w:name="z14433" w:id="1430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4306"/>
    <w:bookmarkStart w:name="z14434" w:id="1430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4307"/>
    <w:bookmarkStart w:name="z14435" w:id="1430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4308"/>
    <w:bookmarkStart w:name="z14436" w:id="1430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309"/>
    <w:bookmarkStart w:name="z14437" w:id="1431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310"/>
    <w:bookmarkStart w:name="z14438" w:id="1431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4311"/>
    <w:bookmarkStart w:name="z14439" w:id="1431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4312"/>
    <w:bookmarkStart w:name="z14440" w:id="1431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4313"/>
    <w:bookmarkStart w:name="z14441" w:id="1431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314"/>
    <w:bookmarkStart w:name="z14442" w:id="1431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315"/>
    <w:bookmarkStart w:name="z14443" w:id="1431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316"/>
    <w:bookmarkStart w:name="z14444" w:id="1431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317"/>
    <w:bookmarkStart w:name="z14445" w:id="1431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318"/>
    <w:bookmarkStart w:name="z14446" w:id="1431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319"/>
    <w:bookmarkStart w:name="z14447" w:id="1432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320"/>
    <w:bookmarkStart w:name="z14448" w:id="1432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321"/>
    <w:bookmarkStart w:name="z14449" w:id="1432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322"/>
    <w:bookmarkStart w:name="z14450" w:id="1432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323"/>
    <w:bookmarkStart w:name="z14451" w:id="14324"/>
    <w:p>
      <w:pPr>
        <w:spacing w:after="0"/>
        <w:ind w:left="0"/>
        <w:jc w:val="both"/>
      </w:pPr>
      <w:r>
        <w:rPr>
          <w:rFonts w:ascii="Times New Roman"/>
          <w:b w:val="false"/>
          <w:i w:val="false"/>
          <w:color w:val="000000"/>
          <w:sz w:val="28"/>
        </w:rPr>
        <w:t>
      18. Басқарма басшысының өкілеттіктері:</w:t>
      </w:r>
    </w:p>
    <w:bookmarkEnd w:id="14324"/>
    <w:bookmarkStart w:name="z14452" w:id="1432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4325"/>
    <w:bookmarkStart w:name="z14453" w:id="1432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326"/>
    <w:bookmarkStart w:name="z14454" w:id="1432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327"/>
    <w:bookmarkStart w:name="z14455" w:id="1432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328"/>
    <w:bookmarkStart w:name="z14456" w:id="1432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329"/>
    <w:bookmarkStart w:name="z14457" w:id="143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330"/>
    <w:bookmarkStart w:name="z14458" w:id="1433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331"/>
    <w:bookmarkStart w:name="z14459" w:id="1433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332"/>
    <w:bookmarkStart w:name="z14460" w:id="1433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333"/>
    <w:bookmarkStart w:name="z14461" w:id="1433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334"/>
    <w:bookmarkStart w:name="z14462" w:id="1433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335"/>
    <w:bookmarkStart w:name="z14463" w:id="143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336"/>
    <w:bookmarkStart w:name="z14464" w:id="14337"/>
    <w:p>
      <w:pPr>
        <w:spacing w:after="0"/>
        <w:ind w:left="0"/>
        <w:jc w:val="left"/>
      </w:pPr>
      <w:r>
        <w:rPr>
          <w:rFonts w:ascii="Times New Roman"/>
          <w:b/>
          <w:i w:val="false"/>
          <w:color w:val="000000"/>
        </w:rPr>
        <w:t xml:space="preserve"> 4-тарау. Басқарманың мүлкi</w:t>
      </w:r>
    </w:p>
    <w:bookmarkEnd w:id="14337"/>
    <w:bookmarkStart w:name="z14465" w:id="1433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4338"/>
    <w:bookmarkStart w:name="z14466" w:id="1433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39"/>
    <w:bookmarkStart w:name="z14467" w:id="1434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4340"/>
    <w:bookmarkStart w:name="z14468" w:id="1434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341"/>
    <w:bookmarkStart w:name="z14469" w:id="14342"/>
    <w:p>
      <w:pPr>
        <w:spacing w:after="0"/>
        <w:ind w:left="0"/>
        <w:jc w:val="left"/>
      </w:pPr>
      <w:r>
        <w:rPr>
          <w:rFonts w:ascii="Times New Roman"/>
          <w:b/>
          <w:i w:val="false"/>
          <w:color w:val="000000"/>
        </w:rPr>
        <w:t xml:space="preserve"> 5-тарау. Басқарманы қайта ұйымдастыру және тарату</w:t>
      </w:r>
    </w:p>
    <w:bookmarkEnd w:id="14342"/>
    <w:bookmarkStart w:name="z14470" w:id="1434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108-қосымша</w:t>
            </w:r>
          </w:p>
        </w:tc>
      </w:tr>
    </w:tbl>
    <w:bookmarkStart w:name="z14472" w:id="1434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туралы ереже </w:t>
      </w:r>
    </w:p>
    <w:bookmarkEnd w:id="14344"/>
    <w:bookmarkStart w:name="z14473" w:id="14345"/>
    <w:p>
      <w:pPr>
        <w:spacing w:after="0"/>
        <w:ind w:left="0"/>
        <w:jc w:val="left"/>
      </w:pPr>
      <w:r>
        <w:rPr>
          <w:rFonts w:ascii="Times New Roman"/>
          <w:b/>
          <w:i w:val="false"/>
          <w:color w:val="000000"/>
        </w:rPr>
        <w:t xml:space="preserve"> 1-тарау. Жалпы ережелер</w:t>
      </w:r>
    </w:p>
    <w:bookmarkEnd w:id="14345"/>
    <w:bookmarkStart w:name="z14474" w:id="1434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4346"/>
    <w:bookmarkStart w:name="z14475" w:id="14347"/>
    <w:p>
      <w:pPr>
        <w:spacing w:after="0"/>
        <w:ind w:left="0"/>
        <w:jc w:val="both"/>
      </w:pPr>
      <w:r>
        <w:rPr>
          <w:rFonts w:ascii="Times New Roman"/>
          <w:b w:val="false"/>
          <w:i w:val="false"/>
          <w:color w:val="000000"/>
          <w:sz w:val="28"/>
        </w:rPr>
        <w:t xml:space="preserve">
      1) салықтық әкімшілендіру; </w:t>
      </w:r>
    </w:p>
    <w:bookmarkEnd w:id="14347"/>
    <w:bookmarkStart w:name="z14476" w:id="1434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348"/>
    <w:bookmarkStart w:name="z14477" w:id="14349"/>
    <w:p>
      <w:pPr>
        <w:spacing w:after="0"/>
        <w:ind w:left="0"/>
        <w:jc w:val="both"/>
      </w:pPr>
      <w:r>
        <w:rPr>
          <w:rFonts w:ascii="Times New Roman"/>
          <w:b w:val="false"/>
          <w:i w:val="false"/>
          <w:color w:val="000000"/>
          <w:sz w:val="28"/>
        </w:rPr>
        <w:t>
      3) мұнай өнімдерінің және биоотынның айналымы;</w:t>
      </w:r>
    </w:p>
    <w:bookmarkEnd w:id="14349"/>
    <w:bookmarkStart w:name="z14478" w:id="1435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4350"/>
    <w:bookmarkStart w:name="z14479" w:id="1435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4351"/>
    <w:bookmarkStart w:name="z14480" w:id="1435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352"/>
    <w:bookmarkStart w:name="z14481" w:id="1435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4353"/>
    <w:bookmarkStart w:name="z14482" w:id="1435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354"/>
    <w:bookmarkStart w:name="z14483" w:id="1435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4355"/>
    <w:bookmarkStart w:name="z14484" w:id="1435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4356"/>
    <w:bookmarkStart w:name="z14485" w:id="1435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4357"/>
    <w:bookmarkStart w:name="z14486" w:id="14358"/>
    <w:p>
      <w:pPr>
        <w:spacing w:after="0"/>
        <w:ind w:left="0"/>
        <w:jc w:val="both"/>
      </w:pPr>
      <w:r>
        <w:rPr>
          <w:rFonts w:ascii="Times New Roman"/>
          <w:b w:val="false"/>
          <w:i w:val="false"/>
          <w:color w:val="000000"/>
          <w:sz w:val="28"/>
        </w:rPr>
        <w:t>
      8. Басқарманың орналасқан жері: пошта индексі 090100, Қазақстан Республикасы, Батыс Қазақстан облысы, Ақжайық ауданы, Чапаев ауылы, Әбілхайыр хан көшесі, 57.</w:t>
      </w:r>
    </w:p>
    <w:bookmarkEnd w:id="14358"/>
    <w:bookmarkStart w:name="z14487" w:id="1435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республикалық мемлекеттік мекемесi.</w:t>
      </w:r>
    </w:p>
    <w:bookmarkEnd w:id="14359"/>
    <w:bookmarkStart w:name="z14488" w:id="143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60"/>
    <w:bookmarkStart w:name="z14489" w:id="143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361"/>
    <w:bookmarkStart w:name="z14490" w:id="1436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362"/>
    <w:bookmarkStart w:name="z14491" w:id="1436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363"/>
    <w:bookmarkStart w:name="z14492" w:id="1436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4364"/>
    <w:bookmarkStart w:name="z14493" w:id="14365"/>
    <w:p>
      <w:pPr>
        <w:spacing w:after="0"/>
        <w:ind w:left="0"/>
        <w:jc w:val="both"/>
      </w:pPr>
      <w:r>
        <w:rPr>
          <w:rFonts w:ascii="Times New Roman"/>
          <w:b w:val="false"/>
          <w:i w:val="false"/>
          <w:color w:val="000000"/>
          <w:sz w:val="28"/>
        </w:rPr>
        <w:t>
      13. Міндеттері:</w:t>
      </w:r>
    </w:p>
    <w:bookmarkEnd w:id="14365"/>
    <w:bookmarkStart w:name="z14494" w:id="1436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366"/>
    <w:bookmarkStart w:name="z14495" w:id="1436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4367"/>
    <w:bookmarkStart w:name="z14496" w:id="1436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4368"/>
    <w:bookmarkStart w:name="z14497" w:id="1436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369"/>
    <w:bookmarkStart w:name="z14498" w:id="1437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4370"/>
    <w:bookmarkStart w:name="z14499" w:id="1437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371"/>
    <w:bookmarkStart w:name="z14500" w:id="1437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4372"/>
    <w:bookmarkStart w:name="z14501" w:id="14373"/>
    <w:p>
      <w:pPr>
        <w:spacing w:after="0"/>
        <w:ind w:left="0"/>
        <w:jc w:val="both"/>
      </w:pPr>
      <w:r>
        <w:rPr>
          <w:rFonts w:ascii="Times New Roman"/>
          <w:b w:val="false"/>
          <w:i w:val="false"/>
          <w:color w:val="000000"/>
          <w:sz w:val="28"/>
        </w:rPr>
        <w:t>
      14. Басқарманың құқықтары мен міндеттемелері:</w:t>
      </w:r>
    </w:p>
    <w:bookmarkEnd w:id="14373"/>
    <w:bookmarkStart w:name="z14502" w:id="14374"/>
    <w:p>
      <w:pPr>
        <w:spacing w:after="0"/>
        <w:ind w:left="0"/>
        <w:jc w:val="both"/>
      </w:pPr>
      <w:r>
        <w:rPr>
          <w:rFonts w:ascii="Times New Roman"/>
          <w:b w:val="false"/>
          <w:i w:val="false"/>
          <w:color w:val="000000"/>
          <w:sz w:val="28"/>
        </w:rPr>
        <w:t>
      1) құқықтары:</w:t>
      </w:r>
    </w:p>
    <w:bookmarkEnd w:id="14374"/>
    <w:bookmarkStart w:name="z14503" w:id="1437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4375"/>
    <w:bookmarkStart w:name="z14504" w:id="14376"/>
    <w:p>
      <w:pPr>
        <w:spacing w:after="0"/>
        <w:ind w:left="0"/>
        <w:jc w:val="both"/>
      </w:pPr>
      <w:r>
        <w:rPr>
          <w:rFonts w:ascii="Times New Roman"/>
          <w:b w:val="false"/>
          <w:i w:val="false"/>
          <w:color w:val="000000"/>
          <w:sz w:val="28"/>
        </w:rPr>
        <w:t>
      салық төлеушіден (салық агентінен):</w:t>
      </w:r>
    </w:p>
    <w:bookmarkEnd w:id="14376"/>
    <w:bookmarkStart w:name="z14505" w:id="1437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4377"/>
    <w:bookmarkStart w:name="z14506" w:id="1437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4378"/>
    <w:bookmarkStart w:name="z14507" w:id="1437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4379"/>
    <w:bookmarkStart w:name="z14508" w:id="1438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4380"/>
    <w:bookmarkStart w:name="z14509" w:id="143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4381"/>
    <w:bookmarkStart w:name="z14510" w:id="1438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4382"/>
    <w:bookmarkStart w:name="z14511" w:id="1438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4383"/>
    <w:bookmarkStart w:name="z14512" w:id="1438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384"/>
    <w:bookmarkStart w:name="z14513" w:id="1438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4385"/>
    <w:bookmarkStart w:name="z14514" w:id="1438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4386"/>
    <w:bookmarkStart w:name="z14515" w:id="1438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4387"/>
    <w:bookmarkStart w:name="z14516" w:id="1438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4388"/>
    <w:bookmarkStart w:name="z14517" w:id="1438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4389"/>
    <w:bookmarkStart w:name="z14518" w:id="1439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4390"/>
    <w:bookmarkStart w:name="z14519" w:id="1439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391"/>
    <w:bookmarkStart w:name="z14520" w:id="1439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4392"/>
    <w:bookmarkStart w:name="z14521" w:id="1439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4393"/>
    <w:bookmarkStart w:name="z14522" w:id="1439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4394"/>
    <w:bookmarkStart w:name="z14523" w:id="1439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4395"/>
    <w:bookmarkStart w:name="z14524" w:id="1439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4396"/>
    <w:bookmarkStart w:name="z14525" w:id="1439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4397"/>
    <w:bookmarkStart w:name="z14526" w:id="1439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4398"/>
    <w:bookmarkStart w:name="z14527" w:id="1439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399"/>
    <w:bookmarkStart w:name="z14528" w:id="14400"/>
    <w:p>
      <w:pPr>
        <w:spacing w:after="0"/>
        <w:ind w:left="0"/>
        <w:jc w:val="both"/>
      </w:pPr>
      <w:r>
        <w:rPr>
          <w:rFonts w:ascii="Times New Roman"/>
          <w:b w:val="false"/>
          <w:i w:val="false"/>
          <w:color w:val="000000"/>
          <w:sz w:val="28"/>
        </w:rPr>
        <w:t>
      2) міндеттері:</w:t>
      </w:r>
    </w:p>
    <w:bookmarkEnd w:id="14400"/>
    <w:bookmarkStart w:name="z14529" w:id="1440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401"/>
    <w:bookmarkStart w:name="z14530" w:id="1440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4402"/>
    <w:bookmarkStart w:name="z14531" w:id="1440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4403"/>
    <w:bookmarkStart w:name="z14532" w:id="1440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404"/>
    <w:bookmarkStart w:name="z14533" w:id="1440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405"/>
    <w:bookmarkStart w:name="z14534" w:id="14406"/>
    <w:p>
      <w:pPr>
        <w:spacing w:after="0"/>
        <w:ind w:left="0"/>
        <w:jc w:val="both"/>
      </w:pPr>
      <w:r>
        <w:rPr>
          <w:rFonts w:ascii="Times New Roman"/>
          <w:b w:val="false"/>
          <w:i w:val="false"/>
          <w:color w:val="000000"/>
          <w:sz w:val="28"/>
        </w:rPr>
        <w:t>
      салықтық берешегі бар;</w:t>
      </w:r>
    </w:p>
    <w:bookmarkEnd w:id="14406"/>
    <w:bookmarkStart w:name="z14535" w:id="1440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407"/>
    <w:bookmarkStart w:name="z14536" w:id="1440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408"/>
    <w:bookmarkStart w:name="z14537" w:id="1440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409"/>
    <w:bookmarkStart w:name="z14538" w:id="1441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410"/>
    <w:bookmarkStart w:name="z14539" w:id="1441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411"/>
    <w:bookmarkStart w:name="z14540" w:id="1441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4412"/>
    <w:bookmarkStart w:name="z14541" w:id="1441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4413"/>
    <w:bookmarkStart w:name="z14542" w:id="1441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4414"/>
    <w:bookmarkStart w:name="z14543" w:id="1441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4415"/>
    <w:bookmarkStart w:name="z14544" w:id="1441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4416"/>
    <w:bookmarkStart w:name="z14545" w:id="1441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4417"/>
    <w:bookmarkStart w:name="z14546" w:id="1441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4418"/>
    <w:bookmarkStart w:name="z14547" w:id="1441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4419"/>
    <w:bookmarkStart w:name="z14548" w:id="1442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4420"/>
    <w:bookmarkStart w:name="z14549" w:id="1442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4421"/>
    <w:bookmarkStart w:name="z14550" w:id="14422"/>
    <w:p>
      <w:pPr>
        <w:spacing w:after="0"/>
        <w:ind w:left="0"/>
        <w:jc w:val="both"/>
      </w:pPr>
      <w:r>
        <w:rPr>
          <w:rFonts w:ascii="Times New Roman"/>
          <w:b w:val="false"/>
          <w:i w:val="false"/>
          <w:color w:val="000000"/>
          <w:sz w:val="28"/>
        </w:rPr>
        <w:t>
      мемлекет мүдделерін қорғау;</w:t>
      </w:r>
    </w:p>
    <w:bookmarkEnd w:id="14422"/>
    <w:bookmarkStart w:name="z14551" w:id="1442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4423"/>
    <w:bookmarkStart w:name="z14552" w:id="1442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4424"/>
    <w:bookmarkStart w:name="z14553" w:id="1442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4425"/>
    <w:bookmarkStart w:name="z14554" w:id="1442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4426"/>
    <w:bookmarkStart w:name="z14555" w:id="14427"/>
    <w:p>
      <w:pPr>
        <w:spacing w:after="0"/>
        <w:ind w:left="0"/>
        <w:jc w:val="both"/>
      </w:pPr>
      <w:r>
        <w:rPr>
          <w:rFonts w:ascii="Times New Roman"/>
          <w:b w:val="false"/>
          <w:i w:val="false"/>
          <w:color w:val="000000"/>
          <w:sz w:val="28"/>
        </w:rPr>
        <w:t>
      15. Функциялары:</w:t>
      </w:r>
    </w:p>
    <w:bookmarkEnd w:id="14427"/>
    <w:bookmarkStart w:name="z14556" w:id="14428"/>
    <w:p>
      <w:pPr>
        <w:spacing w:after="0"/>
        <w:ind w:left="0"/>
        <w:jc w:val="both"/>
      </w:pPr>
      <w:r>
        <w:rPr>
          <w:rFonts w:ascii="Times New Roman"/>
          <w:b w:val="false"/>
          <w:i w:val="false"/>
          <w:color w:val="000000"/>
          <w:sz w:val="28"/>
        </w:rPr>
        <w:t>
      1) салықтық бақылауды жүзеге асыру;</w:t>
      </w:r>
    </w:p>
    <w:bookmarkEnd w:id="14428"/>
    <w:bookmarkStart w:name="z14557" w:id="1442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4429"/>
    <w:bookmarkStart w:name="z14558" w:id="1443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4430"/>
    <w:bookmarkStart w:name="z14559" w:id="1443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4431"/>
    <w:bookmarkStart w:name="z14560" w:id="1443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4432"/>
    <w:bookmarkStart w:name="z14561" w:id="1443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4433"/>
    <w:bookmarkStart w:name="z14562" w:id="14434"/>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4434"/>
    <w:bookmarkStart w:name="z14563" w:id="1443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4435"/>
    <w:bookmarkStart w:name="z14564" w:id="1443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4436"/>
    <w:bookmarkStart w:name="z14565" w:id="1443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4437"/>
    <w:bookmarkStart w:name="z14566" w:id="14438"/>
    <w:p>
      <w:pPr>
        <w:spacing w:after="0"/>
        <w:ind w:left="0"/>
        <w:jc w:val="both"/>
      </w:pPr>
      <w:r>
        <w:rPr>
          <w:rFonts w:ascii="Times New Roman"/>
          <w:b w:val="false"/>
          <w:i w:val="false"/>
          <w:color w:val="000000"/>
          <w:sz w:val="28"/>
        </w:rPr>
        <w:t>
      11) салықтық әкімшілендіруді жүзеге асыру;</w:t>
      </w:r>
    </w:p>
    <w:bookmarkEnd w:id="14438"/>
    <w:bookmarkStart w:name="z14567" w:id="1443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439"/>
    <w:bookmarkStart w:name="z14568" w:id="1444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4440"/>
    <w:bookmarkStart w:name="z14569" w:id="14441"/>
    <w:p>
      <w:pPr>
        <w:spacing w:after="0"/>
        <w:ind w:left="0"/>
        <w:jc w:val="both"/>
      </w:pPr>
      <w:r>
        <w:rPr>
          <w:rFonts w:ascii="Times New Roman"/>
          <w:b w:val="false"/>
          <w:i w:val="false"/>
          <w:color w:val="000000"/>
          <w:sz w:val="28"/>
        </w:rPr>
        <w:t>
      14) тәуекелдерді басқару жүйесін пайдалану;</w:t>
      </w:r>
    </w:p>
    <w:bookmarkEnd w:id="14441"/>
    <w:bookmarkStart w:name="z14570" w:id="1444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4442"/>
    <w:bookmarkStart w:name="z14571" w:id="1444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4443"/>
    <w:bookmarkStart w:name="z14572" w:id="1444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4444"/>
    <w:bookmarkStart w:name="z14573" w:id="1444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4445"/>
    <w:bookmarkStart w:name="z14574" w:id="1444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4446"/>
    <w:bookmarkStart w:name="z14575" w:id="1444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4447"/>
    <w:bookmarkStart w:name="z14576" w:id="1444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4448"/>
    <w:bookmarkStart w:name="z14577" w:id="1444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449"/>
    <w:bookmarkStart w:name="z14578" w:id="1445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4450"/>
    <w:bookmarkStart w:name="z14579" w:id="1445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4451"/>
    <w:bookmarkStart w:name="z14580" w:id="1445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4452"/>
    <w:bookmarkStart w:name="z14581" w:id="1445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4453"/>
    <w:bookmarkStart w:name="z14582" w:id="1445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4454"/>
    <w:bookmarkStart w:name="z14583" w:id="1445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455"/>
    <w:bookmarkStart w:name="z14584" w:id="1445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456"/>
    <w:bookmarkStart w:name="z14585" w:id="1445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4457"/>
    <w:bookmarkStart w:name="z14586" w:id="1445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4458"/>
    <w:bookmarkStart w:name="z14587" w:id="1445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4459"/>
    <w:bookmarkStart w:name="z14588" w:id="1446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460"/>
    <w:bookmarkStart w:name="z14589" w:id="1446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461"/>
    <w:bookmarkStart w:name="z14590" w:id="1446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462"/>
    <w:bookmarkStart w:name="z14591" w:id="1446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463"/>
    <w:bookmarkStart w:name="z14592" w:id="1446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464"/>
    <w:bookmarkStart w:name="z14593" w:id="1446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465"/>
    <w:bookmarkStart w:name="z14594" w:id="1446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466"/>
    <w:bookmarkStart w:name="z14595" w:id="1446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467"/>
    <w:bookmarkStart w:name="z14596" w:id="1446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468"/>
    <w:bookmarkStart w:name="z14597" w:id="1446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469"/>
    <w:bookmarkStart w:name="z14598" w:id="14470"/>
    <w:p>
      <w:pPr>
        <w:spacing w:after="0"/>
        <w:ind w:left="0"/>
        <w:jc w:val="both"/>
      </w:pPr>
      <w:r>
        <w:rPr>
          <w:rFonts w:ascii="Times New Roman"/>
          <w:b w:val="false"/>
          <w:i w:val="false"/>
          <w:color w:val="000000"/>
          <w:sz w:val="28"/>
        </w:rPr>
        <w:t>
      18. Басқарма басшысының өкілеттіктері:</w:t>
      </w:r>
    </w:p>
    <w:bookmarkEnd w:id="14470"/>
    <w:bookmarkStart w:name="z14599" w:id="1447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4471"/>
    <w:bookmarkStart w:name="z14600" w:id="1447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472"/>
    <w:bookmarkStart w:name="z14601" w:id="1447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473"/>
    <w:bookmarkStart w:name="z14602" w:id="1447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474"/>
    <w:bookmarkStart w:name="z14603" w:id="1447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475"/>
    <w:bookmarkStart w:name="z14604" w:id="1447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476"/>
    <w:bookmarkStart w:name="z14605" w:id="1447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477"/>
    <w:bookmarkStart w:name="z14606" w:id="1447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478"/>
    <w:bookmarkStart w:name="z14607" w:id="1447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479"/>
    <w:bookmarkStart w:name="z14608" w:id="1448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480"/>
    <w:bookmarkStart w:name="z14609" w:id="1448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481"/>
    <w:bookmarkStart w:name="z14610" w:id="1448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482"/>
    <w:bookmarkStart w:name="z14611" w:id="14483"/>
    <w:p>
      <w:pPr>
        <w:spacing w:after="0"/>
        <w:ind w:left="0"/>
        <w:jc w:val="left"/>
      </w:pPr>
      <w:r>
        <w:rPr>
          <w:rFonts w:ascii="Times New Roman"/>
          <w:b/>
          <w:i w:val="false"/>
          <w:color w:val="000000"/>
        </w:rPr>
        <w:t xml:space="preserve"> 4-тарау. Басқарманың мүлкi</w:t>
      </w:r>
    </w:p>
    <w:bookmarkEnd w:id="14483"/>
    <w:bookmarkStart w:name="z14612" w:id="1448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4484"/>
    <w:bookmarkStart w:name="z14613" w:id="1448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485"/>
    <w:bookmarkStart w:name="z14614" w:id="1448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4486"/>
    <w:bookmarkStart w:name="z14615" w:id="1448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487"/>
    <w:bookmarkStart w:name="z14616" w:id="14488"/>
    <w:p>
      <w:pPr>
        <w:spacing w:after="0"/>
        <w:ind w:left="0"/>
        <w:jc w:val="left"/>
      </w:pPr>
      <w:r>
        <w:rPr>
          <w:rFonts w:ascii="Times New Roman"/>
          <w:b/>
          <w:i w:val="false"/>
          <w:color w:val="000000"/>
        </w:rPr>
        <w:t xml:space="preserve"> 5-тарау. Басқарманы қайта ұйымдастыру және тарату</w:t>
      </w:r>
    </w:p>
    <w:bookmarkEnd w:id="14488"/>
    <w:bookmarkStart w:name="z14617" w:id="1448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109-қосымша</w:t>
            </w:r>
          </w:p>
        </w:tc>
      </w:tr>
    </w:tbl>
    <w:bookmarkStart w:name="z14619" w:id="1449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туралы ереже </w:t>
      </w:r>
    </w:p>
    <w:bookmarkEnd w:id="14490"/>
    <w:bookmarkStart w:name="z14620" w:id="14491"/>
    <w:p>
      <w:pPr>
        <w:spacing w:after="0"/>
        <w:ind w:left="0"/>
        <w:jc w:val="left"/>
      </w:pPr>
      <w:r>
        <w:rPr>
          <w:rFonts w:ascii="Times New Roman"/>
          <w:b/>
          <w:i w:val="false"/>
          <w:color w:val="000000"/>
        </w:rPr>
        <w:t xml:space="preserve"> 1-тарау. Жалпы ережелер</w:t>
      </w:r>
    </w:p>
    <w:bookmarkEnd w:id="14491"/>
    <w:bookmarkStart w:name="z14621" w:id="1449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4492"/>
    <w:bookmarkStart w:name="z14622" w:id="14493"/>
    <w:p>
      <w:pPr>
        <w:spacing w:after="0"/>
        <w:ind w:left="0"/>
        <w:jc w:val="both"/>
      </w:pPr>
      <w:r>
        <w:rPr>
          <w:rFonts w:ascii="Times New Roman"/>
          <w:b w:val="false"/>
          <w:i w:val="false"/>
          <w:color w:val="000000"/>
          <w:sz w:val="28"/>
        </w:rPr>
        <w:t xml:space="preserve">
      1) салықтық әкімшілендіру; </w:t>
      </w:r>
    </w:p>
    <w:bookmarkEnd w:id="14493"/>
    <w:bookmarkStart w:name="z14623" w:id="1449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494"/>
    <w:bookmarkStart w:name="z14624" w:id="14495"/>
    <w:p>
      <w:pPr>
        <w:spacing w:after="0"/>
        <w:ind w:left="0"/>
        <w:jc w:val="both"/>
      </w:pPr>
      <w:r>
        <w:rPr>
          <w:rFonts w:ascii="Times New Roman"/>
          <w:b w:val="false"/>
          <w:i w:val="false"/>
          <w:color w:val="000000"/>
          <w:sz w:val="28"/>
        </w:rPr>
        <w:t>
      3) мұнай өнімдерінің және биоотынның айналымы;</w:t>
      </w:r>
    </w:p>
    <w:bookmarkEnd w:id="14495"/>
    <w:bookmarkStart w:name="z14625" w:id="1449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4496"/>
    <w:bookmarkStart w:name="z14626" w:id="1449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4497"/>
    <w:bookmarkStart w:name="z14627" w:id="1449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498"/>
    <w:bookmarkStart w:name="z14628" w:id="1449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4499"/>
    <w:bookmarkStart w:name="z14629" w:id="1450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500"/>
    <w:bookmarkStart w:name="z14630" w:id="1450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4501"/>
    <w:bookmarkStart w:name="z14631" w:id="1450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4502"/>
    <w:bookmarkStart w:name="z14632" w:id="1450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4503"/>
    <w:bookmarkStart w:name="z14633" w:id="14504"/>
    <w:p>
      <w:pPr>
        <w:spacing w:after="0"/>
        <w:ind w:left="0"/>
        <w:jc w:val="both"/>
      </w:pPr>
      <w:r>
        <w:rPr>
          <w:rFonts w:ascii="Times New Roman"/>
          <w:b w:val="false"/>
          <w:i w:val="false"/>
          <w:color w:val="000000"/>
          <w:sz w:val="28"/>
        </w:rPr>
        <w:t>
      8. Басқарманың орналасқан жері: пошта индексі 091200, Қазақстан Республикасы, Батыс Қазақстан облысы, Шыңғырлау ауданы, Шыңғырлау ауылы, Л. Клышев көшесі, 87.</w:t>
      </w:r>
    </w:p>
    <w:bookmarkEnd w:id="14504"/>
    <w:bookmarkStart w:name="z14634" w:id="14505"/>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республикалық мемлекеттік мекемесi. </w:t>
      </w:r>
    </w:p>
    <w:bookmarkEnd w:id="14505"/>
    <w:bookmarkStart w:name="z14635" w:id="145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06"/>
    <w:bookmarkStart w:name="z14636" w:id="145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07"/>
    <w:bookmarkStart w:name="z14637" w:id="1450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508"/>
    <w:bookmarkStart w:name="z14638" w:id="1450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509"/>
    <w:bookmarkStart w:name="z14639" w:id="1451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4510"/>
    <w:bookmarkStart w:name="z14640" w:id="14511"/>
    <w:p>
      <w:pPr>
        <w:spacing w:after="0"/>
        <w:ind w:left="0"/>
        <w:jc w:val="both"/>
      </w:pPr>
      <w:r>
        <w:rPr>
          <w:rFonts w:ascii="Times New Roman"/>
          <w:b w:val="false"/>
          <w:i w:val="false"/>
          <w:color w:val="000000"/>
          <w:sz w:val="28"/>
        </w:rPr>
        <w:t>
      13. Міндеттері:</w:t>
      </w:r>
    </w:p>
    <w:bookmarkEnd w:id="14511"/>
    <w:bookmarkStart w:name="z14641" w:id="1451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512"/>
    <w:bookmarkStart w:name="z14642" w:id="1451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4513"/>
    <w:bookmarkStart w:name="z14643" w:id="1451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4514"/>
    <w:bookmarkStart w:name="z14644" w:id="1451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515"/>
    <w:bookmarkStart w:name="z14645" w:id="1451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4516"/>
    <w:bookmarkStart w:name="z14646" w:id="1451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517"/>
    <w:bookmarkStart w:name="z14647" w:id="1451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4518"/>
    <w:bookmarkStart w:name="z14648" w:id="14519"/>
    <w:p>
      <w:pPr>
        <w:spacing w:after="0"/>
        <w:ind w:left="0"/>
        <w:jc w:val="both"/>
      </w:pPr>
      <w:r>
        <w:rPr>
          <w:rFonts w:ascii="Times New Roman"/>
          <w:b w:val="false"/>
          <w:i w:val="false"/>
          <w:color w:val="000000"/>
          <w:sz w:val="28"/>
        </w:rPr>
        <w:t>
      14. Басқарманың құқықтары мен міндеттемелері:</w:t>
      </w:r>
    </w:p>
    <w:bookmarkEnd w:id="14519"/>
    <w:bookmarkStart w:name="z14649" w:id="14520"/>
    <w:p>
      <w:pPr>
        <w:spacing w:after="0"/>
        <w:ind w:left="0"/>
        <w:jc w:val="both"/>
      </w:pPr>
      <w:r>
        <w:rPr>
          <w:rFonts w:ascii="Times New Roman"/>
          <w:b w:val="false"/>
          <w:i w:val="false"/>
          <w:color w:val="000000"/>
          <w:sz w:val="28"/>
        </w:rPr>
        <w:t>
      1) құқықтары:</w:t>
      </w:r>
    </w:p>
    <w:bookmarkEnd w:id="14520"/>
    <w:bookmarkStart w:name="z14650" w:id="1452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4521"/>
    <w:bookmarkStart w:name="z14651" w:id="14522"/>
    <w:p>
      <w:pPr>
        <w:spacing w:after="0"/>
        <w:ind w:left="0"/>
        <w:jc w:val="both"/>
      </w:pPr>
      <w:r>
        <w:rPr>
          <w:rFonts w:ascii="Times New Roman"/>
          <w:b w:val="false"/>
          <w:i w:val="false"/>
          <w:color w:val="000000"/>
          <w:sz w:val="28"/>
        </w:rPr>
        <w:t>
      салық төлеушіден (салық агентінен):</w:t>
      </w:r>
    </w:p>
    <w:bookmarkEnd w:id="14522"/>
    <w:bookmarkStart w:name="z14652" w:id="1452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4523"/>
    <w:bookmarkStart w:name="z14653" w:id="1452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4524"/>
    <w:bookmarkStart w:name="z14654" w:id="1452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4525"/>
    <w:bookmarkStart w:name="z14655" w:id="1452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4526"/>
    <w:bookmarkStart w:name="z14656" w:id="1452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4527"/>
    <w:bookmarkStart w:name="z14657" w:id="1452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4528"/>
    <w:bookmarkStart w:name="z14658" w:id="1452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4529"/>
    <w:bookmarkStart w:name="z14659" w:id="1453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530"/>
    <w:bookmarkStart w:name="z14660" w:id="1453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4531"/>
    <w:bookmarkStart w:name="z14661" w:id="1453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4532"/>
    <w:bookmarkStart w:name="z14662" w:id="1453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4533"/>
    <w:bookmarkStart w:name="z14663" w:id="1453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4534"/>
    <w:bookmarkStart w:name="z14664" w:id="1453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4535"/>
    <w:bookmarkStart w:name="z14665" w:id="1453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4536"/>
    <w:bookmarkStart w:name="z14666" w:id="1453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537"/>
    <w:bookmarkStart w:name="z14667" w:id="145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4538"/>
    <w:bookmarkStart w:name="z14668" w:id="1453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4539"/>
    <w:bookmarkStart w:name="z14669" w:id="1454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4540"/>
    <w:bookmarkStart w:name="z14670" w:id="1454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4541"/>
    <w:bookmarkStart w:name="z14671" w:id="1454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4542"/>
    <w:bookmarkStart w:name="z14672" w:id="1454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4543"/>
    <w:bookmarkStart w:name="z14673" w:id="1454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4544"/>
    <w:bookmarkStart w:name="z14674" w:id="1454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545"/>
    <w:bookmarkStart w:name="z14675" w:id="14546"/>
    <w:p>
      <w:pPr>
        <w:spacing w:after="0"/>
        <w:ind w:left="0"/>
        <w:jc w:val="both"/>
      </w:pPr>
      <w:r>
        <w:rPr>
          <w:rFonts w:ascii="Times New Roman"/>
          <w:b w:val="false"/>
          <w:i w:val="false"/>
          <w:color w:val="000000"/>
          <w:sz w:val="28"/>
        </w:rPr>
        <w:t>
      2) міндеттері:</w:t>
      </w:r>
    </w:p>
    <w:bookmarkEnd w:id="14546"/>
    <w:bookmarkStart w:name="z14676" w:id="1454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547"/>
    <w:bookmarkStart w:name="z14677" w:id="1454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4548"/>
    <w:bookmarkStart w:name="z14678" w:id="1454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4549"/>
    <w:bookmarkStart w:name="z14679" w:id="1455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550"/>
    <w:bookmarkStart w:name="z14680" w:id="1455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551"/>
    <w:bookmarkStart w:name="z14681" w:id="14552"/>
    <w:p>
      <w:pPr>
        <w:spacing w:after="0"/>
        <w:ind w:left="0"/>
        <w:jc w:val="both"/>
      </w:pPr>
      <w:r>
        <w:rPr>
          <w:rFonts w:ascii="Times New Roman"/>
          <w:b w:val="false"/>
          <w:i w:val="false"/>
          <w:color w:val="000000"/>
          <w:sz w:val="28"/>
        </w:rPr>
        <w:t>
      салықтық берешегі бар;</w:t>
      </w:r>
    </w:p>
    <w:bookmarkEnd w:id="14552"/>
    <w:bookmarkStart w:name="z14682" w:id="1455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553"/>
    <w:bookmarkStart w:name="z14683" w:id="1455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554"/>
    <w:bookmarkStart w:name="z14684" w:id="1455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555"/>
    <w:bookmarkStart w:name="z14685" w:id="1455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556"/>
    <w:bookmarkStart w:name="z14686" w:id="1455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557"/>
    <w:bookmarkStart w:name="z14687" w:id="1455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4558"/>
    <w:bookmarkStart w:name="z14688" w:id="1455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4559"/>
    <w:bookmarkStart w:name="z14689" w:id="1456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4560"/>
    <w:bookmarkStart w:name="z14690" w:id="1456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4561"/>
    <w:bookmarkStart w:name="z14691" w:id="1456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4562"/>
    <w:bookmarkStart w:name="z14692" w:id="1456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4563"/>
    <w:bookmarkStart w:name="z14693" w:id="1456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4564"/>
    <w:bookmarkStart w:name="z14694" w:id="1456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4565"/>
    <w:bookmarkStart w:name="z14695" w:id="1456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4566"/>
    <w:bookmarkStart w:name="z14696" w:id="1456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4567"/>
    <w:bookmarkStart w:name="z14697" w:id="14568"/>
    <w:p>
      <w:pPr>
        <w:spacing w:after="0"/>
        <w:ind w:left="0"/>
        <w:jc w:val="both"/>
      </w:pPr>
      <w:r>
        <w:rPr>
          <w:rFonts w:ascii="Times New Roman"/>
          <w:b w:val="false"/>
          <w:i w:val="false"/>
          <w:color w:val="000000"/>
          <w:sz w:val="28"/>
        </w:rPr>
        <w:t>
      мемлекет мүдделерін қорғау;</w:t>
      </w:r>
    </w:p>
    <w:bookmarkEnd w:id="14568"/>
    <w:bookmarkStart w:name="z14698" w:id="1456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4569"/>
    <w:bookmarkStart w:name="z14699" w:id="1457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4570"/>
    <w:bookmarkStart w:name="z14700" w:id="1457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4571"/>
    <w:bookmarkStart w:name="z14701" w:id="1457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4572"/>
    <w:bookmarkStart w:name="z14702" w:id="14573"/>
    <w:p>
      <w:pPr>
        <w:spacing w:after="0"/>
        <w:ind w:left="0"/>
        <w:jc w:val="both"/>
      </w:pPr>
      <w:r>
        <w:rPr>
          <w:rFonts w:ascii="Times New Roman"/>
          <w:b w:val="false"/>
          <w:i w:val="false"/>
          <w:color w:val="000000"/>
          <w:sz w:val="28"/>
        </w:rPr>
        <w:t>
      15. Функциялары:</w:t>
      </w:r>
    </w:p>
    <w:bookmarkEnd w:id="14573"/>
    <w:bookmarkStart w:name="z14703" w:id="14574"/>
    <w:p>
      <w:pPr>
        <w:spacing w:after="0"/>
        <w:ind w:left="0"/>
        <w:jc w:val="both"/>
      </w:pPr>
      <w:r>
        <w:rPr>
          <w:rFonts w:ascii="Times New Roman"/>
          <w:b w:val="false"/>
          <w:i w:val="false"/>
          <w:color w:val="000000"/>
          <w:sz w:val="28"/>
        </w:rPr>
        <w:t>
      1) салықтық бақылауды жүзеге асыру;</w:t>
      </w:r>
    </w:p>
    <w:bookmarkEnd w:id="14574"/>
    <w:bookmarkStart w:name="z14704" w:id="1457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4575"/>
    <w:bookmarkStart w:name="z14705" w:id="1457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4576"/>
    <w:bookmarkStart w:name="z14706" w:id="1457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4577"/>
    <w:bookmarkStart w:name="z14707" w:id="1457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4578"/>
    <w:bookmarkStart w:name="z14708" w:id="1457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4579"/>
    <w:bookmarkStart w:name="z14709" w:id="1458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4580"/>
    <w:bookmarkStart w:name="z14710" w:id="1458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4581"/>
    <w:bookmarkStart w:name="z14711" w:id="1458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4582"/>
    <w:bookmarkStart w:name="z14712" w:id="1458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4583"/>
    <w:bookmarkStart w:name="z14713" w:id="14584"/>
    <w:p>
      <w:pPr>
        <w:spacing w:after="0"/>
        <w:ind w:left="0"/>
        <w:jc w:val="both"/>
      </w:pPr>
      <w:r>
        <w:rPr>
          <w:rFonts w:ascii="Times New Roman"/>
          <w:b w:val="false"/>
          <w:i w:val="false"/>
          <w:color w:val="000000"/>
          <w:sz w:val="28"/>
        </w:rPr>
        <w:t>
      11) салықтық әкімшілендіруді жүзеге асыру;</w:t>
      </w:r>
    </w:p>
    <w:bookmarkEnd w:id="14584"/>
    <w:bookmarkStart w:name="z14714" w:id="1458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585"/>
    <w:bookmarkStart w:name="z14715" w:id="1458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4586"/>
    <w:bookmarkStart w:name="z14716" w:id="14587"/>
    <w:p>
      <w:pPr>
        <w:spacing w:after="0"/>
        <w:ind w:left="0"/>
        <w:jc w:val="both"/>
      </w:pPr>
      <w:r>
        <w:rPr>
          <w:rFonts w:ascii="Times New Roman"/>
          <w:b w:val="false"/>
          <w:i w:val="false"/>
          <w:color w:val="000000"/>
          <w:sz w:val="28"/>
        </w:rPr>
        <w:t>
      14) тәуекелдерді басқару жүйесін пайдалану;</w:t>
      </w:r>
    </w:p>
    <w:bookmarkEnd w:id="14587"/>
    <w:bookmarkStart w:name="z14717" w:id="1458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4588"/>
    <w:bookmarkStart w:name="z14718" w:id="1458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4589"/>
    <w:bookmarkStart w:name="z14719" w:id="1459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4590"/>
    <w:bookmarkStart w:name="z14720" w:id="1459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4591"/>
    <w:bookmarkStart w:name="z14721" w:id="1459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4592"/>
    <w:bookmarkStart w:name="z14722" w:id="1459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4593"/>
    <w:bookmarkStart w:name="z14723" w:id="1459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4594"/>
    <w:bookmarkStart w:name="z14724" w:id="1459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595"/>
    <w:bookmarkStart w:name="z14725" w:id="1459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4596"/>
    <w:bookmarkStart w:name="z14726" w:id="1459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4597"/>
    <w:bookmarkStart w:name="z14727" w:id="1459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4598"/>
    <w:bookmarkStart w:name="z14728" w:id="1459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4599"/>
    <w:bookmarkStart w:name="z14729" w:id="1460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4600"/>
    <w:bookmarkStart w:name="z14730" w:id="1460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601"/>
    <w:bookmarkStart w:name="z14731" w:id="1460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602"/>
    <w:bookmarkStart w:name="z14732" w:id="1460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4603"/>
    <w:bookmarkStart w:name="z14733" w:id="1460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4604"/>
    <w:bookmarkStart w:name="z14734" w:id="1460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4605"/>
    <w:bookmarkStart w:name="z14735" w:id="1460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606"/>
    <w:bookmarkStart w:name="z14736" w:id="1460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607"/>
    <w:bookmarkStart w:name="z14737" w:id="1460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608"/>
    <w:bookmarkStart w:name="z14738" w:id="1460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609"/>
    <w:bookmarkStart w:name="z14739" w:id="1461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610"/>
    <w:bookmarkStart w:name="z14740" w:id="1461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611"/>
    <w:bookmarkStart w:name="z14741" w:id="1461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612"/>
    <w:bookmarkStart w:name="z14742" w:id="1461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613"/>
    <w:bookmarkStart w:name="z14743" w:id="1461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614"/>
    <w:bookmarkStart w:name="z14744" w:id="1461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615"/>
    <w:bookmarkStart w:name="z14745" w:id="14616"/>
    <w:p>
      <w:pPr>
        <w:spacing w:after="0"/>
        <w:ind w:left="0"/>
        <w:jc w:val="both"/>
      </w:pPr>
      <w:r>
        <w:rPr>
          <w:rFonts w:ascii="Times New Roman"/>
          <w:b w:val="false"/>
          <w:i w:val="false"/>
          <w:color w:val="000000"/>
          <w:sz w:val="28"/>
        </w:rPr>
        <w:t>
      18. Басқарма басшысының өкілеттіктері:</w:t>
      </w:r>
    </w:p>
    <w:bookmarkEnd w:id="14616"/>
    <w:bookmarkStart w:name="z14746" w:id="1461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4617"/>
    <w:bookmarkStart w:name="z14747" w:id="1461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618"/>
    <w:bookmarkStart w:name="z14748" w:id="1461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619"/>
    <w:bookmarkStart w:name="z14749" w:id="1462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620"/>
    <w:bookmarkStart w:name="z14750" w:id="1462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621"/>
    <w:bookmarkStart w:name="z14751" w:id="1462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622"/>
    <w:bookmarkStart w:name="z14752" w:id="1462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623"/>
    <w:bookmarkStart w:name="z14753" w:id="1462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624"/>
    <w:bookmarkStart w:name="z14754" w:id="1462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625"/>
    <w:bookmarkStart w:name="z14755" w:id="1462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626"/>
    <w:bookmarkStart w:name="z14756" w:id="1462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627"/>
    <w:bookmarkStart w:name="z14757" w:id="1462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628"/>
    <w:bookmarkStart w:name="z14758" w:id="14629"/>
    <w:p>
      <w:pPr>
        <w:spacing w:after="0"/>
        <w:ind w:left="0"/>
        <w:jc w:val="left"/>
      </w:pPr>
      <w:r>
        <w:rPr>
          <w:rFonts w:ascii="Times New Roman"/>
          <w:b/>
          <w:i w:val="false"/>
          <w:color w:val="000000"/>
        </w:rPr>
        <w:t xml:space="preserve"> 4-тарау. Басқарманың мүлкi</w:t>
      </w:r>
    </w:p>
    <w:bookmarkEnd w:id="14629"/>
    <w:bookmarkStart w:name="z14759" w:id="1463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4630"/>
    <w:bookmarkStart w:name="z14760" w:id="1463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631"/>
    <w:bookmarkStart w:name="z14761" w:id="1463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4632"/>
    <w:bookmarkStart w:name="z14762" w:id="1463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633"/>
    <w:bookmarkStart w:name="z14763" w:id="14634"/>
    <w:p>
      <w:pPr>
        <w:spacing w:after="0"/>
        <w:ind w:left="0"/>
        <w:jc w:val="left"/>
      </w:pPr>
      <w:r>
        <w:rPr>
          <w:rFonts w:ascii="Times New Roman"/>
          <w:b/>
          <w:i w:val="false"/>
          <w:color w:val="000000"/>
        </w:rPr>
        <w:t xml:space="preserve"> 5-тарау. Басқарманы қайта ұйымдастыру және тарату</w:t>
      </w:r>
    </w:p>
    <w:bookmarkEnd w:id="14634"/>
    <w:bookmarkStart w:name="z14764" w:id="1463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110-қосымша</w:t>
            </w:r>
          </w:p>
        </w:tc>
      </w:tr>
    </w:tbl>
    <w:bookmarkStart w:name="z14766" w:id="1463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туралы ереже </w:t>
      </w:r>
    </w:p>
    <w:bookmarkEnd w:id="14636"/>
    <w:bookmarkStart w:name="z14767" w:id="14637"/>
    <w:p>
      <w:pPr>
        <w:spacing w:after="0"/>
        <w:ind w:left="0"/>
        <w:jc w:val="left"/>
      </w:pPr>
      <w:r>
        <w:rPr>
          <w:rFonts w:ascii="Times New Roman"/>
          <w:b/>
          <w:i w:val="false"/>
          <w:color w:val="000000"/>
        </w:rPr>
        <w:t xml:space="preserve"> 1-тарау. Жалпы ережелер</w:t>
      </w:r>
    </w:p>
    <w:bookmarkEnd w:id="14637"/>
    <w:bookmarkStart w:name="z14768" w:id="1463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(бұдан әрі – Басқарма) Қазақстан Республикасы Қаржы министрлігі Мемлекеттік кірістер комитетінің Батыс Қазақстан облысы бойынша Мемлекеттік кірістер департаментінің (бұдан әрі – Департамент) мемлекеттік басқару мен бақылау функцияларын: </w:t>
      </w:r>
    </w:p>
    <w:bookmarkEnd w:id="14638"/>
    <w:bookmarkStart w:name="z14769" w:id="14639"/>
    <w:p>
      <w:pPr>
        <w:spacing w:after="0"/>
        <w:ind w:left="0"/>
        <w:jc w:val="both"/>
      </w:pPr>
      <w:r>
        <w:rPr>
          <w:rFonts w:ascii="Times New Roman"/>
          <w:b w:val="false"/>
          <w:i w:val="false"/>
          <w:color w:val="000000"/>
          <w:sz w:val="28"/>
        </w:rPr>
        <w:t xml:space="preserve">
      1) салықтық әкімшілендіру; </w:t>
      </w:r>
    </w:p>
    <w:bookmarkEnd w:id="14639"/>
    <w:bookmarkStart w:name="z14770" w:id="1464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640"/>
    <w:bookmarkStart w:name="z14771" w:id="14641"/>
    <w:p>
      <w:pPr>
        <w:spacing w:after="0"/>
        <w:ind w:left="0"/>
        <w:jc w:val="both"/>
      </w:pPr>
      <w:r>
        <w:rPr>
          <w:rFonts w:ascii="Times New Roman"/>
          <w:b w:val="false"/>
          <w:i w:val="false"/>
          <w:color w:val="000000"/>
          <w:sz w:val="28"/>
        </w:rPr>
        <w:t>
      3) мұнай өнімдерінің және биоотынның айналымы;</w:t>
      </w:r>
    </w:p>
    <w:bookmarkEnd w:id="14641"/>
    <w:bookmarkStart w:name="z14772" w:id="1464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4642"/>
    <w:bookmarkStart w:name="z14773" w:id="1464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4643"/>
    <w:bookmarkStart w:name="z14774" w:id="1464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644"/>
    <w:bookmarkStart w:name="z14775" w:id="1464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4645"/>
    <w:bookmarkStart w:name="z14776" w:id="1464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646"/>
    <w:bookmarkStart w:name="z14777" w:id="1464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4647"/>
    <w:bookmarkStart w:name="z14778" w:id="1464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4648"/>
    <w:bookmarkStart w:name="z14779" w:id="1464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4649"/>
    <w:bookmarkStart w:name="z14780" w:id="14650"/>
    <w:p>
      <w:pPr>
        <w:spacing w:after="0"/>
        <w:ind w:left="0"/>
        <w:jc w:val="both"/>
      </w:pPr>
      <w:r>
        <w:rPr>
          <w:rFonts w:ascii="Times New Roman"/>
          <w:b w:val="false"/>
          <w:i w:val="false"/>
          <w:color w:val="000000"/>
          <w:sz w:val="28"/>
        </w:rPr>
        <w:t>
      8. Басқарманың орналасқан жері: пошта индексі 090800, Қазақстан Республикасы, Батыс Қазақстан облысы, Қаратөбе ауданы, Қаратөбе ауылы, Г.Құрманғалиев көшесі, 19.</w:t>
      </w:r>
    </w:p>
    <w:bookmarkEnd w:id="14650"/>
    <w:bookmarkStart w:name="z14781" w:id="14651"/>
    <w:p>
      <w:pPr>
        <w:spacing w:after="0"/>
        <w:ind w:left="0"/>
        <w:jc w:val="both"/>
      </w:pPr>
      <w:r>
        <w:rPr>
          <w:rFonts w:ascii="Times New Roman"/>
          <w:b w:val="false"/>
          <w:i w:val="false"/>
          <w:color w:val="000000"/>
          <w:sz w:val="28"/>
        </w:rPr>
        <w:t xml:space="preserve">
      9. Басқарманың толық атауы: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республикалық мемлекеттік мекемесi. </w:t>
      </w:r>
    </w:p>
    <w:bookmarkEnd w:id="14651"/>
    <w:bookmarkStart w:name="z14782" w:id="146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652"/>
    <w:bookmarkStart w:name="z14783" w:id="146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653"/>
    <w:bookmarkStart w:name="z14784" w:id="1465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654"/>
    <w:bookmarkStart w:name="z14785" w:id="1465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655"/>
    <w:bookmarkStart w:name="z14786" w:id="1465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4656"/>
    <w:bookmarkStart w:name="z14787" w:id="14657"/>
    <w:p>
      <w:pPr>
        <w:spacing w:after="0"/>
        <w:ind w:left="0"/>
        <w:jc w:val="both"/>
      </w:pPr>
      <w:r>
        <w:rPr>
          <w:rFonts w:ascii="Times New Roman"/>
          <w:b w:val="false"/>
          <w:i w:val="false"/>
          <w:color w:val="000000"/>
          <w:sz w:val="28"/>
        </w:rPr>
        <w:t>
      13. Міндеттері:</w:t>
      </w:r>
    </w:p>
    <w:bookmarkEnd w:id="14657"/>
    <w:bookmarkStart w:name="z14788" w:id="1465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658"/>
    <w:bookmarkStart w:name="z14789" w:id="1465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4659"/>
    <w:bookmarkStart w:name="z14790" w:id="1466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4660"/>
    <w:bookmarkStart w:name="z14791" w:id="1466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661"/>
    <w:bookmarkStart w:name="z14792" w:id="1466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4662"/>
    <w:bookmarkStart w:name="z14793" w:id="1466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663"/>
    <w:bookmarkStart w:name="z14794" w:id="1466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4664"/>
    <w:bookmarkStart w:name="z14795" w:id="14665"/>
    <w:p>
      <w:pPr>
        <w:spacing w:after="0"/>
        <w:ind w:left="0"/>
        <w:jc w:val="both"/>
      </w:pPr>
      <w:r>
        <w:rPr>
          <w:rFonts w:ascii="Times New Roman"/>
          <w:b w:val="false"/>
          <w:i w:val="false"/>
          <w:color w:val="000000"/>
          <w:sz w:val="28"/>
        </w:rPr>
        <w:t>
      14. Басқарманың құқықтары мен міндеттемелері:</w:t>
      </w:r>
    </w:p>
    <w:bookmarkEnd w:id="14665"/>
    <w:bookmarkStart w:name="z14796" w:id="14666"/>
    <w:p>
      <w:pPr>
        <w:spacing w:after="0"/>
        <w:ind w:left="0"/>
        <w:jc w:val="both"/>
      </w:pPr>
      <w:r>
        <w:rPr>
          <w:rFonts w:ascii="Times New Roman"/>
          <w:b w:val="false"/>
          <w:i w:val="false"/>
          <w:color w:val="000000"/>
          <w:sz w:val="28"/>
        </w:rPr>
        <w:t>
      1) құқықтары:</w:t>
      </w:r>
    </w:p>
    <w:bookmarkEnd w:id="14666"/>
    <w:bookmarkStart w:name="z14797" w:id="1466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4667"/>
    <w:bookmarkStart w:name="z14798" w:id="14668"/>
    <w:p>
      <w:pPr>
        <w:spacing w:after="0"/>
        <w:ind w:left="0"/>
        <w:jc w:val="both"/>
      </w:pPr>
      <w:r>
        <w:rPr>
          <w:rFonts w:ascii="Times New Roman"/>
          <w:b w:val="false"/>
          <w:i w:val="false"/>
          <w:color w:val="000000"/>
          <w:sz w:val="28"/>
        </w:rPr>
        <w:t>
      салық төлеушіден (салық агентінен):</w:t>
      </w:r>
    </w:p>
    <w:bookmarkEnd w:id="14668"/>
    <w:bookmarkStart w:name="z14799" w:id="1466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4669"/>
    <w:bookmarkStart w:name="z14800" w:id="1467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4670"/>
    <w:bookmarkStart w:name="z14801" w:id="1467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4671"/>
    <w:bookmarkStart w:name="z14802" w:id="1467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4672"/>
    <w:bookmarkStart w:name="z14803" w:id="1467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4673"/>
    <w:bookmarkStart w:name="z14804" w:id="1467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4674"/>
    <w:bookmarkStart w:name="z14805" w:id="1467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4675"/>
    <w:bookmarkStart w:name="z14806" w:id="1467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676"/>
    <w:bookmarkStart w:name="z14807" w:id="1467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4677"/>
    <w:bookmarkStart w:name="z14808" w:id="1467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4678"/>
    <w:bookmarkStart w:name="z14809" w:id="1467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4679"/>
    <w:bookmarkStart w:name="z14810" w:id="1468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4680"/>
    <w:bookmarkStart w:name="z14811" w:id="1468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4681"/>
    <w:bookmarkStart w:name="z14812" w:id="1468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4682"/>
    <w:bookmarkStart w:name="z14813" w:id="1468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683"/>
    <w:bookmarkStart w:name="z14814" w:id="1468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4684"/>
    <w:bookmarkStart w:name="z14815" w:id="1468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4685"/>
    <w:bookmarkStart w:name="z14816" w:id="1468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4686"/>
    <w:bookmarkStart w:name="z14817" w:id="1468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4687"/>
    <w:bookmarkStart w:name="z14818" w:id="1468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4688"/>
    <w:bookmarkStart w:name="z14819" w:id="1468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4689"/>
    <w:bookmarkStart w:name="z14820" w:id="1469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4690"/>
    <w:bookmarkStart w:name="z14821" w:id="1469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691"/>
    <w:bookmarkStart w:name="z14822" w:id="14692"/>
    <w:p>
      <w:pPr>
        <w:spacing w:after="0"/>
        <w:ind w:left="0"/>
        <w:jc w:val="both"/>
      </w:pPr>
      <w:r>
        <w:rPr>
          <w:rFonts w:ascii="Times New Roman"/>
          <w:b w:val="false"/>
          <w:i w:val="false"/>
          <w:color w:val="000000"/>
          <w:sz w:val="28"/>
        </w:rPr>
        <w:t>
      2) міндеттері:</w:t>
      </w:r>
    </w:p>
    <w:bookmarkEnd w:id="14692"/>
    <w:bookmarkStart w:name="z14823" w:id="1469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693"/>
    <w:bookmarkStart w:name="z14824" w:id="1469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4694"/>
    <w:bookmarkStart w:name="z14825" w:id="1469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4695"/>
    <w:bookmarkStart w:name="z14826" w:id="1469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696"/>
    <w:bookmarkStart w:name="z14827" w:id="1469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697"/>
    <w:bookmarkStart w:name="z14828" w:id="14698"/>
    <w:p>
      <w:pPr>
        <w:spacing w:after="0"/>
        <w:ind w:left="0"/>
        <w:jc w:val="both"/>
      </w:pPr>
      <w:r>
        <w:rPr>
          <w:rFonts w:ascii="Times New Roman"/>
          <w:b w:val="false"/>
          <w:i w:val="false"/>
          <w:color w:val="000000"/>
          <w:sz w:val="28"/>
        </w:rPr>
        <w:t>
      салықтық берешегі бар;</w:t>
      </w:r>
    </w:p>
    <w:bookmarkEnd w:id="14698"/>
    <w:bookmarkStart w:name="z14829" w:id="1469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699"/>
    <w:bookmarkStart w:name="z14830" w:id="1470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700"/>
    <w:bookmarkStart w:name="z14831" w:id="1470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701"/>
    <w:bookmarkStart w:name="z14832" w:id="1470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702"/>
    <w:bookmarkStart w:name="z14833" w:id="1470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703"/>
    <w:bookmarkStart w:name="z14834" w:id="1470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4704"/>
    <w:bookmarkStart w:name="z14835" w:id="1470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4705"/>
    <w:bookmarkStart w:name="z14836" w:id="1470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4706"/>
    <w:bookmarkStart w:name="z14837" w:id="1470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4707"/>
    <w:bookmarkStart w:name="z14838" w:id="1470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4708"/>
    <w:bookmarkStart w:name="z14839" w:id="1470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4709"/>
    <w:bookmarkStart w:name="z14840" w:id="1471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4710"/>
    <w:bookmarkStart w:name="z14841" w:id="1471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4711"/>
    <w:bookmarkStart w:name="z14842" w:id="1471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4712"/>
    <w:bookmarkStart w:name="z14843" w:id="1471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4713"/>
    <w:bookmarkStart w:name="z14844" w:id="14714"/>
    <w:p>
      <w:pPr>
        <w:spacing w:after="0"/>
        <w:ind w:left="0"/>
        <w:jc w:val="both"/>
      </w:pPr>
      <w:r>
        <w:rPr>
          <w:rFonts w:ascii="Times New Roman"/>
          <w:b w:val="false"/>
          <w:i w:val="false"/>
          <w:color w:val="000000"/>
          <w:sz w:val="28"/>
        </w:rPr>
        <w:t>
      мемлекет мүдделерін қорғау;</w:t>
      </w:r>
    </w:p>
    <w:bookmarkEnd w:id="14714"/>
    <w:bookmarkStart w:name="z14845" w:id="1471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4715"/>
    <w:bookmarkStart w:name="z14846" w:id="1471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4716"/>
    <w:bookmarkStart w:name="z14847" w:id="147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4717"/>
    <w:bookmarkStart w:name="z14848" w:id="1471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4718"/>
    <w:bookmarkStart w:name="z14849" w:id="14719"/>
    <w:p>
      <w:pPr>
        <w:spacing w:after="0"/>
        <w:ind w:left="0"/>
        <w:jc w:val="both"/>
      </w:pPr>
      <w:r>
        <w:rPr>
          <w:rFonts w:ascii="Times New Roman"/>
          <w:b w:val="false"/>
          <w:i w:val="false"/>
          <w:color w:val="000000"/>
          <w:sz w:val="28"/>
        </w:rPr>
        <w:t>
      15. Функциялары:</w:t>
      </w:r>
    </w:p>
    <w:bookmarkEnd w:id="14719"/>
    <w:bookmarkStart w:name="z14850" w:id="14720"/>
    <w:p>
      <w:pPr>
        <w:spacing w:after="0"/>
        <w:ind w:left="0"/>
        <w:jc w:val="both"/>
      </w:pPr>
      <w:r>
        <w:rPr>
          <w:rFonts w:ascii="Times New Roman"/>
          <w:b w:val="false"/>
          <w:i w:val="false"/>
          <w:color w:val="000000"/>
          <w:sz w:val="28"/>
        </w:rPr>
        <w:t>
      1) салықтық бақылауды жүзеге асыру;</w:t>
      </w:r>
    </w:p>
    <w:bookmarkEnd w:id="14720"/>
    <w:bookmarkStart w:name="z14851" w:id="1472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4721"/>
    <w:bookmarkStart w:name="z14852" w:id="1472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4722"/>
    <w:bookmarkStart w:name="z14853" w:id="1472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4723"/>
    <w:bookmarkStart w:name="z14854" w:id="1472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4724"/>
    <w:bookmarkStart w:name="z14855" w:id="1472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4725"/>
    <w:bookmarkStart w:name="z14856" w:id="14726"/>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4726"/>
    <w:bookmarkStart w:name="z14857" w:id="1472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4727"/>
    <w:bookmarkStart w:name="z14858" w:id="1472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4728"/>
    <w:bookmarkStart w:name="z14859" w:id="1472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4729"/>
    <w:bookmarkStart w:name="z14860" w:id="14730"/>
    <w:p>
      <w:pPr>
        <w:spacing w:after="0"/>
        <w:ind w:left="0"/>
        <w:jc w:val="both"/>
      </w:pPr>
      <w:r>
        <w:rPr>
          <w:rFonts w:ascii="Times New Roman"/>
          <w:b w:val="false"/>
          <w:i w:val="false"/>
          <w:color w:val="000000"/>
          <w:sz w:val="28"/>
        </w:rPr>
        <w:t>
      11) салықтық әкімшілендіруді жүзеге асыру;</w:t>
      </w:r>
    </w:p>
    <w:bookmarkEnd w:id="14730"/>
    <w:bookmarkStart w:name="z14861" w:id="1473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731"/>
    <w:bookmarkStart w:name="z14862" w:id="1473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4732"/>
    <w:bookmarkStart w:name="z14863" w:id="14733"/>
    <w:p>
      <w:pPr>
        <w:spacing w:after="0"/>
        <w:ind w:left="0"/>
        <w:jc w:val="both"/>
      </w:pPr>
      <w:r>
        <w:rPr>
          <w:rFonts w:ascii="Times New Roman"/>
          <w:b w:val="false"/>
          <w:i w:val="false"/>
          <w:color w:val="000000"/>
          <w:sz w:val="28"/>
        </w:rPr>
        <w:t>
      14) тәуекелдерді басқару жүйесін пайдалану;</w:t>
      </w:r>
    </w:p>
    <w:bookmarkEnd w:id="14733"/>
    <w:bookmarkStart w:name="z14864" w:id="1473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4734"/>
    <w:bookmarkStart w:name="z14865" w:id="1473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4735"/>
    <w:bookmarkStart w:name="z14866" w:id="1473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4736"/>
    <w:bookmarkStart w:name="z14867" w:id="1473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4737"/>
    <w:bookmarkStart w:name="z14868" w:id="1473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4738"/>
    <w:bookmarkStart w:name="z14869" w:id="1473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4739"/>
    <w:bookmarkStart w:name="z14870" w:id="1474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4740"/>
    <w:bookmarkStart w:name="z14871" w:id="1474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741"/>
    <w:bookmarkStart w:name="z14872" w:id="1474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4742"/>
    <w:bookmarkStart w:name="z14873" w:id="1474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4743"/>
    <w:bookmarkStart w:name="z14874" w:id="1474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4744"/>
    <w:bookmarkStart w:name="z14875" w:id="1474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4745"/>
    <w:bookmarkStart w:name="z14876" w:id="1474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4746"/>
    <w:bookmarkStart w:name="z14877" w:id="1474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747"/>
    <w:bookmarkStart w:name="z14878" w:id="1474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748"/>
    <w:bookmarkStart w:name="z14879" w:id="1474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4749"/>
    <w:bookmarkStart w:name="z14880" w:id="1475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4750"/>
    <w:bookmarkStart w:name="z14881" w:id="1475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4751"/>
    <w:bookmarkStart w:name="z14882" w:id="1475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4752"/>
    <w:bookmarkStart w:name="z14883" w:id="1475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4753"/>
    <w:bookmarkStart w:name="z14884" w:id="1475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754"/>
    <w:bookmarkStart w:name="z14885" w:id="1475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755"/>
    <w:bookmarkStart w:name="z14886" w:id="1475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756"/>
    <w:bookmarkStart w:name="z14887" w:id="1475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757"/>
    <w:bookmarkStart w:name="z14888" w:id="1475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4758"/>
    <w:bookmarkStart w:name="z14889" w:id="1475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4759"/>
    <w:bookmarkStart w:name="z14890" w:id="147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760"/>
    <w:bookmarkStart w:name="z14891" w:id="147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761"/>
    <w:bookmarkStart w:name="z14892" w:id="14762"/>
    <w:p>
      <w:pPr>
        <w:spacing w:after="0"/>
        <w:ind w:left="0"/>
        <w:jc w:val="both"/>
      </w:pPr>
      <w:r>
        <w:rPr>
          <w:rFonts w:ascii="Times New Roman"/>
          <w:b w:val="false"/>
          <w:i w:val="false"/>
          <w:color w:val="000000"/>
          <w:sz w:val="28"/>
        </w:rPr>
        <w:t>
      18. Басқарма басшысының өкілеттіктері:</w:t>
      </w:r>
    </w:p>
    <w:bookmarkEnd w:id="14762"/>
    <w:bookmarkStart w:name="z14893" w:id="1476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4763"/>
    <w:bookmarkStart w:name="z14894" w:id="1476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764"/>
    <w:bookmarkStart w:name="z14895" w:id="1476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4765"/>
    <w:bookmarkStart w:name="z14896" w:id="1476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766"/>
    <w:bookmarkStart w:name="z14897" w:id="1476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767"/>
    <w:bookmarkStart w:name="z14898" w:id="1476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768"/>
    <w:bookmarkStart w:name="z14899" w:id="1476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769"/>
    <w:bookmarkStart w:name="z14900" w:id="1477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770"/>
    <w:bookmarkStart w:name="z14901" w:id="1477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771"/>
    <w:bookmarkStart w:name="z14902" w:id="1477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4772"/>
    <w:bookmarkStart w:name="z14903" w:id="1477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773"/>
    <w:bookmarkStart w:name="z14904" w:id="147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4774"/>
    <w:bookmarkStart w:name="z14905" w:id="14775"/>
    <w:p>
      <w:pPr>
        <w:spacing w:after="0"/>
        <w:ind w:left="0"/>
        <w:jc w:val="left"/>
      </w:pPr>
      <w:r>
        <w:rPr>
          <w:rFonts w:ascii="Times New Roman"/>
          <w:b/>
          <w:i w:val="false"/>
          <w:color w:val="000000"/>
        </w:rPr>
        <w:t xml:space="preserve"> 4-тарау. Басқарманың мүлкi</w:t>
      </w:r>
    </w:p>
    <w:bookmarkEnd w:id="14775"/>
    <w:bookmarkStart w:name="z14906" w:id="1477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4776"/>
    <w:bookmarkStart w:name="z14907" w:id="1477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77"/>
    <w:bookmarkStart w:name="z14908" w:id="1477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4778"/>
    <w:bookmarkStart w:name="z14909" w:id="1477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779"/>
    <w:bookmarkStart w:name="z14910" w:id="14780"/>
    <w:p>
      <w:pPr>
        <w:spacing w:after="0"/>
        <w:ind w:left="0"/>
        <w:jc w:val="left"/>
      </w:pPr>
      <w:r>
        <w:rPr>
          <w:rFonts w:ascii="Times New Roman"/>
          <w:b/>
          <w:i w:val="false"/>
          <w:color w:val="000000"/>
        </w:rPr>
        <w:t xml:space="preserve"> 5-тарау. Басқарманы қайта ұйымдастыру және тарату</w:t>
      </w:r>
    </w:p>
    <w:bookmarkEnd w:id="14780"/>
    <w:bookmarkStart w:name="z14911" w:id="1478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111-қосымша</w:t>
            </w:r>
          </w:p>
        </w:tc>
      </w:tr>
    </w:tbl>
    <w:bookmarkStart w:name="z14913" w:id="14782"/>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Қарағанды облысы бойынша Мемлекеттік кірістер департаменті туралы ереже</w:t>
      </w:r>
    </w:p>
    <w:bookmarkEnd w:id="14782"/>
    <w:bookmarkStart w:name="z14914" w:id="14783"/>
    <w:p>
      <w:pPr>
        <w:spacing w:after="0"/>
        <w:ind w:left="0"/>
        <w:jc w:val="left"/>
      </w:pPr>
      <w:r>
        <w:rPr>
          <w:rFonts w:ascii="Times New Roman"/>
          <w:b/>
          <w:i w:val="false"/>
          <w:color w:val="000000"/>
        </w:rPr>
        <w:t xml:space="preserve"> 1-тарау. Жалпы ережелер</w:t>
      </w:r>
    </w:p>
    <w:bookmarkEnd w:id="14783"/>
    <w:bookmarkStart w:name="z14915" w:id="14784"/>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Қарағанды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14784"/>
    <w:bookmarkStart w:name="z14916" w:id="14785"/>
    <w:p>
      <w:pPr>
        <w:spacing w:after="0"/>
        <w:ind w:left="0"/>
        <w:jc w:val="both"/>
      </w:pPr>
      <w:r>
        <w:rPr>
          <w:rFonts w:ascii="Times New Roman"/>
          <w:b w:val="false"/>
          <w:i w:val="false"/>
          <w:color w:val="000000"/>
          <w:sz w:val="28"/>
        </w:rPr>
        <w:t>
      1) салықтық және кедендік әкімшілендіру;</w:t>
      </w:r>
    </w:p>
    <w:bookmarkEnd w:id="14785"/>
    <w:bookmarkStart w:name="z14917" w:id="1478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4786"/>
    <w:bookmarkStart w:name="z14918" w:id="14787"/>
    <w:p>
      <w:pPr>
        <w:spacing w:after="0"/>
        <w:ind w:left="0"/>
        <w:jc w:val="both"/>
      </w:pPr>
      <w:r>
        <w:rPr>
          <w:rFonts w:ascii="Times New Roman"/>
          <w:b w:val="false"/>
          <w:i w:val="false"/>
          <w:color w:val="000000"/>
          <w:sz w:val="28"/>
        </w:rPr>
        <w:t>
      3) мұнай өнімдерінің және биоотынның айналымы;</w:t>
      </w:r>
    </w:p>
    <w:bookmarkEnd w:id="14787"/>
    <w:bookmarkStart w:name="z14919" w:id="14788"/>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14788"/>
    <w:bookmarkStart w:name="z14920" w:id="14789"/>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14789"/>
    <w:bookmarkStart w:name="z14921" w:id="14790"/>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14790"/>
    <w:bookmarkStart w:name="z14922" w:id="14791"/>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4791"/>
    <w:bookmarkStart w:name="z14923" w:id="14792"/>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14792"/>
    <w:bookmarkStart w:name="z14924" w:id="14793"/>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14793"/>
    <w:bookmarkStart w:name="z14925" w:id="14794"/>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14794"/>
    <w:bookmarkStart w:name="z14926" w:id="14795"/>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14795"/>
    <w:bookmarkStart w:name="z14927" w:id="14796"/>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14796"/>
    <w:bookmarkStart w:name="z14928" w:id="14797"/>
    <w:p>
      <w:pPr>
        <w:spacing w:after="0"/>
        <w:ind w:left="0"/>
        <w:jc w:val="both"/>
      </w:pPr>
      <w:r>
        <w:rPr>
          <w:rFonts w:ascii="Times New Roman"/>
          <w:b w:val="false"/>
          <w:i w:val="false"/>
          <w:color w:val="000000"/>
          <w:sz w:val="28"/>
        </w:rPr>
        <w:t>
      8. Департаменттің орналасқан жері: пошта индексі 100000, Қазақстан Республикасы, Қарағанды облысы, Қарағанды қаласы, Чкалов көшесі, 3.</w:t>
      </w:r>
    </w:p>
    <w:bookmarkEnd w:id="14797"/>
    <w:bookmarkStart w:name="z14929" w:id="14798"/>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Қарағанды облысы бойынша Мемлекеттік кірістер департаменті" республикалық мемлекеттік мекемесі.</w:t>
      </w:r>
    </w:p>
    <w:bookmarkEnd w:id="14798"/>
    <w:bookmarkStart w:name="z14930" w:id="14799"/>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14799"/>
    <w:bookmarkStart w:name="z14931" w:id="14800"/>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14800"/>
    <w:bookmarkStart w:name="z14932" w:id="14801"/>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14801"/>
    <w:bookmarkStart w:name="z14933" w:id="14802"/>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14802"/>
    <w:bookmarkStart w:name="z14934" w:id="14803"/>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14803"/>
    <w:bookmarkStart w:name="z14935" w:id="14804"/>
    <w:p>
      <w:pPr>
        <w:spacing w:after="0"/>
        <w:ind w:left="0"/>
        <w:jc w:val="both"/>
      </w:pPr>
      <w:r>
        <w:rPr>
          <w:rFonts w:ascii="Times New Roman"/>
          <w:b w:val="false"/>
          <w:i w:val="false"/>
          <w:color w:val="000000"/>
          <w:sz w:val="28"/>
        </w:rPr>
        <w:t>
      13. Міндеттері:</w:t>
      </w:r>
    </w:p>
    <w:bookmarkEnd w:id="14804"/>
    <w:bookmarkStart w:name="z14936" w:id="14805"/>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4805"/>
    <w:bookmarkStart w:name="z14937" w:id="1480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14806"/>
    <w:bookmarkStart w:name="z14938" w:id="1480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14807"/>
    <w:bookmarkStart w:name="z14939" w:id="1480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4808"/>
    <w:bookmarkStart w:name="z14940" w:id="14809"/>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14809"/>
    <w:bookmarkStart w:name="z14941" w:id="14810"/>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14810"/>
    <w:bookmarkStart w:name="z14942" w:id="14811"/>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14811"/>
    <w:bookmarkStart w:name="z14943" w:id="14812"/>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4812"/>
    <w:bookmarkStart w:name="z14944" w:id="14813"/>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14813"/>
    <w:bookmarkStart w:name="z14945" w:id="14814"/>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14814"/>
    <w:bookmarkStart w:name="z14946" w:id="14815"/>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14815"/>
    <w:bookmarkStart w:name="z14947" w:id="14816"/>
    <w:p>
      <w:pPr>
        <w:spacing w:after="0"/>
        <w:ind w:left="0"/>
        <w:jc w:val="both"/>
      </w:pPr>
      <w:r>
        <w:rPr>
          <w:rFonts w:ascii="Times New Roman"/>
          <w:b w:val="false"/>
          <w:i w:val="false"/>
          <w:color w:val="000000"/>
          <w:sz w:val="28"/>
        </w:rPr>
        <w:t>
      14. Департаменттің құқықтары мен міндеттері:</w:t>
      </w:r>
    </w:p>
    <w:bookmarkEnd w:id="14816"/>
    <w:bookmarkStart w:name="z14948" w:id="14817"/>
    <w:p>
      <w:pPr>
        <w:spacing w:after="0"/>
        <w:ind w:left="0"/>
        <w:jc w:val="both"/>
      </w:pPr>
      <w:r>
        <w:rPr>
          <w:rFonts w:ascii="Times New Roman"/>
          <w:b w:val="false"/>
          <w:i w:val="false"/>
          <w:color w:val="000000"/>
          <w:sz w:val="28"/>
        </w:rPr>
        <w:t>
      1) құқықтары:</w:t>
      </w:r>
    </w:p>
    <w:bookmarkEnd w:id="14817"/>
    <w:bookmarkStart w:name="z14949" w:id="14818"/>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14818"/>
    <w:bookmarkStart w:name="z14950" w:id="14819"/>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14819"/>
    <w:bookmarkStart w:name="z14951" w:id="14820"/>
    <w:p>
      <w:pPr>
        <w:spacing w:after="0"/>
        <w:ind w:left="0"/>
        <w:jc w:val="both"/>
      </w:pPr>
      <w:r>
        <w:rPr>
          <w:rFonts w:ascii="Times New Roman"/>
          <w:b w:val="false"/>
          <w:i w:val="false"/>
          <w:color w:val="000000"/>
          <w:sz w:val="28"/>
        </w:rPr>
        <w:t>
      салық төлеушіден (салық агентінен):</w:t>
      </w:r>
    </w:p>
    <w:bookmarkEnd w:id="14820"/>
    <w:bookmarkStart w:name="z14952" w:id="14821"/>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14821"/>
    <w:bookmarkStart w:name="z14953" w:id="14822"/>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14822"/>
    <w:bookmarkStart w:name="z14954" w:id="1482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14823"/>
    <w:bookmarkStart w:name="z14955" w:id="1482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14824"/>
    <w:bookmarkStart w:name="z14956" w:id="14825"/>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14825"/>
    <w:bookmarkStart w:name="z14957" w:id="14826"/>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14826"/>
    <w:bookmarkStart w:name="z14958" w:id="1482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14827"/>
    <w:bookmarkStart w:name="z14959" w:id="1482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4828"/>
    <w:bookmarkStart w:name="z14960" w:id="1482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14829"/>
    <w:bookmarkStart w:name="z14961" w:id="14830"/>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14830"/>
    <w:bookmarkStart w:name="z14962" w:id="14831"/>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14831"/>
    <w:bookmarkStart w:name="z14963" w:id="14832"/>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14832"/>
    <w:bookmarkStart w:name="z14964" w:id="14833"/>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14833"/>
    <w:bookmarkStart w:name="z14965" w:id="14834"/>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14834"/>
    <w:bookmarkStart w:name="z14966" w:id="14835"/>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14835"/>
    <w:bookmarkStart w:name="z14967" w:id="14836"/>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14836"/>
    <w:bookmarkStart w:name="z14968" w:id="1483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14837"/>
    <w:bookmarkStart w:name="z14969" w:id="14838"/>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14838"/>
    <w:bookmarkStart w:name="z14970" w:id="14839"/>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14839"/>
    <w:bookmarkStart w:name="z14971" w:id="14840"/>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14840"/>
    <w:bookmarkStart w:name="z14972" w:id="14841"/>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14841"/>
    <w:bookmarkStart w:name="z14973" w:id="14842"/>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14842"/>
    <w:bookmarkStart w:name="z14974" w:id="1484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4843"/>
    <w:bookmarkStart w:name="z14975" w:id="14844"/>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14844"/>
    <w:bookmarkStart w:name="z14976" w:id="14845"/>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14845"/>
    <w:bookmarkStart w:name="z14977" w:id="14846"/>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14846"/>
    <w:bookmarkStart w:name="z14978" w:id="14847"/>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14847"/>
    <w:bookmarkStart w:name="z14979" w:id="148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14848"/>
    <w:bookmarkStart w:name="z14980" w:id="148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14849"/>
    <w:bookmarkStart w:name="z14981" w:id="1485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14850"/>
    <w:bookmarkStart w:name="z14982" w:id="1485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14851"/>
    <w:bookmarkStart w:name="z14983" w:id="1485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14852"/>
    <w:bookmarkStart w:name="z14984" w:id="14853"/>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14853"/>
    <w:bookmarkStart w:name="z14985" w:id="14854"/>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14854"/>
    <w:bookmarkStart w:name="z14986" w:id="1485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4855"/>
    <w:bookmarkStart w:name="z14987" w:id="14856"/>
    <w:p>
      <w:pPr>
        <w:spacing w:after="0"/>
        <w:ind w:left="0"/>
        <w:jc w:val="both"/>
      </w:pPr>
      <w:r>
        <w:rPr>
          <w:rFonts w:ascii="Times New Roman"/>
          <w:b w:val="false"/>
          <w:i w:val="false"/>
          <w:color w:val="000000"/>
          <w:sz w:val="28"/>
        </w:rPr>
        <w:t>
      2) міндеттері:</w:t>
      </w:r>
    </w:p>
    <w:bookmarkEnd w:id="14856"/>
    <w:bookmarkStart w:name="z14988" w:id="1485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4857"/>
    <w:bookmarkStart w:name="z14989" w:id="1485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14858"/>
    <w:bookmarkStart w:name="z14990" w:id="14859"/>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14859"/>
    <w:bookmarkStart w:name="z14991" w:id="1486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4860"/>
    <w:bookmarkStart w:name="z14992" w:id="1486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4861"/>
    <w:bookmarkStart w:name="z14993" w:id="14862"/>
    <w:p>
      <w:pPr>
        <w:spacing w:after="0"/>
        <w:ind w:left="0"/>
        <w:jc w:val="both"/>
      </w:pPr>
      <w:r>
        <w:rPr>
          <w:rFonts w:ascii="Times New Roman"/>
          <w:b w:val="false"/>
          <w:i w:val="false"/>
          <w:color w:val="000000"/>
          <w:sz w:val="28"/>
        </w:rPr>
        <w:t>
      салықтық берешегі бар;</w:t>
      </w:r>
    </w:p>
    <w:bookmarkEnd w:id="14862"/>
    <w:bookmarkStart w:name="z14994" w:id="1486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4863"/>
    <w:bookmarkStart w:name="z14995" w:id="1486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4864"/>
    <w:bookmarkStart w:name="z14996" w:id="1486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4865"/>
    <w:bookmarkStart w:name="z14997" w:id="1486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4866"/>
    <w:bookmarkStart w:name="z14998" w:id="1486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4867"/>
    <w:bookmarkStart w:name="z14999" w:id="1486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4868"/>
    <w:bookmarkStart w:name="z15000" w:id="1486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14869"/>
    <w:bookmarkStart w:name="z15001" w:id="14870"/>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14870"/>
    <w:bookmarkStart w:name="z15002" w:id="14871"/>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14871"/>
    <w:bookmarkStart w:name="z15003" w:id="1487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4872"/>
    <w:bookmarkStart w:name="z15004" w:id="1487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4873"/>
    <w:bookmarkStart w:name="z15005" w:id="14874"/>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14874"/>
    <w:bookmarkStart w:name="z15006" w:id="14875"/>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14875"/>
    <w:bookmarkStart w:name="z15007" w:id="14876"/>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14876"/>
    <w:bookmarkStart w:name="z15008" w:id="14877"/>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14877"/>
    <w:bookmarkStart w:name="z15009" w:id="14878"/>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14878"/>
    <w:bookmarkStart w:name="z15010" w:id="14879"/>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14879"/>
    <w:bookmarkStart w:name="z15011" w:id="14880"/>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14880"/>
    <w:bookmarkStart w:name="z15012" w:id="14881"/>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14881"/>
    <w:bookmarkStart w:name="z15013" w:id="14882"/>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14882"/>
    <w:bookmarkStart w:name="z15014" w:id="14883"/>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14883"/>
    <w:bookmarkStart w:name="z15015" w:id="14884"/>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14884"/>
    <w:bookmarkStart w:name="z15016" w:id="1488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4885"/>
    <w:bookmarkStart w:name="z15017" w:id="14886"/>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14886"/>
    <w:bookmarkStart w:name="z15018" w:id="14887"/>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14887"/>
    <w:bookmarkStart w:name="z15019" w:id="1488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4888"/>
    <w:bookmarkStart w:name="z15020" w:id="1488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4889"/>
    <w:bookmarkStart w:name="z15021" w:id="14890"/>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14890"/>
    <w:bookmarkStart w:name="z15022" w:id="14891"/>
    <w:p>
      <w:pPr>
        <w:spacing w:after="0"/>
        <w:ind w:left="0"/>
        <w:jc w:val="both"/>
      </w:pPr>
      <w:r>
        <w:rPr>
          <w:rFonts w:ascii="Times New Roman"/>
          <w:b w:val="false"/>
          <w:i w:val="false"/>
          <w:color w:val="000000"/>
          <w:sz w:val="28"/>
        </w:rPr>
        <w:t>
      мемлекет мүдделерін қорғау;</w:t>
      </w:r>
    </w:p>
    <w:bookmarkEnd w:id="14891"/>
    <w:bookmarkStart w:name="z15023" w:id="1489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4892"/>
    <w:bookmarkStart w:name="z15024" w:id="1489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4893"/>
    <w:bookmarkStart w:name="z15025" w:id="1489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14894"/>
    <w:bookmarkStart w:name="z15026" w:id="148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4895"/>
    <w:bookmarkStart w:name="z15027" w:id="1489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4896"/>
    <w:bookmarkStart w:name="z15028" w:id="14897"/>
    <w:p>
      <w:pPr>
        <w:spacing w:after="0"/>
        <w:ind w:left="0"/>
        <w:jc w:val="both"/>
      </w:pPr>
      <w:r>
        <w:rPr>
          <w:rFonts w:ascii="Times New Roman"/>
          <w:b w:val="false"/>
          <w:i w:val="false"/>
          <w:color w:val="000000"/>
          <w:sz w:val="28"/>
        </w:rPr>
        <w:t>
      15. Функциялары:</w:t>
      </w:r>
    </w:p>
    <w:bookmarkEnd w:id="14897"/>
    <w:bookmarkStart w:name="z15029" w:id="14898"/>
    <w:p>
      <w:pPr>
        <w:spacing w:after="0"/>
        <w:ind w:left="0"/>
        <w:jc w:val="both"/>
      </w:pPr>
      <w:r>
        <w:rPr>
          <w:rFonts w:ascii="Times New Roman"/>
          <w:b w:val="false"/>
          <w:i w:val="false"/>
          <w:color w:val="000000"/>
          <w:sz w:val="28"/>
        </w:rPr>
        <w:t>
      1) салықтық бақылауды жүзеге асыру;</w:t>
      </w:r>
    </w:p>
    <w:bookmarkEnd w:id="14898"/>
    <w:bookmarkStart w:name="z15030" w:id="1489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4899"/>
    <w:bookmarkStart w:name="z15031" w:id="1490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4900"/>
    <w:bookmarkStart w:name="z15032" w:id="14901"/>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4901"/>
    <w:bookmarkStart w:name="z15033" w:id="14902"/>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14902"/>
    <w:bookmarkStart w:name="z15034" w:id="14903"/>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4903"/>
    <w:bookmarkStart w:name="z15035" w:id="14904"/>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4904"/>
    <w:bookmarkStart w:name="z15036" w:id="14905"/>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14905"/>
    <w:bookmarkStart w:name="z15037" w:id="14906"/>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14906"/>
    <w:bookmarkStart w:name="z15038" w:id="1490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4907"/>
    <w:bookmarkStart w:name="z15039" w:id="14908"/>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14908"/>
    <w:bookmarkStart w:name="z15040" w:id="1490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4909"/>
    <w:bookmarkStart w:name="z15041" w:id="14910"/>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14910"/>
    <w:bookmarkStart w:name="z15042" w:id="14911"/>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14911"/>
    <w:bookmarkStart w:name="z15043" w:id="14912"/>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14912"/>
    <w:bookmarkStart w:name="z15044" w:id="14913"/>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14913"/>
    <w:bookmarkStart w:name="z15045" w:id="14914"/>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14914"/>
    <w:bookmarkStart w:name="z15046" w:id="14915"/>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14915"/>
    <w:bookmarkStart w:name="z15047" w:id="14916"/>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14916"/>
    <w:bookmarkStart w:name="z15048" w:id="14917"/>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14917"/>
    <w:bookmarkStart w:name="z15049" w:id="14918"/>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14918"/>
    <w:bookmarkStart w:name="z15050" w:id="14919"/>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14919"/>
    <w:bookmarkStart w:name="z15051" w:id="14920"/>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14920"/>
    <w:bookmarkStart w:name="z15052" w:id="14921"/>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14921"/>
    <w:bookmarkStart w:name="z15053" w:id="14922"/>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14922"/>
    <w:bookmarkStart w:name="z15054" w:id="14923"/>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14923"/>
    <w:bookmarkStart w:name="z15055" w:id="14924"/>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14924"/>
    <w:bookmarkStart w:name="z15056" w:id="14925"/>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14925"/>
    <w:bookmarkStart w:name="z15057" w:id="14926"/>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14926"/>
    <w:bookmarkStart w:name="z15058" w:id="14927"/>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14927"/>
    <w:bookmarkStart w:name="z15059" w:id="14928"/>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14928"/>
    <w:bookmarkStart w:name="z15060" w:id="14929"/>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14929"/>
    <w:bookmarkStart w:name="z15061" w:id="14930"/>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14930"/>
    <w:bookmarkStart w:name="z15062" w:id="14931"/>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14931"/>
    <w:bookmarkStart w:name="z15063" w:id="14932"/>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14932"/>
    <w:bookmarkStart w:name="z15064" w:id="14933"/>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14933"/>
    <w:bookmarkStart w:name="z15065" w:id="14934"/>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14934"/>
    <w:bookmarkStart w:name="z15066" w:id="14935"/>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14935"/>
    <w:bookmarkStart w:name="z15067" w:id="14936"/>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14936"/>
    <w:bookmarkStart w:name="z15068" w:id="14937"/>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14937"/>
    <w:bookmarkStart w:name="z15069" w:id="14938"/>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14938"/>
    <w:bookmarkStart w:name="z15070" w:id="14939"/>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14939"/>
    <w:bookmarkStart w:name="z15071" w:id="14940"/>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14940"/>
    <w:bookmarkStart w:name="z15072" w:id="14941"/>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14941"/>
    <w:bookmarkStart w:name="z15073" w:id="14942"/>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14942"/>
    <w:bookmarkStart w:name="z15074" w:id="14943"/>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14943"/>
    <w:bookmarkStart w:name="z15075" w:id="14944"/>
    <w:p>
      <w:pPr>
        <w:spacing w:after="0"/>
        <w:ind w:left="0"/>
        <w:jc w:val="both"/>
      </w:pPr>
      <w:r>
        <w:rPr>
          <w:rFonts w:ascii="Times New Roman"/>
          <w:b w:val="false"/>
          <w:i w:val="false"/>
          <w:color w:val="000000"/>
          <w:sz w:val="28"/>
        </w:rPr>
        <w:t>
      47) тәуекелдерді басқару жүйесін пайдалану;</w:t>
      </w:r>
    </w:p>
    <w:bookmarkEnd w:id="14944"/>
    <w:bookmarkStart w:name="z15076" w:id="14945"/>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14945"/>
    <w:bookmarkStart w:name="z15077" w:id="14946"/>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14946"/>
    <w:bookmarkStart w:name="z15078" w:id="14947"/>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14947"/>
    <w:bookmarkStart w:name="z15079" w:id="14948"/>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14948"/>
    <w:bookmarkStart w:name="z15080" w:id="14949"/>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14949"/>
    <w:bookmarkStart w:name="z15081" w:id="14950"/>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14950"/>
    <w:bookmarkStart w:name="z15082" w:id="14951"/>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14951"/>
    <w:bookmarkStart w:name="z15083" w:id="14952"/>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14952"/>
    <w:bookmarkStart w:name="z15084" w:id="14953"/>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14953"/>
    <w:bookmarkStart w:name="z15085" w:id="14954"/>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14954"/>
    <w:bookmarkStart w:name="z15086" w:id="14955"/>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14955"/>
    <w:bookmarkStart w:name="z15087" w:id="14956"/>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14956"/>
    <w:bookmarkStart w:name="z15088" w:id="14957"/>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14957"/>
    <w:bookmarkStart w:name="z15089" w:id="14958"/>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14958"/>
    <w:bookmarkStart w:name="z15090" w:id="14959"/>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4959"/>
    <w:bookmarkStart w:name="z15091" w:id="14960"/>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14960"/>
    <w:bookmarkStart w:name="z15092" w:id="14961"/>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14961"/>
    <w:bookmarkStart w:name="z15093" w:id="14962"/>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14962"/>
    <w:bookmarkStart w:name="z15094" w:id="14963"/>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14963"/>
    <w:bookmarkStart w:name="z15095" w:id="14964"/>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4964"/>
    <w:bookmarkStart w:name="z15096" w:id="14965"/>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4965"/>
    <w:bookmarkStart w:name="z15097" w:id="14966"/>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14966"/>
    <w:bookmarkStart w:name="z15098" w:id="14967"/>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14967"/>
    <w:bookmarkStart w:name="z15099" w:id="14968"/>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14968"/>
    <w:bookmarkStart w:name="z15100" w:id="14969"/>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14969"/>
    <w:bookmarkStart w:name="z15101" w:id="14970"/>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14970"/>
    <w:bookmarkStart w:name="z15102" w:id="14971"/>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14971"/>
    <w:bookmarkStart w:name="z15103" w:id="14972"/>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14972"/>
    <w:bookmarkStart w:name="z15104" w:id="14973"/>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14973"/>
    <w:bookmarkStart w:name="z15105" w:id="14974"/>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14974"/>
    <w:bookmarkStart w:name="z15106" w:id="14975"/>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14975"/>
    <w:bookmarkStart w:name="z15107" w:id="14976"/>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14976"/>
    <w:bookmarkStart w:name="z15108" w:id="14977"/>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14977"/>
    <w:bookmarkStart w:name="z15109" w:id="14978"/>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14978"/>
    <w:bookmarkStart w:name="z15110" w:id="14979"/>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14979"/>
    <w:bookmarkStart w:name="z15111" w:id="14980"/>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14980"/>
    <w:bookmarkStart w:name="z15112" w:id="14981"/>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4981"/>
    <w:bookmarkStart w:name="z15113" w:id="14982"/>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4982"/>
    <w:bookmarkStart w:name="z15114" w:id="14983"/>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983"/>
    <w:bookmarkStart w:name="z15115" w:id="14984"/>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14984"/>
    <w:bookmarkStart w:name="z15116" w:id="14985"/>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14985"/>
    <w:bookmarkStart w:name="z15117" w:id="14986"/>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14986"/>
    <w:bookmarkStart w:name="z15118" w:id="14987"/>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14987"/>
    <w:bookmarkStart w:name="z15119" w:id="14988"/>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14988"/>
    <w:bookmarkStart w:name="z15120" w:id="14989"/>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14989"/>
    <w:bookmarkStart w:name="z15121" w:id="14990"/>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14990"/>
    <w:bookmarkStart w:name="z15122" w:id="14991"/>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14991"/>
    <w:bookmarkStart w:name="z15123" w:id="14992"/>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14992"/>
    <w:bookmarkStart w:name="z15124" w:id="14993"/>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14993"/>
    <w:bookmarkStart w:name="z15125" w:id="14994"/>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14994"/>
    <w:bookmarkStart w:name="z15126" w:id="14995"/>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4995"/>
    <w:bookmarkStart w:name="z15127" w:id="14996"/>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14996"/>
    <w:bookmarkStart w:name="z15128" w:id="14997"/>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14997"/>
    <w:bookmarkStart w:name="z15129" w:id="14998"/>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14998"/>
    <w:bookmarkStart w:name="z15130" w:id="14999"/>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14999"/>
    <w:bookmarkStart w:name="z15131" w:id="15000"/>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15000"/>
    <w:bookmarkStart w:name="z15132" w:id="15001"/>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15001"/>
    <w:bookmarkStart w:name="z15133" w:id="15002"/>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15002"/>
    <w:bookmarkStart w:name="z15134" w:id="15003"/>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15003"/>
    <w:bookmarkStart w:name="z15135" w:id="15004"/>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15004"/>
    <w:bookmarkStart w:name="z15136" w:id="15005"/>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15005"/>
    <w:bookmarkStart w:name="z15137" w:id="15006"/>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15006"/>
    <w:bookmarkStart w:name="z15138" w:id="15007"/>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15007"/>
    <w:bookmarkStart w:name="z15139" w:id="15008"/>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15008"/>
    <w:bookmarkStart w:name="z15140" w:id="15009"/>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15009"/>
    <w:bookmarkStart w:name="z15141" w:id="15010"/>
    <w:p>
      <w:pPr>
        <w:spacing w:after="0"/>
        <w:ind w:left="0"/>
        <w:jc w:val="both"/>
      </w:pPr>
      <w:r>
        <w:rPr>
          <w:rFonts w:ascii="Times New Roman"/>
          <w:b w:val="false"/>
          <w:i w:val="false"/>
          <w:color w:val="000000"/>
          <w:sz w:val="28"/>
        </w:rPr>
        <w:t xml:space="preserve">
      19. Департаменттің басшысының өкілеттіктері: </w:t>
      </w:r>
    </w:p>
    <w:bookmarkEnd w:id="15010"/>
    <w:bookmarkStart w:name="z15142" w:id="15011"/>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15011"/>
    <w:bookmarkStart w:name="z15143" w:id="15012"/>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15012"/>
    <w:bookmarkStart w:name="z15144" w:id="15013"/>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15013"/>
    <w:bookmarkStart w:name="z15145" w:id="15014"/>
    <w:p>
      <w:pPr>
        <w:spacing w:after="0"/>
        <w:ind w:left="0"/>
        <w:jc w:val="both"/>
      </w:pPr>
      <w:r>
        <w:rPr>
          <w:rFonts w:ascii="Times New Roman"/>
          <w:b w:val="false"/>
          <w:i w:val="false"/>
          <w:color w:val="000000"/>
          <w:sz w:val="28"/>
        </w:rPr>
        <w:t>
      Департамент қызметкерлерін;</w:t>
      </w:r>
    </w:p>
    <w:bookmarkEnd w:id="15014"/>
    <w:bookmarkStart w:name="z15146" w:id="15015"/>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15015"/>
    <w:bookmarkStart w:name="z15147" w:id="15016"/>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15016"/>
    <w:bookmarkStart w:name="z15148" w:id="15017"/>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15017"/>
    <w:bookmarkStart w:name="z15149" w:id="15018"/>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15018"/>
    <w:bookmarkStart w:name="z15150" w:id="1501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019"/>
    <w:bookmarkStart w:name="z15151" w:id="15020"/>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15020"/>
    <w:bookmarkStart w:name="z15152" w:id="15021"/>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021"/>
    <w:bookmarkStart w:name="z15153" w:id="1502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022"/>
    <w:bookmarkStart w:name="z15154" w:id="15023"/>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15023"/>
    <w:bookmarkStart w:name="z15155" w:id="15024"/>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15024"/>
    <w:bookmarkStart w:name="z15156" w:id="15025"/>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15025"/>
    <w:bookmarkStart w:name="z15157" w:id="1502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026"/>
    <w:bookmarkStart w:name="z15158" w:id="15027"/>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15027"/>
    <w:bookmarkStart w:name="z15159" w:id="15028"/>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15028"/>
    <w:bookmarkStart w:name="z15160" w:id="15029"/>
    <w:p>
      <w:pPr>
        <w:spacing w:after="0"/>
        <w:ind w:left="0"/>
        <w:jc w:val="both"/>
      </w:pPr>
      <w:r>
        <w:rPr>
          <w:rFonts w:ascii="Times New Roman"/>
          <w:b w:val="false"/>
          <w:i w:val="false"/>
          <w:color w:val="000000"/>
          <w:sz w:val="28"/>
        </w:rPr>
        <w:t>
      4. Департаменттің мүлкi</w:t>
      </w:r>
    </w:p>
    <w:bookmarkEnd w:id="15029"/>
    <w:bookmarkStart w:name="z15161" w:id="15030"/>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15030"/>
    <w:bookmarkStart w:name="z15162" w:id="15031"/>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031"/>
    <w:bookmarkStart w:name="z15163" w:id="15032"/>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15032"/>
    <w:bookmarkStart w:name="z15164" w:id="15033"/>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033"/>
    <w:bookmarkStart w:name="z15165" w:id="15034"/>
    <w:p>
      <w:pPr>
        <w:spacing w:after="0"/>
        <w:ind w:left="0"/>
        <w:jc w:val="left"/>
      </w:pPr>
      <w:r>
        <w:rPr>
          <w:rFonts w:ascii="Times New Roman"/>
          <w:b/>
          <w:i w:val="false"/>
          <w:color w:val="000000"/>
        </w:rPr>
        <w:t xml:space="preserve"> 5. Департаментті қайта ұйымдастыру және тарату</w:t>
      </w:r>
    </w:p>
    <w:bookmarkEnd w:id="15034"/>
    <w:bookmarkStart w:name="z15166" w:id="15035"/>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15035"/>
    <w:bookmarkStart w:name="z15167" w:id="15036"/>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15036"/>
    <w:bookmarkStart w:name="z15168" w:id="1503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w:t>
      </w:r>
    </w:p>
    <w:bookmarkEnd w:id="15037"/>
    <w:bookmarkStart w:name="z15169" w:id="15038"/>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Қарағанды облысы бойынша Мемлекеттік кірістер департаментінің Темiртау қаласы бойынша Мемлекеттік кірістер басқармасы.</w:t>
      </w:r>
    </w:p>
    <w:bookmarkEnd w:id="15038"/>
    <w:bookmarkStart w:name="z15170" w:id="15039"/>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w:t>
      </w:r>
    </w:p>
    <w:bookmarkEnd w:id="15039"/>
    <w:bookmarkStart w:name="z15171" w:id="15040"/>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w:t>
      </w:r>
    </w:p>
    <w:bookmarkEnd w:id="15040"/>
    <w:bookmarkStart w:name="z15172" w:id="15041"/>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w:t>
      </w:r>
    </w:p>
    <w:bookmarkEnd w:id="15041"/>
    <w:bookmarkStart w:name="z15173" w:id="15042"/>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w:t>
      </w:r>
    </w:p>
    <w:bookmarkEnd w:id="15042"/>
    <w:bookmarkStart w:name="z15174" w:id="15043"/>
    <w:p>
      <w:pPr>
        <w:spacing w:after="0"/>
        <w:ind w:left="0"/>
        <w:jc w:val="both"/>
      </w:pPr>
      <w:r>
        <w:rPr>
          <w:rFonts w:ascii="Times New Roman"/>
          <w:b w:val="false"/>
          <w:i w:val="false"/>
          <w:color w:val="000000"/>
          <w:sz w:val="28"/>
        </w:rPr>
        <w:t xml:space="preserve">
      7. Қазақстан Республикасы Қаржы министрлiгiнiң Мемлекеттік кірістер комитеті Қарағанды облысы бойынша Мемлекеттік кірістер департаментінің Әлихан Бөкейхан ауданы бойынша Мемлекеттік кірістер басқармасы. </w:t>
      </w:r>
    </w:p>
    <w:bookmarkEnd w:id="15043"/>
    <w:bookmarkStart w:name="z15175" w:id="15044"/>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w:t>
      </w:r>
    </w:p>
    <w:bookmarkEnd w:id="15044"/>
    <w:bookmarkStart w:name="z15176" w:id="15045"/>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w:t>
      </w:r>
    </w:p>
    <w:bookmarkEnd w:id="15045"/>
    <w:bookmarkStart w:name="z15177" w:id="15046"/>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w:t>
      </w:r>
    </w:p>
    <w:bookmarkEnd w:id="15046"/>
    <w:bookmarkStart w:name="z15178" w:id="15047"/>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w:t>
      </w:r>
    </w:p>
    <w:bookmarkEnd w:id="15047"/>
    <w:bookmarkStart w:name="z15179" w:id="15048"/>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w:t>
      </w:r>
    </w:p>
    <w:bookmarkEnd w:id="15048"/>
    <w:bookmarkStart w:name="z15180" w:id="15049"/>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w:t>
      </w:r>
    </w:p>
    <w:bookmarkEnd w:id="15049"/>
    <w:bookmarkStart w:name="z15181" w:id="15050"/>
    <w:p>
      <w:pPr>
        <w:spacing w:after="0"/>
        <w:ind w:left="0"/>
        <w:jc w:val="both"/>
      </w:pPr>
      <w:r>
        <w:rPr>
          <w:rFonts w:ascii="Times New Roman"/>
          <w:b w:val="false"/>
          <w:i w:val="false"/>
          <w:color w:val="000000"/>
          <w:sz w:val="28"/>
        </w:rPr>
        <w:t>
      14.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w:t>
      </w:r>
    </w:p>
    <w:bookmarkEnd w:id="150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114-қосымша</w:t>
            </w:r>
          </w:p>
        </w:tc>
      </w:tr>
    </w:tbl>
    <w:bookmarkStart w:name="z15183" w:id="1505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туралы ереже </w:t>
      </w:r>
    </w:p>
    <w:bookmarkEnd w:id="15051"/>
    <w:bookmarkStart w:name="z15184" w:id="15052"/>
    <w:p>
      <w:pPr>
        <w:spacing w:after="0"/>
        <w:ind w:left="0"/>
        <w:jc w:val="left"/>
      </w:pPr>
      <w:r>
        <w:rPr>
          <w:rFonts w:ascii="Times New Roman"/>
          <w:b/>
          <w:i w:val="false"/>
          <w:color w:val="000000"/>
        </w:rPr>
        <w:t xml:space="preserve"> 1-тарау. Жалпы ережелер</w:t>
      </w:r>
    </w:p>
    <w:bookmarkEnd w:id="15052"/>
    <w:bookmarkStart w:name="z15185" w:id="1505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053"/>
    <w:bookmarkStart w:name="z15186" w:id="15054"/>
    <w:p>
      <w:pPr>
        <w:spacing w:after="0"/>
        <w:ind w:left="0"/>
        <w:jc w:val="both"/>
      </w:pPr>
      <w:r>
        <w:rPr>
          <w:rFonts w:ascii="Times New Roman"/>
          <w:b w:val="false"/>
          <w:i w:val="false"/>
          <w:color w:val="000000"/>
          <w:sz w:val="28"/>
        </w:rPr>
        <w:t xml:space="preserve">
      1) салықтық әкімшілендіру; </w:t>
      </w:r>
    </w:p>
    <w:bookmarkEnd w:id="15054"/>
    <w:bookmarkStart w:name="z15187" w:id="1505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055"/>
    <w:bookmarkStart w:name="z15188" w:id="15056"/>
    <w:p>
      <w:pPr>
        <w:spacing w:after="0"/>
        <w:ind w:left="0"/>
        <w:jc w:val="both"/>
      </w:pPr>
      <w:r>
        <w:rPr>
          <w:rFonts w:ascii="Times New Roman"/>
          <w:b w:val="false"/>
          <w:i w:val="false"/>
          <w:color w:val="000000"/>
          <w:sz w:val="28"/>
        </w:rPr>
        <w:t>
      3) мұнай өнімдерінің және биоотынның айналымы;</w:t>
      </w:r>
    </w:p>
    <w:bookmarkEnd w:id="15056"/>
    <w:bookmarkStart w:name="z15189" w:id="1505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057"/>
    <w:bookmarkStart w:name="z15190" w:id="1505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058"/>
    <w:bookmarkStart w:name="z15191" w:id="1505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059"/>
    <w:bookmarkStart w:name="z15192" w:id="1506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060"/>
    <w:bookmarkStart w:name="z15193" w:id="1506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061"/>
    <w:bookmarkStart w:name="z15194" w:id="1506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062"/>
    <w:bookmarkStart w:name="z15195" w:id="1506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063"/>
    <w:bookmarkStart w:name="z15196" w:id="1506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5064"/>
    <w:bookmarkStart w:name="z15197" w:id="15065"/>
    <w:p>
      <w:pPr>
        <w:spacing w:after="0"/>
        <w:ind w:left="0"/>
        <w:jc w:val="both"/>
      </w:pPr>
      <w:r>
        <w:rPr>
          <w:rFonts w:ascii="Times New Roman"/>
          <w:b w:val="false"/>
          <w:i w:val="false"/>
          <w:color w:val="000000"/>
          <w:sz w:val="28"/>
        </w:rPr>
        <w:t>
      8. Басқарманың орналасқан жері: пошта индексі 101202, Қазақстан Республикасы, Қарағанды облысы, Саран қаласы, Жеңіс көшесі, 33.</w:t>
      </w:r>
    </w:p>
    <w:bookmarkEnd w:id="15065"/>
    <w:bookmarkStart w:name="z15198" w:id="1506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республикалық мемлекеттік мекемесi.</w:t>
      </w:r>
    </w:p>
    <w:bookmarkEnd w:id="15066"/>
    <w:bookmarkStart w:name="z15199" w:id="150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67"/>
    <w:bookmarkStart w:name="z15200" w:id="150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068"/>
    <w:bookmarkStart w:name="z15201" w:id="1506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069"/>
    <w:bookmarkStart w:name="z15202" w:id="150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070"/>
    <w:bookmarkStart w:name="z15203" w:id="1507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071"/>
    <w:bookmarkStart w:name="z15204" w:id="15072"/>
    <w:p>
      <w:pPr>
        <w:spacing w:after="0"/>
        <w:ind w:left="0"/>
        <w:jc w:val="both"/>
      </w:pPr>
      <w:r>
        <w:rPr>
          <w:rFonts w:ascii="Times New Roman"/>
          <w:b w:val="false"/>
          <w:i w:val="false"/>
          <w:color w:val="000000"/>
          <w:sz w:val="28"/>
        </w:rPr>
        <w:t>
      13. Міндеттері:</w:t>
      </w:r>
    </w:p>
    <w:bookmarkEnd w:id="15072"/>
    <w:bookmarkStart w:name="z15205" w:id="1507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073"/>
    <w:bookmarkStart w:name="z15206" w:id="1507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074"/>
    <w:bookmarkStart w:name="z15207" w:id="1507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075"/>
    <w:bookmarkStart w:name="z15208" w:id="1507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076"/>
    <w:bookmarkStart w:name="z15209" w:id="1507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077"/>
    <w:bookmarkStart w:name="z15210" w:id="1507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078"/>
    <w:bookmarkStart w:name="z15211" w:id="1507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079"/>
    <w:bookmarkStart w:name="z15212" w:id="15080"/>
    <w:p>
      <w:pPr>
        <w:spacing w:after="0"/>
        <w:ind w:left="0"/>
        <w:jc w:val="both"/>
      </w:pPr>
      <w:r>
        <w:rPr>
          <w:rFonts w:ascii="Times New Roman"/>
          <w:b w:val="false"/>
          <w:i w:val="false"/>
          <w:color w:val="000000"/>
          <w:sz w:val="28"/>
        </w:rPr>
        <w:t>
      14. Басқарманың құқықтары мен міндеттемелері:</w:t>
      </w:r>
    </w:p>
    <w:bookmarkEnd w:id="15080"/>
    <w:bookmarkStart w:name="z15213" w:id="15081"/>
    <w:p>
      <w:pPr>
        <w:spacing w:after="0"/>
        <w:ind w:left="0"/>
        <w:jc w:val="both"/>
      </w:pPr>
      <w:r>
        <w:rPr>
          <w:rFonts w:ascii="Times New Roman"/>
          <w:b w:val="false"/>
          <w:i w:val="false"/>
          <w:color w:val="000000"/>
          <w:sz w:val="28"/>
        </w:rPr>
        <w:t>
      1) құқықтары:</w:t>
      </w:r>
    </w:p>
    <w:bookmarkEnd w:id="15081"/>
    <w:bookmarkStart w:name="z15214" w:id="1508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082"/>
    <w:bookmarkStart w:name="z15215" w:id="15083"/>
    <w:p>
      <w:pPr>
        <w:spacing w:after="0"/>
        <w:ind w:left="0"/>
        <w:jc w:val="both"/>
      </w:pPr>
      <w:r>
        <w:rPr>
          <w:rFonts w:ascii="Times New Roman"/>
          <w:b w:val="false"/>
          <w:i w:val="false"/>
          <w:color w:val="000000"/>
          <w:sz w:val="28"/>
        </w:rPr>
        <w:t>
      салық төлеушіден (салық агентінен):</w:t>
      </w:r>
    </w:p>
    <w:bookmarkEnd w:id="15083"/>
    <w:bookmarkStart w:name="z15216" w:id="1508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084"/>
    <w:bookmarkStart w:name="z15217" w:id="1508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085"/>
    <w:bookmarkStart w:name="z15218" w:id="1508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086"/>
    <w:bookmarkStart w:name="z15219" w:id="1508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087"/>
    <w:bookmarkStart w:name="z15220" w:id="150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088"/>
    <w:bookmarkStart w:name="z15221" w:id="1508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089"/>
    <w:bookmarkStart w:name="z15222" w:id="1509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090"/>
    <w:bookmarkStart w:name="z15223" w:id="1509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091"/>
    <w:bookmarkStart w:name="z15224" w:id="1509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092"/>
    <w:bookmarkStart w:name="z15225" w:id="1509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093"/>
    <w:bookmarkStart w:name="z15226" w:id="1509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094"/>
    <w:bookmarkStart w:name="z15227" w:id="1509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095"/>
    <w:bookmarkStart w:name="z15228" w:id="1509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096"/>
    <w:bookmarkStart w:name="z15229" w:id="1509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097"/>
    <w:bookmarkStart w:name="z15230" w:id="1509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098"/>
    <w:bookmarkStart w:name="z15231" w:id="1509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099"/>
    <w:bookmarkStart w:name="z15232" w:id="1510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100"/>
    <w:bookmarkStart w:name="z15233" w:id="1510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101"/>
    <w:bookmarkStart w:name="z15234" w:id="1510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102"/>
    <w:bookmarkStart w:name="z15235" w:id="1510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103"/>
    <w:bookmarkStart w:name="z15236" w:id="1510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104"/>
    <w:bookmarkStart w:name="z15237" w:id="1510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105"/>
    <w:bookmarkStart w:name="z15238" w:id="1510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106"/>
    <w:bookmarkStart w:name="z15239" w:id="15107"/>
    <w:p>
      <w:pPr>
        <w:spacing w:after="0"/>
        <w:ind w:left="0"/>
        <w:jc w:val="both"/>
      </w:pPr>
      <w:r>
        <w:rPr>
          <w:rFonts w:ascii="Times New Roman"/>
          <w:b w:val="false"/>
          <w:i w:val="false"/>
          <w:color w:val="000000"/>
          <w:sz w:val="28"/>
        </w:rPr>
        <w:t>
      2) міндеттері:</w:t>
      </w:r>
    </w:p>
    <w:bookmarkEnd w:id="15107"/>
    <w:bookmarkStart w:name="z15240" w:id="1510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108"/>
    <w:bookmarkStart w:name="z15241" w:id="1510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109"/>
    <w:bookmarkStart w:name="z15242" w:id="1511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110"/>
    <w:bookmarkStart w:name="z15243" w:id="1511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111"/>
    <w:bookmarkStart w:name="z15244" w:id="1511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112"/>
    <w:bookmarkStart w:name="z15245" w:id="15113"/>
    <w:p>
      <w:pPr>
        <w:spacing w:after="0"/>
        <w:ind w:left="0"/>
        <w:jc w:val="both"/>
      </w:pPr>
      <w:r>
        <w:rPr>
          <w:rFonts w:ascii="Times New Roman"/>
          <w:b w:val="false"/>
          <w:i w:val="false"/>
          <w:color w:val="000000"/>
          <w:sz w:val="28"/>
        </w:rPr>
        <w:t>
      салықтық берешегі бар;</w:t>
      </w:r>
    </w:p>
    <w:bookmarkEnd w:id="15113"/>
    <w:bookmarkStart w:name="z15246" w:id="1511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5114"/>
    <w:bookmarkStart w:name="z15247" w:id="1511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5115"/>
    <w:bookmarkStart w:name="z15248" w:id="1511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5116"/>
    <w:bookmarkStart w:name="z15249" w:id="1511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5117"/>
    <w:bookmarkStart w:name="z15250" w:id="1511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5118"/>
    <w:bookmarkStart w:name="z15251" w:id="1511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119"/>
    <w:bookmarkStart w:name="z15252" w:id="1512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120"/>
    <w:bookmarkStart w:name="z15253" w:id="1512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121"/>
    <w:bookmarkStart w:name="z15254" w:id="1512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122"/>
    <w:bookmarkStart w:name="z15255" w:id="1512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123"/>
    <w:bookmarkStart w:name="z15256" w:id="1512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124"/>
    <w:bookmarkStart w:name="z15257" w:id="1512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125"/>
    <w:bookmarkStart w:name="z15258" w:id="1512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126"/>
    <w:bookmarkStart w:name="z15259" w:id="1512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127"/>
    <w:bookmarkStart w:name="z15260" w:id="1512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128"/>
    <w:bookmarkStart w:name="z15261" w:id="15129"/>
    <w:p>
      <w:pPr>
        <w:spacing w:after="0"/>
        <w:ind w:left="0"/>
        <w:jc w:val="both"/>
      </w:pPr>
      <w:r>
        <w:rPr>
          <w:rFonts w:ascii="Times New Roman"/>
          <w:b w:val="false"/>
          <w:i w:val="false"/>
          <w:color w:val="000000"/>
          <w:sz w:val="28"/>
        </w:rPr>
        <w:t>
      мемлекет мүдделерін қорғау;</w:t>
      </w:r>
    </w:p>
    <w:bookmarkEnd w:id="15129"/>
    <w:bookmarkStart w:name="z15262" w:id="1513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130"/>
    <w:bookmarkStart w:name="z15263" w:id="1513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131"/>
    <w:bookmarkStart w:name="z15264" w:id="1513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132"/>
    <w:bookmarkStart w:name="z15265" w:id="1513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133"/>
    <w:bookmarkStart w:name="z15266" w:id="15134"/>
    <w:p>
      <w:pPr>
        <w:spacing w:after="0"/>
        <w:ind w:left="0"/>
        <w:jc w:val="both"/>
      </w:pPr>
      <w:r>
        <w:rPr>
          <w:rFonts w:ascii="Times New Roman"/>
          <w:b w:val="false"/>
          <w:i w:val="false"/>
          <w:color w:val="000000"/>
          <w:sz w:val="28"/>
        </w:rPr>
        <w:t>
      15. Функциялары:</w:t>
      </w:r>
    </w:p>
    <w:bookmarkEnd w:id="15134"/>
    <w:bookmarkStart w:name="z15267" w:id="15135"/>
    <w:p>
      <w:pPr>
        <w:spacing w:after="0"/>
        <w:ind w:left="0"/>
        <w:jc w:val="both"/>
      </w:pPr>
      <w:r>
        <w:rPr>
          <w:rFonts w:ascii="Times New Roman"/>
          <w:b w:val="false"/>
          <w:i w:val="false"/>
          <w:color w:val="000000"/>
          <w:sz w:val="28"/>
        </w:rPr>
        <w:t>
      1) салықтық бақылауды жүзеге асыру;</w:t>
      </w:r>
    </w:p>
    <w:bookmarkEnd w:id="15135"/>
    <w:bookmarkStart w:name="z15268" w:id="1513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136"/>
    <w:bookmarkStart w:name="z15269" w:id="1513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137"/>
    <w:bookmarkStart w:name="z15270" w:id="1513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138"/>
    <w:bookmarkStart w:name="z15271" w:id="1513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139"/>
    <w:bookmarkStart w:name="z15272" w:id="1514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140"/>
    <w:bookmarkStart w:name="z15273" w:id="15141"/>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141"/>
    <w:bookmarkStart w:name="z15274" w:id="1514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142"/>
    <w:bookmarkStart w:name="z15275" w:id="1514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143"/>
    <w:bookmarkStart w:name="z15276" w:id="1514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144"/>
    <w:bookmarkStart w:name="z15277" w:id="15145"/>
    <w:p>
      <w:pPr>
        <w:spacing w:after="0"/>
        <w:ind w:left="0"/>
        <w:jc w:val="both"/>
      </w:pPr>
      <w:r>
        <w:rPr>
          <w:rFonts w:ascii="Times New Roman"/>
          <w:b w:val="false"/>
          <w:i w:val="false"/>
          <w:color w:val="000000"/>
          <w:sz w:val="28"/>
        </w:rPr>
        <w:t>
      11) салықтық әкімшілендіруді жүзеге асыру;</w:t>
      </w:r>
    </w:p>
    <w:bookmarkEnd w:id="15145"/>
    <w:bookmarkStart w:name="z15278" w:id="1514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146"/>
    <w:bookmarkStart w:name="z15279" w:id="1514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147"/>
    <w:bookmarkStart w:name="z15280" w:id="15148"/>
    <w:p>
      <w:pPr>
        <w:spacing w:after="0"/>
        <w:ind w:left="0"/>
        <w:jc w:val="both"/>
      </w:pPr>
      <w:r>
        <w:rPr>
          <w:rFonts w:ascii="Times New Roman"/>
          <w:b w:val="false"/>
          <w:i w:val="false"/>
          <w:color w:val="000000"/>
          <w:sz w:val="28"/>
        </w:rPr>
        <w:t>
      14) тәуекелдерді басқару жүйесін пайдалану;</w:t>
      </w:r>
    </w:p>
    <w:bookmarkEnd w:id="15148"/>
    <w:bookmarkStart w:name="z15281" w:id="1514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149"/>
    <w:bookmarkStart w:name="z15282" w:id="1515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150"/>
    <w:bookmarkStart w:name="z15283" w:id="1515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151"/>
    <w:bookmarkStart w:name="z15284" w:id="1515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152"/>
    <w:bookmarkStart w:name="z15285" w:id="1515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153"/>
    <w:bookmarkStart w:name="z15286" w:id="1515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154"/>
    <w:bookmarkStart w:name="z15287" w:id="1515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155"/>
    <w:bookmarkStart w:name="z15288" w:id="1515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156"/>
    <w:bookmarkStart w:name="z15289" w:id="1515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157"/>
    <w:bookmarkStart w:name="z15290" w:id="1515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158"/>
    <w:bookmarkStart w:name="z15291" w:id="1515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159"/>
    <w:bookmarkStart w:name="z15292" w:id="1516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160"/>
    <w:bookmarkStart w:name="z15293" w:id="1516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161"/>
    <w:bookmarkStart w:name="z15294" w:id="1516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162"/>
    <w:bookmarkStart w:name="z15295" w:id="1516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163"/>
    <w:bookmarkStart w:name="z15296" w:id="1516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164"/>
    <w:bookmarkStart w:name="z15297" w:id="1516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165"/>
    <w:bookmarkStart w:name="z15298" w:id="1516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166"/>
    <w:bookmarkStart w:name="z15299" w:id="1516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167"/>
    <w:bookmarkStart w:name="z15300" w:id="1516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168"/>
    <w:bookmarkStart w:name="z15301" w:id="1516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169"/>
    <w:bookmarkStart w:name="z15302" w:id="1517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170"/>
    <w:bookmarkStart w:name="z15303" w:id="1517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171"/>
    <w:bookmarkStart w:name="z15304" w:id="1517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172"/>
    <w:bookmarkStart w:name="z15305" w:id="1517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173"/>
    <w:bookmarkStart w:name="z15306" w:id="1517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174"/>
    <w:bookmarkStart w:name="z15307" w:id="1517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175"/>
    <w:bookmarkStart w:name="z15308" w:id="1517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176"/>
    <w:bookmarkStart w:name="z15309" w:id="151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177"/>
    <w:bookmarkStart w:name="z15310" w:id="15178"/>
    <w:p>
      <w:pPr>
        <w:spacing w:after="0"/>
        <w:ind w:left="0"/>
        <w:jc w:val="both"/>
      </w:pPr>
      <w:r>
        <w:rPr>
          <w:rFonts w:ascii="Times New Roman"/>
          <w:b w:val="false"/>
          <w:i w:val="false"/>
          <w:color w:val="000000"/>
          <w:sz w:val="28"/>
        </w:rPr>
        <w:t>
      19. Басқарма басшысының өкілеттіктері:</w:t>
      </w:r>
    </w:p>
    <w:bookmarkEnd w:id="15178"/>
    <w:bookmarkStart w:name="z15311" w:id="1517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5179"/>
    <w:bookmarkStart w:name="z15312" w:id="1518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180"/>
    <w:bookmarkStart w:name="z15313" w:id="1518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181"/>
    <w:bookmarkStart w:name="z15314" w:id="1518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182"/>
    <w:bookmarkStart w:name="z15315" w:id="1518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183"/>
    <w:bookmarkStart w:name="z15316" w:id="1518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184"/>
    <w:bookmarkStart w:name="z15317" w:id="1518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185"/>
    <w:bookmarkStart w:name="z15318" w:id="1518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186"/>
    <w:bookmarkStart w:name="z15319" w:id="1518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187"/>
    <w:bookmarkStart w:name="z15320" w:id="1518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188"/>
    <w:bookmarkStart w:name="z15321" w:id="1518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189"/>
    <w:bookmarkStart w:name="z15322" w:id="1519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190"/>
    <w:bookmarkStart w:name="z15323" w:id="1519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5191"/>
    <w:bookmarkStart w:name="z15324" w:id="15192"/>
    <w:p>
      <w:pPr>
        <w:spacing w:after="0"/>
        <w:ind w:left="0"/>
        <w:jc w:val="left"/>
      </w:pPr>
      <w:r>
        <w:rPr>
          <w:rFonts w:ascii="Times New Roman"/>
          <w:b/>
          <w:i w:val="false"/>
          <w:color w:val="000000"/>
        </w:rPr>
        <w:t xml:space="preserve"> 4-тарау. Басқарманың мүлкi</w:t>
      </w:r>
    </w:p>
    <w:bookmarkEnd w:id="15192"/>
    <w:bookmarkStart w:name="z15325" w:id="1519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5193"/>
    <w:bookmarkStart w:name="z15326" w:id="1519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194"/>
    <w:bookmarkStart w:name="z15327" w:id="1519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5195"/>
    <w:bookmarkStart w:name="z15328" w:id="1519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196"/>
    <w:bookmarkStart w:name="z15329" w:id="15197"/>
    <w:p>
      <w:pPr>
        <w:spacing w:after="0"/>
        <w:ind w:left="0"/>
        <w:jc w:val="left"/>
      </w:pPr>
      <w:r>
        <w:rPr>
          <w:rFonts w:ascii="Times New Roman"/>
          <w:b/>
          <w:i w:val="false"/>
          <w:color w:val="000000"/>
        </w:rPr>
        <w:t xml:space="preserve"> 5-тарау. Басқарманы қайта ұйымдастыру және тарату</w:t>
      </w:r>
    </w:p>
    <w:bookmarkEnd w:id="15197"/>
    <w:bookmarkStart w:name="z15330" w:id="151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115-қосымша</w:t>
            </w:r>
          </w:p>
        </w:tc>
      </w:tr>
    </w:tbl>
    <w:bookmarkStart w:name="z15332" w:id="1519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Теміртау қаласы бойынша Мемлекеттік кірістер басқармасы туралы ереже </w:t>
      </w:r>
    </w:p>
    <w:bookmarkEnd w:id="15199"/>
    <w:bookmarkStart w:name="z15333" w:id="15200"/>
    <w:p>
      <w:pPr>
        <w:spacing w:after="0"/>
        <w:ind w:left="0"/>
        <w:jc w:val="left"/>
      </w:pPr>
      <w:r>
        <w:rPr>
          <w:rFonts w:ascii="Times New Roman"/>
          <w:b/>
          <w:i w:val="false"/>
          <w:color w:val="000000"/>
        </w:rPr>
        <w:t xml:space="preserve"> 1-тарау. Жалпы ережелер</w:t>
      </w:r>
    </w:p>
    <w:bookmarkEnd w:id="15200"/>
    <w:bookmarkStart w:name="z15334" w:id="1520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Теміртау қаласы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201"/>
    <w:bookmarkStart w:name="z15335" w:id="15202"/>
    <w:p>
      <w:pPr>
        <w:spacing w:after="0"/>
        <w:ind w:left="0"/>
        <w:jc w:val="both"/>
      </w:pPr>
      <w:r>
        <w:rPr>
          <w:rFonts w:ascii="Times New Roman"/>
          <w:b w:val="false"/>
          <w:i w:val="false"/>
          <w:color w:val="000000"/>
          <w:sz w:val="28"/>
        </w:rPr>
        <w:t xml:space="preserve">
      1) салықтық әкімшілендіру; </w:t>
      </w:r>
    </w:p>
    <w:bookmarkEnd w:id="15202"/>
    <w:bookmarkStart w:name="z15336" w:id="1520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203"/>
    <w:bookmarkStart w:name="z15337" w:id="15204"/>
    <w:p>
      <w:pPr>
        <w:spacing w:after="0"/>
        <w:ind w:left="0"/>
        <w:jc w:val="both"/>
      </w:pPr>
      <w:r>
        <w:rPr>
          <w:rFonts w:ascii="Times New Roman"/>
          <w:b w:val="false"/>
          <w:i w:val="false"/>
          <w:color w:val="000000"/>
          <w:sz w:val="28"/>
        </w:rPr>
        <w:t>
      3) мұнай өнімдерінің және биоотынның айналымы;</w:t>
      </w:r>
    </w:p>
    <w:bookmarkEnd w:id="15204"/>
    <w:bookmarkStart w:name="z15338" w:id="1520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205"/>
    <w:bookmarkStart w:name="z15339" w:id="1520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206"/>
    <w:bookmarkStart w:name="z15340" w:id="1520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207"/>
    <w:bookmarkStart w:name="z15341" w:id="1520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208"/>
    <w:bookmarkStart w:name="z15342" w:id="1520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209"/>
    <w:bookmarkStart w:name="z15343" w:id="1521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210"/>
    <w:bookmarkStart w:name="z15344" w:id="1521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211"/>
    <w:bookmarkStart w:name="z15345" w:id="1521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5212"/>
    <w:bookmarkStart w:name="z15346" w:id="15213"/>
    <w:p>
      <w:pPr>
        <w:spacing w:after="0"/>
        <w:ind w:left="0"/>
        <w:jc w:val="both"/>
      </w:pPr>
      <w:r>
        <w:rPr>
          <w:rFonts w:ascii="Times New Roman"/>
          <w:b w:val="false"/>
          <w:i w:val="false"/>
          <w:color w:val="000000"/>
          <w:sz w:val="28"/>
        </w:rPr>
        <w:t>
      8. Басқарманың орналасқан жері: пошта индексі 101400, Қазақстан Республикасы, Қарағанды облысы, Теміртау қаласы, Тәуелсіздік бульвары, 9.</w:t>
      </w:r>
    </w:p>
    <w:bookmarkEnd w:id="15213"/>
    <w:bookmarkStart w:name="z15347" w:id="1521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Теміртау қаласы бойынша Мемлекеттік кірістер басқармасы" республикалық мемлекеттік мекемесi.</w:t>
      </w:r>
    </w:p>
    <w:bookmarkEnd w:id="15214"/>
    <w:bookmarkStart w:name="z15348" w:id="152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215"/>
    <w:bookmarkStart w:name="z15349" w:id="152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216"/>
    <w:bookmarkStart w:name="z15350" w:id="1521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217"/>
    <w:bookmarkStart w:name="z15351" w:id="1521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218"/>
    <w:bookmarkStart w:name="z15352" w:id="1521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219"/>
    <w:bookmarkStart w:name="z15353" w:id="15220"/>
    <w:p>
      <w:pPr>
        <w:spacing w:after="0"/>
        <w:ind w:left="0"/>
        <w:jc w:val="both"/>
      </w:pPr>
      <w:r>
        <w:rPr>
          <w:rFonts w:ascii="Times New Roman"/>
          <w:b w:val="false"/>
          <w:i w:val="false"/>
          <w:color w:val="000000"/>
          <w:sz w:val="28"/>
        </w:rPr>
        <w:t>
      13. Міндеттері:</w:t>
      </w:r>
    </w:p>
    <w:bookmarkEnd w:id="15220"/>
    <w:bookmarkStart w:name="z15354" w:id="1522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221"/>
    <w:bookmarkStart w:name="z15355" w:id="1522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222"/>
    <w:bookmarkStart w:name="z15356" w:id="1522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223"/>
    <w:bookmarkStart w:name="z15357" w:id="1522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224"/>
    <w:bookmarkStart w:name="z15358" w:id="1522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225"/>
    <w:bookmarkStart w:name="z15359" w:id="1522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226"/>
    <w:bookmarkStart w:name="z15360" w:id="1522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227"/>
    <w:bookmarkStart w:name="z15361" w:id="15228"/>
    <w:p>
      <w:pPr>
        <w:spacing w:after="0"/>
        <w:ind w:left="0"/>
        <w:jc w:val="both"/>
      </w:pPr>
      <w:r>
        <w:rPr>
          <w:rFonts w:ascii="Times New Roman"/>
          <w:b w:val="false"/>
          <w:i w:val="false"/>
          <w:color w:val="000000"/>
          <w:sz w:val="28"/>
        </w:rPr>
        <w:t>
      14. Басқарманың құқықтары мен міндеттемелері:</w:t>
      </w:r>
    </w:p>
    <w:bookmarkEnd w:id="15228"/>
    <w:bookmarkStart w:name="z15362" w:id="15229"/>
    <w:p>
      <w:pPr>
        <w:spacing w:after="0"/>
        <w:ind w:left="0"/>
        <w:jc w:val="both"/>
      </w:pPr>
      <w:r>
        <w:rPr>
          <w:rFonts w:ascii="Times New Roman"/>
          <w:b w:val="false"/>
          <w:i w:val="false"/>
          <w:color w:val="000000"/>
          <w:sz w:val="28"/>
        </w:rPr>
        <w:t>
      1) құқықтары:</w:t>
      </w:r>
    </w:p>
    <w:bookmarkEnd w:id="15229"/>
    <w:bookmarkStart w:name="z15363" w:id="1523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230"/>
    <w:bookmarkStart w:name="z15364" w:id="15231"/>
    <w:p>
      <w:pPr>
        <w:spacing w:after="0"/>
        <w:ind w:left="0"/>
        <w:jc w:val="both"/>
      </w:pPr>
      <w:r>
        <w:rPr>
          <w:rFonts w:ascii="Times New Roman"/>
          <w:b w:val="false"/>
          <w:i w:val="false"/>
          <w:color w:val="000000"/>
          <w:sz w:val="28"/>
        </w:rPr>
        <w:t>
      салық төлеушіден (салық агентінен):</w:t>
      </w:r>
    </w:p>
    <w:bookmarkEnd w:id="15231"/>
    <w:bookmarkStart w:name="z15365" w:id="1523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232"/>
    <w:bookmarkStart w:name="z15366" w:id="1523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233"/>
    <w:bookmarkStart w:name="z15367" w:id="1523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234"/>
    <w:bookmarkStart w:name="z15368" w:id="152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235"/>
    <w:bookmarkStart w:name="z15369" w:id="1523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236"/>
    <w:bookmarkStart w:name="z15370" w:id="1523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237"/>
    <w:bookmarkStart w:name="z15371" w:id="1523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238"/>
    <w:bookmarkStart w:name="z15372" w:id="1523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239"/>
    <w:bookmarkStart w:name="z15373" w:id="1524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240"/>
    <w:bookmarkStart w:name="z15374" w:id="1524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241"/>
    <w:bookmarkStart w:name="z15375" w:id="1524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242"/>
    <w:bookmarkStart w:name="z15376" w:id="1524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243"/>
    <w:bookmarkStart w:name="z15377" w:id="1524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244"/>
    <w:bookmarkStart w:name="z15378" w:id="1524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245"/>
    <w:bookmarkStart w:name="z15379" w:id="1524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246"/>
    <w:bookmarkStart w:name="z15380" w:id="1524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247"/>
    <w:bookmarkStart w:name="z15381" w:id="1524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248"/>
    <w:bookmarkStart w:name="z15382" w:id="1524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249"/>
    <w:bookmarkStart w:name="z15383" w:id="1525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250"/>
    <w:bookmarkStart w:name="z15384" w:id="1525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251"/>
    <w:bookmarkStart w:name="z15385" w:id="1525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252"/>
    <w:bookmarkStart w:name="z15386" w:id="1525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253"/>
    <w:bookmarkStart w:name="z15387" w:id="1525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254"/>
    <w:bookmarkStart w:name="z15388" w:id="15255"/>
    <w:p>
      <w:pPr>
        <w:spacing w:after="0"/>
        <w:ind w:left="0"/>
        <w:jc w:val="both"/>
      </w:pPr>
      <w:r>
        <w:rPr>
          <w:rFonts w:ascii="Times New Roman"/>
          <w:b w:val="false"/>
          <w:i w:val="false"/>
          <w:color w:val="000000"/>
          <w:sz w:val="28"/>
        </w:rPr>
        <w:t>
      2) міндеттері:</w:t>
      </w:r>
    </w:p>
    <w:bookmarkEnd w:id="15255"/>
    <w:bookmarkStart w:name="z15389" w:id="1525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256"/>
    <w:bookmarkStart w:name="z15390" w:id="1525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257"/>
    <w:bookmarkStart w:name="z15391" w:id="1525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258"/>
    <w:bookmarkStart w:name="z15392" w:id="1525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259"/>
    <w:bookmarkStart w:name="z15393" w:id="1526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260"/>
    <w:bookmarkStart w:name="z15394" w:id="15261"/>
    <w:p>
      <w:pPr>
        <w:spacing w:after="0"/>
        <w:ind w:left="0"/>
        <w:jc w:val="both"/>
      </w:pPr>
      <w:r>
        <w:rPr>
          <w:rFonts w:ascii="Times New Roman"/>
          <w:b w:val="false"/>
          <w:i w:val="false"/>
          <w:color w:val="000000"/>
          <w:sz w:val="28"/>
        </w:rPr>
        <w:t>
      салықтық берешегі бар;</w:t>
      </w:r>
    </w:p>
    <w:bookmarkEnd w:id="15261"/>
    <w:bookmarkStart w:name="z15395" w:id="1526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5262"/>
    <w:bookmarkStart w:name="z15396" w:id="1526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5263"/>
    <w:bookmarkStart w:name="z15397" w:id="1526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5264"/>
    <w:bookmarkStart w:name="z15398" w:id="1526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5265"/>
    <w:bookmarkStart w:name="z15399" w:id="1526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5266"/>
    <w:bookmarkStart w:name="z15400" w:id="1526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267"/>
    <w:bookmarkStart w:name="z15401" w:id="1526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268"/>
    <w:bookmarkStart w:name="z15402" w:id="1526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269"/>
    <w:bookmarkStart w:name="z15403" w:id="1527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270"/>
    <w:bookmarkStart w:name="z15404" w:id="1527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271"/>
    <w:bookmarkStart w:name="z15405" w:id="1527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272"/>
    <w:bookmarkStart w:name="z15406" w:id="1527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273"/>
    <w:bookmarkStart w:name="z15407" w:id="1527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274"/>
    <w:bookmarkStart w:name="z15408" w:id="1527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275"/>
    <w:bookmarkStart w:name="z15409" w:id="1527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276"/>
    <w:bookmarkStart w:name="z15410" w:id="15277"/>
    <w:p>
      <w:pPr>
        <w:spacing w:after="0"/>
        <w:ind w:left="0"/>
        <w:jc w:val="both"/>
      </w:pPr>
      <w:r>
        <w:rPr>
          <w:rFonts w:ascii="Times New Roman"/>
          <w:b w:val="false"/>
          <w:i w:val="false"/>
          <w:color w:val="000000"/>
          <w:sz w:val="28"/>
        </w:rPr>
        <w:t>
      мемлекет мүдделерін қорғау;</w:t>
      </w:r>
    </w:p>
    <w:bookmarkEnd w:id="15277"/>
    <w:bookmarkStart w:name="z15411" w:id="1527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278"/>
    <w:bookmarkStart w:name="z15412" w:id="1527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279"/>
    <w:bookmarkStart w:name="z15413" w:id="1528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280"/>
    <w:bookmarkStart w:name="z15414" w:id="1528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281"/>
    <w:bookmarkStart w:name="z15415" w:id="15282"/>
    <w:p>
      <w:pPr>
        <w:spacing w:after="0"/>
        <w:ind w:left="0"/>
        <w:jc w:val="both"/>
      </w:pPr>
      <w:r>
        <w:rPr>
          <w:rFonts w:ascii="Times New Roman"/>
          <w:b w:val="false"/>
          <w:i w:val="false"/>
          <w:color w:val="000000"/>
          <w:sz w:val="28"/>
        </w:rPr>
        <w:t>
      15. Функциялары:</w:t>
      </w:r>
    </w:p>
    <w:bookmarkEnd w:id="15282"/>
    <w:bookmarkStart w:name="z15416" w:id="15283"/>
    <w:p>
      <w:pPr>
        <w:spacing w:after="0"/>
        <w:ind w:left="0"/>
        <w:jc w:val="both"/>
      </w:pPr>
      <w:r>
        <w:rPr>
          <w:rFonts w:ascii="Times New Roman"/>
          <w:b w:val="false"/>
          <w:i w:val="false"/>
          <w:color w:val="000000"/>
          <w:sz w:val="28"/>
        </w:rPr>
        <w:t>
      1) салықтық бақылауды жүзеге асыру;</w:t>
      </w:r>
    </w:p>
    <w:bookmarkEnd w:id="15283"/>
    <w:bookmarkStart w:name="z15417" w:id="1528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284"/>
    <w:bookmarkStart w:name="z15418" w:id="1528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285"/>
    <w:bookmarkStart w:name="z15419" w:id="1528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286"/>
    <w:bookmarkStart w:name="z15420" w:id="1528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287"/>
    <w:bookmarkStart w:name="z15421" w:id="1528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288"/>
    <w:bookmarkStart w:name="z15422" w:id="15289"/>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289"/>
    <w:bookmarkStart w:name="z15423" w:id="1529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290"/>
    <w:bookmarkStart w:name="z15424" w:id="1529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291"/>
    <w:bookmarkStart w:name="z15425" w:id="1529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292"/>
    <w:bookmarkStart w:name="z15426" w:id="15293"/>
    <w:p>
      <w:pPr>
        <w:spacing w:after="0"/>
        <w:ind w:left="0"/>
        <w:jc w:val="both"/>
      </w:pPr>
      <w:r>
        <w:rPr>
          <w:rFonts w:ascii="Times New Roman"/>
          <w:b w:val="false"/>
          <w:i w:val="false"/>
          <w:color w:val="000000"/>
          <w:sz w:val="28"/>
        </w:rPr>
        <w:t>
      11) салықтық әкімшілендіруді жүзеге асыру;</w:t>
      </w:r>
    </w:p>
    <w:bookmarkEnd w:id="15293"/>
    <w:bookmarkStart w:name="z15427" w:id="1529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294"/>
    <w:bookmarkStart w:name="z15428" w:id="1529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295"/>
    <w:bookmarkStart w:name="z15429" w:id="15296"/>
    <w:p>
      <w:pPr>
        <w:spacing w:after="0"/>
        <w:ind w:left="0"/>
        <w:jc w:val="both"/>
      </w:pPr>
      <w:r>
        <w:rPr>
          <w:rFonts w:ascii="Times New Roman"/>
          <w:b w:val="false"/>
          <w:i w:val="false"/>
          <w:color w:val="000000"/>
          <w:sz w:val="28"/>
        </w:rPr>
        <w:t>
      14) тәуекелдерді басқару жүйесін пайдалану;</w:t>
      </w:r>
    </w:p>
    <w:bookmarkEnd w:id="15296"/>
    <w:bookmarkStart w:name="z15430" w:id="1529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297"/>
    <w:bookmarkStart w:name="z15431" w:id="1529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298"/>
    <w:bookmarkStart w:name="z15432" w:id="1529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299"/>
    <w:bookmarkStart w:name="z15433" w:id="1530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300"/>
    <w:bookmarkStart w:name="z15434" w:id="1530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301"/>
    <w:bookmarkStart w:name="z15435" w:id="1530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302"/>
    <w:bookmarkStart w:name="z15436" w:id="1530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303"/>
    <w:bookmarkStart w:name="z15437" w:id="1530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304"/>
    <w:bookmarkStart w:name="z15438" w:id="1530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305"/>
    <w:bookmarkStart w:name="z15439" w:id="1530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306"/>
    <w:bookmarkStart w:name="z15440" w:id="1530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307"/>
    <w:bookmarkStart w:name="z15441" w:id="1530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308"/>
    <w:bookmarkStart w:name="z15442" w:id="1530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309"/>
    <w:bookmarkStart w:name="z15443" w:id="1531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310"/>
    <w:bookmarkStart w:name="z15444" w:id="1531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311"/>
    <w:bookmarkStart w:name="z15445" w:id="1531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312"/>
    <w:bookmarkStart w:name="z15446" w:id="1531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313"/>
    <w:bookmarkStart w:name="z15447" w:id="1531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314"/>
    <w:bookmarkStart w:name="z15448" w:id="1531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315"/>
    <w:bookmarkStart w:name="z15449" w:id="1531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316"/>
    <w:bookmarkStart w:name="z15450" w:id="1531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317"/>
    <w:bookmarkStart w:name="z15451" w:id="1531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318"/>
    <w:bookmarkStart w:name="z15452" w:id="1531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319"/>
    <w:bookmarkStart w:name="z15453" w:id="1532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320"/>
    <w:bookmarkStart w:name="z15454" w:id="1532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321"/>
    <w:bookmarkStart w:name="z15455" w:id="1532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322"/>
    <w:bookmarkStart w:name="z15456" w:id="1532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323"/>
    <w:bookmarkStart w:name="z15457" w:id="1532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324"/>
    <w:bookmarkStart w:name="z15458" w:id="153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325"/>
    <w:bookmarkStart w:name="z15459" w:id="15326"/>
    <w:p>
      <w:pPr>
        <w:spacing w:after="0"/>
        <w:ind w:left="0"/>
        <w:jc w:val="both"/>
      </w:pPr>
      <w:r>
        <w:rPr>
          <w:rFonts w:ascii="Times New Roman"/>
          <w:b w:val="false"/>
          <w:i w:val="false"/>
          <w:color w:val="000000"/>
          <w:sz w:val="28"/>
        </w:rPr>
        <w:t>
      19. Басқарма басшысының өкілеттіктері:</w:t>
      </w:r>
    </w:p>
    <w:bookmarkEnd w:id="15326"/>
    <w:bookmarkStart w:name="z15460" w:id="1532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5327"/>
    <w:bookmarkStart w:name="z15461" w:id="1532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328"/>
    <w:bookmarkStart w:name="z15462" w:id="1532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329"/>
    <w:bookmarkStart w:name="z15463" w:id="1533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330"/>
    <w:bookmarkStart w:name="z15464" w:id="1533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331"/>
    <w:bookmarkStart w:name="z15465" w:id="1533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332"/>
    <w:bookmarkStart w:name="z15466" w:id="1533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333"/>
    <w:bookmarkStart w:name="z15467" w:id="1533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334"/>
    <w:bookmarkStart w:name="z15468" w:id="1533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335"/>
    <w:bookmarkStart w:name="z15469" w:id="1533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336"/>
    <w:bookmarkStart w:name="z15470" w:id="1533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337"/>
    <w:bookmarkStart w:name="z15471" w:id="1533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338"/>
    <w:bookmarkStart w:name="z15472" w:id="1533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5339"/>
    <w:bookmarkStart w:name="z15473" w:id="15340"/>
    <w:p>
      <w:pPr>
        <w:spacing w:after="0"/>
        <w:ind w:left="0"/>
        <w:jc w:val="left"/>
      </w:pPr>
      <w:r>
        <w:rPr>
          <w:rFonts w:ascii="Times New Roman"/>
          <w:b/>
          <w:i w:val="false"/>
          <w:color w:val="000000"/>
        </w:rPr>
        <w:t xml:space="preserve"> 4-тарау. Басқарманың мүлкi</w:t>
      </w:r>
    </w:p>
    <w:bookmarkEnd w:id="15340"/>
    <w:bookmarkStart w:name="z15474" w:id="1534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5341"/>
    <w:bookmarkStart w:name="z15475" w:id="1534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42"/>
    <w:bookmarkStart w:name="z15476" w:id="1534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5343"/>
    <w:bookmarkStart w:name="z15477" w:id="1534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344"/>
    <w:bookmarkStart w:name="z15478" w:id="15345"/>
    <w:p>
      <w:pPr>
        <w:spacing w:after="0"/>
        <w:ind w:left="0"/>
        <w:jc w:val="left"/>
      </w:pPr>
      <w:r>
        <w:rPr>
          <w:rFonts w:ascii="Times New Roman"/>
          <w:b/>
          <w:i w:val="false"/>
          <w:color w:val="000000"/>
        </w:rPr>
        <w:t xml:space="preserve"> 5-тарау. Басқарманы қайта ұйымдастыру және тарату</w:t>
      </w:r>
    </w:p>
    <w:bookmarkEnd w:id="15345"/>
    <w:bookmarkStart w:name="z15479" w:id="153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116-қосымша</w:t>
            </w:r>
          </w:p>
        </w:tc>
      </w:tr>
    </w:tbl>
    <w:bookmarkStart w:name="z15482" w:id="1534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туралы ереже </w:t>
      </w:r>
    </w:p>
    <w:bookmarkEnd w:id="15347"/>
    <w:bookmarkStart w:name="z15483" w:id="15348"/>
    <w:p>
      <w:pPr>
        <w:spacing w:after="0"/>
        <w:ind w:left="0"/>
        <w:jc w:val="left"/>
      </w:pPr>
      <w:r>
        <w:rPr>
          <w:rFonts w:ascii="Times New Roman"/>
          <w:b/>
          <w:i w:val="false"/>
          <w:color w:val="000000"/>
        </w:rPr>
        <w:t xml:space="preserve"> 1-тарау. Жалпы ережелер</w:t>
      </w:r>
    </w:p>
    <w:bookmarkEnd w:id="15348"/>
    <w:bookmarkStart w:name="z15484" w:id="1534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349"/>
    <w:bookmarkStart w:name="z15485" w:id="15350"/>
    <w:p>
      <w:pPr>
        <w:spacing w:after="0"/>
        <w:ind w:left="0"/>
        <w:jc w:val="both"/>
      </w:pPr>
      <w:r>
        <w:rPr>
          <w:rFonts w:ascii="Times New Roman"/>
          <w:b w:val="false"/>
          <w:i w:val="false"/>
          <w:color w:val="000000"/>
          <w:sz w:val="28"/>
        </w:rPr>
        <w:t xml:space="preserve">
      1) салықтық әкімшілендіру; </w:t>
      </w:r>
    </w:p>
    <w:bookmarkEnd w:id="15350"/>
    <w:bookmarkStart w:name="z15486" w:id="1535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351"/>
    <w:bookmarkStart w:name="z15487" w:id="15352"/>
    <w:p>
      <w:pPr>
        <w:spacing w:after="0"/>
        <w:ind w:left="0"/>
        <w:jc w:val="both"/>
      </w:pPr>
      <w:r>
        <w:rPr>
          <w:rFonts w:ascii="Times New Roman"/>
          <w:b w:val="false"/>
          <w:i w:val="false"/>
          <w:color w:val="000000"/>
          <w:sz w:val="28"/>
        </w:rPr>
        <w:t>
      3) мұнай өнімдерінің және биоотынның айналымы;</w:t>
      </w:r>
    </w:p>
    <w:bookmarkEnd w:id="15352"/>
    <w:bookmarkStart w:name="z15488" w:id="1535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353"/>
    <w:bookmarkStart w:name="z15489" w:id="1535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354"/>
    <w:bookmarkStart w:name="z15490" w:id="1535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355"/>
    <w:bookmarkStart w:name="z15491" w:id="1535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356"/>
    <w:bookmarkStart w:name="z15492" w:id="1535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357"/>
    <w:bookmarkStart w:name="z15493" w:id="1535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358"/>
    <w:bookmarkStart w:name="z15494" w:id="1535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359"/>
    <w:bookmarkStart w:name="z15495" w:id="15360"/>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5360"/>
    <w:bookmarkStart w:name="z15496" w:id="15361"/>
    <w:p>
      <w:pPr>
        <w:spacing w:after="0"/>
        <w:ind w:left="0"/>
        <w:jc w:val="both"/>
      </w:pPr>
      <w:r>
        <w:rPr>
          <w:rFonts w:ascii="Times New Roman"/>
          <w:b w:val="false"/>
          <w:i w:val="false"/>
          <w:color w:val="000000"/>
          <w:sz w:val="28"/>
        </w:rPr>
        <w:t>
      8. Басқарманың орналасқан жері: пошта индексі 101600, Қазақстан Республикасы, Қарағанды облысы, Шахтинск қаласы, Парковая көшесі, 11.</w:t>
      </w:r>
    </w:p>
    <w:bookmarkEnd w:id="15361"/>
    <w:bookmarkStart w:name="z15497" w:id="1536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республикалық мемлекеттік мекемесi.</w:t>
      </w:r>
    </w:p>
    <w:bookmarkEnd w:id="15362"/>
    <w:bookmarkStart w:name="z15498" w:id="153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63"/>
    <w:bookmarkStart w:name="z15499" w:id="153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64"/>
    <w:bookmarkStart w:name="z15500" w:id="1536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365"/>
    <w:bookmarkStart w:name="z15501" w:id="1536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366"/>
    <w:bookmarkStart w:name="z15502" w:id="1536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367"/>
    <w:bookmarkStart w:name="z15503" w:id="15368"/>
    <w:p>
      <w:pPr>
        <w:spacing w:after="0"/>
        <w:ind w:left="0"/>
        <w:jc w:val="both"/>
      </w:pPr>
      <w:r>
        <w:rPr>
          <w:rFonts w:ascii="Times New Roman"/>
          <w:b w:val="false"/>
          <w:i w:val="false"/>
          <w:color w:val="000000"/>
          <w:sz w:val="28"/>
        </w:rPr>
        <w:t>
      13. Міндеттері:</w:t>
      </w:r>
    </w:p>
    <w:bookmarkEnd w:id="15368"/>
    <w:bookmarkStart w:name="z15504" w:id="1536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369"/>
    <w:bookmarkStart w:name="z15505" w:id="1537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370"/>
    <w:bookmarkStart w:name="z15506" w:id="1537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371"/>
    <w:bookmarkStart w:name="z15507" w:id="1537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372"/>
    <w:bookmarkStart w:name="z15508" w:id="1537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373"/>
    <w:bookmarkStart w:name="z15509" w:id="1537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374"/>
    <w:bookmarkStart w:name="z15510" w:id="1537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375"/>
    <w:bookmarkStart w:name="z15511" w:id="15376"/>
    <w:p>
      <w:pPr>
        <w:spacing w:after="0"/>
        <w:ind w:left="0"/>
        <w:jc w:val="both"/>
      </w:pPr>
      <w:r>
        <w:rPr>
          <w:rFonts w:ascii="Times New Roman"/>
          <w:b w:val="false"/>
          <w:i w:val="false"/>
          <w:color w:val="000000"/>
          <w:sz w:val="28"/>
        </w:rPr>
        <w:t>
      14. Басқарманың құқықтары мен міндеттемелері:</w:t>
      </w:r>
    </w:p>
    <w:bookmarkEnd w:id="15376"/>
    <w:bookmarkStart w:name="z15512" w:id="15377"/>
    <w:p>
      <w:pPr>
        <w:spacing w:after="0"/>
        <w:ind w:left="0"/>
        <w:jc w:val="both"/>
      </w:pPr>
      <w:r>
        <w:rPr>
          <w:rFonts w:ascii="Times New Roman"/>
          <w:b w:val="false"/>
          <w:i w:val="false"/>
          <w:color w:val="000000"/>
          <w:sz w:val="28"/>
        </w:rPr>
        <w:t>
      1) құқықтары:</w:t>
      </w:r>
    </w:p>
    <w:bookmarkEnd w:id="15377"/>
    <w:bookmarkStart w:name="z15513" w:id="1537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378"/>
    <w:bookmarkStart w:name="z15514" w:id="15379"/>
    <w:p>
      <w:pPr>
        <w:spacing w:after="0"/>
        <w:ind w:left="0"/>
        <w:jc w:val="both"/>
      </w:pPr>
      <w:r>
        <w:rPr>
          <w:rFonts w:ascii="Times New Roman"/>
          <w:b w:val="false"/>
          <w:i w:val="false"/>
          <w:color w:val="000000"/>
          <w:sz w:val="28"/>
        </w:rPr>
        <w:t>
      салық төлеушіден (салық агентінен):</w:t>
      </w:r>
    </w:p>
    <w:bookmarkEnd w:id="15379"/>
    <w:bookmarkStart w:name="z15515" w:id="1538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380"/>
    <w:bookmarkStart w:name="z15516" w:id="1538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381"/>
    <w:bookmarkStart w:name="z15517" w:id="1538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382"/>
    <w:bookmarkStart w:name="z15518" w:id="1538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383"/>
    <w:bookmarkStart w:name="z15519" w:id="153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384"/>
    <w:bookmarkStart w:name="z15520" w:id="1538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385"/>
    <w:bookmarkStart w:name="z15521" w:id="1538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386"/>
    <w:bookmarkStart w:name="z15522" w:id="1538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387"/>
    <w:bookmarkStart w:name="z15523" w:id="1538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388"/>
    <w:bookmarkStart w:name="z15524" w:id="1538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389"/>
    <w:bookmarkStart w:name="z15525" w:id="1539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390"/>
    <w:bookmarkStart w:name="z15526" w:id="1539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391"/>
    <w:bookmarkStart w:name="z15527" w:id="1539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392"/>
    <w:bookmarkStart w:name="z15528" w:id="1539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393"/>
    <w:bookmarkStart w:name="z15529" w:id="1539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394"/>
    <w:bookmarkStart w:name="z15530" w:id="153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395"/>
    <w:bookmarkStart w:name="z15531" w:id="1539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396"/>
    <w:bookmarkStart w:name="z15532" w:id="1539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397"/>
    <w:bookmarkStart w:name="z15533" w:id="1539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398"/>
    <w:bookmarkStart w:name="z15534" w:id="1539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399"/>
    <w:bookmarkStart w:name="z15535" w:id="1540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400"/>
    <w:bookmarkStart w:name="z15536" w:id="1540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401"/>
    <w:bookmarkStart w:name="z15537" w:id="1540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402"/>
    <w:bookmarkStart w:name="z15538" w:id="15403"/>
    <w:p>
      <w:pPr>
        <w:spacing w:after="0"/>
        <w:ind w:left="0"/>
        <w:jc w:val="both"/>
      </w:pPr>
      <w:r>
        <w:rPr>
          <w:rFonts w:ascii="Times New Roman"/>
          <w:b w:val="false"/>
          <w:i w:val="false"/>
          <w:color w:val="000000"/>
          <w:sz w:val="28"/>
        </w:rPr>
        <w:t>
      2) міндеттері:</w:t>
      </w:r>
    </w:p>
    <w:bookmarkEnd w:id="15403"/>
    <w:bookmarkStart w:name="z15539" w:id="1540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404"/>
    <w:bookmarkStart w:name="z15540" w:id="1540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405"/>
    <w:bookmarkStart w:name="z15541" w:id="1540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406"/>
    <w:bookmarkStart w:name="z15542" w:id="1540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407"/>
    <w:bookmarkStart w:name="z15543" w:id="1540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408"/>
    <w:bookmarkStart w:name="z15544" w:id="15409"/>
    <w:p>
      <w:pPr>
        <w:spacing w:after="0"/>
        <w:ind w:left="0"/>
        <w:jc w:val="both"/>
      </w:pPr>
      <w:r>
        <w:rPr>
          <w:rFonts w:ascii="Times New Roman"/>
          <w:b w:val="false"/>
          <w:i w:val="false"/>
          <w:color w:val="000000"/>
          <w:sz w:val="28"/>
        </w:rPr>
        <w:t>
      салықтық берешегі бар;</w:t>
      </w:r>
    </w:p>
    <w:bookmarkEnd w:id="15409"/>
    <w:bookmarkStart w:name="z15545" w:id="1541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5410"/>
    <w:bookmarkStart w:name="z15546" w:id="1541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5411"/>
    <w:bookmarkStart w:name="z15547" w:id="1541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5412"/>
    <w:bookmarkStart w:name="z15548" w:id="1541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5413"/>
    <w:bookmarkStart w:name="z15549" w:id="1541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5414"/>
    <w:bookmarkStart w:name="z15550" w:id="1541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415"/>
    <w:bookmarkStart w:name="z15551" w:id="1541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416"/>
    <w:bookmarkStart w:name="z15552" w:id="1541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417"/>
    <w:bookmarkStart w:name="z15553" w:id="1541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418"/>
    <w:bookmarkStart w:name="z15554" w:id="1541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419"/>
    <w:bookmarkStart w:name="z15555" w:id="1542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420"/>
    <w:bookmarkStart w:name="z15556" w:id="1542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421"/>
    <w:bookmarkStart w:name="z15557" w:id="1542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422"/>
    <w:bookmarkStart w:name="z15558" w:id="1542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423"/>
    <w:bookmarkStart w:name="z15559" w:id="1542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424"/>
    <w:bookmarkStart w:name="z15560" w:id="15425"/>
    <w:p>
      <w:pPr>
        <w:spacing w:after="0"/>
        <w:ind w:left="0"/>
        <w:jc w:val="both"/>
      </w:pPr>
      <w:r>
        <w:rPr>
          <w:rFonts w:ascii="Times New Roman"/>
          <w:b w:val="false"/>
          <w:i w:val="false"/>
          <w:color w:val="000000"/>
          <w:sz w:val="28"/>
        </w:rPr>
        <w:t>
      мемлекет мүдделерін қорғау;</w:t>
      </w:r>
    </w:p>
    <w:bookmarkEnd w:id="15425"/>
    <w:bookmarkStart w:name="z15561" w:id="1542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426"/>
    <w:bookmarkStart w:name="z15562" w:id="1542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427"/>
    <w:bookmarkStart w:name="z15563" w:id="1542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428"/>
    <w:bookmarkStart w:name="z15564" w:id="1542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429"/>
    <w:bookmarkStart w:name="z15565" w:id="15430"/>
    <w:p>
      <w:pPr>
        <w:spacing w:after="0"/>
        <w:ind w:left="0"/>
        <w:jc w:val="both"/>
      </w:pPr>
      <w:r>
        <w:rPr>
          <w:rFonts w:ascii="Times New Roman"/>
          <w:b w:val="false"/>
          <w:i w:val="false"/>
          <w:color w:val="000000"/>
          <w:sz w:val="28"/>
        </w:rPr>
        <w:t>
      15. Функциялары:</w:t>
      </w:r>
    </w:p>
    <w:bookmarkEnd w:id="15430"/>
    <w:bookmarkStart w:name="z15566" w:id="15431"/>
    <w:p>
      <w:pPr>
        <w:spacing w:after="0"/>
        <w:ind w:left="0"/>
        <w:jc w:val="both"/>
      </w:pPr>
      <w:r>
        <w:rPr>
          <w:rFonts w:ascii="Times New Roman"/>
          <w:b w:val="false"/>
          <w:i w:val="false"/>
          <w:color w:val="000000"/>
          <w:sz w:val="28"/>
        </w:rPr>
        <w:t>
      1) салықтық бақылауды жүзеге асыру;</w:t>
      </w:r>
    </w:p>
    <w:bookmarkEnd w:id="15431"/>
    <w:bookmarkStart w:name="z15567" w:id="1543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432"/>
    <w:bookmarkStart w:name="z15568" w:id="1543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433"/>
    <w:bookmarkStart w:name="z15569" w:id="1543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434"/>
    <w:bookmarkStart w:name="z15570" w:id="1543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435"/>
    <w:bookmarkStart w:name="z15571" w:id="1543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436"/>
    <w:bookmarkStart w:name="z15572" w:id="15437"/>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437"/>
    <w:bookmarkStart w:name="z15573" w:id="1543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438"/>
    <w:bookmarkStart w:name="z15574" w:id="1543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439"/>
    <w:bookmarkStart w:name="z15575" w:id="1544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440"/>
    <w:bookmarkStart w:name="z15576" w:id="15441"/>
    <w:p>
      <w:pPr>
        <w:spacing w:after="0"/>
        <w:ind w:left="0"/>
        <w:jc w:val="both"/>
      </w:pPr>
      <w:r>
        <w:rPr>
          <w:rFonts w:ascii="Times New Roman"/>
          <w:b w:val="false"/>
          <w:i w:val="false"/>
          <w:color w:val="000000"/>
          <w:sz w:val="28"/>
        </w:rPr>
        <w:t>
      11) салықтық әкімшілендіруді жүзеге асыру;</w:t>
      </w:r>
    </w:p>
    <w:bookmarkEnd w:id="15441"/>
    <w:bookmarkStart w:name="z15577" w:id="1544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442"/>
    <w:bookmarkStart w:name="z15578" w:id="1544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443"/>
    <w:bookmarkStart w:name="z15579" w:id="15444"/>
    <w:p>
      <w:pPr>
        <w:spacing w:after="0"/>
        <w:ind w:left="0"/>
        <w:jc w:val="both"/>
      </w:pPr>
      <w:r>
        <w:rPr>
          <w:rFonts w:ascii="Times New Roman"/>
          <w:b w:val="false"/>
          <w:i w:val="false"/>
          <w:color w:val="000000"/>
          <w:sz w:val="28"/>
        </w:rPr>
        <w:t>
      14) тәуекелдерді басқару жүйесін пайдалану;</w:t>
      </w:r>
    </w:p>
    <w:bookmarkEnd w:id="15444"/>
    <w:bookmarkStart w:name="z15580" w:id="1544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445"/>
    <w:bookmarkStart w:name="z15581" w:id="1544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446"/>
    <w:bookmarkStart w:name="z15582" w:id="1544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447"/>
    <w:bookmarkStart w:name="z15583" w:id="1544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448"/>
    <w:bookmarkStart w:name="z15584" w:id="1544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449"/>
    <w:bookmarkStart w:name="z15585" w:id="1545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450"/>
    <w:bookmarkStart w:name="z15586" w:id="1545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451"/>
    <w:bookmarkStart w:name="z15587" w:id="1545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452"/>
    <w:bookmarkStart w:name="z15588" w:id="1545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453"/>
    <w:bookmarkStart w:name="z15589" w:id="1545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454"/>
    <w:bookmarkStart w:name="z15590" w:id="1545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455"/>
    <w:bookmarkStart w:name="z15591" w:id="1545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456"/>
    <w:bookmarkStart w:name="z15592" w:id="1545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457"/>
    <w:bookmarkStart w:name="z15593" w:id="1545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458"/>
    <w:bookmarkStart w:name="z15594" w:id="1545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459"/>
    <w:bookmarkStart w:name="z15595" w:id="1546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460"/>
    <w:bookmarkStart w:name="z15596" w:id="1546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461"/>
    <w:bookmarkStart w:name="z15597" w:id="1546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462"/>
    <w:bookmarkStart w:name="z15598" w:id="1546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463"/>
    <w:bookmarkStart w:name="z15599" w:id="1546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464"/>
    <w:bookmarkStart w:name="z15600" w:id="1546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465"/>
    <w:bookmarkStart w:name="z15601" w:id="1546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466"/>
    <w:bookmarkStart w:name="z15602" w:id="1546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467"/>
    <w:bookmarkStart w:name="z15603" w:id="1546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468"/>
    <w:bookmarkStart w:name="z15604" w:id="1546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469"/>
    <w:bookmarkStart w:name="z15605" w:id="1547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470"/>
    <w:bookmarkStart w:name="z15606" w:id="1547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471"/>
    <w:bookmarkStart w:name="z15607" w:id="1547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472"/>
    <w:bookmarkStart w:name="z15608" w:id="154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473"/>
    <w:bookmarkStart w:name="z15609" w:id="15474"/>
    <w:p>
      <w:pPr>
        <w:spacing w:after="0"/>
        <w:ind w:left="0"/>
        <w:jc w:val="both"/>
      </w:pPr>
      <w:r>
        <w:rPr>
          <w:rFonts w:ascii="Times New Roman"/>
          <w:b w:val="false"/>
          <w:i w:val="false"/>
          <w:color w:val="000000"/>
          <w:sz w:val="28"/>
        </w:rPr>
        <w:t>
      19. Басқарма басшысының өкілеттіктері:</w:t>
      </w:r>
    </w:p>
    <w:bookmarkEnd w:id="15474"/>
    <w:bookmarkStart w:name="z15610" w:id="1547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5475"/>
    <w:bookmarkStart w:name="z15611" w:id="1547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476"/>
    <w:bookmarkStart w:name="z15612" w:id="1547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477"/>
    <w:bookmarkStart w:name="z15613" w:id="1547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478"/>
    <w:bookmarkStart w:name="z15614" w:id="1547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479"/>
    <w:bookmarkStart w:name="z15615" w:id="1548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480"/>
    <w:bookmarkStart w:name="z15616" w:id="1548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481"/>
    <w:bookmarkStart w:name="z15617" w:id="1548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482"/>
    <w:bookmarkStart w:name="z15618" w:id="1548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483"/>
    <w:bookmarkStart w:name="z15619" w:id="1548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484"/>
    <w:bookmarkStart w:name="z15620" w:id="1548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485"/>
    <w:bookmarkStart w:name="z15621" w:id="154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486"/>
    <w:bookmarkStart w:name="z15622" w:id="1548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5487"/>
    <w:bookmarkStart w:name="z15623" w:id="15488"/>
    <w:p>
      <w:pPr>
        <w:spacing w:after="0"/>
        <w:ind w:left="0"/>
        <w:jc w:val="left"/>
      </w:pPr>
      <w:r>
        <w:rPr>
          <w:rFonts w:ascii="Times New Roman"/>
          <w:b/>
          <w:i w:val="false"/>
          <w:color w:val="000000"/>
        </w:rPr>
        <w:t xml:space="preserve"> 4-тарау. Басқарманың мүлкi</w:t>
      </w:r>
    </w:p>
    <w:bookmarkEnd w:id="15488"/>
    <w:bookmarkStart w:name="z15624" w:id="1548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5489"/>
    <w:bookmarkStart w:name="z15625" w:id="1549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90"/>
    <w:bookmarkStart w:name="z15626" w:id="1549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5491"/>
    <w:bookmarkStart w:name="z15627" w:id="1549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492"/>
    <w:bookmarkStart w:name="z15628" w:id="15493"/>
    <w:p>
      <w:pPr>
        <w:spacing w:after="0"/>
        <w:ind w:left="0"/>
        <w:jc w:val="left"/>
      </w:pPr>
      <w:r>
        <w:rPr>
          <w:rFonts w:ascii="Times New Roman"/>
          <w:b/>
          <w:i w:val="false"/>
          <w:color w:val="000000"/>
        </w:rPr>
        <w:t xml:space="preserve"> 5-тарау. Басқарманы қайта ұйымдастыру және тарату</w:t>
      </w:r>
    </w:p>
    <w:bookmarkEnd w:id="15493"/>
    <w:bookmarkStart w:name="z15629" w:id="154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117-қосымша</w:t>
            </w:r>
          </w:p>
        </w:tc>
      </w:tr>
    </w:tbl>
    <w:bookmarkStart w:name="z15631" w:id="1549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туралы ереже </w:t>
      </w:r>
    </w:p>
    <w:bookmarkEnd w:id="15495"/>
    <w:bookmarkStart w:name="z15632" w:id="15496"/>
    <w:p>
      <w:pPr>
        <w:spacing w:after="0"/>
        <w:ind w:left="0"/>
        <w:jc w:val="left"/>
      </w:pPr>
      <w:r>
        <w:rPr>
          <w:rFonts w:ascii="Times New Roman"/>
          <w:b/>
          <w:i w:val="false"/>
          <w:color w:val="000000"/>
        </w:rPr>
        <w:t xml:space="preserve"> 1-тарау. Жалпы ережелер</w:t>
      </w:r>
    </w:p>
    <w:bookmarkEnd w:id="15496"/>
    <w:bookmarkStart w:name="z15633" w:id="1549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497"/>
    <w:bookmarkStart w:name="z15634" w:id="15498"/>
    <w:p>
      <w:pPr>
        <w:spacing w:after="0"/>
        <w:ind w:left="0"/>
        <w:jc w:val="both"/>
      </w:pPr>
      <w:r>
        <w:rPr>
          <w:rFonts w:ascii="Times New Roman"/>
          <w:b w:val="false"/>
          <w:i w:val="false"/>
          <w:color w:val="000000"/>
          <w:sz w:val="28"/>
        </w:rPr>
        <w:t xml:space="preserve">
      1) салықтық әкімшілендіру; </w:t>
      </w:r>
    </w:p>
    <w:bookmarkEnd w:id="15498"/>
    <w:bookmarkStart w:name="z15635" w:id="1549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499"/>
    <w:bookmarkStart w:name="z15636" w:id="15500"/>
    <w:p>
      <w:pPr>
        <w:spacing w:after="0"/>
        <w:ind w:left="0"/>
        <w:jc w:val="both"/>
      </w:pPr>
      <w:r>
        <w:rPr>
          <w:rFonts w:ascii="Times New Roman"/>
          <w:b w:val="false"/>
          <w:i w:val="false"/>
          <w:color w:val="000000"/>
          <w:sz w:val="28"/>
        </w:rPr>
        <w:t>
      3) мұнай өнімдерінің және биоотынның айналымы;</w:t>
      </w:r>
    </w:p>
    <w:bookmarkEnd w:id="15500"/>
    <w:bookmarkStart w:name="z15637" w:id="1550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501"/>
    <w:bookmarkStart w:name="z15638" w:id="1550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502"/>
    <w:bookmarkStart w:name="z15639" w:id="1550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503"/>
    <w:bookmarkStart w:name="z15640" w:id="1550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504"/>
    <w:bookmarkStart w:name="z15641" w:id="1550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505"/>
    <w:bookmarkStart w:name="z15642" w:id="1550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506"/>
    <w:bookmarkStart w:name="z15643" w:id="1550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507"/>
    <w:bookmarkStart w:name="z15644" w:id="15508"/>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5508"/>
    <w:bookmarkStart w:name="z15645" w:id="15509"/>
    <w:p>
      <w:pPr>
        <w:spacing w:after="0"/>
        <w:ind w:left="0"/>
        <w:jc w:val="both"/>
      </w:pPr>
      <w:r>
        <w:rPr>
          <w:rFonts w:ascii="Times New Roman"/>
          <w:b w:val="false"/>
          <w:i w:val="false"/>
          <w:color w:val="000000"/>
          <w:sz w:val="28"/>
        </w:rPr>
        <w:t>
      8. Басқарманың орналасқан жері: пошта индексі 100300, Қазақстан Республикасы, Қарағанды облысы, Балқаш қаласы, Абай көшесі, 45 а.</w:t>
      </w:r>
    </w:p>
    <w:bookmarkEnd w:id="15509"/>
    <w:bookmarkStart w:name="z15646" w:id="1551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республикалық мемлекеттік мекемесi.</w:t>
      </w:r>
    </w:p>
    <w:bookmarkEnd w:id="15510"/>
    <w:bookmarkStart w:name="z15647" w:id="155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11"/>
    <w:bookmarkStart w:name="z15648" w:id="155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12"/>
    <w:bookmarkStart w:name="z15649" w:id="1551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513"/>
    <w:bookmarkStart w:name="z15650" w:id="1551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514"/>
    <w:bookmarkStart w:name="z15651" w:id="1551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515"/>
    <w:bookmarkStart w:name="z15652" w:id="15516"/>
    <w:p>
      <w:pPr>
        <w:spacing w:after="0"/>
        <w:ind w:left="0"/>
        <w:jc w:val="both"/>
      </w:pPr>
      <w:r>
        <w:rPr>
          <w:rFonts w:ascii="Times New Roman"/>
          <w:b w:val="false"/>
          <w:i w:val="false"/>
          <w:color w:val="000000"/>
          <w:sz w:val="28"/>
        </w:rPr>
        <w:t>
      13. Міндеттері:</w:t>
      </w:r>
    </w:p>
    <w:bookmarkEnd w:id="15516"/>
    <w:bookmarkStart w:name="z15653" w:id="1551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517"/>
    <w:bookmarkStart w:name="z15654" w:id="1551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518"/>
    <w:bookmarkStart w:name="z15655" w:id="1551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519"/>
    <w:bookmarkStart w:name="z15656" w:id="1552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520"/>
    <w:bookmarkStart w:name="z15657" w:id="1552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521"/>
    <w:bookmarkStart w:name="z15658" w:id="1552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522"/>
    <w:bookmarkStart w:name="z15659" w:id="1552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523"/>
    <w:bookmarkStart w:name="z15660" w:id="15524"/>
    <w:p>
      <w:pPr>
        <w:spacing w:after="0"/>
        <w:ind w:left="0"/>
        <w:jc w:val="both"/>
      </w:pPr>
      <w:r>
        <w:rPr>
          <w:rFonts w:ascii="Times New Roman"/>
          <w:b w:val="false"/>
          <w:i w:val="false"/>
          <w:color w:val="000000"/>
          <w:sz w:val="28"/>
        </w:rPr>
        <w:t>
      14. Басқарманың құқықтары мен міндеттемелері:</w:t>
      </w:r>
    </w:p>
    <w:bookmarkEnd w:id="15524"/>
    <w:bookmarkStart w:name="z15661" w:id="15525"/>
    <w:p>
      <w:pPr>
        <w:spacing w:after="0"/>
        <w:ind w:left="0"/>
        <w:jc w:val="both"/>
      </w:pPr>
      <w:r>
        <w:rPr>
          <w:rFonts w:ascii="Times New Roman"/>
          <w:b w:val="false"/>
          <w:i w:val="false"/>
          <w:color w:val="000000"/>
          <w:sz w:val="28"/>
        </w:rPr>
        <w:t>
      1) құқықтары:</w:t>
      </w:r>
    </w:p>
    <w:bookmarkEnd w:id="15525"/>
    <w:bookmarkStart w:name="z15662" w:id="1552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526"/>
    <w:bookmarkStart w:name="z15663" w:id="15527"/>
    <w:p>
      <w:pPr>
        <w:spacing w:after="0"/>
        <w:ind w:left="0"/>
        <w:jc w:val="both"/>
      </w:pPr>
      <w:r>
        <w:rPr>
          <w:rFonts w:ascii="Times New Roman"/>
          <w:b w:val="false"/>
          <w:i w:val="false"/>
          <w:color w:val="000000"/>
          <w:sz w:val="28"/>
        </w:rPr>
        <w:t>
      салық төлеушіден (салық агентінен):</w:t>
      </w:r>
    </w:p>
    <w:bookmarkEnd w:id="15527"/>
    <w:bookmarkStart w:name="z15664" w:id="1552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528"/>
    <w:bookmarkStart w:name="z15665" w:id="1552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529"/>
    <w:bookmarkStart w:name="z15666" w:id="1553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530"/>
    <w:bookmarkStart w:name="z15667" w:id="1553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531"/>
    <w:bookmarkStart w:name="z15668" w:id="1553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532"/>
    <w:bookmarkStart w:name="z15669" w:id="1553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533"/>
    <w:bookmarkStart w:name="z15670" w:id="1553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534"/>
    <w:bookmarkStart w:name="z15671" w:id="1553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535"/>
    <w:bookmarkStart w:name="z15672" w:id="1553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536"/>
    <w:bookmarkStart w:name="z15673" w:id="1553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537"/>
    <w:bookmarkStart w:name="z15674" w:id="1553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538"/>
    <w:bookmarkStart w:name="z15675" w:id="1553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539"/>
    <w:bookmarkStart w:name="z15676" w:id="1554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540"/>
    <w:bookmarkStart w:name="z15677" w:id="1554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541"/>
    <w:bookmarkStart w:name="z15678" w:id="1554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542"/>
    <w:bookmarkStart w:name="z15679" w:id="1554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543"/>
    <w:bookmarkStart w:name="z15680" w:id="1554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544"/>
    <w:bookmarkStart w:name="z15681" w:id="1554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545"/>
    <w:bookmarkStart w:name="z15682" w:id="1554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546"/>
    <w:bookmarkStart w:name="z15683" w:id="1554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547"/>
    <w:bookmarkStart w:name="z15684" w:id="1554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548"/>
    <w:bookmarkStart w:name="z15685" w:id="1554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549"/>
    <w:bookmarkStart w:name="z15686" w:id="1555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550"/>
    <w:bookmarkStart w:name="z15687" w:id="15551"/>
    <w:p>
      <w:pPr>
        <w:spacing w:after="0"/>
        <w:ind w:left="0"/>
        <w:jc w:val="both"/>
      </w:pPr>
      <w:r>
        <w:rPr>
          <w:rFonts w:ascii="Times New Roman"/>
          <w:b w:val="false"/>
          <w:i w:val="false"/>
          <w:color w:val="000000"/>
          <w:sz w:val="28"/>
        </w:rPr>
        <w:t>
      2) міндеттері:</w:t>
      </w:r>
    </w:p>
    <w:bookmarkEnd w:id="15551"/>
    <w:bookmarkStart w:name="z15688" w:id="1555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552"/>
    <w:bookmarkStart w:name="z15689" w:id="1555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553"/>
    <w:bookmarkStart w:name="z15690" w:id="1555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554"/>
    <w:bookmarkStart w:name="z15691" w:id="1555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555"/>
    <w:bookmarkStart w:name="z15692" w:id="1555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556"/>
    <w:bookmarkStart w:name="z15693" w:id="15557"/>
    <w:p>
      <w:pPr>
        <w:spacing w:after="0"/>
        <w:ind w:left="0"/>
        <w:jc w:val="both"/>
      </w:pPr>
      <w:r>
        <w:rPr>
          <w:rFonts w:ascii="Times New Roman"/>
          <w:b w:val="false"/>
          <w:i w:val="false"/>
          <w:color w:val="000000"/>
          <w:sz w:val="28"/>
        </w:rPr>
        <w:t>
      салықтық берешегі бар;</w:t>
      </w:r>
    </w:p>
    <w:bookmarkEnd w:id="15557"/>
    <w:bookmarkStart w:name="z15694" w:id="1555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5558"/>
    <w:bookmarkStart w:name="z15695" w:id="1555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5559"/>
    <w:bookmarkStart w:name="z15696" w:id="1556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5560"/>
    <w:bookmarkStart w:name="z15697" w:id="1556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5561"/>
    <w:bookmarkStart w:name="z15698" w:id="1556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5562"/>
    <w:bookmarkStart w:name="z15699" w:id="1556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563"/>
    <w:bookmarkStart w:name="z15700" w:id="1556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564"/>
    <w:bookmarkStart w:name="z15701" w:id="1556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565"/>
    <w:bookmarkStart w:name="z15702" w:id="1556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566"/>
    <w:bookmarkStart w:name="z15703" w:id="1556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567"/>
    <w:bookmarkStart w:name="z15704" w:id="1556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568"/>
    <w:bookmarkStart w:name="z15705" w:id="1556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569"/>
    <w:bookmarkStart w:name="z15706" w:id="1557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570"/>
    <w:bookmarkStart w:name="z15707" w:id="1557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571"/>
    <w:bookmarkStart w:name="z15708" w:id="1557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572"/>
    <w:bookmarkStart w:name="z15709" w:id="15573"/>
    <w:p>
      <w:pPr>
        <w:spacing w:after="0"/>
        <w:ind w:left="0"/>
        <w:jc w:val="both"/>
      </w:pPr>
      <w:r>
        <w:rPr>
          <w:rFonts w:ascii="Times New Roman"/>
          <w:b w:val="false"/>
          <w:i w:val="false"/>
          <w:color w:val="000000"/>
          <w:sz w:val="28"/>
        </w:rPr>
        <w:t>
      мемлекет мүдделерін қорғау;</w:t>
      </w:r>
    </w:p>
    <w:bookmarkEnd w:id="15573"/>
    <w:bookmarkStart w:name="z15710" w:id="1557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574"/>
    <w:bookmarkStart w:name="z15711" w:id="1557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575"/>
    <w:bookmarkStart w:name="z15712" w:id="1557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576"/>
    <w:bookmarkStart w:name="z15713" w:id="1557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577"/>
    <w:bookmarkStart w:name="z15714" w:id="15578"/>
    <w:p>
      <w:pPr>
        <w:spacing w:after="0"/>
        <w:ind w:left="0"/>
        <w:jc w:val="both"/>
      </w:pPr>
      <w:r>
        <w:rPr>
          <w:rFonts w:ascii="Times New Roman"/>
          <w:b w:val="false"/>
          <w:i w:val="false"/>
          <w:color w:val="000000"/>
          <w:sz w:val="28"/>
        </w:rPr>
        <w:t>
      15. Функциялары:</w:t>
      </w:r>
    </w:p>
    <w:bookmarkEnd w:id="15578"/>
    <w:bookmarkStart w:name="z15715" w:id="15579"/>
    <w:p>
      <w:pPr>
        <w:spacing w:after="0"/>
        <w:ind w:left="0"/>
        <w:jc w:val="both"/>
      </w:pPr>
      <w:r>
        <w:rPr>
          <w:rFonts w:ascii="Times New Roman"/>
          <w:b w:val="false"/>
          <w:i w:val="false"/>
          <w:color w:val="000000"/>
          <w:sz w:val="28"/>
        </w:rPr>
        <w:t>
      1) салықтық бақылауды жүзеге асыру;</w:t>
      </w:r>
    </w:p>
    <w:bookmarkEnd w:id="15579"/>
    <w:bookmarkStart w:name="z15716" w:id="1558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580"/>
    <w:bookmarkStart w:name="z15717" w:id="1558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581"/>
    <w:bookmarkStart w:name="z15718" w:id="1558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582"/>
    <w:bookmarkStart w:name="z15719" w:id="1558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583"/>
    <w:bookmarkStart w:name="z15720" w:id="1558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584"/>
    <w:bookmarkStart w:name="z15721" w:id="15585"/>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585"/>
    <w:bookmarkStart w:name="z15722" w:id="1558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586"/>
    <w:bookmarkStart w:name="z15723" w:id="1558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587"/>
    <w:bookmarkStart w:name="z15724" w:id="1558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588"/>
    <w:bookmarkStart w:name="z15725" w:id="15589"/>
    <w:p>
      <w:pPr>
        <w:spacing w:after="0"/>
        <w:ind w:left="0"/>
        <w:jc w:val="both"/>
      </w:pPr>
      <w:r>
        <w:rPr>
          <w:rFonts w:ascii="Times New Roman"/>
          <w:b w:val="false"/>
          <w:i w:val="false"/>
          <w:color w:val="000000"/>
          <w:sz w:val="28"/>
        </w:rPr>
        <w:t>
      11) салықтық әкімшілендіруді жүзеге асыру;</w:t>
      </w:r>
    </w:p>
    <w:bookmarkEnd w:id="15589"/>
    <w:bookmarkStart w:name="z15726" w:id="1559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590"/>
    <w:bookmarkStart w:name="z15727" w:id="1559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591"/>
    <w:bookmarkStart w:name="z15728" w:id="15592"/>
    <w:p>
      <w:pPr>
        <w:spacing w:after="0"/>
        <w:ind w:left="0"/>
        <w:jc w:val="both"/>
      </w:pPr>
      <w:r>
        <w:rPr>
          <w:rFonts w:ascii="Times New Roman"/>
          <w:b w:val="false"/>
          <w:i w:val="false"/>
          <w:color w:val="000000"/>
          <w:sz w:val="28"/>
        </w:rPr>
        <w:t>
      14) тәуекелдерді басқару жүйесін пайдалану;</w:t>
      </w:r>
    </w:p>
    <w:bookmarkEnd w:id="15592"/>
    <w:bookmarkStart w:name="z15729" w:id="1559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593"/>
    <w:bookmarkStart w:name="z15730" w:id="1559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594"/>
    <w:bookmarkStart w:name="z15731" w:id="1559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595"/>
    <w:bookmarkStart w:name="z15732" w:id="1559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596"/>
    <w:bookmarkStart w:name="z15733" w:id="1559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597"/>
    <w:bookmarkStart w:name="z15734" w:id="1559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598"/>
    <w:bookmarkStart w:name="z15735" w:id="1559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599"/>
    <w:bookmarkStart w:name="z15736" w:id="1560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600"/>
    <w:bookmarkStart w:name="z15737" w:id="1560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601"/>
    <w:bookmarkStart w:name="z15738" w:id="1560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602"/>
    <w:bookmarkStart w:name="z15739" w:id="1560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603"/>
    <w:bookmarkStart w:name="z15740" w:id="1560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604"/>
    <w:bookmarkStart w:name="z15741" w:id="1560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605"/>
    <w:bookmarkStart w:name="z15742" w:id="1560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606"/>
    <w:bookmarkStart w:name="z15743" w:id="1560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607"/>
    <w:bookmarkStart w:name="z15744" w:id="1560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608"/>
    <w:bookmarkStart w:name="z15745" w:id="1560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609"/>
    <w:bookmarkStart w:name="z15746" w:id="1561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610"/>
    <w:bookmarkStart w:name="z15747" w:id="1561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611"/>
    <w:bookmarkStart w:name="z15748" w:id="1561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612"/>
    <w:bookmarkStart w:name="z15749" w:id="1561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613"/>
    <w:bookmarkStart w:name="z15750" w:id="1561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614"/>
    <w:bookmarkStart w:name="z15751" w:id="1561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615"/>
    <w:bookmarkStart w:name="z15752" w:id="1561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616"/>
    <w:bookmarkStart w:name="z15753" w:id="1561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617"/>
    <w:bookmarkStart w:name="z15754" w:id="1561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618"/>
    <w:bookmarkStart w:name="z15755" w:id="1561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619"/>
    <w:bookmarkStart w:name="z15756" w:id="1562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620"/>
    <w:bookmarkStart w:name="z15757" w:id="1562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621"/>
    <w:bookmarkStart w:name="z15758" w:id="15622"/>
    <w:p>
      <w:pPr>
        <w:spacing w:after="0"/>
        <w:ind w:left="0"/>
        <w:jc w:val="both"/>
      </w:pPr>
      <w:r>
        <w:rPr>
          <w:rFonts w:ascii="Times New Roman"/>
          <w:b w:val="false"/>
          <w:i w:val="false"/>
          <w:color w:val="000000"/>
          <w:sz w:val="28"/>
        </w:rPr>
        <w:t>
      19. Басқарма басшысының өкілеттіктері:</w:t>
      </w:r>
    </w:p>
    <w:bookmarkEnd w:id="15622"/>
    <w:bookmarkStart w:name="z15759" w:id="1562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5623"/>
    <w:bookmarkStart w:name="z15760" w:id="1562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624"/>
    <w:bookmarkStart w:name="z15761" w:id="1562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625"/>
    <w:bookmarkStart w:name="z15762" w:id="1562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626"/>
    <w:bookmarkStart w:name="z15763" w:id="1562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627"/>
    <w:bookmarkStart w:name="z15764" w:id="1562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628"/>
    <w:bookmarkStart w:name="z15765" w:id="1562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629"/>
    <w:bookmarkStart w:name="z15766" w:id="1563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630"/>
    <w:bookmarkStart w:name="z15767" w:id="1563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631"/>
    <w:bookmarkStart w:name="z15768" w:id="1563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632"/>
    <w:bookmarkStart w:name="z15769" w:id="1563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633"/>
    <w:bookmarkStart w:name="z15770" w:id="156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634"/>
    <w:bookmarkStart w:name="z15771" w:id="1563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5635"/>
    <w:bookmarkStart w:name="z15772" w:id="15636"/>
    <w:p>
      <w:pPr>
        <w:spacing w:after="0"/>
        <w:ind w:left="0"/>
        <w:jc w:val="left"/>
      </w:pPr>
      <w:r>
        <w:rPr>
          <w:rFonts w:ascii="Times New Roman"/>
          <w:b/>
          <w:i w:val="false"/>
          <w:color w:val="000000"/>
        </w:rPr>
        <w:t xml:space="preserve"> 4-тарау. Басқарманың мүлкi</w:t>
      </w:r>
    </w:p>
    <w:bookmarkEnd w:id="15636"/>
    <w:bookmarkStart w:name="z15773" w:id="1563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5637"/>
    <w:bookmarkStart w:name="z15774" w:id="1563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38"/>
    <w:bookmarkStart w:name="z15775" w:id="1563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5639"/>
    <w:bookmarkStart w:name="z15776" w:id="1564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640"/>
    <w:bookmarkStart w:name="z15777" w:id="15641"/>
    <w:p>
      <w:pPr>
        <w:spacing w:after="0"/>
        <w:ind w:left="0"/>
        <w:jc w:val="left"/>
      </w:pPr>
      <w:r>
        <w:rPr>
          <w:rFonts w:ascii="Times New Roman"/>
          <w:b/>
          <w:i w:val="false"/>
          <w:color w:val="000000"/>
        </w:rPr>
        <w:t xml:space="preserve"> 5-тарау. Басқарманы қайта ұйымдастыру және тарату</w:t>
      </w:r>
    </w:p>
    <w:bookmarkEnd w:id="15641"/>
    <w:bookmarkStart w:name="z15778" w:id="156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99-қосымша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118-қосымша</w:t>
            </w:r>
          </w:p>
        </w:tc>
      </w:tr>
    </w:tbl>
    <w:bookmarkStart w:name="z15780" w:id="1564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туралы ереже </w:t>
      </w:r>
    </w:p>
    <w:bookmarkEnd w:id="15643"/>
    <w:bookmarkStart w:name="z15781" w:id="15644"/>
    <w:p>
      <w:pPr>
        <w:spacing w:after="0"/>
        <w:ind w:left="0"/>
        <w:jc w:val="left"/>
      </w:pPr>
      <w:r>
        <w:rPr>
          <w:rFonts w:ascii="Times New Roman"/>
          <w:b/>
          <w:i w:val="false"/>
          <w:color w:val="000000"/>
        </w:rPr>
        <w:t xml:space="preserve"> 1-тарау. Жалпы ережелер</w:t>
      </w:r>
    </w:p>
    <w:bookmarkEnd w:id="15644"/>
    <w:bookmarkStart w:name="z15782" w:id="1564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645"/>
    <w:bookmarkStart w:name="z15783" w:id="15646"/>
    <w:p>
      <w:pPr>
        <w:spacing w:after="0"/>
        <w:ind w:left="0"/>
        <w:jc w:val="both"/>
      </w:pPr>
      <w:r>
        <w:rPr>
          <w:rFonts w:ascii="Times New Roman"/>
          <w:b w:val="false"/>
          <w:i w:val="false"/>
          <w:color w:val="000000"/>
          <w:sz w:val="28"/>
        </w:rPr>
        <w:t xml:space="preserve">
      1) салықтық әкімшілендіру; </w:t>
      </w:r>
    </w:p>
    <w:bookmarkEnd w:id="15646"/>
    <w:bookmarkStart w:name="z15784" w:id="1564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647"/>
    <w:bookmarkStart w:name="z15785" w:id="15648"/>
    <w:p>
      <w:pPr>
        <w:spacing w:after="0"/>
        <w:ind w:left="0"/>
        <w:jc w:val="both"/>
      </w:pPr>
      <w:r>
        <w:rPr>
          <w:rFonts w:ascii="Times New Roman"/>
          <w:b w:val="false"/>
          <w:i w:val="false"/>
          <w:color w:val="000000"/>
          <w:sz w:val="28"/>
        </w:rPr>
        <w:t>
      3) мұнай өнімдерінің және биоотынның айналымы;</w:t>
      </w:r>
    </w:p>
    <w:bookmarkEnd w:id="15648"/>
    <w:bookmarkStart w:name="z15786" w:id="1564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649"/>
    <w:bookmarkStart w:name="z15787" w:id="1565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650"/>
    <w:bookmarkStart w:name="z15788" w:id="1565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651"/>
    <w:bookmarkStart w:name="z15789" w:id="1565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652"/>
    <w:bookmarkStart w:name="z15790" w:id="1565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653"/>
    <w:bookmarkStart w:name="z15791" w:id="1565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654"/>
    <w:bookmarkStart w:name="z15792" w:id="1565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655"/>
    <w:bookmarkStart w:name="z15793" w:id="15656"/>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5656"/>
    <w:bookmarkStart w:name="z15794" w:id="15657"/>
    <w:p>
      <w:pPr>
        <w:spacing w:after="0"/>
        <w:ind w:left="0"/>
        <w:jc w:val="both"/>
      </w:pPr>
      <w:r>
        <w:rPr>
          <w:rFonts w:ascii="Times New Roman"/>
          <w:b w:val="false"/>
          <w:i w:val="false"/>
          <w:color w:val="000000"/>
          <w:sz w:val="28"/>
        </w:rPr>
        <w:t>
      8. Басқарманың орналасқан жері: пошта индексі 101100, Қазақстан Республикасы, Қарағанды облысы, Приозерск қаласы, Ағыбай батыр көшесі, 18.</w:t>
      </w:r>
    </w:p>
    <w:bookmarkEnd w:id="15657"/>
    <w:bookmarkStart w:name="z15795" w:id="1565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республикалық мемлекеттік мекемесi.</w:t>
      </w:r>
    </w:p>
    <w:bookmarkEnd w:id="15658"/>
    <w:bookmarkStart w:name="z15796" w:id="1565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659"/>
    <w:bookmarkStart w:name="z15797" w:id="1566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660"/>
    <w:bookmarkStart w:name="z15798" w:id="1566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661"/>
    <w:bookmarkStart w:name="z15799" w:id="1566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662"/>
    <w:bookmarkStart w:name="z15800" w:id="1566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663"/>
    <w:bookmarkStart w:name="z15801" w:id="15664"/>
    <w:p>
      <w:pPr>
        <w:spacing w:after="0"/>
        <w:ind w:left="0"/>
        <w:jc w:val="both"/>
      </w:pPr>
      <w:r>
        <w:rPr>
          <w:rFonts w:ascii="Times New Roman"/>
          <w:b w:val="false"/>
          <w:i w:val="false"/>
          <w:color w:val="000000"/>
          <w:sz w:val="28"/>
        </w:rPr>
        <w:t>
      13. Міндеттері:</w:t>
      </w:r>
    </w:p>
    <w:bookmarkEnd w:id="15664"/>
    <w:bookmarkStart w:name="z15802" w:id="1566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665"/>
    <w:bookmarkStart w:name="z15803" w:id="1566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666"/>
    <w:bookmarkStart w:name="z15804" w:id="1566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667"/>
    <w:bookmarkStart w:name="z15805" w:id="1566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668"/>
    <w:bookmarkStart w:name="z15806" w:id="1566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669"/>
    <w:bookmarkStart w:name="z15807" w:id="1567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670"/>
    <w:bookmarkStart w:name="z15808" w:id="1567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671"/>
    <w:bookmarkStart w:name="z15809" w:id="15672"/>
    <w:p>
      <w:pPr>
        <w:spacing w:after="0"/>
        <w:ind w:left="0"/>
        <w:jc w:val="both"/>
      </w:pPr>
      <w:r>
        <w:rPr>
          <w:rFonts w:ascii="Times New Roman"/>
          <w:b w:val="false"/>
          <w:i w:val="false"/>
          <w:color w:val="000000"/>
          <w:sz w:val="28"/>
        </w:rPr>
        <w:t>
      14. Басқарманың құқықтары мен міндеттемелері:</w:t>
      </w:r>
    </w:p>
    <w:bookmarkEnd w:id="15672"/>
    <w:bookmarkStart w:name="z15810" w:id="15673"/>
    <w:p>
      <w:pPr>
        <w:spacing w:after="0"/>
        <w:ind w:left="0"/>
        <w:jc w:val="both"/>
      </w:pPr>
      <w:r>
        <w:rPr>
          <w:rFonts w:ascii="Times New Roman"/>
          <w:b w:val="false"/>
          <w:i w:val="false"/>
          <w:color w:val="000000"/>
          <w:sz w:val="28"/>
        </w:rPr>
        <w:t>
      1) құқықтары:</w:t>
      </w:r>
    </w:p>
    <w:bookmarkEnd w:id="15673"/>
    <w:bookmarkStart w:name="z15811" w:id="1567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674"/>
    <w:bookmarkStart w:name="z15812" w:id="15675"/>
    <w:p>
      <w:pPr>
        <w:spacing w:after="0"/>
        <w:ind w:left="0"/>
        <w:jc w:val="both"/>
      </w:pPr>
      <w:r>
        <w:rPr>
          <w:rFonts w:ascii="Times New Roman"/>
          <w:b w:val="false"/>
          <w:i w:val="false"/>
          <w:color w:val="000000"/>
          <w:sz w:val="28"/>
        </w:rPr>
        <w:t>
      салық төлеушіден (салық агентінен):</w:t>
      </w:r>
    </w:p>
    <w:bookmarkEnd w:id="15675"/>
    <w:bookmarkStart w:name="z15813" w:id="1567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676"/>
    <w:bookmarkStart w:name="z15814" w:id="1567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677"/>
    <w:bookmarkStart w:name="z15815" w:id="1567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678"/>
    <w:bookmarkStart w:name="z15816" w:id="1567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679"/>
    <w:bookmarkStart w:name="z15817" w:id="1568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680"/>
    <w:bookmarkStart w:name="z15818" w:id="1568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681"/>
    <w:bookmarkStart w:name="z15819" w:id="1568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682"/>
    <w:bookmarkStart w:name="z15820" w:id="1568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683"/>
    <w:bookmarkStart w:name="z15821" w:id="1568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684"/>
    <w:bookmarkStart w:name="z15822" w:id="1568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685"/>
    <w:bookmarkStart w:name="z15823" w:id="1568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686"/>
    <w:bookmarkStart w:name="z15824" w:id="1568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687"/>
    <w:bookmarkStart w:name="z15825" w:id="1568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688"/>
    <w:bookmarkStart w:name="z15826" w:id="1568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689"/>
    <w:bookmarkStart w:name="z15827" w:id="1569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690"/>
    <w:bookmarkStart w:name="z15828" w:id="1569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691"/>
    <w:bookmarkStart w:name="z15829" w:id="1569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692"/>
    <w:bookmarkStart w:name="z15830" w:id="1569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693"/>
    <w:bookmarkStart w:name="z15831" w:id="1569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694"/>
    <w:bookmarkStart w:name="z15832" w:id="1569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695"/>
    <w:bookmarkStart w:name="z15833" w:id="1569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696"/>
    <w:bookmarkStart w:name="z15834" w:id="1569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697"/>
    <w:bookmarkStart w:name="z15835" w:id="1569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698"/>
    <w:bookmarkStart w:name="z15836" w:id="15699"/>
    <w:p>
      <w:pPr>
        <w:spacing w:after="0"/>
        <w:ind w:left="0"/>
        <w:jc w:val="both"/>
      </w:pPr>
      <w:r>
        <w:rPr>
          <w:rFonts w:ascii="Times New Roman"/>
          <w:b w:val="false"/>
          <w:i w:val="false"/>
          <w:color w:val="000000"/>
          <w:sz w:val="28"/>
        </w:rPr>
        <w:t>
      2) міндеттері:</w:t>
      </w:r>
    </w:p>
    <w:bookmarkEnd w:id="15699"/>
    <w:bookmarkStart w:name="z15837" w:id="1570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700"/>
    <w:bookmarkStart w:name="z15838" w:id="1570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701"/>
    <w:bookmarkStart w:name="z15839" w:id="1570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702"/>
    <w:bookmarkStart w:name="z15840" w:id="1570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703"/>
    <w:bookmarkStart w:name="z15841" w:id="1570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704"/>
    <w:bookmarkStart w:name="z15842" w:id="15705"/>
    <w:p>
      <w:pPr>
        <w:spacing w:after="0"/>
        <w:ind w:left="0"/>
        <w:jc w:val="both"/>
      </w:pPr>
      <w:r>
        <w:rPr>
          <w:rFonts w:ascii="Times New Roman"/>
          <w:b w:val="false"/>
          <w:i w:val="false"/>
          <w:color w:val="000000"/>
          <w:sz w:val="28"/>
        </w:rPr>
        <w:t>
      салықтық берешегі бар;</w:t>
      </w:r>
    </w:p>
    <w:bookmarkEnd w:id="15705"/>
    <w:bookmarkStart w:name="z15843" w:id="1570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5706"/>
    <w:bookmarkStart w:name="z15844" w:id="1570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5707"/>
    <w:bookmarkStart w:name="z15845" w:id="1570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5708"/>
    <w:bookmarkStart w:name="z15846" w:id="1570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5709"/>
    <w:bookmarkStart w:name="z15847" w:id="1571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5710"/>
    <w:bookmarkStart w:name="z15848" w:id="1571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711"/>
    <w:bookmarkStart w:name="z15849" w:id="1571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712"/>
    <w:bookmarkStart w:name="z15850" w:id="1571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713"/>
    <w:bookmarkStart w:name="z15851" w:id="1571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714"/>
    <w:bookmarkStart w:name="z15852" w:id="1571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715"/>
    <w:bookmarkStart w:name="z15853" w:id="1571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716"/>
    <w:bookmarkStart w:name="z15854" w:id="1571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717"/>
    <w:bookmarkStart w:name="z15855" w:id="1571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718"/>
    <w:bookmarkStart w:name="z15856" w:id="1571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719"/>
    <w:bookmarkStart w:name="z15857" w:id="1572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720"/>
    <w:bookmarkStart w:name="z15858" w:id="15721"/>
    <w:p>
      <w:pPr>
        <w:spacing w:after="0"/>
        <w:ind w:left="0"/>
        <w:jc w:val="both"/>
      </w:pPr>
      <w:r>
        <w:rPr>
          <w:rFonts w:ascii="Times New Roman"/>
          <w:b w:val="false"/>
          <w:i w:val="false"/>
          <w:color w:val="000000"/>
          <w:sz w:val="28"/>
        </w:rPr>
        <w:t>
      мемлекет мүдделерін қорғау;</w:t>
      </w:r>
    </w:p>
    <w:bookmarkEnd w:id="15721"/>
    <w:bookmarkStart w:name="z15859" w:id="1572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722"/>
    <w:bookmarkStart w:name="z15860" w:id="1572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723"/>
    <w:bookmarkStart w:name="z15861" w:id="1572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724"/>
    <w:bookmarkStart w:name="z15862" w:id="1572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725"/>
    <w:bookmarkStart w:name="z15863" w:id="15726"/>
    <w:p>
      <w:pPr>
        <w:spacing w:after="0"/>
        <w:ind w:left="0"/>
        <w:jc w:val="both"/>
      </w:pPr>
      <w:r>
        <w:rPr>
          <w:rFonts w:ascii="Times New Roman"/>
          <w:b w:val="false"/>
          <w:i w:val="false"/>
          <w:color w:val="000000"/>
          <w:sz w:val="28"/>
        </w:rPr>
        <w:t>
      15. Функциялары:</w:t>
      </w:r>
    </w:p>
    <w:bookmarkEnd w:id="15726"/>
    <w:bookmarkStart w:name="z15864" w:id="15727"/>
    <w:p>
      <w:pPr>
        <w:spacing w:after="0"/>
        <w:ind w:left="0"/>
        <w:jc w:val="both"/>
      </w:pPr>
      <w:r>
        <w:rPr>
          <w:rFonts w:ascii="Times New Roman"/>
          <w:b w:val="false"/>
          <w:i w:val="false"/>
          <w:color w:val="000000"/>
          <w:sz w:val="28"/>
        </w:rPr>
        <w:t>
      1) салықтық бақылауды жүзеге асыру;</w:t>
      </w:r>
    </w:p>
    <w:bookmarkEnd w:id="15727"/>
    <w:bookmarkStart w:name="z15865" w:id="1572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728"/>
    <w:bookmarkStart w:name="z15866" w:id="1572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729"/>
    <w:bookmarkStart w:name="z15867" w:id="1573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730"/>
    <w:bookmarkStart w:name="z15868" w:id="1573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731"/>
    <w:bookmarkStart w:name="z15869" w:id="1573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732"/>
    <w:bookmarkStart w:name="z15870" w:id="1573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733"/>
    <w:bookmarkStart w:name="z15871" w:id="1573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734"/>
    <w:bookmarkStart w:name="z15872" w:id="1573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735"/>
    <w:bookmarkStart w:name="z15873" w:id="1573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736"/>
    <w:bookmarkStart w:name="z15874" w:id="15737"/>
    <w:p>
      <w:pPr>
        <w:spacing w:after="0"/>
        <w:ind w:left="0"/>
        <w:jc w:val="both"/>
      </w:pPr>
      <w:r>
        <w:rPr>
          <w:rFonts w:ascii="Times New Roman"/>
          <w:b w:val="false"/>
          <w:i w:val="false"/>
          <w:color w:val="000000"/>
          <w:sz w:val="28"/>
        </w:rPr>
        <w:t>
      11) салықтық әкімшілендіруді жүзеге асыру;</w:t>
      </w:r>
    </w:p>
    <w:bookmarkEnd w:id="15737"/>
    <w:bookmarkStart w:name="z15875" w:id="1573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738"/>
    <w:bookmarkStart w:name="z15876" w:id="1573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739"/>
    <w:bookmarkStart w:name="z15877" w:id="15740"/>
    <w:p>
      <w:pPr>
        <w:spacing w:after="0"/>
        <w:ind w:left="0"/>
        <w:jc w:val="both"/>
      </w:pPr>
      <w:r>
        <w:rPr>
          <w:rFonts w:ascii="Times New Roman"/>
          <w:b w:val="false"/>
          <w:i w:val="false"/>
          <w:color w:val="000000"/>
          <w:sz w:val="28"/>
        </w:rPr>
        <w:t>
      14) тәуекелдерді басқару жүйесін пайдалану;</w:t>
      </w:r>
    </w:p>
    <w:bookmarkEnd w:id="15740"/>
    <w:bookmarkStart w:name="z15878" w:id="1574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741"/>
    <w:bookmarkStart w:name="z15879" w:id="1574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742"/>
    <w:bookmarkStart w:name="z15880" w:id="1574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743"/>
    <w:bookmarkStart w:name="z15881" w:id="1574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744"/>
    <w:bookmarkStart w:name="z15882" w:id="1574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745"/>
    <w:bookmarkStart w:name="z15883" w:id="1574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746"/>
    <w:bookmarkStart w:name="z15884" w:id="1574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747"/>
    <w:bookmarkStart w:name="z15885" w:id="1574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748"/>
    <w:bookmarkStart w:name="z15886" w:id="1574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749"/>
    <w:bookmarkStart w:name="z15887" w:id="1575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750"/>
    <w:bookmarkStart w:name="z15888" w:id="1575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751"/>
    <w:bookmarkStart w:name="z15889" w:id="1575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752"/>
    <w:bookmarkStart w:name="z15890" w:id="1575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753"/>
    <w:bookmarkStart w:name="z15891" w:id="1575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754"/>
    <w:bookmarkStart w:name="z15892" w:id="1575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755"/>
    <w:bookmarkStart w:name="z15893" w:id="1575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756"/>
    <w:bookmarkStart w:name="z15894" w:id="1575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757"/>
    <w:bookmarkStart w:name="z15895" w:id="1575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758"/>
    <w:bookmarkStart w:name="z15896" w:id="1575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759"/>
    <w:bookmarkStart w:name="z15897" w:id="1576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760"/>
    <w:bookmarkStart w:name="z15898" w:id="1576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761"/>
    <w:bookmarkStart w:name="z15899" w:id="1576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762"/>
    <w:bookmarkStart w:name="z15900" w:id="1576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763"/>
    <w:bookmarkStart w:name="z15901" w:id="1576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764"/>
    <w:bookmarkStart w:name="z15902" w:id="1576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765"/>
    <w:bookmarkStart w:name="z15903" w:id="1576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766"/>
    <w:bookmarkStart w:name="z15904" w:id="1576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767"/>
    <w:bookmarkStart w:name="z15905" w:id="1576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768"/>
    <w:bookmarkStart w:name="z15906" w:id="15769"/>
    <w:p>
      <w:pPr>
        <w:spacing w:after="0"/>
        <w:ind w:left="0"/>
        <w:jc w:val="both"/>
      </w:pPr>
      <w:r>
        <w:rPr>
          <w:rFonts w:ascii="Times New Roman"/>
          <w:b w:val="false"/>
          <w:i w:val="false"/>
          <w:color w:val="000000"/>
          <w:sz w:val="28"/>
        </w:rPr>
        <w:t>
      18. Басқарма басшысының өкілеттіктері:</w:t>
      </w:r>
    </w:p>
    <w:bookmarkEnd w:id="15769"/>
    <w:bookmarkStart w:name="z15907" w:id="1577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5770"/>
    <w:bookmarkStart w:name="z15908" w:id="1577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771"/>
    <w:bookmarkStart w:name="z15909" w:id="1577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772"/>
    <w:bookmarkStart w:name="z15910" w:id="1577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773"/>
    <w:bookmarkStart w:name="z15911" w:id="1577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774"/>
    <w:bookmarkStart w:name="z15912" w:id="1577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775"/>
    <w:bookmarkStart w:name="z15913" w:id="1577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776"/>
    <w:bookmarkStart w:name="z15914" w:id="1577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777"/>
    <w:bookmarkStart w:name="z15915" w:id="1577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778"/>
    <w:bookmarkStart w:name="z15916" w:id="1577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779"/>
    <w:bookmarkStart w:name="z15917" w:id="1578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780"/>
    <w:bookmarkStart w:name="z15918" w:id="1578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781"/>
    <w:bookmarkStart w:name="z15919" w:id="15782"/>
    <w:p>
      <w:pPr>
        <w:spacing w:after="0"/>
        <w:ind w:left="0"/>
        <w:jc w:val="left"/>
      </w:pPr>
      <w:r>
        <w:rPr>
          <w:rFonts w:ascii="Times New Roman"/>
          <w:b/>
          <w:i w:val="false"/>
          <w:color w:val="000000"/>
        </w:rPr>
        <w:t xml:space="preserve"> 4-тарау. Басқарманың мүлкi</w:t>
      </w:r>
    </w:p>
    <w:bookmarkEnd w:id="15782"/>
    <w:bookmarkStart w:name="z15920" w:id="1578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5783"/>
    <w:bookmarkStart w:name="z15921" w:id="157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84"/>
    <w:bookmarkStart w:name="z15922" w:id="1578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5785"/>
    <w:bookmarkStart w:name="z15923" w:id="1578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786"/>
    <w:bookmarkStart w:name="z15924" w:id="15787"/>
    <w:p>
      <w:pPr>
        <w:spacing w:after="0"/>
        <w:ind w:left="0"/>
        <w:jc w:val="left"/>
      </w:pPr>
      <w:r>
        <w:rPr>
          <w:rFonts w:ascii="Times New Roman"/>
          <w:b/>
          <w:i w:val="false"/>
          <w:color w:val="000000"/>
        </w:rPr>
        <w:t xml:space="preserve"> 5-тарау. Басқарманы қайта ұйымдастыру және тарату</w:t>
      </w:r>
    </w:p>
    <w:bookmarkEnd w:id="15787"/>
    <w:bookmarkStart w:name="z15925" w:id="1578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102-қосымша</w:t>
            </w:r>
          </w:p>
        </w:tc>
      </w:tr>
    </w:tbl>
    <w:bookmarkStart w:name="z15927" w:id="1578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туралы ереже </w:t>
      </w:r>
    </w:p>
    <w:bookmarkEnd w:id="15789"/>
    <w:bookmarkStart w:name="z15928" w:id="15790"/>
    <w:p>
      <w:pPr>
        <w:spacing w:after="0"/>
        <w:ind w:left="0"/>
        <w:jc w:val="left"/>
      </w:pPr>
      <w:r>
        <w:rPr>
          <w:rFonts w:ascii="Times New Roman"/>
          <w:b/>
          <w:i w:val="false"/>
          <w:color w:val="000000"/>
        </w:rPr>
        <w:t xml:space="preserve"> 1-тарау. Жалпы ережелер</w:t>
      </w:r>
    </w:p>
    <w:bookmarkEnd w:id="15790"/>
    <w:bookmarkStart w:name="z15929" w:id="1579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791"/>
    <w:bookmarkStart w:name="z15930" w:id="15792"/>
    <w:p>
      <w:pPr>
        <w:spacing w:after="0"/>
        <w:ind w:left="0"/>
        <w:jc w:val="both"/>
      </w:pPr>
      <w:r>
        <w:rPr>
          <w:rFonts w:ascii="Times New Roman"/>
          <w:b w:val="false"/>
          <w:i w:val="false"/>
          <w:color w:val="000000"/>
          <w:sz w:val="28"/>
        </w:rPr>
        <w:t xml:space="preserve">
      1) салықтық әкімшілендіру; </w:t>
      </w:r>
    </w:p>
    <w:bookmarkEnd w:id="15792"/>
    <w:bookmarkStart w:name="z15931" w:id="1579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793"/>
    <w:bookmarkStart w:name="z15932" w:id="15794"/>
    <w:p>
      <w:pPr>
        <w:spacing w:after="0"/>
        <w:ind w:left="0"/>
        <w:jc w:val="both"/>
      </w:pPr>
      <w:r>
        <w:rPr>
          <w:rFonts w:ascii="Times New Roman"/>
          <w:b w:val="false"/>
          <w:i w:val="false"/>
          <w:color w:val="000000"/>
          <w:sz w:val="28"/>
        </w:rPr>
        <w:t>
      3) мұнай өнімдерінің және биоотынның айналымы;</w:t>
      </w:r>
    </w:p>
    <w:bookmarkEnd w:id="15794"/>
    <w:bookmarkStart w:name="z15933" w:id="1579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795"/>
    <w:bookmarkStart w:name="z15934" w:id="1579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796"/>
    <w:bookmarkStart w:name="z15935" w:id="1579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797"/>
    <w:bookmarkStart w:name="z15936" w:id="1579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798"/>
    <w:bookmarkStart w:name="z15937" w:id="1579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799"/>
    <w:bookmarkStart w:name="z15938" w:id="1580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800"/>
    <w:bookmarkStart w:name="z15939" w:id="1580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801"/>
    <w:bookmarkStart w:name="z15940" w:id="15802"/>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5802"/>
    <w:bookmarkStart w:name="z15941" w:id="15803"/>
    <w:p>
      <w:pPr>
        <w:spacing w:after="0"/>
        <w:ind w:left="0"/>
        <w:jc w:val="both"/>
      </w:pPr>
      <w:r>
        <w:rPr>
          <w:rFonts w:ascii="Times New Roman"/>
          <w:b w:val="false"/>
          <w:i w:val="false"/>
          <w:color w:val="000000"/>
          <w:sz w:val="28"/>
        </w:rPr>
        <w:t>
      8. Басқарманың орналасқан жері: пошта индексі 100009, Қазақстан Республикасы, Қарағанды қаласы, Қазыбек би атындағы ауданы, Ермеков көшесі, 73.</w:t>
      </w:r>
    </w:p>
    <w:bookmarkEnd w:id="15803"/>
    <w:bookmarkStart w:name="z15942" w:id="1580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республикалық мемлекеттік мекемесi.</w:t>
      </w:r>
    </w:p>
    <w:bookmarkEnd w:id="15804"/>
    <w:bookmarkStart w:name="z15943" w:id="158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05"/>
    <w:bookmarkStart w:name="z15944" w:id="158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06"/>
    <w:bookmarkStart w:name="z15945" w:id="1580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807"/>
    <w:bookmarkStart w:name="z15946" w:id="1580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808"/>
    <w:bookmarkStart w:name="z15947" w:id="1580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809"/>
    <w:bookmarkStart w:name="z15948" w:id="15810"/>
    <w:p>
      <w:pPr>
        <w:spacing w:after="0"/>
        <w:ind w:left="0"/>
        <w:jc w:val="both"/>
      </w:pPr>
      <w:r>
        <w:rPr>
          <w:rFonts w:ascii="Times New Roman"/>
          <w:b w:val="false"/>
          <w:i w:val="false"/>
          <w:color w:val="000000"/>
          <w:sz w:val="28"/>
        </w:rPr>
        <w:t>
      13. Міндеттері:</w:t>
      </w:r>
    </w:p>
    <w:bookmarkEnd w:id="15810"/>
    <w:bookmarkStart w:name="z15949" w:id="1581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811"/>
    <w:bookmarkStart w:name="z15950" w:id="1581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812"/>
    <w:bookmarkStart w:name="z15951" w:id="1581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813"/>
    <w:bookmarkStart w:name="z15952" w:id="1581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814"/>
    <w:bookmarkStart w:name="z15953" w:id="1581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815"/>
    <w:bookmarkStart w:name="z15954" w:id="1581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816"/>
    <w:bookmarkStart w:name="z15955" w:id="1581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817"/>
    <w:bookmarkStart w:name="z15956" w:id="15818"/>
    <w:p>
      <w:pPr>
        <w:spacing w:after="0"/>
        <w:ind w:left="0"/>
        <w:jc w:val="both"/>
      </w:pPr>
      <w:r>
        <w:rPr>
          <w:rFonts w:ascii="Times New Roman"/>
          <w:b w:val="false"/>
          <w:i w:val="false"/>
          <w:color w:val="000000"/>
          <w:sz w:val="28"/>
        </w:rPr>
        <w:t>
      14. Басқарманың құқықтары мен міндеттемелері:</w:t>
      </w:r>
    </w:p>
    <w:bookmarkEnd w:id="15818"/>
    <w:bookmarkStart w:name="z15957" w:id="15819"/>
    <w:p>
      <w:pPr>
        <w:spacing w:after="0"/>
        <w:ind w:left="0"/>
        <w:jc w:val="both"/>
      </w:pPr>
      <w:r>
        <w:rPr>
          <w:rFonts w:ascii="Times New Roman"/>
          <w:b w:val="false"/>
          <w:i w:val="false"/>
          <w:color w:val="000000"/>
          <w:sz w:val="28"/>
        </w:rPr>
        <w:t>
      1) құқықтары:</w:t>
      </w:r>
    </w:p>
    <w:bookmarkEnd w:id="15819"/>
    <w:bookmarkStart w:name="z15958" w:id="1582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820"/>
    <w:bookmarkStart w:name="z15959" w:id="15821"/>
    <w:p>
      <w:pPr>
        <w:spacing w:after="0"/>
        <w:ind w:left="0"/>
        <w:jc w:val="both"/>
      </w:pPr>
      <w:r>
        <w:rPr>
          <w:rFonts w:ascii="Times New Roman"/>
          <w:b w:val="false"/>
          <w:i w:val="false"/>
          <w:color w:val="000000"/>
          <w:sz w:val="28"/>
        </w:rPr>
        <w:t>
      салық төлеушіден (салық агентінен):</w:t>
      </w:r>
    </w:p>
    <w:bookmarkEnd w:id="15821"/>
    <w:bookmarkStart w:name="z15960" w:id="1582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822"/>
    <w:bookmarkStart w:name="z15961" w:id="1582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823"/>
    <w:bookmarkStart w:name="z15962" w:id="1582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824"/>
    <w:bookmarkStart w:name="z15963" w:id="1582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825"/>
    <w:bookmarkStart w:name="z15964" w:id="1582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826"/>
    <w:bookmarkStart w:name="z15965" w:id="1582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827"/>
    <w:bookmarkStart w:name="z15966" w:id="1582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828"/>
    <w:bookmarkStart w:name="z15967" w:id="1582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829"/>
    <w:bookmarkStart w:name="z15968" w:id="1583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830"/>
    <w:bookmarkStart w:name="z15969" w:id="1583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831"/>
    <w:bookmarkStart w:name="z15970" w:id="1583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832"/>
    <w:bookmarkStart w:name="z15971" w:id="1583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833"/>
    <w:bookmarkStart w:name="z15972" w:id="1583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834"/>
    <w:bookmarkStart w:name="z15973" w:id="1583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835"/>
    <w:bookmarkStart w:name="z15974" w:id="1583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836"/>
    <w:bookmarkStart w:name="z15975" w:id="1583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837"/>
    <w:bookmarkStart w:name="z15976" w:id="1583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838"/>
    <w:bookmarkStart w:name="z15977" w:id="1583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839"/>
    <w:bookmarkStart w:name="z15978" w:id="1584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840"/>
    <w:bookmarkStart w:name="z15979" w:id="1584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841"/>
    <w:bookmarkStart w:name="z15980" w:id="1584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842"/>
    <w:bookmarkStart w:name="z15981" w:id="1584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843"/>
    <w:bookmarkStart w:name="z15982" w:id="1584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844"/>
    <w:bookmarkStart w:name="z15983" w:id="15845"/>
    <w:p>
      <w:pPr>
        <w:spacing w:after="0"/>
        <w:ind w:left="0"/>
        <w:jc w:val="both"/>
      </w:pPr>
      <w:r>
        <w:rPr>
          <w:rFonts w:ascii="Times New Roman"/>
          <w:b w:val="false"/>
          <w:i w:val="false"/>
          <w:color w:val="000000"/>
          <w:sz w:val="28"/>
        </w:rPr>
        <w:t>
      2) міндеттері:</w:t>
      </w:r>
    </w:p>
    <w:bookmarkEnd w:id="15845"/>
    <w:bookmarkStart w:name="z15984" w:id="1584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846"/>
    <w:bookmarkStart w:name="z15985" w:id="1584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847"/>
    <w:bookmarkStart w:name="z15986" w:id="1584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848"/>
    <w:bookmarkStart w:name="z15987" w:id="1584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849"/>
    <w:bookmarkStart w:name="z15988" w:id="1585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850"/>
    <w:bookmarkStart w:name="z15989" w:id="15851"/>
    <w:p>
      <w:pPr>
        <w:spacing w:after="0"/>
        <w:ind w:left="0"/>
        <w:jc w:val="both"/>
      </w:pPr>
      <w:r>
        <w:rPr>
          <w:rFonts w:ascii="Times New Roman"/>
          <w:b w:val="false"/>
          <w:i w:val="false"/>
          <w:color w:val="000000"/>
          <w:sz w:val="28"/>
        </w:rPr>
        <w:t>
      салықтық берешегі бар;</w:t>
      </w:r>
    </w:p>
    <w:bookmarkEnd w:id="15851"/>
    <w:bookmarkStart w:name="z15990" w:id="1585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5852"/>
    <w:bookmarkStart w:name="z15991" w:id="1585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5853"/>
    <w:bookmarkStart w:name="z15992" w:id="1585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5854"/>
    <w:bookmarkStart w:name="z15993" w:id="1585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5855"/>
    <w:bookmarkStart w:name="z15994" w:id="1585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5856"/>
    <w:bookmarkStart w:name="z15995" w:id="1585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5857"/>
    <w:bookmarkStart w:name="z15996" w:id="1585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5858"/>
    <w:bookmarkStart w:name="z15997" w:id="1585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5859"/>
    <w:bookmarkStart w:name="z15998" w:id="1586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5860"/>
    <w:bookmarkStart w:name="z15999" w:id="1586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5861"/>
    <w:bookmarkStart w:name="z16000" w:id="1586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5862"/>
    <w:bookmarkStart w:name="z16001" w:id="1586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5863"/>
    <w:bookmarkStart w:name="z16002" w:id="1586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5864"/>
    <w:bookmarkStart w:name="z16003" w:id="1586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5865"/>
    <w:bookmarkStart w:name="z16004" w:id="1586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5866"/>
    <w:bookmarkStart w:name="z16005" w:id="15867"/>
    <w:p>
      <w:pPr>
        <w:spacing w:after="0"/>
        <w:ind w:left="0"/>
        <w:jc w:val="both"/>
      </w:pPr>
      <w:r>
        <w:rPr>
          <w:rFonts w:ascii="Times New Roman"/>
          <w:b w:val="false"/>
          <w:i w:val="false"/>
          <w:color w:val="000000"/>
          <w:sz w:val="28"/>
        </w:rPr>
        <w:t>
      мемлекет мүдделерін қорғау;</w:t>
      </w:r>
    </w:p>
    <w:bookmarkEnd w:id="15867"/>
    <w:bookmarkStart w:name="z16006" w:id="1586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5868"/>
    <w:bookmarkStart w:name="z16007" w:id="1586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5869"/>
    <w:bookmarkStart w:name="z16008" w:id="1587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5870"/>
    <w:bookmarkStart w:name="z16009" w:id="1587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5871"/>
    <w:bookmarkStart w:name="z16010" w:id="15872"/>
    <w:p>
      <w:pPr>
        <w:spacing w:after="0"/>
        <w:ind w:left="0"/>
        <w:jc w:val="both"/>
      </w:pPr>
      <w:r>
        <w:rPr>
          <w:rFonts w:ascii="Times New Roman"/>
          <w:b w:val="false"/>
          <w:i w:val="false"/>
          <w:color w:val="000000"/>
          <w:sz w:val="28"/>
        </w:rPr>
        <w:t>
      15. Функциялары:</w:t>
      </w:r>
    </w:p>
    <w:bookmarkEnd w:id="15872"/>
    <w:bookmarkStart w:name="z16011" w:id="15873"/>
    <w:p>
      <w:pPr>
        <w:spacing w:after="0"/>
        <w:ind w:left="0"/>
        <w:jc w:val="both"/>
      </w:pPr>
      <w:r>
        <w:rPr>
          <w:rFonts w:ascii="Times New Roman"/>
          <w:b w:val="false"/>
          <w:i w:val="false"/>
          <w:color w:val="000000"/>
          <w:sz w:val="28"/>
        </w:rPr>
        <w:t>
      1) салықтық бақылауды жүзеге асыру;</w:t>
      </w:r>
    </w:p>
    <w:bookmarkEnd w:id="15873"/>
    <w:bookmarkStart w:name="z16012" w:id="1587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5874"/>
    <w:bookmarkStart w:name="z16013" w:id="1587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5875"/>
    <w:bookmarkStart w:name="z16014" w:id="1587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5876"/>
    <w:bookmarkStart w:name="z16015" w:id="1587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5877"/>
    <w:bookmarkStart w:name="z16016" w:id="1587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5878"/>
    <w:bookmarkStart w:name="z16017" w:id="1587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5879"/>
    <w:bookmarkStart w:name="z16018" w:id="1588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5880"/>
    <w:bookmarkStart w:name="z16019" w:id="1588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5881"/>
    <w:bookmarkStart w:name="z16020" w:id="1588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5882"/>
    <w:bookmarkStart w:name="z16021" w:id="15883"/>
    <w:p>
      <w:pPr>
        <w:spacing w:after="0"/>
        <w:ind w:left="0"/>
        <w:jc w:val="both"/>
      </w:pPr>
      <w:r>
        <w:rPr>
          <w:rFonts w:ascii="Times New Roman"/>
          <w:b w:val="false"/>
          <w:i w:val="false"/>
          <w:color w:val="000000"/>
          <w:sz w:val="28"/>
        </w:rPr>
        <w:t>
      11) салықтық әкімшілендіруді жүзеге асыру;</w:t>
      </w:r>
    </w:p>
    <w:bookmarkEnd w:id="15883"/>
    <w:bookmarkStart w:name="z16022" w:id="1588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5884"/>
    <w:bookmarkStart w:name="z16023" w:id="1588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5885"/>
    <w:bookmarkStart w:name="z16024" w:id="15886"/>
    <w:p>
      <w:pPr>
        <w:spacing w:after="0"/>
        <w:ind w:left="0"/>
        <w:jc w:val="both"/>
      </w:pPr>
      <w:r>
        <w:rPr>
          <w:rFonts w:ascii="Times New Roman"/>
          <w:b w:val="false"/>
          <w:i w:val="false"/>
          <w:color w:val="000000"/>
          <w:sz w:val="28"/>
        </w:rPr>
        <w:t>
      14) тәуекелдерді басқару жүйесін пайдалану;</w:t>
      </w:r>
    </w:p>
    <w:bookmarkEnd w:id="15886"/>
    <w:bookmarkStart w:name="z16025" w:id="1588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5887"/>
    <w:bookmarkStart w:name="z16026" w:id="1588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5888"/>
    <w:bookmarkStart w:name="z16027" w:id="1588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5889"/>
    <w:bookmarkStart w:name="z16028" w:id="1589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5890"/>
    <w:bookmarkStart w:name="z16029" w:id="1589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5891"/>
    <w:bookmarkStart w:name="z16030" w:id="1589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5892"/>
    <w:bookmarkStart w:name="z16031" w:id="1589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5893"/>
    <w:bookmarkStart w:name="z16032" w:id="1589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5894"/>
    <w:bookmarkStart w:name="z16033" w:id="1589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5895"/>
    <w:bookmarkStart w:name="z16034" w:id="1589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5896"/>
    <w:bookmarkStart w:name="z16035" w:id="1589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5897"/>
    <w:bookmarkStart w:name="z16036" w:id="1589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5898"/>
    <w:bookmarkStart w:name="z16037" w:id="1589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5899"/>
    <w:bookmarkStart w:name="z16038" w:id="1590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5900"/>
    <w:bookmarkStart w:name="z16039" w:id="1590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5901"/>
    <w:bookmarkStart w:name="z16040" w:id="1590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5902"/>
    <w:bookmarkStart w:name="z16041" w:id="1590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5903"/>
    <w:bookmarkStart w:name="z16042" w:id="1590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5904"/>
    <w:bookmarkStart w:name="z16043" w:id="1590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5905"/>
    <w:bookmarkStart w:name="z16044" w:id="1590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5906"/>
    <w:bookmarkStart w:name="z16045" w:id="1590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5907"/>
    <w:bookmarkStart w:name="z16046" w:id="1590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5908"/>
    <w:bookmarkStart w:name="z16047" w:id="1590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5909"/>
    <w:bookmarkStart w:name="z16048" w:id="1591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910"/>
    <w:bookmarkStart w:name="z16049" w:id="1591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5911"/>
    <w:bookmarkStart w:name="z16050" w:id="1591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5912"/>
    <w:bookmarkStart w:name="z16051" w:id="1591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913"/>
    <w:bookmarkStart w:name="z16052" w:id="1591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914"/>
    <w:bookmarkStart w:name="z16053" w:id="159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915"/>
    <w:bookmarkStart w:name="z16054" w:id="15916"/>
    <w:p>
      <w:pPr>
        <w:spacing w:after="0"/>
        <w:ind w:left="0"/>
        <w:jc w:val="both"/>
      </w:pPr>
      <w:r>
        <w:rPr>
          <w:rFonts w:ascii="Times New Roman"/>
          <w:b w:val="false"/>
          <w:i w:val="false"/>
          <w:color w:val="000000"/>
          <w:sz w:val="28"/>
        </w:rPr>
        <w:t>
      19. Басқарма басшысының өкілеттіктері:</w:t>
      </w:r>
    </w:p>
    <w:bookmarkEnd w:id="15916"/>
    <w:bookmarkStart w:name="z16055" w:id="1591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5917"/>
    <w:bookmarkStart w:name="z16056" w:id="1591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918"/>
    <w:bookmarkStart w:name="z16057" w:id="1591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5919"/>
    <w:bookmarkStart w:name="z16058" w:id="1592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920"/>
    <w:bookmarkStart w:name="z16059" w:id="1592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5921"/>
    <w:bookmarkStart w:name="z16060" w:id="1592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922"/>
    <w:bookmarkStart w:name="z16061" w:id="1592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923"/>
    <w:bookmarkStart w:name="z16062" w:id="1592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924"/>
    <w:bookmarkStart w:name="z16063" w:id="1592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925"/>
    <w:bookmarkStart w:name="z16064" w:id="1592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5926"/>
    <w:bookmarkStart w:name="z16065" w:id="1592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927"/>
    <w:bookmarkStart w:name="z16066" w:id="1592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5928"/>
    <w:bookmarkStart w:name="z16067" w:id="1592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5929"/>
    <w:bookmarkStart w:name="z16068" w:id="15930"/>
    <w:p>
      <w:pPr>
        <w:spacing w:after="0"/>
        <w:ind w:left="0"/>
        <w:jc w:val="left"/>
      </w:pPr>
      <w:r>
        <w:rPr>
          <w:rFonts w:ascii="Times New Roman"/>
          <w:b/>
          <w:i w:val="false"/>
          <w:color w:val="000000"/>
        </w:rPr>
        <w:t xml:space="preserve"> 4-тарау. Басқарманың мүлкi</w:t>
      </w:r>
    </w:p>
    <w:bookmarkEnd w:id="15930"/>
    <w:bookmarkStart w:name="z16069" w:id="1593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5931"/>
    <w:bookmarkStart w:name="z16070" w:id="1593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32"/>
    <w:bookmarkStart w:name="z16071" w:id="1593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5933"/>
    <w:bookmarkStart w:name="z16072" w:id="1593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934"/>
    <w:bookmarkStart w:name="z16073" w:id="15935"/>
    <w:p>
      <w:pPr>
        <w:spacing w:after="0"/>
        <w:ind w:left="0"/>
        <w:jc w:val="left"/>
      </w:pPr>
      <w:r>
        <w:rPr>
          <w:rFonts w:ascii="Times New Roman"/>
          <w:b/>
          <w:i w:val="false"/>
          <w:color w:val="000000"/>
        </w:rPr>
        <w:t xml:space="preserve"> 5-тарау. Басқарманы қайта ұйымдастыру және тарату</w:t>
      </w:r>
    </w:p>
    <w:bookmarkEnd w:id="15935"/>
    <w:bookmarkStart w:name="z16074" w:id="159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122-қосымша</w:t>
            </w:r>
          </w:p>
        </w:tc>
      </w:tr>
    </w:tbl>
    <w:bookmarkStart w:name="z16076" w:id="1593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Әлихан Бөкейхан ауданы бойынша Мемлекеттік кірістер басқармасы туралы ереже </w:t>
      </w:r>
    </w:p>
    <w:bookmarkEnd w:id="15937"/>
    <w:bookmarkStart w:name="z16077" w:id="15938"/>
    <w:p>
      <w:pPr>
        <w:spacing w:after="0"/>
        <w:ind w:left="0"/>
        <w:jc w:val="left"/>
      </w:pPr>
      <w:r>
        <w:rPr>
          <w:rFonts w:ascii="Times New Roman"/>
          <w:b/>
          <w:i w:val="false"/>
          <w:color w:val="000000"/>
        </w:rPr>
        <w:t xml:space="preserve"> 1-тарау. Жалпы ережелер</w:t>
      </w:r>
    </w:p>
    <w:bookmarkEnd w:id="15938"/>
    <w:bookmarkStart w:name="z16078" w:id="1593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Әлихан Бөкейхан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5939"/>
    <w:bookmarkStart w:name="z16079" w:id="15940"/>
    <w:p>
      <w:pPr>
        <w:spacing w:after="0"/>
        <w:ind w:left="0"/>
        <w:jc w:val="both"/>
      </w:pPr>
      <w:r>
        <w:rPr>
          <w:rFonts w:ascii="Times New Roman"/>
          <w:b w:val="false"/>
          <w:i w:val="false"/>
          <w:color w:val="000000"/>
          <w:sz w:val="28"/>
        </w:rPr>
        <w:t xml:space="preserve">
      1) салықтық әкімшілендіру; </w:t>
      </w:r>
    </w:p>
    <w:bookmarkEnd w:id="15940"/>
    <w:bookmarkStart w:name="z16080" w:id="1594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5941"/>
    <w:bookmarkStart w:name="z16081" w:id="15942"/>
    <w:p>
      <w:pPr>
        <w:spacing w:after="0"/>
        <w:ind w:left="0"/>
        <w:jc w:val="both"/>
      </w:pPr>
      <w:r>
        <w:rPr>
          <w:rFonts w:ascii="Times New Roman"/>
          <w:b w:val="false"/>
          <w:i w:val="false"/>
          <w:color w:val="000000"/>
          <w:sz w:val="28"/>
        </w:rPr>
        <w:t>
      3) мұнай өнімдерінің және биоотынның айналымы;</w:t>
      </w:r>
    </w:p>
    <w:bookmarkEnd w:id="15942"/>
    <w:bookmarkStart w:name="z16082" w:id="1594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5943"/>
    <w:bookmarkStart w:name="z16083" w:id="1594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5944"/>
    <w:bookmarkStart w:name="z16084" w:id="1594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5945"/>
    <w:bookmarkStart w:name="z16085" w:id="1594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5946"/>
    <w:bookmarkStart w:name="z16086" w:id="1594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5947"/>
    <w:bookmarkStart w:name="z16087" w:id="1594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5948"/>
    <w:bookmarkStart w:name="z16088" w:id="1594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5949"/>
    <w:bookmarkStart w:name="z16089" w:id="15950"/>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5950"/>
    <w:bookmarkStart w:name="z16090" w:id="15951"/>
    <w:p>
      <w:pPr>
        <w:spacing w:after="0"/>
        <w:ind w:left="0"/>
        <w:jc w:val="both"/>
      </w:pPr>
      <w:r>
        <w:rPr>
          <w:rFonts w:ascii="Times New Roman"/>
          <w:b w:val="false"/>
          <w:i w:val="false"/>
          <w:color w:val="000000"/>
          <w:sz w:val="28"/>
        </w:rPr>
        <w:t>
      8. Басқарманың орналасқан жері: пошта индексі 100020, Қазақстан Республикасы, Қарағанды қаласы, Әлихан Бөкейхан ауданы, 21 шағынаудан, 4/1.</w:t>
      </w:r>
    </w:p>
    <w:bookmarkEnd w:id="15951"/>
    <w:bookmarkStart w:name="z16091" w:id="1595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Әлихан Бөкейхан ауданы бойынша Мемлекеттік кірістер басқармасы" республикалық мемлекеттік мекемесi.</w:t>
      </w:r>
    </w:p>
    <w:bookmarkEnd w:id="15952"/>
    <w:bookmarkStart w:name="z16092" w:id="159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53"/>
    <w:bookmarkStart w:name="z16093" w:id="1595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954"/>
    <w:bookmarkStart w:name="z16094" w:id="1595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5955"/>
    <w:bookmarkStart w:name="z16095" w:id="1595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956"/>
    <w:bookmarkStart w:name="z16096" w:id="1595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5957"/>
    <w:bookmarkStart w:name="z16097" w:id="15958"/>
    <w:p>
      <w:pPr>
        <w:spacing w:after="0"/>
        <w:ind w:left="0"/>
        <w:jc w:val="both"/>
      </w:pPr>
      <w:r>
        <w:rPr>
          <w:rFonts w:ascii="Times New Roman"/>
          <w:b w:val="false"/>
          <w:i w:val="false"/>
          <w:color w:val="000000"/>
          <w:sz w:val="28"/>
        </w:rPr>
        <w:t>
      13. Міндеттері:</w:t>
      </w:r>
    </w:p>
    <w:bookmarkEnd w:id="15958"/>
    <w:bookmarkStart w:name="z16098" w:id="1595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5959"/>
    <w:bookmarkStart w:name="z16099" w:id="1596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5960"/>
    <w:bookmarkStart w:name="z16100" w:id="1596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5961"/>
    <w:bookmarkStart w:name="z16101" w:id="1596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5962"/>
    <w:bookmarkStart w:name="z16102" w:id="1596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5963"/>
    <w:bookmarkStart w:name="z16103" w:id="1596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5964"/>
    <w:bookmarkStart w:name="z16104" w:id="1596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5965"/>
    <w:bookmarkStart w:name="z16105" w:id="15966"/>
    <w:p>
      <w:pPr>
        <w:spacing w:after="0"/>
        <w:ind w:left="0"/>
        <w:jc w:val="both"/>
      </w:pPr>
      <w:r>
        <w:rPr>
          <w:rFonts w:ascii="Times New Roman"/>
          <w:b w:val="false"/>
          <w:i w:val="false"/>
          <w:color w:val="000000"/>
          <w:sz w:val="28"/>
        </w:rPr>
        <w:t>
      14. Басқарманың құқықтары мен міндеттемелері:</w:t>
      </w:r>
    </w:p>
    <w:bookmarkEnd w:id="15966"/>
    <w:bookmarkStart w:name="z16106" w:id="15967"/>
    <w:p>
      <w:pPr>
        <w:spacing w:after="0"/>
        <w:ind w:left="0"/>
        <w:jc w:val="both"/>
      </w:pPr>
      <w:r>
        <w:rPr>
          <w:rFonts w:ascii="Times New Roman"/>
          <w:b w:val="false"/>
          <w:i w:val="false"/>
          <w:color w:val="000000"/>
          <w:sz w:val="28"/>
        </w:rPr>
        <w:t>
      1) құқықтары:</w:t>
      </w:r>
    </w:p>
    <w:bookmarkEnd w:id="15967"/>
    <w:bookmarkStart w:name="z16107" w:id="1596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5968"/>
    <w:bookmarkStart w:name="z16108" w:id="15969"/>
    <w:p>
      <w:pPr>
        <w:spacing w:after="0"/>
        <w:ind w:left="0"/>
        <w:jc w:val="both"/>
      </w:pPr>
      <w:r>
        <w:rPr>
          <w:rFonts w:ascii="Times New Roman"/>
          <w:b w:val="false"/>
          <w:i w:val="false"/>
          <w:color w:val="000000"/>
          <w:sz w:val="28"/>
        </w:rPr>
        <w:t>
      салық төлеушіден (салық агентінен):</w:t>
      </w:r>
    </w:p>
    <w:bookmarkEnd w:id="15969"/>
    <w:bookmarkStart w:name="z16109" w:id="1597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5970"/>
    <w:bookmarkStart w:name="z16110" w:id="1597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5971"/>
    <w:bookmarkStart w:name="z16111" w:id="1597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5972"/>
    <w:bookmarkStart w:name="z16112" w:id="1597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5973"/>
    <w:bookmarkStart w:name="z16113" w:id="1597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5974"/>
    <w:bookmarkStart w:name="z16114" w:id="1597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5975"/>
    <w:bookmarkStart w:name="z16115" w:id="1597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5976"/>
    <w:bookmarkStart w:name="z16116" w:id="1597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5977"/>
    <w:bookmarkStart w:name="z16117" w:id="1597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5978"/>
    <w:bookmarkStart w:name="z16118" w:id="1597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5979"/>
    <w:bookmarkStart w:name="z16119" w:id="1598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5980"/>
    <w:bookmarkStart w:name="z16120" w:id="1598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5981"/>
    <w:bookmarkStart w:name="z16121" w:id="1598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5982"/>
    <w:bookmarkStart w:name="z16122" w:id="1598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5983"/>
    <w:bookmarkStart w:name="z16123" w:id="1598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5984"/>
    <w:bookmarkStart w:name="z16124" w:id="1598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5985"/>
    <w:bookmarkStart w:name="z16125" w:id="1598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5986"/>
    <w:bookmarkStart w:name="z16126" w:id="1598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5987"/>
    <w:bookmarkStart w:name="z16127" w:id="1598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5988"/>
    <w:bookmarkStart w:name="z16128" w:id="1598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5989"/>
    <w:bookmarkStart w:name="z16129" w:id="1599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5990"/>
    <w:bookmarkStart w:name="z16130" w:id="1599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5991"/>
    <w:bookmarkStart w:name="z16131" w:id="1599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5992"/>
    <w:bookmarkStart w:name="z16132" w:id="15993"/>
    <w:p>
      <w:pPr>
        <w:spacing w:after="0"/>
        <w:ind w:left="0"/>
        <w:jc w:val="both"/>
      </w:pPr>
      <w:r>
        <w:rPr>
          <w:rFonts w:ascii="Times New Roman"/>
          <w:b w:val="false"/>
          <w:i w:val="false"/>
          <w:color w:val="000000"/>
          <w:sz w:val="28"/>
        </w:rPr>
        <w:t>
      2) міндеттері:</w:t>
      </w:r>
    </w:p>
    <w:bookmarkEnd w:id="15993"/>
    <w:bookmarkStart w:name="z16133" w:id="1599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5994"/>
    <w:bookmarkStart w:name="z16134" w:id="1599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5995"/>
    <w:bookmarkStart w:name="z16135" w:id="1599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5996"/>
    <w:bookmarkStart w:name="z16136" w:id="1599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5997"/>
    <w:bookmarkStart w:name="z16137" w:id="1599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5998"/>
    <w:bookmarkStart w:name="z16138" w:id="15999"/>
    <w:p>
      <w:pPr>
        <w:spacing w:after="0"/>
        <w:ind w:left="0"/>
        <w:jc w:val="both"/>
      </w:pPr>
      <w:r>
        <w:rPr>
          <w:rFonts w:ascii="Times New Roman"/>
          <w:b w:val="false"/>
          <w:i w:val="false"/>
          <w:color w:val="000000"/>
          <w:sz w:val="28"/>
        </w:rPr>
        <w:t>
      салықтық берешегі бар;</w:t>
      </w:r>
    </w:p>
    <w:bookmarkEnd w:id="15999"/>
    <w:bookmarkStart w:name="z16139" w:id="1600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000"/>
    <w:bookmarkStart w:name="z16140" w:id="1600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001"/>
    <w:bookmarkStart w:name="z16141" w:id="1600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002"/>
    <w:bookmarkStart w:name="z16142" w:id="1600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003"/>
    <w:bookmarkStart w:name="z16143" w:id="1600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004"/>
    <w:bookmarkStart w:name="z16144" w:id="1600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005"/>
    <w:bookmarkStart w:name="z16145" w:id="1600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006"/>
    <w:bookmarkStart w:name="z16146" w:id="1600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007"/>
    <w:bookmarkStart w:name="z16147" w:id="1600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008"/>
    <w:bookmarkStart w:name="z16148" w:id="1600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009"/>
    <w:bookmarkStart w:name="z16149" w:id="1601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010"/>
    <w:bookmarkStart w:name="z16150" w:id="1601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011"/>
    <w:bookmarkStart w:name="z16151" w:id="1601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012"/>
    <w:bookmarkStart w:name="z16152" w:id="1601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013"/>
    <w:bookmarkStart w:name="z16153" w:id="1601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014"/>
    <w:bookmarkStart w:name="z16154" w:id="16015"/>
    <w:p>
      <w:pPr>
        <w:spacing w:after="0"/>
        <w:ind w:left="0"/>
        <w:jc w:val="both"/>
      </w:pPr>
      <w:r>
        <w:rPr>
          <w:rFonts w:ascii="Times New Roman"/>
          <w:b w:val="false"/>
          <w:i w:val="false"/>
          <w:color w:val="000000"/>
          <w:sz w:val="28"/>
        </w:rPr>
        <w:t>
      мемлекет мүдделерін қорғау;</w:t>
      </w:r>
    </w:p>
    <w:bookmarkEnd w:id="16015"/>
    <w:bookmarkStart w:name="z16155" w:id="1601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016"/>
    <w:bookmarkStart w:name="z16156" w:id="1601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017"/>
    <w:bookmarkStart w:name="z16157" w:id="1601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018"/>
    <w:bookmarkStart w:name="z16158" w:id="1601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019"/>
    <w:bookmarkStart w:name="z16159" w:id="16020"/>
    <w:p>
      <w:pPr>
        <w:spacing w:after="0"/>
        <w:ind w:left="0"/>
        <w:jc w:val="both"/>
      </w:pPr>
      <w:r>
        <w:rPr>
          <w:rFonts w:ascii="Times New Roman"/>
          <w:b w:val="false"/>
          <w:i w:val="false"/>
          <w:color w:val="000000"/>
          <w:sz w:val="28"/>
        </w:rPr>
        <w:t>
      15. Функциялары:</w:t>
      </w:r>
    </w:p>
    <w:bookmarkEnd w:id="16020"/>
    <w:bookmarkStart w:name="z16160" w:id="16021"/>
    <w:p>
      <w:pPr>
        <w:spacing w:after="0"/>
        <w:ind w:left="0"/>
        <w:jc w:val="both"/>
      </w:pPr>
      <w:r>
        <w:rPr>
          <w:rFonts w:ascii="Times New Roman"/>
          <w:b w:val="false"/>
          <w:i w:val="false"/>
          <w:color w:val="000000"/>
          <w:sz w:val="28"/>
        </w:rPr>
        <w:t>
      1) салықтық бақылауды жүзеге асыру;</w:t>
      </w:r>
    </w:p>
    <w:bookmarkEnd w:id="16021"/>
    <w:bookmarkStart w:name="z16161" w:id="1602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022"/>
    <w:bookmarkStart w:name="z16162" w:id="1602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023"/>
    <w:bookmarkStart w:name="z16163" w:id="1602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024"/>
    <w:bookmarkStart w:name="z16164" w:id="1602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025"/>
    <w:bookmarkStart w:name="z16165" w:id="1602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026"/>
    <w:bookmarkStart w:name="z16166" w:id="1602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027"/>
    <w:bookmarkStart w:name="z16167" w:id="1602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028"/>
    <w:bookmarkStart w:name="z16168" w:id="1602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029"/>
    <w:bookmarkStart w:name="z16169" w:id="1603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030"/>
    <w:bookmarkStart w:name="z16170" w:id="16031"/>
    <w:p>
      <w:pPr>
        <w:spacing w:after="0"/>
        <w:ind w:left="0"/>
        <w:jc w:val="both"/>
      </w:pPr>
      <w:r>
        <w:rPr>
          <w:rFonts w:ascii="Times New Roman"/>
          <w:b w:val="false"/>
          <w:i w:val="false"/>
          <w:color w:val="000000"/>
          <w:sz w:val="28"/>
        </w:rPr>
        <w:t>
      11) салықтық әкімшілендіруді жүзеге асыру;</w:t>
      </w:r>
    </w:p>
    <w:bookmarkEnd w:id="16031"/>
    <w:bookmarkStart w:name="z16171" w:id="1603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032"/>
    <w:bookmarkStart w:name="z16172" w:id="1603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033"/>
    <w:bookmarkStart w:name="z16173" w:id="16034"/>
    <w:p>
      <w:pPr>
        <w:spacing w:after="0"/>
        <w:ind w:left="0"/>
        <w:jc w:val="both"/>
      </w:pPr>
      <w:r>
        <w:rPr>
          <w:rFonts w:ascii="Times New Roman"/>
          <w:b w:val="false"/>
          <w:i w:val="false"/>
          <w:color w:val="000000"/>
          <w:sz w:val="28"/>
        </w:rPr>
        <w:t>
      14) тәуекелдерді басқару жүйесін пайдалану;</w:t>
      </w:r>
    </w:p>
    <w:bookmarkEnd w:id="16034"/>
    <w:bookmarkStart w:name="z16174" w:id="1603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035"/>
    <w:bookmarkStart w:name="z16175" w:id="1603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036"/>
    <w:bookmarkStart w:name="z16176" w:id="1603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037"/>
    <w:bookmarkStart w:name="z16177" w:id="1603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038"/>
    <w:bookmarkStart w:name="z16178" w:id="1603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039"/>
    <w:bookmarkStart w:name="z16179" w:id="1604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040"/>
    <w:bookmarkStart w:name="z16180" w:id="1604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041"/>
    <w:bookmarkStart w:name="z16181" w:id="1604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042"/>
    <w:bookmarkStart w:name="z16182" w:id="1604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043"/>
    <w:bookmarkStart w:name="z16183" w:id="1604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044"/>
    <w:bookmarkStart w:name="z16184" w:id="1604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045"/>
    <w:bookmarkStart w:name="z16185" w:id="1604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046"/>
    <w:bookmarkStart w:name="z16186" w:id="1604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047"/>
    <w:bookmarkStart w:name="z16187" w:id="1604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048"/>
    <w:bookmarkStart w:name="z16188" w:id="1604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049"/>
    <w:bookmarkStart w:name="z16189" w:id="1605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050"/>
    <w:bookmarkStart w:name="z16190" w:id="1605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051"/>
    <w:bookmarkStart w:name="z16191" w:id="1605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052"/>
    <w:bookmarkStart w:name="z16192" w:id="1605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053"/>
    <w:bookmarkStart w:name="z16193" w:id="1605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054"/>
    <w:bookmarkStart w:name="z16194" w:id="1605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055"/>
    <w:bookmarkStart w:name="z16195" w:id="1605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056"/>
    <w:bookmarkStart w:name="z16196" w:id="1605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057"/>
    <w:bookmarkStart w:name="z16197" w:id="1605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058"/>
    <w:bookmarkStart w:name="z16198" w:id="1605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059"/>
    <w:bookmarkStart w:name="z16199" w:id="1606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060"/>
    <w:bookmarkStart w:name="z16200" w:id="1606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061"/>
    <w:bookmarkStart w:name="z16201" w:id="1606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062"/>
    <w:bookmarkStart w:name="z16202" w:id="160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063"/>
    <w:bookmarkStart w:name="z16203" w:id="16064"/>
    <w:p>
      <w:pPr>
        <w:spacing w:after="0"/>
        <w:ind w:left="0"/>
        <w:jc w:val="both"/>
      </w:pPr>
      <w:r>
        <w:rPr>
          <w:rFonts w:ascii="Times New Roman"/>
          <w:b w:val="false"/>
          <w:i w:val="false"/>
          <w:color w:val="000000"/>
          <w:sz w:val="28"/>
        </w:rPr>
        <w:t>
      19. Басқарма басшысының өкілеттіктері:</w:t>
      </w:r>
    </w:p>
    <w:bookmarkEnd w:id="16064"/>
    <w:bookmarkStart w:name="z16204" w:id="1606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6065"/>
    <w:bookmarkStart w:name="z16205" w:id="1606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066"/>
    <w:bookmarkStart w:name="z16206" w:id="1606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067"/>
    <w:bookmarkStart w:name="z16207" w:id="1606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068"/>
    <w:bookmarkStart w:name="z16208" w:id="1606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069"/>
    <w:bookmarkStart w:name="z16209" w:id="1607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070"/>
    <w:bookmarkStart w:name="z16210" w:id="1607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071"/>
    <w:bookmarkStart w:name="z16211" w:id="1607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072"/>
    <w:bookmarkStart w:name="z16212" w:id="1607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073"/>
    <w:bookmarkStart w:name="z16213" w:id="1607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074"/>
    <w:bookmarkStart w:name="z16214" w:id="1607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075"/>
    <w:bookmarkStart w:name="z16215" w:id="1607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076"/>
    <w:bookmarkStart w:name="z16216" w:id="1607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6077"/>
    <w:bookmarkStart w:name="z16217" w:id="16078"/>
    <w:p>
      <w:pPr>
        <w:spacing w:after="0"/>
        <w:ind w:left="0"/>
        <w:jc w:val="left"/>
      </w:pPr>
      <w:r>
        <w:rPr>
          <w:rFonts w:ascii="Times New Roman"/>
          <w:b/>
          <w:i w:val="false"/>
          <w:color w:val="000000"/>
        </w:rPr>
        <w:t xml:space="preserve"> 4-тарау. Басқарманың мүлкi</w:t>
      </w:r>
    </w:p>
    <w:bookmarkEnd w:id="16078"/>
    <w:bookmarkStart w:name="z16218" w:id="1607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6079"/>
    <w:bookmarkStart w:name="z16219" w:id="1608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080"/>
    <w:bookmarkStart w:name="z16220" w:id="1608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6081"/>
    <w:bookmarkStart w:name="z16221" w:id="1608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082"/>
    <w:bookmarkStart w:name="z16222" w:id="16083"/>
    <w:p>
      <w:pPr>
        <w:spacing w:after="0"/>
        <w:ind w:left="0"/>
        <w:jc w:val="left"/>
      </w:pPr>
      <w:r>
        <w:rPr>
          <w:rFonts w:ascii="Times New Roman"/>
          <w:b/>
          <w:i w:val="false"/>
          <w:color w:val="000000"/>
        </w:rPr>
        <w:t xml:space="preserve"> 5-тарау. Басқарманы қайта ұйымдастыру және тарату</w:t>
      </w:r>
    </w:p>
    <w:bookmarkEnd w:id="16083"/>
    <w:bookmarkStart w:name="z16223" w:id="160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123-қосымша</w:t>
            </w:r>
          </w:p>
        </w:tc>
      </w:tr>
    </w:tbl>
    <w:bookmarkStart w:name="z16225" w:id="1608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туралы ереже </w:t>
      </w:r>
    </w:p>
    <w:bookmarkEnd w:id="16085"/>
    <w:bookmarkStart w:name="z16226" w:id="16086"/>
    <w:p>
      <w:pPr>
        <w:spacing w:after="0"/>
        <w:ind w:left="0"/>
        <w:jc w:val="left"/>
      </w:pPr>
      <w:r>
        <w:rPr>
          <w:rFonts w:ascii="Times New Roman"/>
          <w:b/>
          <w:i w:val="false"/>
          <w:color w:val="000000"/>
        </w:rPr>
        <w:t xml:space="preserve"> 1-тарау. Жалпы ережелер</w:t>
      </w:r>
    </w:p>
    <w:bookmarkEnd w:id="16086"/>
    <w:bookmarkStart w:name="z16227" w:id="1608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087"/>
    <w:bookmarkStart w:name="z16228" w:id="16088"/>
    <w:p>
      <w:pPr>
        <w:spacing w:after="0"/>
        <w:ind w:left="0"/>
        <w:jc w:val="both"/>
      </w:pPr>
      <w:r>
        <w:rPr>
          <w:rFonts w:ascii="Times New Roman"/>
          <w:b w:val="false"/>
          <w:i w:val="false"/>
          <w:color w:val="000000"/>
          <w:sz w:val="28"/>
        </w:rPr>
        <w:t xml:space="preserve">
      1) салықтық әкімшілендіру; </w:t>
      </w:r>
    </w:p>
    <w:bookmarkEnd w:id="16088"/>
    <w:bookmarkStart w:name="z16229" w:id="1608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089"/>
    <w:bookmarkStart w:name="z16230" w:id="16090"/>
    <w:p>
      <w:pPr>
        <w:spacing w:after="0"/>
        <w:ind w:left="0"/>
        <w:jc w:val="both"/>
      </w:pPr>
      <w:r>
        <w:rPr>
          <w:rFonts w:ascii="Times New Roman"/>
          <w:b w:val="false"/>
          <w:i w:val="false"/>
          <w:color w:val="000000"/>
          <w:sz w:val="28"/>
        </w:rPr>
        <w:t>
      3) мұнай өнімдерінің және биоотынның айналымы;</w:t>
      </w:r>
    </w:p>
    <w:bookmarkEnd w:id="16090"/>
    <w:bookmarkStart w:name="z16231" w:id="1609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091"/>
    <w:bookmarkStart w:name="z16232" w:id="1609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092"/>
    <w:bookmarkStart w:name="z16233" w:id="1609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093"/>
    <w:bookmarkStart w:name="z16234" w:id="1609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094"/>
    <w:bookmarkStart w:name="z16235" w:id="1609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095"/>
    <w:bookmarkStart w:name="z16236" w:id="1609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096"/>
    <w:bookmarkStart w:name="z16237" w:id="1609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097"/>
    <w:bookmarkStart w:name="z16238" w:id="16098"/>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098"/>
    <w:bookmarkStart w:name="z16239" w:id="16099"/>
    <w:p>
      <w:pPr>
        <w:spacing w:after="0"/>
        <w:ind w:left="0"/>
        <w:jc w:val="both"/>
      </w:pPr>
      <w:r>
        <w:rPr>
          <w:rFonts w:ascii="Times New Roman"/>
          <w:b w:val="false"/>
          <w:i w:val="false"/>
          <w:color w:val="000000"/>
          <w:sz w:val="28"/>
        </w:rPr>
        <w:t>
      8. Басқарманың орналасқан жері: пошта индексі 100800, Қазақстан Республикасы, Қарағанды облысы, Қарқаралы ауданы, Қарқаралы қаласы, Ермеков көшесі, 30.</w:t>
      </w:r>
    </w:p>
    <w:bookmarkEnd w:id="16099"/>
    <w:bookmarkStart w:name="z16240" w:id="1610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республикалық мемлекеттік мекемесi.</w:t>
      </w:r>
    </w:p>
    <w:bookmarkEnd w:id="16100"/>
    <w:bookmarkStart w:name="z16241" w:id="161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01"/>
    <w:bookmarkStart w:name="z16242" w:id="161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102"/>
    <w:bookmarkStart w:name="z16243" w:id="1610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103"/>
    <w:bookmarkStart w:name="z16244" w:id="1610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104"/>
    <w:bookmarkStart w:name="z16245" w:id="1610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105"/>
    <w:bookmarkStart w:name="z16246" w:id="16106"/>
    <w:p>
      <w:pPr>
        <w:spacing w:after="0"/>
        <w:ind w:left="0"/>
        <w:jc w:val="both"/>
      </w:pPr>
      <w:r>
        <w:rPr>
          <w:rFonts w:ascii="Times New Roman"/>
          <w:b w:val="false"/>
          <w:i w:val="false"/>
          <w:color w:val="000000"/>
          <w:sz w:val="28"/>
        </w:rPr>
        <w:t>
      13. Міндеттері:</w:t>
      </w:r>
    </w:p>
    <w:bookmarkEnd w:id="16106"/>
    <w:bookmarkStart w:name="z16247" w:id="1610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107"/>
    <w:bookmarkStart w:name="z16248" w:id="1610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108"/>
    <w:bookmarkStart w:name="z16249" w:id="1610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109"/>
    <w:bookmarkStart w:name="z16250" w:id="1611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110"/>
    <w:bookmarkStart w:name="z16251" w:id="1611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111"/>
    <w:bookmarkStart w:name="z16252" w:id="1611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112"/>
    <w:bookmarkStart w:name="z16253" w:id="1611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113"/>
    <w:bookmarkStart w:name="z16254" w:id="16114"/>
    <w:p>
      <w:pPr>
        <w:spacing w:after="0"/>
        <w:ind w:left="0"/>
        <w:jc w:val="both"/>
      </w:pPr>
      <w:r>
        <w:rPr>
          <w:rFonts w:ascii="Times New Roman"/>
          <w:b w:val="false"/>
          <w:i w:val="false"/>
          <w:color w:val="000000"/>
          <w:sz w:val="28"/>
        </w:rPr>
        <w:t>
      14. Басқарманың құқықтары мен міндеттемелері:</w:t>
      </w:r>
    </w:p>
    <w:bookmarkEnd w:id="16114"/>
    <w:bookmarkStart w:name="z16255" w:id="16115"/>
    <w:p>
      <w:pPr>
        <w:spacing w:after="0"/>
        <w:ind w:left="0"/>
        <w:jc w:val="both"/>
      </w:pPr>
      <w:r>
        <w:rPr>
          <w:rFonts w:ascii="Times New Roman"/>
          <w:b w:val="false"/>
          <w:i w:val="false"/>
          <w:color w:val="000000"/>
          <w:sz w:val="28"/>
        </w:rPr>
        <w:t>
      1) құқықтары:</w:t>
      </w:r>
    </w:p>
    <w:bookmarkEnd w:id="16115"/>
    <w:bookmarkStart w:name="z16256" w:id="1611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116"/>
    <w:bookmarkStart w:name="z16257" w:id="16117"/>
    <w:p>
      <w:pPr>
        <w:spacing w:after="0"/>
        <w:ind w:left="0"/>
        <w:jc w:val="both"/>
      </w:pPr>
      <w:r>
        <w:rPr>
          <w:rFonts w:ascii="Times New Roman"/>
          <w:b w:val="false"/>
          <w:i w:val="false"/>
          <w:color w:val="000000"/>
          <w:sz w:val="28"/>
        </w:rPr>
        <w:t>
      салық төлеушіден (салық агентінен):</w:t>
      </w:r>
    </w:p>
    <w:bookmarkEnd w:id="16117"/>
    <w:bookmarkStart w:name="z16258" w:id="1611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118"/>
    <w:bookmarkStart w:name="z16259" w:id="1611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119"/>
    <w:bookmarkStart w:name="z16260" w:id="1612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120"/>
    <w:bookmarkStart w:name="z16261" w:id="1612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121"/>
    <w:bookmarkStart w:name="z16262" w:id="1612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122"/>
    <w:bookmarkStart w:name="z16263" w:id="1612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123"/>
    <w:bookmarkStart w:name="z16264" w:id="1612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124"/>
    <w:bookmarkStart w:name="z16265" w:id="1612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125"/>
    <w:bookmarkStart w:name="z16266" w:id="1612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126"/>
    <w:bookmarkStart w:name="z16267" w:id="1612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127"/>
    <w:bookmarkStart w:name="z16268" w:id="1612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128"/>
    <w:bookmarkStart w:name="z16269" w:id="1612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129"/>
    <w:bookmarkStart w:name="z16270" w:id="1613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130"/>
    <w:bookmarkStart w:name="z16271" w:id="1613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131"/>
    <w:bookmarkStart w:name="z16272" w:id="1613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132"/>
    <w:bookmarkStart w:name="z16273" w:id="1613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133"/>
    <w:bookmarkStart w:name="z16274" w:id="1613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134"/>
    <w:bookmarkStart w:name="z16275" w:id="1613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135"/>
    <w:bookmarkStart w:name="z16276" w:id="1613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136"/>
    <w:bookmarkStart w:name="z16277" w:id="1613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137"/>
    <w:bookmarkStart w:name="z16278" w:id="1613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138"/>
    <w:bookmarkStart w:name="z16279" w:id="1613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139"/>
    <w:bookmarkStart w:name="z16280" w:id="1614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140"/>
    <w:bookmarkStart w:name="z16281" w:id="16141"/>
    <w:p>
      <w:pPr>
        <w:spacing w:after="0"/>
        <w:ind w:left="0"/>
        <w:jc w:val="both"/>
      </w:pPr>
      <w:r>
        <w:rPr>
          <w:rFonts w:ascii="Times New Roman"/>
          <w:b w:val="false"/>
          <w:i w:val="false"/>
          <w:color w:val="000000"/>
          <w:sz w:val="28"/>
        </w:rPr>
        <w:t>
      2) міндеттері:</w:t>
      </w:r>
    </w:p>
    <w:bookmarkEnd w:id="16141"/>
    <w:bookmarkStart w:name="z16282" w:id="1614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142"/>
    <w:bookmarkStart w:name="z16283" w:id="1614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143"/>
    <w:bookmarkStart w:name="z16284" w:id="1614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144"/>
    <w:bookmarkStart w:name="z16285" w:id="1614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145"/>
    <w:bookmarkStart w:name="z16286" w:id="1614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146"/>
    <w:bookmarkStart w:name="z16287" w:id="16147"/>
    <w:p>
      <w:pPr>
        <w:spacing w:after="0"/>
        <w:ind w:left="0"/>
        <w:jc w:val="both"/>
      </w:pPr>
      <w:r>
        <w:rPr>
          <w:rFonts w:ascii="Times New Roman"/>
          <w:b w:val="false"/>
          <w:i w:val="false"/>
          <w:color w:val="000000"/>
          <w:sz w:val="28"/>
        </w:rPr>
        <w:t>
      салықтық берешегі бар;</w:t>
      </w:r>
    </w:p>
    <w:bookmarkEnd w:id="16147"/>
    <w:bookmarkStart w:name="z16288" w:id="1614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148"/>
    <w:bookmarkStart w:name="z16289" w:id="1614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149"/>
    <w:bookmarkStart w:name="z16290" w:id="1615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150"/>
    <w:bookmarkStart w:name="z16291" w:id="1615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151"/>
    <w:bookmarkStart w:name="z16292" w:id="1615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152"/>
    <w:bookmarkStart w:name="z16293" w:id="1615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153"/>
    <w:bookmarkStart w:name="z16294" w:id="1615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154"/>
    <w:bookmarkStart w:name="z16295" w:id="1615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155"/>
    <w:bookmarkStart w:name="z16296" w:id="1615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156"/>
    <w:bookmarkStart w:name="z16297" w:id="1615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157"/>
    <w:bookmarkStart w:name="z16298" w:id="1615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158"/>
    <w:bookmarkStart w:name="z16299" w:id="1615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159"/>
    <w:bookmarkStart w:name="z16300" w:id="1616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160"/>
    <w:bookmarkStart w:name="z16301" w:id="1616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161"/>
    <w:bookmarkStart w:name="z16302" w:id="1616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162"/>
    <w:bookmarkStart w:name="z16303" w:id="16163"/>
    <w:p>
      <w:pPr>
        <w:spacing w:after="0"/>
        <w:ind w:left="0"/>
        <w:jc w:val="both"/>
      </w:pPr>
      <w:r>
        <w:rPr>
          <w:rFonts w:ascii="Times New Roman"/>
          <w:b w:val="false"/>
          <w:i w:val="false"/>
          <w:color w:val="000000"/>
          <w:sz w:val="28"/>
        </w:rPr>
        <w:t>
      мемлекет мүдделерін қорғау;</w:t>
      </w:r>
    </w:p>
    <w:bookmarkEnd w:id="16163"/>
    <w:bookmarkStart w:name="z16304" w:id="1616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164"/>
    <w:bookmarkStart w:name="z16305" w:id="1616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165"/>
    <w:bookmarkStart w:name="z16306" w:id="1616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166"/>
    <w:bookmarkStart w:name="z16307" w:id="1616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167"/>
    <w:bookmarkStart w:name="z16308" w:id="16168"/>
    <w:p>
      <w:pPr>
        <w:spacing w:after="0"/>
        <w:ind w:left="0"/>
        <w:jc w:val="both"/>
      </w:pPr>
      <w:r>
        <w:rPr>
          <w:rFonts w:ascii="Times New Roman"/>
          <w:b w:val="false"/>
          <w:i w:val="false"/>
          <w:color w:val="000000"/>
          <w:sz w:val="28"/>
        </w:rPr>
        <w:t>
      15. Функциялары:</w:t>
      </w:r>
    </w:p>
    <w:bookmarkEnd w:id="16168"/>
    <w:bookmarkStart w:name="z16309" w:id="16169"/>
    <w:p>
      <w:pPr>
        <w:spacing w:after="0"/>
        <w:ind w:left="0"/>
        <w:jc w:val="both"/>
      </w:pPr>
      <w:r>
        <w:rPr>
          <w:rFonts w:ascii="Times New Roman"/>
          <w:b w:val="false"/>
          <w:i w:val="false"/>
          <w:color w:val="000000"/>
          <w:sz w:val="28"/>
        </w:rPr>
        <w:t>
      1) салықтық бақылауды жүзеге асыру;</w:t>
      </w:r>
    </w:p>
    <w:bookmarkEnd w:id="16169"/>
    <w:bookmarkStart w:name="z16310" w:id="1617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170"/>
    <w:bookmarkStart w:name="z16311" w:id="1617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171"/>
    <w:bookmarkStart w:name="z16312" w:id="1617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172"/>
    <w:bookmarkStart w:name="z16313" w:id="1617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173"/>
    <w:bookmarkStart w:name="z16314" w:id="1617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174"/>
    <w:bookmarkStart w:name="z16315" w:id="1617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175"/>
    <w:bookmarkStart w:name="z16316" w:id="1617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176"/>
    <w:bookmarkStart w:name="z16317" w:id="1617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177"/>
    <w:bookmarkStart w:name="z16318" w:id="1617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178"/>
    <w:bookmarkStart w:name="z16319" w:id="16179"/>
    <w:p>
      <w:pPr>
        <w:spacing w:after="0"/>
        <w:ind w:left="0"/>
        <w:jc w:val="both"/>
      </w:pPr>
      <w:r>
        <w:rPr>
          <w:rFonts w:ascii="Times New Roman"/>
          <w:b w:val="false"/>
          <w:i w:val="false"/>
          <w:color w:val="000000"/>
          <w:sz w:val="28"/>
        </w:rPr>
        <w:t>
      11) салықтық әкімшілендіруді жүзеге асыру;</w:t>
      </w:r>
    </w:p>
    <w:bookmarkEnd w:id="16179"/>
    <w:bookmarkStart w:name="z16320" w:id="1618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180"/>
    <w:bookmarkStart w:name="z16321" w:id="1618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181"/>
    <w:bookmarkStart w:name="z16322" w:id="16182"/>
    <w:p>
      <w:pPr>
        <w:spacing w:after="0"/>
        <w:ind w:left="0"/>
        <w:jc w:val="both"/>
      </w:pPr>
      <w:r>
        <w:rPr>
          <w:rFonts w:ascii="Times New Roman"/>
          <w:b w:val="false"/>
          <w:i w:val="false"/>
          <w:color w:val="000000"/>
          <w:sz w:val="28"/>
        </w:rPr>
        <w:t>
      14) тәуекелдерді басқару жүйесін пайдалану;</w:t>
      </w:r>
    </w:p>
    <w:bookmarkEnd w:id="16182"/>
    <w:bookmarkStart w:name="z16323" w:id="1618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183"/>
    <w:bookmarkStart w:name="z16324" w:id="1618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184"/>
    <w:bookmarkStart w:name="z16325" w:id="1618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185"/>
    <w:bookmarkStart w:name="z16326" w:id="1618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186"/>
    <w:bookmarkStart w:name="z16327" w:id="1618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187"/>
    <w:bookmarkStart w:name="z16328" w:id="1618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188"/>
    <w:bookmarkStart w:name="z16329" w:id="1618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189"/>
    <w:bookmarkStart w:name="z16330" w:id="1619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190"/>
    <w:bookmarkStart w:name="z16331" w:id="1619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191"/>
    <w:bookmarkStart w:name="z16332" w:id="1619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192"/>
    <w:bookmarkStart w:name="z16333" w:id="1619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193"/>
    <w:bookmarkStart w:name="z16334" w:id="1619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194"/>
    <w:bookmarkStart w:name="z16335" w:id="1619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195"/>
    <w:bookmarkStart w:name="z16336" w:id="1619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196"/>
    <w:bookmarkStart w:name="z16337" w:id="1619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197"/>
    <w:bookmarkStart w:name="z16338" w:id="1619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198"/>
    <w:bookmarkStart w:name="z16339" w:id="1619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199"/>
    <w:bookmarkStart w:name="z16340" w:id="1620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200"/>
    <w:bookmarkStart w:name="z16341" w:id="1620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201"/>
    <w:bookmarkStart w:name="z16342" w:id="1620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202"/>
    <w:bookmarkStart w:name="z16343" w:id="1620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203"/>
    <w:bookmarkStart w:name="z16344" w:id="1620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204"/>
    <w:bookmarkStart w:name="z16345" w:id="1620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205"/>
    <w:bookmarkStart w:name="z16346" w:id="1620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206"/>
    <w:bookmarkStart w:name="z16347" w:id="1620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207"/>
    <w:bookmarkStart w:name="z16348" w:id="1620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208"/>
    <w:bookmarkStart w:name="z16349" w:id="1620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209"/>
    <w:bookmarkStart w:name="z16350" w:id="1621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210"/>
    <w:bookmarkStart w:name="z16351" w:id="16211"/>
    <w:p>
      <w:pPr>
        <w:spacing w:after="0"/>
        <w:ind w:left="0"/>
        <w:jc w:val="both"/>
      </w:pPr>
      <w:r>
        <w:rPr>
          <w:rFonts w:ascii="Times New Roman"/>
          <w:b w:val="false"/>
          <w:i w:val="false"/>
          <w:color w:val="000000"/>
          <w:sz w:val="28"/>
        </w:rPr>
        <w:t>
      18. Басқарма басшысының өкілеттіктері:</w:t>
      </w:r>
    </w:p>
    <w:bookmarkEnd w:id="16211"/>
    <w:bookmarkStart w:name="z16352" w:id="1621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6212"/>
    <w:bookmarkStart w:name="z16353" w:id="1621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213"/>
    <w:bookmarkStart w:name="z16354" w:id="1621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214"/>
    <w:bookmarkStart w:name="z16355" w:id="1621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215"/>
    <w:bookmarkStart w:name="z16356" w:id="1621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216"/>
    <w:bookmarkStart w:name="z16357" w:id="162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217"/>
    <w:bookmarkStart w:name="z16358" w:id="1621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218"/>
    <w:bookmarkStart w:name="z16359" w:id="1621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219"/>
    <w:bookmarkStart w:name="z16360" w:id="1622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220"/>
    <w:bookmarkStart w:name="z16361" w:id="1622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221"/>
    <w:bookmarkStart w:name="z16362" w:id="1622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222"/>
    <w:bookmarkStart w:name="z16363" w:id="1622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223"/>
    <w:bookmarkStart w:name="z16364" w:id="16224"/>
    <w:p>
      <w:pPr>
        <w:spacing w:after="0"/>
        <w:ind w:left="0"/>
        <w:jc w:val="left"/>
      </w:pPr>
      <w:r>
        <w:rPr>
          <w:rFonts w:ascii="Times New Roman"/>
          <w:b/>
          <w:i w:val="false"/>
          <w:color w:val="000000"/>
        </w:rPr>
        <w:t xml:space="preserve"> 4-тарау. Басқарманың мүлкi</w:t>
      </w:r>
    </w:p>
    <w:bookmarkEnd w:id="16224"/>
    <w:bookmarkStart w:name="z16365" w:id="1622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6225"/>
    <w:bookmarkStart w:name="z16366" w:id="1622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226"/>
    <w:bookmarkStart w:name="z16367" w:id="1622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6227"/>
    <w:bookmarkStart w:name="z16368" w:id="1622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228"/>
    <w:bookmarkStart w:name="z16369" w:id="16229"/>
    <w:p>
      <w:pPr>
        <w:spacing w:after="0"/>
        <w:ind w:left="0"/>
        <w:jc w:val="left"/>
      </w:pPr>
      <w:r>
        <w:rPr>
          <w:rFonts w:ascii="Times New Roman"/>
          <w:b/>
          <w:i w:val="false"/>
          <w:color w:val="000000"/>
        </w:rPr>
        <w:t xml:space="preserve"> 5-тарау. Басқарманы қайта ұйымдастыру және тарату</w:t>
      </w:r>
    </w:p>
    <w:bookmarkEnd w:id="16229"/>
    <w:bookmarkStart w:name="z16370" w:id="1623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124-қосымша</w:t>
            </w:r>
          </w:p>
        </w:tc>
      </w:tr>
    </w:tbl>
    <w:bookmarkStart w:name="z16372" w:id="1623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 туралы ереже </w:t>
      </w:r>
    </w:p>
    <w:bookmarkEnd w:id="16231"/>
    <w:bookmarkStart w:name="z16373" w:id="16232"/>
    <w:p>
      <w:pPr>
        <w:spacing w:after="0"/>
        <w:ind w:left="0"/>
        <w:jc w:val="left"/>
      </w:pPr>
      <w:r>
        <w:rPr>
          <w:rFonts w:ascii="Times New Roman"/>
          <w:b/>
          <w:i w:val="false"/>
          <w:color w:val="000000"/>
        </w:rPr>
        <w:t xml:space="preserve"> 1-тарау. Жалпы ережелер</w:t>
      </w:r>
    </w:p>
    <w:bookmarkEnd w:id="16232"/>
    <w:bookmarkStart w:name="z16374" w:id="1623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233"/>
    <w:bookmarkStart w:name="z16375" w:id="16234"/>
    <w:p>
      <w:pPr>
        <w:spacing w:after="0"/>
        <w:ind w:left="0"/>
        <w:jc w:val="both"/>
      </w:pPr>
      <w:r>
        <w:rPr>
          <w:rFonts w:ascii="Times New Roman"/>
          <w:b w:val="false"/>
          <w:i w:val="false"/>
          <w:color w:val="000000"/>
          <w:sz w:val="28"/>
        </w:rPr>
        <w:t xml:space="preserve">
      1) салықтық әкімшілендіру; </w:t>
      </w:r>
    </w:p>
    <w:bookmarkEnd w:id="16234"/>
    <w:bookmarkStart w:name="z16376" w:id="1623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235"/>
    <w:bookmarkStart w:name="z16377" w:id="16236"/>
    <w:p>
      <w:pPr>
        <w:spacing w:after="0"/>
        <w:ind w:left="0"/>
        <w:jc w:val="both"/>
      </w:pPr>
      <w:r>
        <w:rPr>
          <w:rFonts w:ascii="Times New Roman"/>
          <w:b w:val="false"/>
          <w:i w:val="false"/>
          <w:color w:val="000000"/>
          <w:sz w:val="28"/>
        </w:rPr>
        <w:t>
      3) мұнай өнімдерінің және биоотынның айналымы;</w:t>
      </w:r>
    </w:p>
    <w:bookmarkEnd w:id="16236"/>
    <w:bookmarkStart w:name="z16378" w:id="1623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237"/>
    <w:bookmarkStart w:name="z16379" w:id="1623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238"/>
    <w:bookmarkStart w:name="z16380" w:id="1623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239"/>
    <w:bookmarkStart w:name="z16381" w:id="1624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240"/>
    <w:bookmarkStart w:name="z16382" w:id="1624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241"/>
    <w:bookmarkStart w:name="z16383" w:id="1624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242"/>
    <w:bookmarkStart w:name="z16384" w:id="1624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243"/>
    <w:bookmarkStart w:name="z16385" w:id="16244"/>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244"/>
    <w:bookmarkStart w:name="z16386" w:id="16245"/>
    <w:p>
      <w:pPr>
        <w:spacing w:after="0"/>
        <w:ind w:left="0"/>
        <w:jc w:val="both"/>
      </w:pPr>
      <w:r>
        <w:rPr>
          <w:rFonts w:ascii="Times New Roman"/>
          <w:b w:val="false"/>
          <w:i w:val="false"/>
          <w:color w:val="000000"/>
          <w:sz w:val="28"/>
        </w:rPr>
        <w:t>
      8. Басқарманың орналасқан жері: пошта индексі 100900, Қазақстан Республикасы, Қарағанды облысы, Нұра ауданы, Нұра кенті, Абай көшесі, 54.</w:t>
      </w:r>
    </w:p>
    <w:bookmarkEnd w:id="16245"/>
    <w:bookmarkStart w:name="z16387" w:id="1624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 республикалық мемлекеттік мекемесi.</w:t>
      </w:r>
    </w:p>
    <w:bookmarkEnd w:id="16246"/>
    <w:bookmarkStart w:name="z16388" w:id="1624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47"/>
    <w:bookmarkStart w:name="z16389" w:id="1624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248"/>
    <w:bookmarkStart w:name="z16390" w:id="1624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249"/>
    <w:bookmarkStart w:name="z16391" w:id="1625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250"/>
    <w:bookmarkStart w:name="z16392" w:id="1625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251"/>
    <w:bookmarkStart w:name="z16393" w:id="16252"/>
    <w:p>
      <w:pPr>
        <w:spacing w:after="0"/>
        <w:ind w:left="0"/>
        <w:jc w:val="both"/>
      </w:pPr>
      <w:r>
        <w:rPr>
          <w:rFonts w:ascii="Times New Roman"/>
          <w:b w:val="false"/>
          <w:i w:val="false"/>
          <w:color w:val="000000"/>
          <w:sz w:val="28"/>
        </w:rPr>
        <w:t>
      13. Міндеттері:</w:t>
      </w:r>
    </w:p>
    <w:bookmarkEnd w:id="16252"/>
    <w:bookmarkStart w:name="z16394" w:id="1625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253"/>
    <w:bookmarkStart w:name="z16395" w:id="1625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254"/>
    <w:bookmarkStart w:name="z16396" w:id="1625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255"/>
    <w:bookmarkStart w:name="z16397" w:id="1625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256"/>
    <w:bookmarkStart w:name="z16398" w:id="1625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257"/>
    <w:bookmarkStart w:name="z16399" w:id="1625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258"/>
    <w:bookmarkStart w:name="z16400" w:id="1625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259"/>
    <w:bookmarkStart w:name="z16401" w:id="16260"/>
    <w:p>
      <w:pPr>
        <w:spacing w:after="0"/>
        <w:ind w:left="0"/>
        <w:jc w:val="both"/>
      </w:pPr>
      <w:r>
        <w:rPr>
          <w:rFonts w:ascii="Times New Roman"/>
          <w:b w:val="false"/>
          <w:i w:val="false"/>
          <w:color w:val="000000"/>
          <w:sz w:val="28"/>
        </w:rPr>
        <w:t>
      14. Басқарманың құқықтары мен міндеттемелері:</w:t>
      </w:r>
    </w:p>
    <w:bookmarkEnd w:id="16260"/>
    <w:bookmarkStart w:name="z16402" w:id="16261"/>
    <w:p>
      <w:pPr>
        <w:spacing w:after="0"/>
        <w:ind w:left="0"/>
        <w:jc w:val="both"/>
      </w:pPr>
      <w:r>
        <w:rPr>
          <w:rFonts w:ascii="Times New Roman"/>
          <w:b w:val="false"/>
          <w:i w:val="false"/>
          <w:color w:val="000000"/>
          <w:sz w:val="28"/>
        </w:rPr>
        <w:t>
      1) құқықтары:</w:t>
      </w:r>
    </w:p>
    <w:bookmarkEnd w:id="16261"/>
    <w:bookmarkStart w:name="z16403" w:id="1626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262"/>
    <w:bookmarkStart w:name="z16404" w:id="16263"/>
    <w:p>
      <w:pPr>
        <w:spacing w:after="0"/>
        <w:ind w:left="0"/>
        <w:jc w:val="both"/>
      </w:pPr>
      <w:r>
        <w:rPr>
          <w:rFonts w:ascii="Times New Roman"/>
          <w:b w:val="false"/>
          <w:i w:val="false"/>
          <w:color w:val="000000"/>
          <w:sz w:val="28"/>
        </w:rPr>
        <w:t>
      салық төлеушіден (салық агентінен):</w:t>
      </w:r>
    </w:p>
    <w:bookmarkEnd w:id="16263"/>
    <w:bookmarkStart w:name="z16405" w:id="1626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264"/>
    <w:bookmarkStart w:name="z16406" w:id="1626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265"/>
    <w:bookmarkStart w:name="z16407" w:id="1626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266"/>
    <w:bookmarkStart w:name="z16408" w:id="1626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267"/>
    <w:bookmarkStart w:name="z16409" w:id="1626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268"/>
    <w:bookmarkStart w:name="z16410" w:id="1626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269"/>
    <w:bookmarkStart w:name="z16411" w:id="1627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270"/>
    <w:bookmarkStart w:name="z16412" w:id="1627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271"/>
    <w:bookmarkStart w:name="z16413" w:id="1627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272"/>
    <w:bookmarkStart w:name="z16414" w:id="1627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273"/>
    <w:bookmarkStart w:name="z16415" w:id="1627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274"/>
    <w:bookmarkStart w:name="z16416" w:id="1627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275"/>
    <w:bookmarkStart w:name="z16417" w:id="1627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276"/>
    <w:bookmarkStart w:name="z16418" w:id="1627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277"/>
    <w:bookmarkStart w:name="z16419" w:id="1627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278"/>
    <w:bookmarkStart w:name="z16420" w:id="1627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279"/>
    <w:bookmarkStart w:name="z16421" w:id="1628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280"/>
    <w:bookmarkStart w:name="z16422" w:id="1628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281"/>
    <w:bookmarkStart w:name="z16423" w:id="1628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282"/>
    <w:bookmarkStart w:name="z16424" w:id="1628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283"/>
    <w:bookmarkStart w:name="z16425" w:id="1628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284"/>
    <w:bookmarkStart w:name="z16426" w:id="1628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285"/>
    <w:bookmarkStart w:name="z16427" w:id="1628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286"/>
    <w:bookmarkStart w:name="z16428" w:id="16287"/>
    <w:p>
      <w:pPr>
        <w:spacing w:after="0"/>
        <w:ind w:left="0"/>
        <w:jc w:val="both"/>
      </w:pPr>
      <w:r>
        <w:rPr>
          <w:rFonts w:ascii="Times New Roman"/>
          <w:b w:val="false"/>
          <w:i w:val="false"/>
          <w:color w:val="000000"/>
          <w:sz w:val="28"/>
        </w:rPr>
        <w:t>
      2) міндеттері:</w:t>
      </w:r>
    </w:p>
    <w:bookmarkEnd w:id="16287"/>
    <w:bookmarkStart w:name="z16429" w:id="1628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288"/>
    <w:bookmarkStart w:name="z16430" w:id="1628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289"/>
    <w:bookmarkStart w:name="z16431" w:id="1629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290"/>
    <w:bookmarkStart w:name="z16432" w:id="1629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291"/>
    <w:bookmarkStart w:name="z16433" w:id="1629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292"/>
    <w:bookmarkStart w:name="z16434" w:id="16293"/>
    <w:p>
      <w:pPr>
        <w:spacing w:after="0"/>
        <w:ind w:left="0"/>
        <w:jc w:val="both"/>
      </w:pPr>
      <w:r>
        <w:rPr>
          <w:rFonts w:ascii="Times New Roman"/>
          <w:b w:val="false"/>
          <w:i w:val="false"/>
          <w:color w:val="000000"/>
          <w:sz w:val="28"/>
        </w:rPr>
        <w:t>
      салықтық берешегі бар;</w:t>
      </w:r>
    </w:p>
    <w:bookmarkEnd w:id="16293"/>
    <w:bookmarkStart w:name="z16435" w:id="1629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294"/>
    <w:bookmarkStart w:name="z16436" w:id="1629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295"/>
    <w:bookmarkStart w:name="z16437" w:id="1629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296"/>
    <w:bookmarkStart w:name="z16438" w:id="1629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297"/>
    <w:bookmarkStart w:name="z16439" w:id="1629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298"/>
    <w:bookmarkStart w:name="z16440" w:id="1629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299"/>
    <w:bookmarkStart w:name="z16441" w:id="1630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300"/>
    <w:bookmarkStart w:name="z16442" w:id="1630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301"/>
    <w:bookmarkStart w:name="z16443" w:id="1630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302"/>
    <w:bookmarkStart w:name="z16444" w:id="1630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303"/>
    <w:bookmarkStart w:name="z16445" w:id="1630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304"/>
    <w:bookmarkStart w:name="z16446" w:id="1630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305"/>
    <w:bookmarkStart w:name="z16447" w:id="1630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306"/>
    <w:bookmarkStart w:name="z16448" w:id="1630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307"/>
    <w:bookmarkStart w:name="z16449" w:id="1630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308"/>
    <w:bookmarkStart w:name="z16450" w:id="16309"/>
    <w:p>
      <w:pPr>
        <w:spacing w:after="0"/>
        <w:ind w:left="0"/>
        <w:jc w:val="both"/>
      </w:pPr>
      <w:r>
        <w:rPr>
          <w:rFonts w:ascii="Times New Roman"/>
          <w:b w:val="false"/>
          <w:i w:val="false"/>
          <w:color w:val="000000"/>
          <w:sz w:val="28"/>
        </w:rPr>
        <w:t>
      мемлекет мүдделерін қорғау;</w:t>
      </w:r>
    </w:p>
    <w:bookmarkEnd w:id="16309"/>
    <w:bookmarkStart w:name="z16451" w:id="1631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310"/>
    <w:bookmarkStart w:name="z16452" w:id="1631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311"/>
    <w:bookmarkStart w:name="z16453" w:id="163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312"/>
    <w:bookmarkStart w:name="z16454" w:id="1631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313"/>
    <w:bookmarkStart w:name="z16455" w:id="16314"/>
    <w:p>
      <w:pPr>
        <w:spacing w:after="0"/>
        <w:ind w:left="0"/>
        <w:jc w:val="both"/>
      </w:pPr>
      <w:r>
        <w:rPr>
          <w:rFonts w:ascii="Times New Roman"/>
          <w:b w:val="false"/>
          <w:i w:val="false"/>
          <w:color w:val="000000"/>
          <w:sz w:val="28"/>
        </w:rPr>
        <w:t>
      15. Функциялары:</w:t>
      </w:r>
    </w:p>
    <w:bookmarkEnd w:id="16314"/>
    <w:bookmarkStart w:name="z16456" w:id="16315"/>
    <w:p>
      <w:pPr>
        <w:spacing w:after="0"/>
        <w:ind w:left="0"/>
        <w:jc w:val="both"/>
      </w:pPr>
      <w:r>
        <w:rPr>
          <w:rFonts w:ascii="Times New Roman"/>
          <w:b w:val="false"/>
          <w:i w:val="false"/>
          <w:color w:val="000000"/>
          <w:sz w:val="28"/>
        </w:rPr>
        <w:t>
      1) салықтық бақылауды жүзеге асыру;</w:t>
      </w:r>
    </w:p>
    <w:bookmarkEnd w:id="16315"/>
    <w:bookmarkStart w:name="z16457" w:id="1631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316"/>
    <w:bookmarkStart w:name="z16458" w:id="1631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317"/>
    <w:bookmarkStart w:name="z16459" w:id="1631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318"/>
    <w:bookmarkStart w:name="z16460" w:id="1631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319"/>
    <w:bookmarkStart w:name="z16461" w:id="1632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320"/>
    <w:bookmarkStart w:name="z16462" w:id="1632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321"/>
    <w:bookmarkStart w:name="z16463" w:id="1632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322"/>
    <w:bookmarkStart w:name="z16464" w:id="1632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323"/>
    <w:bookmarkStart w:name="z16465" w:id="1632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324"/>
    <w:bookmarkStart w:name="z16466" w:id="16325"/>
    <w:p>
      <w:pPr>
        <w:spacing w:after="0"/>
        <w:ind w:left="0"/>
        <w:jc w:val="both"/>
      </w:pPr>
      <w:r>
        <w:rPr>
          <w:rFonts w:ascii="Times New Roman"/>
          <w:b w:val="false"/>
          <w:i w:val="false"/>
          <w:color w:val="000000"/>
          <w:sz w:val="28"/>
        </w:rPr>
        <w:t>
      11) салықтық әкімшілендіруді жүзеге асыру;</w:t>
      </w:r>
    </w:p>
    <w:bookmarkEnd w:id="16325"/>
    <w:bookmarkStart w:name="z16467" w:id="1632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326"/>
    <w:bookmarkStart w:name="z16468" w:id="1632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327"/>
    <w:bookmarkStart w:name="z16469" w:id="16328"/>
    <w:p>
      <w:pPr>
        <w:spacing w:after="0"/>
        <w:ind w:left="0"/>
        <w:jc w:val="both"/>
      </w:pPr>
      <w:r>
        <w:rPr>
          <w:rFonts w:ascii="Times New Roman"/>
          <w:b w:val="false"/>
          <w:i w:val="false"/>
          <w:color w:val="000000"/>
          <w:sz w:val="28"/>
        </w:rPr>
        <w:t>
      14) тәуекелдерді басқару жүйесін пайдалану;</w:t>
      </w:r>
    </w:p>
    <w:bookmarkEnd w:id="16328"/>
    <w:bookmarkStart w:name="z16470" w:id="1632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329"/>
    <w:bookmarkStart w:name="z16471" w:id="1633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330"/>
    <w:bookmarkStart w:name="z16472" w:id="1633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331"/>
    <w:bookmarkStart w:name="z16473" w:id="1633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332"/>
    <w:bookmarkStart w:name="z16474" w:id="1633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333"/>
    <w:bookmarkStart w:name="z16475" w:id="1633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334"/>
    <w:bookmarkStart w:name="z16476" w:id="1633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335"/>
    <w:bookmarkStart w:name="z16477" w:id="1633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336"/>
    <w:bookmarkStart w:name="z16478" w:id="1633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337"/>
    <w:bookmarkStart w:name="z16479" w:id="1633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338"/>
    <w:bookmarkStart w:name="z16480" w:id="1633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339"/>
    <w:bookmarkStart w:name="z16481" w:id="1634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340"/>
    <w:bookmarkStart w:name="z16482" w:id="1634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341"/>
    <w:bookmarkStart w:name="z16483" w:id="1634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342"/>
    <w:bookmarkStart w:name="z16484" w:id="1634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343"/>
    <w:bookmarkStart w:name="z16485" w:id="1634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344"/>
    <w:bookmarkStart w:name="z16486" w:id="1634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345"/>
    <w:bookmarkStart w:name="z16487" w:id="1634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346"/>
    <w:bookmarkStart w:name="z16488" w:id="1634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347"/>
    <w:bookmarkStart w:name="z16489" w:id="1634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348"/>
    <w:bookmarkStart w:name="z16490" w:id="1634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349"/>
    <w:bookmarkStart w:name="z16491" w:id="1635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350"/>
    <w:bookmarkStart w:name="z16492" w:id="1635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351"/>
    <w:bookmarkStart w:name="z16493" w:id="1635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352"/>
    <w:bookmarkStart w:name="z16494" w:id="1635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353"/>
    <w:bookmarkStart w:name="z16495" w:id="1635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354"/>
    <w:bookmarkStart w:name="z16496" w:id="1635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355"/>
    <w:bookmarkStart w:name="z16497" w:id="1635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356"/>
    <w:bookmarkStart w:name="z16498" w:id="163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357"/>
    <w:bookmarkStart w:name="z16499" w:id="16358"/>
    <w:p>
      <w:pPr>
        <w:spacing w:after="0"/>
        <w:ind w:left="0"/>
        <w:jc w:val="both"/>
      </w:pPr>
      <w:r>
        <w:rPr>
          <w:rFonts w:ascii="Times New Roman"/>
          <w:b w:val="false"/>
          <w:i w:val="false"/>
          <w:color w:val="000000"/>
          <w:sz w:val="28"/>
        </w:rPr>
        <w:t>
      19. Басқарма басшысының өкілеттіктері:</w:t>
      </w:r>
    </w:p>
    <w:bookmarkEnd w:id="16358"/>
    <w:bookmarkStart w:name="z16500" w:id="1635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6359"/>
    <w:bookmarkStart w:name="z16501" w:id="1636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360"/>
    <w:bookmarkStart w:name="z16502" w:id="1636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361"/>
    <w:bookmarkStart w:name="z16503" w:id="1636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362"/>
    <w:bookmarkStart w:name="z16504" w:id="1636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363"/>
    <w:bookmarkStart w:name="z16505" w:id="1636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364"/>
    <w:bookmarkStart w:name="z16506" w:id="1636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365"/>
    <w:bookmarkStart w:name="z16507" w:id="1636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366"/>
    <w:bookmarkStart w:name="z16508" w:id="1636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367"/>
    <w:bookmarkStart w:name="z16509" w:id="1636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368"/>
    <w:bookmarkStart w:name="z16510" w:id="1636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369"/>
    <w:bookmarkStart w:name="z16511" w:id="1637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370"/>
    <w:bookmarkStart w:name="z16512" w:id="1637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6371"/>
    <w:bookmarkStart w:name="z16513" w:id="16372"/>
    <w:p>
      <w:pPr>
        <w:spacing w:after="0"/>
        <w:ind w:left="0"/>
        <w:jc w:val="left"/>
      </w:pPr>
      <w:r>
        <w:rPr>
          <w:rFonts w:ascii="Times New Roman"/>
          <w:b/>
          <w:i w:val="false"/>
          <w:color w:val="000000"/>
        </w:rPr>
        <w:t xml:space="preserve"> 4-тарау. Басқарманың мүлкi</w:t>
      </w:r>
    </w:p>
    <w:bookmarkEnd w:id="16372"/>
    <w:bookmarkStart w:name="z16514" w:id="1637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6373"/>
    <w:bookmarkStart w:name="z16515" w:id="1637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374"/>
    <w:bookmarkStart w:name="z16516" w:id="1637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6375"/>
    <w:bookmarkStart w:name="z16517" w:id="1637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376"/>
    <w:bookmarkStart w:name="z16518" w:id="16377"/>
    <w:p>
      <w:pPr>
        <w:spacing w:after="0"/>
        <w:ind w:left="0"/>
        <w:jc w:val="left"/>
      </w:pPr>
      <w:r>
        <w:rPr>
          <w:rFonts w:ascii="Times New Roman"/>
          <w:b/>
          <w:i w:val="false"/>
          <w:color w:val="000000"/>
        </w:rPr>
        <w:t xml:space="preserve"> 5-тарау. Басқарманы қайта ұйымдастыру және тарату</w:t>
      </w:r>
    </w:p>
    <w:bookmarkEnd w:id="16377"/>
    <w:bookmarkStart w:name="z16519" w:id="163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125-қосымша</w:t>
            </w:r>
          </w:p>
        </w:tc>
      </w:tr>
    </w:tbl>
    <w:bookmarkStart w:name="z16521" w:id="1637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туралы ереже </w:t>
      </w:r>
    </w:p>
    <w:bookmarkEnd w:id="16379"/>
    <w:bookmarkStart w:name="z16522" w:id="16380"/>
    <w:p>
      <w:pPr>
        <w:spacing w:after="0"/>
        <w:ind w:left="0"/>
        <w:jc w:val="left"/>
      </w:pPr>
      <w:r>
        <w:rPr>
          <w:rFonts w:ascii="Times New Roman"/>
          <w:b/>
          <w:i w:val="false"/>
          <w:color w:val="000000"/>
        </w:rPr>
        <w:t xml:space="preserve"> 1-тарау. Жалпы ережелер</w:t>
      </w:r>
    </w:p>
    <w:bookmarkEnd w:id="16380"/>
    <w:bookmarkStart w:name="z16523" w:id="1638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381"/>
    <w:bookmarkStart w:name="z16524" w:id="16382"/>
    <w:p>
      <w:pPr>
        <w:spacing w:after="0"/>
        <w:ind w:left="0"/>
        <w:jc w:val="both"/>
      </w:pPr>
      <w:r>
        <w:rPr>
          <w:rFonts w:ascii="Times New Roman"/>
          <w:b w:val="false"/>
          <w:i w:val="false"/>
          <w:color w:val="000000"/>
          <w:sz w:val="28"/>
        </w:rPr>
        <w:t xml:space="preserve">
      1) салықтық әкімшілендіру; </w:t>
      </w:r>
    </w:p>
    <w:bookmarkEnd w:id="16382"/>
    <w:bookmarkStart w:name="z16525" w:id="1638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383"/>
    <w:bookmarkStart w:name="z16526" w:id="16384"/>
    <w:p>
      <w:pPr>
        <w:spacing w:after="0"/>
        <w:ind w:left="0"/>
        <w:jc w:val="both"/>
      </w:pPr>
      <w:r>
        <w:rPr>
          <w:rFonts w:ascii="Times New Roman"/>
          <w:b w:val="false"/>
          <w:i w:val="false"/>
          <w:color w:val="000000"/>
          <w:sz w:val="28"/>
        </w:rPr>
        <w:t>
      3) мұнай өнімдерінің және биоотынның айналымы;</w:t>
      </w:r>
    </w:p>
    <w:bookmarkEnd w:id="16384"/>
    <w:bookmarkStart w:name="z16527" w:id="1638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385"/>
    <w:bookmarkStart w:name="z16528" w:id="1638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386"/>
    <w:bookmarkStart w:name="z16529" w:id="1638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387"/>
    <w:bookmarkStart w:name="z16530" w:id="1638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388"/>
    <w:bookmarkStart w:name="z16531" w:id="1638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389"/>
    <w:bookmarkStart w:name="z16532" w:id="1639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390"/>
    <w:bookmarkStart w:name="z16533" w:id="1639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391"/>
    <w:bookmarkStart w:name="z16534" w:id="16392"/>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392"/>
    <w:bookmarkStart w:name="z16535" w:id="16393"/>
    <w:p>
      <w:pPr>
        <w:spacing w:after="0"/>
        <w:ind w:left="0"/>
        <w:jc w:val="both"/>
      </w:pPr>
      <w:r>
        <w:rPr>
          <w:rFonts w:ascii="Times New Roman"/>
          <w:b w:val="false"/>
          <w:i w:val="false"/>
          <w:color w:val="000000"/>
          <w:sz w:val="28"/>
        </w:rPr>
        <w:t>
      8. Басқарманың орналасқан жері: пошта индексі 101000, Қазақстан Республикасы, Қарағанды облысы, Осакаров ауданы, Осакаров кенті, Әлихан Бөкейханов көшесі, 118.</w:t>
      </w:r>
    </w:p>
    <w:bookmarkEnd w:id="16393"/>
    <w:bookmarkStart w:name="z16536" w:id="1639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республикалық мемлекеттік мекемесi.</w:t>
      </w:r>
    </w:p>
    <w:bookmarkEnd w:id="16394"/>
    <w:bookmarkStart w:name="z16537" w:id="163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395"/>
    <w:bookmarkStart w:name="z16538" w:id="1639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396"/>
    <w:bookmarkStart w:name="z16539" w:id="1639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397"/>
    <w:bookmarkStart w:name="z16540" w:id="1639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398"/>
    <w:bookmarkStart w:name="z16541" w:id="1639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399"/>
    <w:bookmarkStart w:name="z16542" w:id="16400"/>
    <w:p>
      <w:pPr>
        <w:spacing w:after="0"/>
        <w:ind w:left="0"/>
        <w:jc w:val="both"/>
      </w:pPr>
      <w:r>
        <w:rPr>
          <w:rFonts w:ascii="Times New Roman"/>
          <w:b w:val="false"/>
          <w:i w:val="false"/>
          <w:color w:val="000000"/>
          <w:sz w:val="28"/>
        </w:rPr>
        <w:t>
      13. Міндеттері:</w:t>
      </w:r>
    </w:p>
    <w:bookmarkEnd w:id="16400"/>
    <w:bookmarkStart w:name="z16543" w:id="1640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401"/>
    <w:bookmarkStart w:name="z16544" w:id="1640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402"/>
    <w:bookmarkStart w:name="z16545" w:id="1640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403"/>
    <w:bookmarkStart w:name="z16546" w:id="1640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404"/>
    <w:bookmarkStart w:name="z16547" w:id="1640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405"/>
    <w:bookmarkStart w:name="z16548" w:id="1640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406"/>
    <w:bookmarkStart w:name="z16549" w:id="1640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407"/>
    <w:bookmarkStart w:name="z16550" w:id="16408"/>
    <w:p>
      <w:pPr>
        <w:spacing w:after="0"/>
        <w:ind w:left="0"/>
        <w:jc w:val="both"/>
      </w:pPr>
      <w:r>
        <w:rPr>
          <w:rFonts w:ascii="Times New Roman"/>
          <w:b w:val="false"/>
          <w:i w:val="false"/>
          <w:color w:val="000000"/>
          <w:sz w:val="28"/>
        </w:rPr>
        <w:t>
      14. Басқарманың құқықтары мен міндеттемелері:</w:t>
      </w:r>
    </w:p>
    <w:bookmarkEnd w:id="16408"/>
    <w:bookmarkStart w:name="z16551" w:id="16409"/>
    <w:p>
      <w:pPr>
        <w:spacing w:after="0"/>
        <w:ind w:left="0"/>
        <w:jc w:val="both"/>
      </w:pPr>
      <w:r>
        <w:rPr>
          <w:rFonts w:ascii="Times New Roman"/>
          <w:b w:val="false"/>
          <w:i w:val="false"/>
          <w:color w:val="000000"/>
          <w:sz w:val="28"/>
        </w:rPr>
        <w:t>
      1) құқықтары:</w:t>
      </w:r>
    </w:p>
    <w:bookmarkEnd w:id="16409"/>
    <w:bookmarkStart w:name="z16552" w:id="1641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410"/>
    <w:bookmarkStart w:name="z16553" w:id="16411"/>
    <w:p>
      <w:pPr>
        <w:spacing w:after="0"/>
        <w:ind w:left="0"/>
        <w:jc w:val="both"/>
      </w:pPr>
      <w:r>
        <w:rPr>
          <w:rFonts w:ascii="Times New Roman"/>
          <w:b w:val="false"/>
          <w:i w:val="false"/>
          <w:color w:val="000000"/>
          <w:sz w:val="28"/>
        </w:rPr>
        <w:t>
      салық төлеушіден (салық агентінен):</w:t>
      </w:r>
    </w:p>
    <w:bookmarkEnd w:id="16411"/>
    <w:bookmarkStart w:name="z16554" w:id="1641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412"/>
    <w:bookmarkStart w:name="z16555" w:id="1641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413"/>
    <w:bookmarkStart w:name="z16556" w:id="1641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414"/>
    <w:bookmarkStart w:name="z16557" w:id="1641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415"/>
    <w:bookmarkStart w:name="z16558" w:id="1641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416"/>
    <w:bookmarkStart w:name="z16559" w:id="1641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417"/>
    <w:bookmarkStart w:name="z16560" w:id="1641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418"/>
    <w:bookmarkStart w:name="z16561" w:id="1641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419"/>
    <w:bookmarkStart w:name="z16562" w:id="1642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420"/>
    <w:bookmarkStart w:name="z16563" w:id="1642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421"/>
    <w:bookmarkStart w:name="z16564" w:id="1642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422"/>
    <w:bookmarkStart w:name="z16565" w:id="1642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423"/>
    <w:bookmarkStart w:name="z16566" w:id="1642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424"/>
    <w:bookmarkStart w:name="z16567" w:id="1642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425"/>
    <w:bookmarkStart w:name="z16568" w:id="1642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426"/>
    <w:bookmarkStart w:name="z16569" w:id="1642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427"/>
    <w:bookmarkStart w:name="z16570" w:id="1642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428"/>
    <w:bookmarkStart w:name="z16571" w:id="1642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429"/>
    <w:bookmarkStart w:name="z16572" w:id="1643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430"/>
    <w:bookmarkStart w:name="z16573" w:id="1643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431"/>
    <w:bookmarkStart w:name="z16574" w:id="1643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432"/>
    <w:bookmarkStart w:name="z16575" w:id="1643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433"/>
    <w:bookmarkStart w:name="z16576" w:id="1643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434"/>
    <w:bookmarkStart w:name="z16577" w:id="16435"/>
    <w:p>
      <w:pPr>
        <w:spacing w:after="0"/>
        <w:ind w:left="0"/>
        <w:jc w:val="both"/>
      </w:pPr>
      <w:r>
        <w:rPr>
          <w:rFonts w:ascii="Times New Roman"/>
          <w:b w:val="false"/>
          <w:i w:val="false"/>
          <w:color w:val="000000"/>
          <w:sz w:val="28"/>
        </w:rPr>
        <w:t>
      2) міндеттері:</w:t>
      </w:r>
    </w:p>
    <w:bookmarkEnd w:id="16435"/>
    <w:bookmarkStart w:name="z16578" w:id="1643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436"/>
    <w:bookmarkStart w:name="z16579" w:id="1643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437"/>
    <w:bookmarkStart w:name="z16580" w:id="1643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438"/>
    <w:bookmarkStart w:name="z16581" w:id="1643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439"/>
    <w:bookmarkStart w:name="z16582" w:id="1644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440"/>
    <w:bookmarkStart w:name="z16583" w:id="16441"/>
    <w:p>
      <w:pPr>
        <w:spacing w:after="0"/>
        <w:ind w:left="0"/>
        <w:jc w:val="both"/>
      </w:pPr>
      <w:r>
        <w:rPr>
          <w:rFonts w:ascii="Times New Roman"/>
          <w:b w:val="false"/>
          <w:i w:val="false"/>
          <w:color w:val="000000"/>
          <w:sz w:val="28"/>
        </w:rPr>
        <w:t>
      салықтық берешегі бар;</w:t>
      </w:r>
    </w:p>
    <w:bookmarkEnd w:id="16441"/>
    <w:bookmarkStart w:name="z16584" w:id="1644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442"/>
    <w:bookmarkStart w:name="z16585" w:id="1644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443"/>
    <w:bookmarkStart w:name="z16586" w:id="1644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444"/>
    <w:bookmarkStart w:name="z16587" w:id="1644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445"/>
    <w:bookmarkStart w:name="z16588" w:id="1644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446"/>
    <w:bookmarkStart w:name="z16589" w:id="1644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447"/>
    <w:bookmarkStart w:name="z16590" w:id="1644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448"/>
    <w:bookmarkStart w:name="z16591" w:id="1644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449"/>
    <w:bookmarkStart w:name="z16592" w:id="1645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450"/>
    <w:bookmarkStart w:name="z16593" w:id="1645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451"/>
    <w:bookmarkStart w:name="z16594" w:id="1645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452"/>
    <w:bookmarkStart w:name="z16595" w:id="1645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453"/>
    <w:bookmarkStart w:name="z16596" w:id="1645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454"/>
    <w:bookmarkStart w:name="z16597" w:id="1645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455"/>
    <w:bookmarkStart w:name="z16598" w:id="1645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456"/>
    <w:bookmarkStart w:name="z16599" w:id="16457"/>
    <w:p>
      <w:pPr>
        <w:spacing w:after="0"/>
        <w:ind w:left="0"/>
        <w:jc w:val="both"/>
      </w:pPr>
      <w:r>
        <w:rPr>
          <w:rFonts w:ascii="Times New Roman"/>
          <w:b w:val="false"/>
          <w:i w:val="false"/>
          <w:color w:val="000000"/>
          <w:sz w:val="28"/>
        </w:rPr>
        <w:t>
      мемлекет мүдделерін қорғау;</w:t>
      </w:r>
    </w:p>
    <w:bookmarkEnd w:id="16457"/>
    <w:bookmarkStart w:name="z16600" w:id="1645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458"/>
    <w:bookmarkStart w:name="z16601" w:id="1645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459"/>
    <w:bookmarkStart w:name="z16602" w:id="1646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460"/>
    <w:bookmarkStart w:name="z16603" w:id="1646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461"/>
    <w:bookmarkStart w:name="z16604" w:id="16462"/>
    <w:p>
      <w:pPr>
        <w:spacing w:after="0"/>
        <w:ind w:left="0"/>
        <w:jc w:val="both"/>
      </w:pPr>
      <w:r>
        <w:rPr>
          <w:rFonts w:ascii="Times New Roman"/>
          <w:b w:val="false"/>
          <w:i w:val="false"/>
          <w:color w:val="000000"/>
          <w:sz w:val="28"/>
        </w:rPr>
        <w:t>
      15. Функциялары:</w:t>
      </w:r>
    </w:p>
    <w:bookmarkEnd w:id="16462"/>
    <w:bookmarkStart w:name="z16605" w:id="16463"/>
    <w:p>
      <w:pPr>
        <w:spacing w:after="0"/>
        <w:ind w:left="0"/>
        <w:jc w:val="both"/>
      </w:pPr>
      <w:r>
        <w:rPr>
          <w:rFonts w:ascii="Times New Roman"/>
          <w:b w:val="false"/>
          <w:i w:val="false"/>
          <w:color w:val="000000"/>
          <w:sz w:val="28"/>
        </w:rPr>
        <w:t>
      1) салықтық бақылауды жүзеге асыру;</w:t>
      </w:r>
    </w:p>
    <w:bookmarkEnd w:id="16463"/>
    <w:bookmarkStart w:name="z16606" w:id="1646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464"/>
    <w:bookmarkStart w:name="z16607" w:id="1646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465"/>
    <w:bookmarkStart w:name="z16608" w:id="1646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466"/>
    <w:bookmarkStart w:name="z16609" w:id="1646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467"/>
    <w:bookmarkStart w:name="z16610" w:id="1646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468"/>
    <w:bookmarkStart w:name="z16611" w:id="1646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469"/>
    <w:bookmarkStart w:name="z16612" w:id="1647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470"/>
    <w:bookmarkStart w:name="z16613" w:id="1647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471"/>
    <w:bookmarkStart w:name="z16614" w:id="1647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472"/>
    <w:bookmarkStart w:name="z16615" w:id="16473"/>
    <w:p>
      <w:pPr>
        <w:spacing w:after="0"/>
        <w:ind w:left="0"/>
        <w:jc w:val="both"/>
      </w:pPr>
      <w:r>
        <w:rPr>
          <w:rFonts w:ascii="Times New Roman"/>
          <w:b w:val="false"/>
          <w:i w:val="false"/>
          <w:color w:val="000000"/>
          <w:sz w:val="28"/>
        </w:rPr>
        <w:t>
      11) салықтық әкімшілендіруді жүзеге асыру;</w:t>
      </w:r>
    </w:p>
    <w:bookmarkEnd w:id="16473"/>
    <w:bookmarkStart w:name="z16616" w:id="1647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474"/>
    <w:bookmarkStart w:name="z16617" w:id="1647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475"/>
    <w:bookmarkStart w:name="z16618" w:id="16476"/>
    <w:p>
      <w:pPr>
        <w:spacing w:after="0"/>
        <w:ind w:left="0"/>
        <w:jc w:val="both"/>
      </w:pPr>
      <w:r>
        <w:rPr>
          <w:rFonts w:ascii="Times New Roman"/>
          <w:b w:val="false"/>
          <w:i w:val="false"/>
          <w:color w:val="000000"/>
          <w:sz w:val="28"/>
        </w:rPr>
        <w:t>
      14) тәуекелдерді басқару жүйесін пайдалану;</w:t>
      </w:r>
    </w:p>
    <w:bookmarkEnd w:id="16476"/>
    <w:bookmarkStart w:name="z16619" w:id="1647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477"/>
    <w:bookmarkStart w:name="z16620" w:id="1647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478"/>
    <w:bookmarkStart w:name="z16621" w:id="1647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479"/>
    <w:bookmarkStart w:name="z16622" w:id="1648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480"/>
    <w:bookmarkStart w:name="z16623" w:id="1648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481"/>
    <w:bookmarkStart w:name="z16624" w:id="1648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482"/>
    <w:bookmarkStart w:name="z16625" w:id="1648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483"/>
    <w:bookmarkStart w:name="z16626" w:id="1648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484"/>
    <w:bookmarkStart w:name="z16627" w:id="1648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485"/>
    <w:bookmarkStart w:name="z16628" w:id="1648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486"/>
    <w:bookmarkStart w:name="z16629" w:id="1648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487"/>
    <w:bookmarkStart w:name="z16630" w:id="1648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488"/>
    <w:bookmarkStart w:name="z16631" w:id="1648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489"/>
    <w:bookmarkStart w:name="z16632" w:id="1649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490"/>
    <w:bookmarkStart w:name="z16633" w:id="1649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491"/>
    <w:bookmarkStart w:name="z16634" w:id="1649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492"/>
    <w:bookmarkStart w:name="z16635" w:id="1649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493"/>
    <w:bookmarkStart w:name="z16636" w:id="1649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494"/>
    <w:bookmarkStart w:name="z16637" w:id="1649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495"/>
    <w:bookmarkStart w:name="z16638" w:id="1649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496"/>
    <w:bookmarkStart w:name="z16639" w:id="1649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497"/>
    <w:bookmarkStart w:name="z16640" w:id="1649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498"/>
    <w:bookmarkStart w:name="z16641" w:id="1649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499"/>
    <w:bookmarkStart w:name="z16642" w:id="1650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500"/>
    <w:bookmarkStart w:name="z16643" w:id="1650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501"/>
    <w:bookmarkStart w:name="z16644" w:id="1650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502"/>
    <w:bookmarkStart w:name="z16645" w:id="1650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503"/>
    <w:bookmarkStart w:name="z16646" w:id="1650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504"/>
    <w:bookmarkStart w:name="z16647" w:id="165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505"/>
    <w:bookmarkStart w:name="z16648" w:id="16506"/>
    <w:p>
      <w:pPr>
        <w:spacing w:after="0"/>
        <w:ind w:left="0"/>
        <w:jc w:val="both"/>
      </w:pPr>
      <w:r>
        <w:rPr>
          <w:rFonts w:ascii="Times New Roman"/>
          <w:b w:val="false"/>
          <w:i w:val="false"/>
          <w:color w:val="000000"/>
          <w:sz w:val="28"/>
        </w:rPr>
        <w:t>
      19. Басқарма басшысының өкілеттіктері:</w:t>
      </w:r>
    </w:p>
    <w:bookmarkEnd w:id="16506"/>
    <w:bookmarkStart w:name="z16649" w:id="1650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6507"/>
    <w:bookmarkStart w:name="z16650" w:id="1650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508"/>
    <w:bookmarkStart w:name="z16651" w:id="1650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509"/>
    <w:bookmarkStart w:name="z16652" w:id="1651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510"/>
    <w:bookmarkStart w:name="z16653" w:id="1651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511"/>
    <w:bookmarkStart w:name="z16654" w:id="1651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512"/>
    <w:bookmarkStart w:name="z16655" w:id="1651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513"/>
    <w:bookmarkStart w:name="z16656" w:id="1651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514"/>
    <w:bookmarkStart w:name="z16657" w:id="1651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515"/>
    <w:bookmarkStart w:name="z16658" w:id="1651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516"/>
    <w:bookmarkStart w:name="z16659" w:id="1651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517"/>
    <w:bookmarkStart w:name="z16660" w:id="1651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518"/>
    <w:bookmarkStart w:name="z16661" w:id="1651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6519"/>
    <w:bookmarkStart w:name="z16662" w:id="16520"/>
    <w:p>
      <w:pPr>
        <w:spacing w:after="0"/>
        <w:ind w:left="0"/>
        <w:jc w:val="left"/>
      </w:pPr>
      <w:r>
        <w:rPr>
          <w:rFonts w:ascii="Times New Roman"/>
          <w:b/>
          <w:i w:val="false"/>
          <w:color w:val="000000"/>
        </w:rPr>
        <w:t xml:space="preserve"> 4-тарау. Басқарманың мүлкi</w:t>
      </w:r>
    </w:p>
    <w:bookmarkEnd w:id="16520"/>
    <w:bookmarkStart w:name="z16663" w:id="1652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6521"/>
    <w:bookmarkStart w:name="z16664" w:id="1652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22"/>
    <w:bookmarkStart w:name="z16665" w:id="1652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6523"/>
    <w:bookmarkStart w:name="z16666" w:id="1652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524"/>
    <w:bookmarkStart w:name="z16667" w:id="16525"/>
    <w:p>
      <w:pPr>
        <w:spacing w:after="0"/>
        <w:ind w:left="0"/>
        <w:jc w:val="left"/>
      </w:pPr>
      <w:r>
        <w:rPr>
          <w:rFonts w:ascii="Times New Roman"/>
          <w:b/>
          <w:i w:val="false"/>
          <w:color w:val="000000"/>
        </w:rPr>
        <w:t xml:space="preserve"> 5-тарау. Басқарманы қайта ұйымдастыру және тарату</w:t>
      </w:r>
    </w:p>
    <w:bookmarkEnd w:id="16525"/>
    <w:bookmarkStart w:name="z16668" w:id="165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126-қосымша</w:t>
            </w:r>
          </w:p>
        </w:tc>
      </w:tr>
    </w:tbl>
    <w:bookmarkStart w:name="z16670" w:id="1652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 туралы ереже </w:t>
      </w:r>
    </w:p>
    <w:bookmarkEnd w:id="16527"/>
    <w:bookmarkStart w:name="z16671" w:id="16528"/>
    <w:p>
      <w:pPr>
        <w:spacing w:after="0"/>
        <w:ind w:left="0"/>
        <w:jc w:val="left"/>
      </w:pPr>
      <w:r>
        <w:rPr>
          <w:rFonts w:ascii="Times New Roman"/>
          <w:b/>
          <w:i w:val="false"/>
          <w:color w:val="000000"/>
        </w:rPr>
        <w:t xml:space="preserve"> 1-тарау. Жалпы ережелер</w:t>
      </w:r>
    </w:p>
    <w:bookmarkEnd w:id="16528"/>
    <w:bookmarkStart w:name="z16672" w:id="1652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529"/>
    <w:bookmarkStart w:name="z16673" w:id="16530"/>
    <w:p>
      <w:pPr>
        <w:spacing w:after="0"/>
        <w:ind w:left="0"/>
        <w:jc w:val="both"/>
      </w:pPr>
      <w:r>
        <w:rPr>
          <w:rFonts w:ascii="Times New Roman"/>
          <w:b w:val="false"/>
          <w:i w:val="false"/>
          <w:color w:val="000000"/>
          <w:sz w:val="28"/>
        </w:rPr>
        <w:t xml:space="preserve">
      1) салықтық әкімшілендіру; </w:t>
      </w:r>
    </w:p>
    <w:bookmarkEnd w:id="16530"/>
    <w:bookmarkStart w:name="z16674" w:id="1653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531"/>
    <w:bookmarkStart w:name="z16675" w:id="16532"/>
    <w:p>
      <w:pPr>
        <w:spacing w:after="0"/>
        <w:ind w:left="0"/>
        <w:jc w:val="both"/>
      </w:pPr>
      <w:r>
        <w:rPr>
          <w:rFonts w:ascii="Times New Roman"/>
          <w:b w:val="false"/>
          <w:i w:val="false"/>
          <w:color w:val="000000"/>
          <w:sz w:val="28"/>
        </w:rPr>
        <w:t>
      3) мұнай өнімдерінің және биоотынның айналымы;</w:t>
      </w:r>
    </w:p>
    <w:bookmarkEnd w:id="16532"/>
    <w:bookmarkStart w:name="z16676" w:id="1653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533"/>
    <w:bookmarkStart w:name="z16677" w:id="1653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534"/>
    <w:bookmarkStart w:name="z16678" w:id="1653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535"/>
    <w:bookmarkStart w:name="z16679" w:id="1653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536"/>
    <w:bookmarkStart w:name="z16680" w:id="1653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537"/>
    <w:bookmarkStart w:name="z16681" w:id="1653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538"/>
    <w:bookmarkStart w:name="z16682" w:id="1653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539"/>
    <w:bookmarkStart w:name="z16683" w:id="16540"/>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540"/>
    <w:bookmarkStart w:name="z16684" w:id="16541"/>
    <w:p>
      <w:pPr>
        <w:spacing w:after="0"/>
        <w:ind w:left="0"/>
        <w:jc w:val="both"/>
      </w:pPr>
      <w:r>
        <w:rPr>
          <w:rFonts w:ascii="Times New Roman"/>
          <w:b w:val="false"/>
          <w:i w:val="false"/>
          <w:color w:val="000000"/>
          <w:sz w:val="28"/>
        </w:rPr>
        <w:t>
      8. Басқарманың орналасқан жері: пошта индексі 100400, Қазақстан Республикасы, Қарағанды облысы, Бұқар жырау ауданы, Ботақара кенті, Абылайхан көшесі, 39А.</w:t>
      </w:r>
    </w:p>
    <w:bookmarkEnd w:id="16541"/>
    <w:bookmarkStart w:name="z16685" w:id="1654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 республикалық мемлекеттік мекемесi.</w:t>
      </w:r>
    </w:p>
    <w:bookmarkEnd w:id="16542"/>
    <w:bookmarkStart w:name="z16686" w:id="165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43"/>
    <w:bookmarkStart w:name="z16687" w:id="1654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544"/>
    <w:bookmarkStart w:name="z16688" w:id="1654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545"/>
    <w:bookmarkStart w:name="z16689" w:id="1654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546"/>
    <w:bookmarkStart w:name="z16690" w:id="1654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547"/>
    <w:bookmarkStart w:name="z16691" w:id="16548"/>
    <w:p>
      <w:pPr>
        <w:spacing w:after="0"/>
        <w:ind w:left="0"/>
        <w:jc w:val="both"/>
      </w:pPr>
      <w:r>
        <w:rPr>
          <w:rFonts w:ascii="Times New Roman"/>
          <w:b w:val="false"/>
          <w:i w:val="false"/>
          <w:color w:val="000000"/>
          <w:sz w:val="28"/>
        </w:rPr>
        <w:t>
      13. Міндеттері:</w:t>
      </w:r>
    </w:p>
    <w:bookmarkEnd w:id="16548"/>
    <w:bookmarkStart w:name="z16692" w:id="1654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549"/>
    <w:bookmarkStart w:name="z16693" w:id="1655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550"/>
    <w:bookmarkStart w:name="z16694" w:id="1655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551"/>
    <w:bookmarkStart w:name="z16695" w:id="1655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552"/>
    <w:bookmarkStart w:name="z16696" w:id="1655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553"/>
    <w:bookmarkStart w:name="z16697" w:id="1655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554"/>
    <w:bookmarkStart w:name="z16698" w:id="1655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555"/>
    <w:bookmarkStart w:name="z16699" w:id="16556"/>
    <w:p>
      <w:pPr>
        <w:spacing w:after="0"/>
        <w:ind w:left="0"/>
        <w:jc w:val="both"/>
      </w:pPr>
      <w:r>
        <w:rPr>
          <w:rFonts w:ascii="Times New Roman"/>
          <w:b w:val="false"/>
          <w:i w:val="false"/>
          <w:color w:val="000000"/>
          <w:sz w:val="28"/>
        </w:rPr>
        <w:t>
      14. Басқарманың құқықтары мен міндеттемелері:</w:t>
      </w:r>
    </w:p>
    <w:bookmarkEnd w:id="16556"/>
    <w:bookmarkStart w:name="z16700" w:id="16557"/>
    <w:p>
      <w:pPr>
        <w:spacing w:after="0"/>
        <w:ind w:left="0"/>
        <w:jc w:val="both"/>
      </w:pPr>
      <w:r>
        <w:rPr>
          <w:rFonts w:ascii="Times New Roman"/>
          <w:b w:val="false"/>
          <w:i w:val="false"/>
          <w:color w:val="000000"/>
          <w:sz w:val="28"/>
        </w:rPr>
        <w:t>
      1) құқықтары:</w:t>
      </w:r>
    </w:p>
    <w:bookmarkEnd w:id="16557"/>
    <w:bookmarkStart w:name="z16701" w:id="1655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558"/>
    <w:bookmarkStart w:name="z16702" w:id="16559"/>
    <w:p>
      <w:pPr>
        <w:spacing w:after="0"/>
        <w:ind w:left="0"/>
        <w:jc w:val="both"/>
      </w:pPr>
      <w:r>
        <w:rPr>
          <w:rFonts w:ascii="Times New Roman"/>
          <w:b w:val="false"/>
          <w:i w:val="false"/>
          <w:color w:val="000000"/>
          <w:sz w:val="28"/>
        </w:rPr>
        <w:t>
      салық төлеушіден (салық агентінен):</w:t>
      </w:r>
    </w:p>
    <w:bookmarkEnd w:id="16559"/>
    <w:bookmarkStart w:name="z16703" w:id="1656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560"/>
    <w:bookmarkStart w:name="z16704" w:id="1656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561"/>
    <w:bookmarkStart w:name="z16705" w:id="1656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562"/>
    <w:bookmarkStart w:name="z16706" w:id="1656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563"/>
    <w:bookmarkStart w:name="z16707" w:id="1656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564"/>
    <w:bookmarkStart w:name="z16708" w:id="1656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565"/>
    <w:bookmarkStart w:name="z16709" w:id="1656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566"/>
    <w:bookmarkStart w:name="z16710" w:id="1656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567"/>
    <w:bookmarkStart w:name="z16711" w:id="1656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568"/>
    <w:bookmarkStart w:name="z16712" w:id="1656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569"/>
    <w:bookmarkStart w:name="z16713" w:id="1657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570"/>
    <w:bookmarkStart w:name="z16714" w:id="1657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571"/>
    <w:bookmarkStart w:name="z16715" w:id="1657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572"/>
    <w:bookmarkStart w:name="z16716" w:id="1657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573"/>
    <w:bookmarkStart w:name="z16717" w:id="1657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574"/>
    <w:bookmarkStart w:name="z16718" w:id="1657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575"/>
    <w:bookmarkStart w:name="z16719" w:id="1657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576"/>
    <w:bookmarkStart w:name="z16720" w:id="1657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577"/>
    <w:bookmarkStart w:name="z16721" w:id="1657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578"/>
    <w:bookmarkStart w:name="z16722" w:id="1657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579"/>
    <w:bookmarkStart w:name="z16723" w:id="1658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580"/>
    <w:bookmarkStart w:name="z16724" w:id="1658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581"/>
    <w:bookmarkStart w:name="z16725" w:id="1658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582"/>
    <w:bookmarkStart w:name="z16726" w:id="16583"/>
    <w:p>
      <w:pPr>
        <w:spacing w:after="0"/>
        <w:ind w:left="0"/>
        <w:jc w:val="both"/>
      </w:pPr>
      <w:r>
        <w:rPr>
          <w:rFonts w:ascii="Times New Roman"/>
          <w:b w:val="false"/>
          <w:i w:val="false"/>
          <w:color w:val="000000"/>
          <w:sz w:val="28"/>
        </w:rPr>
        <w:t>
      2) міндеттері:</w:t>
      </w:r>
    </w:p>
    <w:bookmarkEnd w:id="16583"/>
    <w:bookmarkStart w:name="z16727" w:id="1658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584"/>
    <w:bookmarkStart w:name="z16728" w:id="1658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585"/>
    <w:bookmarkStart w:name="z16729" w:id="1658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586"/>
    <w:bookmarkStart w:name="z16730" w:id="1658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587"/>
    <w:bookmarkStart w:name="z16731" w:id="1658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588"/>
    <w:bookmarkStart w:name="z16732" w:id="16589"/>
    <w:p>
      <w:pPr>
        <w:spacing w:after="0"/>
        <w:ind w:left="0"/>
        <w:jc w:val="both"/>
      </w:pPr>
      <w:r>
        <w:rPr>
          <w:rFonts w:ascii="Times New Roman"/>
          <w:b w:val="false"/>
          <w:i w:val="false"/>
          <w:color w:val="000000"/>
          <w:sz w:val="28"/>
        </w:rPr>
        <w:t>
      салықтық берешегі бар;</w:t>
      </w:r>
    </w:p>
    <w:bookmarkEnd w:id="16589"/>
    <w:bookmarkStart w:name="z16733" w:id="1659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590"/>
    <w:bookmarkStart w:name="z16734" w:id="1659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591"/>
    <w:bookmarkStart w:name="z16735" w:id="1659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592"/>
    <w:bookmarkStart w:name="z16736" w:id="1659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593"/>
    <w:bookmarkStart w:name="z16737" w:id="1659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594"/>
    <w:bookmarkStart w:name="z16738" w:id="1659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595"/>
    <w:bookmarkStart w:name="z16739" w:id="1659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596"/>
    <w:bookmarkStart w:name="z16740" w:id="1659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597"/>
    <w:bookmarkStart w:name="z16741" w:id="1659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598"/>
    <w:bookmarkStart w:name="z16742" w:id="1659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599"/>
    <w:bookmarkStart w:name="z16743" w:id="1660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600"/>
    <w:bookmarkStart w:name="z16744" w:id="1660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601"/>
    <w:bookmarkStart w:name="z16745" w:id="1660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602"/>
    <w:bookmarkStart w:name="z16746" w:id="1660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603"/>
    <w:bookmarkStart w:name="z16747" w:id="1660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604"/>
    <w:bookmarkStart w:name="z16748" w:id="16605"/>
    <w:p>
      <w:pPr>
        <w:spacing w:after="0"/>
        <w:ind w:left="0"/>
        <w:jc w:val="both"/>
      </w:pPr>
      <w:r>
        <w:rPr>
          <w:rFonts w:ascii="Times New Roman"/>
          <w:b w:val="false"/>
          <w:i w:val="false"/>
          <w:color w:val="000000"/>
          <w:sz w:val="28"/>
        </w:rPr>
        <w:t>
      мемлекет мүдделерін қорғау;</w:t>
      </w:r>
    </w:p>
    <w:bookmarkEnd w:id="16605"/>
    <w:bookmarkStart w:name="z16749" w:id="1660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606"/>
    <w:bookmarkStart w:name="z16750" w:id="1660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607"/>
    <w:bookmarkStart w:name="z16751" w:id="1660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608"/>
    <w:bookmarkStart w:name="z16752" w:id="1660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609"/>
    <w:bookmarkStart w:name="z16753" w:id="16610"/>
    <w:p>
      <w:pPr>
        <w:spacing w:after="0"/>
        <w:ind w:left="0"/>
        <w:jc w:val="both"/>
      </w:pPr>
      <w:r>
        <w:rPr>
          <w:rFonts w:ascii="Times New Roman"/>
          <w:b w:val="false"/>
          <w:i w:val="false"/>
          <w:color w:val="000000"/>
          <w:sz w:val="28"/>
        </w:rPr>
        <w:t>
      15. Функциялары:</w:t>
      </w:r>
    </w:p>
    <w:bookmarkEnd w:id="16610"/>
    <w:bookmarkStart w:name="z16754" w:id="16611"/>
    <w:p>
      <w:pPr>
        <w:spacing w:after="0"/>
        <w:ind w:left="0"/>
        <w:jc w:val="both"/>
      </w:pPr>
      <w:r>
        <w:rPr>
          <w:rFonts w:ascii="Times New Roman"/>
          <w:b w:val="false"/>
          <w:i w:val="false"/>
          <w:color w:val="000000"/>
          <w:sz w:val="28"/>
        </w:rPr>
        <w:t>
      1) салықтық бақылауды жүзеге асыру;</w:t>
      </w:r>
    </w:p>
    <w:bookmarkEnd w:id="16611"/>
    <w:bookmarkStart w:name="z16755" w:id="1661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612"/>
    <w:bookmarkStart w:name="z16756" w:id="1661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613"/>
    <w:bookmarkStart w:name="z16757" w:id="1661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614"/>
    <w:bookmarkStart w:name="z16758" w:id="1661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615"/>
    <w:bookmarkStart w:name="z16759" w:id="1661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616"/>
    <w:bookmarkStart w:name="z16760" w:id="1661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617"/>
    <w:bookmarkStart w:name="z16761" w:id="1661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618"/>
    <w:bookmarkStart w:name="z16762" w:id="1661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619"/>
    <w:bookmarkStart w:name="z16763" w:id="1662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620"/>
    <w:bookmarkStart w:name="z16764" w:id="16621"/>
    <w:p>
      <w:pPr>
        <w:spacing w:after="0"/>
        <w:ind w:left="0"/>
        <w:jc w:val="both"/>
      </w:pPr>
      <w:r>
        <w:rPr>
          <w:rFonts w:ascii="Times New Roman"/>
          <w:b w:val="false"/>
          <w:i w:val="false"/>
          <w:color w:val="000000"/>
          <w:sz w:val="28"/>
        </w:rPr>
        <w:t>
      11) салықтық әкімшілендіруді жүзеге асыру;</w:t>
      </w:r>
    </w:p>
    <w:bookmarkEnd w:id="16621"/>
    <w:bookmarkStart w:name="z16765" w:id="1662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622"/>
    <w:bookmarkStart w:name="z16766" w:id="1662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623"/>
    <w:bookmarkStart w:name="z16767" w:id="16624"/>
    <w:p>
      <w:pPr>
        <w:spacing w:after="0"/>
        <w:ind w:left="0"/>
        <w:jc w:val="both"/>
      </w:pPr>
      <w:r>
        <w:rPr>
          <w:rFonts w:ascii="Times New Roman"/>
          <w:b w:val="false"/>
          <w:i w:val="false"/>
          <w:color w:val="000000"/>
          <w:sz w:val="28"/>
        </w:rPr>
        <w:t>
      14) тәуекелдерді басқару жүйесін пайдалану;</w:t>
      </w:r>
    </w:p>
    <w:bookmarkEnd w:id="16624"/>
    <w:bookmarkStart w:name="z16768" w:id="1662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625"/>
    <w:bookmarkStart w:name="z16769" w:id="1662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626"/>
    <w:bookmarkStart w:name="z16770" w:id="1662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627"/>
    <w:bookmarkStart w:name="z16771" w:id="1662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628"/>
    <w:bookmarkStart w:name="z16772" w:id="1662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629"/>
    <w:bookmarkStart w:name="z16773" w:id="1663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630"/>
    <w:bookmarkStart w:name="z16774" w:id="1663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631"/>
    <w:bookmarkStart w:name="z16775" w:id="1663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632"/>
    <w:bookmarkStart w:name="z16776" w:id="1663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633"/>
    <w:bookmarkStart w:name="z16777" w:id="1663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634"/>
    <w:bookmarkStart w:name="z16778" w:id="1663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635"/>
    <w:bookmarkStart w:name="z16779" w:id="1663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636"/>
    <w:bookmarkStart w:name="z16780" w:id="1663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637"/>
    <w:bookmarkStart w:name="z16781" w:id="1663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638"/>
    <w:bookmarkStart w:name="z16782" w:id="1663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639"/>
    <w:bookmarkStart w:name="z16783" w:id="1664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640"/>
    <w:bookmarkStart w:name="z16784" w:id="1664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641"/>
    <w:bookmarkStart w:name="z16785" w:id="1664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642"/>
    <w:bookmarkStart w:name="z16786" w:id="1664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643"/>
    <w:bookmarkStart w:name="z16787" w:id="1664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644"/>
    <w:bookmarkStart w:name="z16788" w:id="1664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645"/>
    <w:bookmarkStart w:name="z16789" w:id="1664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646"/>
    <w:bookmarkStart w:name="z16790" w:id="1664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647"/>
    <w:bookmarkStart w:name="z16791" w:id="1664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648"/>
    <w:bookmarkStart w:name="z16792" w:id="1664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649"/>
    <w:bookmarkStart w:name="z16793" w:id="1665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650"/>
    <w:bookmarkStart w:name="z16794" w:id="1665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651"/>
    <w:bookmarkStart w:name="z16795" w:id="1665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652"/>
    <w:bookmarkStart w:name="z16796" w:id="1665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653"/>
    <w:bookmarkStart w:name="z16797" w:id="16654"/>
    <w:p>
      <w:pPr>
        <w:spacing w:after="0"/>
        <w:ind w:left="0"/>
        <w:jc w:val="both"/>
      </w:pPr>
      <w:r>
        <w:rPr>
          <w:rFonts w:ascii="Times New Roman"/>
          <w:b w:val="false"/>
          <w:i w:val="false"/>
          <w:color w:val="000000"/>
          <w:sz w:val="28"/>
        </w:rPr>
        <w:t>
      19. Басқарма басшысының өкілеттіктері:</w:t>
      </w:r>
    </w:p>
    <w:bookmarkEnd w:id="16654"/>
    <w:bookmarkStart w:name="z16798" w:id="1665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6655"/>
    <w:bookmarkStart w:name="z16799" w:id="1665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656"/>
    <w:bookmarkStart w:name="z16800" w:id="1665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657"/>
    <w:bookmarkStart w:name="z16801" w:id="1665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658"/>
    <w:bookmarkStart w:name="z16802" w:id="1665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659"/>
    <w:bookmarkStart w:name="z16803" w:id="1666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660"/>
    <w:bookmarkStart w:name="z16804" w:id="1666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661"/>
    <w:bookmarkStart w:name="z16805" w:id="1666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662"/>
    <w:bookmarkStart w:name="z16806" w:id="1666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663"/>
    <w:bookmarkStart w:name="z16807" w:id="1666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664"/>
    <w:bookmarkStart w:name="z16808" w:id="1666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665"/>
    <w:bookmarkStart w:name="z16809" w:id="1666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666"/>
    <w:bookmarkStart w:name="z16810" w:id="1666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6667"/>
    <w:bookmarkStart w:name="z16811" w:id="16668"/>
    <w:p>
      <w:pPr>
        <w:spacing w:after="0"/>
        <w:ind w:left="0"/>
        <w:jc w:val="left"/>
      </w:pPr>
      <w:r>
        <w:rPr>
          <w:rFonts w:ascii="Times New Roman"/>
          <w:b/>
          <w:i w:val="false"/>
          <w:color w:val="000000"/>
        </w:rPr>
        <w:t xml:space="preserve"> 4-тарау. Басқарманың мүлкi</w:t>
      </w:r>
    </w:p>
    <w:bookmarkEnd w:id="16668"/>
    <w:bookmarkStart w:name="z16812" w:id="1666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6669"/>
    <w:bookmarkStart w:name="z16813" w:id="1667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670"/>
    <w:bookmarkStart w:name="z16814" w:id="1667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6671"/>
    <w:bookmarkStart w:name="z16815" w:id="1667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672"/>
    <w:bookmarkStart w:name="z16816" w:id="16673"/>
    <w:p>
      <w:pPr>
        <w:spacing w:after="0"/>
        <w:ind w:left="0"/>
        <w:jc w:val="left"/>
      </w:pPr>
      <w:r>
        <w:rPr>
          <w:rFonts w:ascii="Times New Roman"/>
          <w:b/>
          <w:i w:val="false"/>
          <w:color w:val="000000"/>
        </w:rPr>
        <w:t xml:space="preserve"> 5-тарау. Басқарманы қайта ұйымдастыру және тарату</w:t>
      </w:r>
    </w:p>
    <w:bookmarkEnd w:id="16673"/>
    <w:bookmarkStart w:name="z16817" w:id="166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127-қосымша</w:t>
            </w:r>
          </w:p>
        </w:tc>
      </w:tr>
    </w:tbl>
    <w:bookmarkStart w:name="z16819" w:id="1667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туралы ереже </w:t>
      </w:r>
    </w:p>
    <w:bookmarkEnd w:id="16675"/>
    <w:bookmarkStart w:name="z16820" w:id="16676"/>
    <w:p>
      <w:pPr>
        <w:spacing w:after="0"/>
        <w:ind w:left="0"/>
        <w:jc w:val="left"/>
      </w:pPr>
      <w:r>
        <w:rPr>
          <w:rFonts w:ascii="Times New Roman"/>
          <w:b/>
          <w:i w:val="false"/>
          <w:color w:val="000000"/>
        </w:rPr>
        <w:t xml:space="preserve"> 1-тарау. Жалпы ережелер</w:t>
      </w:r>
    </w:p>
    <w:bookmarkEnd w:id="16676"/>
    <w:bookmarkStart w:name="z16821" w:id="1667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677"/>
    <w:bookmarkStart w:name="z16822" w:id="16678"/>
    <w:p>
      <w:pPr>
        <w:spacing w:after="0"/>
        <w:ind w:left="0"/>
        <w:jc w:val="both"/>
      </w:pPr>
      <w:r>
        <w:rPr>
          <w:rFonts w:ascii="Times New Roman"/>
          <w:b w:val="false"/>
          <w:i w:val="false"/>
          <w:color w:val="000000"/>
          <w:sz w:val="28"/>
        </w:rPr>
        <w:t xml:space="preserve">
      1) салықтық әкімшілендіру; </w:t>
      </w:r>
    </w:p>
    <w:bookmarkEnd w:id="16678"/>
    <w:bookmarkStart w:name="z16823" w:id="1667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679"/>
    <w:bookmarkStart w:name="z16824" w:id="16680"/>
    <w:p>
      <w:pPr>
        <w:spacing w:after="0"/>
        <w:ind w:left="0"/>
        <w:jc w:val="both"/>
      </w:pPr>
      <w:r>
        <w:rPr>
          <w:rFonts w:ascii="Times New Roman"/>
          <w:b w:val="false"/>
          <w:i w:val="false"/>
          <w:color w:val="000000"/>
          <w:sz w:val="28"/>
        </w:rPr>
        <w:t>
      3) мұнай өнімдерінің және биоотынның айналымы;</w:t>
      </w:r>
    </w:p>
    <w:bookmarkEnd w:id="16680"/>
    <w:bookmarkStart w:name="z16825" w:id="1668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681"/>
    <w:bookmarkStart w:name="z16826" w:id="1668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682"/>
    <w:bookmarkStart w:name="z16827" w:id="1668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683"/>
    <w:bookmarkStart w:name="z16828" w:id="1668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684"/>
    <w:bookmarkStart w:name="z16829" w:id="1668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685"/>
    <w:bookmarkStart w:name="z16830" w:id="1668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686"/>
    <w:bookmarkStart w:name="z16831" w:id="1668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687"/>
    <w:bookmarkStart w:name="z16832" w:id="16688"/>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688"/>
    <w:bookmarkStart w:name="z16833" w:id="16689"/>
    <w:p>
      <w:pPr>
        <w:spacing w:after="0"/>
        <w:ind w:left="0"/>
        <w:jc w:val="both"/>
      </w:pPr>
      <w:r>
        <w:rPr>
          <w:rFonts w:ascii="Times New Roman"/>
          <w:b w:val="false"/>
          <w:i w:val="false"/>
          <w:color w:val="000000"/>
          <w:sz w:val="28"/>
        </w:rPr>
        <w:t>
      8. Басқарманың орналасқан жері: пошта индексі 100200, Қазақстан Республикасы, Қарағанды облысы, Ақтоғай ауданы, Ақтоғай ауылы, Абай Құнанбаев көшесі, 5 "а".</w:t>
      </w:r>
    </w:p>
    <w:bookmarkEnd w:id="16689"/>
    <w:bookmarkStart w:name="z16834" w:id="1669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республикалық мемлекеттік мекемесi.</w:t>
      </w:r>
    </w:p>
    <w:bookmarkEnd w:id="16690"/>
    <w:bookmarkStart w:name="z16835" w:id="166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91"/>
    <w:bookmarkStart w:name="z16836" w:id="1669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692"/>
    <w:bookmarkStart w:name="z16837" w:id="1669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693"/>
    <w:bookmarkStart w:name="z16838" w:id="1669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694"/>
    <w:bookmarkStart w:name="z16839" w:id="1669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695"/>
    <w:bookmarkStart w:name="z16840" w:id="16696"/>
    <w:p>
      <w:pPr>
        <w:spacing w:after="0"/>
        <w:ind w:left="0"/>
        <w:jc w:val="both"/>
      </w:pPr>
      <w:r>
        <w:rPr>
          <w:rFonts w:ascii="Times New Roman"/>
          <w:b w:val="false"/>
          <w:i w:val="false"/>
          <w:color w:val="000000"/>
          <w:sz w:val="28"/>
        </w:rPr>
        <w:t>
      13. Міндеттері:</w:t>
      </w:r>
    </w:p>
    <w:bookmarkEnd w:id="16696"/>
    <w:bookmarkStart w:name="z16841" w:id="1669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697"/>
    <w:bookmarkStart w:name="z16842" w:id="1669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698"/>
    <w:bookmarkStart w:name="z16843" w:id="1669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699"/>
    <w:bookmarkStart w:name="z16844" w:id="1670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700"/>
    <w:bookmarkStart w:name="z16845" w:id="1670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701"/>
    <w:bookmarkStart w:name="z16846" w:id="1670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702"/>
    <w:bookmarkStart w:name="z16847" w:id="1670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703"/>
    <w:bookmarkStart w:name="z16848" w:id="16704"/>
    <w:p>
      <w:pPr>
        <w:spacing w:after="0"/>
        <w:ind w:left="0"/>
        <w:jc w:val="both"/>
      </w:pPr>
      <w:r>
        <w:rPr>
          <w:rFonts w:ascii="Times New Roman"/>
          <w:b w:val="false"/>
          <w:i w:val="false"/>
          <w:color w:val="000000"/>
          <w:sz w:val="28"/>
        </w:rPr>
        <w:t>
      14. Басқарманың құқықтары мен міндеттемелері:</w:t>
      </w:r>
    </w:p>
    <w:bookmarkEnd w:id="16704"/>
    <w:bookmarkStart w:name="z16849" w:id="16705"/>
    <w:p>
      <w:pPr>
        <w:spacing w:after="0"/>
        <w:ind w:left="0"/>
        <w:jc w:val="both"/>
      </w:pPr>
      <w:r>
        <w:rPr>
          <w:rFonts w:ascii="Times New Roman"/>
          <w:b w:val="false"/>
          <w:i w:val="false"/>
          <w:color w:val="000000"/>
          <w:sz w:val="28"/>
        </w:rPr>
        <w:t>
      1) құқықтары:</w:t>
      </w:r>
    </w:p>
    <w:bookmarkEnd w:id="16705"/>
    <w:bookmarkStart w:name="z16850" w:id="1670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706"/>
    <w:bookmarkStart w:name="z16851" w:id="16707"/>
    <w:p>
      <w:pPr>
        <w:spacing w:after="0"/>
        <w:ind w:left="0"/>
        <w:jc w:val="both"/>
      </w:pPr>
      <w:r>
        <w:rPr>
          <w:rFonts w:ascii="Times New Roman"/>
          <w:b w:val="false"/>
          <w:i w:val="false"/>
          <w:color w:val="000000"/>
          <w:sz w:val="28"/>
        </w:rPr>
        <w:t>
      салық төлеушіден (салық агентінен):</w:t>
      </w:r>
    </w:p>
    <w:bookmarkEnd w:id="16707"/>
    <w:bookmarkStart w:name="z16852" w:id="1670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708"/>
    <w:bookmarkStart w:name="z16853" w:id="1670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709"/>
    <w:bookmarkStart w:name="z16854" w:id="1671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710"/>
    <w:bookmarkStart w:name="z16855" w:id="1671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711"/>
    <w:bookmarkStart w:name="z16856" w:id="1671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712"/>
    <w:bookmarkStart w:name="z16857" w:id="1671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713"/>
    <w:bookmarkStart w:name="z16858" w:id="1671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714"/>
    <w:bookmarkStart w:name="z16859" w:id="1671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715"/>
    <w:bookmarkStart w:name="z16860" w:id="1671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716"/>
    <w:bookmarkStart w:name="z16861" w:id="1671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717"/>
    <w:bookmarkStart w:name="z16862" w:id="1671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718"/>
    <w:bookmarkStart w:name="z16863" w:id="1671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719"/>
    <w:bookmarkStart w:name="z16864" w:id="1672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720"/>
    <w:bookmarkStart w:name="z16865" w:id="1672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721"/>
    <w:bookmarkStart w:name="z16866" w:id="1672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722"/>
    <w:bookmarkStart w:name="z16867" w:id="1672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723"/>
    <w:bookmarkStart w:name="z16868" w:id="1672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724"/>
    <w:bookmarkStart w:name="z16869" w:id="1672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725"/>
    <w:bookmarkStart w:name="z16870" w:id="1672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726"/>
    <w:bookmarkStart w:name="z16871" w:id="1672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727"/>
    <w:bookmarkStart w:name="z16872" w:id="1672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728"/>
    <w:bookmarkStart w:name="z16873" w:id="1672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729"/>
    <w:bookmarkStart w:name="z16874" w:id="1673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730"/>
    <w:bookmarkStart w:name="z16875" w:id="16731"/>
    <w:p>
      <w:pPr>
        <w:spacing w:after="0"/>
        <w:ind w:left="0"/>
        <w:jc w:val="both"/>
      </w:pPr>
      <w:r>
        <w:rPr>
          <w:rFonts w:ascii="Times New Roman"/>
          <w:b w:val="false"/>
          <w:i w:val="false"/>
          <w:color w:val="000000"/>
          <w:sz w:val="28"/>
        </w:rPr>
        <w:t>
      2) міндеттері:</w:t>
      </w:r>
    </w:p>
    <w:bookmarkEnd w:id="16731"/>
    <w:bookmarkStart w:name="z16876" w:id="1673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732"/>
    <w:bookmarkStart w:name="z16877" w:id="1673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733"/>
    <w:bookmarkStart w:name="z16878" w:id="1673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734"/>
    <w:bookmarkStart w:name="z16879" w:id="1673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735"/>
    <w:bookmarkStart w:name="z16880" w:id="1673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736"/>
    <w:bookmarkStart w:name="z16881" w:id="16737"/>
    <w:p>
      <w:pPr>
        <w:spacing w:after="0"/>
        <w:ind w:left="0"/>
        <w:jc w:val="both"/>
      </w:pPr>
      <w:r>
        <w:rPr>
          <w:rFonts w:ascii="Times New Roman"/>
          <w:b w:val="false"/>
          <w:i w:val="false"/>
          <w:color w:val="000000"/>
          <w:sz w:val="28"/>
        </w:rPr>
        <w:t>
      салықтық берешегі бар;</w:t>
      </w:r>
    </w:p>
    <w:bookmarkEnd w:id="16737"/>
    <w:bookmarkStart w:name="z16882" w:id="1673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738"/>
    <w:bookmarkStart w:name="z16883" w:id="1673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739"/>
    <w:bookmarkStart w:name="z16884" w:id="1674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740"/>
    <w:bookmarkStart w:name="z16885" w:id="1674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741"/>
    <w:bookmarkStart w:name="z16886" w:id="1674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742"/>
    <w:bookmarkStart w:name="z16887" w:id="1674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743"/>
    <w:bookmarkStart w:name="z16888" w:id="1674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744"/>
    <w:bookmarkStart w:name="z16889" w:id="1674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745"/>
    <w:bookmarkStart w:name="z16890" w:id="1674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746"/>
    <w:bookmarkStart w:name="z16891" w:id="1674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747"/>
    <w:bookmarkStart w:name="z16892" w:id="1674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748"/>
    <w:bookmarkStart w:name="z16893" w:id="1674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749"/>
    <w:bookmarkStart w:name="z16894" w:id="1675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750"/>
    <w:bookmarkStart w:name="z16895" w:id="1675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751"/>
    <w:bookmarkStart w:name="z16896" w:id="1675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752"/>
    <w:bookmarkStart w:name="z16897" w:id="16753"/>
    <w:p>
      <w:pPr>
        <w:spacing w:after="0"/>
        <w:ind w:left="0"/>
        <w:jc w:val="both"/>
      </w:pPr>
      <w:r>
        <w:rPr>
          <w:rFonts w:ascii="Times New Roman"/>
          <w:b w:val="false"/>
          <w:i w:val="false"/>
          <w:color w:val="000000"/>
          <w:sz w:val="28"/>
        </w:rPr>
        <w:t>
      мемлекет мүдделерін қорғау;</w:t>
      </w:r>
    </w:p>
    <w:bookmarkEnd w:id="16753"/>
    <w:bookmarkStart w:name="z16898" w:id="1675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754"/>
    <w:bookmarkStart w:name="z16899" w:id="1675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755"/>
    <w:bookmarkStart w:name="z16900" w:id="1675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756"/>
    <w:bookmarkStart w:name="z16901" w:id="1675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757"/>
    <w:bookmarkStart w:name="z16902" w:id="16758"/>
    <w:p>
      <w:pPr>
        <w:spacing w:after="0"/>
        <w:ind w:left="0"/>
        <w:jc w:val="both"/>
      </w:pPr>
      <w:r>
        <w:rPr>
          <w:rFonts w:ascii="Times New Roman"/>
          <w:b w:val="false"/>
          <w:i w:val="false"/>
          <w:color w:val="000000"/>
          <w:sz w:val="28"/>
        </w:rPr>
        <w:t>
      15. Функциялары:</w:t>
      </w:r>
    </w:p>
    <w:bookmarkEnd w:id="16758"/>
    <w:bookmarkStart w:name="z16903" w:id="16759"/>
    <w:p>
      <w:pPr>
        <w:spacing w:after="0"/>
        <w:ind w:left="0"/>
        <w:jc w:val="both"/>
      </w:pPr>
      <w:r>
        <w:rPr>
          <w:rFonts w:ascii="Times New Roman"/>
          <w:b w:val="false"/>
          <w:i w:val="false"/>
          <w:color w:val="000000"/>
          <w:sz w:val="28"/>
        </w:rPr>
        <w:t>
      1) салықтық бақылауды жүзеге асыру;</w:t>
      </w:r>
    </w:p>
    <w:bookmarkEnd w:id="16759"/>
    <w:bookmarkStart w:name="z16904" w:id="1676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760"/>
    <w:bookmarkStart w:name="z16905" w:id="1676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761"/>
    <w:bookmarkStart w:name="z16906" w:id="1676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762"/>
    <w:bookmarkStart w:name="z16907" w:id="1676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763"/>
    <w:bookmarkStart w:name="z16908" w:id="1676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764"/>
    <w:bookmarkStart w:name="z16909" w:id="1676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765"/>
    <w:bookmarkStart w:name="z16910" w:id="1676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766"/>
    <w:bookmarkStart w:name="z16911" w:id="1676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767"/>
    <w:bookmarkStart w:name="z16912" w:id="1676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768"/>
    <w:bookmarkStart w:name="z16913" w:id="16769"/>
    <w:p>
      <w:pPr>
        <w:spacing w:after="0"/>
        <w:ind w:left="0"/>
        <w:jc w:val="both"/>
      </w:pPr>
      <w:r>
        <w:rPr>
          <w:rFonts w:ascii="Times New Roman"/>
          <w:b w:val="false"/>
          <w:i w:val="false"/>
          <w:color w:val="000000"/>
          <w:sz w:val="28"/>
        </w:rPr>
        <w:t>
      11) салықтық әкімшілендіруді жүзеге асыру;</w:t>
      </w:r>
    </w:p>
    <w:bookmarkEnd w:id="16769"/>
    <w:bookmarkStart w:name="z16914" w:id="1677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770"/>
    <w:bookmarkStart w:name="z16915" w:id="1677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771"/>
    <w:bookmarkStart w:name="z16916" w:id="16772"/>
    <w:p>
      <w:pPr>
        <w:spacing w:after="0"/>
        <w:ind w:left="0"/>
        <w:jc w:val="both"/>
      </w:pPr>
      <w:r>
        <w:rPr>
          <w:rFonts w:ascii="Times New Roman"/>
          <w:b w:val="false"/>
          <w:i w:val="false"/>
          <w:color w:val="000000"/>
          <w:sz w:val="28"/>
        </w:rPr>
        <w:t>
      14) тәуекелдерді басқару жүйесін пайдалану;</w:t>
      </w:r>
    </w:p>
    <w:bookmarkEnd w:id="16772"/>
    <w:bookmarkStart w:name="z16917" w:id="1677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773"/>
    <w:bookmarkStart w:name="z16918" w:id="1677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774"/>
    <w:bookmarkStart w:name="z16919" w:id="1677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775"/>
    <w:bookmarkStart w:name="z16920" w:id="1677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776"/>
    <w:bookmarkStart w:name="z16921" w:id="1677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777"/>
    <w:bookmarkStart w:name="z16922" w:id="1677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778"/>
    <w:bookmarkStart w:name="z16923" w:id="1677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779"/>
    <w:bookmarkStart w:name="z16924" w:id="1678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780"/>
    <w:bookmarkStart w:name="z16925" w:id="1678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781"/>
    <w:bookmarkStart w:name="z16926" w:id="1678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782"/>
    <w:bookmarkStart w:name="z16927" w:id="1678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783"/>
    <w:bookmarkStart w:name="z16928" w:id="1678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784"/>
    <w:bookmarkStart w:name="z16929" w:id="1678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785"/>
    <w:bookmarkStart w:name="z16930" w:id="1678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786"/>
    <w:bookmarkStart w:name="z16931" w:id="1678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787"/>
    <w:bookmarkStart w:name="z16932" w:id="1678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788"/>
    <w:bookmarkStart w:name="z16933" w:id="1678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789"/>
    <w:bookmarkStart w:name="z16934" w:id="1679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790"/>
    <w:bookmarkStart w:name="z16935" w:id="1679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791"/>
    <w:bookmarkStart w:name="z16936" w:id="1679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792"/>
    <w:bookmarkStart w:name="z16937" w:id="1679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793"/>
    <w:bookmarkStart w:name="z16938" w:id="1679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794"/>
    <w:bookmarkStart w:name="z16939" w:id="1679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795"/>
    <w:bookmarkStart w:name="z16940" w:id="1679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796"/>
    <w:bookmarkStart w:name="z16941" w:id="1679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797"/>
    <w:bookmarkStart w:name="z16942" w:id="1679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798"/>
    <w:bookmarkStart w:name="z16943" w:id="1679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799"/>
    <w:bookmarkStart w:name="z16944" w:id="168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800"/>
    <w:bookmarkStart w:name="z16945" w:id="16801"/>
    <w:p>
      <w:pPr>
        <w:spacing w:after="0"/>
        <w:ind w:left="0"/>
        <w:jc w:val="both"/>
      </w:pPr>
      <w:r>
        <w:rPr>
          <w:rFonts w:ascii="Times New Roman"/>
          <w:b w:val="false"/>
          <w:i w:val="false"/>
          <w:color w:val="000000"/>
          <w:sz w:val="28"/>
        </w:rPr>
        <w:t>
      18. Басқарма басшысының өкілеттіктері:</w:t>
      </w:r>
    </w:p>
    <w:bookmarkEnd w:id="16801"/>
    <w:bookmarkStart w:name="z16946" w:id="1680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6802"/>
    <w:bookmarkStart w:name="z16947" w:id="1680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803"/>
    <w:bookmarkStart w:name="z16948" w:id="1680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804"/>
    <w:bookmarkStart w:name="z16949" w:id="1680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805"/>
    <w:bookmarkStart w:name="z16950" w:id="1680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806"/>
    <w:bookmarkStart w:name="z16951" w:id="1680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807"/>
    <w:bookmarkStart w:name="z16952" w:id="1680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808"/>
    <w:bookmarkStart w:name="z16953" w:id="1680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809"/>
    <w:bookmarkStart w:name="z16954" w:id="1681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810"/>
    <w:bookmarkStart w:name="z16955" w:id="1681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811"/>
    <w:bookmarkStart w:name="z16956" w:id="1681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812"/>
    <w:bookmarkStart w:name="z16957" w:id="1681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813"/>
    <w:bookmarkStart w:name="z16958" w:id="16814"/>
    <w:p>
      <w:pPr>
        <w:spacing w:after="0"/>
        <w:ind w:left="0"/>
        <w:jc w:val="left"/>
      </w:pPr>
      <w:r>
        <w:rPr>
          <w:rFonts w:ascii="Times New Roman"/>
          <w:b/>
          <w:i w:val="false"/>
          <w:color w:val="000000"/>
        </w:rPr>
        <w:t xml:space="preserve"> 4-тарау. Басқарманың мүлкi</w:t>
      </w:r>
    </w:p>
    <w:bookmarkEnd w:id="16814"/>
    <w:bookmarkStart w:name="z16959" w:id="1681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6815"/>
    <w:bookmarkStart w:name="z16960" w:id="1681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16"/>
    <w:bookmarkStart w:name="z16961" w:id="1681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6817"/>
    <w:bookmarkStart w:name="z16962" w:id="1681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818"/>
    <w:bookmarkStart w:name="z16963" w:id="16819"/>
    <w:p>
      <w:pPr>
        <w:spacing w:after="0"/>
        <w:ind w:left="0"/>
        <w:jc w:val="left"/>
      </w:pPr>
      <w:r>
        <w:rPr>
          <w:rFonts w:ascii="Times New Roman"/>
          <w:b/>
          <w:i w:val="false"/>
          <w:color w:val="000000"/>
        </w:rPr>
        <w:t xml:space="preserve"> 5-тарау. Басқарманы қайта ұйымдастыру және тарату</w:t>
      </w:r>
    </w:p>
    <w:bookmarkEnd w:id="16819"/>
    <w:bookmarkStart w:name="z16964" w:id="1682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130-қосымша</w:t>
            </w:r>
          </w:p>
        </w:tc>
      </w:tr>
    </w:tbl>
    <w:bookmarkStart w:name="z16966" w:id="1682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туралы ереже </w:t>
      </w:r>
    </w:p>
    <w:bookmarkEnd w:id="16821"/>
    <w:bookmarkStart w:name="z16967" w:id="16822"/>
    <w:p>
      <w:pPr>
        <w:spacing w:after="0"/>
        <w:ind w:left="0"/>
        <w:jc w:val="left"/>
      </w:pPr>
      <w:r>
        <w:rPr>
          <w:rFonts w:ascii="Times New Roman"/>
          <w:b/>
          <w:i w:val="false"/>
          <w:color w:val="000000"/>
        </w:rPr>
        <w:t xml:space="preserve"> 1-тарау. Жалпы ережелер</w:t>
      </w:r>
    </w:p>
    <w:bookmarkEnd w:id="16822"/>
    <w:bookmarkStart w:name="z16968" w:id="1682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823"/>
    <w:bookmarkStart w:name="z16969" w:id="16824"/>
    <w:p>
      <w:pPr>
        <w:spacing w:after="0"/>
        <w:ind w:left="0"/>
        <w:jc w:val="both"/>
      </w:pPr>
      <w:r>
        <w:rPr>
          <w:rFonts w:ascii="Times New Roman"/>
          <w:b w:val="false"/>
          <w:i w:val="false"/>
          <w:color w:val="000000"/>
          <w:sz w:val="28"/>
        </w:rPr>
        <w:t xml:space="preserve">
      1) салықтық әкімшілендіру; </w:t>
      </w:r>
    </w:p>
    <w:bookmarkEnd w:id="16824"/>
    <w:bookmarkStart w:name="z16970" w:id="1682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825"/>
    <w:bookmarkStart w:name="z16971" w:id="16826"/>
    <w:p>
      <w:pPr>
        <w:spacing w:after="0"/>
        <w:ind w:left="0"/>
        <w:jc w:val="both"/>
      </w:pPr>
      <w:r>
        <w:rPr>
          <w:rFonts w:ascii="Times New Roman"/>
          <w:b w:val="false"/>
          <w:i w:val="false"/>
          <w:color w:val="000000"/>
          <w:sz w:val="28"/>
        </w:rPr>
        <w:t>
      3) мұнай өнімдерінің және биоотынның айналымы;</w:t>
      </w:r>
    </w:p>
    <w:bookmarkEnd w:id="16826"/>
    <w:bookmarkStart w:name="z16972" w:id="1682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827"/>
    <w:bookmarkStart w:name="z16973" w:id="1682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828"/>
    <w:bookmarkStart w:name="z16974" w:id="1682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829"/>
    <w:bookmarkStart w:name="z16975" w:id="1683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830"/>
    <w:bookmarkStart w:name="z16976" w:id="1683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831"/>
    <w:bookmarkStart w:name="z16977" w:id="1683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832"/>
    <w:bookmarkStart w:name="z16978" w:id="1683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833"/>
    <w:bookmarkStart w:name="z16979" w:id="16834"/>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834"/>
    <w:bookmarkStart w:name="z16980" w:id="16835"/>
    <w:p>
      <w:pPr>
        <w:spacing w:after="0"/>
        <w:ind w:left="0"/>
        <w:jc w:val="both"/>
      </w:pPr>
      <w:r>
        <w:rPr>
          <w:rFonts w:ascii="Times New Roman"/>
          <w:b w:val="false"/>
          <w:i w:val="false"/>
          <w:color w:val="000000"/>
          <w:sz w:val="28"/>
        </w:rPr>
        <w:t>
      8. Басқарманың орналасқан жері: пошта индексі 101700, Қазақстан Республикасы, Қарағанды облысы, Шет ауданы, Ақсу-Аюлы аулы, Шортанбай жырау көшесі, 101.</w:t>
      </w:r>
    </w:p>
    <w:bookmarkEnd w:id="16835"/>
    <w:bookmarkStart w:name="z16981" w:id="1683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республикалық мемлекеттік мекемесi.</w:t>
      </w:r>
    </w:p>
    <w:bookmarkEnd w:id="16836"/>
    <w:bookmarkStart w:name="z16982" w:id="168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837"/>
    <w:bookmarkStart w:name="z16983" w:id="1683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838"/>
    <w:bookmarkStart w:name="z16984" w:id="1683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839"/>
    <w:bookmarkStart w:name="z16985" w:id="168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840"/>
    <w:bookmarkStart w:name="z16986" w:id="1684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841"/>
    <w:bookmarkStart w:name="z16987" w:id="16842"/>
    <w:p>
      <w:pPr>
        <w:spacing w:after="0"/>
        <w:ind w:left="0"/>
        <w:jc w:val="both"/>
      </w:pPr>
      <w:r>
        <w:rPr>
          <w:rFonts w:ascii="Times New Roman"/>
          <w:b w:val="false"/>
          <w:i w:val="false"/>
          <w:color w:val="000000"/>
          <w:sz w:val="28"/>
        </w:rPr>
        <w:t>
      13. Міндеттері:</w:t>
      </w:r>
    </w:p>
    <w:bookmarkEnd w:id="16842"/>
    <w:bookmarkStart w:name="z16988" w:id="1684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843"/>
    <w:bookmarkStart w:name="z16989" w:id="1684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844"/>
    <w:bookmarkStart w:name="z16990" w:id="1684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845"/>
    <w:bookmarkStart w:name="z16991" w:id="1684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846"/>
    <w:bookmarkStart w:name="z16992" w:id="1684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847"/>
    <w:bookmarkStart w:name="z16993" w:id="1684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848"/>
    <w:bookmarkStart w:name="z16994" w:id="1684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849"/>
    <w:bookmarkStart w:name="z16995" w:id="16850"/>
    <w:p>
      <w:pPr>
        <w:spacing w:after="0"/>
        <w:ind w:left="0"/>
        <w:jc w:val="both"/>
      </w:pPr>
      <w:r>
        <w:rPr>
          <w:rFonts w:ascii="Times New Roman"/>
          <w:b w:val="false"/>
          <w:i w:val="false"/>
          <w:color w:val="000000"/>
          <w:sz w:val="28"/>
        </w:rPr>
        <w:t>
      14. Басқарманың құқықтары мен міндеттемелері:</w:t>
      </w:r>
    </w:p>
    <w:bookmarkEnd w:id="16850"/>
    <w:bookmarkStart w:name="z16996" w:id="16851"/>
    <w:p>
      <w:pPr>
        <w:spacing w:after="0"/>
        <w:ind w:left="0"/>
        <w:jc w:val="both"/>
      </w:pPr>
      <w:r>
        <w:rPr>
          <w:rFonts w:ascii="Times New Roman"/>
          <w:b w:val="false"/>
          <w:i w:val="false"/>
          <w:color w:val="000000"/>
          <w:sz w:val="28"/>
        </w:rPr>
        <w:t>
      1) құқықтары:</w:t>
      </w:r>
    </w:p>
    <w:bookmarkEnd w:id="16851"/>
    <w:bookmarkStart w:name="z16997" w:id="1685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6852"/>
    <w:bookmarkStart w:name="z16998" w:id="16853"/>
    <w:p>
      <w:pPr>
        <w:spacing w:after="0"/>
        <w:ind w:left="0"/>
        <w:jc w:val="both"/>
      </w:pPr>
      <w:r>
        <w:rPr>
          <w:rFonts w:ascii="Times New Roman"/>
          <w:b w:val="false"/>
          <w:i w:val="false"/>
          <w:color w:val="000000"/>
          <w:sz w:val="28"/>
        </w:rPr>
        <w:t>
      салық төлеушіден (салық агентінен):</w:t>
      </w:r>
    </w:p>
    <w:bookmarkEnd w:id="16853"/>
    <w:bookmarkStart w:name="z16999" w:id="1685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6854"/>
    <w:bookmarkStart w:name="z17000" w:id="1685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6855"/>
    <w:bookmarkStart w:name="z17001" w:id="1685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6856"/>
    <w:bookmarkStart w:name="z17002" w:id="168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6857"/>
    <w:bookmarkStart w:name="z17003" w:id="168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6858"/>
    <w:bookmarkStart w:name="z17004" w:id="1685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6859"/>
    <w:bookmarkStart w:name="z17005" w:id="1686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6860"/>
    <w:bookmarkStart w:name="z17006" w:id="1686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6861"/>
    <w:bookmarkStart w:name="z17007" w:id="1686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6862"/>
    <w:bookmarkStart w:name="z17008" w:id="1686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6863"/>
    <w:bookmarkStart w:name="z17009" w:id="1686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6864"/>
    <w:bookmarkStart w:name="z17010" w:id="1686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6865"/>
    <w:bookmarkStart w:name="z17011" w:id="1686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6866"/>
    <w:bookmarkStart w:name="z17012" w:id="1686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6867"/>
    <w:bookmarkStart w:name="z17013" w:id="1686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6868"/>
    <w:bookmarkStart w:name="z17014" w:id="168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6869"/>
    <w:bookmarkStart w:name="z17015" w:id="1687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6870"/>
    <w:bookmarkStart w:name="z17016" w:id="1687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6871"/>
    <w:bookmarkStart w:name="z17017" w:id="1687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6872"/>
    <w:bookmarkStart w:name="z17018" w:id="1687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6873"/>
    <w:bookmarkStart w:name="z17019" w:id="1687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6874"/>
    <w:bookmarkStart w:name="z17020" w:id="1687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6875"/>
    <w:bookmarkStart w:name="z17021" w:id="1687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6876"/>
    <w:bookmarkStart w:name="z17022" w:id="16877"/>
    <w:p>
      <w:pPr>
        <w:spacing w:after="0"/>
        <w:ind w:left="0"/>
        <w:jc w:val="both"/>
      </w:pPr>
      <w:r>
        <w:rPr>
          <w:rFonts w:ascii="Times New Roman"/>
          <w:b w:val="false"/>
          <w:i w:val="false"/>
          <w:color w:val="000000"/>
          <w:sz w:val="28"/>
        </w:rPr>
        <w:t>
      2) міндеттері:</w:t>
      </w:r>
    </w:p>
    <w:bookmarkEnd w:id="16877"/>
    <w:bookmarkStart w:name="z17023" w:id="1687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6878"/>
    <w:bookmarkStart w:name="z17024" w:id="1687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6879"/>
    <w:bookmarkStart w:name="z17025" w:id="1688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6880"/>
    <w:bookmarkStart w:name="z17026" w:id="1688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6881"/>
    <w:bookmarkStart w:name="z17027" w:id="1688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6882"/>
    <w:bookmarkStart w:name="z17028" w:id="16883"/>
    <w:p>
      <w:pPr>
        <w:spacing w:after="0"/>
        <w:ind w:left="0"/>
        <w:jc w:val="both"/>
      </w:pPr>
      <w:r>
        <w:rPr>
          <w:rFonts w:ascii="Times New Roman"/>
          <w:b w:val="false"/>
          <w:i w:val="false"/>
          <w:color w:val="000000"/>
          <w:sz w:val="28"/>
        </w:rPr>
        <w:t>
      салықтық берешегі бар;</w:t>
      </w:r>
    </w:p>
    <w:bookmarkEnd w:id="16883"/>
    <w:bookmarkStart w:name="z17029" w:id="1688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6884"/>
    <w:bookmarkStart w:name="z17030" w:id="1688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6885"/>
    <w:bookmarkStart w:name="z17031" w:id="1688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6886"/>
    <w:bookmarkStart w:name="z17032" w:id="1688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6887"/>
    <w:bookmarkStart w:name="z17033" w:id="1688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6888"/>
    <w:bookmarkStart w:name="z17034" w:id="1688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6889"/>
    <w:bookmarkStart w:name="z17035" w:id="1689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6890"/>
    <w:bookmarkStart w:name="z17036" w:id="1689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6891"/>
    <w:bookmarkStart w:name="z17037" w:id="1689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6892"/>
    <w:bookmarkStart w:name="z17038" w:id="1689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6893"/>
    <w:bookmarkStart w:name="z17039" w:id="1689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6894"/>
    <w:bookmarkStart w:name="z17040" w:id="1689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6895"/>
    <w:bookmarkStart w:name="z17041" w:id="1689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6896"/>
    <w:bookmarkStart w:name="z17042" w:id="1689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6897"/>
    <w:bookmarkStart w:name="z17043" w:id="1689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6898"/>
    <w:bookmarkStart w:name="z17044" w:id="16899"/>
    <w:p>
      <w:pPr>
        <w:spacing w:after="0"/>
        <w:ind w:left="0"/>
        <w:jc w:val="both"/>
      </w:pPr>
      <w:r>
        <w:rPr>
          <w:rFonts w:ascii="Times New Roman"/>
          <w:b w:val="false"/>
          <w:i w:val="false"/>
          <w:color w:val="000000"/>
          <w:sz w:val="28"/>
        </w:rPr>
        <w:t>
      мемлекет мүдделерін қорғау;</w:t>
      </w:r>
    </w:p>
    <w:bookmarkEnd w:id="16899"/>
    <w:bookmarkStart w:name="z17045" w:id="1690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6900"/>
    <w:bookmarkStart w:name="z17046" w:id="1690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6901"/>
    <w:bookmarkStart w:name="z17047" w:id="1690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6902"/>
    <w:bookmarkStart w:name="z17048" w:id="1690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6903"/>
    <w:bookmarkStart w:name="z17049" w:id="16904"/>
    <w:p>
      <w:pPr>
        <w:spacing w:after="0"/>
        <w:ind w:left="0"/>
        <w:jc w:val="both"/>
      </w:pPr>
      <w:r>
        <w:rPr>
          <w:rFonts w:ascii="Times New Roman"/>
          <w:b w:val="false"/>
          <w:i w:val="false"/>
          <w:color w:val="000000"/>
          <w:sz w:val="28"/>
        </w:rPr>
        <w:t>
      15. Функциялары:</w:t>
      </w:r>
    </w:p>
    <w:bookmarkEnd w:id="16904"/>
    <w:bookmarkStart w:name="z17050" w:id="16905"/>
    <w:p>
      <w:pPr>
        <w:spacing w:after="0"/>
        <w:ind w:left="0"/>
        <w:jc w:val="both"/>
      </w:pPr>
      <w:r>
        <w:rPr>
          <w:rFonts w:ascii="Times New Roman"/>
          <w:b w:val="false"/>
          <w:i w:val="false"/>
          <w:color w:val="000000"/>
          <w:sz w:val="28"/>
        </w:rPr>
        <w:t>
      1) салықтық бақылауды жүзеге асыру;</w:t>
      </w:r>
    </w:p>
    <w:bookmarkEnd w:id="16905"/>
    <w:bookmarkStart w:name="z17051" w:id="1690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6906"/>
    <w:bookmarkStart w:name="z17052" w:id="1690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6907"/>
    <w:bookmarkStart w:name="z17053" w:id="1690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6908"/>
    <w:bookmarkStart w:name="z17054" w:id="1690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6909"/>
    <w:bookmarkStart w:name="z17055" w:id="1691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6910"/>
    <w:bookmarkStart w:name="z17056" w:id="1691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6911"/>
    <w:bookmarkStart w:name="z17057" w:id="1691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6912"/>
    <w:bookmarkStart w:name="z17058" w:id="1691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6913"/>
    <w:bookmarkStart w:name="z17059" w:id="1691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6914"/>
    <w:bookmarkStart w:name="z17060" w:id="16915"/>
    <w:p>
      <w:pPr>
        <w:spacing w:after="0"/>
        <w:ind w:left="0"/>
        <w:jc w:val="both"/>
      </w:pPr>
      <w:r>
        <w:rPr>
          <w:rFonts w:ascii="Times New Roman"/>
          <w:b w:val="false"/>
          <w:i w:val="false"/>
          <w:color w:val="000000"/>
          <w:sz w:val="28"/>
        </w:rPr>
        <w:t>
      11) салықтық әкімшілендіруді жүзеге асыру;</w:t>
      </w:r>
    </w:p>
    <w:bookmarkEnd w:id="16915"/>
    <w:bookmarkStart w:name="z17061" w:id="1691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6916"/>
    <w:bookmarkStart w:name="z17062" w:id="1691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6917"/>
    <w:bookmarkStart w:name="z17063" w:id="16918"/>
    <w:p>
      <w:pPr>
        <w:spacing w:after="0"/>
        <w:ind w:left="0"/>
        <w:jc w:val="both"/>
      </w:pPr>
      <w:r>
        <w:rPr>
          <w:rFonts w:ascii="Times New Roman"/>
          <w:b w:val="false"/>
          <w:i w:val="false"/>
          <w:color w:val="000000"/>
          <w:sz w:val="28"/>
        </w:rPr>
        <w:t>
      14) тәуекелдерді басқару жүйесін пайдалану;</w:t>
      </w:r>
    </w:p>
    <w:bookmarkEnd w:id="16918"/>
    <w:bookmarkStart w:name="z17064" w:id="1691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6919"/>
    <w:bookmarkStart w:name="z17065" w:id="1692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6920"/>
    <w:bookmarkStart w:name="z17066" w:id="1692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6921"/>
    <w:bookmarkStart w:name="z17067" w:id="1692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6922"/>
    <w:bookmarkStart w:name="z17068" w:id="1692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6923"/>
    <w:bookmarkStart w:name="z17069" w:id="1692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6924"/>
    <w:bookmarkStart w:name="z17070" w:id="1692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6925"/>
    <w:bookmarkStart w:name="z17071" w:id="1692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6926"/>
    <w:bookmarkStart w:name="z17072" w:id="1692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6927"/>
    <w:bookmarkStart w:name="z17073" w:id="1692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6928"/>
    <w:bookmarkStart w:name="z17074" w:id="1692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6929"/>
    <w:bookmarkStart w:name="z17075" w:id="1693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6930"/>
    <w:bookmarkStart w:name="z17076" w:id="1693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6931"/>
    <w:bookmarkStart w:name="z17077" w:id="1693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6932"/>
    <w:bookmarkStart w:name="z17078" w:id="1693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6933"/>
    <w:bookmarkStart w:name="z17079" w:id="1693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6934"/>
    <w:bookmarkStart w:name="z17080" w:id="1693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6935"/>
    <w:bookmarkStart w:name="z17081" w:id="1693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6936"/>
    <w:bookmarkStart w:name="z17082" w:id="1693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6937"/>
    <w:bookmarkStart w:name="z17083" w:id="1693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6938"/>
    <w:bookmarkStart w:name="z17084" w:id="1693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6939"/>
    <w:bookmarkStart w:name="z17085" w:id="1694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6940"/>
    <w:bookmarkStart w:name="z17086" w:id="1694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6941"/>
    <w:bookmarkStart w:name="z17087" w:id="1694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6942"/>
    <w:bookmarkStart w:name="z17088" w:id="1694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6943"/>
    <w:bookmarkStart w:name="z17089" w:id="1694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6944"/>
    <w:bookmarkStart w:name="z17090" w:id="1694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945"/>
    <w:bookmarkStart w:name="z17091" w:id="1694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946"/>
    <w:bookmarkStart w:name="z17092" w:id="169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947"/>
    <w:bookmarkStart w:name="z17093" w:id="16948"/>
    <w:p>
      <w:pPr>
        <w:spacing w:after="0"/>
        <w:ind w:left="0"/>
        <w:jc w:val="both"/>
      </w:pPr>
      <w:r>
        <w:rPr>
          <w:rFonts w:ascii="Times New Roman"/>
          <w:b w:val="false"/>
          <w:i w:val="false"/>
          <w:color w:val="000000"/>
          <w:sz w:val="28"/>
        </w:rPr>
        <w:t>
      19. Басқарма басшысының өкілеттіктері:</w:t>
      </w:r>
    </w:p>
    <w:bookmarkEnd w:id="16948"/>
    <w:bookmarkStart w:name="z17094" w:id="1694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6949"/>
    <w:bookmarkStart w:name="z17095" w:id="1695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6950"/>
    <w:bookmarkStart w:name="z17096" w:id="1695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6951"/>
    <w:bookmarkStart w:name="z17097" w:id="1695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6952"/>
    <w:bookmarkStart w:name="z17098" w:id="1695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6953"/>
    <w:bookmarkStart w:name="z17099" w:id="1695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954"/>
    <w:bookmarkStart w:name="z17100" w:id="1695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6955"/>
    <w:bookmarkStart w:name="z17101" w:id="1695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6956"/>
    <w:bookmarkStart w:name="z17102" w:id="1695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6957"/>
    <w:bookmarkStart w:name="z17103" w:id="1695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6958"/>
    <w:bookmarkStart w:name="z17104" w:id="1695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6959"/>
    <w:bookmarkStart w:name="z17105" w:id="1696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6960"/>
    <w:bookmarkStart w:name="z17106" w:id="1696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6961"/>
    <w:bookmarkStart w:name="z17107" w:id="16962"/>
    <w:p>
      <w:pPr>
        <w:spacing w:after="0"/>
        <w:ind w:left="0"/>
        <w:jc w:val="left"/>
      </w:pPr>
      <w:r>
        <w:rPr>
          <w:rFonts w:ascii="Times New Roman"/>
          <w:b/>
          <w:i w:val="false"/>
          <w:color w:val="000000"/>
        </w:rPr>
        <w:t xml:space="preserve"> 4-тарау. Басқарманың мүлкi</w:t>
      </w:r>
    </w:p>
    <w:bookmarkEnd w:id="16962"/>
    <w:bookmarkStart w:name="z17108" w:id="1696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6963"/>
    <w:bookmarkStart w:name="z17109" w:id="1696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64"/>
    <w:bookmarkStart w:name="z17110" w:id="1696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6965"/>
    <w:bookmarkStart w:name="z17111" w:id="1696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966"/>
    <w:bookmarkStart w:name="z17112" w:id="16967"/>
    <w:p>
      <w:pPr>
        <w:spacing w:after="0"/>
        <w:ind w:left="0"/>
        <w:jc w:val="left"/>
      </w:pPr>
      <w:r>
        <w:rPr>
          <w:rFonts w:ascii="Times New Roman"/>
          <w:b/>
          <w:i w:val="false"/>
          <w:color w:val="000000"/>
        </w:rPr>
        <w:t xml:space="preserve"> 5-тарау. Басқарманы қайта ұйымдастыру және тарату</w:t>
      </w:r>
    </w:p>
    <w:bookmarkEnd w:id="16967"/>
    <w:bookmarkStart w:name="z17113" w:id="169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131-қосымша</w:t>
            </w:r>
          </w:p>
        </w:tc>
      </w:tr>
    </w:tbl>
    <w:bookmarkStart w:name="z17115" w:id="1696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туралы ереже </w:t>
      </w:r>
    </w:p>
    <w:bookmarkEnd w:id="16969"/>
    <w:bookmarkStart w:name="z17116" w:id="16970"/>
    <w:p>
      <w:pPr>
        <w:spacing w:after="0"/>
        <w:ind w:left="0"/>
        <w:jc w:val="left"/>
      </w:pPr>
      <w:r>
        <w:rPr>
          <w:rFonts w:ascii="Times New Roman"/>
          <w:b/>
          <w:i w:val="false"/>
          <w:color w:val="000000"/>
        </w:rPr>
        <w:t xml:space="preserve"> 1-тарау. Жалпы ережелер</w:t>
      </w:r>
    </w:p>
    <w:bookmarkEnd w:id="16970"/>
    <w:bookmarkStart w:name="z17117" w:id="1697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(бұдан әрі – Басқарма) Қазақстан Республикасы Қаржы министрлігі Мемлекеттік кірістер комитетінің Қарағанды облысы бойынша Мемлекеттік кірістер департаментінің (бұдан әрі – Департамент) мемлекеттік басқару мен бақылау функцияларын: </w:t>
      </w:r>
    </w:p>
    <w:bookmarkEnd w:id="16971"/>
    <w:bookmarkStart w:name="z17118" w:id="16972"/>
    <w:p>
      <w:pPr>
        <w:spacing w:after="0"/>
        <w:ind w:left="0"/>
        <w:jc w:val="both"/>
      </w:pPr>
      <w:r>
        <w:rPr>
          <w:rFonts w:ascii="Times New Roman"/>
          <w:b w:val="false"/>
          <w:i w:val="false"/>
          <w:color w:val="000000"/>
          <w:sz w:val="28"/>
        </w:rPr>
        <w:t xml:space="preserve">
      1) салықтық әкімшілендіру; </w:t>
      </w:r>
    </w:p>
    <w:bookmarkEnd w:id="16972"/>
    <w:bookmarkStart w:name="z17119" w:id="1697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6973"/>
    <w:bookmarkStart w:name="z17120" w:id="16974"/>
    <w:p>
      <w:pPr>
        <w:spacing w:after="0"/>
        <w:ind w:left="0"/>
        <w:jc w:val="both"/>
      </w:pPr>
      <w:r>
        <w:rPr>
          <w:rFonts w:ascii="Times New Roman"/>
          <w:b w:val="false"/>
          <w:i w:val="false"/>
          <w:color w:val="000000"/>
          <w:sz w:val="28"/>
        </w:rPr>
        <w:t>
      3) мұнай өнімдерінің және биоотынның айналымы;</w:t>
      </w:r>
    </w:p>
    <w:bookmarkEnd w:id="16974"/>
    <w:bookmarkStart w:name="z17121" w:id="1697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6975"/>
    <w:bookmarkStart w:name="z17122" w:id="1697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6976"/>
    <w:bookmarkStart w:name="z17123" w:id="1697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6977"/>
    <w:bookmarkStart w:name="z17124" w:id="1697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6978"/>
    <w:bookmarkStart w:name="z17125" w:id="1697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6979"/>
    <w:bookmarkStart w:name="z17126" w:id="1698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6980"/>
    <w:bookmarkStart w:name="z17127" w:id="1698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6981"/>
    <w:bookmarkStart w:name="z17128" w:id="16982"/>
    <w:p>
      <w:pPr>
        <w:spacing w:after="0"/>
        <w:ind w:left="0"/>
        <w:jc w:val="both"/>
      </w:pPr>
      <w:r>
        <w:rPr>
          <w:rFonts w:ascii="Times New Roman"/>
          <w:b w:val="false"/>
          <w:i w:val="false"/>
          <w:color w:val="000000"/>
          <w:sz w:val="28"/>
        </w:rPr>
        <w:t xml:space="preserve">
      7. Басқарманың штат санының құрылымы мен лимиті Қазақстан Республикасының заңнамасына сәйкес бекітіледі. </w:t>
      </w:r>
    </w:p>
    <w:bookmarkEnd w:id="16982"/>
    <w:bookmarkStart w:name="z17129" w:id="16983"/>
    <w:p>
      <w:pPr>
        <w:spacing w:after="0"/>
        <w:ind w:left="0"/>
        <w:jc w:val="both"/>
      </w:pPr>
      <w:r>
        <w:rPr>
          <w:rFonts w:ascii="Times New Roman"/>
          <w:b w:val="false"/>
          <w:i w:val="false"/>
          <w:color w:val="000000"/>
          <w:sz w:val="28"/>
        </w:rPr>
        <w:t xml:space="preserve">
      8. Басқарманың орналасқан жері: пошта индексі 100100, Қазақстан Республикасы, Қарағанды облысы, Абай қаласы, Абай ауданы, Әлия Молдағұлова көшесі, 41. </w:t>
      </w:r>
    </w:p>
    <w:bookmarkEnd w:id="16983"/>
    <w:bookmarkStart w:name="z17130" w:id="1698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республикалық мемлекеттік мекемесi.</w:t>
      </w:r>
    </w:p>
    <w:bookmarkEnd w:id="16984"/>
    <w:bookmarkStart w:name="z17131" w:id="169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85"/>
    <w:bookmarkStart w:name="z17132" w:id="1698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986"/>
    <w:bookmarkStart w:name="z17133" w:id="1698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6987"/>
    <w:bookmarkStart w:name="z17134" w:id="169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6988"/>
    <w:bookmarkStart w:name="z17135" w:id="1698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6989"/>
    <w:bookmarkStart w:name="z17136" w:id="16990"/>
    <w:p>
      <w:pPr>
        <w:spacing w:after="0"/>
        <w:ind w:left="0"/>
        <w:jc w:val="both"/>
      </w:pPr>
      <w:r>
        <w:rPr>
          <w:rFonts w:ascii="Times New Roman"/>
          <w:b w:val="false"/>
          <w:i w:val="false"/>
          <w:color w:val="000000"/>
          <w:sz w:val="28"/>
        </w:rPr>
        <w:t>
      13. Міндеттері:</w:t>
      </w:r>
    </w:p>
    <w:bookmarkEnd w:id="16990"/>
    <w:bookmarkStart w:name="z17137" w:id="1699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6991"/>
    <w:bookmarkStart w:name="z17138" w:id="1699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6992"/>
    <w:bookmarkStart w:name="z17139" w:id="1699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6993"/>
    <w:bookmarkStart w:name="z17140" w:id="1699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6994"/>
    <w:bookmarkStart w:name="z17141" w:id="1699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6995"/>
    <w:bookmarkStart w:name="z17142" w:id="1699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6996"/>
    <w:bookmarkStart w:name="z17143" w:id="1699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6997"/>
    <w:bookmarkStart w:name="z17144" w:id="16998"/>
    <w:p>
      <w:pPr>
        <w:spacing w:after="0"/>
        <w:ind w:left="0"/>
        <w:jc w:val="both"/>
      </w:pPr>
      <w:r>
        <w:rPr>
          <w:rFonts w:ascii="Times New Roman"/>
          <w:b w:val="false"/>
          <w:i w:val="false"/>
          <w:color w:val="000000"/>
          <w:sz w:val="28"/>
        </w:rPr>
        <w:t>
      14. Басқарманың құқықтары мен міндеттемелері:</w:t>
      </w:r>
    </w:p>
    <w:bookmarkEnd w:id="16998"/>
    <w:bookmarkStart w:name="z17145" w:id="16999"/>
    <w:p>
      <w:pPr>
        <w:spacing w:after="0"/>
        <w:ind w:left="0"/>
        <w:jc w:val="both"/>
      </w:pPr>
      <w:r>
        <w:rPr>
          <w:rFonts w:ascii="Times New Roman"/>
          <w:b w:val="false"/>
          <w:i w:val="false"/>
          <w:color w:val="000000"/>
          <w:sz w:val="28"/>
        </w:rPr>
        <w:t>
      1) құқықтары:</w:t>
      </w:r>
    </w:p>
    <w:bookmarkEnd w:id="16999"/>
    <w:bookmarkStart w:name="z17146" w:id="1700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7000"/>
    <w:bookmarkStart w:name="z17147" w:id="17001"/>
    <w:p>
      <w:pPr>
        <w:spacing w:after="0"/>
        <w:ind w:left="0"/>
        <w:jc w:val="both"/>
      </w:pPr>
      <w:r>
        <w:rPr>
          <w:rFonts w:ascii="Times New Roman"/>
          <w:b w:val="false"/>
          <w:i w:val="false"/>
          <w:color w:val="000000"/>
          <w:sz w:val="28"/>
        </w:rPr>
        <w:t>
      салық төлеушіден (салық агентінен):</w:t>
      </w:r>
    </w:p>
    <w:bookmarkEnd w:id="17001"/>
    <w:bookmarkStart w:name="z17148" w:id="1700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7002"/>
    <w:bookmarkStart w:name="z17149" w:id="1700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7003"/>
    <w:bookmarkStart w:name="z17150" w:id="1700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7004"/>
    <w:bookmarkStart w:name="z17151" w:id="170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7005"/>
    <w:bookmarkStart w:name="z17152" w:id="170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7006"/>
    <w:bookmarkStart w:name="z17153" w:id="1700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7007"/>
    <w:bookmarkStart w:name="z17154" w:id="1700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7008"/>
    <w:bookmarkStart w:name="z17155" w:id="1700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009"/>
    <w:bookmarkStart w:name="z17156" w:id="1701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7010"/>
    <w:bookmarkStart w:name="z17157" w:id="1701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7011"/>
    <w:bookmarkStart w:name="z17158" w:id="1701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7012"/>
    <w:bookmarkStart w:name="z17159" w:id="1701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7013"/>
    <w:bookmarkStart w:name="z17160" w:id="1701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7014"/>
    <w:bookmarkStart w:name="z17161" w:id="1701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7015"/>
    <w:bookmarkStart w:name="z17162" w:id="1701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016"/>
    <w:bookmarkStart w:name="z17163" w:id="170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7017"/>
    <w:bookmarkStart w:name="z17164" w:id="1701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7018"/>
    <w:bookmarkStart w:name="z17165" w:id="1701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7019"/>
    <w:bookmarkStart w:name="z17166" w:id="1702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7020"/>
    <w:bookmarkStart w:name="z17167" w:id="1702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7021"/>
    <w:bookmarkStart w:name="z17168" w:id="1702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7022"/>
    <w:bookmarkStart w:name="z17169" w:id="1702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7023"/>
    <w:bookmarkStart w:name="z17170" w:id="1702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024"/>
    <w:bookmarkStart w:name="z17171" w:id="17025"/>
    <w:p>
      <w:pPr>
        <w:spacing w:after="0"/>
        <w:ind w:left="0"/>
        <w:jc w:val="both"/>
      </w:pPr>
      <w:r>
        <w:rPr>
          <w:rFonts w:ascii="Times New Roman"/>
          <w:b w:val="false"/>
          <w:i w:val="false"/>
          <w:color w:val="000000"/>
          <w:sz w:val="28"/>
        </w:rPr>
        <w:t>
      2) міндеттері:</w:t>
      </w:r>
    </w:p>
    <w:bookmarkEnd w:id="17025"/>
    <w:bookmarkStart w:name="z17172" w:id="1702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026"/>
    <w:bookmarkStart w:name="z17173" w:id="1702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7027"/>
    <w:bookmarkStart w:name="z17174" w:id="1702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7028"/>
    <w:bookmarkStart w:name="z17175" w:id="1702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029"/>
    <w:bookmarkStart w:name="z17176" w:id="1703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030"/>
    <w:bookmarkStart w:name="z17177" w:id="17031"/>
    <w:p>
      <w:pPr>
        <w:spacing w:after="0"/>
        <w:ind w:left="0"/>
        <w:jc w:val="both"/>
      </w:pPr>
      <w:r>
        <w:rPr>
          <w:rFonts w:ascii="Times New Roman"/>
          <w:b w:val="false"/>
          <w:i w:val="false"/>
          <w:color w:val="000000"/>
          <w:sz w:val="28"/>
        </w:rPr>
        <w:t>
      салықтық берешегі бар;</w:t>
      </w:r>
    </w:p>
    <w:bookmarkEnd w:id="17031"/>
    <w:bookmarkStart w:name="z17178" w:id="1703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032"/>
    <w:bookmarkStart w:name="z17179" w:id="1703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033"/>
    <w:bookmarkStart w:name="z17180" w:id="1703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034"/>
    <w:bookmarkStart w:name="z17181" w:id="1703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035"/>
    <w:bookmarkStart w:name="z17182" w:id="1703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036"/>
    <w:bookmarkStart w:name="z17183" w:id="1703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037"/>
    <w:bookmarkStart w:name="z17184" w:id="1703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7038"/>
    <w:bookmarkStart w:name="z17185" w:id="1703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7039"/>
    <w:bookmarkStart w:name="z17186" w:id="1704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040"/>
    <w:bookmarkStart w:name="z17187" w:id="1704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7041"/>
    <w:bookmarkStart w:name="z17188" w:id="1704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7042"/>
    <w:bookmarkStart w:name="z17189" w:id="1704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7043"/>
    <w:bookmarkStart w:name="z17190" w:id="1704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7044"/>
    <w:bookmarkStart w:name="z17191" w:id="1704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7045"/>
    <w:bookmarkStart w:name="z17192" w:id="1704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7046"/>
    <w:bookmarkStart w:name="z17193" w:id="17047"/>
    <w:p>
      <w:pPr>
        <w:spacing w:after="0"/>
        <w:ind w:left="0"/>
        <w:jc w:val="both"/>
      </w:pPr>
      <w:r>
        <w:rPr>
          <w:rFonts w:ascii="Times New Roman"/>
          <w:b w:val="false"/>
          <w:i w:val="false"/>
          <w:color w:val="000000"/>
          <w:sz w:val="28"/>
        </w:rPr>
        <w:t>
      мемлекет мүдделерін қорғау;</w:t>
      </w:r>
    </w:p>
    <w:bookmarkEnd w:id="17047"/>
    <w:bookmarkStart w:name="z17194" w:id="1704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7048"/>
    <w:bookmarkStart w:name="z17195" w:id="1704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7049"/>
    <w:bookmarkStart w:name="z17196" w:id="170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7050"/>
    <w:bookmarkStart w:name="z17197" w:id="1705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7051"/>
    <w:bookmarkStart w:name="z17198" w:id="17052"/>
    <w:p>
      <w:pPr>
        <w:spacing w:after="0"/>
        <w:ind w:left="0"/>
        <w:jc w:val="both"/>
      </w:pPr>
      <w:r>
        <w:rPr>
          <w:rFonts w:ascii="Times New Roman"/>
          <w:b w:val="false"/>
          <w:i w:val="false"/>
          <w:color w:val="000000"/>
          <w:sz w:val="28"/>
        </w:rPr>
        <w:t>
      15. Функциялары:</w:t>
      </w:r>
    </w:p>
    <w:bookmarkEnd w:id="17052"/>
    <w:bookmarkStart w:name="z17199" w:id="17053"/>
    <w:p>
      <w:pPr>
        <w:spacing w:after="0"/>
        <w:ind w:left="0"/>
        <w:jc w:val="both"/>
      </w:pPr>
      <w:r>
        <w:rPr>
          <w:rFonts w:ascii="Times New Roman"/>
          <w:b w:val="false"/>
          <w:i w:val="false"/>
          <w:color w:val="000000"/>
          <w:sz w:val="28"/>
        </w:rPr>
        <w:t>
      1) салықтық бақылауды жүзеге асыру;</w:t>
      </w:r>
    </w:p>
    <w:bookmarkEnd w:id="17053"/>
    <w:bookmarkStart w:name="z17200" w:id="1705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7054"/>
    <w:bookmarkStart w:name="z17201" w:id="1705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7055"/>
    <w:bookmarkStart w:name="z17202" w:id="1705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7056"/>
    <w:bookmarkStart w:name="z17203" w:id="1705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7057"/>
    <w:bookmarkStart w:name="z17204" w:id="1705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7058"/>
    <w:bookmarkStart w:name="z17205" w:id="1705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7059"/>
    <w:bookmarkStart w:name="z17206" w:id="1706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7060"/>
    <w:bookmarkStart w:name="z17207" w:id="1706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7061"/>
    <w:bookmarkStart w:name="z17208" w:id="1706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7062"/>
    <w:bookmarkStart w:name="z17209" w:id="17063"/>
    <w:p>
      <w:pPr>
        <w:spacing w:after="0"/>
        <w:ind w:left="0"/>
        <w:jc w:val="both"/>
      </w:pPr>
      <w:r>
        <w:rPr>
          <w:rFonts w:ascii="Times New Roman"/>
          <w:b w:val="false"/>
          <w:i w:val="false"/>
          <w:color w:val="000000"/>
          <w:sz w:val="28"/>
        </w:rPr>
        <w:t>
      11) салықтық әкімшілендіруді жүзеге асыру;</w:t>
      </w:r>
    </w:p>
    <w:bookmarkEnd w:id="17063"/>
    <w:bookmarkStart w:name="z17210" w:id="1706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7064"/>
    <w:bookmarkStart w:name="z17211" w:id="1706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7065"/>
    <w:bookmarkStart w:name="z17212" w:id="17066"/>
    <w:p>
      <w:pPr>
        <w:spacing w:after="0"/>
        <w:ind w:left="0"/>
        <w:jc w:val="both"/>
      </w:pPr>
      <w:r>
        <w:rPr>
          <w:rFonts w:ascii="Times New Roman"/>
          <w:b w:val="false"/>
          <w:i w:val="false"/>
          <w:color w:val="000000"/>
          <w:sz w:val="28"/>
        </w:rPr>
        <w:t>
      14) тәуекелдерді басқару жүйесін пайдалану;</w:t>
      </w:r>
    </w:p>
    <w:bookmarkEnd w:id="17066"/>
    <w:bookmarkStart w:name="z17213" w:id="1706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7067"/>
    <w:bookmarkStart w:name="z17214" w:id="1706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7068"/>
    <w:bookmarkStart w:name="z17215" w:id="1706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7069"/>
    <w:bookmarkStart w:name="z17216" w:id="1707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7070"/>
    <w:bookmarkStart w:name="z17217" w:id="1707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7071"/>
    <w:bookmarkStart w:name="z17218" w:id="1707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7072"/>
    <w:bookmarkStart w:name="z17219" w:id="1707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7073"/>
    <w:bookmarkStart w:name="z17220" w:id="1707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7074"/>
    <w:bookmarkStart w:name="z17221" w:id="1707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7075"/>
    <w:bookmarkStart w:name="z17222" w:id="1707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7076"/>
    <w:bookmarkStart w:name="z17223" w:id="1707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7077"/>
    <w:bookmarkStart w:name="z17224" w:id="1707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7078"/>
    <w:bookmarkStart w:name="z17225" w:id="1707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7079"/>
    <w:bookmarkStart w:name="z17226" w:id="1708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7080"/>
    <w:bookmarkStart w:name="z17227" w:id="1708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7081"/>
    <w:bookmarkStart w:name="z17228" w:id="1708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7082"/>
    <w:bookmarkStart w:name="z17229" w:id="1708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7083"/>
    <w:bookmarkStart w:name="z17230" w:id="1708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7084"/>
    <w:bookmarkStart w:name="z17231" w:id="1708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7085"/>
    <w:bookmarkStart w:name="z17232" w:id="1708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7086"/>
    <w:bookmarkStart w:name="z17233" w:id="1708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7087"/>
    <w:bookmarkStart w:name="z17234" w:id="1708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7088"/>
    <w:bookmarkStart w:name="z17235" w:id="1708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089"/>
    <w:bookmarkStart w:name="z17236" w:id="1709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090"/>
    <w:bookmarkStart w:name="z17237" w:id="1709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7091"/>
    <w:bookmarkStart w:name="z17238" w:id="1709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7092"/>
    <w:bookmarkStart w:name="z17239" w:id="1709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093"/>
    <w:bookmarkStart w:name="z17240" w:id="1709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094"/>
    <w:bookmarkStart w:name="z17241" w:id="170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7095"/>
    <w:bookmarkStart w:name="z17242" w:id="17096"/>
    <w:p>
      <w:pPr>
        <w:spacing w:after="0"/>
        <w:ind w:left="0"/>
        <w:jc w:val="both"/>
      </w:pPr>
      <w:r>
        <w:rPr>
          <w:rFonts w:ascii="Times New Roman"/>
          <w:b w:val="false"/>
          <w:i w:val="false"/>
          <w:color w:val="000000"/>
          <w:sz w:val="28"/>
        </w:rPr>
        <w:t>
      19. Басқарма басшысының өкілеттіктері:</w:t>
      </w:r>
    </w:p>
    <w:bookmarkEnd w:id="17096"/>
    <w:bookmarkStart w:name="z17243" w:id="1709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7097"/>
    <w:bookmarkStart w:name="z17244" w:id="1709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7098"/>
    <w:bookmarkStart w:name="z17245" w:id="1709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7099"/>
    <w:bookmarkStart w:name="z17246" w:id="1710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7100"/>
    <w:bookmarkStart w:name="z17247" w:id="1710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7101"/>
    <w:bookmarkStart w:name="z17248" w:id="1710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102"/>
    <w:bookmarkStart w:name="z17249" w:id="1710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7103"/>
    <w:bookmarkStart w:name="z17250" w:id="1710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7104"/>
    <w:bookmarkStart w:name="z17251" w:id="1710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7105"/>
    <w:bookmarkStart w:name="z17252" w:id="1710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7106"/>
    <w:bookmarkStart w:name="z17253" w:id="1710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107"/>
    <w:bookmarkStart w:name="z17254" w:id="1710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7108"/>
    <w:bookmarkStart w:name="z17255" w:id="1710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7109"/>
    <w:bookmarkStart w:name="z17256" w:id="17110"/>
    <w:p>
      <w:pPr>
        <w:spacing w:after="0"/>
        <w:ind w:left="0"/>
        <w:jc w:val="left"/>
      </w:pPr>
      <w:r>
        <w:rPr>
          <w:rFonts w:ascii="Times New Roman"/>
          <w:b/>
          <w:i w:val="false"/>
          <w:color w:val="000000"/>
        </w:rPr>
        <w:t xml:space="preserve"> 4-тарау. Басқарманың мүлкi</w:t>
      </w:r>
    </w:p>
    <w:bookmarkEnd w:id="17110"/>
    <w:bookmarkStart w:name="z17257" w:id="1711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7111"/>
    <w:bookmarkStart w:name="z17258" w:id="1711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112"/>
    <w:bookmarkStart w:name="z17259" w:id="1711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7113"/>
    <w:bookmarkStart w:name="z17260" w:id="1711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114"/>
    <w:bookmarkStart w:name="z17261" w:id="17115"/>
    <w:p>
      <w:pPr>
        <w:spacing w:after="0"/>
        <w:ind w:left="0"/>
        <w:jc w:val="left"/>
      </w:pPr>
      <w:r>
        <w:rPr>
          <w:rFonts w:ascii="Times New Roman"/>
          <w:b/>
          <w:i w:val="false"/>
          <w:color w:val="000000"/>
        </w:rPr>
        <w:t xml:space="preserve"> 5-тарау. Басқарманы қайта ұйымдастыру және тарату</w:t>
      </w:r>
    </w:p>
    <w:bookmarkEnd w:id="17115"/>
    <w:bookmarkStart w:name="z17262" w:id="171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109-қосымша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132-қосымша</w:t>
            </w:r>
          </w:p>
        </w:tc>
      </w:tr>
    </w:tbl>
    <w:bookmarkStart w:name="z17264" w:id="17117"/>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Қызылорда облысы бойынша Мемлекеттік кірістер департаменті туралы ереже</w:t>
      </w:r>
    </w:p>
    <w:bookmarkEnd w:id="17117"/>
    <w:bookmarkStart w:name="z17265" w:id="17118"/>
    <w:p>
      <w:pPr>
        <w:spacing w:after="0"/>
        <w:ind w:left="0"/>
        <w:jc w:val="left"/>
      </w:pPr>
      <w:r>
        <w:rPr>
          <w:rFonts w:ascii="Times New Roman"/>
          <w:b/>
          <w:i w:val="false"/>
          <w:color w:val="000000"/>
        </w:rPr>
        <w:t xml:space="preserve"> 1-тарау. Жалпы ережелер</w:t>
      </w:r>
    </w:p>
    <w:bookmarkEnd w:id="17118"/>
    <w:bookmarkStart w:name="z17266" w:id="17119"/>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Қызылорда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17119"/>
    <w:bookmarkStart w:name="z17267" w:id="17120"/>
    <w:p>
      <w:pPr>
        <w:spacing w:after="0"/>
        <w:ind w:left="0"/>
        <w:jc w:val="both"/>
      </w:pPr>
      <w:r>
        <w:rPr>
          <w:rFonts w:ascii="Times New Roman"/>
          <w:b w:val="false"/>
          <w:i w:val="false"/>
          <w:color w:val="000000"/>
          <w:sz w:val="28"/>
        </w:rPr>
        <w:t>
      1) салықтық және кедендік әкімшілендіру;</w:t>
      </w:r>
    </w:p>
    <w:bookmarkEnd w:id="17120"/>
    <w:bookmarkStart w:name="z17268" w:id="1712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121"/>
    <w:bookmarkStart w:name="z17269" w:id="17122"/>
    <w:p>
      <w:pPr>
        <w:spacing w:after="0"/>
        <w:ind w:left="0"/>
        <w:jc w:val="both"/>
      </w:pPr>
      <w:r>
        <w:rPr>
          <w:rFonts w:ascii="Times New Roman"/>
          <w:b w:val="false"/>
          <w:i w:val="false"/>
          <w:color w:val="000000"/>
          <w:sz w:val="28"/>
        </w:rPr>
        <w:t>
      3) мұнай өнімдерінің және биоотынның айналымы;</w:t>
      </w:r>
    </w:p>
    <w:bookmarkEnd w:id="17122"/>
    <w:bookmarkStart w:name="z17270" w:id="17123"/>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17123"/>
    <w:bookmarkStart w:name="z17271" w:id="17124"/>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17124"/>
    <w:bookmarkStart w:name="z17272" w:id="17125"/>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17125"/>
    <w:bookmarkStart w:name="z17273" w:id="17126"/>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126"/>
    <w:bookmarkStart w:name="z17274" w:id="17127"/>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17127"/>
    <w:bookmarkStart w:name="z17275" w:id="17128"/>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17128"/>
    <w:bookmarkStart w:name="z17276" w:id="17129"/>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17129"/>
    <w:bookmarkStart w:name="z17277" w:id="17130"/>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17130"/>
    <w:bookmarkStart w:name="z17278" w:id="17131"/>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17131"/>
    <w:bookmarkStart w:name="z17279" w:id="17132"/>
    <w:p>
      <w:pPr>
        <w:spacing w:after="0"/>
        <w:ind w:left="0"/>
        <w:jc w:val="both"/>
      </w:pPr>
      <w:r>
        <w:rPr>
          <w:rFonts w:ascii="Times New Roman"/>
          <w:b w:val="false"/>
          <w:i w:val="false"/>
          <w:color w:val="000000"/>
          <w:sz w:val="28"/>
        </w:rPr>
        <w:t>
      8. Департаменттің орналасқан жері: пошта индексі 120008, Қазақстан Республикасы, Қызылорда облысы, Қызылорда қаласы, Нұрсұлтан Назарбаев даңғылы, 23.</w:t>
      </w:r>
    </w:p>
    <w:bookmarkEnd w:id="17132"/>
    <w:bookmarkStart w:name="z17280" w:id="17133"/>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Қызылорда облысы бойынша Мемлекеттік кірістер департаменті" республикалық мемлекеттік мекемесі.</w:t>
      </w:r>
    </w:p>
    <w:bookmarkEnd w:id="17133"/>
    <w:bookmarkStart w:name="z17281" w:id="17134"/>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17134"/>
    <w:bookmarkStart w:name="z17282" w:id="17135"/>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17135"/>
    <w:bookmarkStart w:name="z17283" w:id="17136"/>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17136"/>
    <w:bookmarkStart w:name="z17284" w:id="17137"/>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17137"/>
    <w:bookmarkStart w:name="z17285" w:id="17138"/>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17138"/>
    <w:bookmarkStart w:name="z17286" w:id="17139"/>
    <w:p>
      <w:pPr>
        <w:spacing w:after="0"/>
        <w:ind w:left="0"/>
        <w:jc w:val="both"/>
      </w:pPr>
      <w:r>
        <w:rPr>
          <w:rFonts w:ascii="Times New Roman"/>
          <w:b w:val="false"/>
          <w:i w:val="false"/>
          <w:color w:val="000000"/>
          <w:sz w:val="28"/>
        </w:rPr>
        <w:t>
      13. Міндеттері:</w:t>
      </w:r>
    </w:p>
    <w:bookmarkEnd w:id="17139"/>
    <w:bookmarkStart w:name="z17287" w:id="17140"/>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140"/>
    <w:bookmarkStart w:name="z17288" w:id="1714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17141"/>
    <w:bookmarkStart w:name="z17289" w:id="1714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17142"/>
    <w:bookmarkStart w:name="z17290" w:id="1714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143"/>
    <w:bookmarkStart w:name="z17291" w:id="17144"/>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17144"/>
    <w:bookmarkStart w:name="z17292" w:id="17145"/>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17145"/>
    <w:bookmarkStart w:name="z17293" w:id="17146"/>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17146"/>
    <w:bookmarkStart w:name="z17294" w:id="17147"/>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147"/>
    <w:bookmarkStart w:name="z17295" w:id="17148"/>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17148"/>
    <w:bookmarkStart w:name="z17296" w:id="17149"/>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17149"/>
    <w:bookmarkStart w:name="z17297" w:id="17150"/>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17150"/>
    <w:bookmarkStart w:name="z17298" w:id="17151"/>
    <w:p>
      <w:pPr>
        <w:spacing w:after="0"/>
        <w:ind w:left="0"/>
        <w:jc w:val="both"/>
      </w:pPr>
      <w:r>
        <w:rPr>
          <w:rFonts w:ascii="Times New Roman"/>
          <w:b w:val="false"/>
          <w:i w:val="false"/>
          <w:color w:val="000000"/>
          <w:sz w:val="28"/>
        </w:rPr>
        <w:t>
      14. Департаменттің құқықтары мен міндеттері:</w:t>
      </w:r>
    </w:p>
    <w:bookmarkEnd w:id="17151"/>
    <w:bookmarkStart w:name="z17299" w:id="17152"/>
    <w:p>
      <w:pPr>
        <w:spacing w:after="0"/>
        <w:ind w:left="0"/>
        <w:jc w:val="both"/>
      </w:pPr>
      <w:r>
        <w:rPr>
          <w:rFonts w:ascii="Times New Roman"/>
          <w:b w:val="false"/>
          <w:i w:val="false"/>
          <w:color w:val="000000"/>
          <w:sz w:val="28"/>
        </w:rPr>
        <w:t>
      1) құқықтары:</w:t>
      </w:r>
    </w:p>
    <w:bookmarkEnd w:id="17152"/>
    <w:bookmarkStart w:name="z17300" w:id="17153"/>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17153"/>
    <w:bookmarkStart w:name="z17301" w:id="17154"/>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17154"/>
    <w:bookmarkStart w:name="z17302" w:id="17155"/>
    <w:p>
      <w:pPr>
        <w:spacing w:after="0"/>
        <w:ind w:left="0"/>
        <w:jc w:val="both"/>
      </w:pPr>
      <w:r>
        <w:rPr>
          <w:rFonts w:ascii="Times New Roman"/>
          <w:b w:val="false"/>
          <w:i w:val="false"/>
          <w:color w:val="000000"/>
          <w:sz w:val="28"/>
        </w:rPr>
        <w:t>
      салық төлеушіден (салық агентінен):</w:t>
      </w:r>
    </w:p>
    <w:bookmarkEnd w:id="17155"/>
    <w:bookmarkStart w:name="z17303" w:id="17156"/>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17156"/>
    <w:bookmarkStart w:name="z17304" w:id="17157"/>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17157"/>
    <w:bookmarkStart w:name="z17305" w:id="1715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17158"/>
    <w:bookmarkStart w:name="z17306" w:id="1715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17159"/>
    <w:bookmarkStart w:name="z17307" w:id="17160"/>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17160"/>
    <w:bookmarkStart w:name="z17308" w:id="17161"/>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17161"/>
    <w:bookmarkStart w:name="z17309" w:id="1716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17162"/>
    <w:bookmarkStart w:name="z17310" w:id="1716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163"/>
    <w:bookmarkStart w:name="z17311" w:id="1716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17164"/>
    <w:bookmarkStart w:name="z17312" w:id="17165"/>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17165"/>
    <w:bookmarkStart w:name="z17313" w:id="17166"/>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17166"/>
    <w:bookmarkStart w:name="z17314" w:id="17167"/>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17167"/>
    <w:bookmarkStart w:name="z17315" w:id="17168"/>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17168"/>
    <w:bookmarkStart w:name="z17316" w:id="17169"/>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17169"/>
    <w:bookmarkStart w:name="z17317" w:id="17170"/>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17170"/>
    <w:bookmarkStart w:name="z17318" w:id="17171"/>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17171"/>
    <w:bookmarkStart w:name="z17319" w:id="1717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17172"/>
    <w:bookmarkStart w:name="z17320" w:id="17173"/>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17173"/>
    <w:bookmarkStart w:name="z17321" w:id="17174"/>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17174"/>
    <w:bookmarkStart w:name="z17322" w:id="17175"/>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17175"/>
    <w:bookmarkStart w:name="z17323" w:id="17176"/>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17176"/>
    <w:bookmarkStart w:name="z17324" w:id="17177"/>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17177"/>
    <w:bookmarkStart w:name="z17325" w:id="1717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178"/>
    <w:bookmarkStart w:name="z17326" w:id="17179"/>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17179"/>
    <w:bookmarkStart w:name="z17327" w:id="17180"/>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17180"/>
    <w:bookmarkStart w:name="z17328" w:id="17181"/>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17181"/>
    <w:bookmarkStart w:name="z17329" w:id="17182"/>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17182"/>
    <w:bookmarkStart w:name="z17330" w:id="171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17183"/>
    <w:bookmarkStart w:name="z17331" w:id="171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17184"/>
    <w:bookmarkStart w:name="z17332" w:id="1718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17185"/>
    <w:bookmarkStart w:name="z17333" w:id="1718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17186"/>
    <w:bookmarkStart w:name="z17334" w:id="1718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17187"/>
    <w:bookmarkStart w:name="z17335" w:id="17188"/>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17188"/>
    <w:bookmarkStart w:name="z17336" w:id="17189"/>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17189"/>
    <w:bookmarkStart w:name="z17337" w:id="1719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190"/>
    <w:bookmarkStart w:name="z17338" w:id="17191"/>
    <w:p>
      <w:pPr>
        <w:spacing w:after="0"/>
        <w:ind w:left="0"/>
        <w:jc w:val="both"/>
      </w:pPr>
      <w:r>
        <w:rPr>
          <w:rFonts w:ascii="Times New Roman"/>
          <w:b w:val="false"/>
          <w:i w:val="false"/>
          <w:color w:val="000000"/>
          <w:sz w:val="28"/>
        </w:rPr>
        <w:t>
      2) міндеттері:</w:t>
      </w:r>
    </w:p>
    <w:bookmarkEnd w:id="17191"/>
    <w:bookmarkStart w:name="z17339" w:id="1719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192"/>
    <w:bookmarkStart w:name="z17340" w:id="1719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17193"/>
    <w:bookmarkStart w:name="z17341" w:id="17194"/>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17194"/>
    <w:bookmarkStart w:name="z17342" w:id="1719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195"/>
    <w:bookmarkStart w:name="z17343" w:id="1719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196"/>
    <w:bookmarkStart w:name="z17344" w:id="17197"/>
    <w:p>
      <w:pPr>
        <w:spacing w:after="0"/>
        <w:ind w:left="0"/>
        <w:jc w:val="both"/>
      </w:pPr>
      <w:r>
        <w:rPr>
          <w:rFonts w:ascii="Times New Roman"/>
          <w:b w:val="false"/>
          <w:i w:val="false"/>
          <w:color w:val="000000"/>
          <w:sz w:val="28"/>
        </w:rPr>
        <w:t>
      салықтық берешегі бар;</w:t>
      </w:r>
    </w:p>
    <w:bookmarkEnd w:id="17197"/>
    <w:bookmarkStart w:name="z17345" w:id="1719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198"/>
    <w:bookmarkStart w:name="z17346" w:id="1719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199"/>
    <w:bookmarkStart w:name="z17347" w:id="1720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200"/>
    <w:bookmarkStart w:name="z17348" w:id="1720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201"/>
    <w:bookmarkStart w:name="z17349" w:id="1720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202"/>
    <w:bookmarkStart w:name="z17350" w:id="1720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203"/>
    <w:bookmarkStart w:name="z17351" w:id="1720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17204"/>
    <w:bookmarkStart w:name="z17352" w:id="17205"/>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17205"/>
    <w:bookmarkStart w:name="z17353" w:id="17206"/>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17206"/>
    <w:bookmarkStart w:name="z17354" w:id="1720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207"/>
    <w:bookmarkStart w:name="z17355" w:id="1720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7208"/>
    <w:bookmarkStart w:name="z17356" w:id="17209"/>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17209"/>
    <w:bookmarkStart w:name="z17357" w:id="17210"/>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17210"/>
    <w:bookmarkStart w:name="z17358" w:id="17211"/>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17211"/>
    <w:bookmarkStart w:name="z17359" w:id="17212"/>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17212"/>
    <w:bookmarkStart w:name="z17360" w:id="17213"/>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17213"/>
    <w:bookmarkStart w:name="z17361" w:id="17214"/>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17214"/>
    <w:bookmarkStart w:name="z17362" w:id="17215"/>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17215"/>
    <w:bookmarkStart w:name="z17363" w:id="17216"/>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17216"/>
    <w:bookmarkStart w:name="z17364" w:id="17217"/>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17217"/>
    <w:bookmarkStart w:name="z17365" w:id="17218"/>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17218"/>
    <w:bookmarkStart w:name="z17366" w:id="17219"/>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17219"/>
    <w:bookmarkStart w:name="z17367" w:id="1722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7220"/>
    <w:bookmarkStart w:name="z17368" w:id="17221"/>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17221"/>
    <w:bookmarkStart w:name="z17369" w:id="17222"/>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17222"/>
    <w:bookmarkStart w:name="z17370" w:id="172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7223"/>
    <w:bookmarkStart w:name="z17371" w:id="172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7224"/>
    <w:bookmarkStart w:name="z17372" w:id="17225"/>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17225"/>
    <w:bookmarkStart w:name="z17373" w:id="17226"/>
    <w:p>
      <w:pPr>
        <w:spacing w:after="0"/>
        <w:ind w:left="0"/>
        <w:jc w:val="both"/>
      </w:pPr>
      <w:r>
        <w:rPr>
          <w:rFonts w:ascii="Times New Roman"/>
          <w:b w:val="false"/>
          <w:i w:val="false"/>
          <w:color w:val="000000"/>
          <w:sz w:val="28"/>
        </w:rPr>
        <w:t>
      мемлекет мүдделерін қорғау;</w:t>
      </w:r>
    </w:p>
    <w:bookmarkEnd w:id="17226"/>
    <w:bookmarkStart w:name="z17374" w:id="172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7227"/>
    <w:bookmarkStart w:name="z17375" w:id="172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7228"/>
    <w:bookmarkStart w:name="z17376" w:id="172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17229"/>
    <w:bookmarkStart w:name="z17377" w:id="1723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7230"/>
    <w:bookmarkStart w:name="z17378" w:id="1723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7231"/>
    <w:bookmarkStart w:name="z17379" w:id="17232"/>
    <w:p>
      <w:pPr>
        <w:spacing w:after="0"/>
        <w:ind w:left="0"/>
        <w:jc w:val="both"/>
      </w:pPr>
      <w:r>
        <w:rPr>
          <w:rFonts w:ascii="Times New Roman"/>
          <w:b w:val="false"/>
          <w:i w:val="false"/>
          <w:color w:val="000000"/>
          <w:sz w:val="28"/>
        </w:rPr>
        <w:t>
      15. Функциялары:</w:t>
      </w:r>
    </w:p>
    <w:bookmarkEnd w:id="17232"/>
    <w:bookmarkStart w:name="z17380" w:id="17233"/>
    <w:p>
      <w:pPr>
        <w:spacing w:after="0"/>
        <w:ind w:left="0"/>
        <w:jc w:val="both"/>
      </w:pPr>
      <w:r>
        <w:rPr>
          <w:rFonts w:ascii="Times New Roman"/>
          <w:b w:val="false"/>
          <w:i w:val="false"/>
          <w:color w:val="000000"/>
          <w:sz w:val="28"/>
        </w:rPr>
        <w:t>
      1) салықтық бақылауды жүзеге асыру;</w:t>
      </w:r>
    </w:p>
    <w:bookmarkEnd w:id="17233"/>
    <w:bookmarkStart w:name="z17381" w:id="1723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7234"/>
    <w:bookmarkStart w:name="z17382" w:id="1723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7235"/>
    <w:bookmarkStart w:name="z17383" w:id="17236"/>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7236"/>
    <w:bookmarkStart w:name="z17384" w:id="17237"/>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17237"/>
    <w:bookmarkStart w:name="z17385" w:id="17238"/>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7238"/>
    <w:bookmarkStart w:name="z17386" w:id="17239"/>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7239"/>
    <w:bookmarkStart w:name="z17387" w:id="17240"/>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17240"/>
    <w:bookmarkStart w:name="z17388" w:id="17241"/>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17241"/>
    <w:bookmarkStart w:name="z17389" w:id="1724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7242"/>
    <w:bookmarkStart w:name="z17390" w:id="17243"/>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17243"/>
    <w:bookmarkStart w:name="z17391" w:id="1724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7244"/>
    <w:bookmarkStart w:name="z17392" w:id="17245"/>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17245"/>
    <w:bookmarkStart w:name="z17393" w:id="17246"/>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17246"/>
    <w:bookmarkStart w:name="z17394" w:id="17247"/>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17247"/>
    <w:bookmarkStart w:name="z17395" w:id="17248"/>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17248"/>
    <w:bookmarkStart w:name="z17396" w:id="17249"/>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17249"/>
    <w:bookmarkStart w:name="z17397" w:id="17250"/>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17250"/>
    <w:bookmarkStart w:name="z17398" w:id="17251"/>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17251"/>
    <w:bookmarkStart w:name="z17399" w:id="17252"/>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17252"/>
    <w:bookmarkStart w:name="z17400" w:id="17253"/>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17253"/>
    <w:bookmarkStart w:name="z17401" w:id="17254"/>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17254"/>
    <w:bookmarkStart w:name="z17402" w:id="17255"/>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17255"/>
    <w:bookmarkStart w:name="z17403" w:id="17256"/>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17256"/>
    <w:bookmarkStart w:name="z17404" w:id="17257"/>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17257"/>
    <w:bookmarkStart w:name="z17405" w:id="17258"/>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17258"/>
    <w:bookmarkStart w:name="z17406" w:id="17259"/>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17259"/>
    <w:bookmarkStart w:name="z17407" w:id="17260"/>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17260"/>
    <w:bookmarkStart w:name="z17408" w:id="17261"/>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17261"/>
    <w:bookmarkStart w:name="z17409" w:id="17262"/>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17262"/>
    <w:bookmarkStart w:name="z17410" w:id="17263"/>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17263"/>
    <w:bookmarkStart w:name="z17411" w:id="17264"/>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17264"/>
    <w:bookmarkStart w:name="z17412" w:id="17265"/>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17265"/>
    <w:bookmarkStart w:name="z17413" w:id="17266"/>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17266"/>
    <w:bookmarkStart w:name="z17414" w:id="17267"/>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17267"/>
    <w:bookmarkStart w:name="z17415" w:id="17268"/>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17268"/>
    <w:bookmarkStart w:name="z17416" w:id="17269"/>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17269"/>
    <w:bookmarkStart w:name="z17417" w:id="17270"/>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17270"/>
    <w:bookmarkStart w:name="z17418" w:id="17271"/>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17271"/>
    <w:bookmarkStart w:name="z17419" w:id="17272"/>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17272"/>
    <w:bookmarkStart w:name="z17420" w:id="17273"/>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17273"/>
    <w:bookmarkStart w:name="z17421" w:id="17274"/>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17274"/>
    <w:bookmarkStart w:name="z17422" w:id="17275"/>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17275"/>
    <w:bookmarkStart w:name="z17423" w:id="17276"/>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17276"/>
    <w:bookmarkStart w:name="z17424" w:id="17277"/>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17277"/>
    <w:bookmarkStart w:name="z17425" w:id="17278"/>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17278"/>
    <w:bookmarkStart w:name="z17426" w:id="17279"/>
    <w:p>
      <w:pPr>
        <w:spacing w:after="0"/>
        <w:ind w:left="0"/>
        <w:jc w:val="both"/>
      </w:pPr>
      <w:r>
        <w:rPr>
          <w:rFonts w:ascii="Times New Roman"/>
          <w:b w:val="false"/>
          <w:i w:val="false"/>
          <w:color w:val="000000"/>
          <w:sz w:val="28"/>
        </w:rPr>
        <w:t>
      47) тәуекелдерді басқару жүйесін пайдалану;</w:t>
      </w:r>
    </w:p>
    <w:bookmarkEnd w:id="17279"/>
    <w:bookmarkStart w:name="z17427" w:id="17280"/>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17280"/>
    <w:bookmarkStart w:name="z17428" w:id="17281"/>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17281"/>
    <w:bookmarkStart w:name="z17429" w:id="17282"/>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17282"/>
    <w:bookmarkStart w:name="z17430" w:id="17283"/>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17283"/>
    <w:bookmarkStart w:name="z17431" w:id="17284"/>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17284"/>
    <w:bookmarkStart w:name="z17432" w:id="17285"/>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17285"/>
    <w:bookmarkStart w:name="z17433" w:id="17286"/>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17286"/>
    <w:bookmarkStart w:name="z17434" w:id="17287"/>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17287"/>
    <w:bookmarkStart w:name="z17435" w:id="17288"/>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17288"/>
    <w:bookmarkStart w:name="z17436" w:id="17289"/>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17289"/>
    <w:bookmarkStart w:name="z17437" w:id="17290"/>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17290"/>
    <w:bookmarkStart w:name="z17438" w:id="17291"/>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17291"/>
    <w:bookmarkStart w:name="z17439" w:id="17292"/>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17292"/>
    <w:bookmarkStart w:name="z17440" w:id="17293"/>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17293"/>
    <w:bookmarkStart w:name="z17441" w:id="17294"/>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7294"/>
    <w:bookmarkStart w:name="z17442" w:id="17295"/>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17295"/>
    <w:bookmarkStart w:name="z17443" w:id="17296"/>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17296"/>
    <w:bookmarkStart w:name="z17444" w:id="17297"/>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17297"/>
    <w:bookmarkStart w:name="z17445" w:id="17298"/>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17298"/>
    <w:bookmarkStart w:name="z17446" w:id="17299"/>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7299"/>
    <w:bookmarkStart w:name="z17447" w:id="17300"/>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7300"/>
    <w:bookmarkStart w:name="z17448" w:id="17301"/>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17301"/>
    <w:bookmarkStart w:name="z17449" w:id="17302"/>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17302"/>
    <w:bookmarkStart w:name="z17450" w:id="17303"/>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17303"/>
    <w:bookmarkStart w:name="z17451" w:id="17304"/>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17304"/>
    <w:bookmarkStart w:name="z17452" w:id="17305"/>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17305"/>
    <w:bookmarkStart w:name="z17453" w:id="17306"/>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17306"/>
    <w:bookmarkStart w:name="z17454" w:id="17307"/>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17307"/>
    <w:bookmarkStart w:name="z17455" w:id="17308"/>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17308"/>
    <w:bookmarkStart w:name="z17456" w:id="17309"/>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17309"/>
    <w:bookmarkStart w:name="z17457" w:id="17310"/>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17310"/>
    <w:bookmarkStart w:name="z17458" w:id="17311"/>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17311"/>
    <w:bookmarkStart w:name="z17459" w:id="17312"/>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17312"/>
    <w:bookmarkStart w:name="z17460" w:id="17313"/>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17313"/>
    <w:bookmarkStart w:name="z17461" w:id="17314"/>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17314"/>
    <w:bookmarkStart w:name="z17462" w:id="17315"/>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17315"/>
    <w:bookmarkStart w:name="z17463" w:id="17316"/>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7316"/>
    <w:bookmarkStart w:name="z17464" w:id="17317"/>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317"/>
    <w:bookmarkStart w:name="z17465" w:id="17318"/>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318"/>
    <w:bookmarkStart w:name="z17466" w:id="17319"/>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17319"/>
    <w:bookmarkStart w:name="z17467" w:id="17320"/>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17320"/>
    <w:bookmarkStart w:name="z17468" w:id="17321"/>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17321"/>
    <w:bookmarkStart w:name="z17469" w:id="17322"/>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17322"/>
    <w:bookmarkStart w:name="z17470" w:id="17323"/>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17323"/>
    <w:bookmarkStart w:name="z17471" w:id="17324"/>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17324"/>
    <w:bookmarkStart w:name="z17472" w:id="17325"/>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17325"/>
    <w:bookmarkStart w:name="z17473" w:id="17326"/>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17326"/>
    <w:bookmarkStart w:name="z17474" w:id="17327"/>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17327"/>
    <w:bookmarkStart w:name="z17475" w:id="17328"/>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17328"/>
    <w:bookmarkStart w:name="z17476" w:id="17329"/>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17329"/>
    <w:bookmarkStart w:name="z17477" w:id="17330"/>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7330"/>
    <w:bookmarkStart w:name="z17478" w:id="17331"/>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17331"/>
    <w:bookmarkStart w:name="z17479" w:id="17332"/>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17332"/>
    <w:bookmarkStart w:name="z17480" w:id="17333"/>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17333"/>
    <w:bookmarkStart w:name="z17481" w:id="17334"/>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17334"/>
    <w:bookmarkStart w:name="z17482" w:id="17335"/>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17335"/>
    <w:bookmarkStart w:name="z17483" w:id="17336"/>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17336"/>
    <w:bookmarkStart w:name="z17484" w:id="17337"/>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17337"/>
    <w:bookmarkStart w:name="z17485" w:id="17338"/>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17338"/>
    <w:bookmarkStart w:name="z17486" w:id="17339"/>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17339"/>
    <w:bookmarkStart w:name="z17487" w:id="17340"/>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17340"/>
    <w:bookmarkStart w:name="z17488" w:id="17341"/>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17341"/>
    <w:bookmarkStart w:name="z17489" w:id="17342"/>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17342"/>
    <w:bookmarkStart w:name="z17490" w:id="17343"/>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17343"/>
    <w:bookmarkStart w:name="z17491" w:id="17344"/>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17344"/>
    <w:bookmarkStart w:name="z17492" w:id="17345"/>
    <w:p>
      <w:pPr>
        <w:spacing w:after="0"/>
        <w:ind w:left="0"/>
        <w:jc w:val="both"/>
      </w:pPr>
      <w:r>
        <w:rPr>
          <w:rFonts w:ascii="Times New Roman"/>
          <w:b w:val="false"/>
          <w:i w:val="false"/>
          <w:color w:val="000000"/>
          <w:sz w:val="28"/>
        </w:rPr>
        <w:t xml:space="preserve">
      19. Департаменттің басшысының өкілеттіктері: </w:t>
      </w:r>
    </w:p>
    <w:bookmarkEnd w:id="17345"/>
    <w:bookmarkStart w:name="z17493" w:id="17346"/>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17346"/>
    <w:bookmarkStart w:name="z17494" w:id="17347"/>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17347"/>
    <w:bookmarkStart w:name="z17495" w:id="17348"/>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17348"/>
    <w:bookmarkStart w:name="z17496" w:id="17349"/>
    <w:p>
      <w:pPr>
        <w:spacing w:after="0"/>
        <w:ind w:left="0"/>
        <w:jc w:val="both"/>
      </w:pPr>
      <w:r>
        <w:rPr>
          <w:rFonts w:ascii="Times New Roman"/>
          <w:b w:val="false"/>
          <w:i w:val="false"/>
          <w:color w:val="000000"/>
          <w:sz w:val="28"/>
        </w:rPr>
        <w:t>
      Департамент қызметкерлерін;</w:t>
      </w:r>
    </w:p>
    <w:bookmarkEnd w:id="17349"/>
    <w:bookmarkStart w:name="z17497" w:id="17350"/>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17350"/>
    <w:bookmarkStart w:name="z17498" w:id="17351"/>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17351"/>
    <w:bookmarkStart w:name="z17499" w:id="17352"/>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17352"/>
    <w:bookmarkStart w:name="z17500" w:id="17353"/>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17353"/>
    <w:bookmarkStart w:name="z17501" w:id="1735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7354"/>
    <w:bookmarkStart w:name="z17502" w:id="17355"/>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17355"/>
    <w:bookmarkStart w:name="z17503" w:id="17356"/>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356"/>
    <w:bookmarkStart w:name="z17504" w:id="1735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7357"/>
    <w:bookmarkStart w:name="z17505" w:id="17358"/>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17358"/>
    <w:bookmarkStart w:name="z17506" w:id="17359"/>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17359"/>
    <w:bookmarkStart w:name="z17507" w:id="17360"/>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17360"/>
    <w:bookmarkStart w:name="z17508" w:id="1736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361"/>
    <w:bookmarkStart w:name="z17509" w:id="17362"/>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17362"/>
    <w:bookmarkStart w:name="z17510" w:id="17363"/>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17363"/>
    <w:bookmarkStart w:name="z17511" w:id="17364"/>
    <w:p>
      <w:pPr>
        <w:spacing w:after="0"/>
        <w:ind w:left="0"/>
        <w:jc w:val="left"/>
      </w:pPr>
      <w:r>
        <w:rPr>
          <w:rFonts w:ascii="Times New Roman"/>
          <w:b/>
          <w:i w:val="false"/>
          <w:color w:val="000000"/>
        </w:rPr>
        <w:t xml:space="preserve"> 4. Департаменттің мүлкi</w:t>
      </w:r>
    </w:p>
    <w:bookmarkEnd w:id="17364"/>
    <w:bookmarkStart w:name="z17512" w:id="17365"/>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17365"/>
    <w:bookmarkStart w:name="z17513" w:id="17366"/>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7366"/>
    <w:bookmarkStart w:name="z17514" w:id="17367"/>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17367"/>
    <w:bookmarkStart w:name="z17515" w:id="17368"/>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368"/>
    <w:bookmarkStart w:name="z17516" w:id="17369"/>
    <w:p>
      <w:pPr>
        <w:spacing w:after="0"/>
        <w:ind w:left="0"/>
        <w:jc w:val="left"/>
      </w:pPr>
      <w:r>
        <w:rPr>
          <w:rFonts w:ascii="Times New Roman"/>
          <w:b/>
          <w:i w:val="false"/>
          <w:color w:val="000000"/>
        </w:rPr>
        <w:t xml:space="preserve"> 5. Департаментті қайта ұйымдастыру және тарату</w:t>
      </w:r>
    </w:p>
    <w:bookmarkEnd w:id="17369"/>
    <w:bookmarkStart w:name="z17517" w:id="17370"/>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17370"/>
    <w:bookmarkStart w:name="z17518" w:id="17371"/>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17371"/>
    <w:bookmarkStart w:name="z17519" w:id="1737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w:t>
      </w:r>
    </w:p>
    <w:bookmarkEnd w:id="17372"/>
    <w:bookmarkStart w:name="z17520" w:id="17373"/>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w:t>
      </w:r>
    </w:p>
    <w:bookmarkEnd w:id="17373"/>
    <w:bookmarkStart w:name="z17521" w:id="17374"/>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w:t>
      </w:r>
    </w:p>
    <w:bookmarkEnd w:id="17374"/>
    <w:bookmarkStart w:name="z17522" w:id="17375"/>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w:t>
      </w:r>
    </w:p>
    <w:bookmarkEnd w:id="17375"/>
    <w:bookmarkStart w:name="z17523" w:id="17376"/>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w:t>
      </w:r>
    </w:p>
    <w:bookmarkEnd w:id="17376"/>
    <w:bookmarkStart w:name="z17524" w:id="17377"/>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w:t>
      </w:r>
    </w:p>
    <w:bookmarkEnd w:id="17377"/>
    <w:bookmarkStart w:name="z17525" w:id="17378"/>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Қызылорда облысы бойынша Мемлекеттік кірістер департаментінің Шиелi ауданы бойынша Мемлекеттік кірістер басқармасы.</w:t>
      </w:r>
    </w:p>
    <w:bookmarkEnd w:id="17378"/>
    <w:bookmarkStart w:name="z17526" w:id="17379"/>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w:t>
      </w:r>
    </w:p>
    <w:bookmarkEnd w:id="17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133-қосымша</w:t>
            </w:r>
          </w:p>
        </w:tc>
      </w:tr>
    </w:tbl>
    <w:bookmarkStart w:name="z17528" w:id="1738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туралы ереже </w:t>
      </w:r>
    </w:p>
    <w:bookmarkEnd w:id="17380"/>
    <w:bookmarkStart w:name="z17529" w:id="17381"/>
    <w:p>
      <w:pPr>
        <w:spacing w:after="0"/>
        <w:ind w:left="0"/>
        <w:jc w:val="left"/>
      </w:pPr>
      <w:r>
        <w:rPr>
          <w:rFonts w:ascii="Times New Roman"/>
          <w:b/>
          <w:i w:val="false"/>
          <w:color w:val="000000"/>
        </w:rPr>
        <w:t xml:space="preserve"> 1-тарау. Жалпы ережелер</w:t>
      </w:r>
    </w:p>
    <w:bookmarkEnd w:id="17381"/>
    <w:bookmarkStart w:name="z17530" w:id="1738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7382"/>
    <w:bookmarkStart w:name="z17531" w:id="17383"/>
    <w:p>
      <w:pPr>
        <w:spacing w:after="0"/>
        <w:ind w:left="0"/>
        <w:jc w:val="both"/>
      </w:pPr>
      <w:r>
        <w:rPr>
          <w:rFonts w:ascii="Times New Roman"/>
          <w:b w:val="false"/>
          <w:i w:val="false"/>
          <w:color w:val="000000"/>
          <w:sz w:val="28"/>
        </w:rPr>
        <w:t xml:space="preserve">
      1) салықтық әкімшілендіру; </w:t>
      </w:r>
    </w:p>
    <w:bookmarkEnd w:id="17383"/>
    <w:bookmarkStart w:name="z17532" w:id="1738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384"/>
    <w:bookmarkStart w:name="z17533" w:id="17385"/>
    <w:p>
      <w:pPr>
        <w:spacing w:after="0"/>
        <w:ind w:left="0"/>
        <w:jc w:val="both"/>
      </w:pPr>
      <w:r>
        <w:rPr>
          <w:rFonts w:ascii="Times New Roman"/>
          <w:b w:val="false"/>
          <w:i w:val="false"/>
          <w:color w:val="000000"/>
          <w:sz w:val="28"/>
        </w:rPr>
        <w:t>
      3) мұнай өнімдерінің және биоотынның айналымы;</w:t>
      </w:r>
    </w:p>
    <w:bookmarkEnd w:id="17385"/>
    <w:bookmarkStart w:name="z17534" w:id="1738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7386"/>
    <w:bookmarkStart w:name="z17535" w:id="1738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7387"/>
    <w:bookmarkStart w:name="z17536" w:id="1738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7388"/>
    <w:bookmarkStart w:name="z17537" w:id="1738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7389"/>
    <w:bookmarkStart w:name="z17538" w:id="1739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7390"/>
    <w:bookmarkStart w:name="z17539" w:id="1739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7391"/>
    <w:bookmarkStart w:name="z17540" w:id="1739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7392"/>
    <w:bookmarkStart w:name="z17541" w:id="1739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7393"/>
    <w:bookmarkStart w:name="z17542" w:id="17394"/>
    <w:p>
      <w:pPr>
        <w:spacing w:after="0"/>
        <w:ind w:left="0"/>
        <w:jc w:val="both"/>
      </w:pPr>
      <w:r>
        <w:rPr>
          <w:rFonts w:ascii="Times New Roman"/>
          <w:b w:val="false"/>
          <w:i w:val="false"/>
          <w:color w:val="000000"/>
          <w:sz w:val="28"/>
        </w:rPr>
        <w:t>
      8. Басқарманың орналасқан жері: пошта индексі 120008, Қазақстан Республикасы, Қызылорда облысы, Қызылорда қаласы, Нұрсұлтан Назарбаев даңғылы, 23.</w:t>
      </w:r>
    </w:p>
    <w:bookmarkEnd w:id="17394"/>
    <w:bookmarkStart w:name="z17543" w:id="1739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республикалық мемлекеттік мекемесi.</w:t>
      </w:r>
    </w:p>
    <w:bookmarkEnd w:id="17395"/>
    <w:bookmarkStart w:name="z17544" w:id="173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96"/>
    <w:bookmarkStart w:name="z17545" w:id="173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97"/>
    <w:bookmarkStart w:name="z17546" w:id="1739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7398"/>
    <w:bookmarkStart w:name="z17547" w:id="1739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399"/>
    <w:bookmarkStart w:name="z17548" w:id="1740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7400"/>
    <w:bookmarkStart w:name="z17549" w:id="17401"/>
    <w:p>
      <w:pPr>
        <w:spacing w:after="0"/>
        <w:ind w:left="0"/>
        <w:jc w:val="both"/>
      </w:pPr>
      <w:r>
        <w:rPr>
          <w:rFonts w:ascii="Times New Roman"/>
          <w:b w:val="false"/>
          <w:i w:val="false"/>
          <w:color w:val="000000"/>
          <w:sz w:val="28"/>
        </w:rPr>
        <w:t>
      13. Міндеттері:</w:t>
      </w:r>
    </w:p>
    <w:bookmarkEnd w:id="17401"/>
    <w:bookmarkStart w:name="z17550" w:id="1740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402"/>
    <w:bookmarkStart w:name="z17551" w:id="1740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7403"/>
    <w:bookmarkStart w:name="z17552" w:id="1740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7404"/>
    <w:bookmarkStart w:name="z17553" w:id="1740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405"/>
    <w:bookmarkStart w:name="z17554" w:id="1740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7406"/>
    <w:bookmarkStart w:name="z17555" w:id="1740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407"/>
    <w:bookmarkStart w:name="z17556" w:id="1740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7408"/>
    <w:bookmarkStart w:name="z17557" w:id="17409"/>
    <w:p>
      <w:pPr>
        <w:spacing w:after="0"/>
        <w:ind w:left="0"/>
        <w:jc w:val="both"/>
      </w:pPr>
      <w:r>
        <w:rPr>
          <w:rFonts w:ascii="Times New Roman"/>
          <w:b w:val="false"/>
          <w:i w:val="false"/>
          <w:color w:val="000000"/>
          <w:sz w:val="28"/>
        </w:rPr>
        <w:t>
      14. Басқарманың құқықтары мен міндеттемелері:</w:t>
      </w:r>
    </w:p>
    <w:bookmarkEnd w:id="17409"/>
    <w:bookmarkStart w:name="z17558" w:id="17410"/>
    <w:p>
      <w:pPr>
        <w:spacing w:after="0"/>
        <w:ind w:left="0"/>
        <w:jc w:val="both"/>
      </w:pPr>
      <w:r>
        <w:rPr>
          <w:rFonts w:ascii="Times New Roman"/>
          <w:b w:val="false"/>
          <w:i w:val="false"/>
          <w:color w:val="000000"/>
          <w:sz w:val="28"/>
        </w:rPr>
        <w:t>
      1) құқықтары:</w:t>
      </w:r>
    </w:p>
    <w:bookmarkEnd w:id="17410"/>
    <w:bookmarkStart w:name="z17559" w:id="1741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7411"/>
    <w:bookmarkStart w:name="z17560" w:id="17412"/>
    <w:p>
      <w:pPr>
        <w:spacing w:after="0"/>
        <w:ind w:left="0"/>
        <w:jc w:val="both"/>
      </w:pPr>
      <w:r>
        <w:rPr>
          <w:rFonts w:ascii="Times New Roman"/>
          <w:b w:val="false"/>
          <w:i w:val="false"/>
          <w:color w:val="000000"/>
          <w:sz w:val="28"/>
        </w:rPr>
        <w:t>
      салық төлеушіден (салық агентінен):</w:t>
      </w:r>
    </w:p>
    <w:bookmarkEnd w:id="17412"/>
    <w:bookmarkStart w:name="z17561" w:id="1741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7413"/>
    <w:bookmarkStart w:name="z17562" w:id="1741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7414"/>
    <w:bookmarkStart w:name="z17563" w:id="1741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7415"/>
    <w:bookmarkStart w:name="z17564" w:id="1741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7416"/>
    <w:bookmarkStart w:name="z17565" w:id="1741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7417"/>
    <w:bookmarkStart w:name="z17566" w:id="1741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7418"/>
    <w:bookmarkStart w:name="z17567" w:id="1741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7419"/>
    <w:bookmarkStart w:name="z17568" w:id="1742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420"/>
    <w:bookmarkStart w:name="z17569" w:id="1742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7421"/>
    <w:bookmarkStart w:name="z17570" w:id="1742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7422"/>
    <w:bookmarkStart w:name="z17571" w:id="1742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7423"/>
    <w:bookmarkStart w:name="z17572" w:id="1742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7424"/>
    <w:bookmarkStart w:name="z17573" w:id="1742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7425"/>
    <w:bookmarkStart w:name="z17574" w:id="1742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7426"/>
    <w:bookmarkStart w:name="z17575" w:id="1742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427"/>
    <w:bookmarkStart w:name="z17576" w:id="1742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7428"/>
    <w:bookmarkStart w:name="z17577" w:id="1742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7429"/>
    <w:bookmarkStart w:name="z17578" w:id="1743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7430"/>
    <w:bookmarkStart w:name="z17579" w:id="1743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7431"/>
    <w:bookmarkStart w:name="z17580" w:id="1743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7432"/>
    <w:bookmarkStart w:name="z17581" w:id="1743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7433"/>
    <w:bookmarkStart w:name="z17582" w:id="1743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7434"/>
    <w:bookmarkStart w:name="z17583" w:id="1743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435"/>
    <w:bookmarkStart w:name="z17584" w:id="17436"/>
    <w:p>
      <w:pPr>
        <w:spacing w:after="0"/>
        <w:ind w:left="0"/>
        <w:jc w:val="both"/>
      </w:pPr>
      <w:r>
        <w:rPr>
          <w:rFonts w:ascii="Times New Roman"/>
          <w:b w:val="false"/>
          <w:i w:val="false"/>
          <w:color w:val="000000"/>
          <w:sz w:val="28"/>
        </w:rPr>
        <w:t>
      2) міндеттері:</w:t>
      </w:r>
    </w:p>
    <w:bookmarkEnd w:id="17436"/>
    <w:bookmarkStart w:name="z17585" w:id="1743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437"/>
    <w:bookmarkStart w:name="z17586" w:id="1743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7438"/>
    <w:bookmarkStart w:name="z17587" w:id="1743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7439"/>
    <w:bookmarkStart w:name="z17588" w:id="1744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440"/>
    <w:bookmarkStart w:name="z17589" w:id="1744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441"/>
    <w:bookmarkStart w:name="z17590" w:id="17442"/>
    <w:p>
      <w:pPr>
        <w:spacing w:after="0"/>
        <w:ind w:left="0"/>
        <w:jc w:val="both"/>
      </w:pPr>
      <w:r>
        <w:rPr>
          <w:rFonts w:ascii="Times New Roman"/>
          <w:b w:val="false"/>
          <w:i w:val="false"/>
          <w:color w:val="000000"/>
          <w:sz w:val="28"/>
        </w:rPr>
        <w:t>
      салықтық берешегі бар;</w:t>
      </w:r>
    </w:p>
    <w:bookmarkEnd w:id="17442"/>
    <w:bookmarkStart w:name="z17591" w:id="1744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443"/>
    <w:bookmarkStart w:name="z17592" w:id="1744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444"/>
    <w:bookmarkStart w:name="z17593" w:id="1744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445"/>
    <w:bookmarkStart w:name="z17594" w:id="1744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446"/>
    <w:bookmarkStart w:name="z17595" w:id="1744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447"/>
    <w:bookmarkStart w:name="z17596" w:id="1744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448"/>
    <w:bookmarkStart w:name="z17597" w:id="1744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7449"/>
    <w:bookmarkStart w:name="z17598" w:id="1745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7450"/>
    <w:bookmarkStart w:name="z17599" w:id="1745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451"/>
    <w:bookmarkStart w:name="z17600" w:id="1745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7452"/>
    <w:bookmarkStart w:name="z17601" w:id="1745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7453"/>
    <w:bookmarkStart w:name="z17602" w:id="1745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7454"/>
    <w:bookmarkStart w:name="z17603" w:id="1745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7455"/>
    <w:bookmarkStart w:name="z17604" w:id="1745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7456"/>
    <w:bookmarkStart w:name="z17605" w:id="1745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7457"/>
    <w:bookmarkStart w:name="z17606" w:id="17458"/>
    <w:p>
      <w:pPr>
        <w:spacing w:after="0"/>
        <w:ind w:left="0"/>
        <w:jc w:val="both"/>
      </w:pPr>
      <w:r>
        <w:rPr>
          <w:rFonts w:ascii="Times New Roman"/>
          <w:b w:val="false"/>
          <w:i w:val="false"/>
          <w:color w:val="000000"/>
          <w:sz w:val="28"/>
        </w:rPr>
        <w:t>
      мемлекет мүдделерін қорғау;</w:t>
      </w:r>
    </w:p>
    <w:bookmarkEnd w:id="17458"/>
    <w:bookmarkStart w:name="z17607" w:id="1745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7459"/>
    <w:bookmarkStart w:name="z17608" w:id="1746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7460"/>
    <w:bookmarkStart w:name="z17609" w:id="1746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7461"/>
    <w:bookmarkStart w:name="z17610" w:id="1746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7462"/>
    <w:bookmarkStart w:name="z17611" w:id="17463"/>
    <w:p>
      <w:pPr>
        <w:spacing w:after="0"/>
        <w:ind w:left="0"/>
        <w:jc w:val="both"/>
      </w:pPr>
      <w:r>
        <w:rPr>
          <w:rFonts w:ascii="Times New Roman"/>
          <w:b w:val="false"/>
          <w:i w:val="false"/>
          <w:color w:val="000000"/>
          <w:sz w:val="28"/>
        </w:rPr>
        <w:t>
      15. Функциялары:</w:t>
      </w:r>
    </w:p>
    <w:bookmarkEnd w:id="17463"/>
    <w:bookmarkStart w:name="z17612" w:id="17464"/>
    <w:p>
      <w:pPr>
        <w:spacing w:after="0"/>
        <w:ind w:left="0"/>
        <w:jc w:val="both"/>
      </w:pPr>
      <w:r>
        <w:rPr>
          <w:rFonts w:ascii="Times New Roman"/>
          <w:b w:val="false"/>
          <w:i w:val="false"/>
          <w:color w:val="000000"/>
          <w:sz w:val="28"/>
        </w:rPr>
        <w:t>
      1) салықтық бақылауды жүзеге асыру;</w:t>
      </w:r>
    </w:p>
    <w:bookmarkEnd w:id="17464"/>
    <w:bookmarkStart w:name="z17613" w:id="1746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7465"/>
    <w:bookmarkStart w:name="z17614" w:id="1746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7466"/>
    <w:bookmarkStart w:name="z17615" w:id="1746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7467"/>
    <w:bookmarkStart w:name="z17616" w:id="1746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7468"/>
    <w:bookmarkStart w:name="z17617" w:id="1746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7469"/>
    <w:bookmarkStart w:name="z17618" w:id="1747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7470"/>
    <w:bookmarkStart w:name="z17619" w:id="1747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7471"/>
    <w:bookmarkStart w:name="z17620" w:id="1747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7472"/>
    <w:bookmarkStart w:name="z17621" w:id="1747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7473"/>
    <w:bookmarkStart w:name="z17622" w:id="17474"/>
    <w:p>
      <w:pPr>
        <w:spacing w:after="0"/>
        <w:ind w:left="0"/>
        <w:jc w:val="both"/>
      </w:pPr>
      <w:r>
        <w:rPr>
          <w:rFonts w:ascii="Times New Roman"/>
          <w:b w:val="false"/>
          <w:i w:val="false"/>
          <w:color w:val="000000"/>
          <w:sz w:val="28"/>
        </w:rPr>
        <w:t>
      11) салықтық әкімшілендіруді жүзеге асыру;</w:t>
      </w:r>
    </w:p>
    <w:bookmarkEnd w:id="17474"/>
    <w:bookmarkStart w:name="z17623" w:id="1747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7475"/>
    <w:bookmarkStart w:name="z17624" w:id="1747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7476"/>
    <w:bookmarkStart w:name="z17625" w:id="17477"/>
    <w:p>
      <w:pPr>
        <w:spacing w:after="0"/>
        <w:ind w:left="0"/>
        <w:jc w:val="both"/>
      </w:pPr>
      <w:r>
        <w:rPr>
          <w:rFonts w:ascii="Times New Roman"/>
          <w:b w:val="false"/>
          <w:i w:val="false"/>
          <w:color w:val="000000"/>
          <w:sz w:val="28"/>
        </w:rPr>
        <w:t>
      14) тәуекелдерді басқару жүйесін пайдалану;</w:t>
      </w:r>
    </w:p>
    <w:bookmarkEnd w:id="17477"/>
    <w:bookmarkStart w:name="z17626" w:id="1747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7478"/>
    <w:bookmarkStart w:name="z17627" w:id="1747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7479"/>
    <w:bookmarkStart w:name="z17628" w:id="1748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7480"/>
    <w:bookmarkStart w:name="z17629" w:id="1748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7481"/>
    <w:bookmarkStart w:name="z17630" w:id="1748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7482"/>
    <w:bookmarkStart w:name="z17631" w:id="1748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7483"/>
    <w:bookmarkStart w:name="z17632" w:id="1748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7484"/>
    <w:bookmarkStart w:name="z17633" w:id="1748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7485"/>
    <w:bookmarkStart w:name="z17634" w:id="1748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7486"/>
    <w:bookmarkStart w:name="z17635" w:id="1748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7487"/>
    <w:bookmarkStart w:name="z17636" w:id="1748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7488"/>
    <w:bookmarkStart w:name="z17637" w:id="1748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7489"/>
    <w:bookmarkStart w:name="z17638" w:id="1749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7490"/>
    <w:bookmarkStart w:name="z17639" w:id="1749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7491"/>
    <w:bookmarkStart w:name="z17640" w:id="1749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7492"/>
    <w:bookmarkStart w:name="z17641" w:id="1749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7493"/>
    <w:bookmarkStart w:name="z17642" w:id="1749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7494"/>
    <w:bookmarkStart w:name="z17643" w:id="1749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7495"/>
    <w:bookmarkStart w:name="z17644" w:id="1749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7496"/>
    <w:bookmarkStart w:name="z17645" w:id="1749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7497"/>
    <w:bookmarkStart w:name="z17646" w:id="1749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7498"/>
    <w:bookmarkStart w:name="z17647" w:id="1749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7499"/>
    <w:bookmarkStart w:name="z17648" w:id="1750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500"/>
    <w:bookmarkStart w:name="z17649" w:id="1750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501"/>
    <w:bookmarkStart w:name="z17650" w:id="1750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7502"/>
    <w:bookmarkStart w:name="z17651" w:id="1750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7503"/>
    <w:bookmarkStart w:name="z17652" w:id="1750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504"/>
    <w:bookmarkStart w:name="z17653" w:id="1750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505"/>
    <w:bookmarkStart w:name="z17654" w:id="175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7506"/>
    <w:bookmarkStart w:name="z17655" w:id="17507"/>
    <w:p>
      <w:pPr>
        <w:spacing w:after="0"/>
        <w:ind w:left="0"/>
        <w:jc w:val="both"/>
      </w:pPr>
      <w:r>
        <w:rPr>
          <w:rFonts w:ascii="Times New Roman"/>
          <w:b w:val="false"/>
          <w:i w:val="false"/>
          <w:color w:val="000000"/>
          <w:sz w:val="28"/>
        </w:rPr>
        <w:t>
      19. Басқарма басшысының өкілеттіктері:</w:t>
      </w:r>
    </w:p>
    <w:bookmarkEnd w:id="17507"/>
    <w:bookmarkStart w:name="z17656" w:id="1750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7508"/>
    <w:bookmarkStart w:name="z17657" w:id="1750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7509"/>
    <w:bookmarkStart w:name="z17658" w:id="1751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7510"/>
    <w:bookmarkStart w:name="z17659" w:id="1751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7511"/>
    <w:bookmarkStart w:name="z17660" w:id="1751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7512"/>
    <w:bookmarkStart w:name="z17661" w:id="1751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513"/>
    <w:bookmarkStart w:name="z17662" w:id="1751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7514"/>
    <w:bookmarkStart w:name="z17663" w:id="1751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7515"/>
    <w:bookmarkStart w:name="z17664" w:id="1751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7516"/>
    <w:bookmarkStart w:name="z17665" w:id="1751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7517"/>
    <w:bookmarkStart w:name="z17666" w:id="1751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518"/>
    <w:bookmarkStart w:name="z17667" w:id="1751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7519"/>
    <w:bookmarkStart w:name="z17668" w:id="1752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7520"/>
    <w:bookmarkStart w:name="z17669" w:id="17521"/>
    <w:p>
      <w:pPr>
        <w:spacing w:after="0"/>
        <w:ind w:left="0"/>
        <w:jc w:val="left"/>
      </w:pPr>
      <w:r>
        <w:rPr>
          <w:rFonts w:ascii="Times New Roman"/>
          <w:b/>
          <w:i w:val="false"/>
          <w:color w:val="000000"/>
        </w:rPr>
        <w:t xml:space="preserve"> 4-тарау. Басқарманың мүлкi</w:t>
      </w:r>
    </w:p>
    <w:bookmarkEnd w:id="17521"/>
    <w:bookmarkStart w:name="z17670" w:id="1752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7522"/>
    <w:bookmarkStart w:name="z17671" w:id="1752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23"/>
    <w:bookmarkStart w:name="z17672" w:id="1752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7524"/>
    <w:bookmarkStart w:name="z17673" w:id="1752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525"/>
    <w:bookmarkStart w:name="z17674" w:id="17526"/>
    <w:p>
      <w:pPr>
        <w:spacing w:after="0"/>
        <w:ind w:left="0"/>
        <w:jc w:val="left"/>
      </w:pPr>
      <w:r>
        <w:rPr>
          <w:rFonts w:ascii="Times New Roman"/>
          <w:b/>
          <w:i w:val="false"/>
          <w:color w:val="000000"/>
        </w:rPr>
        <w:t xml:space="preserve"> 5-тарау. Басқарманы қайта ұйымдастыру және тарату</w:t>
      </w:r>
    </w:p>
    <w:bookmarkEnd w:id="17526"/>
    <w:bookmarkStart w:name="z17675" w:id="175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134-қосымша</w:t>
            </w:r>
          </w:p>
        </w:tc>
      </w:tr>
    </w:tbl>
    <w:bookmarkStart w:name="z17677" w:id="1752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туралы ереже </w:t>
      </w:r>
    </w:p>
    <w:bookmarkEnd w:id="17528"/>
    <w:bookmarkStart w:name="z17678" w:id="17529"/>
    <w:p>
      <w:pPr>
        <w:spacing w:after="0"/>
        <w:ind w:left="0"/>
        <w:jc w:val="left"/>
      </w:pPr>
      <w:r>
        <w:rPr>
          <w:rFonts w:ascii="Times New Roman"/>
          <w:b/>
          <w:i w:val="false"/>
          <w:color w:val="000000"/>
        </w:rPr>
        <w:t xml:space="preserve"> 1-тарау. Жалпы ережелер</w:t>
      </w:r>
    </w:p>
    <w:bookmarkEnd w:id="17529"/>
    <w:bookmarkStart w:name="z17679" w:id="1753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7530"/>
    <w:bookmarkStart w:name="z17680" w:id="17531"/>
    <w:p>
      <w:pPr>
        <w:spacing w:after="0"/>
        <w:ind w:left="0"/>
        <w:jc w:val="both"/>
      </w:pPr>
      <w:r>
        <w:rPr>
          <w:rFonts w:ascii="Times New Roman"/>
          <w:b w:val="false"/>
          <w:i w:val="false"/>
          <w:color w:val="000000"/>
          <w:sz w:val="28"/>
        </w:rPr>
        <w:t xml:space="preserve">
      1) салықтық әкімшілендіру; </w:t>
      </w:r>
    </w:p>
    <w:bookmarkEnd w:id="17531"/>
    <w:bookmarkStart w:name="z17681" w:id="1753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532"/>
    <w:bookmarkStart w:name="z17682" w:id="17533"/>
    <w:p>
      <w:pPr>
        <w:spacing w:after="0"/>
        <w:ind w:left="0"/>
        <w:jc w:val="both"/>
      </w:pPr>
      <w:r>
        <w:rPr>
          <w:rFonts w:ascii="Times New Roman"/>
          <w:b w:val="false"/>
          <w:i w:val="false"/>
          <w:color w:val="000000"/>
          <w:sz w:val="28"/>
        </w:rPr>
        <w:t>
      3) мұнай өнімдерінің және биоотынның айналымы;</w:t>
      </w:r>
    </w:p>
    <w:bookmarkEnd w:id="17533"/>
    <w:bookmarkStart w:name="z17683" w:id="1753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7534"/>
    <w:bookmarkStart w:name="z17684" w:id="1753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7535"/>
    <w:bookmarkStart w:name="z17685" w:id="1753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7536"/>
    <w:bookmarkStart w:name="z17686" w:id="1753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7537"/>
    <w:bookmarkStart w:name="z17687" w:id="1753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7538"/>
    <w:bookmarkStart w:name="z17688" w:id="1753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7539"/>
    <w:bookmarkStart w:name="z17689" w:id="1754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7540"/>
    <w:bookmarkStart w:name="z17690" w:id="1754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7541"/>
    <w:bookmarkStart w:name="z17691" w:id="17542"/>
    <w:p>
      <w:pPr>
        <w:spacing w:after="0"/>
        <w:ind w:left="0"/>
        <w:jc w:val="both"/>
      </w:pPr>
      <w:r>
        <w:rPr>
          <w:rFonts w:ascii="Times New Roman"/>
          <w:b w:val="false"/>
          <w:i w:val="false"/>
          <w:color w:val="000000"/>
          <w:sz w:val="28"/>
        </w:rPr>
        <w:t>
      8. Басқарманың орналасқан жері: пошта индексі 120100, Қазақстан Республикасы, Қызылорда облысы, Арал ауданы, Арал қаласы, К. Ерімбет көшесі, 68.</w:t>
      </w:r>
    </w:p>
    <w:bookmarkEnd w:id="17542"/>
    <w:bookmarkStart w:name="z17692" w:id="1754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республикалық мемлекеттік мекемесi.</w:t>
      </w:r>
    </w:p>
    <w:bookmarkEnd w:id="17543"/>
    <w:bookmarkStart w:name="z17693" w:id="175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44"/>
    <w:bookmarkStart w:name="z17694" w:id="175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45"/>
    <w:bookmarkStart w:name="z17695" w:id="1754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7546"/>
    <w:bookmarkStart w:name="z17696" w:id="1754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547"/>
    <w:bookmarkStart w:name="z17697" w:id="1754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7548"/>
    <w:bookmarkStart w:name="z17698" w:id="17549"/>
    <w:p>
      <w:pPr>
        <w:spacing w:after="0"/>
        <w:ind w:left="0"/>
        <w:jc w:val="both"/>
      </w:pPr>
      <w:r>
        <w:rPr>
          <w:rFonts w:ascii="Times New Roman"/>
          <w:b w:val="false"/>
          <w:i w:val="false"/>
          <w:color w:val="000000"/>
          <w:sz w:val="28"/>
        </w:rPr>
        <w:t>
      13. Міндеттері:</w:t>
      </w:r>
    </w:p>
    <w:bookmarkEnd w:id="17549"/>
    <w:bookmarkStart w:name="z17699" w:id="1755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550"/>
    <w:bookmarkStart w:name="z17700" w:id="1755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7551"/>
    <w:bookmarkStart w:name="z17701" w:id="1755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7552"/>
    <w:bookmarkStart w:name="z17702" w:id="1755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553"/>
    <w:bookmarkStart w:name="z17703" w:id="1755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7554"/>
    <w:bookmarkStart w:name="z17704" w:id="1755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555"/>
    <w:bookmarkStart w:name="z17705" w:id="1755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7556"/>
    <w:bookmarkStart w:name="z17706" w:id="17557"/>
    <w:p>
      <w:pPr>
        <w:spacing w:after="0"/>
        <w:ind w:left="0"/>
        <w:jc w:val="both"/>
      </w:pPr>
      <w:r>
        <w:rPr>
          <w:rFonts w:ascii="Times New Roman"/>
          <w:b w:val="false"/>
          <w:i w:val="false"/>
          <w:color w:val="000000"/>
          <w:sz w:val="28"/>
        </w:rPr>
        <w:t>
      14. Басқарманың құқықтары мен міндеттемелері:</w:t>
      </w:r>
    </w:p>
    <w:bookmarkEnd w:id="17557"/>
    <w:bookmarkStart w:name="z17707" w:id="17558"/>
    <w:p>
      <w:pPr>
        <w:spacing w:after="0"/>
        <w:ind w:left="0"/>
        <w:jc w:val="both"/>
      </w:pPr>
      <w:r>
        <w:rPr>
          <w:rFonts w:ascii="Times New Roman"/>
          <w:b w:val="false"/>
          <w:i w:val="false"/>
          <w:color w:val="000000"/>
          <w:sz w:val="28"/>
        </w:rPr>
        <w:t>
      1) құқықтары:</w:t>
      </w:r>
    </w:p>
    <w:bookmarkEnd w:id="17558"/>
    <w:bookmarkStart w:name="z17708" w:id="1755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7559"/>
    <w:bookmarkStart w:name="z17709" w:id="17560"/>
    <w:p>
      <w:pPr>
        <w:spacing w:after="0"/>
        <w:ind w:left="0"/>
        <w:jc w:val="both"/>
      </w:pPr>
      <w:r>
        <w:rPr>
          <w:rFonts w:ascii="Times New Roman"/>
          <w:b w:val="false"/>
          <w:i w:val="false"/>
          <w:color w:val="000000"/>
          <w:sz w:val="28"/>
        </w:rPr>
        <w:t>
      салық төлеушіден (салық агентінен):</w:t>
      </w:r>
    </w:p>
    <w:bookmarkEnd w:id="17560"/>
    <w:bookmarkStart w:name="z17710" w:id="1756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7561"/>
    <w:bookmarkStart w:name="z17711" w:id="1756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7562"/>
    <w:bookmarkStart w:name="z17712" w:id="1756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7563"/>
    <w:bookmarkStart w:name="z17713" w:id="1756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7564"/>
    <w:bookmarkStart w:name="z17714" w:id="1756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7565"/>
    <w:bookmarkStart w:name="z17715" w:id="1756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7566"/>
    <w:bookmarkStart w:name="z17716" w:id="1756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7567"/>
    <w:bookmarkStart w:name="z17717" w:id="1756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568"/>
    <w:bookmarkStart w:name="z17718" w:id="1756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7569"/>
    <w:bookmarkStart w:name="z17719" w:id="1757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7570"/>
    <w:bookmarkStart w:name="z17720" w:id="1757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7571"/>
    <w:bookmarkStart w:name="z17721" w:id="1757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7572"/>
    <w:bookmarkStart w:name="z17722" w:id="1757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7573"/>
    <w:bookmarkStart w:name="z17723" w:id="1757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7574"/>
    <w:bookmarkStart w:name="z17724" w:id="1757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575"/>
    <w:bookmarkStart w:name="z17725" w:id="1757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7576"/>
    <w:bookmarkStart w:name="z17726" w:id="1757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7577"/>
    <w:bookmarkStart w:name="z17727" w:id="1757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7578"/>
    <w:bookmarkStart w:name="z17728" w:id="1757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7579"/>
    <w:bookmarkStart w:name="z17729" w:id="1758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7580"/>
    <w:bookmarkStart w:name="z17730" w:id="1758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7581"/>
    <w:bookmarkStart w:name="z17731" w:id="1758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7582"/>
    <w:bookmarkStart w:name="z17732" w:id="1758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583"/>
    <w:bookmarkStart w:name="z17733" w:id="17584"/>
    <w:p>
      <w:pPr>
        <w:spacing w:after="0"/>
        <w:ind w:left="0"/>
        <w:jc w:val="both"/>
      </w:pPr>
      <w:r>
        <w:rPr>
          <w:rFonts w:ascii="Times New Roman"/>
          <w:b w:val="false"/>
          <w:i w:val="false"/>
          <w:color w:val="000000"/>
          <w:sz w:val="28"/>
        </w:rPr>
        <w:t>
      2) міндеттері:</w:t>
      </w:r>
    </w:p>
    <w:bookmarkEnd w:id="17584"/>
    <w:bookmarkStart w:name="z17734" w:id="1758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585"/>
    <w:bookmarkStart w:name="z17735" w:id="1758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7586"/>
    <w:bookmarkStart w:name="z17736" w:id="1758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7587"/>
    <w:bookmarkStart w:name="z17737" w:id="1758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588"/>
    <w:bookmarkStart w:name="z17738" w:id="1758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589"/>
    <w:bookmarkStart w:name="z17739" w:id="17590"/>
    <w:p>
      <w:pPr>
        <w:spacing w:after="0"/>
        <w:ind w:left="0"/>
        <w:jc w:val="both"/>
      </w:pPr>
      <w:r>
        <w:rPr>
          <w:rFonts w:ascii="Times New Roman"/>
          <w:b w:val="false"/>
          <w:i w:val="false"/>
          <w:color w:val="000000"/>
          <w:sz w:val="28"/>
        </w:rPr>
        <w:t>
      салықтық берешегі бар;</w:t>
      </w:r>
    </w:p>
    <w:bookmarkEnd w:id="17590"/>
    <w:bookmarkStart w:name="z17740" w:id="1759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591"/>
    <w:bookmarkStart w:name="z17741" w:id="1759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592"/>
    <w:bookmarkStart w:name="z17742" w:id="1759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593"/>
    <w:bookmarkStart w:name="z17743" w:id="1759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594"/>
    <w:bookmarkStart w:name="z17744" w:id="1759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595"/>
    <w:bookmarkStart w:name="z17745" w:id="1759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596"/>
    <w:bookmarkStart w:name="z17746" w:id="1759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7597"/>
    <w:bookmarkStart w:name="z17747" w:id="1759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7598"/>
    <w:bookmarkStart w:name="z17748" w:id="1759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599"/>
    <w:bookmarkStart w:name="z17749" w:id="1760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7600"/>
    <w:bookmarkStart w:name="z17750" w:id="1760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7601"/>
    <w:bookmarkStart w:name="z17751" w:id="1760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7602"/>
    <w:bookmarkStart w:name="z17752" w:id="1760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7603"/>
    <w:bookmarkStart w:name="z17753" w:id="1760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7604"/>
    <w:bookmarkStart w:name="z17754" w:id="1760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7605"/>
    <w:bookmarkStart w:name="z17755" w:id="17606"/>
    <w:p>
      <w:pPr>
        <w:spacing w:after="0"/>
        <w:ind w:left="0"/>
        <w:jc w:val="both"/>
      </w:pPr>
      <w:r>
        <w:rPr>
          <w:rFonts w:ascii="Times New Roman"/>
          <w:b w:val="false"/>
          <w:i w:val="false"/>
          <w:color w:val="000000"/>
          <w:sz w:val="28"/>
        </w:rPr>
        <w:t>
      мемлекет мүдделерін қорғау;</w:t>
      </w:r>
    </w:p>
    <w:bookmarkEnd w:id="17606"/>
    <w:bookmarkStart w:name="z17756" w:id="1760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7607"/>
    <w:bookmarkStart w:name="z17757" w:id="1760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7608"/>
    <w:bookmarkStart w:name="z17758" w:id="1760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7609"/>
    <w:bookmarkStart w:name="z17759" w:id="1761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7610"/>
    <w:bookmarkStart w:name="z17760" w:id="17611"/>
    <w:p>
      <w:pPr>
        <w:spacing w:after="0"/>
        <w:ind w:left="0"/>
        <w:jc w:val="both"/>
      </w:pPr>
      <w:r>
        <w:rPr>
          <w:rFonts w:ascii="Times New Roman"/>
          <w:b w:val="false"/>
          <w:i w:val="false"/>
          <w:color w:val="000000"/>
          <w:sz w:val="28"/>
        </w:rPr>
        <w:t>
      15. Функциялары:</w:t>
      </w:r>
    </w:p>
    <w:bookmarkEnd w:id="17611"/>
    <w:bookmarkStart w:name="z17761" w:id="17612"/>
    <w:p>
      <w:pPr>
        <w:spacing w:after="0"/>
        <w:ind w:left="0"/>
        <w:jc w:val="both"/>
      </w:pPr>
      <w:r>
        <w:rPr>
          <w:rFonts w:ascii="Times New Roman"/>
          <w:b w:val="false"/>
          <w:i w:val="false"/>
          <w:color w:val="000000"/>
          <w:sz w:val="28"/>
        </w:rPr>
        <w:t>
      1) салықтық бақылауды жүзеге асыру;</w:t>
      </w:r>
    </w:p>
    <w:bookmarkEnd w:id="17612"/>
    <w:bookmarkStart w:name="z17762" w:id="1761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7613"/>
    <w:bookmarkStart w:name="z17763" w:id="1761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7614"/>
    <w:bookmarkStart w:name="z17764" w:id="1761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7615"/>
    <w:bookmarkStart w:name="z17765" w:id="1761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7616"/>
    <w:bookmarkStart w:name="z17766" w:id="1761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7617"/>
    <w:bookmarkStart w:name="z17767" w:id="1761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7618"/>
    <w:bookmarkStart w:name="z17768" w:id="1761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7619"/>
    <w:bookmarkStart w:name="z17769" w:id="1762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7620"/>
    <w:bookmarkStart w:name="z17770" w:id="1762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7621"/>
    <w:bookmarkStart w:name="z17771" w:id="17622"/>
    <w:p>
      <w:pPr>
        <w:spacing w:after="0"/>
        <w:ind w:left="0"/>
        <w:jc w:val="both"/>
      </w:pPr>
      <w:r>
        <w:rPr>
          <w:rFonts w:ascii="Times New Roman"/>
          <w:b w:val="false"/>
          <w:i w:val="false"/>
          <w:color w:val="000000"/>
          <w:sz w:val="28"/>
        </w:rPr>
        <w:t>
      11) салықтық әкімшілендіруді жүзеге асыру;</w:t>
      </w:r>
    </w:p>
    <w:bookmarkEnd w:id="17622"/>
    <w:bookmarkStart w:name="z17772" w:id="1762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7623"/>
    <w:bookmarkStart w:name="z17773" w:id="1762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7624"/>
    <w:bookmarkStart w:name="z17774" w:id="17625"/>
    <w:p>
      <w:pPr>
        <w:spacing w:after="0"/>
        <w:ind w:left="0"/>
        <w:jc w:val="both"/>
      </w:pPr>
      <w:r>
        <w:rPr>
          <w:rFonts w:ascii="Times New Roman"/>
          <w:b w:val="false"/>
          <w:i w:val="false"/>
          <w:color w:val="000000"/>
          <w:sz w:val="28"/>
        </w:rPr>
        <w:t>
      14) тәуекелдерді басқару жүйесін пайдалану;</w:t>
      </w:r>
    </w:p>
    <w:bookmarkEnd w:id="17625"/>
    <w:bookmarkStart w:name="z17775" w:id="1762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7626"/>
    <w:bookmarkStart w:name="z17776" w:id="1762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7627"/>
    <w:bookmarkStart w:name="z17777" w:id="1762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7628"/>
    <w:bookmarkStart w:name="z17778" w:id="1762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7629"/>
    <w:bookmarkStart w:name="z17779" w:id="1763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7630"/>
    <w:bookmarkStart w:name="z17780" w:id="1763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7631"/>
    <w:bookmarkStart w:name="z17781" w:id="1763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7632"/>
    <w:bookmarkStart w:name="z17782" w:id="1763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7633"/>
    <w:bookmarkStart w:name="z17783" w:id="1763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7634"/>
    <w:bookmarkStart w:name="z17784" w:id="1763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7635"/>
    <w:bookmarkStart w:name="z17785" w:id="1763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7636"/>
    <w:bookmarkStart w:name="z17786" w:id="1763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7637"/>
    <w:bookmarkStart w:name="z17787" w:id="1763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7638"/>
    <w:bookmarkStart w:name="z17788" w:id="1763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7639"/>
    <w:bookmarkStart w:name="z17789" w:id="1764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7640"/>
    <w:bookmarkStart w:name="z17790" w:id="1764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7641"/>
    <w:bookmarkStart w:name="z17791" w:id="1764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7642"/>
    <w:bookmarkStart w:name="z17792" w:id="1764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7643"/>
    <w:bookmarkStart w:name="z17793" w:id="1764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7644"/>
    <w:bookmarkStart w:name="z17794" w:id="1764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7645"/>
    <w:bookmarkStart w:name="z17795" w:id="1764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7646"/>
    <w:bookmarkStart w:name="z17796" w:id="1764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7647"/>
    <w:bookmarkStart w:name="z17797" w:id="1764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648"/>
    <w:bookmarkStart w:name="z17798" w:id="1764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649"/>
    <w:bookmarkStart w:name="z17799" w:id="1765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7650"/>
    <w:bookmarkStart w:name="z17800" w:id="1765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7651"/>
    <w:bookmarkStart w:name="z17801" w:id="1765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652"/>
    <w:bookmarkStart w:name="z17802" w:id="1765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653"/>
    <w:bookmarkStart w:name="z17803" w:id="176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7654"/>
    <w:bookmarkStart w:name="z17804" w:id="17655"/>
    <w:p>
      <w:pPr>
        <w:spacing w:after="0"/>
        <w:ind w:left="0"/>
        <w:jc w:val="both"/>
      </w:pPr>
      <w:r>
        <w:rPr>
          <w:rFonts w:ascii="Times New Roman"/>
          <w:b w:val="false"/>
          <w:i w:val="false"/>
          <w:color w:val="000000"/>
          <w:sz w:val="28"/>
        </w:rPr>
        <w:t>
      19. Басқарма басшысының өкілеттіктері:</w:t>
      </w:r>
    </w:p>
    <w:bookmarkEnd w:id="17655"/>
    <w:bookmarkStart w:name="z17805" w:id="1765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7656"/>
    <w:bookmarkStart w:name="z17806" w:id="1765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7657"/>
    <w:bookmarkStart w:name="z17807" w:id="1765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7658"/>
    <w:bookmarkStart w:name="z17808" w:id="1765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7659"/>
    <w:bookmarkStart w:name="z17809" w:id="1766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7660"/>
    <w:bookmarkStart w:name="z17810" w:id="1766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661"/>
    <w:bookmarkStart w:name="z17811" w:id="1766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7662"/>
    <w:bookmarkStart w:name="z17812" w:id="1766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7663"/>
    <w:bookmarkStart w:name="z17813" w:id="1766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7664"/>
    <w:bookmarkStart w:name="z17814" w:id="1766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7665"/>
    <w:bookmarkStart w:name="z17815" w:id="1766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666"/>
    <w:bookmarkStart w:name="z17816" w:id="1766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7667"/>
    <w:bookmarkStart w:name="z17817" w:id="1766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7668"/>
    <w:bookmarkStart w:name="z17818" w:id="17669"/>
    <w:p>
      <w:pPr>
        <w:spacing w:after="0"/>
        <w:ind w:left="0"/>
        <w:jc w:val="left"/>
      </w:pPr>
      <w:r>
        <w:rPr>
          <w:rFonts w:ascii="Times New Roman"/>
          <w:b/>
          <w:i w:val="false"/>
          <w:color w:val="000000"/>
        </w:rPr>
        <w:t xml:space="preserve"> 4-тарау. Басқарманың мүлкi</w:t>
      </w:r>
    </w:p>
    <w:bookmarkEnd w:id="17669"/>
    <w:bookmarkStart w:name="z17819" w:id="1767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7670"/>
    <w:bookmarkStart w:name="z17820" w:id="176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671"/>
    <w:bookmarkStart w:name="z17821" w:id="1767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7672"/>
    <w:bookmarkStart w:name="z17822" w:id="1767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673"/>
    <w:bookmarkStart w:name="z17823" w:id="17674"/>
    <w:p>
      <w:pPr>
        <w:spacing w:after="0"/>
        <w:ind w:left="0"/>
        <w:jc w:val="left"/>
      </w:pPr>
      <w:r>
        <w:rPr>
          <w:rFonts w:ascii="Times New Roman"/>
          <w:b/>
          <w:i w:val="false"/>
          <w:color w:val="000000"/>
        </w:rPr>
        <w:t xml:space="preserve"> 5-тарау. Басқарманы қайта ұйымдастыру және тарату</w:t>
      </w:r>
    </w:p>
    <w:bookmarkEnd w:id="17674"/>
    <w:bookmarkStart w:name="z17824" w:id="176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 xml:space="preserve">министрлігінің Мемлекеттік </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135-қосымша</w:t>
            </w:r>
          </w:p>
        </w:tc>
      </w:tr>
    </w:tbl>
    <w:bookmarkStart w:name="z17826" w:id="1767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туралы ереже </w:t>
      </w:r>
    </w:p>
    <w:bookmarkEnd w:id="17676"/>
    <w:bookmarkStart w:name="z17827" w:id="17677"/>
    <w:p>
      <w:pPr>
        <w:spacing w:after="0"/>
        <w:ind w:left="0"/>
        <w:jc w:val="left"/>
      </w:pPr>
      <w:r>
        <w:rPr>
          <w:rFonts w:ascii="Times New Roman"/>
          <w:b/>
          <w:i w:val="false"/>
          <w:color w:val="000000"/>
        </w:rPr>
        <w:t xml:space="preserve"> 1-тарау. Жалпы ережелер</w:t>
      </w:r>
    </w:p>
    <w:bookmarkEnd w:id="17677"/>
    <w:bookmarkStart w:name="z17828" w:id="1767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7678"/>
    <w:bookmarkStart w:name="z17829" w:id="17679"/>
    <w:p>
      <w:pPr>
        <w:spacing w:after="0"/>
        <w:ind w:left="0"/>
        <w:jc w:val="both"/>
      </w:pPr>
      <w:r>
        <w:rPr>
          <w:rFonts w:ascii="Times New Roman"/>
          <w:b w:val="false"/>
          <w:i w:val="false"/>
          <w:color w:val="000000"/>
          <w:sz w:val="28"/>
        </w:rPr>
        <w:t xml:space="preserve">
      1) салықтық әкімшілендіру; </w:t>
      </w:r>
    </w:p>
    <w:bookmarkEnd w:id="17679"/>
    <w:bookmarkStart w:name="z17830" w:id="1768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680"/>
    <w:bookmarkStart w:name="z17831" w:id="17681"/>
    <w:p>
      <w:pPr>
        <w:spacing w:after="0"/>
        <w:ind w:left="0"/>
        <w:jc w:val="both"/>
      </w:pPr>
      <w:r>
        <w:rPr>
          <w:rFonts w:ascii="Times New Roman"/>
          <w:b w:val="false"/>
          <w:i w:val="false"/>
          <w:color w:val="000000"/>
          <w:sz w:val="28"/>
        </w:rPr>
        <w:t>
      3) мұнай өнімдерінің және биоотынның айналымы;</w:t>
      </w:r>
    </w:p>
    <w:bookmarkEnd w:id="17681"/>
    <w:bookmarkStart w:name="z17832" w:id="1768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7682"/>
    <w:bookmarkStart w:name="z17833" w:id="1768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7683"/>
    <w:bookmarkStart w:name="z17834" w:id="1768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7684"/>
    <w:bookmarkStart w:name="z17835" w:id="1768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7685"/>
    <w:bookmarkStart w:name="z17836" w:id="1768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7686"/>
    <w:bookmarkStart w:name="z17837" w:id="1768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7687"/>
    <w:bookmarkStart w:name="z17838" w:id="1768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7688"/>
    <w:bookmarkStart w:name="z17839" w:id="1768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7689"/>
    <w:bookmarkStart w:name="z17840" w:id="17690"/>
    <w:p>
      <w:pPr>
        <w:spacing w:after="0"/>
        <w:ind w:left="0"/>
        <w:jc w:val="both"/>
      </w:pPr>
      <w:r>
        <w:rPr>
          <w:rFonts w:ascii="Times New Roman"/>
          <w:b w:val="false"/>
          <w:i w:val="false"/>
          <w:color w:val="000000"/>
          <w:sz w:val="28"/>
        </w:rPr>
        <w:t>
      8. Басқарманың орналасқан жері: пошта индексі 120400, Қазақстан Республикасы, Қызылорда облысы, Қазалы ауданы, Әйтеке би кенті, Пірімбетова көшесі, 3.</w:t>
      </w:r>
    </w:p>
    <w:bookmarkEnd w:id="17690"/>
    <w:bookmarkStart w:name="z17841" w:id="1769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республикалық мемлекеттік мекемесi.</w:t>
      </w:r>
    </w:p>
    <w:bookmarkEnd w:id="17691"/>
    <w:bookmarkStart w:name="z17842" w:id="176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92"/>
    <w:bookmarkStart w:name="z17843" w:id="176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93"/>
    <w:bookmarkStart w:name="z17844" w:id="1769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7694"/>
    <w:bookmarkStart w:name="z17845" w:id="1769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695"/>
    <w:bookmarkStart w:name="z17846" w:id="1769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7696"/>
    <w:bookmarkStart w:name="z17847" w:id="17697"/>
    <w:p>
      <w:pPr>
        <w:spacing w:after="0"/>
        <w:ind w:left="0"/>
        <w:jc w:val="both"/>
      </w:pPr>
      <w:r>
        <w:rPr>
          <w:rFonts w:ascii="Times New Roman"/>
          <w:b w:val="false"/>
          <w:i w:val="false"/>
          <w:color w:val="000000"/>
          <w:sz w:val="28"/>
        </w:rPr>
        <w:t>
      13. Міндеттері:</w:t>
      </w:r>
    </w:p>
    <w:bookmarkEnd w:id="17697"/>
    <w:bookmarkStart w:name="z17848" w:id="1769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698"/>
    <w:bookmarkStart w:name="z17849" w:id="1769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7699"/>
    <w:bookmarkStart w:name="z17850" w:id="1770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7700"/>
    <w:bookmarkStart w:name="z17851" w:id="1770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701"/>
    <w:bookmarkStart w:name="z17852" w:id="1770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7702"/>
    <w:bookmarkStart w:name="z17853" w:id="1770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703"/>
    <w:bookmarkStart w:name="z17854" w:id="1770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7704"/>
    <w:bookmarkStart w:name="z17855" w:id="17705"/>
    <w:p>
      <w:pPr>
        <w:spacing w:after="0"/>
        <w:ind w:left="0"/>
        <w:jc w:val="both"/>
      </w:pPr>
      <w:r>
        <w:rPr>
          <w:rFonts w:ascii="Times New Roman"/>
          <w:b w:val="false"/>
          <w:i w:val="false"/>
          <w:color w:val="000000"/>
          <w:sz w:val="28"/>
        </w:rPr>
        <w:t>
      14. Басқарманың құқықтары мен міндеттемелері:</w:t>
      </w:r>
    </w:p>
    <w:bookmarkEnd w:id="17705"/>
    <w:bookmarkStart w:name="z17856" w:id="17706"/>
    <w:p>
      <w:pPr>
        <w:spacing w:after="0"/>
        <w:ind w:left="0"/>
        <w:jc w:val="both"/>
      </w:pPr>
      <w:r>
        <w:rPr>
          <w:rFonts w:ascii="Times New Roman"/>
          <w:b w:val="false"/>
          <w:i w:val="false"/>
          <w:color w:val="000000"/>
          <w:sz w:val="28"/>
        </w:rPr>
        <w:t>
      1) құқықтары:</w:t>
      </w:r>
    </w:p>
    <w:bookmarkEnd w:id="17706"/>
    <w:bookmarkStart w:name="z17857" w:id="1770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7707"/>
    <w:bookmarkStart w:name="z17858" w:id="17708"/>
    <w:p>
      <w:pPr>
        <w:spacing w:after="0"/>
        <w:ind w:left="0"/>
        <w:jc w:val="both"/>
      </w:pPr>
      <w:r>
        <w:rPr>
          <w:rFonts w:ascii="Times New Roman"/>
          <w:b w:val="false"/>
          <w:i w:val="false"/>
          <w:color w:val="000000"/>
          <w:sz w:val="28"/>
        </w:rPr>
        <w:t>
      салық төлеушіден (салық агентінен):</w:t>
      </w:r>
    </w:p>
    <w:bookmarkEnd w:id="17708"/>
    <w:bookmarkStart w:name="z17859" w:id="1770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7709"/>
    <w:bookmarkStart w:name="z17860" w:id="1771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7710"/>
    <w:bookmarkStart w:name="z17861" w:id="1771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7711"/>
    <w:bookmarkStart w:name="z17862" w:id="1771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7712"/>
    <w:bookmarkStart w:name="z17863" w:id="1771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7713"/>
    <w:bookmarkStart w:name="z17864" w:id="1771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7714"/>
    <w:bookmarkStart w:name="z17865" w:id="1771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7715"/>
    <w:bookmarkStart w:name="z17866" w:id="1771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716"/>
    <w:bookmarkStart w:name="z17867" w:id="1771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7717"/>
    <w:bookmarkStart w:name="z17868" w:id="1771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7718"/>
    <w:bookmarkStart w:name="z17869" w:id="1771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7719"/>
    <w:bookmarkStart w:name="z17870" w:id="1772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7720"/>
    <w:bookmarkStart w:name="z17871" w:id="1772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7721"/>
    <w:bookmarkStart w:name="z17872" w:id="1772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7722"/>
    <w:bookmarkStart w:name="z17873" w:id="1772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723"/>
    <w:bookmarkStart w:name="z17874" w:id="1772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7724"/>
    <w:bookmarkStart w:name="z17875" w:id="1772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7725"/>
    <w:bookmarkStart w:name="z17876" w:id="1772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7726"/>
    <w:bookmarkStart w:name="z17877" w:id="1772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7727"/>
    <w:bookmarkStart w:name="z17878" w:id="1772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7728"/>
    <w:bookmarkStart w:name="z17879" w:id="1772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7729"/>
    <w:bookmarkStart w:name="z17880" w:id="1773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7730"/>
    <w:bookmarkStart w:name="z17881" w:id="1773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731"/>
    <w:bookmarkStart w:name="z17882" w:id="17732"/>
    <w:p>
      <w:pPr>
        <w:spacing w:after="0"/>
        <w:ind w:left="0"/>
        <w:jc w:val="both"/>
      </w:pPr>
      <w:r>
        <w:rPr>
          <w:rFonts w:ascii="Times New Roman"/>
          <w:b w:val="false"/>
          <w:i w:val="false"/>
          <w:color w:val="000000"/>
          <w:sz w:val="28"/>
        </w:rPr>
        <w:t>
      2) міндеттері:</w:t>
      </w:r>
    </w:p>
    <w:bookmarkEnd w:id="17732"/>
    <w:bookmarkStart w:name="z17883" w:id="1773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733"/>
    <w:bookmarkStart w:name="z17884" w:id="1773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7734"/>
    <w:bookmarkStart w:name="z17885" w:id="1773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7735"/>
    <w:bookmarkStart w:name="z17886" w:id="1773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736"/>
    <w:bookmarkStart w:name="z17887" w:id="1773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737"/>
    <w:bookmarkStart w:name="z17888" w:id="17738"/>
    <w:p>
      <w:pPr>
        <w:spacing w:after="0"/>
        <w:ind w:left="0"/>
        <w:jc w:val="both"/>
      </w:pPr>
      <w:r>
        <w:rPr>
          <w:rFonts w:ascii="Times New Roman"/>
          <w:b w:val="false"/>
          <w:i w:val="false"/>
          <w:color w:val="000000"/>
          <w:sz w:val="28"/>
        </w:rPr>
        <w:t>
      салықтық берешегі бар;</w:t>
      </w:r>
    </w:p>
    <w:bookmarkEnd w:id="17738"/>
    <w:bookmarkStart w:name="z17889" w:id="1773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739"/>
    <w:bookmarkStart w:name="z17890" w:id="1774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740"/>
    <w:bookmarkStart w:name="z17891" w:id="1774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741"/>
    <w:bookmarkStart w:name="z17892" w:id="1774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742"/>
    <w:bookmarkStart w:name="z17893" w:id="1774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743"/>
    <w:bookmarkStart w:name="z17894" w:id="1774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744"/>
    <w:bookmarkStart w:name="z17895" w:id="1774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7745"/>
    <w:bookmarkStart w:name="z17896" w:id="1774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7746"/>
    <w:bookmarkStart w:name="z17897" w:id="1774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747"/>
    <w:bookmarkStart w:name="z17898" w:id="1774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7748"/>
    <w:bookmarkStart w:name="z17899" w:id="1774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7749"/>
    <w:bookmarkStart w:name="z17900" w:id="1775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7750"/>
    <w:bookmarkStart w:name="z17901" w:id="1775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7751"/>
    <w:bookmarkStart w:name="z17902" w:id="1775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7752"/>
    <w:bookmarkStart w:name="z17903" w:id="1775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7753"/>
    <w:bookmarkStart w:name="z17904" w:id="17754"/>
    <w:p>
      <w:pPr>
        <w:spacing w:after="0"/>
        <w:ind w:left="0"/>
        <w:jc w:val="both"/>
      </w:pPr>
      <w:r>
        <w:rPr>
          <w:rFonts w:ascii="Times New Roman"/>
          <w:b w:val="false"/>
          <w:i w:val="false"/>
          <w:color w:val="000000"/>
          <w:sz w:val="28"/>
        </w:rPr>
        <w:t>
      мемлекет мүдделерін қорғау;</w:t>
      </w:r>
    </w:p>
    <w:bookmarkEnd w:id="17754"/>
    <w:bookmarkStart w:name="z17905" w:id="1775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7755"/>
    <w:bookmarkStart w:name="z17906" w:id="1775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7756"/>
    <w:bookmarkStart w:name="z17907" w:id="1775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7757"/>
    <w:bookmarkStart w:name="z17908" w:id="1775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7758"/>
    <w:bookmarkStart w:name="z17909" w:id="17759"/>
    <w:p>
      <w:pPr>
        <w:spacing w:after="0"/>
        <w:ind w:left="0"/>
        <w:jc w:val="both"/>
      </w:pPr>
      <w:r>
        <w:rPr>
          <w:rFonts w:ascii="Times New Roman"/>
          <w:b w:val="false"/>
          <w:i w:val="false"/>
          <w:color w:val="000000"/>
          <w:sz w:val="28"/>
        </w:rPr>
        <w:t>
      15. Функциялары:</w:t>
      </w:r>
    </w:p>
    <w:bookmarkEnd w:id="17759"/>
    <w:bookmarkStart w:name="z17910" w:id="17760"/>
    <w:p>
      <w:pPr>
        <w:spacing w:after="0"/>
        <w:ind w:left="0"/>
        <w:jc w:val="both"/>
      </w:pPr>
      <w:r>
        <w:rPr>
          <w:rFonts w:ascii="Times New Roman"/>
          <w:b w:val="false"/>
          <w:i w:val="false"/>
          <w:color w:val="000000"/>
          <w:sz w:val="28"/>
        </w:rPr>
        <w:t>
      1) салықтық бақылауды жүзеге асыру;</w:t>
      </w:r>
    </w:p>
    <w:bookmarkEnd w:id="17760"/>
    <w:bookmarkStart w:name="z17911" w:id="1776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7761"/>
    <w:bookmarkStart w:name="z17912" w:id="1776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7762"/>
    <w:bookmarkStart w:name="z17913" w:id="1776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7763"/>
    <w:bookmarkStart w:name="z17914" w:id="1776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7764"/>
    <w:bookmarkStart w:name="z17915" w:id="1776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7765"/>
    <w:bookmarkStart w:name="z17916" w:id="1776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7766"/>
    <w:bookmarkStart w:name="z17917" w:id="1776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7767"/>
    <w:bookmarkStart w:name="z17918" w:id="1776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7768"/>
    <w:bookmarkStart w:name="z17919" w:id="1776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7769"/>
    <w:bookmarkStart w:name="z17920" w:id="17770"/>
    <w:p>
      <w:pPr>
        <w:spacing w:after="0"/>
        <w:ind w:left="0"/>
        <w:jc w:val="both"/>
      </w:pPr>
      <w:r>
        <w:rPr>
          <w:rFonts w:ascii="Times New Roman"/>
          <w:b w:val="false"/>
          <w:i w:val="false"/>
          <w:color w:val="000000"/>
          <w:sz w:val="28"/>
        </w:rPr>
        <w:t>
      11) салықтық әкімшілендіруді жүзеге асыру;</w:t>
      </w:r>
    </w:p>
    <w:bookmarkEnd w:id="17770"/>
    <w:bookmarkStart w:name="z17921" w:id="1777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7771"/>
    <w:bookmarkStart w:name="z17922" w:id="1777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7772"/>
    <w:bookmarkStart w:name="z17923" w:id="17773"/>
    <w:p>
      <w:pPr>
        <w:spacing w:after="0"/>
        <w:ind w:left="0"/>
        <w:jc w:val="both"/>
      </w:pPr>
      <w:r>
        <w:rPr>
          <w:rFonts w:ascii="Times New Roman"/>
          <w:b w:val="false"/>
          <w:i w:val="false"/>
          <w:color w:val="000000"/>
          <w:sz w:val="28"/>
        </w:rPr>
        <w:t>
      14) тәуекелдерді басқару жүйесін пайдалану;</w:t>
      </w:r>
    </w:p>
    <w:bookmarkEnd w:id="17773"/>
    <w:bookmarkStart w:name="z17924" w:id="1777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7774"/>
    <w:bookmarkStart w:name="z17925" w:id="1777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7775"/>
    <w:bookmarkStart w:name="z17926" w:id="1777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7776"/>
    <w:bookmarkStart w:name="z17927" w:id="1777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7777"/>
    <w:bookmarkStart w:name="z17928" w:id="1777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7778"/>
    <w:bookmarkStart w:name="z17929" w:id="1777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7779"/>
    <w:bookmarkStart w:name="z17930" w:id="1778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7780"/>
    <w:bookmarkStart w:name="z17931" w:id="1778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7781"/>
    <w:bookmarkStart w:name="z17932" w:id="1778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7782"/>
    <w:bookmarkStart w:name="z17933" w:id="1778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7783"/>
    <w:bookmarkStart w:name="z17934" w:id="1778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7784"/>
    <w:bookmarkStart w:name="z17935" w:id="1778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7785"/>
    <w:bookmarkStart w:name="z17936" w:id="1778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7786"/>
    <w:bookmarkStart w:name="z17937" w:id="1778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7787"/>
    <w:bookmarkStart w:name="z17938" w:id="1778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7788"/>
    <w:bookmarkStart w:name="z17939" w:id="1778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7789"/>
    <w:bookmarkStart w:name="z17940" w:id="1779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7790"/>
    <w:bookmarkStart w:name="z17941" w:id="1779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7791"/>
    <w:bookmarkStart w:name="z17942" w:id="1779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7792"/>
    <w:bookmarkStart w:name="z17943" w:id="1779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7793"/>
    <w:bookmarkStart w:name="z17944" w:id="1779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7794"/>
    <w:bookmarkStart w:name="z17945" w:id="1779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7795"/>
    <w:bookmarkStart w:name="z17946" w:id="1779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796"/>
    <w:bookmarkStart w:name="z17947" w:id="1779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797"/>
    <w:bookmarkStart w:name="z17948" w:id="1779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7798"/>
    <w:bookmarkStart w:name="z17949" w:id="1779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7799"/>
    <w:bookmarkStart w:name="z17950" w:id="1780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800"/>
    <w:bookmarkStart w:name="z17951" w:id="1780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801"/>
    <w:bookmarkStart w:name="z17952" w:id="17802"/>
    <w:p>
      <w:pPr>
        <w:spacing w:after="0"/>
        <w:ind w:left="0"/>
        <w:jc w:val="both"/>
      </w:pPr>
      <w:r>
        <w:rPr>
          <w:rFonts w:ascii="Times New Roman"/>
          <w:b w:val="false"/>
          <w:i w:val="false"/>
          <w:color w:val="000000"/>
          <w:sz w:val="28"/>
        </w:rPr>
        <w:t>
      18. Басқарма басшысының өкілеттіктері:</w:t>
      </w:r>
    </w:p>
    <w:bookmarkEnd w:id="17802"/>
    <w:bookmarkStart w:name="z17953" w:id="1780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7803"/>
    <w:bookmarkStart w:name="z17954" w:id="1780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7804"/>
    <w:bookmarkStart w:name="z17955" w:id="1780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7805"/>
    <w:bookmarkStart w:name="z17956" w:id="1780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7806"/>
    <w:bookmarkStart w:name="z17957" w:id="1780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7807"/>
    <w:bookmarkStart w:name="z17958" w:id="178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808"/>
    <w:bookmarkStart w:name="z17959" w:id="1780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7809"/>
    <w:bookmarkStart w:name="z17960" w:id="1781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7810"/>
    <w:bookmarkStart w:name="z17961" w:id="1781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7811"/>
    <w:bookmarkStart w:name="z17962" w:id="1781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7812"/>
    <w:bookmarkStart w:name="z17963" w:id="1781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813"/>
    <w:bookmarkStart w:name="z17964" w:id="1781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7814"/>
    <w:bookmarkStart w:name="z17965" w:id="17815"/>
    <w:p>
      <w:pPr>
        <w:spacing w:after="0"/>
        <w:ind w:left="0"/>
        <w:jc w:val="left"/>
      </w:pPr>
      <w:r>
        <w:rPr>
          <w:rFonts w:ascii="Times New Roman"/>
          <w:b/>
          <w:i w:val="false"/>
          <w:color w:val="000000"/>
        </w:rPr>
        <w:t xml:space="preserve"> 4-тарау. Басқарманың мүлкi</w:t>
      </w:r>
    </w:p>
    <w:bookmarkEnd w:id="17815"/>
    <w:bookmarkStart w:name="z17966" w:id="1781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7816"/>
    <w:bookmarkStart w:name="z17967" w:id="1781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17"/>
    <w:bookmarkStart w:name="z17968" w:id="1781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7818"/>
    <w:bookmarkStart w:name="z17969" w:id="1781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819"/>
    <w:bookmarkStart w:name="z17970" w:id="17820"/>
    <w:p>
      <w:pPr>
        <w:spacing w:after="0"/>
        <w:ind w:left="0"/>
        <w:jc w:val="left"/>
      </w:pPr>
      <w:r>
        <w:rPr>
          <w:rFonts w:ascii="Times New Roman"/>
          <w:b/>
          <w:i w:val="false"/>
          <w:color w:val="000000"/>
        </w:rPr>
        <w:t xml:space="preserve"> 5-тарау. Басқарманы қайта ұйымдастыру және тарату</w:t>
      </w:r>
    </w:p>
    <w:bookmarkEnd w:id="17820"/>
    <w:bookmarkStart w:name="z17971" w:id="1782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136-қосымша</w:t>
            </w:r>
          </w:p>
        </w:tc>
      </w:tr>
    </w:tbl>
    <w:bookmarkStart w:name="z17973" w:id="1782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туралы ереже </w:t>
      </w:r>
    </w:p>
    <w:bookmarkEnd w:id="17822"/>
    <w:bookmarkStart w:name="z17974" w:id="17823"/>
    <w:p>
      <w:pPr>
        <w:spacing w:after="0"/>
        <w:ind w:left="0"/>
        <w:jc w:val="left"/>
      </w:pPr>
      <w:r>
        <w:rPr>
          <w:rFonts w:ascii="Times New Roman"/>
          <w:b/>
          <w:i w:val="false"/>
          <w:color w:val="000000"/>
        </w:rPr>
        <w:t xml:space="preserve"> 1-тарау. Жалпы ережелер</w:t>
      </w:r>
    </w:p>
    <w:bookmarkEnd w:id="17823"/>
    <w:bookmarkStart w:name="z17975" w:id="1782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7824"/>
    <w:bookmarkStart w:name="z17976" w:id="17825"/>
    <w:p>
      <w:pPr>
        <w:spacing w:after="0"/>
        <w:ind w:left="0"/>
        <w:jc w:val="both"/>
      </w:pPr>
      <w:r>
        <w:rPr>
          <w:rFonts w:ascii="Times New Roman"/>
          <w:b w:val="false"/>
          <w:i w:val="false"/>
          <w:color w:val="000000"/>
          <w:sz w:val="28"/>
        </w:rPr>
        <w:t xml:space="preserve">
      1) салықтық әкімшілендіру; </w:t>
      </w:r>
    </w:p>
    <w:bookmarkEnd w:id="17825"/>
    <w:bookmarkStart w:name="z17977" w:id="1782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826"/>
    <w:bookmarkStart w:name="z17978" w:id="17827"/>
    <w:p>
      <w:pPr>
        <w:spacing w:after="0"/>
        <w:ind w:left="0"/>
        <w:jc w:val="both"/>
      </w:pPr>
      <w:r>
        <w:rPr>
          <w:rFonts w:ascii="Times New Roman"/>
          <w:b w:val="false"/>
          <w:i w:val="false"/>
          <w:color w:val="000000"/>
          <w:sz w:val="28"/>
        </w:rPr>
        <w:t>
      3) мұнай өнімдерінің және биоотынның айналымы;</w:t>
      </w:r>
    </w:p>
    <w:bookmarkEnd w:id="17827"/>
    <w:bookmarkStart w:name="z17979" w:id="1782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7828"/>
    <w:bookmarkStart w:name="z17980" w:id="1782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7829"/>
    <w:bookmarkStart w:name="z17981" w:id="1783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7830"/>
    <w:bookmarkStart w:name="z17982" w:id="1783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7831"/>
    <w:bookmarkStart w:name="z17983" w:id="1783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7832"/>
    <w:bookmarkStart w:name="z17984" w:id="1783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7833"/>
    <w:bookmarkStart w:name="z17985" w:id="1783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7834"/>
    <w:bookmarkStart w:name="z17986" w:id="1783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7835"/>
    <w:bookmarkStart w:name="z17987" w:id="17836"/>
    <w:p>
      <w:pPr>
        <w:spacing w:after="0"/>
        <w:ind w:left="0"/>
        <w:jc w:val="both"/>
      </w:pPr>
      <w:r>
        <w:rPr>
          <w:rFonts w:ascii="Times New Roman"/>
          <w:b w:val="false"/>
          <w:i w:val="false"/>
          <w:color w:val="000000"/>
          <w:sz w:val="28"/>
        </w:rPr>
        <w:t>
      8. Басқарманың орналасқан жері: пошта индексі 120500, Қазақстан Республикасы, Қызылорда облысы, Қармақшы ауданы, Жосалы қыстағы, Абай көшесі, 30.</w:t>
      </w:r>
    </w:p>
    <w:bookmarkEnd w:id="17836"/>
    <w:bookmarkStart w:name="z17988" w:id="1783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республикалық мемлекеттік мекемесi.</w:t>
      </w:r>
    </w:p>
    <w:bookmarkEnd w:id="17837"/>
    <w:bookmarkStart w:name="z17989" w:id="178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838"/>
    <w:bookmarkStart w:name="z17990" w:id="178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839"/>
    <w:bookmarkStart w:name="z17991" w:id="1784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7840"/>
    <w:bookmarkStart w:name="z17992" w:id="1784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841"/>
    <w:bookmarkStart w:name="z17993" w:id="1784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7842"/>
    <w:bookmarkStart w:name="z17994" w:id="17843"/>
    <w:p>
      <w:pPr>
        <w:spacing w:after="0"/>
        <w:ind w:left="0"/>
        <w:jc w:val="both"/>
      </w:pPr>
      <w:r>
        <w:rPr>
          <w:rFonts w:ascii="Times New Roman"/>
          <w:b w:val="false"/>
          <w:i w:val="false"/>
          <w:color w:val="000000"/>
          <w:sz w:val="28"/>
        </w:rPr>
        <w:t>
      13. Міндеттері:</w:t>
      </w:r>
    </w:p>
    <w:bookmarkEnd w:id="17843"/>
    <w:bookmarkStart w:name="z17995" w:id="1784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844"/>
    <w:bookmarkStart w:name="z17996" w:id="1784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7845"/>
    <w:bookmarkStart w:name="z17997" w:id="1784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7846"/>
    <w:bookmarkStart w:name="z17998" w:id="1784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847"/>
    <w:bookmarkStart w:name="z17999" w:id="1784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7848"/>
    <w:bookmarkStart w:name="z18000" w:id="1784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849"/>
    <w:bookmarkStart w:name="z18001" w:id="1785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7850"/>
    <w:bookmarkStart w:name="z18002" w:id="17851"/>
    <w:p>
      <w:pPr>
        <w:spacing w:after="0"/>
        <w:ind w:left="0"/>
        <w:jc w:val="both"/>
      </w:pPr>
      <w:r>
        <w:rPr>
          <w:rFonts w:ascii="Times New Roman"/>
          <w:b w:val="false"/>
          <w:i w:val="false"/>
          <w:color w:val="000000"/>
          <w:sz w:val="28"/>
        </w:rPr>
        <w:t>
      14. Басқарманың құқықтары мен міндеттемелері:</w:t>
      </w:r>
    </w:p>
    <w:bookmarkEnd w:id="17851"/>
    <w:bookmarkStart w:name="z18003" w:id="17852"/>
    <w:p>
      <w:pPr>
        <w:spacing w:after="0"/>
        <w:ind w:left="0"/>
        <w:jc w:val="both"/>
      </w:pPr>
      <w:r>
        <w:rPr>
          <w:rFonts w:ascii="Times New Roman"/>
          <w:b w:val="false"/>
          <w:i w:val="false"/>
          <w:color w:val="000000"/>
          <w:sz w:val="28"/>
        </w:rPr>
        <w:t>
      1) құқықтары:</w:t>
      </w:r>
    </w:p>
    <w:bookmarkEnd w:id="17852"/>
    <w:bookmarkStart w:name="z18004" w:id="1785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7853"/>
    <w:bookmarkStart w:name="z18005" w:id="17854"/>
    <w:p>
      <w:pPr>
        <w:spacing w:after="0"/>
        <w:ind w:left="0"/>
        <w:jc w:val="both"/>
      </w:pPr>
      <w:r>
        <w:rPr>
          <w:rFonts w:ascii="Times New Roman"/>
          <w:b w:val="false"/>
          <w:i w:val="false"/>
          <w:color w:val="000000"/>
          <w:sz w:val="28"/>
        </w:rPr>
        <w:t>
      салық төлеушіден (салық агентінен):</w:t>
      </w:r>
    </w:p>
    <w:bookmarkEnd w:id="17854"/>
    <w:bookmarkStart w:name="z18006" w:id="1785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7855"/>
    <w:bookmarkStart w:name="z18007" w:id="1785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7856"/>
    <w:bookmarkStart w:name="z18008" w:id="1785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7857"/>
    <w:bookmarkStart w:name="z18009" w:id="178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7858"/>
    <w:bookmarkStart w:name="z18010" w:id="1785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7859"/>
    <w:bookmarkStart w:name="z18011" w:id="1786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7860"/>
    <w:bookmarkStart w:name="z18012" w:id="1786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7861"/>
    <w:bookmarkStart w:name="z18013" w:id="1786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7862"/>
    <w:bookmarkStart w:name="z18014" w:id="1786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7863"/>
    <w:bookmarkStart w:name="z18015" w:id="1786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7864"/>
    <w:bookmarkStart w:name="z18016" w:id="1786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7865"/>
    <w:bookmarkStart w:name="z18017" w:id="1786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7866"/>
    <w:bookmarkStart w:name="z18018" w:id="1786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7867"/>
    <w:bookmarkStart w:name="z18019" w:id="1786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7868"/>
    <w:bookmarkStart w:name="z18020" w:id="1786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7869"/>
    <w:bookmarkStart w:name="z18021" w:id="1787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7870"/>
    <w:bookmarkStart w:name="z18022" w:id="1787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7871"/>
    <w:bookmarkStart w:name="z18023" w:id="1787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7872"/>
    <w:bookmarkStart w:name="z18024" w:id="1787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7873"/>
    <w:bookmarkStart w:name="z18025" w:id="1787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7874"/>
    <w:bookmarkStart w:name="z18026" w:id="1787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7875"/>
    <w:bookmarkStart w:name="z18027" w:id="1787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7876"/>
    <w:bookmarkStart w:name="z18028" w:id="1787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7877"/>
    <w:bookmarkStart w:name="z18029" w:id="17878"/>
    <w:p>
      <w:pPr>
        <w:spacing w:after="0"/>
        <w:ind w:left="0"/>
        <w:jc w:val="both"/>
      </w:pPr>
      <w:r>
        <w:rPr>
          <w:rFonts w:ascii="Times New Roman"/>
          <w:b w:val="false"/>
          <w:i w:val="false"/>
          <w:color w:val="000000"/>
          <w:sz w:val="28"/>
        </w:rPr>
        <w:t>
      2) міндеттері:</w:t>
      </w:r>
    </w:p>
    <w:bookmarkEnd w:id="17878"/>
    <w:bookmarkStart w:name="z18030" w:id="1787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7879"/>
    <w:bookmarkStart w:name="z18031" w:id="1788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7880"/>
    <w:bookmarkStart w:name="z18032" w:id="1788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7881"/>
    <w:bookmarkStart w:name="z18033" w:id="1788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7882"/>
    <w:bookmarkStart w:name="z18034" w:id="1788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7883"/>
    <w:bookmarkStart w:name="z18035" w:id="17884"/>
    <w:p>
      <w:pPr>
        <w:spacing w:after="0"/>
        <w:ind w:left="0"/>
        <w:jc w:val="both"/>
      </w:pPr>
      <w:r>
        <w:rPr>
          <w:rFonts w:ascii="Times New Roman"/>
          <w:b w:val="false"/>
          <w:i w:val="false"/>
          <w:color w:val="000000"/>
          <w:sz w:val="28"/>
        </w:rPr>
        <w:t>
      салықтық берешегі бар;</w:t>
      </w:r>
    </w:p>
    <w:bookmarkEnd w:id="17884"/>
    <w:bookmarkStart w:name="z18036" w:id="1788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7885"/>
    <w:bookmarkStart w:name="z18037" w:id="1788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7886"/>
    <w:bookmarkStart w:name="z18038" w:id="1788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7887"/>
    <w:bookmarkStart w:name="z18039" w:id="1788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7888"/>
    <w:bookmarkStart w:name="z18040" w:id="1788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7889"/>
    <w:bookmarkStart w:name="z18041" w:id="1789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7890"/>
    <w:bookmarkStart w:name="z18042" w:id="1789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7891"/>
    <w:bookmarkStart w:name="z18043" w:id="1789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7892"/>
    <w:bookmarkStart w:name="z18044" w:id="1789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7893"/>
    <w:bookmarkStart w:name="z18045" w:id="1789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7894"/>
    <w:bookmarkStart w:name="z18046" w:id="1789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7895"/>
    <w:bookmarkStart w:name="z18047" w:id="1789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7896"/>
    <w:bookmarkStart w:name="z18048" w:id="1789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7897"/>
    <w:bookmarkStart w:name="z18049" w:id="1789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7898"/>
    <w:bookmarkStart w:name="z18050" w:id="1789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7899"/>
    <w:bookmarkStart w:name="z18051" w:id="17900"/>
    <w:p>
      <w:pPr>
        <w:spacing w:after="0"/>
        <w:ind w:left="0"/>
        <w:jc w:val="both"/>
      </w:pPr>
      <w:r>
        <w:rPr>
          <w:rFonts w:ascii="Times New Roman"/>
          <w:b w:val="false"/>
          <w:i w:val="false"/>
          <w:color w:val="000000"/>
          <w:sz w:val="28"/>
        </w:rPr>
        <w:t>
      мемлекет мүдделерін қорғау;</w:t>
      </w:r>
    </w:p>
    <w:bookmarkEnd w:id="17900"/>
    <w:bookmarkStart w:name="z18052" w:id="1790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7901"/>
    <w:bookmarkStart w:name="z18053" w:id="1790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7902"/>
    <w:bookmarkStart w:name="z18054" w:id="1790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7903"/>
    <w:bookmarkStart w:name="z18055" w:id="1790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7904"/>
    <w:bookmarkStart w:name="z18056" w:id="17905"/>
    <w:p>
      <w:pPr>
        <w:spacing w:after="0"/>
        <w:ind w:left="0"/>
        <w:jc w:val="both"/>
      </w:pPr>
      <w:r>
        <w:rPr>
          <w:rFonts w:ascii="Times New Roman"/>
          <w:b w:val="false"/>
          <w:i w:val="false"/>
          <w:color w:val="000000"/>
          <w:sz w:val="28"/>
        </w:rPr>
        <w:t>
      15. Функциялары:</w:t>
      </w:r>
    </w:p>
    <w:bookmarkEnd w:id="17905"/>
    <w:bookmarkStart w:name="z18057" w:id="17906"/>
    <w:p>
      <w:pPr>
        <w:spacing w:after="0"/>
        <w:ind w:left="0"/>
        <w:jc w:val="both"/>
      </w:pPr>
      <w:r>
        <w:rPr>
          <w:rFonts w:ascii="Times New Roman"/>
          <w:b w:val="false"/>
          <w:i w:val="false"/>
          <w:color w:val="000000"/>
          <w:sz w:val="28"/>
        </w:rPr>
        <w:t>
      1) салықтық бақылауды жүзеге асыру;</w:t>
      </w:r>
    </w:p>
    <w:bookmarkEnd w:id="17906"/>
    <w:bookmarkStart w:name="z18058" w:id="1790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7907"/>
    <w:bookmarkStart w:name="z18059" w:id="1790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7908"/>
    <w:bookmarkStart w:name="z18060" w:id="1790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7909"/>
    <w:bookmarkStart w:name="z18061" w:id="1791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7910"/>
    <w:bookmarkStart w:name="z18062" w:id="1791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7911"/>
    <w:bookmarkStart w:name="z18063" w:id="1791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7912"/>
    <w:bookmarkStart w:name="z18064" w:id="1791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7913"/>
    <w:bookmarkStart w:name="z18065" w:id="1791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7914"/>
    <w:bookmarkStart w:name="z18066" w:id="1791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7915"/>
    <w:bookmarkStart w:name="z18067" w:id="17916"/>
    <w:p>
      <w:pPr>
        <w:spacing w:after="0"/>
        <w:ind w:left="0"/>
        <w:jc w:val="both"/>
      </w:pPr>
      <w:r>
        <w:rPr>
          <w:rFonts w:ascii="Times New Roman"/>
          <w:b w:val="false"/>
          <w:i w:val="false"/>
          <w:color w:val="000000"/>
          <w:sz w:val="28"/>
        </w:rPr>
        <w:t>
      11) салықтық әкімшілендіруді жүзеге асыру;</w:t>
      </w:r>
    </w:p>
    <w:bookmarkEnd w:id="17916"/>
    <w:bookmarkStart w:name="z18068" w:id="1791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7917"/>
    <w:bookmarkStart w:name="z18069" w:id="1791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7918"/>
    <w:bookmarkStart w:name="z18070" w:id="17919"/>
    <w:p>
      <w:pPr>
        <w:spacing w:after="0"/>
        <w:ind w:left="0"/>
        <w:jc w:val="both"/>
      </w:pPr>
      <w:r>
        <w:rPr>
          <w:rFonts w:ascii="Times New Roman"/>
          <w:b w:val="false"/>
          <w:i w:val="false"/>
          <w:color w:val="000000"/>
          <w:sz w:val="28"/>
        </w:rPr>
        <w:t>
      14) тәуекелдерді басқару жүйесін пайдалану;</w:t>
      </w:r>
    </w:p>
    <w:bookmarkEnd w:id="17919"/>
    <w:bookmarkStart w:name="z18071" w:id="1792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7920"/>
    <w:bookmarkStart w:name="z18072" w:id="1792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7921"/>
    <w:bookmarkStart w:name="z18073" w:id="1792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7922"/>
    <w:bookmarkStart w:name="z18074" w:id="1792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7923"/>
    <w:bookmarkStart w:name="z18075" w:id="1792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7924"/>
    <w:bookmarkStart w:name="z18076" w:id="1792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7925"/>
    <w:bookmarkStart w:name="z18077" w:id="1792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7926"/>
    <w:bookmarkStart w:name="z18078" w:id="1792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7927"/>
    <w:bookmarkStart w:name="z18079" w:id="1792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7928"/>
    <w:bookmarkStart w:name="z18080" w:id="1792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7929"/>
    <w:bookmarkStart w:name="z18081" w:id="1793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7930"/>
    <w:bookmarkStart w:name="z18082" w:id="1793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7931"/>
    <w:bookmarkStart w:name="z18083" w:id="1793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7932"/>
    <w:bookmarkStart w:name="z18084" w:id="1793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7933"/>
    <w:bookmarkStart w:name="z18085" w:id="1793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7934"/>
    <w:bookmarkStart w:name="z18086" w:id="1793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7935"/>
    <w:bookmarkStart w:name="z18087" w:id="1793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7936"/>
    <w:bookmarkStart w:name="z18088" w:id="1793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7937"/>
    <w:bookmarkStart w:name="z18089" w:id="1793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7938"/>
    <w:bookmarkStart w:name="z18090" w:id="1793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7939"/>
    <w:bookmarkStart w:name="z18091" w:id="1794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7940"/>
    <w:bookmarkStart w:name="z18092" w:id="1794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7941"/>
    <w:bookmarkStart w:name="z18093" w:id="1794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7942"/>
    <w:bookmarkStart w:name="z18094" w:id="1794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7943"/>
    <w:bookmarkStart w:name="z18095" w:id="1794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7944"/>
    <w:bookmarkStart w:name="z18096" w:id="1794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7945"/>
    <w:bookmarkStart w:name="z18097" w:id="1794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946"/>
    <w:bookmarkStart w:name="z18098" w:id="1794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947"/>
    <w:bookmarkStart w:name="z18099" w:id="179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7948"/>
    <w:bookmarkStart w:name="z18100" w:id="17949"/>
    <w:p>
      <w:pPr>
        <w:spacing w:after="0"/>
        <w:ind w:left="0"/>
        <w:jc w:val="both"/>
      </w:pPr>
      <w:r>
        <w:rPr>
          <w:rFonts w:ascii="Times New Roman"/>
          <w:b w:val="false"/>
          <w:i w:val="false"/>
          <w:color w:val="000000"/>
          <w:sz w:val="28"/>
        </w:rPr>
        <w:t>
      19. Басқарма басшысының өкілеттіктері:</w:t>
      </w:r>
    </w:p>
    <w:bookmarkEnd w:id="17949"/>
    <w:bookmarkStart w:name="z18101" w:id="1795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7950"/>
    <w:bookmarkStart w:name="z18102" w:id="1795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7951"/>
    <w:bookmarkStart w:name="z18103" w:id="1795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7952"/>
    <w:bookmarkStart w:name="z18104" w:id="1795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7953"/>
    <w:bookmarkStart w:name="z18105" w:id="1795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7954"/>
    <w:bookmarkStart w:name="z18106" w:id="1795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955"/>
    <w:bookmarkStart w:name="z18107" w:id="1795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7956"/>
    <w:bookmarkStart w:name="z18108" w:id="1795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7957"/>
    <w:bookmarkStart w:name="z18109" w:id="1795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7958"/>
    <w:bookmarkStart w:name="z18110" w:id="1795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7959"/>
    <w:bookmarkStart w:name="z18111" w:id="1796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7960"/>
    <w:bookmarkStart w:name="z18112" w:id="179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7961"/>
    <w:bookmarkStart w:name="z18113" w:id="1796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7962"/>
    <w:bookmarkStart w:name="z18114" w:id="17963"/>
    <w:p>
      <w:pPr>
        <w:spacing w:after="0"/>
        <w:ind w:left="0"/>
        <w:jc w:val="left"/>
      </w:pPr>
      <w:r>
        <w:rPr>
          <w:rFonts w:ascii="Times New Roman"/>
          <w:b/>
          <w:i w:val="false"/>
          <w:color w:val="000000"/>
        </w:rPr>
        <w:t xml:space="preserve"> 4-тарау. Басқарманың мүлкi</w:t>
      </w:r>
    </w:p>
    <w:bookmarkEnd w:id="17963"/>
    <w:bookmarkStart w:name="z18115" w:id="1796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7964"/>
    <w:bookmarkStart w:name="z18116" w:id="1796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65"/>
    <w:bookmarkStart w:name="z18117" w:id="1796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7966"/>
    <w:bookmarkStart w:name="z18118" w:id="1796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967"/>
    <w:bookmarkStart w:name="z18119" w:id="17968"/>
    <w:p>
      <w:pPr>
        <w:spacing w:after="0"/>
        <w:ind w:left="0"/>
        <w:jc w:val="left"/>
      </w:pPr>
      <w:r>
        <w:rPr>
          <w:rFonts w:ascii="Times New Roman"/>
          <w:b/>
          <w:i w:val="false"/>
          <w:color w:val="000000"/>
        </w:rPr>
        <w:t xml:space="preserve"> 5-тарау. Басқарманы қайта ұйымдастыру және тарату</w:t>
      </w:r>
    </w:p>
    <w:bookmarkEnd w:id="17968"/>
    <w:bookmarkStart w:name="z18120" w:id="179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137-қосымша</w:t>
            </w:r>
          </w:p>
        </w:tc>
      </w:tr>
    </w:tbl>
    <w:bookmarkStart w:name="z18122" w:id="1797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туралы ереже </w:t>
      </w:r>
    </w:p>
    <w:bookmarkEnd w:id="17970"/>
    <w:bookmarkStart w:name="z18123" w:id="17971"/>
    <w:p>
      <w:pPr>
        <w:spacing w:after="0"/>
        <w:ind w:left="0"/>
        <w:jc w:val="left"/>
      </w:pPr>
      <w:r>
        <w:rPr>
          <w:rFonts w:ascii="Times New Roman"/>
          <w:b/>
          <w:i w:val="false"/>
          <w:color w:val="000000"/>
        </w:rPr>
        <w:t xml:space="preserve"> 1-тарау. Жалпы ережелер</w:t>
      </w:r>
    </w:p>
    <w:bookmarkEnd w:id="17971"/>
    <w:bookmarkStart w:name="z18124" w:id="1797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7972"/>
    <w:bookmarkStart w:name="z18125" w:id="17973"/>
    <w:p>
      <w:pPr>
        <w:spacing w:after="0"/>
        <w:ind w:left="0"/>
        <w:jc w:val="both"/>
      </w:pPr>
      <w:r>
        <w:rPr>
          <w:rFonts w:ascii="Times New Roman"/>
          <w:b w:val="false"/>
          <w:i w:val="false"/>
          <w:color w:val="000000"/>
          <w:sz w:val="28"/>
        </w:rPr>
        <w:t xml:space="preserve">
      1) салықтық әкімшілендіру; </w:t>
      </w:r>
    </w:p>
    <w:bookmarkEnd w:id="17973"/>
    <w:bookmarkStart w:name="z18126" w:id="1797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7974"/>
    <w:bookmarkStart w:name="z18127" w:id="17975"/>
    <w:p>
      <w:pPr>
        <w:spacing w:after="0"/>
        <w:ind w:left="0"/>
        <w:jc w:val="both"/>
      </w:pPr>
      <w:r>
        <w:rPr>
          <w:rFonts w:ascii="Times New Roman"/>
          <w:b w:val="false"/>
          <w:i w:val="false"/>
          <w:color w:val="000000"/>
          <w:sz w:val="28"/>
        </w:rPr>
        <w:t>
      3) мұнай өнімдерінің және биоотынның айналымы;</w:t>
      </w:r>
    </w:p>
    <w:bookmarkEnd w:id="17975"/>
    <w:bookmarkStart w:name="z18128" w:id="1797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7976"/>
    <w:bookmarkStart w:name="z18129" w:id="1797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7977"/>
    <w:bookmarkStart w:name="z18130" w:id="1797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7978"/>
    <w:bookmarkStart w:name="z18131" w:id="1797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7979"/>
    <w:bookmarkStart w:name="z18132" w:id="1798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7980"/>
    <w:bookmarkStart w:name="z18133" w:id="1798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7981"/>
    <w:bookmarkStart w:name="z18134" w:id="1798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7982"/>
    <w:bookmarkStart w:name="z18135" w:id="1798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7983"/>
    <w:bookmarkStart w:name="z18136" w:id="17984"/>
    <w:p>
      <w:pPr>
        <w:spacing w:after="0"/>
        <w:ind w:left="0"/>
        <w:jc w:val="both"/>
      </w:pPr>
      <w:r>
        <w:rPr>
          <w:rFonts w:ascii="Times New Roman"/>
          <w:b w:val="false"/>
          <w:i w:val="false"/>
          <w:color w:val="000000"/>
          <w:sz w:val="28"/>
        </w:rPr>
        <w:t>
      8. Басқарманың орналасқан жері: пошта индексі 120200, Қазақстан Республикасы, Қызылорда облысы, Жалағаш ауданы, Жалағаш кенті, Желтоқсан көшесі, 32.</w:t>
      </w:r>
    </w:p>
    <w:bookmarkEnd w:id="17984"/>
    <w:bookmarkStart w:name="z18137" w:id="1798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республикалық мемлекеттік мекемесi.</w:t>
      </w:r>
    </w:p>
    <w:bookmarkEnd w:id="17985"/>
    <w:bookmarkStart w:name="z18138" w:id="179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986"/>
    <w:bookmarkStart w:name="z18139" w:id="179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987"/>
    <w:bookmarkStart w:name="z18140" w:id="1798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7988"/>
    <w:bookmarkStart w:name="z18141" w:id="1798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989"/>
    <w:bookmarkStart w:name="z18142" w:id="1799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7990"/>
    <w:bookmarkStart w:name="z18143" w:id="17991"/>
    <w:p>
      <w:pPr>
        <w:spacing w:after="0"/>
        <w:ind w:left="0"/>
        <w:jc w:val="both"/>
      </w:pPr>
      <w:r>
        <w:rPr>
          <w:rFonts w:ascii="Times New Roman"/>
          <w:b w:val="false"/>
          <w:i w:val="false"/>
          <w:color w:val="000000"/>
          <w:sz w:val="28"/>
        </w:rPr>
        <w:t>
      13. Міндеттері:</w:t>
      </w:r>
    </w:p>
    <w:bookmarkEnd w:id="17991"/>
    <w:bookmarkStart w:name="z18144" w:id="1799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7992"/>
    <w:bookmarkStart w:name="z18145" w:id="1799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7993"/>
    <w:bookmarkStart w:name="z18146" w:id="1799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7994"/>
    <w:bookmarkStart w:name="z18147" w:id="1799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7995"/>
    <w:bookmarkStart w:name="z18148" w:id="1799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7996"/>
    <w:bookmarkStart w:name="z18149" w:id="1799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7997"/>
    <w:bookmarkStart w:name="z18150" w:id="1799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7998"/>
    <w:bookmarkStart w:name="z18151" w:id="17999"/>
    <w:p>
      <w:pPr>
        <w:spacing w:after="0"/>
        <w:ind w:left="0"/>
        <w:jc w:val="both"/>
      </w:pPr>
      <w:r>
        <w:rPr>
          <w:rFonts w:ascii="Times New Roman"/>
          <w:b w:val="false"/>
          <w:i w:val="false"/>
          <w:color w:val="000000"/>
          <w:sz w:val="28"/>
        </w:rPr>
        <w:t>
      14. Басқарманың құқықтары мен міндеттемелері:</w:t>
      </w:r>
    </w:p>
    <w:bookmarkEnd w:id="17999"/>
    <w:bookmarkStart w:name="z18152" w:id="18000"/>
    <w:p>
      <w:pPr>
        <w:spacing w:after="0"/>
        <w:ind w:left="0"/>
        <w:jc w:val="both"/>
      </w:pPr>
      <w:r>
        <w:rPr>
          <w:rFonts w:ascii="Times New Roman"/>
          <w:b w:val="false"/>
          <w:i w:val="false"/>
          <w:color w:val="000000"/>
          <w:sz w:val="28"/>
        </w:rPr>
        <w:t>
      1) құқықтары:</w:t>
      </w:r>
    </w:p>
    <w:bookmarkEnd w:id="18000"/>
    <w:bookmarkStart w:name="z18153" w:id="1800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8001"/>
    <w:bookmarkStart w:name="z18154" w:id="18002"/>
    <w:p>
      <w:pPr>
        <w:spacing w:after="0"/>
        <w:ind w:left="0"/>
        <w:jc w:val="both"/>
      </w:pPr>
      <w:r>
        <w:rPr>
          <w:rFonts w:ascii="Times New Roman"/>
          <w:b w:val="false"/>
          <w:i w:val="false"/>
          <w:color w:val="000000"/>
          <w:sz w:val="28"/>
        </w:rPr>
        <w:t>
      салық төлеушіден (салық агентінен):</w:t>
      </w:r>
    </w:p>
    <w:bookmarkEnd w:id="18002"/>
    <w:bookmarkStart w:name="z18155" w:id="1800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8003"/>
    <w:bookmarkStart w:name="z18156" w:id="1800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8004"/>
    <w:bookmarkStart w:name="z18157" w:id="1800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8005"/>
    <w:bookmarkStart w:name="z18158" w:id="180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8006"/>
    <w:bookmarkStart w:name="z18159" w:id="1800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8007"/>
    <w:bookmarkStart w:name="z18160" w:id="1800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8008"/>
    <w:bookmarkStart w:name="z18161" w:id="1800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8009"/>
    <w:bookmarkStart w:name="z18162" w:id="1801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8010"/>
    <w:bookmarkStart w:name="z18163" w:id="1801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8011"/>
    <w:bookmarkStart w:name="z18164" w:id="1801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8012"/>
    <w:bookmarkStart w:name="z18165" w:id="1801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8013"/>
    <w:bookmarkStart w:name="z18166" w:id="1801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8014"/>
    <w:bookmarkStart w:name="z18167" w:id="1801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8015"/>
    <w:bookmarkStart w:name="z18168" w:id="1801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8016"/>
    <w:bookmarkStart w:name="z18169" w:id="1801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8017"/>
    <w:bookmarkStart w:name="z18170" w:id="1801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8018"/>
    <w:bookmarkStart w:name="z18171" w:id="1801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8019"/>
    <w:bookmarkStart w:name="z18172" w:id="1802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8020"/>
    <w:bookmarkStart w:name="z18173" w:id="1802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8021"/>
    <w:bookmarkStart w:name="z18174" w:id="1802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8022"/>
    <w:bookmarkStart w:name="z18175" w:id="1802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8023"/>
    <w:bookmarkStart w:name="z18176" w:id="1802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8024"/>
    <w:bookmarkStart w:name="z18177" w:id="1802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8025"/>
    <w:bookmarkStart w:name="z18178" w:id="18026"/>
    <w:p>
      <w:pPr>
        <w:spacing w:after="0"/>
        <w:ind w:left="0"/>
        <w:jc w:val="both"/>
      </w:pPr>
      <w:r>
        <w:rPr>
          <w:rFonts w:ascii="Times New Roman"/>
          <w:b w:val="false"/>
          <w:i w:val="false"/>
          <w:color w:val="000000"/>
          <w:sz w:val="28"/>
        </w:rPr>
        <w:t>
      2) міндеттері:</w:t>
      </w:r>
    </w:p>
    <w:bookmarkEnd w:id="18026"/>
    <w:bookmarkStart w:name="z18179" w:id="1802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8027"/>
    <w:bookmarkStart w:name="z18180" w:id="1802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8028"/>
    <w:bookmarkStart w:name="z18181" w:id="1802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8029"/>
    <w:bookmarkStart w:name="z18182" w:id="1803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8030"/>
    <w:bookmarkStart w:name="z18183" w:id="1803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8031"/>
    <w:bookmarkStart w:name="z18184" w:id="18032"/>
    <w:p>
      <w:pPr>
        <w:spacing w:after="0"/>
        <w:ind w:left="0"/>
        <w:jc w:val="both"/>
      </w:pPr>
      <w:r>
        <w:rPr>
          <w:rFonts w:ascii="Times New Roman"/>
          <w:b w:val="false"/>
          <w:i w:val="false"/>
          <w:color w:val="000000"/>
          <w:sz w:val="28"/>
        </w:rPr>
        <w:t>
      салықтық берешегі бар;</w:t>
      </w:r>
    </w:p>
    <w:bookmarkEnd w:id="18032"/>
    <w:bookmarkStart w:name="z18185" w:id="1803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8033"/>
    <w:bookmarkStart w:name="z18186" w:id="1803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8034"/>
    <w:bookmarkStart w:name="z18187" w:id="1803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8035"/>
    <w:bookmarkStart w:name="z18188" w:id="1803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8036"/>
    <w:bookmarkStart w:name="z18189" w:id="1803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8037"/>
    <w:bookmarkStart w:name="z18190" w:id="1803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8038"/>
    <w:bookmarkStart w:name="z18191" w:id="1803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8039"/>
    <w:bookmarkStart w:name="z18192" w:id="1804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8040"/>
    <w:bookmarkStart w:name="z18193" w:id="1804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8041"/>
    <w:bookmarkStart w:name="z18194" w:id="1804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042"/>
    <w:bookmarkStart w:name="z18195" w:id="1804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8043"/>
    <w:bookmarkStart w:name="z18196" w:id="1804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044"/>
    <w:bookmarkStart w:name="z18197" w:id="1804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045"/>
    <w:bookmarkStart w:name="z18198" w:id="1804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046"/>
    <w:bookmarkStart w:name="z18199" w:id="1804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8047"/>
    <w:bookmarkStart w:name="z18200" w:id="18048"/>
    <w:p>
      <w:pPr>
        <w:spacing w:after="0"/>
        <w:ind w:left="0"/>
        <w:jc w:val="both"/>
      </w:pPr>
      <w:r>
        <w:rPr>
          <w:rFonts w:ascii="Times New Roman"/>
          <w:b w:val="false"/>
          <w:i w:val="false"/>
          <w:color w:val="000000"/>
          <w:sz w:val="28"/>
        </w:rPr>
        <w:t>
      мемлекет мүдделерін қорғау;</w:t>
      </w:r>
    </w:p>
    <w:bookmarkEnd w:id="18048"/>
    <w:bookmarkStart w:name="z18201" w:id="1804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049"/>
    <w:bookmarkStart w:name="z18202" w:id="1805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050"/>
    <w:bookmarkStart w:name="z18203" w:id="1805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051"/>
    <w:bookmarkStart w:name="z18204" w:id="1805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052"/>
    <w:bookmarkStart w:name="z18205" w:id="18053"/>
    <w:p>
      <w:pPr>
        <w:spacing w:after="0"/>
        <w:ind w:left="0"/>
        <w:jc w:val="both"/>
      </w:pPr>
      <w:r>
        <w:rPr>
          <w:rFonts w:ascii="Times New Roman"/>
          <w:b w:val="false"/>
          <w:i w:val="false"/>
          <w:color w:val="000000"/>
          <w:sz w:val="28"/>
        </w:rPr>
        <w:t>
      15. Функциялары:</w:t>
      </w:r>
    </w:p>
    <w:bookmarkEnd w:id="18053"/>
    <w:bookmarkStart w:name="z18206" w:id="18054"/>
    <w:p>
      <w:pPr>
        <w:spacing w:after="0"/>
        <w:ind w:left="0"/>
        <w:jc w:val="both"/>
      </w:pPr>
      <w:r>
        <w:rPr>
          <w:rFonts w:ascii="Times New Roman"/>
          <w:b w:val="false"/>
          <w:i w:val="false"/>
          <w:color w:val="000000"/>
          <w:sz w:val="28"/>
        </w:rPr>
        <w:t>
      1) салықтық бақылауды жүзеге асыру;</w:t>
      </w:r>
    </w:p>
    <w:bookmarkEnd w:id="18054"/>
    <w:bookmarkStart w:name="z18207" w:id="1805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055"/>
    <w:bookmarkStart w:name="z18208" w:id="1805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056"/>
    <w:bookmarkStart w:name="z18209" w:id="1805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8057"/>
    <w:bookmarkStart w:name="z18210" w:id="1805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058"/>
    <w:bookmarkStart w:name="z18211" w:id="1805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8059"/>
    <w:bookmarkStart w:name="z18212" w:id="1806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060"/>
    <w:bookmarkStart w:name="z18213" w:id="1806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061"/>
    <w:bookmarkStart w:name="z18214" w:id="1806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8062"/>
    <w:bookmarkStart w:name="z18215" w:id="1806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063"/>
    <w:bookmarkStart w:name="z18216" w:id="18064"/>
    <w:p>
      <w:pPr>
        <w:spacing w:after="0"/>
        <w:ind w:left="0"/>
        <w:jc w:val="both"/>
      </w:pPr>
      <w:r>
        <w:rPr>
          <w:rFonts w:ascii="Times New Roman"/>
          <w:b w:val="false"/>
          <w:i w:val="false"/>
          <w:color w:val="000000"/>
          <w:sz w:val="28"/>
        </w:rPr>
        <w:t>
      11) салықтық әкімшілендіруді жүзеге асыру;</w:t>
      </w:r>
    </w:p>
    <w:bookmarkEnd w:id="18064"/>
    <w:bookmarkStart w:name="z18217" w:id="1806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065"/>
    <w:bookmarkStart w:name="z18218" w:id="1806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8066"/>
    <w:bookmarkStart w:name="z18219" w:id="18067"/>
    <w:p>
      <w:pPr>
        <w:spacing w:after="0"/>
        <w:ind w:left="0"/>
        <w:jc w:val="both"/>
      </w:pPr>
      <w:r>
        <w:rPr>
          <w:rFonts w:ascii="Times New Roman"/>
          <w:b w:val="false"/>
          <w:i w:val="false"/>
          <w:color w:val="000000"/>
          <w:sz w:val="28"/>
        </w:rPr>
        <w:t>
      14) тәуекелдерді басқару жүйесін пайдалану;</w:t>
      </w:r>
    </w:p>
    <w:bookmarkEnd w:id="18067"/>
    <w:bookmarkStart w:name="z18220" w:id="1806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8068"/>
    <w:bookmarkStart w:name="z18221" w:id="1806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8069"/>
    <w:bookmarkStart w:name="z18222" w:id="1807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8070"/>
    <w:bookmarkStart w:name="z18223" w:id="1807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8071"/>
    <w:bookmarkStart w:name="z18224" w:id="1807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8072"/>
    <w:bookmarkStart w:name="z18225" w:id="1807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8073"/>
    <w:bookmarkStart w:name="z18226" w:id="1807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8074"/>
    <w:bookmarkStart w:name="z18227" w:id="1807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075"/>
    <w:bookmarkStart w:name="z18228" w:id="1807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8076"/>
    <w:bookmarkStart w:name="z18229" w:id="1807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8077"/>
    <w:bookmarkStart w:name="z18230" w:id="1807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8078"/>
    <w:bookmarkStart w:name="z18231" w:id="1807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8079"/>
    <w:bookmarkStart w:name="z18232" w:id="1808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8080"/>
    <w:bookmarkStart w:name="z18233" w:id="1808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081"/>
    <w:bookmarkStart w:name="z18234" w:id="1808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082"/>
    <w:bookmarkStart w:name="z18235" w:id="1808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8083"/>
    <w:bookmarkStart w:name="z18236" w:id="1808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8084"/>
    <w:bookmarkStart w:name="z18237" w:id="1808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8085"/>
    <w:bookmarkStart w:name="z18238" w:id="1808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8086"/>
    <w:bookmarkStart w:name="z18239" w:id="1808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8087"/>
    <w:bookmarkStart w:name="z18240" w:id="1808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088"/>
    <w:bookmarkStart w:name="z18241" w:id="1808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089"/>
    <w:bookmarkStart w:name="z18242" w:id="1809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090"/>
    <w:bookmarkStart w:name="z18243" w:id="1809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091"/>
    <w:bookmarkStart w:name="z18244" w:id="1809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8092"/>
    <w:bookmarkStart w:name="z18245" w:id="1809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8093"/>
    <w:bookmarkStart w:name="z18246" w:id="1809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094"/>
    <w:bookmarkStart w:name="z18247" w:id="1809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095"/>
    <w:bookmarkStart w:name="z18248" w:id="18096"/>
    <w:p>
      <w:pPr>
        <w:spacing w:after="0"/>
        <w:ind w:left="0"/>
        <w:jc w:val="both"/>
      </w:pPr>
      <w:r>
        <w:rPr>
          <w:rFonts w:ascii="Times New Roman"/>
          <w:b w:val="false"/>
          <w:i w:val="false"/>
          <w:color w:val="000000"/>
          <w:sz w:val="28"/>
        </w:rPr>
        <w:t>
      18. Басқарма басшысының өкілеттіктері:</w:t>
      </w:r>
    </w:p>
    <w:bookmarkEnd w:id="18096"/>
    <w:bookmarkStart w:name="z18249" w:id="1809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8097"/>
    <w:bookmarkStart w:name="z18250" w:id="1809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8098"/>
    <w:bookmarkStart w:name="z18251" w:id="1809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8099"/>
    <w:bookmarkStart w:name="z18252" w:id="1810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8100"/>
    <w:bookmarkStart w:name="z18253" w:id="1810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8101"/>
    <w:bookmarkStart w:name="z18254" w:id="1810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102"/>
    <w:bookmarkStart w:name="z18255" w:id="1810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8103"/>
    <w:bookmarkStart w:name="z18256" w:id="1810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8104"/>
    <w:bookmarkStart w:name="z18257" w:id="1810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8105"/>
    <w:bookmarkStart w:name="z18258" w:id="1810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8106"/>
    <w:bookmarkStart w:name="z18259" w:id="1810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107"/>
    <w:bookmarkStart w:name="z18260" w:id="1810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8108"/>
    <w:bookmarkStart w:name="z18261" w:id="18109"/>
    <w:p>
      <w:pPr>
        <w:spacing w:after="0"/>
        <w:ind w:left="0"/>
        <w:jc w:val="left"/>
      </w:pPr>
      <w:r>
        <w:rPr>
          <w:rFonts w:ascii="Times New Roman"/>
          <w:b/>
          <w:i w:val="false"/>
          <w:color w:val="000000"/>
        </w:rPr>
        <w:t xml:space="preserve"> 4-тарау. Басқарманың мүлкi</w:t>
      </w:r>
    </w:p>
    <w:bookmarkEnd w:id="18109"/>
    <w:bookmarkStart w:name="z18262" w:id="1811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8110"/>
    <w:bookmarkStart w:name="z18263" w:id="1811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11"/>
    <w:bookmarkStart w:name="z18264" w:id="1811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8112"/>
    <w:bookmarkStart w:name="z18265" w:id="1811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113"/>
    <w:bookmarkStart w:name="z18266" w:id="18114"/>
    <w:p>
      <w:pPr>
        <w:spacing w:after="0"/>
        <w:ind w:left="0"/>
        <w:jc w:val="left"/>
      </w:pPr>
      <w:r>
        <w:rPr>
          <w:rFonts w:ascii="Times New Roman"/>
          <w:b/>
          <w:i w:val="false"/>
          <w:color w:val="000000"/>
        </w:rPr>
        <w:t xml:space="preserve"> 5-тарау. Басқарманы қайта ұйымдастыру және тарату</w:t>
      </w:r>
    </w:p>
    <w:bookmarkEnd w:id="18114"/>
    <w:bookmarkStart w:name="z18267" w:id="1811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xml:space="preserve"> № 496 бұйрығына</w:t>
            </w:r>
            <w:r>
              <w:br/>
            </w:r>
            <w:r>
              <w:rPr>
                <w:rFonts w:ascii="Times New Roman"/>
                <w:b w:val="false"/>
                <w:i w:val="false"/>
                <w:color w:val="000000"/>
                <w:sz w:val="20"/>
              </w:rPr>
              <w:t>115-қосымша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138-қосымша</w:t>
            </w:r>
          </w:p>
        </w:tc>
      </w:tr>
    </w:tbl>
    <w:bookmarkStart w:name="z18269" w:id="1811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туралы ереже </w:t>
      </w:r>
    </w:p>
    <w:bookmarkEnd w:id="18116"/>
    <w:bookmarkStart w:name="z18270" w:id="18117"/>
    <w:p>
      <w:pPr>
        <w:spacing w:after="0"/>
        <w:ind w:left="0"/>
        <w:jc w:val="left"/>
      </w:pPr>
      <w:r>
        <w:rPr>
          <w:rFonts w:ascii="Times New Roman"/>
          <w:b/>
          <w:i w:val="false"/>
          <w:color w:val="000000"/>
        </w:rPr>
        <w:t xml:space="preserve"> 1-тарау. Жалпы ережелер</w:t>
      </w:r>
    </w:p>
    <w:bookmarkEnd w:id="18117"/>
    <w:bookmarkStart w:name="z18271" w:id="1811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8118"/>
    <w:bookmarkStart w:name="z18272" w:id="18119"/>
    <w:p>
      <w:pPr>
        <w:spacing w:after="0"/>
        <w:ind w:left="0"/>
        <w:jc w:val="both"/>
      </w:pPr>
      <w:r>
        <w:rPr>
          <w:rFonts w:ascii="Times New Roman"/>
          <w:b w:val="false"/>
          <w:i w:val="false"/>
          <w:color w:val="000000"/>
          <w:sz w:val="28"/>
        </w:rPr>
        <w:t xml:space="preserve">
      1) салықтық әкімшілендіру; </w:t>
      </w:r>
    </w:p>
    <w:bookmarkEnd w:id="18119"/>
    <w:bookmarkStart w:name="z18273" w:id="1812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120"/>
    <w:bookmarkStart w:name="z18274" w:id="18121"/>
    <w:p>
      <w:pPr>
        <w:spacing w:after="0"/>
        <w:ind w:left="0"/>
        <w:jc w:val="both"/>
      </w:pPr>
      <w:r>
        <w:rPr>
          <w:rFonts w:ascii="Times New Roman"/>
          <w:b w:val="false"/>
          <w:i w:val="false"/>
          <w:color w:val="000000"/>
          <w:sz w:val="28"/>
        </w:rPr>
        <w:t>
      3) мұнай өнімдерінің және биоотынның айналымы;</w:t>
      </w:r>
    </w:p>
    <w:bookmarkEnd w:id="18121"/>
    <w:bookmarkStart w:name="z18275" w:id="1812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8122"/>
    <w:bookmarkStart w:name="z18276" w:id="1812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8123"/>
    <w:bookmarkStart w:name="z18277" w:id="1812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8124"/>
    <w:bookmarkStart w:name="z18278" w:id="1812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8125"/>
    <w:bookmarkStart w:name="z18279" w:id="1812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8126"/>
    <w:bookmarkStart w:name="z18280" w:id="1812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8127"/>
    <w:bookmarkStart w:name="z18281" w:id="1812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8128"/>
    <w:bookmarkStart w:name="z18282" w:id="1812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8129"/>
    <w:bookmarkStart w:name="z18283" w:id="18130"/>
    <w:p>
      <w:pPr>
        <w:spacing w:after="0"/>
        <w:ind w:left="0"/>
        <w:jc w:val="both"/>
      </w:pPr>
      <w:r>
        <w:rPr>
          <w:rFonts w:ascii="Times New Roman"/>
          <w:b w:val="false"/>
          <w:i w:val="false"/>
          <w:color w:val="000000"/>
          <w:sz w:val="28"/>
        </w:rPr>
        <w:t>
      8. Басқарманың орналасқан жері: пошта индексі 120600, Қазақстан Республикасы, Қызылорда облысы, Сырдария ауданы, Тереңөзек кенті, Қ. Қазантаев көшесі, 4.</w:t>
      </w:r>
    </w:p>
    <w:bookmarkEnd w:id="18130"/>
    <w:bookmarkStart w:name="z18284" w:id="1813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республикалық мемлекеттік мекемесi.</w:t>
      </w:r>
    </w:p>
    <w:bookmarkEnd w:id="18131"/>
    <w:bookmarkStart w:name="z18285" w:id="181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32"/>
    <w:bookmarkStart w:name="z18286" w:id="181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33"/>
    <w:bookmarkStart w:name="z18287" w:id="1813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8134"/>
    <w:bookmarkStart w:name="z18288" w:id="1813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8135"/>
    <w:bookmarkStart w:name="z18289" w:id="1813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8136"/>
    <w:bookmarkStart w:name="z18290" w:id="18137"/>
    <w:p>
      <w:pPr>
        <w:spacing w:after="0"/>
        <w:ind w:left="0"/>
        <w:jc w:val="both"/>
      </w:pPr>
      <w:r>
        <w:rPr>
          <w:rFonts w:ascii="Times New Roman"/>
          <w:b w:val="false"/>
          <w:i w:val="false"/>
          <w:color w:val="000000"/>
          <w:sz w:val="28"/>
        </w:rPr>
        <w:t>
      13. Міндеттері:</w:t>
      </w:r>
    </w:p>
    <w:bookmarkEnd w:id="18137"/>
    <w:bookmarkStart w:name="z18291" w:id="1813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138"/>
    <w:bookmarkStart w:name="z18292" w:id="1813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8139"/>
    <w:bookmarkStart w:name="z18293" w:id="1814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8140"/>
    <w:bookmarkStart w:name="z18294" w:id="1814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8141"/>
    <w:bookmarkStart w:name="z18295" w:id="1814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8142"/>
    <w:bookmarkStart w:name="z18296" w:id="1814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8143"/>
    <w:bookmarkStart w:name="z18297" w:id="1814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8144"/>
    <w:bookmarkStart w:name="z18298" w:id="18145"/>
    <w:p>
      <w:pPr>
        <w:spacing w:after="0"/>
        <w:ind w:left="0"/>
        <w:jc w:val="both"/>
      </w:pPr>
      <w:r>
        <w:rPr>
          <w:rFonts w:ascii="Times New Roman"/>
          <w:b w:val="false"/>
          <w:i w:val="false"/>
          <w:color w:val="000000"/>
          <w:sz w:val="28"/>
        </w:rPr>
        <w:t>
      14. Басқарманың құқықтары мен міндеттемелері:</w:t>
      </w:r>
    </w:p>
    <w:bookmarkEnd w:id="18145"/>
    <w:bookmarkStart w:name="z18299" w:id="18146"/>
    <w:p>
      <w:pPr>
        <w:spacing w:after="0"/>
        <w:ind w:left="0"/>
        <w:jc w:val="both"/>
      </w:pPr>
      <w:r>
        <w:rPr>
          <w:rFonts w:ascii="Times New Roman"/>
          <w:b w:val="false"/>
          <w:i w:val="false"/>
          <w:color w:val="000000"/>
          <w:sz w:val="28"/>
        </w:rPr>
        <w:t>
      1) құқықтары:</w:t>
      </w:r>
    </w:p>
    <w:bookmarkEnd w:id="18146"/>
    <w:bookmarkStart w:name="z18300" w:id="1814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8147"/>
    <w:bookmarkStart w:name="z18301" w:id="18148"/>
    <w:p>
      <w:pPr>
        <w:spacing w:after="0"/>
        <w:ind w:left="0"/>
        <w:jc w:val="both"/>
      </w:pPr>
      <w:r>
        <w:rPr>
          <w:rFonts w:ascii="Times New Roman"/>
          <w:b w:val="false"/>
          <w:i w:val="false"/>
          <w:color w:val="000000"/>
          <w:sz w:val="28"/>
        </w:rPr>
        <w:t>
      салық төлеушіден (салық агентінен):</w:t>
      </w:r>
    </w:p>
    <w:bookmarkEnd w:id="18148"/>
    <w:bookmarkStart w:name="z18302" w:id="1814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8149"/>
    <w:bookmarkStart w:name="z18303" w:id="1815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8150"/>
    <w:bookmarkStart w:name="z18304" w:id="1815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8151"/>
    <w:bookmarkStart w:name="z18305" w:id="181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8152"/>
    <w:bookmarkStart w:name="z18306" w:id="181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8153"/>
    <w:bookmarkStart w:name="z18307" w:id="1815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8154"/>
    <w:bookmarkStart w:name="z18308" w:id="1815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8155"/>
    <w:bookmarkStart w:name="z18309" w:id="1815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8156"/>
    <w:bookmarkStart w:name="z18310" w:id="1815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8157"/>
    <w:bookmarkStart w:name="z18311" w:id="1815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8158"/>
    <w:bookmarkStart w:name="z18312" w:id="1815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8159"/>
    <w:bookmarkStart w:name="z18313" w:id="1816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8160"/>
    <w:bookmarkStart w:name="z18314" w:id="1816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8161"/>
    <w:bookmarkStart w:name="z18315" w:id="1816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8162"/>
    <w:bookmarkStart w:name="z18316" w:id="1816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8163"/>
    <w:bookmarkStart w:name="z18317" w:id="1816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8164"/>
    <w:bookmarkStart w:name="z18318" w:id="1816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8165"/>
    <w:bookmarkStart w:name="z18319" w:id="1816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8166"/>
    <w:bookmarkStart w:name="z18320" w:id="1816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8167"/>
    <w:bookmarkStart w:name="z18321" w:id="1816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8168"/>
    <w:bookmarkStart w:name="z18322" w:id="1816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8169"/>
    <w:bookmarkStart w:name="z18323" w:id="1817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8170"/>
    <w:bookmarkStart w:name="z18324" w:id="1817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8171"/>
    <w:bookmarkStart w:name="z18325" w:id="18172"/>
    <w:p>
      <w:pPr>
        <w:spacing w:after="0"/>
        <w:ind w:left="0"/>
        <w:jc w:val="both"/>
      </w:pPr>
      <w:r>
        <w:rPr>
          <w:rFonts w:ascii="Times New Roman"/>
          <w:b w:val="false"/>
          <w:i w:val="false"/>
          <w:color w:val="000000"/>
          <w:sz w:val="28"/>
        </w:rPr>
        <w:t>
      2) міндеттері:</w:t>
      </w:r>
    </w:p>
    <w:bookmarkEnd w:id="18172"/>
    <w:bookmarkStart w:name="z18326" w:id="1817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8173"/>
    <w:bookmarkStart w:name="z18327" w:id="1817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8174"/>
    <w:bookmarkStart w:name="z18328" w:id="1817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8175"/>
    <w:bookmarkStart w:name="z18329" w:id="1817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8176"/>
    <w:bookmarkStart w:name="z18330" w:id="1817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8177"/>
    <w:bookmarkStart w:name="z18331" w:id="18178"/>
    <w:p>
      <w:pPr>
        <w:spacing w:after="0"/>
        <w:ind w:left="0"/>
        <w:jc w:val="both"/>
      </w:pPr>
      <w:r>
        <w:rPr>
          <w:rFonts w:ascii="Times New Roman"/>
          <w:b w:val="false"/>
          <w:i w:val="false"/>
          <w:color w:val="000000"/>
          <w:sz w:val="28"/>
        </w:rPr>
        <w:t>
      салықтық берешегі бар;</w:t>
      </w:r>
    </w:p>
    <w:bookmarkEnd w:id="18178"/>
    <w:bookmarkStart w:name="z18332" w:id="1817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8179"/>
    <w:bookmarkStart w:name="z18333" w:id="1818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8180"/>
    <w:bookmarkStart w:name="z18334" w:id="1818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8181"/>
    <w:bookmarkStart w:name="z18335" w:id="1818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8182"/>
    <w:bookmarkStart w:name="z18336" w:id="1818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8183"/>
    <w:bookmarkStart w:name="z18337" w:id="1818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8184"/>
    <w:bookmarkStart w:name="z18338" w:id="1818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8185"/>
    <w:bookmarkStart w:name="z18339" w:id="1818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8186"/>
    <w:bookmarkStart w:name="z18340" w:id="1818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8187"/>
    <w:bookmarkStart w:name="z18341" w:id="1818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188"/>
    <w:bookmarkStart w:name="z18342" w:id="1818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8189"/>
    <w:bookmarkStart w:name="z18343" w:id="1819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190"/>
    <w:bookmarkStart w:name="z18344" w:id="1819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191"/>
    <w:bookmarkStart w:name="z18345" w:id="1819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192"/>
    <w:bookmarkStart w:name="z18346" w:id="1819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8193"/>
    <w:bookmarkStart w:name="z18347" w:id="18194"/>
    <w:p>
      <w:pPr>
        <w:spacing w:after="0"/>
        <w:ind w:left="0"/>
        <w:jc w:val="both"/>
      </w:pPr>
      <w:r>
        <w:rPr>
          <w:rFonts w:ascii="Times New Roman"/>
          <w:b w:val="false"/>
          <w:i w:val="false"/>
          <w:color w:val="000000"/>
          <w:sz w:val="28"/>
        </w:rPr>
        <w:t>
      мемлекет мүдделерін қорғау;</w:t>
      </w:r>
    </w:p>
    <w:bookmarkEnd w:id="18194"/>
    <w:bookmarkStart w:name="z18348" w:id="1819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195"/>
    <w:bookmarkStart w:name="z18349" w:id="1819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196"/>
    <w:bookmarkStart w:name="z18350" w:id="181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197"/>
    <w:bookmarkStart w:name="z18351" w:id="1819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198"/>
    <w:bookmarkStart w:name="z18352" w:id="18199"/>
    <w:p>
      <w:pPr>
        <w:spacing w:after="0"/>
        <w:ind w:left="0"/>
        <w:jc w:val="both"/>
      </w:pPr>
      <w:r>
        <w:rPr>
          <w:rFonts w:ascii="Times New Roman"/>
          <w:b w:val="false"/>
          <w:i w:val="false"/>
          <w:color w:val="000000"/>
          <w:sz w:val="28"/>
        </w:rPr>
        <w:t>
      15. Функциялары:</w:t>
      </w:r>
    </w:p>
    <w:bookmarkEnd w:id="18199"/>
    <w:bookmarkStart w:name="z18353" w:id="18200"/>
    <w:p>
      <w:pPr>
        <w:spacing w:after="0"/>
        <w:ind w:left="0"/>
        <w:jc w:val="both"/>
      </w:pPr>
      <w:r>
        <w:rPr>
          <w:rFonts w:ascii="Times New Roman"/>
          <w:b w:val="false"/>
          <w:i w:val="false"/>
          <w:color w:val="000000"/>
          <w:sz w:val="28"/>
        </w:rPr>
        <w:t>
      1) салықтық бақылауды жүзеге асыру;</w:t>
      </w:r>
    </w:p>
    <w:bookmarkEnd w:id="18200"/>
    <w:bookmarkStart w:name="z18354" w:id="1820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201"/>
    <w:bookmarkStart w:name="z18355" w:id="1820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202"/>
    <w:bookmarkStart w:name="z18356" w:id="1820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8203"/>
    <w:bookmarkStart w:name="z18357" w:id="1820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204"/>
    <w:bookmarkStart w:name="z18358" w:id="1820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8205"/>
    <w:bookmarkStart w:name="z18359" w:id="1820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206"/>
    <w:bookmarkStart w:name="z18360" w:id="1820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207"/>
    <w:bookmarkStart w:name="z18361" w:id="1820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8208"/>
    <w:bookmarkStart w:name="z18362" w:id="1820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209"/>
    <w:bookmarkStart w:name="z18363" w:id="18210"/>
    <w:p>
      <w:pPr>
        <w:spacing w:after="0"/>
        <w:ind w:left="0"/>
        <w:jc w:val="both"/>
      </w:pPr>
      <w:r>
        <w:rPr>
          <w:rFonts w:ascii="Times New Roman"/>
          <w:b w:val="false"/>
          <w:i w:val="false"/>
          <w:color w:val="000000"/>
          <w:sz w:val="28"/>
        </w:rPr>
        <w:t>
      11) салықтық әкімшілендіруді жүзеге асыру;</w:t>
      </w:r>
    </w:p>
    <w:bookmarkEnd w:id="18210"/>
    <w:bookmarkStart w:name="z18364" w:id="1821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211"/>
    <w:bookmarkStart w:name="z18365" w:id="1821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8212"/>
    <w:bookmarkStart w:name="z18366" w:id="18213"/>
    <w:p>
      <w:pPr>
        <w:spacing w:after="0"/>
        <w:ind w:left="0"/>
        <w:jc w:val="both"/>
      </w:pPr>
      <w:r>
        <w:rPr>
          <w:rFonts w:ascii="Times New Roman"/>
          <w:b w:val="false"/>
          <w:i w:val="false"/>
          <w:color w:val="000000"/>
          <w:sz w:val="28"/>
        </w:rPr>
        <w:t>
      14) тәуекелдерді басқару жүйесін пайдалану;</w:t>
      </w:r>
    </w:p>
    <w:bookmarkEnd w:id="18213"/>
    <w:bookmarkStart w:name="z18367" w:id="1821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8214"/>
    <w:bookmarkStart w:name="z18368" w:id="1821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8215"/>
    <w:bookmarkStart w:name="z18369" w:id="1821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8216"/>
    <w:bookmarkStart w:name="z18370" w:id="1821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8217"/>
    <w:bookmarkStart w:name="z18371" w:id="1821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8218"/>
    <w:bookmarkStart w:name="z18372" w:id="1821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8219"/>
    <w:bookmarkStart w:name="z18373" w:id="1822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8220"/>
    <w:bookmarkStart w:name="z18374" w:id="1822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221"/>
    <w:bookmarkStart w:name="z18375" w:id="1822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8222"/>
    <w:bookmarkStart w:name="z18376" w:id="1822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8223"/>
    <w:bookmarkStart w:name="z18377" w:id="1822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8224"/>
    <w:bookmarkStart w:name="z18378" w:id="1822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8225"/>
    <w:bookmarkStart w:name="z18379" w:id="1822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8226"/>
    <w:bookmarkStart w:name="z18380" w:id="1822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227"/>
    <w:bookmarkStart w:name="z18381" w:id="1822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228"/>
    <w:bookmarkStart w:name="z18382" w:id="1822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8229"/>
    <w:bookmarkStart w:name="z18383" w:id="1823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8230"/>
    <w:bookmarkStart w:name="z18384" w:id="1823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8231"/>
    <w:bookmarkStart w:name="z18385" w:id="1823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8232"/>
    <w:bookmarkStart w:name="z18386" w:id="1823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8233"/>
    <w:bookmarkStart w:name="z18387" w:id="1823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234"/>
    <w:bookmarkStart w:name="z18388" w:id="1823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235"/>
    <w:bookmarkStart w:name="z18389" w:id="1823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236"/>
    <w:bookmarkStart w:name="z18390" w:id="1823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237"/>
    <w:bookmarkStart w:name="z18391" w:id="1823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8238"/>
    <w:bookmarkStart w:name="z18392" w:id="1823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8239"/>
    <w:bookmarkStart w:name="z18393" w:id="182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240"/>
    <w:bookmarkStart w:name="z18394" w:id="182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241"/>
    <w:bookmarkStart w:name="z18395" w:id="18242"/>
    <w:p>
      <w:pPr>
        <w:spacing w:after="0"/>
        <w:ind w:left="0"/>
        <w:jc w:val="both"/>
      </w:pPr>
      <w:r>
        <w:rPr>
          <w:rFonts w:ascii="Times New Roman"/>
          <w:b w:val="false"/>
          <w:i w:val="false"/>
          <w:color w:val="000000"/>
          <w:sz w:val="28"/>
        </w:rPr>
        <w:t>
      18. Басқарма басшысының өкілеттіктері:</w:t>
      </w:r>
    </w:p>
    <w:bookmarkEnd w:id="18242"/>
    <w:bookmarkStart w:name="z18396" w:id="1824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8243"/>
    <w:bookmarkStart w:name="z18397" w:id="1824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8244"/>
    <w:bookmarkStart w:name="z18398" w:id="1824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8245"/>
    <w:bookmarkStart w:name="z18399" w:id="1824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8246"/>
    <w:bookmarkStart w:name="z18400" w:id="1824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8247"/>
    <w:bookmarkStart w:name="z18401" w:id="1824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248"/>
    <w:bookmarkStart w:name="z18402" w:id="1824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8249"/>
    <w:bookmarkStart w:name="z18403" w:id="1825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8250"/>
    <w:bookmarkStart w:name="z18404" w:id="1825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8251"/>
    <w:bookmarkStart w:name="z18405" w:id="1825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8252"/>
    <w:bookmarkStart w:name="z18406" w:id="1825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253"/>
    <w:bookmarkStart w:name="z18407" w:id="1825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8254"/>
    <w:bookmarkStart w:name="z18408" w:id="18255"/>
    <w:p>
      <w:pPr>
        <w:spacing w:after="0"/>
        <w:ind w:left="0"/>
        <w:jc w:val="left"/>
      </w:pPr>
      <w:r>
        <w:rPr>
          <w:rFonts w:ascii="Times New Roman"/>
          <w:b/>
          <w:i w:val="false"/>
          <w:color w:val="000000"/>
        </w:rPr>
        <w:t xml:space="preserve"> 4-тарау. Басқарманың мүлкi</w:t>
      </w:r>
    </w:p>
    <w:bookmarkEnd w:id="18255"/>
    <w:bookmarkStart w:name="z18409" w:id="1825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8256"/>
    <w:bookmarkStart w:name="z18410" w:id="1825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57"/>
    <w:bookmarkStart w:name="z18411" w:id="1825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8258"/>
    <w:bookmarkStart w:name="z18412" w:id="1825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259"/>
    <w:bookmarkStart w:name="z18413" w:id="18260"/>
    <w:p>
      <w:pPr>
        <w:spacing w:after="0"/>
        <w:ind w:left="0"/>
        <w:jc w:val="left"/>
      </w:pPr>
      <w:r>
        <w:rPr>
          <w:rFonts w:ascii="Times New Roman"/>
          <w:b/>
          <w:i w:val="false"/>
          <w:color w:val="000000"/>
        </w:rPr>
        <w:t xml:space="preserve"> 5-тарау. Басқарманы қайта ұйымдастыру және тарату</w:t>
      </w:r>
    </w:p>
    <w:bookmarkEnd w:id="18260"/>
    <w:bookmarkStart w:name="z18414" w:id="1826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139-қосымша</w:t>
            </w:r>
          </w:p>
        </w:tc>
      </w:tr>
    </w:tbl>
    <w:bookmarkStart w:name="z18416" w:id="1826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Шиелі ауданы бойынша Мемлекеттік кірістер басқармасы туралы ереже </w:t>
      </w:r>
    </w:p>
    <w:bookmarkEnd w:id="18262"/>
    <w:bookmarkStart w:name="z18417" w:id="18263"/>
    <w:p>
      <w:pPr>
        <w:spacing w:after="0"/>
        <w:ind w:left="0"/>
        <w:jc w:val="left"/>
      </w:pPr>
      <w:r>
        <w:rPr>
          <w:rFonts w:ascii="Times New Roman"/>
          <w:b/>
          <w:i w:val="false"/>
          <w:color w:val="000000"/>
        </w:rPr>
        <w:t xml:space="preserve"> 1-тарау. Жалпы ережелер</w:t>
      </w:r>
    </w:p>
    <w:bookmarkEnd w:id="18263"/>
    <w:bookmarkStart w:name="z18418" w:id="1826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Шиелі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8264"/>
    <w:bookmarkStart w:name="z18419" w:id="18265"/>
    <w:p>
      <w:pPr>
        <w:spacing w:after="0"/>
        <w:ind w:left="0"/>
        <w:jc w:val="both"/>
      </w:pPr>
      <w:r>
        <w:rPr>
          <w:rFonts w:ascii="Times New Roman"/>
          <w:b w:val="false"/>
          <w:i w:val="false"/>
          <w:color w:val="000000"/>
          <w:sz w:val="28"/>
        </w:rPr>
        <w:t xml:space="preserve">
      1) салықтық әкімшілендіру; </w:t>
      </w:r>
    </w:p>
    <w:bookmarkEnd w:id="18265"/>
    <w:bookmarkStart w:name="z18420" w:id="1826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266"/>
    <w:bookmarkStart w:name="z18421" w:id="18267"/>
    <w:p>
      <w:pPr>
        <w:spacing w:after="0"/>
        <w:ind w:left="0"/>
        <w:jc w:val="both"/>
      </w:pPr>
      <w:r>
        <w:rPr>
          <w:rFonts w:ascii="Times New Roman"/>
          <w:b w:val="false"/>
          <w:i w:val="false"/>
          <w:color w:val="000000"/>
          <w:sz w:val="28"/>
        </w:rPr>
        <w:t>
      3) мұнай өнімдерінің және биоотынның айналымы;</w:t>
      </w:r>
    </w:p>
    <w:bookmarkEnd w:id="18267"/>
    <w:bookmarkStart w:name="z18422" w:id="1826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8268"/>
    <w:bookmarkStart w:name="z18423" w:id="1826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8269"/>
    <w:bookmarkStart w:name="z18424" w:id="182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8270"/>
    <w:bookmarkStart w:name="z18425" w:id="1827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8271"/>
    <w:bookmarkStart w:name="z18426" w:id="1827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8272"/>
    <w:bookmarkStart w:name="z18427" w:id="1827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8273"/>
    <w:bookmarkStart w:name="z18428" w:id="1827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8274"/>
    <w:bookmarkStart w:name="z18429" w:id="1827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8275"/>
    <w:bookmarkStart w:name="z18430" w:id="18276"/>
    <w:p>
      <w:pPr>
        <w:spacing w:after="0"/>
        <w:ind w:left="0"/>
        <w:jc w:val="both"/>
      </w:pPr>
      <w:r>
        <w:rPr>
          <w:rFonts w:ascii="Times New Roman"/>
          <w:b w:val="false"/>
          <w:i w:val="false"/>
          <w:color w:val="000000"/>
          <w:sz w:val="28"/>
        </w:rPr>
        <w:t>
      8. Басқарманың орналасқан жері: пошта индексі 120700, Қазақстан Республикасы, Қызылорда облысы, Шиелі ауданы, Шиелі кенті, Т.Рысқұлов көшесі, 12.</w:t>
      </w:r>
    </w:p>
    <w:bookmarkEnd w:id="18276"/>
    <w:bookmarkStart w:name="z18431" w:id="1827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Шиелі ауданы бойынша Мемлекеттік кірістер басқармасы" республикалық мемлекеттік мекемесi.</w:t>
      </w:r>
    </w:p>
    <w:bookmarkEnd w:id="18277"/>
    <w:bookmarkStart w:name="z18432" w:id="182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278"/>
    <w:bookmarkStart w:name="z18433" w:id="182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279"/>
    <w:bookmarkStart w:name="z18434" w:id="1828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8280"/>
    <w:bookmarkStart w:name="z18435" w:id="1828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8281"/>
    <w:bookmarkStart w:name="z18436" w:id="1828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8282"/>
    <w:bookmarkStart w:name="z18437" w:id="18283"/>
    <w:p>
      <w:pPr>
        <w:spacing w:after="0"/>
        <w:ind w:left="0"/>
        <w:jc w:val="both"/>
      </w:pPr>
      <w:r>
        <w:rPr>
          <w:rFonts w:ascii="Times New Roman"/>
          <w:b w:val="false"/>
          <w:i w:val="false"/>
          <w:color w:val="000000"/>
          <w:sz w:val="28"/>
        </w:rPr>
        <w:t>
      13. Міндеттері:</w:t>
      </w:r>
    </w:p>
    <w:bookmarkEnd w:id="18283"/>
    <w:bookmarkStart w:name="z18438" w:id="1828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284"/>
    <w:bookmarkStart w:name="z18439" w:id="1828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8285"/>
    <w:bookmarkStart w:name="z18440" w:id="1828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8286"/>
    <w:bookmarkStart w:name="z18441" w:id="1828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8287"/>
    <w:bookmarkStart w:name="z18442" w:id="1828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8288"/>
    <w:bookmarkStart w:name="z18443" w:id="1828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8289"/>
    <w:bookmarkStart w:name="z18444" w:id="1829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8290"/>
    <w:bookmarkStart w:name="z18445" w:id="18291"/>
    <w:p>
      <w:pPr>
        <w:spacing w:after="0"/>
        <w:ind w:left="0"/>
        <w:jc w:val="both"/>
      </w:pPr>
      <w:r>
        <w:rPr>
          <w:rFonts w:ascii="Times New Roman"/>
          <w:b w:val="false"/>
          <w:i w:val="false"/>
          <w:color w:val="000000"/>
          <w:sz w:val="28"/>
        </w:rPr>
        <w:t>
      14. Басқарманың құқықтары мен міндеттемелері:</w:t>
      </w:r>
    </w:p>
    <w:bookmarkEnd w:id="18291"/>
    <w:bookmarkStart w:name="z18446" w:id="18292"/>
    <w:p>
      <w:pPr>
        <w:spacing w:after="0"/>
        <w:ind w:left="0"/>
        <w:jc w:val="both"/>
      </w:pPr>
      <w:r>
        <w:rPr>
          <w:rFonts w:ascii="Times New Roman"/>
          <w:b w:val="false"/>
          <w:i w:val="false"/>
          <w:color w:val="000000"/>
          <w:sz w:val="28"/>
        </w:rPr>
        <w:t>
      1) құқықтары:</w:t>
      </w:r>
    </w:p>
    <w:bookmarkEnd w:id="18292"/>
    <w:bookmarkStart w:name="z18447" w:id="1829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8293"/>
    <w:bookmarkStart w:name="z18448" w:id="18294"/>
    <w:p>
      <w:pPr>
        <w:spacing w:after="0"/>
        <w:ind w:left="0"/>
        <w:jc w:val="both"/>
      </w:pPr>
      <w:r>
        <w:rPr>
          <w:rFonts w:ascii="Times New Roman"/>
          <w:b w:val="false"/>
          <w:i w:val="false"/>
          <w:color w:val="000000"/>
          <w:sz w:val="28"/>
        </w:rPr>
        <w:t>
      салық төлеушіден (салық агентінен):</w:t>
      </w:r>
    </w:p>
    <w:bookmarkEnd w:id="18294"/>
    <w:bookmarkStart w:name="z18449" w:id="1829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8295"/>
    <w:bookmarkStart w:name="z18450" w:id="1829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8296"/>
    <w:bookmarkStart w:name="z18451" w:id="1829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8297"/>
    <w:bookmarkStart w:name="z18452" w:id="1829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8298"/>
    <w:bookmarkStart w:name="z18453" w:id="1829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8299"/>
    <w:bookmarkStart w:name="z18454" w:id="1830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8300"/>
    <w:bookmarkStart w:name="z18455" w:id="1830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8301"/>
    <w:bookmarkStart w:name="z18456" w:id="1830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8302"/>
    <w:bookmarkStart w:name="z18457" w:id="1830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8303"/>
    <w:bookmarkStart w:name="z18458" w:id="1830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8304"/>
    <w:bookmarkStart w:name="z18459" w:id="1830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8305"/>
    <w:bookmarkStart w:name="z18460" w:id="1830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8306"/>
    <w:bookmarkStart w:name="z18461" w:id="1830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8307"/>
    <w:bookmarkStart w:name="z18462" w:id="1830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8308"/>
    <w:bookmarkStart w:name="z18463" w:id="1830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8309"/>
    <w:bookmarkStart w:name="z18464" w:id="1831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8310"/>
    <w:bookmarkStart w:name="z18465" w:id="1831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8311"/>
    <w:bookmarkStart w:name="z18466" w:id="1831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8312"/>
    <w:bookmarkStart w:name="z18467" w:id="1831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8313"/>
    <w:bookmarkStart w:name="z18468" w:id="1831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8314"/>
    <w:bookmarkStart w:name="z18469" w:id="1831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8315"/>
    <w:bookmarkStart w:name="z18470" w:id="1831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8316"/>
    <w:bookmarkStart w:name="z18471" w:id="1831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8317"/>
    <w:bookmarkStart w:name="z18472" w:id="18318"/>
    <w:p>
      <w:pPr>
        <w:spacing w:after="0"/>
        <w:ind w:left="0"/>
        <w:jc w:val="both"/>
      </w:pPr>
      <w:r>
        <w:rPr>
          <w:rFonts w:ascii="Times New Roman"/>
          <w:b w:val="false"/>
          <w:i w:val="false"/>
          <w:color w:val="000000"/>
          <w:sz w:val="28"/>
        </w:rPr>
        <w:t>
      2) міндеттері:</w:t>
      </w:r>
    </w:p>
    <w:bookmarkEnd w:id="18318"/>
    <w:bookmarkStart w:name="z18473" w:id="1831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8319"/>
    <w:bookmarkStart w:name="z18474" w:id="1832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8320"/>
    <w:bookmarkStart w:name="z18475" w:id="1832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8321"/>
    <w:bookmarkStart w:name="z18476" w:id="1832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8322"/>
    <w:bookmarkStart w:name="z18477" w:id="1832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8323"/>
    <w:bookmarkStart w:name="z18478" w:id="18324"/>
    <w:p>
      <w:pPr>
        <w:spacing w:after="0"/>
        <w:ind w:left="0"/>
        <w:jc w:val="both"/>
      </w:pPr>
      <w:r>
        <w:rPr>
          <w:rFonts w:ascii="Times New Roman"/>
          <w:b w:val="false"/>
          <w:i w:val="false"/>
          <w:color w:val="000000"/>
          <w:sz w:val="28"/>
        </w:rPr>
        <w:t>
      салықтық берешегі бар;</w:t>
      </w:r>
    </w:p>
    <w:bookmarkEnd w:id="18324"/>
    <w:bookmarkStart w:name="z18479" w:id="1832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8325"/>
    <w:bookmarkStart w:name="z18480" w:id="1832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8326"/>
    <w:bookmarkStart w:name="z18481" w:id="1832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8327"/>
    <w:bookmarkStart w:name="z18482" w:id="1832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8328"/>
    <w:bookmarkStart w:name="z18483" w:id="1832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8329"/>
    <w:bookmarkStart w:name="z18484" w:id="1833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8330"/>
    <w:bookmarkStart w:name="z18485" w:id="1833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8331"/>
    <w:bookmarkStart w:name="z18486" w:id="1833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8332"/>
    <w:bookmarkStart w:name="z18487" w:id="1833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8333"/>
    <w:bookmarkStart w:name="z18488" w:id="1833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334"/>
    <w:bookmarkStart w:name="z18489" w:id="1833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8335"/>
    <w:bookmarkStart w:name="z18490" w:id="1833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336"/>
    <w:bookmarkStart w:name="z18491" w:id="1833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337"/>
    <w:bookmarkStart w:name="z18492" w:id="1833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338"/>
    <w:bookmarkStart w:name="z18493" w:id="1833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8339"/>
    <w:bookmarkStart w:name="z18494" w:id="18340"/>
    <w:p>
      <w:pPr>
        <w:spacing w:after="0"/>
        <w:ind w:left="0"/>
        <w:jc w:val="both"/>
      </w:pPr>
      <w:r>
        <w:rPr>
          <w:rFonts w:ascii="Times New Roman"/>
          <w:b w:val="false"/>
          <w:i w:val="false"/>
          <w:color w:val="000000"/>
          <w:sz w:val="28"/>
        </w:rPr>
        <w:t>
      мемлекет мүдделерін қорғау;</w:t>
      </w:r>
    </w:p>
    <w:bookmarkEnd w:id="18340"/>
    <w:bookmarkStart w:name="z18495" w:id="1834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341"/>
    <w:bookmarkStart w:name="z18496" w:id="1834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342"/>
    <w:bookmarkStart w:name="z18497" w:id="1834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343"/>
    <w:bookmarkStart w:name="z18498" w:id="1834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344"/>
    <w:bookmarkStart w:name="z18499" w:id="18345"/>
    <w:p>
      <w:pPr>
        <w:spacing w:after="0"/>
        <w:ind w:left="0"/>
        <w:jc w:val="both"/>
      </w:pPr>
      <w:r>
        <w:rPr>
          <w:rFonts w:ascii="Times New Roman"/>
          <w:b w:val="false"/>
          <w:i w:val="false"/>
          <w:color w:val="000000"/>
          <w:sz w:val="28"/>
        </w:rPr>
        <w:t>
      15. Функциялары:</w:t>
      </w:r>
    </w:p>
    <w:bookmarkEnd w:id="18345"/>
    <w:bookmarkStart w:name="z18500" w:id="18346"/>
    <w:p>
      <w:pPr>
        <w:spacing w:after="0"/>
        <w:ind w:left="0"/>
        <w:jc w:val="both"/>
      </w:pPr>
      <w:r>
        <w:rPr>
          <w:rFonts w:ascii="Times New Roman"/>
          <w:b w:val="false"/>
          <w:i w:val="false"/>
          <w:color w:val="000000"/>
          <w:sz w:val="28"/>
        </w:rPr>
        <w:t>
      1) салықтық бақылауды жүзеге асыру;</w:t>
      </w:r>
    </w:p>
    <w:bookmarkEnd w:id="18346"/>
    <w:bookmarkStart w:name="z18501" w:id="1834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347"/>
    <w:bookmarkStart w:name="z18502" w:id="1834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348"/>
    <w:bookmarkStart w:name="z18503" w:id="1834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8349"/>
    <w:bookmarkStart w:name="z18504" w:id="1835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350"/>
    <w:bookmarkStart w:name="z18505" w:id="1835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8351"/>
    <w:bookmarkStart w:name="z18506" w:id="1835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352"/>
    <w:bookmarkStart w:name="z18507" w:id="1835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353"/>
    <w:bookmarkStart w:name="z18508" w:id="1835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8354"/>
    <w:bookmarkStart w:name="z18509" w:id="1835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355"/>
    <w:bookmarkStart w:name="z18510" w:id="18356"/>
    <w:p>
      <w:pPr>
        <w:spacing w:after="0"/>
        <w:ind w:left="0"/>
        <w:jc w:val="both"/>
      </w:pPr>
      <w:r>
        <w:rPr>
          <w:rFonts w:ascii="Times New Roman"/>
          <w:b w:val="false"/>
          <w:i w:val="false"/>
          <w:color w:val="000000"/>
          <w:sz w:val="28"/>
        </w:rPr>
        <w:t>
      11) салықтық әкімшілендіруді жүзеге асыру;</w:t>
      </w:r>
    </w:p>
    <w:bookmarkEnd w:id="18356"/>
    <w:bookmarkStart w:name="z18511" w:id="1835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357"/>
    <w:bookmarkStart w:name="z18512" w:id="1835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8358"/>
    <w:bookmarkStart w:name="z18513" w:id="18359"/>
    <w:p>
      <w:pPr>
        <w:spacing w:after="0"/>
        <w:ind w:left="0"/>
        <w:jc w:val="both"/>
      </w:pPr>
      <w:r>
        <w:rPr>
          <w:rFonts w:ascii="Times New Roman"/>
          <w:b w:val="false"/>
          <w:i w:val="false"/>
          <w:color w:val="000000"/>
          <w:sz w:val="28"/>
        </w:rPr>
        <w:t>
      14) тәуекелдерді басқару жүйесін пайдалану;</w:t>
      </w:r>
    </w:p>
    <w:bookmarkEnd w:id="18359"/>
    <w:bookmarkStart w:name="z18514" w:id="1836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8360"/>
    <w:bookmarkStart w:name="z18515" w:id="1836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8361"/>
    <w:bookmarkStart w:name="z18516" w:id="1836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8362"/>
    <w:bookmarkStart w:name="z18517" w:id="1836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8363"/>
    <w:bookmarkStart w:name="z18518" w:id="1836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8364"/>
    <w:bookmarkStart w:name="z18519" w:id="1836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8365"/>
    <w:bookmarkStart w:name="z18520" w:id="1836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8366"/>
    <w:bookmarkStart w:name="z18521" w:id="1836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367"/>
    <w:bookmarkStart w:name="z18522" w:id="1836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8368"/>
    <w:bookmarkStart w:name="z18523" w:id="1836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8369"/>
    <w:bookmarkStart w:name="z18524" w:id="1837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8370"/>
    <w:bookmarkStart w:name="z18525" w:id="1837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8371"/>
    <w:bookmarkStart w:name="z18526" w:id="1837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8372"/>
    <w:bookmarkStart w:name="z18527" w:id="1837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373"/>
    <w:bookmarkStart w:name="z18528" w:id="1837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374"/>
    <w:bookmarkStart w:name="z18529" w:id="1837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8375"/>
    <w:bookmarkStart w:name="z18530" w:id="1837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8376"/>
    <w:bookmarkStart w:name="z18531" w:id="1837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8377"/>
    <w:bookmarkStart w:name="z18532" w:id="1837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8378"/>
    <w:bookmarkStart w:name="z18533" w:id="1837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8379"/>
    <w:bookmarkStart w:name="z18534" w:id="1838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380"/>
    <w:bookmarkStart w:name="z18535" w:id="1838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381"/>
    <w:bookmarkStart w:name="z18536" w:id="1838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382"/>
    <w:bookmarkStart w:name="z18537" w:id="1838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383"/>
    <w:bookmarkStart w:name="z18538" w:id="1838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8384"/>
    <w:bookmarkStart w:name="z18539" w:id="1838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8385"/>
    <w:bookmarkStart w:name="z18540" w:id="1838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386"/>
    <w:bookmarkStart w:name="z18541" w:id="1838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387"/>
    <w:bookmarkStart w:name="z18542" w:id="18388"/>
    <w:p>
      <w:pPr>
        <w:spacing w:after="0"/>
        <w:ind w:left="0"/>
        <w:jc w:val="both"/>
      </w:pPr>
      <w:r>
        <w:rPr>
          <w:rFonts w:ascii="Times New Roman"/>
          <w:b w:val="false"/>
          <w:i w:val="false"/>
          <w:color w:val="000000"/>
          <w:sz w:val="28"/>
        </w:rPr>
        <w:t>
      18. Басқарма басшысының өкілеттіктері:</w:t>
      </w:r>
    </w:p>
    <w:bookmarkEnd w:id="18388"/>
    <w:bookmarkStart w:name="z18543" w:id="1838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8389"/>
    <w:bookmarkStart w:name="z18544" w:id="1839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8390"/>
    <w:bookmarkStart w:name="z18545" w:id="1839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8391"/>
    <w:bookmarkStart w:name="z18546" w:id="1839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8392"/>
    <w:bookmarkStart w:name="z18547" w:id="1839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8393"/>
    <w:bookmarkStart w:name="z18548" w:id="1839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394"/>
    <w:bookmarkStart w:name="z18549" w:id="1839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8395"/>
    <w:bookmarkStart w:name="z18550" w:id="1839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8396"/>
    <w:bookmarkStart w:name="z18551" w:id="1839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8397"/>
    <w:bookmarkStart w:name="z18552" w:id="1839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8398"/>
    <w:bookmarkStart w:name="z18553" w:id="1839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399"/>
    <w:bookmarkStart w:name="z18554" w:id="1840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8400"/>
    <w:bookmarkStart w:name="z18555" w:id="18401"/>
    <w:p>
      <w:pPr>
        <w:spacing w:after="0"/>
        <w:ind w:left="0"/>
        <w:jc w:val="left"/>
      </w:pPr>
      <w:r>
        <w:rPr>
          <w:rFonts w:ascii="Times New Roman"/>
          <w:b/>
          <w:i w:val="false"/>
          <w:color w:val="000000"/>
        </w:rPr>
        <w:t xml:space="preserve"> 4-тарау. Басқарманың мүлкi</w:t>
      </w:r>
    </w:p>
    <w:bookmarkEnd w:id="18401"/>
    <w:bookmarkStart w:name="z18556" w:id="1840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8402"/>
    <w:bookmarkStart w:name="z18557" w:id="1840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403"/>
    <w:bookmarkStart w:name="z18558" w:id="1840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8404"/>
    <w:bookmarkStart w:name="z18559" w:id="1840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405"/>
    <w:bookmarkStart w:name="z18560" w:id="18406"/>
    <w:p>
      <w:pPr>
        <w:spacing w:after="0"/>
        <w:ind w:left="0"/>
        <w:jc w:val="left"/>
      </w:pPr>
      <w:r>
        <w:rPr>
          <w:rFonts w:ascii="Times New Roman"/>
          <w:b/>
          <w:i w:val="false"/>
          <w:color w:val="000000"/>
        </w:rPr>
        <w:t xml:space="preserve"> 5-тарау. Басқарманы қайта ұйымдастыру және тарату</w:t>
      </w:r>
    </w:p>
    <w:bookmarkEnd w:id="18406"/>
    <w:bookmarkStart w:name="z18561" w:id="1840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xml:space="preserve"> № 496 бұйрығына</w:t>
            </w:r>
            <w:r>
              <w:br/>
            </w:r>
            <w:r>
              <w:rPr>
                <w:rFonts w:ascii="Times New Roman"/>
                <w:b w:val="false"/>
                <w:i w:val="false"/>
                <w:color w:val="000000"/>
                <w:sz w:val="20"/>
              </w:rPr>
              <w:t>117-қосымша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140-қосымша</w:t>
            </w:r>
          </w:p>
        </w:tc>
      </w:tr>
    </w:tbl>
    <w:bookmarkStart w:name="z18563" w:id="1840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туралы ереже </w:t>
      </w:r>
    </w:p>
    <w:bookmarkEnd w:id="18408"/>
    <w:bookmarkStart w:name="z18564" w:id="18409"/>
    <w:p>
      <w:pPr>
        <w:spacing w:after="0"/>
        <w:ind w:left="0"/>
        <w:jc w:val="left"/>
      </w:pPr>
      <w:r>
        <w:rPr>
          <w:rFonts w:ascii="Times New Roman"/>
          <w:b/>
          <w:i w:val="false"/>
          <w:color w:val="000000"/>
        </w:rPr>
        <w:t xml:space="preserve"> 1-тарау. Жалпы ережелер</w:t>
      </w:r>
    </w:p>
    <w:bookmarkEnd w:id="18409"/>
    <w:bookmarkStart w:name="z18565" w:id="1841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(бұдан әрі – Басқарма) Қазақстан Республикасы Қаржы министрлігі Мемлекеттік кірістер комитетінің Қызылорда облысы бойынша Мемлекеттік кірістер департаментінің (бұдан әрі – Департамент) мемлекеттік басқару мен бақылау функцияларын: </w:t>
      </w:r>
    </w:p>
    <w:bookmarkEnd w:id="18410"/>
    <w:bookmarkStart w:name="z18566" w:id="18411"/>
    <w:p>
      <w:pPr>
        <w:spacing w:after="0"/>
        <w:ind w:left="0"/>
        <w:jc w:val="both"/>
      </w:pPr>
      <w:r>
        <w:rPr>
          <w:rFonts w:ascii="Times New Roman"/>
          <w:b w:val="false"/>
          <w:i w:val="false"/>
          <w:color w:val="000000"/>
          <w:sz w:val="28"/>
        </w:rPr>
        <w:t xml:space="preserve">
      1) салықтық әкімшілендіру; </w:t>
      </w:r>
    </w:p>
    <w:bookmarkEnd w:id="18411"/>
    <w:bookmarkStart w:name="z18567" w:id="1841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412"/>
    <w:bookmarkStart w:name="z18568" w:id="18413"/>
    <w:p>
      <w:pPr>
        <w:spacing w:after="0"/>
        <w:ind w:left="0"/>
        <w:jc w:val="both"/>
      </w:pPr>
      <w:r>
        <w:rPr>
          <w:rFonts w:ascii="Times New Roman"/>
          <w:b w:val="false"/>
          <w:i w:val="false"/>
          <w:color w:val="000000"/>
          <w:sz w:val="28"/>
        </w:rPr>
        <w:t>
      3) мұнай өнімдерінің және биоотынның айналымы;</w:t>
      </w:r>
    </w:p>
    <w:bookmarkEnd w:id="18413"/>
    <w:bookmarkStart w:name="z18569" w:id="1841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8414"/>
    <w:bookmarkStart w:name="z18570" w:id="1841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8415"/>
    <w:bookmarkStart w:name="z18571" w:id="1841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8416"/>
    <w:bookmarkStart w:name="z18572" w:id="1841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8417"/>
    <w:bookmarkStart w:name="z18573" w:id="1841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8418"/>
    <w:bookmarkStart w:name="z18574" w:id="1841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8419"/>
    <w:bookmarkStart w:name="z18575" w:id="1842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8420"/>
    <w:bookmarkStart w:name="z18576" w:id="1842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8421"/>
    <w:bookmarkStart w:name="z18577" w:id="18422"/>
    <w:p>
      <w:pPr>
        <w:spacing w:after="0"/>
        <w:ind w:left="0"/>
        <w:jc w:val="both"/>
      </w:pPr>
      <w:r>
        <w:rPr>
          <w:rFonts w:ascii="Times New Roman"/>
          <w:b w:val="false"/>
          <w:i w:val="false"/>
          <w:color w:val="000000"/>
          <w:sz w:val="28"/>
        </w:rPr>
        <w:t>
      8. Басқарманың орналасқан жері: пошта индексі 120300, Қазақстан Республикасы, Қызылорда облысы, Жаңақорған ауданы, Жаңақорған кенті, Манап Көкенов көшесі, 26 Б.</w:t>
      </w:r>
    </w:p>
    <w:bookmarkEnd w:id="18422"/>
    <w:bookmarkStart w:name="z18578" w:id="1842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республикалық мемлекеттік мекемесi.</w:t>
      </w:r>
    </w:p>
    <w:bookmarkEnd w:id="18423"/>
    <w:bookmarkStart w:name="z18579" w:id="184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424"/>
    <w:bookmarkStart w:name="z18580" w:id="184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425"/>
    <w:bookmarkStart w:name="z18581" w:id="1842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8426"/>
    <w:bookmarkStart w:name="z18582" w:id="1842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8427"/>
    <w:bookmarkStart w:name="z18583" w:id="1842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8428"/>
    <w:bookmarkStart w:name="z18584" w:id="18429"/>
    <w:p>
      <w:pPr>
        <w:spacing w:after="0"/>
        <w:ind w:left="0"/>
        <w:jc w:val="both"/>
      </w:pPr>
      <w:r>
        <w:rPr>
          <w:rFonts w:ascii="Times New Roman"/>
          <w:b w:val="false"/>
          <w:i w:val="false"/>
          <w:color w:val="000000"/>
          <w:sz w:val="28"/>
        </w:rPr>
        <w:t>
      13. Міндеттері:</w:t>
      </w:r>
    </w:p>
    <w:bookmarkEnd w:id="18429"/>
    <w:bookmarkStart w:name="z18585" w:id="1843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430"/>
    <w:bookmarkStart w:name="z18586" w:id="1843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8431"/>
    <w:bookmarkStart w:name="z18587" w:id="1843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8432"/>
    <w:bookmarkStart w:name="z18588" w:id="1843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8433"/>
    <w:bookmarkStart w:name="z18589" w:id="1843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8434"/>
    <w:bookmarkStart w:name="z18590" w:id="1843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8435"/>
    <w:bookmarkStart w:name="z18591" w:id="1843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8436"/>
    <w:bookmarkStart w:name="z18592" w:id="18437"/>
    <w:p>
      <w:pPr>
        <w:spacing w:after="0"/>
        <w:ind w:left="0"/>
        <w:jc w:val="both"/>
      </w:pPr>
      <w:r>
        <w:rPr>
          <w:rFonts w:ascii="Times New Roman"/>
          <w:b w:val="false"/>
          <w:i w:val="false"/>
          <w:color w:val="000000"/>
          <w:sz w:val="28"/>
        </w:rPr>
        <w:t>
      14. Басқарманың құқықтары мен міндеттемелері:</w:t>
      </w:r>
    </w:p>
    <w:bookmarkEnd w:id="18437"/>
    <w:bookmarkStart w:name="z18593" w:id="18438"/>
    <w:p>
      <w:pPr>
        <w:spacing w:after="0"/>
        <w:ind w:left="0"/>
        <w:jc w:val="both"/>
      </w:pPr>
      <w:r>
        <w:rPr>
          <w:rFonts w:ascii="Times New Roman"/>
          <w:b w:val="false"/>
          <w:i w:val="false"/>
          <w:color w:val="000000"/>
          <w:sz w:val="28"/>
        </w:rPr>
        <w:t>
      1) құқықтары:</w:t>
      </w:r>
    </w:p>
    <w:bookmarkEnd w:id="18438"/>
    <w:bookmarkStart w:name="z18594" w:id="1843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8439"/>
    <w:bookmarkStart w:name="z18595" w:id="18440"/>
    <w:p>
      <w:pPr>
        <w:spacing w:after="0"/>
        <w:ind w:left="0"/>
        <w:jc w:val="both"/>
      </w:pPr>
      <w:r>
        <w:rPr>
          <w:rFonts w:ascii="Times New Roman"/>
          <w:b w:val="false"/>
          <w:i w:val="false"/>
          <w:color w:val="000000"/>
          <w:sz w:val="28"/>
        </w:rPr>
        <w:t>
      салық төлеушіден (салық агентінен):</w:t>
      </w:r>
    </w:p>
    <w:bookmarkEnd w:id="18440"/>
    <w:bookmarkStart w:name="z18596" w:id="1844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8441"/>
    <w:bookmarkStart w:name="z18597" w:id="1844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8442"/>
    <w:bookmarkStart w:name="z18598" w:id="1844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8443"/>
    <w:bookmarkStart w:name="z18599" w:id="1844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8444"/>
    <w:bookmarkStart w:name="z18600" w:id="1844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8445"/>
    <w:bookmarkStart w:name="z18601" w:id="1844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8446"/>
    <w:bookmarkStart w:name="z18602" w:id="1844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8447"/>
    <w:bookmarkStart w:name="z18603" w:id="1844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8448"/>
    <w:bookmarkStart w:name="z18604" w:id="1844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8449"/>
    <w:bookmarkStart w:name="z18605" w:id="1845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8450"/>
    <w:bookmarkStart w:name="z18606" w:id="1845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8451"/>
    <w:bookmarkStart w:name="z18607" w:id="1845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8452"/>
    <w:bookmarkStart w:name="z18608" w:id="1845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8453"/>
    <w:bookmarkStart w:name="z18609" w:id="1845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8454"/>
    <w:bookmarkStart w:name="z18610" w:id="1845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8455"/>
    <w:bookmarkStart w:name="z18611" w:id="1845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8456"/>
    <w:bookmarkStart w:name="z18612" w:id="1845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8457"/>
    <w:bookmarkStart w:name="z18613" w:id="1845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8458"/>
    <w:bookmarkStart w:name="z18614" w:id="1845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8459"/>
    <w:bookmarkStart w:name="z18615" w:id="1846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8460"/>
    <w:bookmarkStart w:name="z18616" w:id="1846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8461"/>
    <w:bookmarkStart w:name="z18617" w:id="1846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8462"/>
    <w:bookmarkStart w:name="z18618" w:id="1846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8463"/>
    <w:bookmarkStart w:name="z18619" w:id="18464"/>
    <w:p>
      <w:pPr>
        <w:spacing w:after="0"/>
        <w:ind w:left="0"/>
        <w:jc w:val="both"/>
      </w:pPr>
      <w:r>
        <w:rPr>
          <w:rFonts w:ascii="Times New Roman"/>
          <w:b w:val="false"/>
          <w:i w:val="false"/>
          <w:color w:val="000000"/>
          <w:sz w:val="28"/>
        </w:rPr>
        <w:t>
      2) міндеттері:</w:t>
      </w:r>
    </w:p>
    <w:bookmarkEnd w:id="18464"/>
    <w:bookmarkStart w:name="z18620" w:id="1846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8465"/>
    <w:bookmarkStart w:name="z18621" w:id="1846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8466"/>
    <w:bookmarkStart w:name="z18622" w:id="1846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8467"/>
    <w:bookmarkStart w:name="z18623" w:id="1846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8468"/>
    <w:bookmarkStart w:name="z18624" w:id="1846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8469"/>
    <w:bookmarkStart w:name="z18625" w:id="18470"/>
    <w:p>
      <w:pPr>
        <w:spacing w:after="0"/>
        <w:ind w:left="0"/>
        <w:jc w:val="both"/>
      </w:pPr>
      <w:r>
        <w:rPr>
          <w:rFonts w:ascii="Times New Roman"/>
          <w:b w:val="false"/>
          <w:i w:val="false"/>
          <w:color w:val="000000"/>
          <w:sz w:val="28"/>
        </w:rPr>
        <w:t>
      салықтық берешегі бар;</w:t>
      </w:r>
    </w:p>
    <w:bookmarkEnd w:id="18470"/>
    <w:bookmarkStart w:name="z18626" w:id="1847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8471"/>
    <w:bookmarkStart w:name="z18627" w:id="1847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8472"/>
    <w:bookmarkStart w:name="z18628" w:id="1847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8473"/>
    <w:bookmarkStart w:name="z18629" w:id="1847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8474"/>
    <w:bookmarkStart w:name="z18630" w:id="1847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8475"/>
    <w:bookmarkStart w:name="z18631" w:id="1847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8476"/>
    <w:bookmarkStart w:name="z18632" w:id="1847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8477"/>
    <w:bookmarkStart w:name="z18633" w:id="1847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8478"/>
    <w:bookmarkStart w:name="z18634" w:id="1847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8479"/>
    <w:bookmarkStart w:name="z18635" w:id="1848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480"/>
    <w:bookmarkStart w:name="z18636" w:id="1848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8481"/>
    <w:bookmarkStart w:name="z18637" w:id="1848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482"/>
    <w:bookmarkStart w:name="z18638" w:id="1848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483"/>
    <w:bookmarkStart w:name="z18639" w:id="1848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484"/>
    <w:bookmarkStart w:name="z18640" w:id="1848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8485"/>
    <w:bookmarkStart w:name="z18641" w:id="18486"/>
    <w:p>
      <w:pPr>
        <w:spacing w:after="0"/>
        <w:ind w:left="0"/>
        <w:jc w:val="both"/>
      </w:pPr>
      <w:r>
        <w:rPr>
          <w:rFonts w:ascii="Times New Roman"/>
          <w:b w:val="false"/>
          <w:i w:val="false"/>
          <w:color w:val="000000"/>
          <w:sz w:val="28"/>
        </w:rPr>
        <w:t>
      мемлекет мүдделерін қорғау;</w:t>
      </w:r>
    </w:p>
    <w:bookmarkEnd w:id="18486"/>
    <w:bookmarkStart w:name="z18642" w:id="1848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487"/>
    <w:bookmarkStart w:name="z18643" w:id="1848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488"/>
    <w:bookmarkStart w:name="z18644" w:id="1848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489"/>
    <w:bookmarkStart w:name="z18645" w:id="1849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490"/>
    <w:bookmarkStart w:name="z18646" w:id="18491"/>
    <w:p>
      <w:pPr>
        <w:spacing w:after="0"/>
        <w:ind w:left="0"/>
        <w:jc w:val="both"/>
      </w:pPr>
      <w:r>
        <w:rPr>
          <w:rFonts w:ascii="Times New Roman"/>
          <w:b w:val="false"/>
          <w:i w:val="false"/>
          <w:color w:val="000000"/>
          <w:sz w:val="28"/>
        </w:rPr>
        <w:t>
      15. Функциялары:</w:t>
      </w:r>
    </w:p>
    <w:bookmarkEnd w:id="18491"/>
    <w:bookmarkStart w:name="z18647" w:id="18492"/>
    <w:p>
      <w:pPr>
        <w:spacing w:after="0"/>
        <w:ind w:left="0"/>
        <w:jc w:val="both"/>
      </w:pPr>
      <w:r>
        <w:rPr>
          <w:rFonts w:ascii="Times New Roman"/>
          <w:b w:val="false"/>
          <w:i w:val="false"/>
          <w:color w:val="000000"/>
          <w:sz w:val="28"/>
        </w:rPr>
        <w:t>
      1) салықтық бақылауды жүзеге асыру;</w:t>
      </w:r>
    </w:p>
    <w:bookmarkEnd w:id="18492"/>
    <w:bookmarkStart w:name="z18648" w:id="1849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493"/>
    <w:bookmarkStart w:name="z18649" w:id="1849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494"/>
    <w:bookmarkStart w:name="z18650" w:id="1849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8495"/>
    <w:bookmarkStart w:name="z18651" w:id="1849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496"/>
    <w:bookmarkStart w:name="z18652" w:id="1849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8497"/>
    <w:bookmarkStart w:name="z18653" w:id="1849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498"/>
    <w:bookmarkStart w:name="z18654" w:id="1849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499"/>
    <w:bookmarkStart w:name="z18655" w:id="1850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8500"/>
    <w:bookmarkStart w:name="z18656" w:id="1850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501"/>
    <w:bookmarkStart w:name="z18657" w:id="18502"/>
    <w:p>
      <w:pPr>
        <w:spacing w:after="0"/>
        <w:ind w:left="0"/>
        <w:jc w:val="both"/>
      </w:pPr>
      <w:r>
        <w:rPr>
          <w:rFonts w:ascii="Times New Roman"/>
          <w:b w:val="false"/>
          <w:i w:val="false"/>
          <w:color w:val="000000"/>
          <w:sz w:val="28"/>
        </w:rPr>
        <w:t>
      11) салықтық әкімшілендіруді жүзеге асыру;</w:t>
      </w:r>
    </w:p>
    <w:bookmarkEnd w:id="18502"/>
    <w:bookmarkStart w:name="z18658" w:id="1850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503"/>
    <w:bookmarkStart w:name="z18659" w:id="1850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8504"/>
    <w:bookmarkStart w:name="z18660" w:id="18505"/>
    <w:p>
      <w:pPr>
        <w:spacing w:after="0"/>
        <w:ind w:left="0"/>
        <w:jc w:val="both"/>
      </w:pPr>
      <w:r>
        <w:rPr>
          <w:rFonts w:ascii="Times New Roman"/>
          <w:b w:val="false"/>
          <w:i w:val="false"/>
          <w:color w:val="000000"/>
          <w:sz w:val="28"/>
        </w:rPr>
        <w:t>
      14) тәуекелдерді басқару жүйесін пайдалану;</w:t>
      </w:r>
    </w:p>
    <w:bookmarkEnd w:id="18505"/>
    <w:bookmarkStart w:name="z18661" w:id="1850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8506"/>
    <w:bookmarkStart w:name="z18662" w:id="1850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8507"/>
    <w:bookmarkStart w:name="z18663" w:id="1850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8508"/>
    <w:bookmarkStart w:name="z18664" w:id="1850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8509"/>
    <w:bookmarkStart w:name="z18665" w:id="1851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8510"/>
    <w:bookmarkStart w:name="z18666" w:id="1851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8511"/>
    <w:bookmarkStart w:name="z18667" w:id="1851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8512"/>
    <w:bookmarkStart w:name="z18668" w:id="1851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513"/>
    <w:bookmarkStart w:name="z18669" w:id="1851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8514"/>
    <w:bookmarkStart w:name="z18670" w:id="1851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8515"/>
    <w:bookmarkStart w:name="z18671" w:id="1851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8516"/>
    <w:bookmarkStart w:name="z18672" w:id="1851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8517"/>
    <w:bookmarkStart w:name="z18673" w:id="1851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8518"/>
    <w:bookmarkStart w:name="z18674" w:id="1851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519"/>
    <w:bookmarkStart w:name="z18675" w:id="1852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520"/>
    <w:bookmarkStart w:name="z18676" w:id="1852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8521"/>
    <w:bookmarkStart w:name="z18677" w:id="1852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8522"/>
    <w:bookmarkStart w:name="z18678" w:id="1852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8523"/>
    <w:bookmarkStart w:name="z18679" w:id="1852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8524"/>
    <w:bookmarkStart w:name="z18680" w:id="1852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8525"/>
    <w:bookmarkStart w:name="z18681" w:id="1852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526"/>
    <w:bookmarkStart w:name="z18682" w:id="1852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527"/>
    <w:bookmarkStart w:name="z18683" w:id="1852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528"/>
    <w:bookmarkStart w:name="z18684" w:id="1852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529"/>
    <w:bookmarkStart w:name="z18685" w:id="1853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8530"/>
    <w:bookmarkStart w:name="z18686" w:id="1853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8531"/>
    <w:bookmarkStart w:name="z18687" w:id="1853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532"/>
    <w:bookmarkStart w:name="z18688" w:id="1853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533"/>
    <w:bookmarkStart w:name="z18689" w:id="18534"/>
    <w:p>
      <w:pPr>
        <w:spacing w:after="0"/>
        <w:ind w:left="0"/>
        <w:jc w:val="both"/>
      </w:pPr>
      <w:r>
        <w:rPr>
          <w:rFonts w:ascii="Times New Roman"/>
          <w:b w:val="false"/>
          <w:i w:val="false"/>
          <w:color w:val="000000"/>
          <w:sz w:val="28"/>
        </w:rPr>
        <w:t>
      18. Басқарма басшысының өкілеттіктері:</w:t>
      </w:r>
    </w:p>
    <w:bookmarkEnd w:id="18534"/>
    <w:bookmarkStart w:name="z18690" w:id="1853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8535"/>
    <w:bookmarkStart w:name="z18691" w:id="1853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8536"/>
    <w:bookmarkStart w:name="z18692" w:id="1853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8537"/>
    <w:bookmarkStart w:name="z18693" w:id="1853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8538"/>
    <w:bookmarkStart w:name="z18694" w:id="1853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8539"/>
    <w:bookmarkStart w:name="z18695" w:id="185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540"/>
    <w:bookmarkStart w:name="z18696" w:id="1854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8541"/>
    <w:bookmarkStart w:name="z18697" w:id="1854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8542"/>
    <w:bookmarkStart w:name="z18698" w:id="1854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8543"/>
    <w:bookmarkStart w:name="z18699" w:id="1854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8544"/>
    <w:bookmarkStart w:name="z18700" w:id="1854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545"/>
    <w:bookmarkStart w:name="z18701" w:id="1854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8546"/>
    <w:bookmarkStart w:name="z18702" w:id="18547"/>
    <w:p>
      <w:pPr>
        <w:spacing w:after="0"/>
        <w:ind w:left="0"/>
        <w:jc w:val="left"/>
      </w:pPr>
      <w:r>
        <w:rPr>
          <w:rFonts w:ascii="Times New Roman"/>
          <w:b/>
          <w:i w:val="false"/>
          <w:color w:val="000000"/>
        </w:rPr>
        <w:t xml:space="preserve"> 4-тарау. Басқарманың мүлкi</w:t>
      </w:r>
    </w:p>
    <w:bookmarkEnd w:id="18547"/>
    <w:bookmarkStart w:name="z18703" w:id="1854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8548"/>
    <w:bookmarkStart w:name="z18704" w:id="1854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49"/>
    <w:bookmarkStart w:name="z18705" w:id="1855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8550"/>
    <w:bookmarkStart w:name="z18706" w:id="1855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551"/>
    <w:bookmarkStart w:name="z18707" w:id="18552"/>
    <w:p>
      <w:pPr>
        <w:spacing w:after="0"/>
        <w:ind w:left="0"/>
        <w:jc w:val="left"/>
      </w:pPr>
      <w:r>
        <w:rPr>
          <w:rFonts w:ascii="Times New Roman"/>
          <w:b/>
          <w:i w:val="false"/>
          <w:color w:val="000000"/>
        </w:rPr>
        <w:t xml:space="preserve"> 5-тарау. Басқарманы қайта ұйымдастыру және тарату</w:t>
      </w:r>
    </w:p>
    <w:bookmarkEnd w:id="18552"/>
    <w:bookmarkStart w:name="z18708" w:id="1855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141-қосымша</w:t>
            </w:r>
          </w:p>
        </w:tc>
      </w:tr>
    </w:tbl>
    <w:bookmarkStart w:name="z18710" w:id="18554"/>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Қостанай облысы бойынша Мемлекеттік кірістер департаменті туралы ереже</w:t>
      </w:r>
    </w:p>
    <w:bookmarkEnd w:id="18554"/>
    <w:bookmarkStart w:name="z18711" w:id="18555"/>
    <w:p>
      <w:pPr>
        <w:spacing w:after="0"/>
        <w:ind w:left="0"/>
        <w:jc w:val="left"/>
      </w:pPr>
      <w:r>
        <w:rPr>
          <w:rFonts w:ascii="Times New Roman"/>
          <w:b/>
          <w:i w:val="false"/>
          <w:color w:val="000000"/>
        </w:rPr>
        <w:t xml:space="preserve"> 1-тарау. Жалпы ережелер</w:t>
      </w:r>
    </w:p>
    <w:bookmarkEnd w:id="18555"/>
    <w:bookmarkStart w:name="z18712" w:id="18556"/>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Қостанай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18556"/>
    <w:bookmarkStart w:name="z18713" w:id="18557"/>
    <w:p>
      <w:pPr>
        <w:spacing w:after="0"/>
        <w:ind w:left="0"/>
        <w:jc w:val="both"/>
      </w:pPr>
      <w:r>
        <w:rPr>
          <w:rFonts w:ascii="Times New Roman"/>
          <w:b w:val="false"/>
          <w:i w:val="false"/>
          <w:color w:val="000000"/>
          <w:sz w:val="28"/>
        </w:rPr>
        <w:t>
      1) салықтық және кедендік әкімшілендіру;</w:t>
      </w:r>
    </w:p>
    <w:bookmarkEnd w:id="18557"/>
    <w:bookmarkStart w:name="z18714" w:id="1855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558"/>
    <w:bookmarkStart w:name="z18715" w:id="18559"/>
    <w:p>
      <w:pPr>
        <w:spacing w:after="0"/>
        <w:ind w:left="0"/>
        <w:jc w:val="both"/>
      </w:pPr>
      <w:r>
        <w:rPr>
          <w:rFonts w:ascii="Times New Roman"/>
          <w:b w:val="false"/>
          <w:i w:val="false"/>
          <w:color w:val="000000"/>
          <w:sz w:val="28"/>
        </w:rPr>
        <w:t>
      3) мұнай өнімдерінің және биоотынның айналымы;</w:t>
      </w:r>
    </w:p>
    <w:bookmarkEnd w:id="18559"/>
    <w:bookmarkStart w:name="z18716" w:id="18560"/>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18560"/>
    <w:bookmarkStart w:name="z18717" w:id="18561"/>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18561"/>
    <w:bookmarkStart w:name="z18718" w:id="18562"/>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18562"/>
    <w:bookmarkStart w:name="z18719" w:id="18563"/>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563"/>
    <w:bookmarkStart w:name="z18720" w:id="18564"/>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18564"/>
    <w:bookmarkStart w:name="z18721" w:id="18565"/>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18565"/>
    <w:bookmarkStart w:name="z18722" w:id="18566"/>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18566"/>
    <w:bookmarkStart w:name="z18723" w:id="18567"/>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18567"/>
    <w:bookmarkStart w:name="z18724" w:id="18568"/>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18568"/>
    <w:bookmarkStart w:name="z18725" w:id="18569"/>
    <w:p>
      <w:pPr>
        <w:spacing w:after="0"/>
        <w:ind w:left="0"/>
        <w:jc w:val="both"/>
      </w:pPr>
      <w:r>
        <w:rPr>
          <w:rFonts w:ascii="Times New Roman"/>
          <w:b w:val="false"/>
          <w:i w:val="false"/>
          <w:color w:val="000000"/>
          <w:sz w:val="28"/>
        </w:rPr>
        <w:t>
      8. Департаменттің орналасқан жері: пошталық индексі 110003, Қазақстан Республикасы, Қостанай облысы, Қостанай қаласы, Майлин көшесі, 2 үй, Майлин көшесі, 2 А үй.</w:t>
      </w:r>
    </w:p>
    <w:bookmarkEnd w:id="18569"/>
    <w:bookmarkStart w:name="z18726" w:id="18570"/>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Қостанай облысы бойынша Мемлекеттік кірістер департаменті" республикалық мемлекеттік мекемесі.</w:t>
      </w:r>
    </w:p>
    <w:bookmarkEnd w:id="18570"/>
    <w:bookmarkStart w:name="z18727" w:id="18571"/>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18571"/>
    <w:bookmarkStart w:name="z18728" w:id="18572"/>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18572"/>
    <w:bookmarkStart w:name="z18729" w:id="18573"/>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18573"/>
    <w:bookmarkStart w:name="z18730" w:id="18574"/>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18574"/>
    <w:bookmarkStart w:name="z18731" w:id="18575"/>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18575"/>
    <w:bookmarkStart w:name="z18732" w:id="18576"/>
    <w:p>
      <w:pPr>
        <w:spacing w:after="0"/>
        <w:ind w:left="0"/>
        <w:jc w:val="both"/>
      </w:pPr>
      <w:r>
        <w:rPr>
          <w:rFonts w:ascii="Times New Roman"/>
          <w:b w:val="false"/>
          <w:i w:val="false"/>
          <w:color w:val="000000"/>
          <w:sz w:val="28"/>
        </w:rPr>
        <w:t>
      13. Міндеттері:</w:t>
      </w:r>
    </w:p>
    <w:bookmarkEnd w:id="18576"/>
    <w:bookmarkStart w:name="z18733" w:id="18577"/>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577"/>
    <w:bookmarkStart w:name="z18734" w:id="1857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18578"/>
    <w:bookmarkStart w:name="z18735" w:id="1857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18579"/>
    <w:bookmarkStart w:name="z18736" w:id="1858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8580"/>
    <w:bookmarkStart w:name="z18737" w:id="18581"/>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18581"/>
    <w:bookmarkStart w:name="z18738" w:id="18582"/>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18582"/>
    <w:bookmarkStart w:name="z18739" w:id="18583"/>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18583"/>
    <w:bookmarkStart w:name="z18740" w:id="18584"/>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8584"/>
    <w:bookmarkStart w:name="z18741" w:id="18585"/>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18585"/>
    <w:bookmarkStart w:name="z18742" w:id="18586"/>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18586"/>
    <w:bookmarkStart w:name="z18743" w:id="18587"/>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18587"/>
    <w:bookmarkStart w:name="z18744" w:id="18588"/>
    <w:p>
      <w:pPr>
        <w:spacing w:after="0"/>
        <w:ind w:left="0"/>
        <w:jc w:val="both"/>
      </w:pPr>
      <w:r>
        <w:rPr>
          <w:rFonts w:ascii="Times New Roman"/>
          <w:b w:val="false"/>
          <w:i w:val="false"/>
          <w:color w:val="000000"/>
          <w:sz w:val="28"/>
        </w:rPr>
        <w:t>
      14. Департаменттің құқықтары мен міндеттері:</w:t>
      </w:r>
    </w:p>
    <w:bookmarkEnd w:id="18588"/>
    <w:bookmarkStart w:name="z18745" w:id="18589"/>
    <w:p>
      <w:pPr>
        <w:spacing w:after="0"/>
        <w:ind w:left="0"/>
        <w:jc w:val="both"/>
      </w:pPr>
      <w:r>
        <w:rPr>
          <w:rFonts w:ascii="Times New Roman"/>
          <w:b w:val="false"/>
          <w:i w:val="false"/>
          <w:color w:val="000000"/>
          <w:sz w:val="28"/>
        </w:rPr>
        <w:t>
      1) құқықтары:</w:t>
      </w:r>
    </w:p>
    <w:bookmarkEnd w:id="18589"/>
    <w:bookmarkStart w:name="z18746" w:id="18590"/>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18590"/>
    <w:bookmarkStart w:name="z18747" w:id="18591"/>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18591"/>
    <w:bookmarkStart w:name="z18748" w:id="18592"/>
    <w:p>
      <w:pPr>
        <w:spacing w:after="0"/>
        <w:ind w:left="0"/>
        <w:jc w:val="both"/>
      </w:pPr>
      <w:r>
        <w:rPr>
          <w:rFonts w:ascii="Times New Roman"/>
          <w:b w:val="false"/>
          <w:i w:val="false"/>
          <w:color w:val="000000"/>
          <w:sz w:val="28"/>
        </w:rPr>
        <w:t>
      салық төлеушіден (салық агентінен):</w:t>
      </w:r>
    </w:p>
    <w:bookmarkEnd w:id="18592"/>
    <w:bookmarkStart w:name="z18749" w:id="18593"/>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18593"/>
    <w:bookmarkStart w:name="z18750" w:id="18594"/>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18594"/>
    <w:bookmarkStart w:name="z18751" w:id="1859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18595"/>
    <w:bookmarkStart w:name="z18752" w:id="1859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18596"/>
    <w:bookmarkStart w:name="z18753" w:id="18597"/>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18597"/>
    <w:bookmarkStart w:name="z18754" w:id="18598"/>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18598"/>
    <w:bookmarkStart w:name="z18755" w:id="1859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18599"/>
    <w:bookmarkStart w:name="z18756" w:id="1860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8600"/>
    <w:bookmarkStart w:name="z18757" w:id="1860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18601"/>
    <w:bookmarkStart w:name="z18758" w:id="18602"/>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18602"/>
    <w:bookmarkStart w:name="z18759" w:id="18603"/>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18603"/>
    <w:bookmarkStart w:name="z18760" w:id="18604"/>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18604"/>
    <w:bookmarkStart w:name="z18761" w:id="18605"/>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18605"/>
    <w:bookmarkStart w:name="z18762" w:id="18606"/>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18606"/>
    <w:bookmarkStart w:name="z18763" w:id="18607"/>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18607"/>
    <w:bookmarkStart w:name="z18764" w:id="18608"/>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18608"/>
    <w:bookmarkStart w:name="z18765" w:id="1860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18609"/>
    <w:bookmarkStart w:name="z18766" w:id="18610"/>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18610"/>
    <w:bookmarkStart w:name="z18767" w:id="18611"/>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18611"/>
    <w:bookmarkStart w:name="z18768" w:id="18612"/>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18612"/>
    <w:bookmarkStart w:name="z18769" w:id="18613"/>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18613"/>
    <w:bookmarkStart w:name="z18770" w:id="18614"/>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18614"/>
    <w:bookmarkStart w:name="z18771" w:id="1861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8615"/>
    <w:bookmarkStart w:name="z18772" w:id="18616"/>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18616"/>
    <w:bookmarkStart w:name="z18773" w:id="18617"/>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18617"/>
    <w:bookmarkStart w:name="z18774" w:id="18618"/>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18618"/>
    <w:bookmarkStart w:name="z18775" w:id="18619"/>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18619"/>
    <w:bookmarkStart w:name="z18776" w:id="186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18620"/>
    <w:bookmarkStart w:name="z18777" w:id="186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18621"/>
    <w:bookmarkStart w:name="z18778" w:id="1862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18622"/>
    <w:bookmarkStart w:name="z18779" w:id="1862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18623"/>
    <w:bookmarkStart w:name="z18780" w:id="1862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18624"/>
    <w:bookmarkStart w:name="z18781" w:id="18625"/>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18625"/>
    <w:bookmarkStart w:name="z18782" w:id="18626"/>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18626"/>
    <w:bookmarkStart w:name="z18783" w:id="1862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8627"/>
    <w:bookmarkStart w:name="z18784" w:id="18628"/>
    <w:p>
      <w:pPr>
        <w:spacing w:after="0"/>
        <w:ind w:left="0"/>
        <w:jc w:val="both"/>
      </w:pPr>
      <w:r>
        <w:rPr>
          <w:rFonts w:ascii="Times New Roman"/>
          <w:b w:val="false"/>
          <w:i w:val="false"/>
          <w:color w:val="000000"/>
          <w:sz w:val="28"/>
        </w:rPr>
        <w:t>
      2) міндеттері:</w:t>
      </w:r>
    </w:p>
    <w:bookmarkEnd w:id="18628"/>
    <w:bookmarkStart w:name="z18785" w:id="1862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8629"/>
    <w:bookmarkStart w:name="z18786" w:id="1863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18630"/>
    <w:bookmarkStart w:name="z18787" w:id="18631"/>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18631"/>
    <w:bookmarkStart w:name="z18788" w:id="1863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8632"/>
    <w:bookmarkStart w:name="z18789" w:id="1863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8633"/>
    <w:bookmarkStart w:name="z18790" w:id="18634"/>
    <w:p>
      <w:pPr>
        <w:spacing w:after="0"/>
        <w:ind w:left="0"/>
        <w:jc w:val="both"/>
      </w:pPr>
      <w:r>
        <w:rPr>
          <w:rFonts w:ascii="Times New Roman"/>
          <w:b w:val="false"/>
          <w:i w:val="false"/>
          <w:color w:val="000000"/>
          <w:sz w:val="28"/>
        </w:rPr>
        <w:t>
      салықтық берешегі бар;</w:t>
      </w:r>
    </w:p>
    <w:bookmarkEnd w:id="18634"/>
    <w:bookmarkStart w:name="z18791" w:id="1863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8635"/>
    <w:bookmarkStart w:name="z18792" w:id="1863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8636"/>
    <w:bookmarkStart w:name="z18793" w:id="1863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8637"/>
    <w:bookmarkStart w:name="z18794" w:id="1863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8638"/>
    <w:bookmarkStart w:name="z18795" w:id="1863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8639"/>
    <w:bookmarkStart w:name="z18796" w:id="1864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8640"/>
    <w:bookmarkStart w:name="z18797" w:id="1864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18641"/>
    <w:bookmarkStart w:name="z18798" w:id="18642"/>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18642"/>
    <w:bookmarkStart w:name="z18799" w:id="18643"/>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18643"/>
    <w:bookmarkStart w:name="z18800" w:id="1864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8644"/>
    <w:bookmarkStart w:name="z18801" w:id="1864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645"/>
    <w:bookmarkStart w:name="z18802" w:id="18646"/>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18646"/>
    <w:bookmarkStart w:name="z18803" w:id="18647"/>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18647"/>
    <w:bookmarkStart w:name="z18804" w:id="18648"/>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18648"/>
    <w:bookmarkStart w:name="z18805" w:id="18649"/>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18649"/>
    <w:bookmarkStart w:name="z18806" w:id="18650"/>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18650"/>
    <w:bookmarkStart w:name="z18807" w:id="18651"/>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18651"/>
    <w:bookmarkStart w:name="z18808" w:id="18652"/>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18652"/>
    <w:bookmarkStart w:name="z18809" w:id="18653"/>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18653"/>
    <w:bookmarkStart w:name="z18810" w:id="18654"/>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18654"/>
    <w:bookmarkStart w:name="z18811" w:id="18655"/>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18655"/>
    <w:bookmarkStart w:name="z18812" w:id="18656"/>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18656"/>
    <w:bookmarkStart w:name="z18813" w:id="1865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657"/>
    <w:bookmarkStart w:name="z18814" w:id="18658"/>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18658"/>
    <w:bookmarkStart w:name="z18815" w:id="18659"/>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18659"/>
    <w:bookmarkStart w:name="z18816" w:id="1866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660"/>
    <w:bookmarkStart w:name="z18817" w:id="1866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661"/>
    <w:bookmarkStart w:name="z18818" w:id="18662"/>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18662"/>
    <w:bookmarkStart w:name="z18819" w:id="18663"/>
    <w:p>
      <w:pPr>
        <w:spacing w:after="0"/>
        <w:ind w:left="0"/>
        <w:jc w:val="both"/>
      </w:pPr>
      <w:r>
        <w:rPr>
          <w:rFonts w:ascii="Times New Roman"/>
          <w:b w:val="false"/>
          <w:i w:val="false"/>
          <w:color w:val="000000"/>
          <w:sz w:val="28"/>
        </w:rPr>
        <w:t>
      мемлекет мүдделерін қорғау;</w:t>
      </w:r>
    </w:p>
    <w:bookmarkEnd w:id="18663"/>
    <w:bookmarkStart w:name="z18820" w:id="1866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664"/>
    <w:bookmarkStart w:name="z18821" w:id="1866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665"/>
    <w:bookmarkStart w:name="z18822" w:id="1866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18666"/>
    <w:bookmarkStart w:name="z18823" w:id="1866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667"/>
    <w:bookmarkStart w:name="z18824" w:id="1866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668"/>
    <w:bookmarkStart w:name="z18825" w:id="18669"/>
    <w:p>
      <w:pPr>
        <w:spacing w:after="0"/>
        <w:ind w:left="0"/>
        <w:jc w:val="both"/>
      </w:pPr>
      <w:r>
        <w:rPr>
          <w:rFonts w:ascii="Times New Roman"/>
          <w:b w:val="false"/>
          <w:i w:val="false"/>
          <w:color w:val="000000"/>
          <w:sz w:val="28"/>
        </w:rPr>
        <w:t>
      15. Функциялары:</w:t>
      </w:r>
    </w:p>
    <w:bookmarkEnd w:id="18669"/>
    <w:bookmarkStart w:name="z18826" w:id="18670"/>
    <w:p>
      <w:pPr>
        <w:spacing w:after="0"/>
        <w:ind w:left="0"/>
        <w:jc w:val="both"/>
      </w:pPr>
      <w:r>
        <w:rPr>
          <w:rFonts w:ascii="Times New Roman"/>
          <w:b w:val="false"/>
          <w:i w:val="false"/>
          <w:color w:val="000000"/>
          <w:sz w:val="28"/>
        </w:rPr>
        <w:t>
      1) салықтық бақылауды жүзеге асыру;</w:t>
      </w:r>
    </w:p>
    <w:bookmarkEnd w:id="18670"/>
    <w:bookmarkStart w:name="z18827" w:id="1867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671"/>
    <w:bookmarkStart w:name="z18828" w:id="1867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672"/>
    <w:bookmarkStart w:name="z18829" w:id="18673"/>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673"/>
    <w:bookmarkStart w:name="z18830" w:id="18674"/>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18674"/>
    <w:bookmarkStart w:name="z18831" w:id="18675"/>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675"/>
    <w:bookmarkStart w:name="z18832" w:id="18676"/>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676"/>
    <w:bookmarkStart w:name="z18833" w:id="18677"/>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18677"/>
    <w:bookmarkStart w:name="z18834" w:id="18678"/>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18678"/>
    <w:bookmarkStart w:name="z18835" w:id="1867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679"/>
    <w:bookmarkStart w:name="z18836" w:id="18680"/>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18680"/>
    <w:bookmarkStart w:name="z18837" w:id="1868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681"/>
    <w:bookmarkStart w:name="z18838" w:id="18682"/>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18682"/>
    <w:bookmarkStart w:name="z18839" w:id="18683"/>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18683"/>
    <w:bookmarkStart w:name="z18840" w:id="18684"/>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18684"/>
    <w:bookmarkStart w:name="z18841" w:id="18685"/>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18685"/>
    <w:bookmarkStart w:name="z18842" w:id="18686"/>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18686"/>
    <w:bookmarkStart w:name="z18843" w:id="18687"/>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18687"/>
    <w:bookmarkStart w:name="z18844" w:id="18688"/>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18688"/>
    <w:bookmarkStart w:name="z18845" w:id="18689"/>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18689"/>
    <w:bookmarkStart w:name="z18846" w:id="18690"/>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18690"/>
    <w:bookmarkStart w:name="z18847" w:id="18691"/>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18691"/>
    <w:bookmarkStart w:name="z18848" w:id="18692"/>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18692"/>
    <w:bookmarkStart w:name="z18849" w:id="18693"/>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18693"/>
    <w:bookmarkStart w:name="z18850" w:id="18694"/>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18694"/>
    <w:bookmarkStart w:name="z18851" w:id="18695"/>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18695"/>
    <w:bookmarkStart w:name="z18852" w:id="18696"/>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18696"/>
    <w:bookmarkStart w:name="z18853" w:id="18697"/>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18697"/>
    <w:bookmarkStart w:name="z18854" w:id="18698"/>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18698"/>
    <w:bookmarkStart w:name="z18855" w:id="18699"/>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18699"/>
    <w:bookmarkStart w:name="z18856" w:id="18700"/>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18700"/>
    <w:bookmarkStart w:name="z18857" w:id="18701"/>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18701"/>
    <w:bookmarkStart w:name="z18858" w:id="18702"/>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18702"/>
    <w:bookmarkStart w:name="z18859" w:id="18703"/>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18703"/>
    <w:bookmarkStart w:name="z18860" w:id="18704"/>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18704"/>
    <w:bookmarkStart w:name="z18861" w:id="18705"/>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18705"/>
    <w:bookmarkStart w:name="z18862" w:id="18706"/>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18706"/>
    <w:bookmarkStart w:name="z18863" w:id="18707"/>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18707"/>
    <w:bookmarkStart w:name="z18864" w:id="18708"/>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18708"/>
    <w:bookmarkStart w:name="z18865" w:id="18709"/>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18709"/>
    <w:bookmarkStart w:name="z18866" w:id="18710"/>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18710"/>
    <w:bookmarkStart w:name="z18867" w:id="18711"/>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18711"/>
    <w:bookmarkStart w:name="z18868" w:id="18712"/>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18712"/>
    <w:bookmarkStart w:name="z18869" w:id="18713"/>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18713"/>
    <w:bookmarkStart w:name="z18870" w:id="18714"/>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18714"/>
    <w:bookmarkStart w:name="z18871" w:id="18715"/>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18715"/>
    <w:bookmarkStart w:name="z18872" w:id="18716"/>
    <w:p>
      <w:pPr>
        <w:spacing w:after="0"/>
        <w:ind w:left="0"/>
        <w:jc w:val="both"/>
      </w:pPr>
      <w:r>
        <w:rPr>
          <w:rFonts w:ascii="Times New Roman"/>
          <w:b w:val="false"/>
          <w:i w:val="false"/>
          <w:color w:val="000000"/>
          <w:sz w:val="28"/>
        </w:rPr>
        <w:t>
      47) тәуекелдерді басқару жүйесін пайдалану;</w:t>
      </w:r>
    </w:p>
    <w:bookmarkEnd w:id="18716"/>
    <w:bookmarkStart w:name="z18873" w:id="18717"/>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18717"/>
    <w:bookmarkStart w:name="z18874" w:id="18718"/>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18718"/>
    <w:bookmarkStart w:name="z18875" w:id="18719"/>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18719"/>
    <w:bookmarkStart w:name="z18876" w:id="18720"/>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18720"/>
    <w:bookmarkStart w:name="z18877" w:id="18721"/>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18721"/>
    <w:bookmarkStart w:name="z18878" w:id="18722"/>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18722"/>
    <w:bookmarkStart w:name="z18879" w:id="18723"/>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18723"/>
    <w:bookmarkStart w:name="z18880" w:id="18724"/>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18724"/>
    <w:bookmarkStart w:name="z18881" w:id="18725"/>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18725"/>
    <w:bookmarkStart w:name="z18882" w:id="18726"/>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18726"/>
    <w:bookmarkStart w:name="z18883" w:id="18727"/>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18727"/>
    <w:bookmarkStart w:name="z18884" w:id="18728"/>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18728"/>
    <w:bookmarkStart w:name="z18885" w:id="18729"/>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18729"/>
    <w:bookmarkStart w:name="z18886" w:id="18730"/>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18730"/>
    <w:bookmarkStart w:name="z18887" w:id="18731"/>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731"/>
    <w:bookmarkStart w:name="z18888" w:id="18732"/>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18732"/>
    <w:bookmarkStart w:name="z18889" w:id="18733"/>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18733"/>
    <w:bookmarkStart w:name="z18890" w:id="18734"/>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18734"/>
    <w:bookmarkStart w:name="z18891" w:id="18735"/>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18735"/>
    <w:bookmarkStart w:name="z18892" w:id="18736"/>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736"/>
    <w:bookmarkStart w:name="z18893" w:id="18737"/>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737"/>
    <w:bookmarkStart w:name="z18894" w:id="18738"/>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18738"/>
    <w:bookmarkStart w:name="z18895" w:id="18739"/>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18739"/>
    <w:bookmarkStart w:name="z18896" w:id="18740"/>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18740"/>
    <w:bookmarkStart w:name="z18897" w:id="18741"/>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18741"/>
    <w:bookmarkStart w:name="z18898" w:id="18742"/>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18742"/>
    <w:bookmarkStart w:name="z18899" w:id="18743"/>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18743"/>
    <w:bookmarkStart w:name="z18900" w:id="18744"/>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18744"/>
    <w:bookmarkStart w:name="z18901" w:id="18745"/>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18745"/>
    <w:bookmarkStart w:name="z18902" w:id="18746"/>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18746"/>
    <w:bookmarkStart w:name="z18903" w:id="18747"/>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18747"/>
    <w:bookmarkStart w:name="z18904" w:id="18748"/>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18748"/>
    <w:bookmarkStart w:name="z18905" w:id="18749"/>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18749"/>
    <w:bookmarkStart w:name="z18906" w:id="18750"/>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18750"/>
    <w:bookmarkStart w:name="z18907" w:id="18751"/>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18751"/>
    <w:bookmarkStart w:name="z18908" w:id="18752"/>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18752"/>
    <w:bookmarkStart w:name="z18909" w:id="18753"/>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753"/>
    <w:bookmarkStart w:name="z18910" w:id="18754"/>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754"/>
    <w:bookmarkStart w:name="z18911" w:id="18755"/>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755"/>
    <w:bookmarkStart w:name="z18912" w:id="18756"/>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18756"/>
    <w:bookmarkStart w:name="z18913" w:id="18757"/>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18757"/>
    <w:bookmarkStart w:name="z18914" w:id="18758"/>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18758"/>
    <w:bookmarkStart w:name="z18915" w:id="18759"/>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18759"/>
    <w:bookmarkStart w:name="z18916" w:id="18760"/>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18760"/>
    <w:bookmarkStart w:name="z18917" w:id="18761"/>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18761"/>
    <w:bookmarkStart w:name="z18918" w:id="18762"/>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18762"/>
    <w:bookmarkStart w:name="z18919" w:id="18763"/>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18763"/>
    <w:bookmarkStart w:name="z18920" w:id="18764"/>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18764"/>
    <w:bookmarkStart w:name="z18921" w:id="18765"/>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18765"/>
    <w:bookmarkStart w:name="z18922" w:id="18766"/>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18766"/>
    <w:bookmarkStart w:name="z18923" w:id="18767"/>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767"/>
    <w:bookmarkStart w:name="z18924" w:id="18768"/>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18768"/>
    <w:bookmarkStart w:name="z18925" w:id="18769"/>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18769"/>
    <w:bookmarkStart w:name="z18926" w:id="18770"/>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18770"/>
    <w:bookmarkStart w:name="z18927" w:id="18771"/>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18771"/>
    <w:bookmarkStart w:name="z18928" w:id="18772"/>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18772"/>
    <w:bookmarkStart w:name="z18929" w:id="18773"/>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18773"/>
    <w:bookmarkStart w:name="z18930" w:id="18774"/>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18774"/>
    <w:bookmarkStart w:name="z18931" w:id="18775"/>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18775"/>
    <w:bookmarkStart w:name="z18932" w:id="18776"/>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18776"/>
    <w:bookmarkStart w:name="z18933" w:id="18777"/>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18777"/>
    <w:bookmarkStart w:name="z18934" w:id="18778"/>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18778"/>
    <w:bookmarkStart w:name="z18935" w:id="18779"/>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18779"/>
    <w:bookmarkStart w:name="z18936" w:id="18780"/>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18780"/>
    <w:bookmarkStart w:name="z18937" w:id="18781"/>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18781"/>
    <w:bookmarkStart w:name="z18938" w:id="18782"/>
    <w:p>
      <w:pPr>
        <w:spacing w:after="0"/>
        <w:ind w:left="0"/>
        <w:jc w:val="both"/>
      </w:pPr>
      <w:r>
        <w:rPr>
          <w:rFonts w:ascii="Times New Roman"/>
          <w:b w:val="false"/>
          <w:i w:val="false"/>
          <w:color w:val="000000"/>
          <w:sz w:val="28"/>
        </w:rPr>
        <w:t xml:space="preserve">
      19. Департаменттің басшысының өкілеттіктері: </w:t>
      </w:r>
    </w:p>
    <w:bookmarkEnd w:id="18782"/>
    <w:bookmarkStart w:name="z18939" w:id="18783"/>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18783"/>
    <w:bookmarkStart w:name="z18940" w:id="18784"/>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18784"/>
    <w:bookmarkStart w:name="z18941" w:id="18785"/>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18785"/>
    <w:bookmarkStart w:name="z18942" w:id="18786"/>
    <w:p>
      <w:pPr>
        <w:spacing w:after="0"/>
        <w:ind w:left="0"/>
        <w:jc w:val="both"/>
      </w:pPr>
      <w:r>
        <w:rPr>
          <w:rFonts w:ascii="Times New Roman"/>
          <w:b w:val="false"/>
          <w:i w:val="false"/>
          <w:color w:val="000000"/>
          <w:sz w:val="28"/>
        </w:rPr>
        <w:t>
      Департамент қызметкерлерін;</w:t>
      </w:r>
    </w:p>
    <w:bookmarkEnd w:id="18786"/>
    <w:bookmarkStart w:name="z18943" w:id="18787"/>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18787"/>
    <w:bookmarkStart w:name="z18944" w:id="18788"/>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18788"/>
    <w:bookmarkStart w:name="z18945" w:id="18789"/>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18789"/>
    <w:bookmarkStart w:name="z18946" w:id="18790"/>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18790"/>
    <w:bookmarkStart w:name="z18947" w:id="1879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8791"/>
    <w:bookmarkStart w:name="z18948" w:id="18792"/>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18792"/>
    <w:bookmarkStart w:name="z18949" w:id="18793"/>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793"/>
    <w:bookmarkStart w:name="z18950" w:id="1879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8794"/>
    <w:bookmarkStart w:name="z18951" w:id="18795"/>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18795"/>
    <w:bookmarkStart w:name="z18952" w:id="18796"/>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18796"/>
    <w:bookmarkStart w:name="z18953" w:id="18797"/>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18797"/>
    <w:bookmarkStart w:name="z18954" w:id="1879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798"/>
    <w:bookmarkStart w:name="z18955" w:id="18799"/>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18799"/>
    <w:bookmarkStart w:name="z18956" w:id="18800"/>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18800"/>
    <w:bookmarkStart w:name="z18957" w:id="18801"/>
    <w:p>
      <w:pPr>
        <w:spacing w:after="0"/>
        <w:ind w:left="0"/>
        <w:jc w:val="left"/>
      </w:pPr>
      <w:r>
        <w:rPr>
          <w:rFonts w:ascii="Times New Roman"/>
          <w:b/>
          <w:i w:val="false"/>
          <w:color w:val="000000"/>
        </w:rPr>
        <w:t xml:space="preserve"> 4. Департаменттің мүлкi</w:t>
      </w:r>
    </w:p>
    <w:bookmarkEnd w:id="18801"/>
    <w:bookmarkStart w:name="z18958" w:id="18802"/>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18802"/>
    <w:bookmarkStart w:name="z18959" w:id="18803"/>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8803"/>
    <w:bookmarkStart w:name="z18960" w:id="18804"/>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18804"/>
    <w:bookmarkStart w:name="z18961" w:id="18805"/>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805"/>
    <w:bookmarkStart w:name="z18962" w:id="18806"/>
    <w:p>
      <w:pPr>
        <w:spacing w:after="0"/>
        <w:ind w:left="0"/>
        <w:jc w:val="left"/>
      </w:pPr>
      <w:r>
        <w:rPr>
          <w:rFonts w:ascii="Times New Roman"/>
          <w:b/>
          <w:i w:val="false"/>
          <w:color w:val="000000"/>
        </w:rPr>
        <w:t xml:space="preserve"> 5. Департаментті қайта ұйымдастыру және тарату</w:t>
      </w:r>
    </w:p>
    <w:bookmarkEnd w:id="18806"/>
    <w:bookmarkStart w:name="z18963" w:id="18807"/>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18807"/>
    <w:bookmarkStart w:name="z18964" w:id="18808"/>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18808"/>
    <w:bookmarkStart w:name="z18965" w:id="1880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w:t>
      </w:r>
    </w:p>
    <w:bookmarkEnd w:id="18809"/>
    <w:bookmarkStart w:name="z18966" w:id="18810"/>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w:t>
      </w:r>
    </w:p>
    <w:bookmarkEnd w:id="18810"/>
    <w:bookmarkStart w:name="z18967" w:id="18811"/>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w:t>
      </w:r>
    </w:p>
    <w:bookmarkEnd w:id="18811"/>
    <w:bookmarkStart w:name="z18968" w:id="18812"/>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w:t>
      </w:r>
    </w:p>
    <w:bookmarkEnd w:id="18812"/>
    <w:bookmarkStart w:name="z18969" w:id="18813"/>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w:t>
      </w:r>
    </w:p>
    <w:bookmarkEnd w:id="18813"/>
    <w:bookmarkStart w:name="z18970" w:id="18814"/>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w:t>
      </w:r>
    </w:p>
    <w:bookmarkEnd w:id="18814"/>
    <w:bookmarkStart w:name="z18971" w:id="18815"/>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w:t>
      </w:r>
    </w:p>
    <w:bookmarkEnd w:id="18815"/>
    <w:bookmarkStart w:name="z18972" w:id="18816"/>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w:t>
      </w:r>
    </w:p>
    <w:bookmarkEnd w:id="18816"/>
    <w:bookmarkStart w:name="z18973" w:id="18817"/>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w:t>
      </w:r>
    </w:p>
    <w:bookmarkEnd w:id="18817"/>
    <w:bookmarkStart w:name="z18974" w:id="18818"/>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w:t>
      </w:r>
    </w:p>
    <w:bookmarkEnd w:id="18818"/>
    <w:bookmarkStart w:name="z18975" w:id="18819"/>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w:t>
      </w:r>
    </w:p>
    <w:bookmarkEnd w:id="18819"/>
    <w:bookmarkStart w:name="z18976" w:id="18820"/>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w:t>
      </w:r>
    </w:p>
    <w:bookmarkEnd w:id="18820"/>
    <w:bookmarkStart w:name="z18977" w:id="18821"/>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Қостанай облысы бойынша Мемлекеттік кірістер департаментінің Наурызым ауданы бойынша Мемлекеттік кірістер басқармасы.</w:t>
      </w:r>
    </w:p>
    <w:bookmarkEnd w:id="18821"/>
    <w:bookmarkStart w:name="z18978" w:id="18822"/>
    <w:p>
      <w:pPr>
        <w:spacing w:after="0"/>
        <w:ind w:left="0"/>
        <w:jc w:val="both"/>
      </w:pPr>
      <w:r>
        <w:rPr>
          <w:rFonts w:ascii="Times New Roman"/>
          <w:b w:val="false"/>
          <w:i w:val="false"/>
          <w:color w:val="000000"/>
          <w:sz w:val="28"/>
        </w:rPr>
        <w:t>
      14.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w:t>
      </w:r>
    </w:p>
    <w:bookmarkEnd w:id="18822"/>
    <w:bookmarkStart w:name="z18979" w:id="18823"/>
    <w:p>
      <w:pPr>
        <w:spacing w:after="0"/>
        <w:ind w:left="0"/>
        <w:jc w:val="both"/>
      </w:pPr>
      <w:r>
        <w:rPr>
          <w:rFonts w:ascii="Times New Roman"/>
          <w:b w:val="false"/>
          <w:i w:val="false"/>
          <w:color w:val="000000"/>
          <w:sz w:val="28"/>
        </w:rPr>
        <w:t>
      15.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w:t>
      </w:r>
    </w:p>
    <w:bookmarkEnd w:id="18823"/>
    <w:bookmarkStart w:name="z18980" w:id="18824"/>
    <w:p>
      <w:pPr>
        <w:spacing w:after="0"/>
        <w:ind w:left="0"/>
        <w:jc w:val="both"/>
      </w:pPr>
      <w:r>
        <w:rPr>
          <w:rFonts w:ascii="Times New Roman"/>
          <w:b w:val="false"/>
          <w:i w:val="false"/>
          <w:color w:val="000000"/>
          <w:sz w:val="28"/>
        </w:rPr>
        <w:t>
      16. Қазақстан Республикасы Қаржы министрлiгiнiң Мемлекеттік кірістер комитеті Қостанай облысы бойынша Мемлекеттік кірістер департаментінің Бейімбет Майлин ауданы бойынша Мемлекеттік кірістер басқармасы.</w:t>
      </w:r>
    </w:p>
    <w:bookmarkEnd w:id="18824"/>
    <w:bookmarkStart w:name="z18981" w:id="18825"/>
    <w:p>
      <w:pPr>
        <w:spacing w:after="0"/>
        <w:ind w:left="0"/>
        <w:jc w:val="both"/>
      </w:pPr>
      <w:r>
        <w:rPr>
          <w:rFonts w:ascii="Times New Roman"/>
          <w:b w:val="false"/>
          <w:i w:val="false"/>
          <w:color w:val="000000"/>
          <w:sz w:val="28"/>
        </w:rPr>
        <w:t>
      17.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w:t>
      </w:r>
    </w:p>
    <w:bookmarkEnd w:id="18825"/>
    <w:bookmarkStart w:name="z18982" w:id="18826"/>
    <w:p>
      <w:pPr>
        <w:spacing w:after="0"/>
        <w:ind w:left="0"/>
        <w:jc w:val="both"/>
      </w:pPr>
      <w:r>
        <w:rPr>
          <w:rFonts w:ascii="Times New Roman"/>
          <w:b w:val="false"/>
          <w:i w:val="false"/>
          <w:color w:val="000000"/>
          <w:sz w:val="28"/>
        </w:rPr>
        <w:t>
      18.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w:t>
      </w:r>
    </w:p>
    <w:bookmarkEnd w:id="18826"/>
    <w:bookmarkStart w:name="z18983" w:id="18827"/>
    <w:p>
      <w:pPr>
        <w:spacing w:after="0"/>
        <w:ind w:left="0"/>
        <w:jc w:val="both"/>
      </w:pPr>
      <w:r>
        <w:rPr>
          <w:rFonts w:ascii="Times New Roman"/>
          <w:b w:val="false"/>
          <w:i w:val="false"/>
          <w:color w:val="000000"/>
          <w:sz w:val="28"/>
        </w:rPr>
        <w:t>
      19.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w:t>
      </w:r>
    </w:p>
    <w:bookmarkEnd w:id="18827"/>
    <w:bookmarkStart w:name="z18984" w:id="18828"/>
    <w:p>
      <w:pPr>
        <w:spacing w:after="0"/>
        <w:ind w:left="0"/>
        <w:jc w:val="both"/>
      </w:pPr>
      <w:r>
        <w:rPr>
          <w:rFonts w:ascii="Times New Roman"/>
          <w:b w:val="false"/>
          <w:i w:val="false"/>
          <w:color w:val="000000"/>
          <w:sz w:val="28"/>
        </w:rPr>
        <w:t>
      20.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w:t>
      </w:r>
    </w:p>
    <w:bookmarkEnd w:id="18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119-қосымша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142-қосымша</w:t>
            </w:r>
          </w:p>
        </w:tc>
      </w:tr>
    </w:tbl>
    <w:bookmarkStart w:name="z18986" w:id="1882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туралы ереже </w:t>
      </w:r>
    </w:p>
    <w:bookmarkEnd w:id="18829"/>
    <w:bookmarkStart w:name="z18987" w:id="18830"/>
    <w:p>
      <w:pPr>
        <w:spacing w:after="0"/>
        <w:ind w:left="0"/>
        <w:jc w:val="left"/>
      </w:pPr>
      <w:r>
        <w:rPr>
          <w:rFonts w:ascii="Times New Roman"/>
          <w:b/>
          <w:i w:val="false"/>
          <w:color w:val="000000"/>
        </w:rPr>
        <w:t xml:space="preserve"> 1-тарау. Жалпы ережелер</w:t>
      </w:r>
    </w:p>
    <w:bookmarkEnd w:id="18830"/>
    <w:bookmarkStart w:name="z18988" w:id="1883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8831"/>
    <w:bookmarkStart w:name="z18989" w:id="18832"/>
    <w:p>
      <w:pPr>
        <w:spacing w:after="0"/>
        <w:ind w:left="0"/>
        <w:jc w:val="both"/>
      </w:pPr>
      <w:r>
        <w:rPr>
          <w:rFonts w:ascii="Times New Roman"/>
          <w:b w:val="false"/>
          <w:i w:val="false"/>
          <w:color w:val="000000"/>
          <w:sz w:val="28"/>
        </w:rPr>
        <w:t xml:space="preserve">
      1) салықтық әкімшілендіру; </w:t>
      </w:r>
    </w:p>
    <w:bookmarkEnd w:id="18832"/>
    <w:bookmarkStart w:name="z18990" w:id="1883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833"/>
    <w:bookmarkStart w:name="z18991" w:id="18834"/>
    <w:p>
      <w:pPr>
        <w:spacing w:after="0"/>
        <w:ind w:left="0"/>
        <w:jc w:val="both"/>
      </w:pPr>
      <w:r>
        <w:rPr>
          <w:rFonts w:ascii="Times New Roman"/>
          <w:b w:val="false"/>
          <w:i w:val="false"/>
          <w:color w:val="000000"/>
          <w:sz w:val="28"/>
        </w:rPr>
        <w:t>
      3) мұнай өнімдерінің және биоотынның айналымы;</w:t>
      </w:r>
    </w:p>
    <w:bookmarkEnd w:id="18834"/>
    <w:bookmarkStart w:name="z18992" w:id="1883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8835"/>
    <w:bookmarkStart w:name="z18993" w:id="1883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8836"/>
    <w:bookmarkStart w:name="z18994" w:id="1883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8837"/>
    <w:bookmarkStart w:name="z18995" w:id="1883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8838"/>
    <w:bookmarkStart w:name="z18996" w:id="1883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8839"/>
    <w:bookmarkStart w:name="z18997" w:id="1884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8840"/>
    <w:bookmarkStart w:name="z18998" w:id="1884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8841"/>
    <w:bookmarkStart w:name="z18999" w:id="1884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8842"/>
    <w:bookmarkStart w:name="z19000" w:id="18843"/>
    <w:p>
      <w:pPr>
        <w:spacing w:after="0"/>
        <w:ind w:left="0"/>
        <w:jc w:val="both"/>
      </w:pPr>
      <w:r>
        <w:rPr>
          <w:rFonts w:ascii="Times New Roman"/>
          <w:b w:val="false"/>
          <w:i w:val="false"/>
          <w:color w:val="000000"/>
          <w:sz w:val="28"/>
        </w:rPr>
        <w:t>
      8. Басқарманың орналасқан жері: пошта индексі 110007, Қазақстан Республикасы, Қостанай облысы, Қостанай қаласы, Мауленов көшесі, 21.</w:t>
      </w:r>
    </w:p>
    <w:bookmarkEnd w:id="18843"/>
    <w:bookmarkStart w:name="z19001" w:id="1884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республикалық мемлекеттік мекемесi.</w:t>
      </w:r>
    </w:p>
    <w:bookmarkEnd w:id="18844"/>
    <w:bookmarkStart w:name="z19002" w:id="188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845"/>
    <w:bookmarkStart w:name="z19003" w:id="188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846"/>
    <w:bookmarkStart w:name="z19004" w:id="1884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8847"/>
    <w:bookmarkStart w:name="z19005" w:id="1884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8848"/>
    <w:bookmarkStart w:name="z19006" w:id="1884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8849"/>
    <w:bookmarkStart w:name="z19007" w:id="18850"/>
    <w:p>
      <w:pPr>
        <w:spacing w:after="0"/>
        <w:ind w:left="0"/>
        <w:jc w:val="both"/>
      </w:pPr>
      <w:r>
        <w:rPr>
          <w:rFonts w:ascii="Times New Roman"/>
          <w:b w:val="false"/>
          <w:i w:val="false"/>
          <w:color w:val="000000"/>
          <w:sz w:val="28"/>
        </w:rPr>
        <w:t>
      13. Міндеттері:</w:t>
      </w:r>
    </w:p>
    <w:bookmarkEnd w:id="18850"/>
    <w:bookmarkStart w:name="z19008" w:id="1885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851"/>
    <w:bookmarkStart w:name="z19009" w:id="1885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8852"/>
    <w:bookmarkStart w:name="z19010" w:id="1885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8853"/>
    <w:bookmarkStart w:name="z19011" w:id="1885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8854"/>
    <w:bookmarkStart w:name="z19012" w:id="1885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8855"/>
    <w:bookmarkStart w:name="z19013" w:id="1885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8856"/>
    <w:bookmarkStart w:name="z19014" w:id="1885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8857"/>
    <w:bookmarkStart w:name="z19015" w:id="18858"/>
    <w:p>
      <w:pPr>
        <w:spacing w:after="0"/>
        <w:ind w:left="0"/>
        <w:jc w:val="both"/>
      </w:pPr>
      <w:r>
        <w:rPr>
          <w:rFonts w:ascii="Times New Roman"/>
          <w:b w:val="false"/>
          <w:i w:val="false"/>
          <w:color w:val="000000"/>
          <w:sz w:val="28"/>
        </w:rPr>
        <w:t>
      14. Басқарманың құқықтары мен міндеттемелері:</w:t>
      </w:r>
    </w:p>
    <w:bookmarkEnd w:id="18858"/>
    <w:bookmarkStart w:name="z19016" w:id="18859"/>
    <w:p>
      <w:pPr>
        <w:spacing w:after="0"/>
        <w:ind w:left="0"/>
        <w:jc w:val="both"/>
      </w:pPr>
      <w:r>
        <w:rPr>
          <w:rFonts w:ascii="Times New Roman"/>
          <w:b w:val="false"/>
          <w:i w:val="false"/>
          <w:color w:val="000000"/>
          <w:sz w:val="28"/>
        </w:rPr>
        <w:t>
      1) құқықтары:</w:t>
      </w:r>
    </w:p>
    <w:bookmarkEnd w:id="18859"/>
    <w:bookmarkStart w:name="z19017" w:id="1886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8860"/>
    <w:bookmarkStart w:name="z19018" w:id="18861"/>
    <w:p>
      <w:pPr>
        <w:spacing w:after="0"/>
        <w:ind w:left="0"/>
        <w:jc w:val="both"/>
      </w:pPr>
      <w:r>
        <w:rPr>
          <w:rFonts w:ascii="Times New Roman"/>
          <w:b w:val="false"/>
          <w:i w:val="false"/>
          <w:color w:val="000000"/>
          <w:sz w:val="28"/>
        </w:rPr>
        <w:t>
      салық төлеушіден (салық агентінен):</w:t>
      </w:r>
    </w:p>
    <w:bookmarkEnd w:id="18861"/>
    <w:bookmarkStart w:name="z19019" w:id="1886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8862"/>
    <w:bookmarkStart w:name="z19020" w:id="1886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8863"/>
    <w:bookmarkStart w:name="z19021" w:id="1886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8864"/>
    <w:bookmarkStart w:name="z19022" w:id="1886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8865"/>
    <w:bookmarkStart w:name="z19023" w:id="1886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8866"/>
    <w:bookmarkStart w:name="z19024" w:id="1886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8867"/>
    <w:bookmarkStart w:name="z19025" w:id="1886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8868"/>
    <w:bookmarkStart w:name="z19026" w:id="1886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8869"/>
    <w:bookmarkStart w:name="z19027" w:id="1887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8870"/>
    <w:bookmarkStart w:name="z19028" w:id="1887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8871"/>
    <w:bookmarkStart w:name="z19029" w:id="1887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8872"/>
    <w:bookmarkStart w:name="z19030" w:id="1887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8873"/>
    <w:bookmarkStart w:name="z19031" w:id="1887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8874"/>
    <w:bookmarkStart w:name="z19032" w:id="1887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8875"/>
    <w:bookmarkStart w:name="z19033" w:id="1887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8876"/>
    <w:bookmarkStart w:name="z19034" w:id="1887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8877"/>
    <w:bookmarkStart w:name="z19035" w:id="1887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8878"/>
    <w:bookmarkStart w:name="z19036" w:id="1887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8879"/>
    <w:bookmarkStart w:name="z19037" w:id="1888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8880"/>
    <w:bookmarkStart w:name="z19038" w:id="1888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8881"/>
    <w:bookmarkStart w:name="z19039" w:id="1888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8882"/>
    <w:bookmarkStart w:name="z19040" w:id="1888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8883"/>
    <w:bookmarkStart w:name="z19041" w:id="1888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8884"/>
    <w:bookmarkStart w:name="z19042" w:id="18885"/>
    <w:p>
      <w:pPr>
        <w:spacing w:after="0"/>
        <w:ind w:left="0"/>
        <w:jc w:val="both"/>
      </w:pPr>
      <w:r>
        <w:rPr>
          <w:rFonts w:ascii="Times New Roman"/>
          <w:b w:val="false"/>
          <w:i w:val="false"/>
          <w:color w:val="000000"/>
          <w:sz w:val="28"/>
        </w:rPr>
        <w:t>
      2) міндеттері:</w:t>
      </w:r>
    </w:p>
    <w:bookmarkEnd w:id="18885"/>
    <w:bookmarkStart w:name="z19043" w:id="1888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8886"/>
    <w:bookmarkStart w:name="z19044" w:id="1888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8887"/>
    <w:bookmarkStart w:name="z19045" w:id="1888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8888"/>
    <w:bookmarkStart w:name="z19046" w:id="1888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8889"/>
    <w:bookmarkStart w:name="z19047" w:id="1889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8890"/>
    <w:bookmarkStart w:name="z19048" w:id="18891"/>
    <w:p>
      <w:pPr>
        <w:spacing w:after="0"/>
        <w:ind w:left="0"/>
        <w:jc w:val="both"/>
      </w:pPr>
      <w:r>
        <w:rPr>
          <w:rFonts w:ascii="Times New Roman"/>
          <w:b w:val="false"/>
          <w:i w:val="false"/>
          <w:color w:val="000000"/>
          <w:sz w:val="28"/>
        </w:rPr>
        <w:t>
      салықтық берешегі бар;</w:t>
      </w:r>
    </w:p>
    <w:bookmarkEnd w:id="18891"/>
    <w:bookmarkStart w:name="z19049" w:id="1889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8892"/>
    <w:bookmarkStart w:name="z19050" w:id="1889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8893"/>
    <w:bookmarkStart w:name="z19051" w:id="1889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8894"/>
    <w:bookmarkStart w:name="z19052" w:id="1889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8895"/>
    <w:bookmarkStart w:name="z19053" w:id="1889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8896"/>
    <w:bookmarkStart w:name="z19054" w:id="1889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8897"/>
    <w:bookmarkStart w:name="z19055" w:id="1889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8898"/>
    <w:bookmarkStart w:name="z19056" w:id="1889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8899"/>
    <w:bookmarkStart w:name="z19057" w:id="1890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8900"/>
    <w:bookmarkStart w:name="z19058" w:id="1890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8901"/>
    <w:bookmarkStart w:name="z19059" w:id="1890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8902"/>
    <w:bookmarkStart w:name="z19060" w:id="1890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8903"/>
    <w:bookmarkStart w:name="z19061" w:id="1890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8904"/>
    <w:bookmarkStart w:name="z19062" w:id="1890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8905"/>
    <w:bookmarkStart w:name="z19063" w:id="1890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8906"/>
    <w:bookmarkStart w:name="z19064" w:id="18907"/>
    <w:p>
      <w:pPr>
        <w:spacing w:after="0"/>
        <w:ind w:left="0"/>
        <w:jc w:val="both"/>
      </w:pPr>
      <w:r>
        <w:rPr>
          <w:rFonts w:ascii="Times New Roman"/>
          <w:b w:val="false"/>
          <w:i w:val="false"/>
          <w:color w:val="000000"/>
          <w:sz w:val="28"/>
        </w:rPr>
        <w:t>
      мемлекет мүдделерін қорғау;</w:t>
      </w:r>
    </w:p>
    <w:bookmarkEnd w:id="18907"/>
    <w:bookmarkStart w:name="z19065" w:id="1890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8908"/>
    <w:bookmarkStart w:name="z19066" w:id="1890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8909"/>
    <w:bookmarkStart w:name="z19067" w:id="1891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8910"/>
    <w:bookmarkStart w:name="z19068" w:id="1891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8911"/>
    <w:bookmarkStart w:name="z19069" w:id="18912"/>
    <w:p>
      <w:pPr>
        <w:spacing w:after="0"/>
        <w:ind w:left="0"/>
        <w:jc w:val="both"/>
      </w:pPr>
      <w:r>
        <w:rPr>
          <w:rFonts w:ascii="Times New Roman"/>
          <w:b w:val="false"/>
          <w:i w:val="false"/>
          <w:color w:val="000000"/>
          <w:sz w:val="28"/>
        </w:rPr>
        <w:t>
      15. Функциялары:</w:t>
      </w:r>
    </w:p>
    <w:bookmarkEnd w:id="18912"/>
    <w:bookmarkStart w:name="z19070" w:id="18913"/>
    <w:p>
      <w:pPr>
        <w:spacing w:after="0"/>
        <w:ind w:left="0"/>
        <w:jc w:val="both"/>
      </w:pPr>
      <w:r>
        <w:rPr>
          <w:rFonts w:ascii="Times New Roman"/>
          <w:b w:val="false"/>
          <w:i w:val="false"/>
          <w:color w:val="000000"/>
          <w:sz w:val="28"/>
        </w:rPr>
        <w:t>
      1) салықтық бақылауды жүзеге асыру;</w:t>
      </w:r>
    </w:p>
    <w:bookmarkEnd w:id="18913"/>
    <w:bookmarkStart w:name="z19071" w:id="1891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8914"/>
    <w:bookmarkStart w:name="z19072" w:id="1891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8915"/>
    <w:bookmarkStart w:name="z19073" w:id="1891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8916"/>
    <w:bookmarkStart w:name="z19074" w:id="1891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8917"/>
    <w:bookmarkStart w:name="z19075" w:id="1891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8918"/>
    <w:bookmarkStart w:name="z19076" w:id="1891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8919"/>
    <w:bookmarkStart w:name="z19077" w:id="1892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8920"/>
    <w:bookmarkStart w:name="z19078" w:id="1892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8921"/>
    <w:bookmarkStart w:name="z19079" w:id="1892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8922"/>
    <w:bookmarkStart w:name="z19080" w:id="18923"/>
    <w:p>
      <w:pPr>
        <w:spacing w:after="0"/>
        <w:ind w:left="0"/>
        <w:jc w:val="both"/>
      </w:pPr>
      <w:r>
        <w:rPr>
          <w:rFonts w:ascii="Times New Roman"/>
          <w:b w:val="false"/>
          <w:i w:val="false"/>
          <w:color w:val="000000"/>
          <w:sz w:val="28"/>
        </w:rPr>
        <w:t>
      11) салықтық әкімшілендіруді жүзеге асыру;</w:t>
      </w:r>
    </w:p>
    <w:bookmarkEnd w:id="18923"/>
    <w:bookmarkStart w:name="z19081" w:id="1892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8924"/>
    <w:bookmarkStart w:name="z19082" w:id="1892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8925"/>
    <w:bookmarkStart w:name="z19083" w:id="18926"/>
    <w:p>
      <w:pPr>
        <w:spacing w:after="0"/>
        <w:ind w:left="0"/>
        <w:jc w:val="both"/>
      </w:pPr>
      <w:r>
        <w:rPr>
          <w:rFonts w:ascii="Times New Roman"/>
          <w:b w:val="false"/>
          <w:i w:val="false"/>
          <w:color w:val="000000"/>
          <w:sz w:val="28"/>
        </w:rPr>
        <w:t>
      14) тәуекелдерді басқару жүйесін пайдалану;</w:t>
      </w:r>
    </w:p>
    <w:bookmarkEnd w:id="18926"/>
    <w:bookmarkStart w:name="z19084" w:id="1892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8927"/>
    <w:bookmarkStart w:name="z19085" w:id="1892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8928"/>
    <w:bookmarkStart w:name="z19086" w:id="1892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8929"/>
    <w:bookmarkStart w:name="z19087" w:id="1893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8930"/>
    <w:bookmarkStart w:name="z19088" w:id="1893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8931"/>
    <w:bookmarkStart w:name="z19089" w:id="1893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8932"/>
    <w:bookmarkStart w:name="z19090" w:id="1893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8933"/>
    <w:bookmarkStart w:name="z19091" w:id="1893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8934"/>
    <w:bookmarkStart w:name="z19092" w:id="1893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8935"/>
    <w:bookmarkStart w:name="z19093" w:id="1893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8936"/>
    <w:bookmarkStart w:name="z19094" w:id="1893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8937"/>
    <w:bookmarkStart w:name="z19095" w:id="1893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8938"/>
    <w:bookmarkStart w:name="z19096" w:id="1893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8939"/>
    <w:bookmarkStart w:name="z19097" w:id="1894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8940"/>
    <w:bookmarkStart w:name="z19098" w:id="1894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8941"/>
    <w:bookmarkStart w:name="z19099" w:id="1894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8942"/>
    <w:bookmarkStart w:name="z19100" w:id="1894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8943"/>
    <w:bookmarkStart w:name="z19101" w:id="1894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8944"/>
    <w:bookmarkStart w:name="z19102" w:id="1894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8945"/>
    <w:bookmarkStart w:name="z19103" w:id="1894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8946"/>
    <w:bookmarkStart w:name="z19104" w:id="1894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8947"/>
    <w:bookmarkStart w:name="z19105" w:id="1894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8948"/>
    <w:bookmarkStart w:name="z19106" w:id="1894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8949"/>
    <w:bookmarkStart w:name="z19107" w:id="1895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8950"/>
    <w:bookmarkStart w:name="z19108" w:id="1895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8951"/>
    <w:bookmarkStart w:name="z19109" w:id="1895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8952"/>
    <w:bookmarkStart w:name="z19110" w:id="1895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953"/>
    <w:bookmarkStart w:name="z19111" w:id="1895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954"/>
    <w:bookmarkStart w:name="z19112" w:id="189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8955"/>
    <w:bookmarkStart w:name="z19113" w:id="18956"/>
    <w:p>
      <w:pPr>
        <w:spacing w:after="0"/>
        <w:ind w:left="0"/>
        <w:jc w:val="both"/>
      </w:pPr>
      <w:r>
        <w:rPr>
          <w:rFonts w:ascii="Times New Roman"/>
          <w:b w:val="false"/>
          <w:i w:val="false"/>
          <w:color w:val="000000"/>
          <w:sz w:val="28"/>
        </w:rPr>
        <w:t>
      19. Басқарма басшысының өкілеттіктері:</w:t>
      </w:r>
    </w:p>
    <w:bookmarkEnd w:id="18956"/>
    <w:bookmarkStart w:name="z19114" w:id="1895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8957"/>
    <w:bookmarkStart w:name="z19115" w:id="1895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8958"/>
    <w:bookmarkStart w:name="z19116" w:id="1895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8959"/>
    <w:bookmarkStart w:name="z19117" w:id="1896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8960"/>
    <w:bookmarkStart w:name="z19118" w:id="1896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8961"/>
    <w:bookmarkStart w:name="z19119" w:id="1896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962"/>
    <w:bookmarkStart w:name="z19120" w:id="1896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8963"/>
    <w:bookmarkStart w:name="z19121" w:id="1896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8964"/>
    <w:bookmarkStart w:name="z19122" w:id="1896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8965"/>
    <w:bookmarkStart w:name="z19123" w:id="1896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8966"/>
    <w:bookmarkStart w:name="z19124" w:id="1896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8967"/>
    <w:bookmarkStart w:name="z19125" w:id="1896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8968"/>
    <w:bookmarkStart w:name="z19126" w:id="1896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8969"/>
    <w:bookmarkStart w:name="z19127" w:id="18970"/>
    <w:p>
      <w:pPr>
        <w:spacing w:after="0"/>
        <w:ind w:left="0"/>
        <w:jc w:val="left"/>
      </w:pPr>
      <w:r>
        <w:rPr>
          <w:rFonts w:ascii="Times New Roman"/>
          <w:b/>
          <w:i w:val="false"/>
          <w:color w:val="000000"/>
        </w:rPr>
        <w:t xml:space="preserve"> 4-тарау. Басқарманың мүлкi</w:t>
      </w:r>
    </w:p>
    <w:bookmarkEnd w:id="18970"/>
    <w:bookmarkStart w:name="z19128" w:id="1897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8971"/>
    <w:bookmarkStart w:name="z19129" w:id="1897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72"/>
    <w:bookmarkStart w:name="z19130" w:id="1897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8973"/>
    <w:bookmarkStart w:name="z19131" w:id="1897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974"/>
    <w:bookmarkStart w:name="z19132" w:id="18975"/>
    <w:p>
      <w:pPr>
        <w:spacing w:after="0"/>
        <w:ind w:left="0"/>
        <w:jc w:val="left"/>
      </w:pPr>
      <w:r>
        <w:rPr>
          <w:rFonts w:ascii="Times New Roman"/>
          <w:b/>
          <w:i w:val="false"/>
          <w:color w:val="000000"/>
        </w:rPr>
        <w:t xml:space="preserve"> 5-тарау. Басқарманы қайта ұйымдастыру және тарату</w:t>
      </w:r>
    </w:p>
    <w:bookmarkEnd w:id="18975"/>
    <w:bookmarkStart w:name="z19133" w:id="189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143-қосымша</w:t>
            </w:r>
          </w:p>
        </w:tc>
      </w:tr>
    </w:tbl>
    <w:bookmarkStart w:name="z19135" w:id="1897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туралы ереже </w:t>
      </w:r>
    </w:p>
    <w:bookmarkEnd w:id="18977"/>
    <w:bookmarkStart w:name="z19136" w:id="18978"/>
    <w:p>
      <w:pPr>
        <w:spacing w:after="0"/>
        <w:ind w:left="0"/>
        <w:jc w:val="left"/>
      </w:pPr>
      <w:r>
        <w:rPr>
          <w:rFonts w:ascii="Times New Roman"/>
          <w:b/>
          <w:i w:val="false"/>
          <w:color w:val="000000"/>
        </w:rPr>
        <w:t xml:space="preserve"> 1-тарау. Жалпы ережелер</w:t>
      </w:r>
    </w:p>
    <w:bookmarkEnd w:id="18978"/>
    <w:bookmarkStart w:name="z19137" w:id="1897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8979"/>
    <w:bookmarkStart w:name="z19138" w:id="18980"/>
    <w:p>
      <w:pPr>
        <w:spacing w:after="0"/>
        <w:ind w:left="0"/>
        <w:jc w:val="both"/>
      </w:pPr>
      <w:r>
        <w:rPr>
          <w:rFonts w:ascii="Times New Roman"/>
          <w:b w:val="false"/>
          <w:i w:val="false"/>
          <w:color w:val="000000"/>
          <w:sz w:val="28"/>
        </w:rPr>
        <w:t xml:space="preserve">
      1) салықтық әкімшілендіру; </w:t>
      </w:r>
    </w:p>
    <w:bookmarkEnd w:id="18980"/>
    <w:bookmarkStart w:name="z19139" w:id="1898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8981"/>
    <w:bookmarkStart w:name="z19140" w:id="18982"/>
    <w:p>
      <w:pPr>
        <w:spacing w:after="0"/>
        <w:ind w:left="0"/>
        <w:jc w:val="both"/>
      </w:pPr>
      <w:r>
        <w:rPr>
          <w:rFonts w:ascii="Times New Roman"/>
          <w:b w:val="false"/>
          <w:i w:val="false"/>
          <w:color w:val="000000"/>
          <w:sz w:val="28"/>
        </w:rPr>
        <w:t>
      3) мұнай өнімдерінің және биоотынның айналымы;</w:t>
      </w:r>
    </w:p>
    <w:bookmarkEnd w:id="18982"/>
    <w:bookmarkStart w:name="z19141" w:id="1898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8983"/>
    <w:bookmarkStart w:name="z19142" w:id="1898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8984"/>
    <w:bookmarkStart w:name="z19143" w:id="1898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8985"/>
    <w:bookmarkStart w:name="z19144" w:id="1898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8986"/>
    <w:bookmarkStart w:name="z19145" w:id="1898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8987"/>
    <w:bookmarkStart w:name="z19146" w:id="1898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8988"/>
    <w:bookmarkStart w:name="z19147" w:id="1898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8989"/>
    <w:bookmarkStart w:name="z19148" w:id="1899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8990"/>
    <w:bookmarkStart w:name="z19149" w:id="18991"/>
    <w:p>
      <w:pPr>
        <w:spacing w:after="0"/>
        <w:ind w:left="0"/>
        <w:jc w:val="both"/>
      </w:pPr>
      <w:r>
        <w:rPr>
          <w:rFonts w:ascii="Times New Roman"/>
          <w:b w:val="false"/>
          <w:i w:val="false"/>
          <w:color w:val="000000"/>
          <w:sz w:val="28"/>
        </w:rPr>
        <w:t>
      8. Басқарманың орналасқан жері: пошта индексі 111200, Қазақстан Республикасы, Қостанай облысы, Лисаковск қаласы, 4 шағым ауданы, 25.</w:t>
      </w:r>
    </w:p>
    <w:bookmarkEnd w:id="18991"/>
    <w:bookmarkStart w:name="z19150" w:id="1899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республикалық мемлекеттік мекемесi.</w:t>
      </w:r>
    </w:p>
    <w:bookmarkEnd w:id="18992"/>
    <w:bookmarkStart w:name="z19151" w:id="189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93"/>
    <w:bookmarkStart w:name="z19152" w:id="189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94"/>
    <w:bookmarkStart w:name="z19153" w:id="1899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8995"/>
    <w:bookmarkStart w:name="z19154" w:id="1899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8996"/>
    <w:bookmarkStart w:name="z19155" w:id="1899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8997"/>
    <w:bookmarkStart w:name="z19156" w:id="18998"/>
    <w:p>
      <w:pPr>
        <w:spacing w:after="0"/>
        <w:ind w:left="0"/>
        <w:jc w:val="both"/>
      </w:pPr>
      <w:r>
        <w:rPr>
          <w:rFonts w:ascii="Times New Roman"/>
          <w:b w:val="false"/>
          <w:i w:val="false"/>
          <w:color w:val="000000"/>
          <w:sz w:val="28"/>
        </w:rPr>
        <w:t>
      13. Міндеттері:</w:t>
      </w:r>
    </w:p>
    <w:bookmarkEnd w:id="18998"/>
    <w:bookmarkStart w:name="z19157" w:id="1899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8999"/>
    <w:bookmarkStart w:name="z19158" w:id="1900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000"/>
    <w:bookmarkStart w:name="z19159" w:id="1900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001"/>
    <w:bookmarkStart w:name="z19160" w:id="1900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002"/>
    <w:bookmarkStart w:name="z19161" w:id="1900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003"/>
    <w:bookmarkStart w:name="z19162" w:id="1900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004"/>
    <w:bookmarkStart w:name="z19163" w:id="1900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005"/>
    <w:bookmarkStart w:name="z19164" w:id="19006"/>
    <w:p>
      <w:pPr>
        <w:spacing w:after="0"/>
        <w:ind w:left="0"/>
        <w:jc w:val="both"/>
      </w:pPr>
      <w:r>
        <w:rPr>
          <w:rFonts w:ascii="Times New Roman"/>
          <w:b w:val="false"/>
          <w:i w:val="false"/>
          <w:color w:val="000000"/>
          <w:sz w:val="28"/>
        </w:rPr>
        <w:t>
      14. Басқарманың құқықтары мен міндеттемелері:</w:t>
      </w:r>
    </w:p>
    <w:bookmarkEnd w:id="19006"/>
    <w:bookmarkStart w:name="z19165" w:id="19007"/>
    <w:p>
      <w:pPr>
        <w:spacing w:after="0"/>
        <w:ind w:left="0"/>
        <w:jc w:val="both"/>
      </w:pPr>
      <w:r>
        <w:rPr>
          <w:rFonts w:ascii="Times New Roman"/>
          <w:b w:val="false"/>
          <w:i w:val="false"/>
          <w:color w:val="000000"/>
          <w:sz w:val="28"/>
        </w:rPr>
        <w:t>
      1) құқықтары:</w:t>
      </w:r>
    </w:p>
    <w:bookmarkEnd w:id="19007"/>
    <w:bookmarkStart w:name="z19166" w:id="1900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008"/>
    <w:bookmarkStart w:name="z19167" w:id="19009"/>
    <w:p>
      <w:pPr>
        <w:spacing w:after="0"/>
        <w:ind w:left="0"/>
        <w:jc w:val="both"/>
      </w:pPr>
      <w:r>
        <w:rPr>
          <w:rFonts w:ascii="Times New Roman"/>
          <w:b w:val="false"/>
          <w:i w:val="false"/>
          <w:color w:val="000000"/>
          <w:sz w:val="28"/>
        </w:rPr>
        <w:t>
      салық төлеушіден (салық агентінен):</w:t>
      </w:r>
    </w:p>
    <w:bookmarkEnd w:id="19009"/>
    <w:bookmarkStart w:name="z19168" w:id="1901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010"/>
    <w:bookmarkStart w:name="z19169" w:id="1901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011"/>
    <w:bookmarkStart w:name="z19170" w:id="1901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012"/>
    <w:bookmarkStart w:name="z19171" w:id="1901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013"/>
    <w:bookmarkStart w:name="z19172" w:id="1901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014"/>
    <w:bookmarkStart w:name="z19173" w:id="1901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015"/>
    <w:bookmarkStart w:name="z19174" w:id="1901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016"/>
    <w:bookmarkStart w:name="z19175" w:id="1901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017"/>
    <w:bookmarkStart w:name="z19176" w:id="1901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018"/>
    <w:bookmarkStart w:name="z19177" w:id="1901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019"/>
    <w:bookmarkStart w:name="z19178" w:id="1902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020"/>
    <w:bookmarkStart w:name="z19179" w:id="1902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021"/>
    <w:bookmarkStart w:name="z19180" w:id="1902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022"/>
    <w:bookmarkStart w:name="z19181" w:id="1902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023"/>
    <w:bookmarkStart w:name="z19182" w:id="1902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024"/>
    <w:bookmarkStart w:name="z19183" w:id="1902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025"/>
    <w:bookmarkStart w:name="z19184" w:id="1902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026"/>
    <w:bookmarkStart w:name="z19185" w:id="1902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027"/>
    <w:bookmarkStart w:name="z19186" w:id="1902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028"/>
    <w:bookmarkStart w:name="z19187" w:id="1902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029"/>
    <w:bookmarkStart w:name="z19188" w:id="1903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030"/>
    <w:bookmarkStart w:name="z19189" w:id="1903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031"/>
    <w:bookmarkStart w:name="z19190" w:id="1903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032"/>
    <w:bookmarkStart w:name="z19191" w:id="19033"/>
    <w:p>
      <w:pPr>
        <w:spacing w:after="0"/>
        <w:ind w:left="0"/>
        <w:jc w:val="both"/>
      </w:pPr>
      <w:r>
        <w:rPr>
          <w:rFonts w:ascii="Times New Roman"/>
          <w:b w:val="false"/>
          <w:i w:val="false"/>
          <w:color w:val="000000"/>
          <w:sz w:val="28"/>
        </w:rPr>
        <w:t>
      2) міндеттері:</w:t>
      </w:r>
    </w:p>
    <w:bookmarkEnd w:id="19033"/>
    <w:bookmarkStart w:name="z19192" w:id="1903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034"/>
    <w:bookmarkStart w:name="z19193" w:id="1903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035"/>
    <w:bookmarkStart w:name="z19194" w:id="1903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036"/>
    <w:bookmarkStart w:name="z19195" w:id="1903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037"/>
    <w:bookmarkStart w:name="z19196" w:id="1903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038"/>
    <w:bookmarkStart w:name="z19197" w:id="19039"/>
    <w:p>
      <w:pPr>
        <w:spacing w:after="0"/>
        <w:ind w:left="0"/>
        <w:jc w:val="both"/>
      </w:pPr>
      <w:r>
        <w:rPr>
          <w:rFonts w:ascii="Times New Roman"/>
          <w:b w:val="false"/>
          <w:i w:val="false"/>
          <w:color w:val="000000"/>
          <w:sz w:val="28"/>
        </w:rPr>
        <w:t>
      салықтық берешегі бар;</w:t>
      </w:r>
    </w:p>
    <w:bookmarkEnd w:id="19039"/>
    <w:bookmarkStart w:name="z19198" w:id="1904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040"/>
    <w:bookmarkStart w:name="z19199" w:id="1904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041"/>
    <w:bookmarkStart w:name="z19200" w:id="1904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042"/>
    <w:bookmarkStart w:name="z19201" w:id="1904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043"/>
    <w:bookmarkStart w:name="z19202" w:id="1904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044"/>
    <w:bookmarkStart w:name="z19203" w:id="1904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045"/>
    <w:bookmarkStart w:name="z19204" w:id="1904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046"/>
    <w:bookmarkStart w:name="z19205" w:id="1904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047"/>
    <w:bookmarkStart w:name="z19206" w:id="1904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048"/>
    <w:bookmarkStart w:name="z19207" w:id="1904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049"/>
    <w:bookmarkStart w:name="z19208" w:id="1905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050"/>
    <w:bookmarkStart w:name="z19209" w:id="1905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051"/>
    <w:bookmarkStart w:name="z19210" w:id="1905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052"/>
    <w:bookmarkStart w:name="z19211" w:id="1905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053"/>
    <w:bookmarkStart w:name="z19212" w:id="1905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054"/>
    <w:bookmarkStart w:name="z19213" w:id="19055"/>
    <w:p>
      <w:pPr>
        <w:spacing w:after="0"/>
        <w:ind w:left="0"/>
        <w:jc w:val="both"/>
      </w:pPr>
      <w:r>
        <w:rPr>
          <w:rFonts w:ascii="Times New Roman"/>
          <w:b w:val="false"/>
          <w:i w:val="false"/>
          <w:color w:val="000000"/>
          <w:sz w:val="28"/>
        </w:rPr>
        <w:t>
      мемлекет мүдделерін қорғау;</w:t>
      </w:r>
    </w:p>
    <w:bookmarkEnd w:id="19055"/>
    <w:bookmarkStart w:name="z19214" w:id="1905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056"/>
    <w:bookmarkStart w:name="z19215" w:id="1905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057"/>
    <w:bookmarkStart w:name="z19216" w:id="1905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058"/>
    <w:bookmarkStart w:name="z19217" w:id="1905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059"/>
    <w:bookmarkStart w:name="z19218" w:id="19060"/>
    <w:p>
      <w:pPr>
        <w:spacing w:after="0"/>
        <w:ind w:left="0"/>
        <w:jc w:val="both"/>
      </w:pPr>
      <w:r>
        <w:rPr>
          <w:rFonts w:ascii="Times New Roman"/>
          <w:b w:val="false"/>
          <w:i w:val="false"/>
          <w:color w:val="000000"/>
          <w:sz w:val="28"/>
        </w:rPr>
        <w:t>
      15. Функциялары:</w:t>
      </w:r>
    </w:p>
    <w:bookmarkEnd w:id="19060"/>
    <w:bookmarkStart w:name="z19219" w:id="19061"/>
    <w:p>
      <w:pPr>
        <w:spacing w:after="0"/>
        <w:ind w:left="0"/>
        <w:jc w:val="both"/>
      </w:pPr>
      <w:r>
        <w:rPr>
          <w:rFonts w:ascii="Times New Roman"/>
          <w:b w:val="false"/>
          <w:i w:val="false"/>
          <w:color w:val="000000"/>
          <w:sz w:val="28"/>
        </w:rPr>
        <w:t>
      1) салықтық бақылауды жүзеге асыру;</w:t>
      </w:r>
    </w:p>
    <w:bookmarkEnd w:id="19061"/>
    <w:bookmarkStart w:name="z19220" w:id="1906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062"/>
    <w:bookmarkStart w:name="z19221" w:id="1906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063"/>
    <w:bookmarkStart w:name="z19222" w:id="1906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064"/>
    <w:bookmarkStart w:name="z19223" w:id="1906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065"/>
    <w:bookmarkStart w:name="z19224" w:id="1906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066"/>
    <w:bookmarkStart w:name="z19225" w:id="1906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067"/>
    <w:bookmarkStart w:name="z19226" w:id="1906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068"/>
    <w:bookmarkStart w:name="z19227" w:id="1906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069"/>
    <w:bookmarkStart w:name="z19228" w:id="1907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070"/>
    <w:bookmarkStart w:name="z19229" w:id="19071"/>
    <w:p>
      <w:pPr>
        <w:spacing w:after="0"/>
        <w:ind w:left="0"/>
        <w:jc w:val="both"/>
      </w:pPr>
      <w:r>
        <w:rPr>
          <w:rFonts w:ascii="Times New Roman"/>
          <w:b w:val="false"/>
          <w:i w:val="false"/>
          <w:color w:val="000000"/>
          <w:sz w:val="28"/>
        </w:rPr>
        <w:t>
      11) салықтық әкімшілендіруді жүзеге асыру;</w:t>
      </w:r>
    </w:p>
    <w:bookmarkEnd w:id="19071"/>
    <w:bookmarkStart w:name="z19230" w:id="1907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072"/>
    <w:bookmarkStart w:name="z19231" w:id="1907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073"/>
    <w:bookmarkStart w:name="z19232" w:id="19074"/>
    <w:p>
      <w:pPr>
        <w:spacing w:after="0"/>
        <w:ind w:left="0"/>
        <w:jc w:val="both"/>
      </w:pPr>
      <w:r>
        <w:rPr>
          <w:rFonts w:ascii="Times New Roman"/>
          <w:b w:val="false"/>
          <w:i w:val="false"/>
          <w:color w:val="000000"/>
          <w:sz w:val="28"/>
        </w:rPr>
        <w:t>
      14) тәуекелдерді басқару жүйесін пайдалану;</w:t>
      </w:r>
    </w:p>
    <w:bookmarkEnd w:id="19074"/>
    <w:bookmarkStart w:name="z19233" w:id="1907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075"/>
    <w:bookmarkStart w:name="z19234" w:id="1907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076"/>
    <w:bookmarkStart w:name="z19235" w:id="1907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077"/>
    <w:bookmarkStart w:name="z19236" w:id="1907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078"/>
    <w:bookmarkStart w:name="z19237" w:id="1907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079"/>
    <w:bookmarkStart w:name="z19238" w:id="1908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080"/>
    <w:bookmarkStart w:name="z19239" w:id="1908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081"/>
    <w:bookmarkStart w:name="z19240" w:id="1908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082"/>
    <w:bookmarkStart w:name="z19241" w:id="1908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083"/>
    <w:bookmarkStart w:name="z19242" w:id="1908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084"/>
    <w:bookmarkStart w:name="z19243" w:id="1908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085"/>
    <w:bookmarkStart w:name="z19244" w:id="1908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086"/>
    <w:bookmarkStart w:name="z19245" w:id="1908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087"/>
    <w:bookmarkStart w:name="z19246" w:id="1908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088"/>
    <w:bookmarkStart w:name="z19247" w:id="1908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089"/>
    <w:bookmarkStart w:name="z19248" w:id="1909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090"/>
    <w:bookmarkStart w:name="z19249" w:id="1909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091"/>
    <w:bookmarkStart w:name="z19250" w:id="1909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092"/>
    <w:bookmarkStart w:name="z19251" w:id="1909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093"/>
    <w:bookmarkStart w:name="z19252" w:id="1909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094"/>
    <w:bookmarkStart w:name="z19253" w:id="1909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095"/>
    <w:bookmarkStart w:name="z19254" w:id="1909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096"/>
    <w:bookmarkStart w:name="z19255" w:id="1909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097"/>
    <w:bookmarkStart w:name="z19256" w:id="1909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098"/>
    <w:bookmarkStart w:name="z19257" w:id="1909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099"/>
    <w:bookmarkStart w:name="z19258" w:id="1910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100"/>
    <w:bookmarkStart w:name="z19259" w:id="1910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101"/>
    <w:bookmarkStart w:name="z19260" w:id="1910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102"/>
    <w:bookmarkStart w:name="z19261" w:id="191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9103"/>
    <w:bookmarkStart w:name="z19262" w:id="19104"/>
    <w:p>
      <w:pPr>
        <w:spacing w:after="0"/>
        <w:ind w:left="0"/>
        <w:jc w:val="both"/>
      </w:pPr>
      <w:r>
        <w:rPr>
          <w:rFonts w:ascii="Times New Roman"/>
          <w:b w:val="false"/>
          <w:i w:val="false"/>
          <w:color w:val="000000"/>
          <w:sz w:val="28"/>
        </w:rPr>
        <w:t>
      19. Басқарма басшысының өкілеттіктері:</w:t>
      </w:r>
    </w:p>
    <w:bookmarkEnd w:id="19104"/>
    <w:bookmarkStart w:name="z19263" w:id="1910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9105"/>
    <w:bookmarkStart w:name="z19264" w:id="1910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106"/>
    <w:bookmarkStart w:name="z19265" w:id="1910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107"/>
    <w:bookmarkStart w:name="z19266" w:id="1910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108"/>
    <w:bookmarkStart w:name="z19267" w:id="1910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109"/>
    <w:bookmarkStart w:name="z19268" w:id="1911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110"/>
    <w:bookmarkStart w:name="z19269" w:id="1911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111"/>
    <w:bookmarkStart w:name="z19270" w:id="1911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112"/>
    <w:bookmarkStart w:name="z19271" w:id="1911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113"/>
    <w:bookmarkStart w:name="z19272" w:id="1911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114"/>
    <w:bookmarkStart w:name="z19273" w:id="1911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115"/>
    <w:bookmarkStart w:name="z19274" w:id="1911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116"/>
    <w:bookmarkStart w:name="z19275" w:id="1911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9117"/>
    <w:bookmarkStart w:name="z19276" w:id="19118"/>
    <w:p>
      <w:pPr>
        <w:spacing w:after="0"/>
        <w:ind w:left="0"/>
        <w:jc w:val="left"/>
      </w:pPr>
      <w:r>
        <w:rPr>
          <w:rFonts w:ascii="Times New Roman"/>
          <w:b/>
          <w:i w:val="false"/>
          <w:color w:val="000000"/>
        </w:rPr>
        <w:t xml:space="preserve"> 4-тарау. Басқарманың мүлкi</w:t>
      </w:r>
    </w:p>
    <w:bookmarkEnd w:id="19118"/>
    <w:bookmarkStart w:name="z19277" w:id="1911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9119"/>
    <w:bookmarkStart w:name="z19278" w:id="1912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20"/>
    <w:bookmarkStart w:name="z19279" w:id="1912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9121"/>
    <w:bookmarkStart w:name="z19280" w:id="1912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122"/>
    <w:bookmarkStart w:name="z19281" w:id="19123"/>
    <w:p>
      <w:pPr>
        <w:spacing w:after="0"/>
        <w:ind w:left="0"/>
        <w:jc w:val="left"/>
      </w:pPr>
      <w:r>
        <w:rPr>
          <w:rFonts w:ascii="Times New Roman"/>
          <w:b/>
          <w:i w:val="false"/>
          <w:color w:val="000000"/>
        </w:rPr>
        <w:t xml:space="preserve"> 5-тарау. Басқарманы қайта ұйымдастыру және тарату</w:t>
      </w:r>
    </w:p>
    <w:bookmarkEnd w:id="19123"/>
    <w:bookmarkStart w:name="z19282" w:id="191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144-қосымша</w:t>
            </w:r>
          </w:p>
        </w:tc>
      </w:tr>
    </w:tbl>
    <w:bookmarkStart w:name="z19284" w:id="1912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туралы ереже </w:t>
      </w:r>
    </w:p>
    <w:bookmarkEnd w:id="19125"/>
    <w:bookmarkStart w:name="z19285" w:id="19126"/>
    <w:p>
      <w:pPr>
        <w:spacing w:after="0"/>
        <w:ind w:left="0"/>
        <w:jc w:val="left"/>
      </w:pPr>
      <w:r>
        <w:rPr>
          <w:rFonts w:ascii="Times New Roman"/>
          <w:b/>
          <w:i w:val="false"/>
          <w:color w:val="000000"/>
        </w:rPr>
        <w:t xml:space="preserve"> 1-тарау. Жалпы ережелер</w:t>
      </w:r>
    </w:p>
    <w:bookmarkEnd w:id="19126"/>
    <w:bookmarkStart w:name="z19286" w:id="1912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9127"/>
    <w:bookmarkStart w:name="z19287" w:id="19128"/>
    <w:p>
      <w:pPr>
        <w:spacing w:after="0"/>
        <w:ind w:left="0"/>
        <w:jc w:val="both"/>
      </w:pPr>
      <w:r>
        <w:rPr>
          <w:rFonts w:ascii="Times New Roman"/>
          <w:b w:val="false"/>
          <w:i w:val="false"/>
          <w:color w:val="000000"/>
          <w:sz w:val="28"/>
        </w:rPr>
        <w:t xml:space="preserve">
      1) салықтық әкімшілендіру; </w:t>
      </w:r>
    </w:p>
    <w:bookmarkEnd w:id="19128"/>
    <w:bookmarkStart w:name="z19288" w:id="1912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9129"/>
    <w:bookmarkStart w:name="z19289" w:id="19130"/>
    <w:p>
      <w:pPr>
        <w:spacing w:after="0"/>
        <w:ind w:left="0"/>
        <w:jc w:val="both"/>
      </w:pPr>
      <w:r>
        <w:rPr>
          <w:rFonts w:ascii="Times New Roman"/>
          <w:b w:val="false"/>
          <w:i w:val="false"/>
          <w:color w:val="000000"/>
          <w:sz w:val="28"/>
        </w:rPr>
        <w:t>
      3) мұнай өнімдерінің және биоотынның айналымы;</w:t>
      </w:r>
    </w:p>
    <w:bookmarkEnd w:id="19130"/>
    <w:bookmarkStart w:name="z19290" w:id="1913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9131"/>
    <w:bookmarkStart w:name="z19291" w:id="1913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9132"/>
    <w:bookmarkStart w:name="z19292" w:id="1913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9133"/>
    <w:bookmarkStart w:name="z19293" w:id="1913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9134"/>
    <w:bookmarkStart w:name="z19294" w:id="1913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9135"/>
    <w:bookmarkStart w:name="z19295" w:id="1913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9136"/>
    <w:bookmarkStart w:name="z19296" w:id="1913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9137"/>
    <w:bookmarkStart w:name="z19297" w:id="1913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9138"/>
    <w:bookmarkStart w:name="z19298" w:id="19139"/>
    <w:p>
      <w:pPr>
        <w:spacing w:after="0"/>
        <w:ind w:left="0"/>
        <w:jc w:val="both"/>
      </w:pPr>
      <w:r>
        <w:rPr>
          <w:rFonts w:ascii="Times New Roman"/>
          <w:b w:val="false"/>
          <w:i w:val="false"/>
          <w:color w:val="000000"/>
          <w:sz w:val="28"/>
        </w:rPr>
        <w:t xml:space="preserve">
      8. Басқарманың орналасқан жері: пошта индексі 111500, Қазақстан Республикасы, Қостанай облысы, Рудный қаласы, Парковая көшесі, 14. </w:t>
      </w:r>
    </w:p>
    <w:bookmarkEnd w:id="19139"/>
    <w:bookmarkStart w:name="z19299" w:id="1914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республикалық мемлекеттік мекемесi.</w:t>
      </w:r>
    </w:p>
    <w:bookmarkEnd w:id="19140"/>
    <w:bookmarkStart w:name="z19300" w:id="191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141"/>
    <w:bookmarkStart w:name="z19301" w:id="191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142"/>
    <w:bookmarkStart w:name="z19302" w:id="1914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9143"/>
    <w:bookmarkStart w:name="z19303" w:id="191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9144"/>
    <w:bookmarkStart w:name="z19304" w:id="1914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145"/>
    <w:bookmarkStart w:name="z19305" w:id="19146"/>
    <w:p>
      <w:pPr>
        <w:spacing w:after="0"/>
        <w:ind w:left="0"/>
        <w:jc w:val="both"/>
      </w:pPr>
      <w:r>
        <w:rPr>
          <w:rFonts w:ascii="Times New Roman"/>
          <w:b w:val="false"/>
          <w:i w:val="false"/>
          <w:color w:val="000000"/>
          <w:sz w:val="28"/>
        </w:rPr>
        <w:t>
      13. Міндеттері:</w:t>
      </w:r>
    </w:p>
    <w:bookmarkEnd w:id="19146"/>
    <w:bookmarkStart w:name="z19306" w:id="1914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9147"/>
    <w:bookmarkStart w:name="z19307" w:id="1914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148"/>
    <w:bookmarkStart w:name="z19308" w:id="1914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149"/>
    <w:bookmarkStart w:name="z19309" w:id="1915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150"/>
    <w:bookmarkStart w:name="z19310" w:id="1915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151"/>
    <w:bookmarkStart w:name="z19311" w:id="1915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152"/>
    <w:bookmarkStart w:name="z19312" w:id="1915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153"/>
    <w:bookmarkStart w:name="z19313" w:id="19154"/>
    <w:p>
      <w:pPr>
        <w:spacing w:after="0"/>
        <w:ind w:left="0"/>
        <w:jc w:val="both"/>
      </w:pPr>
      <w:r>
        <w:rPr>
          <w:rFonts w:ascii="Times New Roman"/>
          <w:b w:val="false"/>
          <w:i w:val="false"/>
          <w:color w:val="000000"/>
          <w:sz w:val="28"/>
        </w:rPr>
        <w:t>
      14. Басқарманың құқықтары мен міндеттемелері:</w:t>
      </w:r>
    </w:p>
    <w:bookmarkEnd w:id="19154"/>
    <w:bookmarkStart w:name="z19314" w:id="19155"/>
    <w:p>
      <w:pPr>
        <w:spacing w:after="0"/>
        <w:ind w:left="0"/>
        <w:jc w:val="both"/>
      </w:pPr>
      <w:r>
        <w:rPr>
          <w:rFonts w:ascii="Times New Roman"/>
          <w:b w:val="false"/>
          <w:i w:val="false"/>
          <w:color w:val="000000"/>
          <w:sz w:val="28"/>
        </w:rPr>
        <w:t>
      1) құқықтары:</w:t>
      </w:r>
    </w:p>
    <w:bookmarkEnd w:id="19155"/>
    <w:bookmarkStart w:name="z19315" w:id="1915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156"/>
    <w:bookmarkStart w:name="z19316" w:id="19157"/>
    <w:p>
      <w:pPr>
        <w:spacing w:after="0"/>
        <w:ind w:left="0"/>
        <w:jc w:val="both"/>
      </w:pPr>
      <w:r>
        <w:rPr>
          <w:rFonts w:ascii="Times New Roman"/>
          <w:b w:val="false"/>
          <w:i w:val="false"/>
          <w:color w:val="000000"/>
          <w:sz w:val="28"/>
        </w:rPr>
        <w:t>
      салық төлеушіден (салық агентінен):</w:t>
      </w:r>
    </w:p>
    <w:bookmarkEnd w:id="19157"/>
    <w:bookmarkStart w:name="z19317" w:id="1915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158"/>
    <w:bookmarkStart w:name="z19318" w:id="1915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159"/>
    <w:bookmarkStart w:name="z19319" w:id="1916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160"/>
    <w:bookmarkStart w:name="z19320" w:id="1916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161"/>
    <w:bookmarkStart w:name="z19321" w:id="1916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162"/>
    <w:bookmarkStart w:name="z19322" w:id="1916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163"/>
    <w:bookmarkStart w:name="z19323" w:id="1916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164"/>
    <w:bookmarkStart w:name="z19324" w:id="1916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165"/>
    <w:bookmarkStart w:name="z19325" w:id="1916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166"/>
    <w:bookmarkStart w:name="z19326" w:id="1916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167"/>
    <w:bookmarkStart w:name="z19327" w:id="1916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168"/>
    <w:bookmarkStart w:name="z19328" w:id="1916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169"/>
    <w:bookmarkStart w:name="z19329" w:id="1917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170"/>
    <w:bookmarkStart w:name="z19330" w:id="1917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171"/>
    <w:bookmarkStart w:name="z19331" w:id="1917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172"/>
    <w:bookmarkStart w:name="z19332" w:id="191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173"/>
    <w:bookmarkStart w:name="z19333" w:id="1917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174"/>
    <w:bookmarkStart w:name="z19334" w:id="1917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175"/>
    <w:bookmarkStart w:name="z19335" w:id="1917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176"/>
    <w:bookmarkStart w:name="z19336" w:id="1917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177"/>
    <w:bookmarkStart w:name="z19337" w:id="1917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178"/>
    <w:bookmarkStart w:name="z19338" w:id="1917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179"/>
    <w:bookmarkStart w:name="z19339" w:id="1918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180"/>
    <w:bookmarkStart w:name="z19340" w:id="19181"/>
    <w:p>
      <w:pPr>
        <w:spacing w:after="0"/>
        <w:ind w:left="0"/>
        <w:jc w:val="both"/>
      </w:pPr>
      <w:r>
        <w:rPr>
          <w:rFonts w:ascii="Times New Roman"/>
          <w:b w:val="false"/>
          <w:i w:val="false"/>
          <w:color w:val="000000"/>
          <w:sz w:val="28"/>
        </w:rPr>
        <w:t>
      2) міндеттері:</w:t>
      </w:r>
    </w:p>
    <w:bookmarkEnd w:id="19181"/>
    <w:bookmarkStart w:name="z19341" w:id="1918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182"/>
    <w:bookmarkStart w:name="z19342" w:id="1918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183"/>
    <w:bookmarkStart w:name="z19343" w:id="1918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184"/>
    <w:bookmarkStart w:name="z19344" w:id="1918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185"/>
    <w:bookmarkStart w:name="z19345" w:id="1918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186"/>
    <w:bookmarkStart w:name="z19346" w:id="19187"/>
    <w:p>
      <w:pPr>
        <w:spacing w:after="0"/>
        <w:ind w:left="0"/>
        <w:jc w:val="both"/>
      </w:pPr>
      <w:r>
        <w:rPr>
          <w:rFonts w:ascii="Times New Roman"/>
          <w:b w:val="false"/>
          <w:i w:val="false"/>
          <w:color w:val="000000"/>
          <w:sz w:val="28"/>
        </w:rPr>
        <w:t>
      салықтық берешегі бар;</w:t>
      </w:r>
    </w:p>
    <w:bookmarkEnd w:id="19187"/>
    <w:bookmarkStart w:name="z19347" w:id="1918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188"/>
    <w:bookmarkStart w:name="z19348" w:id="1918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189"/>
    <w:bookmarkStart w:name="z19349" w:id="1919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190"/>
    <w:bookmarkStart w:name="z19350" w:id="1919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191"/>
    <w:bookmarkStart w:name="z19351" w:id="1919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192"/>
    <w:bookmarkStart w:name="z19352" w:id="1919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193"/>
    <w:bookmarkStart w:name="z19353" w:id="1919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194"/>
    <w:bookmarkStart w:name="z19354" w:id="1919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195"/>
    <w:bookmarkStart w:name="z19355" w:id="1919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196"/>
    <w:bookmarkStart w:name="z19356" w:id="1919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197"/>
    <w:bookmarkStart w:name="z19357" w:id="1919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198"/>
    <w:bookmarkStart w:name="z19358" w:id="1919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199"/>
    <w:bookmarkStart w:name="z19359" w:id="1920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200"/>
    <w:bookmarkStart w:name="z19360" w:id="1920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201"/>
    <w:bookmarkStart w:name="z19361" w:id="1920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202"/>
    <w:bookmarkStart w:name="z19362" w:id="19203"/>
    <w:p>
      <w:pPr>
        <w:spacing w:after="0"/>
        <w:ind w:left="0"/>
        <w:jc w:val="both"/>
      </w:pPr>
      <w:r>
        <w:rPr>
          <w:rFonts w:ascii="Times New Roman"/>
          <w:b w:val="false"/>
          <w:i w:val="false"/>
          <w:color w:val="000000"/>
          <w:sz w:val="28"/>
        </w:rPr>
        <w:t>
      мемлекет мүдделерін қорғау;</w:t>
      </w:r>
    </w:p>
    <w:bookmarkEnd w:id="19203"/>
    <w:bookmarkStart w:name="z19363" w:id="1920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204"/>
    <w:bookmarkStart w:name="z19364" w:id="1920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205"/>
    <w:bookmarkStart w:name="z19365" w:id="1920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206"/>
    <w:bookmarkStart w:name="z19366" w:id="1920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207"/>
    <w:bookmarkStart w:name="z19367" w:id="19208"/>
    <w:p>
      <w:pPr>
        <w:spacing w:after="0"/>
        <w:ind w:left="0"/>
        <w:jc w:val="both"/>
      </w:pPr>
      <w:r>
        <w:rPr>
          <w:rFonts w:ascii="Times New Roman"/>
          <w:b w:val="false"/>
          <w:i w:val="false"/>
          <w:color w:val="000000"/>
          <w:sz w:val="28"/>
        </w:rPr>
        <w:t>
      15. Функциялары:</w:t>
      </w:r>
    </w:p>
    <w:bookmarkEnd w:id="19208"/>
    <w:bookmarkStart w:name="z19368" w:id="19209"/>
    <w:p>
      <w:pPr>
        <w:spacing w:after="0"/>
        <w:ind w:left="0"/>
        <w:jc w:val="both"/>
      </w:pPr>
      <w:r>
        <w:rPr>
          <w:rFonts w:ascii="Times New Roman"/>
          <w:b w:val="false"/>
          <w:i w:val="false"/>
          <w:color w:val="000000"/>
          <w:sz w:val="28"/>
        </w:rPr>
        <w:t>
      1) салықтық бақылауды жүзеге асыру;</w:t>
      </w:r>
    </w:p>
    <w:bookmarkEnd w:id="19209"/>
    <w:bookmarkStart w:name="z19369" w:id="1921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210"/>
    <w:bookmarkStart w:name="z19370" w:id="1921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211"/>
    <w:bookmarkStart w:name="z19371" w:id="1921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212"/>
    <w:bookmarkStart w:name="z19372" w:id="1921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213"/>
    <w:bookmarkStart w:name="z19373" w:id="1921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214"/>
    <w:bookmarkStart w:name="z19374" w:id="1921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215"/>
    <w:bookmarkStart w:name="z19375" w:id="1921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216"/>
    <w:bookmarkStart w:name="z19376" w:id="1921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217"/>
    <w:bookmarkStart w:name="z19377" w:id="1921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218"/>
    <w:bookmarkStart w:name="z19378" w:id="19219"/>
    <w:p>
      <w:pPr>
        <w:spacing w:after="0"/>
        <w:ind w:left="0"/>
        <w:jc w:val="both"/>
      </w:pPr>
      <w:r>
        <w:rPr>
          <w:rFonts w:ascii="Times New Roman"/>
          <w:b w:val="false"/>
          <w:i w:val="false"/>
          <w:color w:val="000000"/>
          <w:sz w:val="28"/>
        </w:rPr>
        <w:t>
      11) салықтық әкімшілендіруді жүзеге асыру;</w:t>
      </w:r>
    </w:p>
    <w:bookmarkEnd w:id="19219"/>
    <w:bookmarkStart w:name="z19379" w:id="1922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220"/>
    <w:bookmarkStart w:name="z19380" w:id="1922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221"/>
    <w:bookmarkStart w:name="z19381" w:id="19222"/>
    <w:p>
      <w:pPr>
        <w:spacing w:after="0"/>
        <w:ind w:left="0"/>
        <w:jc w:val="both"/>
      </w:pPr>
      <w:r>
        <w:rPr>
          <w:rFonts w:ascii="Times New Roman"/>
          <w:b w:val="false"/>
          <w:i w:val="false"/>
          <w:color w:val="000000"/>
          <w:sz w:val="28"/>
        </w:rPr>
        <w:t>
      14) тәуекелдерді басқару жүйесін пайдалану;</w:t>
      </w:r>
    </w:p>
    <w:bookmarkEnd w:id="19222"/>
    <w:bookmarkStart w:name="z19382" w:id="1922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223"/>
    <w:bookmarkStart w:name="z19383" w:id="1922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224"/>
    <w:bookmarkStart w:name="z19384" w:id="1922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225"/>
    <w:bookmarkStart w:name="z19385" w:id="1922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226"/>
    <w:bookmarkStart w:name="z19386" w:id="1922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227"/>
    <w:bookmarkStart w:name="z19387" w:id="1922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228"/>
    <w:bookmarkStart w:name="z19388" w:id="1922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229"/>
    <w:bookmarkStart w:name="z19389" w:id="1923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230"/>
    <w:bookmarkStart w:name="z19390" w:id="1923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231"/>
    <w:bookmarkStart w:name="z19391" w:id="1923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232"/>
    <w:bookmarkStart w:name="z19392" w:id="1923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233"/>
    <w:bookmarkStart w:name="z19393" w:id="1923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234"/>
    <w:bookmarkStart w:name="z19394" w:id="1923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235"/>
    <w:bookmarkStart w:name="z19395" w:id="1923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236"/>
    <w:bookmarkStart w:name="z19396" w:id="1923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237"/>
    <w:bookmarkStart w:name="z19397" w:id="1923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238"/>
    <w:bookmarkStart w:name="z19398" w:id="1923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239"/>
    <w:bookmarkStart w:name="z19399" w:id="1924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240"/>
    <w:bookmarkStart w:name="z19400" w:id="1924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241"/>
    <w:bookmarkStart w:name="z19401" w:id="1924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242"/>
    <w:bookmarkStart w:name="z19402" w:id="1924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243"/>
    <w:bookmarkStart w:name="z19403" w:id="1924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244"/>
    <w:bookmarkStart w:name="z19404" w:id="1924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245"/>
    <w:bookmarkStart w:name="z19405" w:id="1924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246"/>
    <w:bookmarkStart w:name="z19406" w:id="1924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247"/>
    <w:bookmarkStart w:name="z19407" w:id="1924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248"/>
    <w:bookmarkStart w:name="z19408" w:id="192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249"/>
    <w:bookmarkStart w:name="z19409" w:id="192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250"/>
    <w:bookmarkStart w:name="z19410" w:id="192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9251"/>
    <w:bookmarkStart w:name="z19411" w:id="19252"/>
    <w:p>
      <w:pPr>
        <w:spacing w:after="0"/>
        <w:ind w:left="0"/>
        <w:jc w:val="both"/>
      </w:pPr>
      <w:r>
        <w:rPr>
          <w:rFonts w:ascii="Times New Roman"/>
          <w:b w:val="false"/>
          <w:i w:val="false"/>
          <w:color w:val="000000"/>
          <w:sz w:val="28"/>
        </w:rPr>
        <w:t>
      19. Басқарма басшысының өкілеттіктері:</w:t>
      </w:r>
    </w:p>
    <w:bookmarkEnd w:id="19252"/>
    <w:bookmarkStart w:name="z19412" w:id="1925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9253"/>
    <w:bookmarkStart w:name="z19413" w:id="1925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254"/>
    <w:bookmarkStart w:name="z19414" w:id="1925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255"/>
    <w:bookmarkStart w:name="z19415" w:id="1925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256"/>
    <w:bookmarkStart w:name="z19416" w:id="1925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257"/>
    <w:bookmarkStart w:name="z19417" w:id="192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258"/>
    <w:bookmarkStart w:name="z19418" w:id="1925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259"/>
    <w:bookmarkStart w:name="z19419" w:id="1926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260"/>
    <w:bookmarkStart w:name="z19420" w:id="1926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261"/>
    <w:bookmarkStart w:name="z19421" w:id="1926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262"/>
    <w:bookmarkStart w:name="z19422" w:id="1926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263"/>
    <w:bookmarkStart w:name="z19423" w:id="1926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264"/>
    <w:bookmarkStart w:name="z19424" w:id="1926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9265"/>
    <w:bookmarkStart w:name="z19425" w:id="19266"/>
    <w:p>
      <w:pPr>
        <w:spacing w:after="0"/>
        <w:ind w:left="0"/>
        <w:jc w:val="left"/>
      </w:pPr>
      <w:r>
        <w:rPr>
          <w:rFonts w:ascii="Times New Roman"/>
          <w:b/>
          <w:i w:val="false"/>
          <w:color w:val="000000"/>
        </w:rPr>
        <w:t xml:space="preserve"> 4-тарау. Басқарманың мүлкi</w:t>
      </w:r>
    </w:p>
    <w:bookmarkEnd w:id="19266"/>
    <w:bookmarkStart w:name="z19426" w:id="1926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9267"/>
    <w:bookmarkStart w:name="z19427" w:id="1926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268"/>
    <w:bookmarkStart w:name="z19428" w:id="1926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9269"/>
    <w:bookmarkStart w:name="z19429" w:id="1927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270"/>
    <w:bookmarkStart w:name="z19430" w:id="19271"/>
    <w:p>
      <w:pPr>
        <w:spacing w:after="0"/>
        <w:ind w:left="0"/>
        <w:jc w:val="left"/>
      </w:pPr>
      <w:r>
        <w:rPr>
          <w:rFonts w:ascii="Times New Roman"/>
          <w:b/>
          <w:i w:val="false"/>
          <w:color w:val="000000"/>
        </w:rPr>
        <w:t xml:space="preserve"> 5-тарау. Басқарманы қайта ұйымдастыру және тарату</w:t>
      </w:r>
    </w:p>
    <w:bookmarkEnd w:id="19271"/>
    <w:bookmarkStart w:name="z19431" w:id="192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145-қосымша</w:t>
            </w:r>
          </w:p>
        </w:tc>
      </w:tr>
    </w:tbl>
    <w:bookmarkStart w:name="z19433" w:id="1927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туралы ереже </w:t>
      </w:r>
    </w:p>
    <w:bookmarkEnd w:id="19273"/>
    <w:bookmarkStart w:name="z19434" w:id="19274"/>
    <w:p>
      <w:pPr>
        <w:spacing w:after="0"/>
        <w:ind w:left="0"/>
        <w:jc w:val="left"/>
      </w:pPr>
      <w:r>
        <w:rPr>
          <w:rFonts w:ascii="Times New Roman"/>
          <w:b/>
          <w:i w:val="false"/>
          <w:color w:val="000000"/>
        </w:rPr>
        <w:t xml:space="preserve"> 1-тарау. Жалпы ережелер</w:t>
      </w:r>
    </w:p>
    <w:bookmarkEnd w:id="19274"/>
    <w:bookmarkStart w:name="z19435" w:id="1927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9275"/>
    <w:bookmarkStart w:name="z19436" w:id="19276"/>
    <w:p>
      <w:pPr>
        <w:spacing w:after="0"/>
        <w:ind w:left="0"/>
        <w:jc w:val="both"/>
      </w:pPr>
      <w:r>
        <w:rPr>
          <w:rFonts w:ascii="Times New Roman"/>
          <w:b w:val="false"/>
          <w:i w:val="false"/>
          <w:color w:val="000000"/>
          <w:sz w:val="28"/>
        </w:rPr>
        <w:t xml:space="preserve">
      1) салықтық әкімшілендіру; </w:t>
      </w:r>
    </w:p>
    <w:bookmarkEnd w:id="19276"/>
    <w:bookmarkStart w:name="z19437" w:id="1927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9277"/>
    <w:bookmarkStart w:name="z19438" w:id="19278"/>
    <w:p>
      <w:pPr>
        <w:spacing w:after="0"/>
        <w:ind w:left="0"/>
        <w:jc w:val="both"/>
      </w:pPr>
      <w:r>
        <w:rPr>
          <w:rFonts w:ascii="Times New Roman"/>
          <w:b w:val="false"/>
          <w:i w:val="false"/>
          <w:color w:val="000000"/>
          <w:sz w:val="28"/>
        </w:rPr>
        <w:t>
      3) мұнай өнімдерінің және биоотынның айналымы;</w:t>
      </w:r>
    </w:p>
    <w:bookmarkEnd w:id="19278"/>
    <w:bookmarkStart w:name="z19439" w:id="1927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9279"/>
    <w:bookmarkStart w:name="z19440" w:id="1928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9280"/>
    <w:bookmarkStart w:name="z19441" w:id="1928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9281"/>
    <w:bookmarkStart w:name="z19442" w:id="1928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9282"/>
    <w:bookmarkStart w:name="z19443" w:id="1928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9283"/>
    <w:bookmarkStart w:name="z19444" w:id="1928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9284"/>
    <w:bookmarkStart w:name="z19445" w:id="1928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9285"/>
    <w:bookmarkStart w:name="z19446" w:id="1928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9286"/>
    <w:bookmarkStart w:name="z19447" w:id="19287"/>
    <w:p>
      <w:pPr>
        <w:spacing w:after="0"/>
        <w:ind w:left="0"/>
        <w:jc w:val="both"/>
      </w:pPr>
      <w:r>
        <w:rPr>
          <w:rFonts w:ascii="Times New Roman"/>
          <w:b w:val="false"/>
          <w:i w:val="false"/>
          <w:color w:val="000000"/>
          <w:sz w:val="28"/>
        </w:rPr>
        <w:t xml:space="preserve">
      8. Басқарманың орналасқан жері: пошта индексі 110300, Қазақстан Республикасы, Қостанай облысы, Арқалық қаласы, Абай даңғылы, 29. </w:t>
      </w:r>
    </w:p>
    <w:bookmarkEnd w:id="19287"/>
    <w:bookmarkStart w:name="z19448" w:id="1928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республикалық мемлекеттік мекемесi.</w:t>
      </w:r>
    </w:p>
    <w:bookmarkEnd w:id="19288"/>
    <w:bookmarkStart w:name="z19449" w:id="192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289"/>
    <w:bookmarkStart w:name="z19450" w:id="192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290"/>
    <w:bookmarkStart w:name="z19451" w:id="1929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9291"/>
    <w:bookmarkStart w:name="z19452" w:id="1929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9292"/>
    <w:bookmarkStart w:name="z19453" w:id="1929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293"/>
    <w:bookmarkStart w:name="z19454" w:id="19294"/>
    <w:p>
      <w:pPr>
        <w:spacing w:after="0"/>
        <w:ind w:left="0"/>
        <w:jc w:val="both"/>
      </w:pPr>
      <w:r>
        <w:rPr>
          <w:rFonts w:ascii="Times New Roman"/>
          <w:b w:val="false"/>
          <w:i w:val="false"/>
          <w:color w:val="000000"/>
          <w:sz w:val="28"/>
        </w:rPr>
        <w:t>
      13. Міндеттері:</w:t>
      </w:r>
    </w:p>
    <w:bookmarkEnd w:id="19294"/>
    <w:bookmarkStart w:name="z19455" w:id="1929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9295"/>
    <w:bookmarkStart w:name="z19456" w:id="1929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296"/>
    <w:bookmarkStart w:name="z19457" w:id="1929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297"/>
    <w:bookmarkStart w:name="z19458" w:id="1929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298"/>
    <w:bookmarkStart w:name="z19459" w:id="1929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299"/>
    <w:bookmarkStart w:name="z19460" w:id="1930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300"/>
    <w:bookmarkStart w:name="z19461" w:id="1930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301"/>
    <w:bookmarkStart w:name="z19462" w:id="19302"/>
    <w:p>
      <w:pPr>
        <w:spacing w:after="0"/>
        <w:ind w:left="0"/>
        <w:jc w:val="both"/>
      </w:pPr>
      <w:r>
        <w:rPr>
          <w:rFonts w:ascii="Times New Roman"/>
          <w:b w:val="false"/>
          <w:i w:val="false"/>
          <w:color w:val="000000"/>
          <w:sz w:val="28"/>
        </w:rPr>
        <w:t>
      14. Басқарманың құқықтары мен міндеттемелері:</w:t>
      </w:r>
    </w:p>
    <w:bookmarkEnd w:id="19302"/>
    <w:bookmarkStart w:name="z19463" w:id="19303"/>
    <w:p>
      <w:pPr>
        <w:spacing w:after="0"/>
        <w:ind w:left="0"/>
        <w:jc w:val="both"/>
      </w:pPr>
      <w:r>
        <w:rPr>
          <w:rFonts w:ascii="Times New Roman"/>
          <w:b w:val="false"/>
          <w:i w:val="false"/>
          <w:color w:val="000000"/>
          <w:sz w:val="28"/>
        </w:rPr>
        <w:t>
      1) құқықтары:</w:t>
      </w:r>
    </w:p>
    <w:bookmarkEnd w:id="19303"/>
    <w:bookmarkStart w:name="z19464" w:id="1930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304"/>
    <w:bookmarkStart w:name="z19465" w:id="19305"/>
    <w:p>
      <w:pPr>
        <w:spacing w:after="0"/>
        <w:ind w:left="0"/>
        <w:jc w:val="both"/>
      </w:pPr>
      <w:r>
        <w:rPr>
          <w:rFonts w:ascii="Times New Roman"/>
          <w:b w:val="false"/>
          <w:i w:val="false"/>
          <w:color w:val="000000"/>
          <w:sz w:val="28"/>
        </w:rPr>
        <w:t>
      салық төлеушіден (салық агентінен):</w:t>
      </w:r>
    </w:p>
    <w:bookmarkEnd w:id="19305"/>
    <w:bookmarkStart w:name="z19466" w:id="1930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306"/>
    <w:bookmarkStart w:name="z19467" w:id="1930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307"/>
    <w:bookmarkStart w:name="z19468" w:id="1930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308"/>
    <w:bookmarkStart w:name="z19469" w:id="1930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309"/>
    <w:bookmarkStart w:name="z19470" w:id="1931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310"/>
    <w:bookmarkStart w:name="z19471" w:id="1931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311"/>
    <w:bookmarkStart w:name="z19472" w:id="1931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312"/>
    <w:bookmarkStart w:name="z19473" w:id="1931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313"/>
    <w:bookmarkStart w:name="z19474" w:id="1931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314"/>
    <w:bookmarkStart w:name="z19475" w:id="1931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315"/>
    <w:bookmarkStart w:name="z19476" w:id="1931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316"/>
    <w:bookmarkStart w:name="z19477" w:id="1931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317"/>
    <w:bookmarkStart w:name="z19478" w:id="1931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318"/>
    <w:bookmarkStart w:name="z19479" w:id="1931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319"/>
    <w:bookmarkStart w:name="z19480" w:id="1932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320"/>
    <w:bookmarkStart w:name="z19481" w:id="1932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321"/>
    <w:bookmarkStart w:name="z19482" w:id="1932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322"/>
    <w:bookmarkStart w:name="z19483" w:id="1932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323"/>
    <w:bookmarkStart w:name="z19484" w:id="1932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324"/>
    <w:bookmarkStart w:name="z19485" w:id="1932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325"/>
    <w:bookmarkStart w:name="z19486" w:id="1932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326"/>
    <w:bookmarkStart w:name="z19487" w:id="1932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327"/>
    <w:bookmarkStart w:name="z19488" w:id="1932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328"/>
    <w:bookmarkStart w:name="z19489" w:id="19329"/>
    <w:p>
      <w:pPr>
        <w:spacing w:after="0"/>
        <w:ind w:left="0"/>
        <w:jc w:val="both"/>
      </w:pPr>
      <w:r>
        <w:rPr>
          <w:rFonts w:ascii="Times New Roman"/>
          <w:b w:val="false"/>
          <w:i w:val="false"/>
          <w:color w:val="000000"/>
          <w:sz w:val="28"/>
        </w:rPr>
        <w:t>
      2) міндеттері:</w:t>
      </w:r>
    </w:p>
    <w:bookmarkEnd w:id="19329"/>
    <w:bookmarkStart w:name="z19490" w:id="1933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330"/>
    <w:bookmarkStart w:name="z19491" w:id="1933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331"/>
    <w:bookmarkStart w:name="z19492" w:id="1933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332"/>
    <w:bookmarkStart w:name="z19493" w:id="1933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333"/>
    <w:bookmarkStart w:name="z19494" w:id="1933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334"/>
    <w:bookmarkStart w:name="z19495" w:id="19335"/>
    <w:p>
      <w:pPr>
        <w:spacing w:after="0"/>
        <w:ind w:left="0"/>
        <w:jc w:val="both"/>
      </w:pPr>
      <w:r>
        <w:rPr>
          <w:rFonts w:ascii="Times New Roman"/>
          <w:b w:val="false"/>
          <w:i w:val="false"/>
          <w:color w:val="000000"/>
          <w:sz w:val="28"/>
        </w:rPr>
        <w:t>
      салықтық берешегі бар;</w:t>
      </w:r>
    </w:p>
    <w:bookmarkEnd w:id="19335"/>
    <w:bookmarkStart w:name="z19496" w:id="1933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336"/>
    <w:bookmarkStart w:name="z19497" w:id="1933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337"/>
    <w:bookmarkStart w:name="z19498" w:id="1933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338"/>
    <w:bookmarkStart w:name="z19499" w:id="1933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339"/>
    <w:bookmarkStart w:name="z19500" w:id="1934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340"/>
    <w:bookmarkStart w:name="z19501" w:id="1934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341"/>
    <w:bookmarkStart w:name="z19502" w:id="1934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342"/>
    <w:bookmarkStart w:name="z19503" w:id="1934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343"/>
    <w:bookmarkStart w:name="z19504" w:id="1934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344"/>
    <w:bookmarkStart w:name="z19505" w:id="1934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345"/>
    <w:bookmarkStart w:name="z19506" w:id="1934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346"/>
    <w:bookmarkStart w:name="z19507" w:id="1934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347"/>
    <w:bookmarkStart w:name="z19508" w:id="1934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348"/>
    <w:bookmarkStart w:name="z19509" w:id="1934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349"/>
    <w:bookmarkStart w:name="z19510" w:id="1935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350"/>
    <w:bookmarkStart w:name="z19511" w:id="19351"/>
    <w:p>
      <w:pPr>
        <w:spacing w:after="0"/>
        <w:ind w:left="0"/>
        <w:jc w:val="both"/>
      </w:pPr>
      <w:r>
        <w:rPr>
          <w:rFonts w:ascii="Times New Roman"/>
          <w:b w:val="false"/>
          <w:i w:val="false"/>
          <w:color w:val="000000"/>
          <w:sz w:val="28"/>
        </w:rPr>
        <w:t>
      мемлекет мүдделерін қорғау;</w:t>
      </w:r>
    </w:p>
    <w:bookmarkEnd w:id="19351"/>
    <w:bookmarkStart w:name="z19512" w:id="1935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352"/>
    <w:bookmarkStart w:name="z19513" w:id="1935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353"/>
    <w:bookmarkStart w:name="z19514" w:id="1935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354"/>
    <w:bookmarkStart w:name="z19515" w:id="1935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355"/>
    <w:bookmarkStart w:name="z19516" w:id="19356"/>
    <w:p>
      <w:pPr>
        <w:spacing w:after="0"/>
        <w:ind w:left="0"/>
        <w:jc w:val="both"/>
      </w:pPr>
      <w:r>
        <w:rPr>
          <w:rFonts w:ascii="Times New Roman"/>
          <w:b w:val="false"/>
          <w:i w:val="false"/>
          <w:color w:val="000000"/>
          <w:sz w:val="28"/>
        </w:rPr>
        <w:t>
      15. Функциялары:</w:t>
      </w:r>
    </w:p>
    <w:bookmarkEnd w:id="19356"/>
    <w:bookmarkStart w:name="z19517" w:id="19357"/>
    <w:p>
      <w:pPr>
        <w:spacing w:after="0"/>
        <w:ind w:left="0"/>
        <w:jc w:val="both"/>
      </w:pPr>
      <w:r>
        <w:rPr>
          <w:rFonts w:ascii="Times New Roman"/>
          <w:b w:val="false"/>
          <w:i w:val="false"/>
          <w:color w:val="000000"/>
          <w:sz w:val="28"/>
        </w:rPr>
        <w:t>
      1) салықтық бақылауды жүзеге асыру;</w:t>
      </w:r>
    </w:p>
    <w:bookmarkEnd w:id="19357"/>
    <w:bookmarkStart w:name="z19518" w:id="1935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358"/>
    <w:bookmarkStart w:name="z19519" w:id="1935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359"/>
    <w:bookmarkStart w:name="z19520" w:id="1936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360"/>
    <w:bookmarkStart w:name="z19521" w:id="1936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361"/>
    <w:bookmarkStart w:name="z19522" w:id="1936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362"/>
    <w:bookmarkStart w:name="z19523" w:id="1936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363"/>
    <w:bookmarkStart w:name="z19524" w:id="1936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364"/>
    <w:bookmarkStart w:name="z19525" w:id="1936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365"/>
    <w:bookmarkStart w:name="z19526" w:id="1936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366"/>
    <w:bookmarkStart w:name="z19527" w:id="19367"/>
    <w:p>
      <w:pPr>
        <w:spacing w:after="0"/>
        <w:ind w:left="0"/>
        <w:jc w:val="both"/>
      </w:pPr>
      <w:r>
        <w:rPr>
          <w:rFonts w:ascii="Times New Roman"/>
          <w:b w:val="false"/>
          <w:i w:val="false"/>
          <w:color w:val="000000"/>
          <w:sz w:val="28"/>
        </w:rPr>
        <w:t>
      11) салықтық әкімшілендіруді жүзеге асыру;</w:t>
      </w:r>
    </w:p>
    <w:bookmarkEnd w:id="19367"/>
    <w:bookmarkStart w:name="z19528" w:id="1936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368"/>
    <w:bookmarkStart w:name="z19529" w:id="1936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369"/>
    <w:bookmarkStart w:name="z19530" w:id="19370"/>
    <w:p>
      <w:pPr>
        <w:spacing w:after="0"/>
        <w:ind w:left="0"/>
        <w:jc w:val="both"/>
      </w:pPr>
      <w:r>
        <w:rPr>
          <w:rFonts w:ascii="Times New Roman"/>
          <w:b w:val="false"/>
          <w:i w:val="false"/>
          <w:color w:val="000000"/>
          <w:sz w:val="28"/>
        </w:rPr>
        <w:t>
      14) тәуекелдерді басқару жүйесін пайдалану;</w:t>
      </w:r>
    </w:p>
    <w:bookmarkEnd w:id="19370"/>
    <w:bookmarkStart w:name="z19531" w:id="1937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371"/>
    <w:bookmarkStart w:name="z19532" w:id="1937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372"/>
    <w:bookmarkStart w:name="z19533" w:id="1937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373"/>
    <w:bookmarkStart w:name="z19534" w:id="1937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374"/>
    <w:bookmarkStart w:name="z19535" w:id="1937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375"/>
    <w:bookmarkStart w:name="z19536" w:id="1937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376"/>
    <w:bookmarkStart w:name="z19537" w:id="1937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377"/>
    <w:bookmarkStart w:name="z19538" w:id="1937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378"/>
    <w:bookmarkStart w:name="z19539" w:id="1937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379"/>
    <w:bookmarkStart w:name="z19540" w:id="1938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380"/>
    <w:bookmarkStart w:name="z19541" w:id="1938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381"/>
    <w:bookmarkStart w:name="z19542" w:id="1938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382"/>
    <w:bookmarkStart w:name="z19543" w:id="1938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383"/>
    <w:bookmarkStart w:name="z19544" w:id="1938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384"/>
    <w:bookmarkStart w:name="z19545" w:id="1938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385"/>
    <w:bookmarkStart w:name="z19546" w:id="1938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386"/>
    <w:bookmarkStart w:name="z19547" w:id="1938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387"/>
    <w:bookmarkStart w:name="z19548" w:id="1938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388"/>
    <w:bookmarkStart w:name="z19549" w:id="1938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389"/>
    <w:bookmarkStart w:name="z19550" w:id="1939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390"/>
    <w:bookmarkStart w:name="z19551" w:id="1939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391"/>
    <w:bookmarkStart w:name="z19552" w:id="1939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392"/>
    <w:bookmarkStart w:name="z19553" w:id="1939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393"/>
    <w:bookmarkStart w:name="z19554" w:id="1939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394"/>
    <w:bookmarkStart w:name="z19555" w:id="1939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395"/>
    <w:bookmarkStart w:name="z19556" w:id="1939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396"/>
    <w:bookmarkStart w:name="z19557" w:id="1939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397"/>
    <w:bookmarkStart w:name="z19558" w:id="1939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398"/>
    <w:bookmarkStart w:name="z19559" w:id="193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9399"/>
    <w:bookmarkStart w:name="z19560" w:id="19400"/>
    <w:p>
      <w:pPr>
        <w:spacing w:after="0"/>
        <w:ind w:left="0"/>
        <w:jc w:val="both"/>
      </w:pPr>
      <w:r>
        <w:rPr>
          <w:rFonts w:ascii="Times New Roman"/>
          <w:b w:val="false"/>
          <w:i w:val="false"/>
          <w:color w:val="000000"/>
          <w:sz w:val="28"/>
        </w:rPr>
        <w:t>
      19. Басқарма басшысының өкілеттіктері:</w:t>
      </w:r>
    </w:p>
    <w:bookmarkEnd w:id="19400"/>
    <w:bookmarkStart w:name="z19561" w:id="1940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9401"/>
    <w:bookmarkStart w:name="z19562" w:id="1940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402"/>
    <w:bookmarkStart w:name="z19563" w:id="1940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403"/>
    <w:bookmarkStart w:name="z19564" w:id="1940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404"/>
    <w:bookmarkStart w:name="z19565" w:id="1940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405"/>
    <w:bookmarkStart w:name="z19566" w:id="1940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406"/>
    <w:bookmarkStart w:name="z19567" w:id="1940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407"/>
    <w:bookmarkStart w:name="z19568" w:id="1940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408"/>
    <w:bookmarkStart w:name="z19569" w:id="1940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409"/>
    <w:bookmarkStart w:name="z19570" w:id="1941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410"/>
    <w:bookmarkStart w:name="z19571" w:id="1941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411"/>
    <w:bookmarkStart w:name="z19572" w:id="1941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412"/>
    <w:bookmarkStart w:name="z19573" w:id="1941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9413"/>
    <w:bookmarkStart w:name="z19574" w:id="19414"/>
    <w:p>
      <w:pPr>
        <w:spacing w:after="0"/>
        <w:ind w:left="0"/>
        <w:jc w:val="left"/>
      </w:pPr>
      <w:r>
        <w:rPr>
          <w:rFonts w:ascii="Times New Roman"/>
          <w:b/>
          <w:i w:val="false"/>
          <w:color w:val="000000"/>
        </w:rPr>
        <w:t xml:space="preserve"> 4-тарау. Басқарманың мүлкi</w:t>
      </w:r>
    </w:p>
    <w:bookmarkEnd w:id="19414"/>
    <w:bookmarkStart w:name="z19575" w:id="1941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9415"/>
    <w:bookmarkStart w:name="z19576" w:id="1941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416"/>
    <w:bookmarkStart w:name="z19577" w:id="1941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9417"/>
    <w:bookmarkStart w:name="z19578" w:id="1941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418"/>
    <w:bookmarkStart w:name="z19579" w:id="19419"/>
    <w:p>
      <w:pPr>
        <w:spacing w:after="0"/>
        <w:ind w:left="0"/>
        <w:jc w:val="left"/>
      </w:pPr>
      <w:r>
        <w:rPr>
          <w:rFonts w:ascii="Times New Roman"/>
          <w:b/>
          <w:i w:val="false"/>
          <w:color w:val="000000"/>
        </w:rPr>
        <w:t xml:space="preserve"> 5-тарау. Басқарманы қайта ұйымдастыру және тарату</w:t>
      </w:r>
    </w:p>
    <w:bookmarkEnd w:id="19419"/>
    <w:bookmarkStart w:name="z19580" w:id="194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146-қосымша</w:t>
            </w:r>
          </w:p>
        </w:tc>
      </w:tr>
    </w:tbl>
    <w:bookmarkStart w:name="z19582" w:id="1942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туралы ереже </w:t>
      </w:r>
    </w:p>
    <w:bookmarkEnd w:id="19421"/>
    <w:bookmarkStart w:name="z19583" w:id="19422"/>
    <w:p>
      <w:pPr>
        <w:spacing w:after="0"/>
        <w:ind w:left="0"/>
        <w:jc w:val="left"/>
      </w:pPr>
      <w:r>
        <w:rPr>
          <w:rFonts w:ascii="Times New Roman"/>
          <w:b/>
          <w:i w:val="false"/>
          <w:color w:val="000000"/>
        </w:rPr>
        <w:t xml:space="preserve"> 1-тарау. Жалпы ережелер</w:t>
      </w:r>
    </w:p>
    <w:bookmarkEnd w:id="19422"/>
    <w:bookmarkStart w:name="z19584" w:id="1942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9423"/>
    <w:bookmarkStart w:name="z19585" w:id="19424"/>
    <w:p>
      <w:pPr>
        <w:spacing w:after="0"/>
        <w:ind w:left="0"/>
        <w:jc w:val="both"/>
      </w:pPr>
      <w:r>
        <w:rPr>
          <w:rFonts w:ascii="Times New Roman"/>
          <w:b w:val="false"/>
          <w:i w:val="false"/>
          <w:color w:val="000000"/>
          <w:sz w:val="28"/>
        </w:rPr>
        <w:t xml:space="preserve">
      1) салықтық әкімшілендіру; </w:t>
      </w:r>
    </w:p>
    <w:bookmarkEnd w:id="19424"/>
    <w:bookmarkStart w:name="z19586" w:id="1942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9425"/>
    <w:bookmarkStart w:name="z19587" w:id="19426"/>
    <w:p>
      <w:pPr>
        <w:spacing w:after="0"/>
        <w:ind w:left="0"/>
        <w:jc w:val="both"/>
      </w:pPr>
      <w:r>
        <w:rPr>
          <w:rFonts w:ascii="Times New Roman"/>
          <w:b w:val="false"/>
          <w:i w:val="false"/>
          <w:color w:val="000000"/>
          <w:sz w:val="28"/>
        </w:rPr>
        <w:t>
      3) мұнай өнімдерінің және биоотынның айналымы;</w:t>
      </w:r>
    </w:p>
    <w:bookmarkEnd w:id="19426"/>
    <w:bookmarkStart w:name="z19588" w:id="1942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9427"/>
    <w:bookmarkStart w:name="z19589" w:id="1942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9428"/>
    <w:bookmarkStart w:name="z19590" w:id="1942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9429"/>
    <w:bookmarkStart w:name="z19591" w:id="1943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9430"/>
    <w:bookmarkStart w:name="z19592" w:id="1943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9431"/>
    <w:bookmarkStart w:name="z19593" w:id="1943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9432"/>
    <w:bookmarkStart w:name="z19594" w:id="1943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9433"/>
    <w:bookmarkStart w:name="z19595" w:id="1943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9434"/>
    <w:bookmarkStart w:name="z19596" w:id="19435"/>
    <w:p>
      <w:pPr>
        <w:spacing w:after="0"/>
        <w:ind w:left="0"/>
        <w:jc w:val="both"/>
      </w:pPr>
      <w:r>
        <w:rPr>
          <w:rFonts w:ascii="Times New Roman"/>
          <w:b w:val="false"/>
          <w:i w:val="false"/>
          <w:color w:val="000000"/>
          <w:sz w:val="28"/>
        </w:rPr>
        <w:t>
      8. Басқарманың орналасқан жері: пошта индексі 110101, Қазақстан Республикасы, Қостанай облысы, Алтынсарин ауданы, Обаған ауылы, Ленин көшесі, 2 ғимарат.</w:t>
      </w:r>
    </w:p>
    <w:bookmarkEnd w:id="19435"/>
    <w:bookmarkStart w:name="z19597" w:id="1943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республикалық мемлекеттік мекемесi.</w:t>
      </w:r>
    </w:p>
    <w:bookmarkEnd w:id="19436"/>
    <w:bookmarkStart w:name="z19598" w:id="194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437"/>
    <w:bookmarkStart w:name="z19599" w:id="194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438"/>
    <w:bookmarkStart w:name="z19600" w:id="1943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9439"/>
    <w:bookmarkStart w:name="z19601" w:id="194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9440"/>
    <w:bookmarkStart w:name="z19602" w:id="1944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441"/>
    <w:bookmarkStart w:name="z19603" w:id="19442"/>
    <w:p>
      <w:pPr>
        <w:spacing w:after="0"/>
        <w:ind w:left="0"/>
        <w:jc w:val="both"/>
      </w:pPr>
      <w:r>
        <w:rPr>
          <w:rFonts w:ascii="Times New Roman"/>
          <w:b w:val="false"/>
          <w:i w:val="false"/>
          <w:color w:val="000000"/>
          <w:sz w:val="28"/>
        </w:rPr>
        <w:t>
      13. Міндеттері:</w:t>
      </w:r>
    </w:p>
    <w:bookmarkEnd w:id="19442"/>
    <w:bookmarkStart w:name="z19604" w:id="1944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9443"/>
    <w:bookmarkStart w:name="z19605" w:id="1944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444"/>
    <w:bookmarkStart w:name="z19606" w:id="1944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445"/>
    <w:bookmarkStart w:name="z19607" w:id="1944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446"/>
    <w:bookmarkStart w:name="z19608" w:id="1944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447"/>
    <w:bookmarkStart w:name="z19609" w:id="1944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448"/>
    <w:bookmarkStart w:name="z19610" w:id="1944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449"/>
    <w:bookmarkStart w:name="z19611" w:id="19450"/>
    <w:p>
      <w:pPr>
        <w:spacing w:after="0"/>
        <w:ind w:left="0"/>
        <w:jc w:val="both"/>
      </w:pPr>
      <w:r>
        <w:rPr>
          <w:rFonts w:ascii="Times New Roman"/>
          <w:b w:val="false"/>
          <w:i w:val="false"/>
          <w:color w:val="000000"/>
          <w:sz w:val="28"/>
        </w:rPr>
        <w:t>
      14. Басқарманың құқықтары мен міндеттемелері:</w:t>
      </w:r>
    </w:p>
    <w:bookmarkEnd w:id="19450"/>
    <w:bookmarkStart w:name="z19612" w:id="19451"/>
    <w:p>
      <w:pPr>
        <w:spacing w:after="0"/>
        <w:ind w:left="0"/>
        <w:jc w:val="both"/>
      </w:pPr>
      <w:r>
        <w:rPr>
          <w:rFonts w:ascii="Times New Roman"/>
          <w:b w:val="false"/>
          <w:i w:val="false"/>
          <w:color w:val="000000"/>
          <w:sz w:val="28"/>
        </w:rPr>
        <w:t>
      1) құқықтары:</w:t>
      </w:r>
    </w:p>
    <w:bookmarkEnd w:id="19451"/>
    <w:bookmarkStart w:name="z19613" w:id="1945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452"/>
    <w:bookmarkStart w:name="z19614" w:id="19453"/>
    <w:p>
      <w:pPr>
        <w:spacing w:after="0"/>
        <w:ind w:left="0"/>
        <w:jc w:val="both"/>
      </w:pPr>
      <w:r>
        <w:rPr>
          <w:rFonts w:ascii="Times New Roman"/>
          <w:b w:val="false"/>
          <w:i w:val="false"/>
          <w:color w:val="000000"/>
          <w:sz w:val="28"/>
        </w:rPr>
        <w:t>
      салық төлеушіден (салық агентінен):</w:t>
      </w:r>
    </w:p>
    <w:bookmarkEnd w:id="19453"/>
    <w:bookmarkStart w:name="z19615" w:id="1945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454"/>
    <w:bookmarkStart w:name="z19616" w:id="1945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455"/>
    <w:bookmarkStart w:name="z19617" w:id="1945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456"/>
    <w:bookmarkStart w:name="z19618" w:id="194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457"/>
    <w:bookmarkStart w:name="z19619" w:id="194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458"/>
    <w:bookmarkStart w:name="z19620" w:id="1945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459"/>
    <w:bookmarkStart w:name="z19621" w:id="1946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460"/>
    <w:bookmarkStart w:name="z19622" w:id="1946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461"/>
    <w:bookmarkStart w:name="z19623" w:id="1946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462"/>
    <w:bookmarkStart w:name="z19624" w:id="1946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463"/>
    <w:bookmarkStart w:name="z19625" w:id="1946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464"/>
    <w:bookmarkStart w:name="z19626" w:id="1946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465"/>
    <w:bookmarkStart w:name="z19627" w:id="1946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466"/>
    <w:bookmarkStart w:name="z19628" w:id="1946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467"/>
    <w:bookmarkStart w:name="z19629" w:id="1946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468"/>
    <w:bookmarkStart w:name="z19630" w:id="194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469"/>
    <w:bookmarkStart w:name="z19631" w:id="1947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470"/>
    <w:bookmarkStart w:name="z19632" w:id="1947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471"/>
    <w:bookmarkStart w:name="z19633" w:id="1947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472"/>
    <w:bookmarkStart w:name="z19634" w:id="1947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473"/>
    <w:bookmarkStart w:name="z19635" w:id="1947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474"/>
    <w:bookmarkStart w:name="z19636" w:id="1947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475"/>
    <w:bookmarkStart w:name="z19637" w:id="1947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476"/>
    <w:bookmarkStart w:name="z19638" w:id="19477"/>
    <w:p>
      <w:pPr>
        <w:spacing w:after="0"/>
        <w:ind w:left="0"/>
        <w:jc w:val="both"/>
      </w:pPr>
      <w:r>
        <w:rPr>
          <w:rFonts w:ascii="Times New Roman"/>
          <w:b w:val="false"/>
          <w:i w:val="false"/>
          <w:color w:val="000000"/>
          <w:sz w:val="28"/>
        </w:rPr>
        <w:t>
      2) міндеттері:</w:t>
      </w:r>
    </w:p>
    <w:bookmarkEnd w:id="19477"/>
    <w:bookmarkStart w:name="z19639" w:id="1947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478"/>
    <w:bookmarkStart w:name="z19640" w:id="1947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479"/>
    <w:bookmarkStart w:name="z19641" w:id="1948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480"/>
    <w:bookmarkStart w:name="z19642" w:id="1948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481"/>
    <w:bookmarkStart w:name="z19643" w:id="1948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482"/>
    <w:bookmarkStart w:name="z19644" w:id="19483"/>
    <w:p>
      <w:pPr>
        <w:spacing w:after="0"/>
        <w:ind w:left="0"/>
        <w:jc w:val="both"/>
      </w:pPr>
      <w:r>
        <w:rPr>
          <w:rFonts w:ascii="Times New Roman"/>
          <w:b w:val="false"/>
          <w:i w:val="false"/>
          <w:color w:val="000000"/>
          <w:sz w:val="28"/>
        </w:rPr>
        <w:t>
      салықтық берешегі бар;</w:t>
      </w:r>
    </w:p>
    <w:bookmarkEnd w:id="19483"/>
    <w:bookmarkStart w:name="z19645" w:id="1948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484"/>
    <w:bookmarkStart w:name="z19646" w:id="1948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485"/>
    <w:bookmarkStart w:name="z19647" w:id="1948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486"/>
    <w:bookmarkStart w:name="z19648" w:id="1948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487"/>
    <w:bookmarkStart w:name="z19649" w:id="1948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488"/>
    <w:bookmarkStart w:name="z19650" w:id="1948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489"/>
    <w:bookmarkStart w:name="z19651" w:id="1949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490"/>
    <w:bookmarkStart w:name="z19652" w:id="1949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491"/>
    <w:bookmarkStart w:name="z19653" w:id="1949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492"/>
    <w:bookmarkStart w:name="z19654" w:id="1949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493"/>
    <w:bookmarkStart w:name="z19655" w:id="1949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494"/>
    <w:bookmarkStart w:name="z19656" w:id="1949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495"/>
    <w:bookmarkStart w:name="z19657" w:id="1949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496"/>
    <w:bookmarkStart w:name="z19658" w:id="1949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497"/>
    <w:bookmarkStart w:name="z19659" w:id="1949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498"/>
    <w:bookmarkStart w:name="z19660" w:id="19499"/>
    <w:p>
      <w:pPr>
        <w:spacing w:after="0"/>
        <w:ind w:left="0"/>
        <w:jc w:val="both"/>
      </w:pPr>
      <w:r>
        <w:rPr>
          <w:rFonts w:ascii="Times New Roman"/>
          <w:b w:val="false"/>
          <w:i w:val="false"/>
          <w:color w:val="000000"/>
          <w:sz w:val="28"/>
        </w:rPr>
        <w:t>
      мемлекет мүдделерін қорғау;</w:t>
      </w:r>
    </w:p>
    <w:bookmarkEnd w:id="19499"/>
    <w:bookmarkStart w:name="z19661" w:id="1950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500"/>
    <w:bookmarkStart w:name="z19662" w:id="1950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501"/>
    <w:bookmarkStart w:name="z19663" w:id="1950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502"/>
    <w:bookmarkStart w:name="z19664" w:id="1950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503"/>
    <w:bookmarkStart w:name="z19665" w:id="19504"/>
    <w:p>
      <w:pPr>
        <w:spacing w:after="0"/>
        <w:ind w:left="0"/>
        <w:jc w:val="both"/>
      </w:pPr>
      <w:r>
        <w:rPr>
          <w:rFonts w:ascii="Times New Roman"/>
          <w:b w:val="false"/>
          <w:i w:val="false"/>
          <w:color w:val="000000"/>
          <w:sz w:val="28"/>
        </w:rPr>
        <w:t>
      15. Функциялары:</w:t>
      </w:r>
    </w:p>
    <w:bookmarkEnd w:id="19504"/>
    <w:bookmarkStart w:name="z19666" w:id="19505"/>
    <w:p>
      <w:pPr>
        <w:spacing w:after="0"/>
        <w:ind w:left="0"/>
        <w:jc w:val="both"/>
      </w:pPr>
      <w:r>
        <w:rPr>
          <w:rFonts w:ascii="Times New Roman"/>
          <w:b w:val="false"/>
          <w:i w:val="false"/>
          <w:color w:val="000000"/>
          <w:sz w:val="28"/>
        </w:rPr>
        <w:t>
      1) салықтық бақылауды жүзеге асыру;</w:t>
      </w:r>
    </w:p>
    <w:bookmarkEnd w:id="19505"/>
    <w:bookmarkStart w:name="z19667" w:id="1950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506"/>
    <w:bookmarkStart w:name="z19668" w:id="1950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507"/>
    <w:bookmarkStart w:name="z19669" w:id="1950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508"/>
    <w:bookmarkStart w:name="z19670" w:id="1950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509"/>
    <w:bookmarkStart w:name="z19671" w:id="1951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510"/>
    <w:bookmarkStart w:name="z19672" w:id="1951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511"/>
    <w:bookmarkStart w:name="z19673" w:id="1951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512"/>
    <w:bookmarkStart w:name="z19674" w:id="1951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513"/>
    <w:bookmarkStart w:name="z19675" w:id="1951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514"/>
    <w:bookmarkStart w:name="z19676" w:id="19515"/>
    <w:p>
      <w:pPr>
        <w:spacing w:after="0"/>
        <w:ind w:left="0"/>
        <w:jc w:val="both"/>
      </w:pPr>
      <w:r>
        <w:rPr>
          <w:rFonts w:ascii="Times New Roman"/>
          <w:b w:val="false"/>
          <w:i w:val="false"/>
          <w:color w:val="000000"/>
          <w:sz w:val="28"/>
        </w:rPr>
        <w:t>
      11) салықтық әкімшілендіруді жүзеге асыру;</w:t>
      </w:r>
    </w:p>
    <w:bookmarkEnd w:id="19515"/>
    <w:bookmarkStart w:name="z19677" w:id="1951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516"/>
    <w:bookmarkStart w:name="z19678" w:id="1951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517"/>
    <w:bookmarkStart w:name="z19679" w:id="19518"/>
    <w:p>
      <w:pPr>
        <w:spacing w:after="0"/>
        <w:ind w:left="0"/>
        <w:jc w:val="both"/>
      </w:pPr>
      <w:r>
        <w:rPr>
          <w:rFonts w:ascii="Times New Roman"/>
          <w:b w:val="false"/>
          <w:i w:val="false"/>
          <w:color w:val="000000"/>
          <w:sz w:val="28"/>
        </w:rPr>
        <w:t>
      14) тәуекелдерді басқару жүйесін пайдалану;</w:t>
      </w:r>
    </w:p>
    <w:bookmarkEnd w:id="19518"/>
    <w:bookmarkStart w:name="z19680" w:id="1951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519"/>
    <w:bookmarkStart w:name="z19681" w:id="1952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520"/>
    <w:bookmarkStart w:name="z19682" w:id="1952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521"/>
    <w:bookmarkStart w:name="z19683" w:id="1952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522"/>
    <w:bookmarkStart w:name="z19684" w:id="1952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523"/>
    <w:bookmarkStart w:name="z19685" w:id="1952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524"/>
    <w:bookmarkStart w:name="z19686" w:id="1952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525"/>
    <w:bookmarkStart w:name="z19687" w:id="1952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526"/>
    <w:bookmarkStart w:name="z19688" w:id="1952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527"/>
    <w:bookmarkStart w:name="z19689" w:id="1952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528"/>
    <w:bookmarkStart w:name="z19690" w:id="1952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529"/>
    <w:bookmarkStart w:name="z19691" w:id="1953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530"/>
    <w:bookmarkStart w:name="z19692" w:id="1953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531"/>
    <w:bookmarkStart w:name="z19693" w:id="1953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532"/>
    <w:bookmarkStart w:name="z19694" w:id="1953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533"/>
    <w:bookmarkStart w:name="z19695" w:id="1953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534"/>
    <w:bookmarkStart w:name="z19696" w:id="1953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535"/>
    <w:bookmarkStart w:name="z19697" w:id="1953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536"/>
    <w:bookmarkStart w:name="z19698" w:id="1953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537"/>
    <w:bookmarkStart w:name="z19699" w:id="1953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538"/>
    <w:bookmarkStart w:name="z19700" w:id="1953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539"/>
    <w:bookmarkStart w:name="z19701" w:id="1954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540"/>
    <w:bookmarkStart w:name="z19702" w:id="1954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541"/>
    <w:bookmarkStart w:name="z19703" w:id="1954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542"/>
    <w:bookmarkStart w:name="z19704" w:id="1954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543"/>
    <w:bookmarkStart w:name="z19705" w:id="1954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544"/>
    <w:bookmarkStart w:name="z19706" w:id="1954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545"/>
    <w:bookmarkStart w:name="z19707" w:id="1954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546"/>
    <w:bookmarkStart w:name="z19708" w:id="19547"/>
    <w:p>
      <w:pPr>
        <w:spacing w:after="0"/>
        <w:ind w:left="0"/>
        <w:jc w:val="both"/>
      </w:pPr>
      <w:r>
        <w:rPr>
          <w:rFonts w:ascii="Times New Roman"/>
          <w:b w:val="false"/>
          <w:i w:val="false"/>
          <w:color w:val="000000"/>
          <w:sz w:val="28"/>
        </w:rPr>
        <w:t>
      18. Басқарма басшысының өкілеттіктері:</w:t>
      </w:r>
    </w:p>
    <w:bookmarkEnd w:id="19547"/>
    <w:bookmarkStart w:name="z19709" w:id="1954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9548"/>
    <w:bookmarkStart w:name="z19710" w:id="1954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549"/>
    <w:bookmarkStart w:name="z19711" w:id="1955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550"/>
    <w:bookmarkStart w:name="z19712" w:id="1955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551"/>
    <w:bookmarkStart w:name="z19713" w:id="1955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552"/>
    <w:bookmarkStart w:name="z19714" w:id="1955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553"/>
    <w:bookmarkStart w:name="z19715" w:id="1955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554"/>
    <w:bookmarkStart w:name="z19716" w:id="1955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555"/>
    <w:bookmarkStart w:name="z19717" w:id="1955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556"/>
    <w:bookmarkStart w:name="z19718" w:id="1955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557"/>
    <w:bookmarkStart w:name="z19719" w:id="1955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558"/>
    <w:bookmarkStart w:name="z19720" w:id="1955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559"/>
    <w:bookmarkStart w:name="z19721" w:id="19560"/>
    <w:p>
      <w:pPr>
        <w:spacing w:after="0"/>
        <w:ind w:left="0"/>
        <w:jc w:val="left"/>
      </w:pPr>
      <w:r>
        <w:rPr>
          <w:rFonts w:ascii="Times New Roman"/>
          <w:b/>
          <w:i w:val="false"/>
          <w:color w:val="000000"/>
        </w:rPr>
        <w:t xml:space="preserve"> 4-тарау. Басқарманың мүлкi</w:t>
      </w:r>
    </w:p>
    <w:bookmarkEnd w:id="19560"/>
    <w:bookmarkStart w:name="z19722" w:id="1956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9561"/>
    <w:bookmarkStart w:name="z19723" w:id="1956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562"/>
    <w:bookmarkStart w:name="z19724" w:id="1956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9563"/>
    <w:bookmarkStart w:name="z19725" w:id="1956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564"/>
    <w:bookmarkStart w:name="z19726" w:id="19565"/>
    <w:p>
      <w:pPr>
        <w:spacing w:after="0"/>
        <w:ind w:left="0"/>
        <w:jc w:val="left"/>
      </w:pPr>
      <w:r>
        <w:rPr>
          <w:rFonts w:ascii="Times New Roman"/>
          <w:b/>
          <w:i w:val="false"/>
          <w:color w:val="000000"/>
        </w:rPr>
        <w:t xml:space="preserve"> 5-тарау. Басқарманы қайта ұйымдастыру және тарату</w:t>
      </w:r>
    </w:p>
    <w:bookmarkEnd w:id="19565"/>
    <w:bookmarkStart w:name="z19727" w:id="1956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147-қосымша</w:t>
            </w:r>
          </w:p>
        </w:tc>
      </w:tr>
    </w:tbl>
    <w:bookmarkStart w:name="z19729" w:id="1956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туралы ереже </w:t>
      </w:r>
    </w:p>
    <w:bookmarkEnd w:id="19567"/>
    <w:bookmarkStart w:name="z19730" w:id="19568"/>
    <w:p>
      <w:pPr>
        <w:spacing w:after="0"/>
        <w:ind w:left="0"/>
        <w:jc w:val="left"/>
      </w:pPr>
      <w:r>
        <w:rPr>
          <w:rFonts w:ascii="Times New Roman"/>
          <w:b/>
          <w:i w:val="false"/>
          <w:color w:val="000000"/>
        </w:rPr>
        <w:t xml:space="preserve"> 1-тарау. Жалпы ережелер</w:t>
      </w:r>
    </w:p>
    <w:bookmarkEnd w:id="19568"/>
    <w:bookmarkStart w:name="z19731" w:id="1956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9569"/>
    <w:bookmarkStart w:name="z19732" w:id="19570"/>
    <w:p>
      <w:pPr>
        <w:spacing w:after="0"/>
        <w:ind w:left="0"/>
        <w:jc w:val="both"/>
      </w:pPr>
      <w:r>
        <w:rPr>
          <w:rFonts w:ascii="Times New Roman"/>
          <w:b w:val="false"/>
          <w:i w:val="false"/>
          <w:color w:val="000000"/>
          <w:sz w:val="28"/>
        </w:rPr>
        <w:t xml:space="preserve">
      1) салықтық әкімшілендіру; </w:t>
      </w:r>
    </w:p>
    <w:bookmarkEnd w:id="19570"/>
    <w:bookmarkStart w:name="z19733" w:id="1957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9571"/>
    <w:bookmarkStart w:name="z19734" w:id="19572"/>
    <w:p>
      <w:pPr>
        <w:spacing w:after="0"/>
        <w:ind w:left="0"/>
        <w:jc w:val="both"/>
      </w:pPr>
      <w:r>
        <w:rPr>
          <w:rFonts w:ascii="Times New Roman"/>
          <w:b w:val="false"/>
          <w:i w:val="false"/>
          <w:color w:val="000000"/>
          <w:sz w:val="28"/>
        </w:rPr>
        <w:t>
      3) мұнай өнімдерінің және биоотынның айналымы;</w:t>
      </w:r>
    </w:p>
    <w:bookmarkEnd w:id="19572"/>
    <w:bookmarkStart w:name="z19735" w:id="1957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9573"/>
    <w:bookmarkStart w:name="z19736" w:id="1957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9574"/>
    <w:bookmarkStart w:name="z19737" w:id="1957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9575"/>
    <w:bookmarkStart w:name="z19738" w:id="1957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9576"/>
    <w:bookmarkStart w:name="z19739" w:id="1957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9577"/>
    <w:bookmarkStart w:name="z19740" w:id="1957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9578"/>
    <w:bookmarkStart w:name="z19741" w:id="1957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9579"/>
    <w:bookmarkStart w:name="z19742" w:id="1958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9580"/>
    <w:bookmarkStart w:name="z19743" w:id="19581"/>
    <w:p>
      <w:pPr>
        <w:spacing w:after="0"/>
        <w:ind w:left="0"/>
        <w:jc w:val="both"/>
      </w:pPr>
      <w:r>
        <w:rPr>
          <w:rFonts w:ascii="Times New Roman"/>
          <w:b w:val="false"/>
          <w:i w:val="false"/>
          <w:color w:val="000000"/>
          <w:sz w:val="28"/>
        </w:rPr>
        <w:t>
      8. Басқарманың орналасқан жері: пошта индексі 111300, Қазақстан Республикасы, Қостанай облысы, Меңдіқара ауданы, Боровской ауылы, Королев көшесі, 3.</w:t>
      </w:r>
    </w:p>
    <w:bookmarkEnd w:id="19581"/>
    <w:bookmarkStart w:name="z19744" w:id="1958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республикалық мемлекеттік мекемесi.</w:t>
      </w:r>
    </w:p>
    <w:bookmarkEnd w:id="19582"/>
    <w:bookmarkStart w:name="z19745" w:id="195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583"/>
    <w:bookmarkStart w:name="z19746" w:id="195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584"/>
    <w:bookmarkStart w:name="z19747" w:id="1958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9585"/>
    <w:bookmarkStart w:name="z19748" w:id="1958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9586"/>
    <w:bookmarkStart w:name="z19749" w:id="1958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587"/>
    <w:bookmarkStart w:name="z19750" w:id="19588"/>
    <w:p>
      <w:pPr>
        <w:spacing w:after="0"/>
        <w:ind w:left="0"/>
        <w:jc w:val="both"/>
      </w:pPr>
      <w:r>
        <w:rPr>
          <w:rFonts w:ascii="Times New Roman"/>
          <w:b w:val="false"/>
          <w:i w:val="false"/>
          <w:color w:val="000000"/>
          <w:sz w:val="28"/>
        </w:rPr>
        <w:t>
      13. Міндеттері:</w:t>
      </w:r>
    </w:p>
    <w:bookmarkEnd w:id="19588"/>
    <w:bookmarkStart w:name="z19751" w:id="1958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9589"/>
    <w:bookmarkStart w:name="z19752" w:id="1959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590"/>
    <w:bookmarkStart w:name="z19753" w:id="1959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591"/>
    <w:bookmarkStart w:name="z19754" w:id="1959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592"/>
    <w:bookmarkStart w:name="z19755" w:id="1959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593"/>
    <w:bookmarkStart w:name="z19756" w:id="1959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594"/>
    <w:bookmarkStart w:name="z19757" w:id="1959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595"/>
    <w:bookmarkStart w:name="z19758" w:id="19596"/>
    <w:p>
      <w:pPr>
        <w:spacing w:after="0"/>
        <w:ind w:left="0"/>
        <w:jc w:val="both"/>
      </w:pPr>
      <w:r>
        <w:rPr>
          <w:rFonts w:ascii="Times New Roman"/>
          <w:b w:val="false"/>
          <w:i w:val="false"/>
          <w:color w:val="000000"/>
          <w:sz w:val="28"/>
        </w:rPr>
        <w:t>
      14. Басқарманың құқықтары мен міндеттемелері:</w:t>
      </w:r>
    </w:p>
    <w:bookmarkEnd w:id="19596"/>
    <w:bookmarkStart w:name="z19759" w:id="19597"/>
    <w:p>
      <w:pPr>
        <w:spacing w:after="0"/>
        <w:ind w:left="0"/>
        <w:jc w:val="both"/>
      </w:pPr>
      <w:r>
        <w:rPr>
          <w:rFonts w:ascii="Times New Roman"/>
          <w:b w:val="false"/>
          <w:i w:val="false"/>
          <w:color w:val="000000"/>
          <w:sz w:val="28"/>
        </w:rPr>
        <w:t>
      1) құқықтары:</w:t>
      </w:r>
    </w:p>
    <w:bookmarkEnd w:id="19597"/>
    <w:bookmarkStart w:name="z19760" w:id="1959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598"/>
    <w:bookmarkStart w:name="z19761" w:id="19599"/>
    <w:p>
      <w:pPr>
        <w:spacing w:after="0"/>
        <w:ind w:left="0"/>
        <w:jc w:val="both"/>
      </w:pPr>
      <w:r>
        <w:rPr>
          <w:rFonts w:ascii="Times New Roman"/>
          <w:b w:val="false"/>
          <w:i w:val="false"/>
          <w:color w:val="000000"/>
          <w:sz w:val="28"/>
        </w:rPr>
        <w:t>
      салық төлеушіден (салық агентінен):</w:t>
      </w:r>
    </w:p>
    <w:bookmarkEnd w:id="19599"/>
    <w:bookmarkStart w:name="z19762" w:id="1960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600"/>
    <w:bookmarkStart w:name="z19763" w:id="1960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601"/>
    <w:bookmarkStart w:name="z19764" w:id="1960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602"/>
    <w:bookmarkStart w:name="z19765" w:id="1960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603"/>
    <w:bookmarkStart w:name="z19766" w:id="1960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604"/>
    <w:bookmarkStart w:name="z19767" w:id="1960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605"/>
    <w:bookmarkStart w:name="z19768" w:id="1960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606"/>
    <w:bookmarkStart w:name="z19769" w:id="1960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607"/>
    <w:bookmarkStart w:name="z19770" w:id="1960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608"/>
    <w:bookmarkStart w:name="z19771" w:id="1960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609"/>
    <w:bookmarkStart w:name="z19772" w:id="1961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610"/>
    <w:bookmarkStart w:name="z19773" w:id="1961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611"/>
    <w:bookmarkStart w:name="z19774" w:id="1961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612"/>
    <w:bookmarkStart w:name="z19775" w:id="1961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613"/>
    <w:bookmarkStart w:name="z19776" w:id="1961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614"/>
    <w:bookmarkStart w:name="z19777" w:id="1961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615"/>
    <w:bookmarkStart w:name="z19778" w:id="1961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616"/>
    <w:bookmarkStart w:name="z19779" w:id="1961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617"/>
    <w:bookmarkStart w:name="z19780" w:id="1961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618"/>
    <w:bookmarkStart w:name="z19781" w:id="1961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619"/>
    <w:bookmarkStart w:name="z19782" w:id="1962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620"/>
    <w:bookmarkStart w:name="z19783" w:id="1962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621"/>
    <w:bookmarkStart w:name="z19784" w:id="1962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622"/>
    <w:bookmarkStart w:name="z19785" w:id="19623"/>
    <w:p>
      <w:pPr>
        <w:spacing w:after="0"/>
        <w:ind w:left="0"/>
        <w:jc w:val="both"/>
      </w:pPr>
      <w:r>
        <w:rPr>
          <w:rFonts w:ascii="Times New Roman"/>
          <w:b w:val="false"/>
          <w:i w:val="false"/>
          <w:color w:val="000000"/>
          <w:sz w:val="28"/>
        </w:rPr>
        <w:t>
      2) міндеттері:</w:t>
      </w:r>
    </w:p>
    <w:bookmarkEnd w:id="19623"/>
    <w:bookmarkStart w:name="z19786" w:id="1962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624"/>
    <w:bookmarkStart w:name="z19787" w:id="1962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625"/>
    <w:bookmarkStart w:name="z19788" w:id="1962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626"/>
    <w:bookmarkStart w:name="z19789" w:id="1962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627"/>
    <w:bookmarkStart w:name="z19790" w:id="1962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628"/>
    <w:bookmarkStart w:name="z19791" w:id="19629"/>
    <w:p>
      <w:pPr>
        <w:spacing w:after="0"/>
        <w:ind w:left="0"/>
        <w:jc w:val="both"/>
      </w:pPr>
      <w:r>
        <w:rPr>
          <w:rFonts w:ascii="Times New Roman"/>
          <w:b w:val="false"/>
          <w:i w:val="false"/>
          <w:color w:val="000000"/>
          <w:sz w:val="28"/>
        </w:rPr>
        <w:t>
      салықтық берешегі бар;</w:t>
      </w:r>
    </w:p>
    <w:bookmarkEnd w:id="19629"/>
    <w:bookmarkStart w:name="z19792" w:id="1963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630"/>
    <w:bookmarkStart w:name="z19793" w:id="1963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631"/>
    <w:bookmarkStart w:name="z19794" w:id="1963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632"/>
    <w:bookmarkStart w:name="z19795" w:id="1963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633"/>
    <w:bookmarkStart w:name="z19796" w:id="1963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634"/>
    <w:bookmarkStart w:name="z19797" w:id="1963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635"/>
    <w:bookmarkStart w:name="z19798" w:id="1963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636"/>
    <w:bookmarkStart w:name="z19799" w:id="1963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637"/>
    <w:bookmarkStart w:name="z19800" w:id="1963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638"/>
    <w:bookmarkStart w:name="z19801" w:id="1963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639"/>
    <w:bookmarkStart w:name="z19802" w:id="1964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640"/>
    <w:bookmarkStart w:name="z19803" w:id="1964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641"/>
    <w:bookmarkStart w:name="z19804" w:id="1964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642"/>
    <w:bookmarkStart w:name="z19805" w:id="1964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643"/>
    <w:bookmarkStart w:name="z19806" w:id="1964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644"/>
    <w:bookmarkStart w:name="z19807" w:id="19645"/>
    <w:p>
      <w:pPr>
        <w:spacing w:after="0"/>
        <w:ind w:left="0"/>
        <w:jc w:val="both"/>
      </w:pPr>
      <w:r>
        <w:rPr>
          <w:rFonts w:ascii="Times New Roman"/>
          <w:b w:val="false"/>
          <w:i w:val="false"/>
          <w:color w:val="000000"/>
          <w:sz w:val="28"/>
        </w:rPr>
        <w:t>
      мемлекет мүдделерін қорғау;</w:t>
      </w:r>
    </w:p>
    <w:bookmarkEnd w:id="19645"/>
    <w:bookmarkStart w:name="z19808" w:id="1964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646"/>
    <w:bookmarkStart w:name="z19809" w:id="1964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647"/>
    <w:bookmarkStart w:name="z19810" w:id="1964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648"/>
    <w:bookmarkStart w:name="z19811" w:id="1964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649"/>
    <w:bookmarkStart w:name="z19812" w:id="19650"/>
    <w:p>
      <w:pPr>
        <w:spacing w:after="0"/>
        <w:ind w:left="0"/>
        <w:jc w:val="both"/>
      </w:pPr>
      <w:r>
        <w:rPr>
          <w:rFonts w:ascii="Times New Roman"/>
          <w:b w:val="false"/>
          <w:i w:val="false"/>
          <w:color w:val="000000"/>
          <w:sz w:val="28"/>
        </w:rPr>
        <w:t>
      15. Функциялары:</w:t>
      </w:r>
    </w:p>
    <w:bookmarkEnd w:id="19650"/>
    <w:bookmarkStart w:name="z19813" w:id="19651"/>
    <w:p>
      <w:pPr>
        <w:spacing w:after="0"/>
        <w:ind w:left="0"/>
        <w:jc w:val="both"/>
      </w:pPr>
      <w:r>
        <w:rPr>
          <w:rFonts w:ascii="Times New Roman"/>
          <w:b w:val="false"/>
          <w:i w:val="false"/>
          <w:color w:val="000000"/>
          <w:sz w:val="28"/>
        </w:rPr>
        <w:t>
      1) салықтық бақылауды жүзеге асыру;</w:t>
      </w:r>
    </w:p>
    <w:bookmarkEnd w:id="19651"/>
    <w:bookmarkStart w:name="z19814" w:id="1965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652"/>
    <w:bookmarkStart w:name="z19815" w:id="1965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653"/>
    <w:bookmarkStart w:name="z19816" w:id="1965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654"/>
    <w:bookmarkStart w:name="z19817" w:id="1965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655"/>
    <w:bookmarkStart w:name="z19818" w:id="1965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656"/>
    <w:bookmarkStart w:name="z19819" w:id="1965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657"/>
    <w:bookmarkStart w:name="z19820" w:id="1965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658"/>
    <w:bookmarkStart w:name="z19821" w:id="1965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659"/>
    <w:bookmarkStart w:name="z19822" w:id="1966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660"/>
    <w:bookmarkStart w:name="z19823" w:id="19661"/>
    <w:p>
      <w:pPr>
        <w:spacing w:after="0"/>
        <w:ind w:left="0"/>
        <w:jc w:val="both"/>
      </w:pPr>
      <w:r>
        <w:rPr>
          <w:rFonts w:ascii="Times New Roman"/>
          <w:b w:val="false"/>
          <w:i w:val="false"/>
          <w:color w:val="000000"/>
          <w:sz w:val="28"/>
        </w:rPr>
        <w:t>
      11) салықтық әкімшілендіруді жүзеге асыру;</w:t>
      </w:r>
    </w:p>
    <w:bookmarkEnd w:id="19661"/>
    <w:bookmarkStart w:name="z19824" w:id="1966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662"/>
    <w:bookmarkStart w:name="z19825" w:id="1966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663"/>
    <w:bookmarkStart w:name="z19826" w:id="19664"/>
    <w:p>
      <w:pPr>
        <w:spacing w:after="0"/>
        <w:ind w:left="0"/>
        <w:jc w:val="both"/>
      </w:pPr>
      <w:r>
        <w:rPr>
          <w:rFonts w:ascii="Times New Roman"/>
          <w:b w:val="false"/>
          <w:i w:val="false"/>
          <w:color w:val="000000"/>
          <w:sz w:val="28"/>
        </w:rPr>
        <w:t>
      14) тәуекелдерді басқару жүйесін пайдалану;</w:t>
      </w:r>
    </w:p>
    <w:bookmarkEnd w:id="19664"/>
    <w:bookmarkStart w:name="z19827" w:id="1966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665"/>
    <w:bookmarkStart w:name="z19828" w:id="1966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666"/>
    <w:bookmarkStart w:name="z19829" w:id="1966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667"/>
    <w:bookmarkStart w:name="z19830" w:id="1966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668"/>
    <w:bookmarkStart w:name="z19831" w:id="1966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669"/>
    <w:bookmarkStart w:name="z19832" w:id="1967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670"/>
    <w:bookmarkStart w:name="z19833" w:id="1967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671"/>
    <w:bookmarkStart w:name="z19834" w:id="1967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672"/>
    <w:bookmarkStart w:name="z19835" w:id="1967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673"/>
    <w:bookmarkStart w:name="z19836" w:id="1967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674"/>
    <w:bookmarkStart w:name="z19837" w:id="1967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675"/>
    <w:bookmarkStart w:name="z19838" w:id="1967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676"/>
    <w:bookmarkStart w:name="z19839" w:id="1967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677"/>
    <w:bookmarkStart w:name="z19840" w:id="1967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678"/>
    <w:bookmarkStart w:name="z19841" w:id="1967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679"/>
    <w:bookmarkStart w:name="z19842" w:id="1968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680"/>
    <w:bookmarkStart w:name="z19843" w:id="1968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681"/>
    <w:bookmarkStart w:name="z19844" w:id="1968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682"/>
    <w:bookmarkStart w:name="z19845" w:id="1968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683"/>
    <w:bookmarkStart w:name="z19846" w:id="1968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684"/>
    <w:bookmarkStart w:name="z19847" w:id="1968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685"/>
    <w:bookmarkStart w:name="z19848" w:id="1968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686"/>
    <w:bookmarkStart w:name="z19849" w:id="1968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687"/>
    <w:bookmarkStart w:name="z19850" w:id="1968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688"/>
    <w:bookmarkStart w:name="z19851" w:id="1968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689"/>
    <w:bookmarkStart w:name="z19852" w:id="1969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690"/>
    <w:bookmarkStart w:name="z19853" w:id="1969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691"/>
    <w:bookmarkStart w:name="z19854" w:id="1969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692"/>
    <w:bookmarkStart w:name="z19855" w:id="19693"/>
    <w:p>
      <w:pPr>
        <w:spacing w:after="0"/>
        <w:ind w:left="0"/>
        <w:jc w:val="both"/>
      </w:pPr>
      <w:r>
        <w:rPr>
          <w:rFonts w:ascii="Times New Roman"/>
          <w:b w:val="false"/>
          <w:i w:val="false"/>
          <w:color w:val="000000"/>
          <w:sz w:val="28"/>
        </w:rPr>
        <w:t>
      18. Басқарма басшысының өкілеттіктері:</w:t>
      </w:r>
    </w:p>
    <w:bookmarkEnd w:id="19693"/>
    <w:bookmarkStart w:name="z19856" w:id="1969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9694"/>
    <w:bookmarkStart w:name="z19857" w:id="1969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695"/>
    <w:bookmarkStart w:name="z19858" w:id="1969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696"/>
    <w:bookmarkStart w:name="z19859" w:id="1969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697"/>
    <w:bookmarkStart w:name="z19860" w:id="1969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698"/>
    <w:bookmarkStart w:name="z19861" w:id="1969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699"/>
    <w:bookmarkStart w:name="z19862" w:id="1970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700"/>
    <w:bookmarkStart w:name="z19863" w:id="1970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701"/>
    <w:bookmarkStart w:name="z19864" w:id="1970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702"/>
    <w:bookmarkStart w:name="z19865" w:id="1970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703"/>
    <w:bookmarkStart w:name="z19866" w:id="1970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704"/>
    <w:bookmarkStart w:name="z19867" w:id="197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705"/>
    <w:bookmarkStart w:name="z19868" w:id="19706"/>
    <w:p>
      <w:pPr>
        <w:spacing w:after="0"/>
        <w:ind w:left="0"/>
        <w:jc w:val="left"/>
      </w:pPr>
      <w:r>
        <w:rPr>
          <w:rFonts w:ascii="Times New Roman"/>
          <w:b/>
          <w:i w:val="false"/>
          <w:color w:val="000000"/>
        </w:rPr>
        <w:t xml:space="preserve"> 4-тарау. Басқарманың мүлкi</w:t>
      </w:r>
    </w:p>
    <w:bookmarkEnd w:id="19706"/>
    <w:bookmarkStart w:name="z19869" w:id="1970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19707"/>
    <w:bookmarkStart w:name="z19870" w:id="1970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708"/>
    <w:bookmarkStart w:name="z19871" w:id="1970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19709"/>
    <w:bookmarkStart w:name="z19872" w:id="1971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710"/>
    <w:bookmarkStart w:name="z19873" w:id="19711"/>
    <w:p>
      <w:pPr>
        <w:spacing w:after="0"/>
        <w:ind w:left="0"/>
        <w:jc w:val="left"/>
      </w:pPr>
      <w:r>
        <w:rPr>
          <w:rFonts w:ascii="Times New Roman"/>
          <w:b/>
          <w:i w:val="false"/>
          <w:color w:val="000000"/>
        </w:rPr>
        <w:t xml:space="preserve"> 5-тарау. Басқарманы қайта ұйымдастыру және тарату</w:t>
      </w:r>
    </w:p>
    <w:bookmarkEnd w:id="19711"/>
    <w:bookmarkStart w:name="z19874" w:id="1971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148-қосымша</w:t>
            </w:r>
          </w:p>
        </w:tc>
      </w:tr>
    </w:tbl>
    <w:bookmarkStart w:name="z19876" w:id="1971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туралы ереже </w:t>
      </w:r>
    </w:p>
    <w:bookmarkEnd w:id="19713"/>
    <w:bookmarkStart w:name="z19877" w:id="19714"/>
    <w:p>
      <w:pPr>
        <w:spacing w:after="0"/>
        <w:ind w:left="0"/>
        <w:jc w:val="left"/>
      </w:pPr>
      <w:r>
        <w:rPr>
          <w:rFonts w:ascii="Times New Roman"/>
          <w:b/>
          <w:i w:val="false"/>
          <w:color w:val="000000"/>
        </w:rPr>
        <w:t xml:space="preserve"> 1-тарау. Жалпы ережелер</w:t>
      </w:r>
    </w:p>
    <w:bookmarkEnd w:id="19714"/>
    <w:bookmarkStart w:name="z19878" w:id="1971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9715"/>
    <w:bookmarkStart w:name="z19879" w:id="19716"/>
    <w:p>
      <w:pPr>
        <w:spacing w:after="0"/>
        <w:ind w:left="0"/>
        <w:jc w:val="both"/>
      </w:pPr>
      <w:r>
        <w:rPr>
          <w:rFonts w:ascii="Times New Roman"/>
          <w:b w:val="false"/>
          <w:i w:val="false"/>
          <w:color w:val="000000"/>
          <w:sz w:val="28"/>
        </w:rPr>
        <w:t xml:space="preserve">
      1) салықтық әкімшілендіру; </w:t>
      </w:r>
    </w:p>
    <w:bookmarkEnd w:id="19716"/>
    <w:bookmarkStart w:name="z19880" w:id="1971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9717"/>
    <w:bookmarkStart w:name="z19881" w:id="19718"/>
    <w:p>
      <w:pPr>
        <w:spacing w:after="0"/>
        <w:ind w:left="0"/>
        <w:jc w:val="both"/>
      </w:pPr>
      <w:r>
        <w:rPr>
          <w:rFonts w:ascii="Times New Roman"/>
          <w:b w:val="false"/>
          <w:i w:val="false"/>
          <w:color w:val="000000"/>
          <w:sz w:val="28"/>
        </w:rPr>
        <w:t>
      3) мұнай өнімдерінің және биоотынның айналымы;</w:t>
      </w:r>
    </w:p>
    <w:bookmarkEnd w:id="19718"/>
    <w:bookmarkStart w:name="z19882" w:id="1971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9719"/>
    <w:bookmarkStart w:name="z19883" w:id="1972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9720"/>
    <w:bookmarkStart w:name="z19884" w:id="1972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9721"/>
    <w:bookmarkStart w:name="z19885" w:id="1972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9722"/>
    <w:bookmarkStart w:name="z19886" w:id="1972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9723"/>
    <w:bookmarkStart w:name="z19887" w:id="1972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9724"/>
    <w:bookmarkStart w:name="z19888" w:id="1972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9725"/>
    <w:bookmarkStart w:name="z19889" w:id="1972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9726"/>
    <w:bookmarkStart w:name="z19890" w:id="19727"/>
    <w:p>
      <w:pPr>
        <w:spacing w:after="0"/>
        <w:ind w:left="0"/>
        <w:jc w:val="both"/>
      </w:pPr>
      <w:r>
        <w:rPr>
          <w:rFonts w:ascii="Times New Roman"/>
          <w:b w:val="false"/>
          <w:i w:val="false"/>
          <w:color w:val="000000"/>
          <w:sz w:val="28"/>
        </w:rPr>
        <w:t xml:space="preserve">
      8. Басқарманың орналасқан жері: пошта индексі 110700, Қазақстан Республикасы, Қостанай облысы, Жітіқара ауданы, Жітіқара қаласы, Таран көшесі, 18 А. </w:t>
      </w:r>
    </w:p>
    <w:bookmarkEnd w:id="19727"/>
    <w:bookmarkStart w:name="z19891" w:id="1972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республикалық мемлекеттік мекемесi.</w:t>
      </w:r>
    </w:p>
    <w:bookmarkEnd w:id="19728"/>
    <w:bookmarkStart w:name="z19892" w:id="197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729"/>
    <w:bookmarkStart w:name="z19893" w:id="197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730"/>
    <w:bookmarkStart w:name="z19894" w:id="1973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9731"/>
    <w:bookmarkStart w:name="z19895" w:id="197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9732"/>
    <w:bookmarkStart w:name="z19896" w:id="1973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733"/>
    <w:bookmarkStart w:name="z19897" w:id="19734"/>
    <w:p>
      <w:pPr>
        <w:spacing w:after="0"/>
        <w:ind w:left="0"/>
        <w:jc w:val="both"/>
      </w:pPr>
      <w:r>
        <w:rPr>
          <w:rFonts w:ascii="Times New Roman"/>
          <w:b w:val="false"/>
          <w:i w:val="false"/>
          <w:color w:val="000000"/>
          <w:sz w:val="28"/>
        </w:rPr>
        <w:t>
      13. Міндеттері:</w:t>
      </w:r>
    </w:p>
    <w:bookmarkEnd w:id="19734"/>
    <w:bookmarkStart w:name="z19898" w:id="1973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9735"/>
    <w:bookmarkStart w:name="z19899" w:id="1973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736"/>
    <w:bookmarkStart w:name="z19900" w:id="1973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737"/>
    <w:bookmarkStart w:name="z19901" w:id="1973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738"/>
    <w:bookmarkStart w:name="z19902" w:id="1973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739"/>
    <w:bookmarkStart w:name="z19903" w:id="1974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740"/>
    <w:bookmarkStart w:name="z19904" w:id="1974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741"/>
    <w:bookmarkStart w:name="z19905" w:id="19742"/>
    <w:p>
      <w:pPr>
        <w:spacing w:after="0"/>
        <w:ind w:left="0"/>
        <w:jc w:val="both"/>
      </w:pPr>
      <w:r>
        <w:rPr>
          <w:rFonts w:ascii="Times New Roman"/>
          <w:b w:val="false"/>
          <w:i w:val="false"/>
          <w:color w:val="000000"/>
          <w:sz w:val="28"/>
        </w:rPr>
        <w:t>
      14. Басқарманың құқықтары мен міндеттемелері:</w:t>
      </w:r>
    </w:p>
    <w:bookmarkEnd w:id="19742"/>
    <w:bookmarkStart w:name="z19906" w:id="19743"/>
    <w:p>
      <w:pPr>
        <w:spacing w:after="0"/>
        <w:ind w:left="0"/>
        <w:jc w:val="both"/>
      </w:pPr>
      <w:r>
        <w:rPr>
          <w:rFonts w:ascii="Times New Roman"/>
          <w:b w:val="false"/>
          <w:i w:val="false"/>
          <w:color w:val="000000"/>
          <w:sz w:val="28"/>
        </w:rPr>
        <w:t>
      1) құқықтары:</w:t>
      </w:r>
    </w:p>
    <w:bookmarkEnd w:id="19743"/>
    <w:bookmarkStart w:name="z19907" w:id="1974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744"/>
    <w:bookmarkStart w:name="z19908" w:id="19745"/>
    <w:p>
      <w:pPr>
        <w:spacing w:after="0"/>
        <w:ind w:left="0"/>
        <w:jc w:val="both"/>
      </w:pPr>
      <w:r>
        <w:rPr>
          <w:rFonts w:ascii="Times New Roman"/>
          <w:b w:val="false"/>
          <w:i w:val="false"/>
          <w:color w:val="000000"/>
          <w:sz w:val="28"/>
        </w:rPr>
        <w:t>
      салық төлеушіден (салық агентінен):</w:t>
      </w:r>
    </w:p>
    <w:bookmarkEnd w:id="19745"/>
    <w:bookmarkStart w:name="z19909" w:id="1974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746"/>
    <w:bookmarkStart w:name="z19910" w:id="1974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747"/>
    <w:bookmarkStart w:name="z19911" w:id="1974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748"/>
    <w:bookmarkStart w:name="z19912" w:id="1974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749"/>
    <w:bookmarkStart w:name="z19913" w:id="1975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750"/>
    <w:bookmarkStart w:name="z19914" w:id="1975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751"/>
    <w:bookmarkStart w:name="z19915" w:id="1975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752"/>
    <w:bookmarkStart w:name="z19916" w:id="1975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753"/>
    <w:bookmarkStart w:name="z19917" w:id="1975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754"/>
    <w:bookmarkStart w:name="z19918" w:id="1975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755"/>
    <w:bookmarkStart w:name="z19919" w:id="1975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756"/>
    <w:bookmarkStart w:name="z19920" w:id="1975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757"/>
    <w:bookmarkStart w:name="z19921" w:id="1975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758"/>
    <w:bookmarkStart w:name="z19922" w:id="1975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759"/>
    <w:bookmarkStart w:name="z19923" w:id="1976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760"/>
    <w:bookmarkStart w:name="z19924" w:id="1976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761"/>
    <w:bookmarkStart w:name="z19925" w:id="1976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762"/>
    <w:bookmarkStart w:name="z19926" w:id="1976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763"/>
    <w:bookmarkStart w:name="z19927" w:id="1976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764"/>
    <w:bookmarkStart w:name="z19928" w:id="1976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765"/>
    <w:bookmarkStart w:name="z19929" w:id="1976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766"/>
    <w:bookmarkStart w:name="z19930" w:id="1976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767"/>
    <w:bookmarkStart w:name="z19931" w:id="1976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768"/>
    <w:bookmarkStart w:name="z19932" w:id="19769"/>
    <w:p>
      <w:pPr>
        <w:spacing w:after="0"/>
        <w:ind w:left="0"/>
        <w:jc w:val="both"/>
      </w:pPr>
      <w:r>
        <w:rPr>
          <w:rFonts w:ascii="Times New Roman"/>
          <w:b w:val="false"/>
          <w:i w:val="false"/>
          <w:color w:val="000000"/>
          <w:sz w:val="28"/>
        </w:rPr>
        <w:t>
      2) міндеттері:</w:t>
      </w:r>
    </w:p>
    <w:bookmarkEnd w:id="19769"/>
    <w:bookmarkStart w:name="z19933" w:id="1977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770"/>
    <w:bookmarkStart w:name="z19934" w:id="1977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771"/>
    <w:bookmarkStart w:name="z19935" w:id="1977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772"/>
    <w:bookmarkStart w:name="z19936" w:id="1977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773"/>
    <w:bookmarkStart w:name="z19937" w:id="1977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774"/>
    <w:bookmarkStart w:name="z19938" w:id="19775"/>
    <w:p>
      <w:pPr>
        <w:spacing w:after="0"/>
        <w:ind w:left="0"/>
        <w:jc w:val="both"/>
      </w:pPr>
      <w:r>
        <w:rPr>
          <w:rFonts w:ascii="Times New Roman"/>
          <w:b w:val="false"/>
          <w:i w:val="false"/>
          <w:color w:val="000000"/>
          <w:sz w:val="28"/>
        </w:rPr>
        <w:t>
      салықтық берешегі бар;</w:t>
      </w:r>
    </w:p>
    <w:bookmarkEnd w:id="19775"/>
    <w:bookmarkStart w:name="z19939" w:id="1977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776"/>
    <w:bookmarkStart w:name="z19940" w:id="1977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777"/>
    <w:bookmarkStart w:name="z19941" w:id="1977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778"/>
    <w:bookmarkStart w:name="z19942" w:id="1977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779"/>
    <w:bookmarkStart w:name="z19943" w:id="1978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780"/>
    <w:bookmarkStart w:name="z19944" w:id="1978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781"/>
    <w:bookmarkStart w:name="z19945" w:id="1978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782"/>
    <w:bookmarkStart w:name="z19946" w:id="1978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783"/>
    <w:bookmarkStart w:name="z19947" w:id="1978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784"/>
    <w:bookmarkStart w:name="z19948" w:id="1978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785"/>
    <w:bookmarkStart w:name="z19949" w:id="1978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786"/>
    <w:bookmarkStart w:name="z19950" w:id="1978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787"/>
    <w:bookmarkStart w:name="z19951" w:id="1978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788"/>
    <w:bookmarkStart w:name="z19952" w:id="1978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789"/>
    <w:bookmarkStart w:name="z19953" w:id="1979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790"/>
    <w:bookmarkStart w:name="z19954" w:id="19791"/>
    <w:p>
      <w:pPr>
        <w:spacing w:after="0"/>
        <w:ind w:left="0"/>
        <w:jc w:val="both"/>
      </w:pPr>
      <w:r>
        <w:rPr>
          <w:rFonts w:ascii="Times New Roman"/>
          <w:b w:val="false"/>
          <w:i w:val="false"/>
          <w:color w:val="000000"/>
          <w:sz w:val="28"/>
        </w:rPr>
        <w:t>
      мемлекет мүдделерін қорғау;</w:t>
      </w:r>
    </w:p>
    <w:bookmarkEnd w:id="19791"/>
    <w:bookmarkStart w:name="z19955" w:id="1979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792"/>
    <w:bookmarkStart w:name="z19956" w:id="1979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793"/>
    <w:bookmarkStart w:name="z19957" w:id="1979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794"/>
    <w:bookmarkStart w:name="z19958" w:id="1979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795"/>
    <w:bookmarkStart w:name="z19959" w:id="19796"/>
    <w:p>
      <w:pPr>
        <w:spacing w:after="0"/>
        <w:ind w:left="0"/>
        <w:jc w:val="both"/>
      </w:pPr>
      <w:r>
        <w:rPr>
          <w:rFonts w:ascii="Times New Roman"/>
          <w:b w:val="false"/>
          <w:i w:val="false"/>
          <w:color w:val="000000"/>
          <w:sz w:val="28"/>
        </w:rPr>
        <w:t>
      15. Функциялары:</w:t>
      </w:r>
    </w:p>
    <w:bookmarkEnd w:id="19796"/>
    <w:bookmarkStart w:name="z19960" w:id="19797"/>
    <w:p>
      <w:pPr>
        <w:spacing w:after="0"/>
        <w:ind w:left="0"/>
        <w:jc w:val="both"/>
      </w:pPr>
      <w:r>
        <w:rPr>
          <w:rFonts w:ascii="Times New Roman"/>
          <w:b w:val="false"/>
          <w:i w:val="false"/>
          <w:color w:val="000000"/>
          <w:sz w:val="28"/>
        </w:rPr>
        <w:t>
      1) салықтық бақылауды жүзеге асыру;</w:t>
      </w:r>
    </w:p>
    <w:bookmarkEnd w:id="19797"/>
    <w:bookmarkStart w:name="z19961" w:id="1979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798"/>
    <w:bookmarkStart w:name="z19962" w:id="1979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799"/>
    <w:bookmarkStart w:name="z19963" w:id="1980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800"/>
    <w:bookmarkStart w:name="z19964" w:id="1980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801"/>
    <w:bookmarkStart w:name="z19965" w:id="1980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802"/>
    <w:bookmarkStart w:name="z19966" w:id="1980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803"/>
    <w:bookmarkStart w:name="z19967" w:id="1980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804"/>
    <w:bookmarkStart w:name="z19968" w:id="1980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805"/>
    <w:bookmarkStart w:name="z19969" w:id="1980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806"/>
    <w:bookmarkStart w:name="z19970" w:id="19807"/>
    <w:p>
      <w:pPr>
        <w:spacing w:after="0"/>
        <w:ind w:left="0"/>
        <w:jc w:val="both"/>
      </w:pPr>
      <w:r>
        <w:rPr>
          <w:rFonts w:ascii="Times New Roman"/>
          <w:b w:val="false"/>
          <w:i w:val="false"/>
          <w:color w:val="000000"/>
          <w:sz w:val="28"/>
        </w:rPr>
        <w:t>
      11) салықтық әкімшілендіруді жүзеге асыру;</w:t>
      </w:r>
    </w:p>
    <w:bookmarkEnd w:id="19807"/>
    <w:bookmarkStart w:name="z19971" w:id="1980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808"/>
    <w:bookmarkStart w:name="z19972" w:id="1980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809"/>
    <w:bookmarkStart w:name="z19973" w:id="19810"/>
    <w:p>
      <w:pPr>
        <w:spacing w:after="0"/>
        <w:ind w:left="0"/>
        <w:jc w:val="both"/>
      </w:pPr>
      <w:r>
        <w:rPr>
          <w:rFonts w:ascii="Times New Roman"/>
          <w:b w:val="false"/>
          <w:i w:val="false"/>
          <w:color w:val="000000"/>
          <w:sz w:val="28"/>
        </w:rPr>
        <w:t>
      14) тәуекелдерді басқару жүйесін пайдалану;</w:t>
      </w:r>
    </w:p>
    <w:bookmarkEnd w:id="19810"/>
    <w:bookmarkStart w:name="z19974" w:id="1981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811"/>
    <w:bookmarkStart w:name="z19975" w:id="1981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812"/>
    <w:bookmarkStart w:name="z19976" w:id="1981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813"/>
    <w:bookmarkStart w:name="z19977" w:id="1981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814"/>
    <w:bookmarkStart w:name="z19978" w:id="1981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815"/>
    <w:bookmarkStart w:name="z19979" w:id="1981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816"/>
    <w:bookmarkStart w:name="z19980" w:id="1981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817"/>
    <w:bookmarkStart w:name="z19981" w:id="1981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818"/>
    <w:bookmarkStart w:name="z19982" w:id="1981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819"/>
    <w:bookmarkStart w:name="z19983" w:id="1982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820"/>
    <w:bookmarkStart w:name="z19984" w:id="1982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821"/>
    <w:bookmarkStart w:name="z19985" w:id="1982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822"/>
    <w:bookmarkStart w:name="z19986" w:id="1982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823"/>
    <w:bookmarkStart w:name="z19987" w:id="1982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824"/>
    <w:bookmarkStart w:name="z19988" w:id="1982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825"/>
    <w:bookmarkStart w:name="z19989" w:id="1982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826"/>
    <w:bookmarkStart w:name="z19990" w:id="1982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827"/>
    <w:bookmarkStart w:name="z19991" w:id="1982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828"/>
    <w:bookmarkStart w:name="z19992" w:id="1982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829"/>
    <w:bookmarkStart w:name="z19993" w:id="1983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830"/>
    <w:bookmarkStart w:name="z19994" w:id="1983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831"/>
    <w:bookmarkStart w:name="z19995" w:id="1983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832"/>
    <w:bookmarkStart w:name="z19996" w:id="1983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833"/>
    <w:bookmarkStart w:name="z19997" w:id="1983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834"/>
    <w:bookmarkStart w:name="z19998" w:id="1983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835"/>
    <w:bookmarkStart w:name="z19999" w:id="1983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836"/>
    <w:bookmarkStart w:name="z20000" w:id="1983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837"/>
    <w:bookmarkStart w:name="z20001" w:id="1983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838"/>
    <w:bookmarkStart w:name="z20002" w:id="198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9839"/>
    <w:bookmarkStart w:name="z20003" w:id="19840"/>
    <w:p>
      <w:pPr>
        <w:spacing w:after="0"/>
        <w:ind w:left="0"/>
        <w:jc w:val="both"/>
      </w:pPr>
      <w:r>
        <w:rPr>
          <w:rFonts w:ascii="Times New Roman"/>
          <w:b w:val="false"/>
          <w:i w:val="false"/>
          <w:color w:val="000000"/>
          <w:sz w:val="28"/>
        </w:rPr>
        <w:t>
      19. Басқарма басшысының өкілеттіктері:</w:t>
      </w:r>
    </w:p>
    <w:bookmarkEnd w:id="19840"/>
    <w:bookmarkStart w:name="z20004" w:id="1984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9841"/>
    <w:bookmarkStart w:name="z20005" w:id="1984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842"/>
    <w:bookmarkStart w:name="z20006" w:id="1984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843"/>
    <w:bookmarkStart w:name="z20007" w:id="1984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844"/>
    <w:bookmarkStart w:name="z20008" w:id="1984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845"/>
    <w:bookmarkStart w:name="z20009" w:id="1984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846"/>
    <w:bookmarkStart w:name="z20010" w:id="1984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847"/>
    <w:bookmarkStart w:name="z20011" w:id="1984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848"/>
    <w:bookmarkStart w:name="z20012" w:id="1984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849"/>
    <w:bookmarkStart w:name="z20013" w:id="1985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850"/>
    <w:bookmarkStart w:name="z20014" w:id="1985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851"/>
    <w:bookmarkStart w:name="z20015" w:id="1985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852"/>
    <w:bookmarkStart w:name="z20016" w:id="1985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19853"/>
    <w:bookmarkStart w:name="z20017" w:id="19854"/>
    <w:p>
      <w:pPr>
        <w:spacing w:after="0"/>
        <w:ind w:left="0"/>
        <w:jc w:val="left"/>
      </w:pPr>
      <w:r>
        <w:rPr>
          <w:rFonts w:ascii="Times New Roman"/>
          <w:b/>
          <w:i w:val="false"/>
          <w:color w:val="000000"/>
        </w:rPr>
        <w:t xml:space="preserve"> 4-тарау. Басқарманың мүлкi</w:t>
      </w:r>
    </w:p>
    <w:bookmarkEnd w:id="19854"/>
    <w:bookmarkStart w:name="z20018" w:id="1985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19855"/>
    <w:bookmarkStart w:name="z20019" w:id="1985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856"/>
    <w:bookmarkStart w:name="z20020" w:id="1985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19857"/>
    <w:bookmarkStart w:name="z20021" w:id="1985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858"/>
    <w:bookmarkStart w:name="z20022" w:id="19859"/>
    <w:p>
      <w:pPr>
        <w:spacing w:after="0"/>
        <w:ind w:left="0"/>
        <w:jc w:val="left"/>
      </w:pPr>
      <w:r>
        <w:rPr>
          <w:rFonts w:ascii="Times New Roman"/>
          <w:b/>
          <w:i w:val="false"/>
          <w:color w:val="000000"/>
        </w:rPr>
        <w:t xml:space="preserve"> 5-тарау. Басқарманы қайта ұйымдастыру және тарату</w:t>
      </w:r>
    </w:p>
    <w:bookmarkEnd w:id="19859"/>
    <w:bookmarkStart w:name="z20023" w:id="198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126-қосымша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149-қосымша</w:t>
            </w:r>
          </w:p>
        </w:tc>
      </w:tr>
    </w:tbl>
    <w:bookmarkStart w:name="z20026" w:id="1986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туралы ереже </w:t>
      </w:r>
    </w:p>
    <w:bookmarkEnd w:id="19861"/>
    <w:bookmarkStart w:name="z20027" w:id="19862"/>
    <w:p>
      <w:pPr>
        <w:spacing w:after="0"/>
        <w:ind w:left="0"/>
        <w:jc w:val="left"/>
      </w:pPr>
      <w:r>
        <w:rPr>
          <w:rFonts w:ascii="Times New Roman"/>
          <w:b/>
          <w:i w:val="false"/>
          <w:color w:val="000000"/>
        </w:rPr>
        <w:t xml:space="preserve"> 1-тарау. Жалпы ережелер</w:t>
      </w:r>
    </w:p>
    <w:bookmarkEnd w:id="19862"/>
    <w:bookmarkStart w:name="z20028" w:id="1986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19863"/>
    <w:bookmarkStart w:name="z20029" w:id="19864"/>
    <w:p>
      <w:pPr>
        <w:spacing w:after="0"/>
        <w:ind w:left="0"/>
        <w:jc w:val="both"/>
      </w:pPr>
      <w:r>
        <w:rPr>
          <w:rFonts w:ascii="Times New Roman"/>
          <w:b w:val="false"/>
          <w:i w:val="false"/>
          <w:color w:val="000000"/>
          <w:sz w:val="28"/>
        </w:rPr>
        <w:t xml:space="preserve">
      1) салықтық әкімшілендіру; </w:t>
      </w:r>
    </w:p>
    <w:bookmarkEnd w:id="19864"/>
    <w:bookmarkStart w:name="z20030" w:id="1986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19865"/>
    <w:bookmarkStart w:name="z20031" w:id="19866"/>
    <w:p>
      <w:pPr>
        <w:spacing w:after="0"/>
        <w:ind w:left="0"/>
        <w:jc w:val="both"/>
      </w:pPr>
      <w:r>
        <w:rPr>
          <w:rFonts w:ascii="Times New Roman"/>
          <w:b w:val="false"/>
          <w:i w:val="false"/>
          <w:color w:val="000000"/>
          <w:sz w:val="28"/>
        </w:rPr>
        <w:t>
      3) мұнай өнімдерінің және биоотынның айналымы;</w:t>
      </w:r>
    </w:p>
    <w:bookmarkEnd w:id="19866"/>
    <w:bookmarkStart w:name="z20032" w:id="1986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19867"/>
    <w:bookmarkStart w:name="z20033" w:id="1986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19868"/>
    <w:bookmarkStart w:name="z20034" w:id="1986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9869"/>
    <w:bookmarkStart w:name="z20035" w:id="1987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19870"/>
    <w:bookmarkStart w:name="z20036" w:id="1987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9871"/>
    <w:bookmarkStart w:name="z20037" w:id="1987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19872"/>
    <w:bookmarkStart w:name="z20038" w:id="1987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19873"/>
    <w:bookmarkStart w:name="z20039" w:id="1987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19874"/>
    <w:bookmarkStart w:name="z20040" w:id="19875"/>
    <w:p>
      <w:pPr>
        <w:spacing w:after="0"/>
        <w:ind w:left="0"/>
        <w:jc w:val="both"/>
      </w:pPr>
      <w:r>
        <w:rPr>
          <w:rFonts w:ascii="Times New Roman"/>
          <w:b w:val="false"/>
          <w:i w:val="false"/>
          <w:color w:val="000000"/>
          <w:sz w:val="28"/>
        </w:rPr>
        <w:t xml:space="preserve">
      8. Басқарманың орналасқан жері: пошта индексі 110800, Қазақстан Республикасы, Қостанай облысы, Қамысты ауданы, Қамысты ауылы, Киевская көшесі, 12. </w:t>
      </w:r>
    </w:p>
    <w:bookmarkEnd w:id="19875"/>
    <w:bookmarkStart w:name="z20041" w:id="1987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республикалық мемлекеттік мекемесi.</w:t>
      </w:r>
    </w:p>
    <w:bookmarkEnd w:id="19876"/>
    <w:bookmarkStart w:name="z20042" w:id="198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877"/>
    <w:bookmarkStart w:name="z20043" w:id="198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878"/>
    <w:bookmarkStart w:name="z20044" w:id="1987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9879"/>
    <w:bookmarkStart w:name="z20045" w:id="1988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9880"/>
    <w:bookmarkStart w:name="z20046" w:id="1988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881"/>
    <w:bookmarkStart w:name="z20047" w:id="19882"/>
    <w:p>
      <w:pPr>
        <w:spacing w:after="0"/>
        <w:ind w:left="0"/>
        <w:jc w:val="both"/>
      </w:pPr>
      <w:r>
        <w:rPr>
          <w:rFonts w:ascii="Times New Roman"/>
          <w:b w:val="false"/>
          <w:i w:val="false"/>
          <w:color w:val="000000"/>
          <w:sz w:val="28"/>
        </w:rPr>
        <w:t>
      13. Міндеттері:</w:t>
      </w:r>
    </w:p>
    <w:bookmarkEnd w:id="19882"/>
    <w:bookmarkStart w:name="z20048" w:id="1988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19883"/>
    <w:bookmarkStart w:name="z20049" w:id="1988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19884"/>
    <w:bookmarkStart w:name="z20050" w:id="1988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19885"/>
    <w:bookmarkStart w:name="z20051" w:id="1988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19886"/>
    <w:bookmarkStart w:name="z20052" w:id="1988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19887"/>
    <w:bookmarkStart w:name="z20053" w:id="1988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19888"/>
    <w:bookmarkStart w:name="z20054" w:id="1988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19889"/>
    <w:bookmarkStart w:name="z20055" w:id="19890"/>
    <w:p>
      <w:pPr>
        <w:spacing w:after="0"/>
        <w:ind w:left="0"/>
        <w:jc w:val="both"/>
      </w:pPr>
      <w:r>
        <w:rPr>
          <w:rFonts w:ascii="Times New Roman"/>
          <w:b w:val="false"/>
          <w:i w:val="false"/>
          <w:color w:val="000000"/>
          <w:sz w:val="28"/>
        </w:rPr>
        <w:t>
      14. Басқарманың құқықтары мен міндеттемелері:</w:t>
      </w:r>
    </w:p>
    <w:bookmarkEnd w:id="19890"/>
    <w:bookmarkStart w:name="z20056" w:id="19891"/>
    <w:p>
      <w:pPr>
        <w:spacing w:after="0"/>
        <w:ind w:left="0"/>
        <w:jc w:val="both"/>
      </w:pPr>
      <w:r>
        <w:rPr>
          <w:rFonts w:ascii="Times New Roman"/>
          <w:b w:val="false"/>
          <w:i w:val="false"/>
          <w:color w:val="000000"/>
          <w:sz w:val="28"/>
        </w:rPr>
        <w:t>
      1) құқықтары:</w:t>
      </w:r>
    </w:p>
    <w:bookmarkEnd w:id="19891"/>
    <w:bookmarkStart w:name="z20057" w:id="1989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19892"/>
    <w:bookmarkStart w:name="z20058" w:id="19893"/>
    <w:p>
      <w:pPr>
        <w:spacing w:after="0"/>
        <w:ind w:left="0"/>
        <w:jc w:val="both"/>
      </w:pPr>
      <w:r>
        <w:rPr>
          <w:rFonts w:ascii="Times New Roman"/>
          <w:b w:val="false"/>
          <w:i w:val="false"/>
          <w:color w:val="000000"/>
          <w:sz w:val="28"/>
        </w:rPr>
        <w:t>
      салық төлеушіден (салық агентінен):</w:t>
      </w:r>
    </w:p>
    <w:bookmarkEnd w:id="19893"/>
    <w:bookmarkStart w:name="z20059" w:id="1989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19894"/>
    <w:bookmarkStart w:name="z20060" w:id="1989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19895"/>
    <w:bookmarkStart w:name="z20061" w:id="1989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19896"/>
    <w:bookmarkStart w:name="z20062" w:id="1989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19897"/>
    <w:bookmarkStart w:name="z20063" w:id="1989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19898"/>
    <w:bookmarkStart w:name="z20064" w:id="1989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19899"/>
    <w:bookmarkStart w:name="z20065" w:id="1990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19900"/>
    <w:bookmarkStart w:name="z20066" w:id="1990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19901"/>
    <w:bookmarkStart w:name="z20067" w:id="1990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19902"/>
    <w:bookmarkStart w:name="z20068" w:id="1990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19903"/>
    <w:bookmarkStart w:name="z20069" w:id="1990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19904"/>
    <w:bookmarkStart w:name="z20070" w:id="1990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19905"/>
    <w:bookmarkStart w:name="z20071" w:id="1990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19906"/>
    <w:bookmarkStart w:name="z20072" w:id="1990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19907"/>
    <w:bookmarkStart w:name="z20073" w:id="1990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19908"/>
    <w:bookmarkStart w:name="z20074" w:id="1990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19909"/>
    <w:bookmarkStart w:name="z20075" w:id="1991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19910"/>
    <w:bookmarkStart w:name="z20076" w:id="1991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19911"/>
    <w:bookmarkStart w:name="z20077" w:id="1991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19912"/>
    <w:bookmarkStart w:name="z20078" w:id="1991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19913"/>
    <w:bookmarkStart w:name="z20079" w:id="1991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19914"/>
    <w:bookmarkStart w:name="z20080" w:id="1991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19915"/>
    <w:bookmarkStart w:name="z20081" w:id="1991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19916"/>
    <w:bookmarkStart w:name="z20082" w:id="19917"/>
    <w:p>
      <w:pPr>
        <w:spacing w:after="0"/>
        <w:ind w:left="0"/>
        <w:jc w:val="both"/>
      </w:pPr>
      <w:r>
        <w:rPr>
          <w:rFonts w:ascii="Times New Roman"/>
          <w:b w:val="false"/>
          <w:i w:val="false"/>
          <w:color w:val="000000"/>
          <w:sz w:val="28"/>
        </w:rPr>
        <w:t>
      2) міндеттері:</w:t>
      </w:r>
    </w:p>
    <w:bookmarkEnd w:id="19917"/>
    <w:bookmarkStart w:name="z20083" w:id="1991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19918"/>
    <w:bookmarkStart w:name="z20084" w:id="1991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19919"/>
    <w:bookmarkStart w:name="z20085" w:id="1992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19920"/>
    <w:bookmarkStart w:name="z20086" w:id="1992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19921"/>
    <w:bookmarkStart w:name="z20087" w:id="1992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19922"/>
    <w:bookmarkStart w:name="z20088" w:id="19923"/>
    <w:p>
      <w:pPr>
        <w:spacing w:after="0"/>
        <w:ind w:left="0"/>
        <w:jc w:val="both"/>
      </w:pPr>
      <w:r>
        <w:rPr>
          <w:rFonts w:ascii="Times New Roman"/>
          <w:b w:val="false"/>
          <w:i w:val="false"/>
          <w:color w:val="000000"/>
          <w:sz w:val="28"/>
        </w:rPr>
        <w:t>
      салықтық берешегі бар;</w:t>
      </w:r>
    </w:p>
    <w:bookmarkEnd w:id="19923"/>
    <w:bookmarkStart w:name="z20089" w:id="1992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19924"/>
    <w:bookmarkStart w:name="z20090" w:id="1992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19925"/>
    <w:bookmarkStart w:name="z20091" w:id="1992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19926"/>
    <w:bookmarkStart w:name="z20092" w:id="1992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19927"/>
    <w:bookmarkStart w:name="z20093" w:id="1992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19928"/>
    <w:bookmarkStart w:name="z20094" w:id="1992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19929"/>
    <w:bookmarkStart w:name="z20095" w:id="1993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19930"/>
    <w:bookmarkStart w:name="z20096" w:id="1993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19931"/>
    <w:bookmarkStart w:name="z20097" w:id="1993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19932"/>
    <w:bookmarkStart w:name="z20098" w:id="1993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19933"/>
    <w:bookmarkStart w:name="z20099" w:id="1993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19934"/>
    <w:bookmarkStart w:name="z20100" w:id="1993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19935"/>
    <w:bookmarkStart w:name="z20101" w:id="1993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19936"/>
    <w:bookmarkStart w:name="z20102" w:id="1993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19937"/>
    <w:bookmarkStart w:name="z20103" w:id="1993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19938"/>
    <w:bookmarkStart w:name="z20104" w:id="19939"/>
    <w:p>
      <w:pPr>
        <w:spacing w:after="0"/>
        <w:ind w:left="0"/>
        <w:jc w:val="both"/>
      </w:pPr>
      <w:r>
        <w:rPr>
          <w:rFonts w:ascii="Times New Roman"/>
          <w:b w:val="false"/>
          <w:i w:val="false"/>
          <w:color w:val="000000"/>
          <w:sz w:val="28"/>
        </w:rPr>
        <w:t>
      мемлекет мүдделерін қорғау;</w:t>
      </w:r>
    </w:p>
    <w:bookmarkEnd w:id="19939"/>
    <w:bookmarkStart w:name="z20105" w:id="1994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19940"/>
    <w:bookmarkStart w:name="z20106" w:id="1994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19941"/>
    <w:bookmarkStart w:name="z20107" w:id="1994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19942"/>
    <w:bookmarkStart w:name="z20108" w:id="1994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19943"/>
    <w:bookmarkStart w:name="z20109" w:id="19944"/>
    <w:p>
      <w:pPr>
        <w:spacing w:after="0"/>
        <w:ind w:left="0"/>
        <w:jc w:val="both"/>
      </w:pPr>
      <w:r>
        <w:rPr>
          <w:rFonts w:ascii="Times New Roman"/>
          <w:b w:val="false"/>
          <w:i w:val="false"/>
          <w:color w:val="000000"/>
          <w:sz w:val="28"/>
        </w:rPr>
        <w:t>
      15. Функциялары:</w:t>
      </w:r>
    </w:p>
    <w:bookmarkEnd w:id="19944"/>
    <w:bookmarkStart w:name="z20110" w:id="19945"/>
    <w:p>
      <w:pPr>
        <w:spacing w:after="0"/>
        <w:ind w:left="0"/>
        <w:jc w:val="both"/>
      </w:pPr>
      <w:r>
        <w:rPr>
          <w:rFonts w:ascii="Times New Roman"/>
          <w:b w:val="false"/>
          <w:i w:val="false"/>
          <w:color w:val="000000"/>
          <w:sz w:val="28"/>
        </w:rPr>
        <w:t>
      1) салықтық бақылауды жүзеге асыру;</w:t>
      </w:r>
    </w:p>
    <w:bookmarkEnd w:id="19945"/>
    <w:bookmarkStart w:name="z20111" w:id="1994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19946"/>
    <w:bookmarkStart w:name="z20112" w:id="1994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19947"/>
    <w:bookmarkStart w:name="z20113" w:id="1994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19948"/>
    <w:bookmarkStart w:name="z20114" w:id="1994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19949"/>
    <w:bookmarkStart w:name="z20115" w:id="1995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19950"/>
    <w:bookmarkStart w:name="z20116" w:id="1995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19951"/>
    <w:bookmarkStart w:name="z20117" w:id="1995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19952"/>
    <w:bookmarkStart w:name="z20118" w:id="1995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19953"/>
    <w:bookmarkStart w:name="z20119" w:id="1995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19954"/>
    <w:bookmarkStart w:name="z20120" w:id="19955"/>
    <w:p>
      <w:pPr>
        <w:spacing w:after="0"/>
        <w:ind w:left="0"/>
        <w:jc w:val="both"/>
      </w:pPr>
      <w:r>
        <w:rPr>
          <w:rFonts w:ascii="Times New Roman"/>
          <w:b w:val="false"/>
          <w:i w:val="false"/>
          <w:color w:val="000000"/>
          <w:sz w:val="28"/>
        </w:rPr>
        <w:t>
      11) салықтық әкімшілендіруді жүзеге асыру;</w:t>
      </w:r>
    </w:p>
    <w:bookmarkEnd w:id="19955"/>
    <w:bookmarkStart w:name="z20121" w:id="1995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19956"/>
    <w:bookmarkStart w:name="z20122" w:id="1995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19957"/>
    <w:bookmarkStart w:name="z20123" w:id="19958"/>
    <w:p>
      <w:pPr>
        <w:spacing w:after="0"/>
        <w:ind w:left="0"/>
        <w:jc w:val="both"/>
      </w:pPr>
      <w:r>
        <w:rPr>
          <w:rFonts w:ascii="Times New Roman"/>
          <w:b w:val="false"/>
          <w:i w:val="false"/>
          <w:color w:val="000000"/>
          <w:sz w:val="28"/>
        </w:rPr>
        <w:t>
      14) тәуекелдерді басқару жүйесін пайдалану;</w:t>
      </w:r>
    </w:p>
    <w:bookmarkEnd w:id="19958"/>
    <w:bookmarkStart w:name="z20124" w:id="1995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19959"/>
    <w:bookmarkStart w:name="z20125" w:id="1996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19960"/>
    <w:bookmarkStart w:name="z20126" w:id="1996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19961"/>
    <w:bookmarkStart w:name="z20127" w:id="1996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19962"/>
    <w:bookmarkStart w:name="z20128" w:id="1996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19963"/>
    <w:bookmarkStart w:name="z20129" w:id="1996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19964"/>
    <w:bookmarkStart w:name="z20130" w:id="1996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19965"/>
    <w:bookmarkStart w:name="z20131" w:id="1996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19966"/>
    <w:bookmarkStart w:name="z20132" w:id="1996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19967"/>
    <w:bookmarkStart w:name="z20133" w:id="1996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19968"/>
    <w:bookmarkStart w:name="z20134" w:id="1996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19969"/>
    <w:bookmarkStart w:name="z20135" w:id="1997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19970"/>
    <w:bookmarkStart w:name="z20136" w:id="1997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19971"/>
    <w:bookmarkStart w:name="z20137" w:id="1997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19972"/>
    <w:bookmarkStart w:name="z20138" w:id="1997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19973"/>
    <w:bookmarkStart w:name="z20139" w:id="1997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19974"/>
    <w:bookmarkStart w:name="z20140" w:id="1997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19975"/>
    <w:bookmarkStart w:name="z20141" w:id="1997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19976"/>
    <w:bookmarkStart w:name="z20142" w:id="1997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19977"/>
    <w:bookmarkStart w:name="z20143" w:id="1997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19978"/>
    <w:bookmarkStart w:name="z20144" w:id="1997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19979"/>
    <w:bookmarkStart w:name="z20145" w:id="1998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19980"/>
    <w:bookmarkStart w:name="z20146" w:id="1998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19981"/>
    <w:bookmarkStart w:name="z20147" w:id="1998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9982"/>
    <w:bookmarkStart w:name="z20148" w:id="1998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19983"/>
    <w:bookmarkStart w:name="z20149" w:id="1998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19984"/>
    <w:bookmarkStart w:name="z20150" w:id="1998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985"/>
    <w:bookmarkStart w:name="z20151" w:id="1998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986"/>
    <w:bookmarkStart w:name="z20152" w:id="19987"/>
    <w:p>
      <w:pPr>
        <w:spacing w:after="0"/>
        <w:ind w:left="0"/>
        <w:jc w:val="both"/>
      </w:pPr>
      <w:r>
        <w:rPr>
          <w:rFonts w:ascii="Times New Roman"/>
          <w:b w:val="false"/>
          <w:i w:val="false"/>
          <w:color w:val="000000"/>
          <w:sz w:val="28"/>
        </w:rPr>
        <w:t>
      18. Басқарма басшысының өкілеттіктері:</w:t>
      </w:r>
    </w:p>
    <w:bookmarkEnd w:id="19987"/>
    <w:bookmarkStart w:name="z20153" w:id="1998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19988"/>
    <w:bookmarkStart w:name="z20154" w:id="1998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9989"/>
    <w:bookmarkStart w:name="z20155" w:id="1999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19990"/>
    <w:bookmarkStart w:name="z20156" w:id="1999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9991"/>
    <w:bookmarkStart w:name="z20157" w:id="1999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9992"/>
    <w:bookmarkStart w:name="z20158" w:id="1999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993"/>
    <w:bookmarkStart w:name="z20159" w:id="1999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9994"/>
    <w:bookmarkStart w:name="z20160" w:id="1999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9995"/>
    <w:bookmarkStart w:name="z20161" w:id="1999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9996"/>
    <w:bookmarkStart w:name="z20162" w:id="1999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19997"/>
    <w:bookmarkStart w:name="z20163" w:id="1999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9998"/>
    <w:bookmarkStart w:name="z20164" w:id="1999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19999"/>
    <w:bookmarkStart w:name="z20165" w:id="20000"/>
    <w:p>
      <w:pPr>
        <w:spacing w:after="0"/>
        <w:ind w:left="0"/>
        <w:jc w:val="left"/>
      </w:pPr>
      <w:r>
        <w:rPr>
          <w:rFonts w:ascii="Times New Roman"/>
          <w:b/>
          <w:i w:val="false"/>
          <w:color w:val="000000"/>
        </w:rPr>
        <w:t xml:space="preserve"> 4-тарау. Басқарманың мүлкi</w:t>
      </w:r>
    </w:p>
    <w:bookmarkEnd w:id="20000"/>
    <w:bookmarkStart w:name="z20166" w:id="2000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001"/>
    <w:bookmarkStart w:name="z20167" w:id="2000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002"/>
    <w:bookmarkStart w:name="z20168" w:id="2000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003"/>
    <w:bookmarkStart w:name="z20169" w:id="2000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004"/>
    <w:bookmarkStart w:name="z20170" w:id="20005"/>
    <w:p>
      <w:pPr>
        <w:spacing w:after="0"/>
        <w:ind w:left="0"/>
        <w:jc w:val="left"/>
      </w:pPr>
      <w:r>
        <w:rPr>
          <w:rFonts w:ascii="Times New Roman"/>
          <w:b/>
          <w:i w:val="false"/>
          <w:color w:val="000000"/>
        </w:rPr>
        <w:t xml:space="preserve"> 5-тарау. Басқарманы қайта ұйымдастыру және тарату</w:t>
      </w:r>
    </w:p>
    <w:bookmarkEnd w:id="20005"/>
    <w:bookmarkStart w:name="z20171" w:id="2000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150-қосымша</w:t>
            </w:r>
          </w:p>
        </w:tc>
      </w:tr>
    </w:tbl>
    <w:bookmarkStart w:name="z20173" w:id="2000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туралы ереже </w:t>
      </w:r>
    </w:p>
    <w:bookmarkEnd w:id="20007"/>
    <w:bookmarkStart w:name="z20174" w:id="20008"/>
    <w:p>
      <w:pPr>
        <w:spacing w:after="0"/>
        <w:ind w:left="0"/>
        <w:jc w:val="left"/>
      </w:pPr>
      <w:r>
        <w:rPr>
          <w:rFonts w:ascii="Times New Roman"/>
          <w:b/>
          <w:i w:val="false"/>
          <w:color w:val="000000"/>
        </w:rPr>
        <w:t xml:space="preserve"> 1-тарау. Жалпы ережелер</w:t>
      </w:r>
    </w:p>
    <w:bookmarkEnd w:id="20008"/>
    <w:bookmarkStart w:name="z20175" w:id="2000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009"/>
    <w:bookmarkStart w:name="z20176" w:id="20010"/>
    <w:p>
      <w:pPr>
        <w:spacing w:after="0"/>
        <w:ind w:left="0"/>
        <w:jc w:val="both"/>
      </w:pPr>
      <w:r>
        <w:rPr>
          <w:rFonts w:ascii="Times New Roman"/>
          <w:b w:val="false"/>
          <w:i w:val="false"/>
          <w:color w:val="000000"/>
          <w:sz w:val="28"/>
        </w:rPr>
        <w:t xml:space="preserve">
      1) салықтық әкімшілендіру; </w:t>
      </w:r>
    </w:p>
    <w:bookmarkEnd w:id="20010"/>
    <w:bookmarkStart w:name="z20177" w:id="2001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011"/>
    <w:bookmarkStart w:name="z20178" w:id="20012"/>
    <w:p>
      <w:pPr>
        <w:spacing w:after="0"/>
        <w:ind w:left="0"/>
        <w:jc w:val="both"/>
      </w:pPr>
      <w:r>
        <w:rPr>
          <w:rFonts w:ascii="Times New Roman"/>
          <w:b w:val="false"/>
          <w:i w:val="false"/>
          <w:color w:val="000000"/>
          <w:sz w:val="28"/>
        </w:rPr>
        <w:t>
      3) мұнай өнімдерінің және биоотынның айналымы;</w:t>
      </w:r>
    </w:p>
    <w:bookmarkEnd w:id="20012"/>
    <w:bookmarkStart w:name="z20179" w:id="2001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013"/>
    <w:bookmarkStart w:name="z20180" w:id="2001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014"/>
    <w:bookmarkStart w:name="z20181" w:id="2001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015"/>
    <w:bookmarkStart w:name="z20182" w:id="2001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016"/>
    <w:bookmarkStart w:name="z20183" w:id="2001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017"/>
    <w:bookmarkStart w:name="z20184" w:id="2001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018"/>
    <w:bookmarkStart w:name="z20185" w:id="2001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019"/>
    <w:bookmarkStart w:name="z20186" w:id="2002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020"/>
    <w:bookmarkStart w:name="z20187" w:id="20021"/>
    <w:p>
      <w:pPr>
        <w:spacing w:after="0"/>
        <w:ind w:left="0"/>
        <w:jc w:val="both"/>
      </w:pPr>
      <w:r>
        <w:rPr>
          <w:rFonts w:ascii="Times New Roman"/>
          <w:b w:val="false"/>
          <w:i w:val="false"/>
          <w:color w:val="000000"/>
          <w:sz w:val="28"/>
        </w:rPr>
        <w:t>
      8. Басқарманың орналасқан жері: пошта индексі 111000, Қазақстан Республикасы, Қостанай облысы, Қарасу ауданы, Қарасу ауылы, А.Исақов көшесі, 73.</w:t>
      </w:r>
    </w:p>
    <w:bookmarkEnd w:id="20021"/>
    <w:bookmarkStart w:name="z20188" w:id="2002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республикалық мемлекеттік мекемесi.</w:t>
      </w:r>
    </w:p>
    <w:bookmarkEnd w:id="20022"/>
    <w:bookmarkStart w:name="z20189" w:id="200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023"/>
    <w:bookmarkStart w:name="z20190" w:id="200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024"/>
    <w:bookmarkStart w:name="z20191" w:id="2002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025"/>
    <w:bookmarkStart w:name="z20192" w:id="2002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026"/>
    <w:bookmarkStart w:name="z20193" w:id="2002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027"/>
    <w:bookmarkStart w:name="z20194" w:id="20028"/>
    <w:p>
      <w:pPr>
        <w:spacing w:after="0"/>
        <w:ind w:left="0"/>
        <w:jc w:val="both"/>
      </w:pPr>
      <w:r>
        <w:rPr>
          <w:rFonts w:ascii="Times New Roman"/>
          <w:b w:val="false"/>
          <w:i w:val="false"/>
          <w:color w:val="000000"/>
          <w:sz w:val="28"/>
        </w:rPr>
        <w:t>
      13. Міндеттері:</w:t>
      </w:r>
    </w:p>
    <w:bookmarkEnd w:id="20028"/>
    <w:bookmarkStart w:name="z20195" w:id="2002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029"/>
    <w:bookmarkStart w:name="z20196" w:id="2003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030"/>
    <w:bookmarkStart w:name="z20197" w:id="2003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031"/>
    <w:bookmarkStart w:name="z20198" w:id="2003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032"/>
    <w:bookmarkStart w:name="z20199" w:id="2003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033"/>
    <w:bookmarkStart w:name="z20200" w:id="2003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034"/>
    <w:bookmarkStart w:name="z20201" w:id="2003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035"/>
    <w:bookmarkStart w:name="z20202" w:id="20036"/>
    <w:p>
      <w:pPr>
        <w:spacing w:after="0"/>
        <w:ind w:left="0"/>
        <w:jc w:val="both"/>
      </w:pPr>
      <w:r>
        <w:rPr>
          <w:rFonts w:ascii="Times New Roman"/>
          <w:b w:val="false"/>
          <w:i w:val="false"/>
          <w:color w:val="000000"/>
          <w:sz w:val="28"/>
        </w:rPr>
        <w:t>
      14. Басқарманың құқықтары мен міндеттемелері:</w:t>
      </w:r>
    </w:p>
    <w:bookmarkEnd w:id="20036"/>
    <w:bookmarkStart w:name="z20203" w:id="20037"/>
    <w:p>
      <w:pPr>
        <w:spacing w:after="0"/>
        <w:ind w:left="0"/>
        <w:jc w:val="both"/>
      </w:pPr>
      <w:r>
        <w:rPr>
          <w:rFonts w:ascii="Times New Roman"/>
          <w:b w:val="false"/>
          <w:i w:val="false"/>
          <w:color w:val="000000"/>
          <w:sz w:val="28"/>
        </w:rPr>
        <w:t>
      1) құқықтары:</w:t>
      </w:r>
    </w:p>
    <w:bookmarkEnd w:id="20037"/>
    <w:bookmarkStart w:name="z20204" w:id="2003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038"/>
    <w:bookmarkStart w:name="z20205" w:id="20039"/>
    <w:p>
      <w:pPr>
        <w:spacing w:after="0"/>
        <w:ind w:left="0"/>
        <w:jc w:val="both"/>
      </w:pPr>
      <w:r>
        <w:rPr>
          <w:rFonts w:ascii="Times New Roman"/>
          <w:b w:val="false"/>
          <w:i w:val="false"/>
          <w:color w:val="000000"/>
          <w:sz w:val="28"/>
        </w:rPr>
        <w:t>
      салық төлеушіден (салық агентінен):</w:t>
      </w:r>
    </w:p>
    <w:bookmarkEnd w:id="20039"/>
    <w:bookmarkStart w:name="z20206" w:id="2004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040"/>
    <w:bookmarkStart w:name="z20207" w:id="2004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041"/>
    <w:bookmarkStart w:name="z20208" w:id="2004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042"/>
    <w:bookmarkStart w:name="z20209" w:id="2004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043"/>
    <w:bookmarkStart w:name="z20210" w:id="2004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044"/>
    <w:bookmarkStart w:name="z20211" w:id="2004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045"/>
    <w:bookmarkStart w:name="z20212" w:id="2004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046"/>
    <w:bookmarkStart w:name="z20213" w:id="2004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047"/>
    <w:bookmarkStart w:name="z20214" w:id="2004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048"/>
    <w:bookmarkStart w:name="z20215" w:id="2004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049"/>
    <w:bookmarkStart w:name="z20216" w:id="2005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050"/>
    <w:bookmarkStart w:name="z20217" w:id="2005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051"/>
    <w:bookmarkStart w:name="z20218" w:id="2005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052"/>
    <w:bookmarkStart w:name="z20219" w:id="2005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053"/>
    <w:bookmarkStart w:name="z20220" w:id="2005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054"/>
    <w:bookmarkStart w:name="z20221" w:id="2005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055"/>
    <w:bookmarkStart w:name="z20222" w:id="2005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056"/>
    <w:bookmarkStart w:name="z20223" w:id="2005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057"/>
    <w:bookmarkStart w:name="z20224" w:id="2005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058"/>
    <w:bookmarkStart w:name="z20225" w:id="2005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059"/>
    <w:bookmarkStart w:name="z20226" w:id="2006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060"/>
    <w:bookmarkStart w:name="z20227" w:id="2006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061"/>
    <w:bookmarkStart w:name="z20228" w:id="2006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062"/>
    <w:bookmarkStart w:name="z20229" w:id="20063"/>
    <w:p>
      <w:pPr>
        <w:spacing w:after="0"/>
        <w:ind w:left="0"/>
        <w:jc w:val="both"/>
      </w:pPr>
      <w:r>
        <w:rPr>
          <w:rFonts w:ascii="Times New Roman"/>
          <w:b w:val="false"/>
          <w:i w:val="false"/>
          <w:color w:val="000000"/>
          <w:sz w:val="28"/>
        </w:rPr>
        <w:t>
      2) міндеттері:</w:t>
      </w:r>
    </w:p>
    <w:bookmarkEnd w:id="20063"/>
    <w:bookmarkStart w:name="z20230" w:id="2006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064"/>
    <w:bookmarkStart w:name="z20231" w:id="2006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065"/>
    <w:bookmarkStart w:name="z20232" w:id="2006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066"/>
    <w:bookmarkStart w:name="z20233" w:id="2006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067"/>
    <w:bookmarkStart w:name="z20234" w:id="2006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068"/>
    <w:bookmarkStart w:name="z20235" w:id="20069"/>
    <w:p>
      <w:pPr>
        <w:spacing w:after="0"/>
        <w:ind w:left="0"/>
        <w:jc w:val="both"/>
      </w:pPr>
      <w:r>
        <w:rPr>
          <w:rFonts w:ascii="Times New Roman"/>
          <w:b w:val="false"/>
          <w:i w:val="false"/>
          <w:color w:val="000000"/>
          <w:sz w:val="28"/>
        </w:rPr>
        <w:t>
      салықтық берешегі бар;</w:t>
      </w:r>
    </w:p>
    <w:bookmarkEnd w:id="20069"/>
    <w:bookmarkStart w:name="z20236" w:id="2007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070"/>
    <w:bookmarkStart w:name="z20237" w:id="2007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071"/>
    <w:bookmarkStart w:name="z20238" w:id="2007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072"/>
    <w:bookmarkStart w:name="z20239" w:id="2007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073"/>
    <w:bookmarkStart w:name="z20240" w:id="2007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074"/>
    <w:bookmarkStart w:name="z20241" w:id="2007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075"/>
    <w:bookmarkStart w:name="z20242" w:id="2007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076"/>
    <w:bookmarkStart w:name="z20243" w:id="2007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077"/>
    <w:bookmarkStart w:name="z20244" w:id="2007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078"/>
    <w:bookmarkStart w:name="z20245" w:id="2007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079"/>
    <w:bookmarkStart w:name="z20246" w:id="2008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080"/>
    <w:bookmarkStart w:name="z20247" w:id="2008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081"/>
    <w:bookmarkStart w:name="z20248" w:id="2008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082"/>
    <w:bookmarkStart w:name="z20249" w:id="2008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083"/>
    <w:bookmarkStart w:name="z20250" w:id="2008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084"/>
    <w:bookmarkStart w:name="z20251" w:id="20085"/>
    <w:p>
      <w:pPr>
        <w:spacing w:after="0"/>
        <w:ind w:left="0"/>
        <w:jc w:val="both"/>
      </w:pPr>
      <w:r>
        <w:rPr>
          <w:rFonts w:ascii="Times New Roman"/>
          <w:b w:val="false"/>
          <w:i w:val="false"/>
          <w:color w:val="000000"/>
          <w:sz w:val="28"/>
        </w:rPr>
        <w:t>
      мемлекет мүдделерін қорғау;</w:t>
      </w:r>
    </w:p>
    <w:bookmarkEnd w:id="20085"/>
    <w:bookmarkStart w:name="z20252" w:id="2008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086"/>
    <w:bookmarkStart w:name="z20253" w:id="2008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087"/>
    <w:bookmarkStart w:name="z20254" w:id="2008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088"/>
    <w:bookmarkStart w:name="z20255" w:id="2008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089"/>
    <w:bookmarkStart w:name="z20256" w:id="20090"/>
    <w:p>
      <w:pPr>
        <w:spacing w:after="0"/>
        <w:ind w:left="0"/>
        <w:jc w:val="both"/>
      </w:pPr>
      <w:r>
        <w:rPr>
          <w:rFonts w:ascii="Times New Roman"/>
          <w:b w:val="false"/>
          <w:i w:val="false"/>
          <w:color w:val="000000"/>
          <w:sz w:val="28"/>
        </w:rPr>
        <w:t>
      15. Функциялары:</w:t>
      </w:r>
    </w:p>
    <w:bookmarkEnd w:id="20090"/>
    <w:bookmarkStart w:name="z20257" w:id="20091"/>
    <w:p>
      <w:pPr>
        <w:spacing w:after="0"/>
        <w:ind w:left="0"/>
        <w:jc w:val="both"/>
      </w:pPr>
      <w:r>
        <w:rPr>
          <w:rFonts w:ascii="Times New Roman"/>
          <w:b w:val="false"/>
          <w:i w:val="false"/>
          <w:color w:val="000000"/>
          <w:sz w:val="28"/>
        </w:rPr>
        <w:t>
      1) салықтық бақылауды жүзеге асыру;</w:t>
      </w:r>
    </w:p>
    <w:bookmarkEnd w:id="20091"/>
    <w:bookmarkStart w:name="z20258" w:id="2009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092"/>
    <w:bookmarkStart w:name="z20259" w:id="2009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093"/>
    <w:bookmarkStart w:name="z20260" w:id="2009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094"/>
    <w:bookmarkStart w:name="z20261" w:id="2009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095"/>
    <w:bookmarkStart w:name="z20262" w:id="2009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096"/>
    <w:bookmarkStart w:name="z20263" w:id="2009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097"/>
    <w:bookmarkStart w:name="z20264" w:id="2009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098"/>
    <w:bookmarkStart w:name="z20265" w:id="2009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099"/>
    <w:bookmarkStart w:name="z20266" w:id="2010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100"/>
    <w:bookmarkStart w:name="z20267" w:id="20101"/>
    <w:p>
      <w:pPr>
        <w:spacing w:after="0"/>
        <w:ind w:left="0"/>
        <w:jc w:val="both"/>
      </w:pPr>
      <w:r>
        <w:rPr>
          <w:rFonts w:ascii="Times New Roman"/>
          <w:b w:val="false"/>
          <w:i w:val="false"/>
          <w:color w:val="000000"/>
          <w:sz w:val="28"/>
        </w:rPr>
        <w:t>
      11) салықтық әкімшілендіруді жүзеге асыру;</w:t>
      </w:r>
    </w:p>
    <w:bookmarkEnd w:id="20101"/>
    <w:bookmarkStart w:name="z20268" w:id="2010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102"/>
    <w:bookmarkStart w:name="z20269" w:id="2010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103"/>
    <w:bookmarkStart w:name="z20270" w:id="20104"/>
    <w:p>
      <w:pPr>
        <w:spacing w:after="0"/>
        <w:ind w:left="0"/>
        <w:jc w:val="both"/>
      </w:pPr>
      <w:r>
        <w:rPr>
          <w:rFonts w:ascii="Times New Roman"/>
          <w:b w:val="false"/>
          <w:i w:val="false"/>
          <w:color w:val="000000"/>
          <w:sz w:val="28"/>
        </w:rPr>
        <w:t>
      14) тәуекелдерді басқару жүйесін пайдалану;</w:t>
      </w:r>
    </w:p>
    <w:bookmarkEnd w:id="20104"/>
    <w:bookmarkStart w:name="z20271" w:id="2010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105"/>
    <w:bookmarkStart w:name="z20272" w:id="2010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106"/>
    <w:bookmarkStart w:name="z20273" w:id="2010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107"/>
    <w:bookmarkStart w:name="z20274" w:id="2010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108"/>
    <w:bookmarkStart w:name="z20275" w:id="2010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109"/>
    <w:bookmarkStart w:name="z20276" w:id="2011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110"/>
    <w:bookmarkStart w:name="z20277" w:id="2011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111"/>
    <w:bookmarkStart w:name="z20278" w:id="2011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112"/>
    <w:bookmarkStart w:name="z20279" w:id="2011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113"/>
    <w:bookmarkStart w:name="z20280" w:id="2011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114"/>
    <w:bookmarkStart w:name="z20281" w:id="2011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115"/>
    <w:bookmarkStart w:name="z20282" w:id="2011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116"/>
    <w:bookmarkStart w:name="z20283" w:id="2011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117"/>
    <w:bookmarkStart w:name="z20284" w:id="2011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118"/>
    <w:bookmarkStart w:name="z20285" w:id="2011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119"/>
    <w:bookmarkStart w:name="z20286" w:id="2012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120"/>
    <w:bookmarkStart w:name="z20287" w:id="2012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121"/>
    <w:bookmarkStart w:name="z20288" w:id="2012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0122"/>
    <w:bookmarkStart w:name="z20289" w:id="2012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0123"/>
    <w:bookmarkStart w:name="z20290" w:id="2012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0124"/>
    <w:bookmarkStart w:name="z20291" w:id="2012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0125"/>
    <w:bookmarkStart w:name="z20292" w:id="2012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0126"/>
    <w:bookmarkStart w:name="z20293" w:id="2012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0127"/>
    <w:bookmarkStart w:name="z20294" w:id="2012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0128"/>
    <w:bookmarkStart w:name="z20295" w:id="2012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0129"/>
    <w:bookmarkStart w:name="z20296" w:id="2013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0130"/>
    <w:bookmarkStart w:name="z20297" w:id="201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131"/>
    <w:bookmarkStart w:name="z20298" w:id="201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132"/>
    <w:bookmarkStart w:name="z20299" w:id="20133"/>
    <w:p>
      <w:pPr>
        <w:spacing w:after="0"/>
        <w:ind w:left="0"/>
        <w:jc w:val="both"/>
      </w:pPr>
      <w:r>
        <w:rPr>
          <w:rFonts w:ascii="Times New Roman"/>
          <w:b w:val="false"/>
          <w:i w:val="false"/>
          <w:color w:val="000000"/>
          <w:sz w:val="28"/>
        </w:rPr>
        <w:t>
      18. Басқарма басшысының өкілеттіктері:</w:t>
      </w:r>
    </w:p>
    <w:bookmarkEnd w:id="20133"/>
    <w:bookmarkStart w:name="z20300" w:id="2013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0134"/>
    <w:bookmarkStart w:name="z20301" w:id="2013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135"/>
    <w:bookmarkStart w:name="z20302" w:id="2013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136"/>
    <w:bookmarkStart w:name="z20303" w:id="2013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137"/>
    <w:bookmarkStart w:name="z20304" w:id="2013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138"/>
    <w:bookmarkStart w:name="z20305" w:id="2013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139"/>
    <w:bookmarkStart w:name="z20306" w:id="2014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140"/>
    <w:bookmarkStart w:name="z20307" w:id="2014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141"/>
    <w:bookmarkStart w:name="z20308" w:id="2014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142"/>
    <w:bookmarkStart w:name="z20309" w:id="2014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143"/>
    <w:bookmarkStart w:name="z20310" w:id="2014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144"/>
    <w:bookmarkStart w:name="z20311" w:id="201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145"/>
    <w:bookmarkStart w:name="z20312" w:id="20146"/>
    <w:p>
      <w:pPr>
        <w:spacing w:after="0"/>
        <w:ind w:left="0"/>
        <w:jc w:val="left"/>
      </w:pPr>
      <w:r>
        <w:rPr>
          <w:rFonts w:ascii="Times New Roman"/>
          <w:b/>
          <w:i w:val="false"/>
          <w:color w:val="000000"/>
        </w:rPr>
        <w:t xml:space="preserve"> 4-тарау. Басқарманың мүлкi</w:t>
      </w:r>
    </w:p>
    <w:bookmarkEnd w:id="20146"/>
    <w:bookmarkStart w:name="z20313" w:id="2014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147"/>
    <w:bookmarkStart w:name="z20314" w:id="2014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148"/>
    <w:bookmarkStart w:name="z20315" w:id="2014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149"/>
    <w:bookmarkStart w:name="z20316" w:id="2015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150"/>
    <w:bookmarkStart w:name="z20317" w:id="20151"/>
    <w:p>
      <w:pPr>
        <w:spacing w:after="0"/>
        <w:ind w:left="0"/>
        <w:jc w:val="left"/>
      </w:pPr>
      <w:r>
        <w:rPr>
          <w:rFonts w:ascii="Times New Roman"/>
          <w:b/>
          <w:i w:val="false"/>
          <w:color w:val="000000"/>
        </w:rPr>
        <w:t xml:space="preserve"> 5-тарау. Басқарманы қайта ұйымдастыру және тарату</w:t>
      </w:r>
    </w:p>
    <w:bookmarkEnd w:id="20151"/>
    <w:bookmarkStart w:name="z20318" w:id="2015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128-қосымша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151-қосымша</w:t>
            </w:r>
          </w:p>
        </w:tc>
      </w:tr>
    </w:tbl>
    <w:bookmarkStart w:name="z20320" w:id="2015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туралы ереже </w:t>
      </w:r>
    </w:p>
    <w:bookmarkEnd w:id="20153"/>
    <w:bookmarkStart w:name="z20321" w:id="20154"/>
    <w:p>
      <w:pPr>
        <w:spacing w:after="0"/>
        <w:ind w:left="0"/>
        <w:jc w:val="left"/>
      </w:pPr>
      <w:r>
        <w:rPr>
          <w:rFonts w:ascii="Times New Roman"/>
          <w:b/>
          <w:i w:val="false"/>
          <w:color w:val="000000"/>
        </w:rPr>
        <w:t xml:space="preserve"> 1-тарау. Жалпы ережелер</w:t>
      </w:r>
    </w:p>
    <w:bookmarkEnd w:id="20154"/>
    <w:bookmarkStart w:name="z20322" w:id="2015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155"/>
    <w:bookmarkStart w:name="z20323" w:id="20156"/>
    <w:p>
      <w:pPr>
        <w:spacing w:after="0"/>
        <w:ind w:left="0"/>
        <w:jc w:val="both"/>
      </w:pPr>
      <w:r>
        <w:rPr>
          <w:rFonts w:ascii="Times New Roman"/>
          <w:b w:val="false"/>
          <w:i w:val="false"/>
          <w:color w:val="000000"/>
          <w:sz w:val="28"/>
        </w:rPr>
        <w:t xml:space="preserve">
      1) салықтық әкімшілендіру; </w:t>
      </w:r>
    </w:p>
    <w:bookmarkEnd w:id="20156"/>
    <w:bookmarkStart w:name="z20324" w:id="2015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157"/>
    <w:bookmarkStart w:name="z20325" w:id="20158"/>
    <w:p>
      <w:pPr>
        <w:spacing w:after="0"/>
        <w:ind w:left="0"/>
        <w:jc w:val="both"/>
      </w:pPr>
      <w:r>
        <w:rPr>
          <w:rFonts w:ascii="Times New Roman"/>
          <w:b w:val="false"/>
          <w:i w:val="false"/>
          <w:color w:val="000000"/>
          <w:sz w:val="28"/>
        </w:rPr>
        <w:t>
      3) мұнай өнімдерінің және биоотынның айналымы;</w:t>
      </w:r>
    </w:p>
    <w:bookmarkEnd w:id="20158"/>
    <w:bookmarkStart w:name="z20326" w:id="2015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159"/>
    <w:bookmarkStart w:name="z20327" w:id="2016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160"/>
    <w:bookmarkStart w:name="z20328" w:id="201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161"/>
    <w:bookmarkStart w:name="z20329" w:id="2016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162"/>
    <w:bookmarkStart w:name="z20330" w:id="2016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163"/>
    <w:bookmarkStart w:name="z20331" w:id="2016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164"/>
    <w:bookmarkStart w:name="z20332" w:id="2016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165"/>
    <w:bookmarkStart w:name="z20333" w:id="2016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166"/>
    <w:bookmarkStart w:name="z20334" w:id="20167"/>
    <w:p>
      <w:pPr>
        <w:spacing w:after="0"/>
        <w:ind w:left="0"/>
        <w:jc w:val="both"/>
      </w:pPr>
      <w:r>
        <w:rPr>
          <w:rFonts w:ascii="Times New Roman"/>
          <w:b w:val="false"/>
          <w:i w:val="false"/>
          <w:color w:val="000000"/>
          <w:sz w:val="28"/>
        </w:rPr>
        <w:t xml:space="preserve">
      8. Басқарманың орналасқан жері: пошта индексі 110900, Қазақстан Республикасы, Қостанай облысы, Қарабалық ауданы, Қарабалық кенті, Ленин көшесі, 1. </w:t>
      </w:r>
    </w:p>
    <w:bookmarkEnd w:id="20167"/>
    <w:bookmarkStart w:name="z20335" w:id="2016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республикалық мемлекеттік мекемесi.</w:t>
      </w:r>
    </w:p>
    <w:bookmarkEnd w:id="20168"/>
    <w:bookmarkStart w:name="z20336" w:id="201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169"/>
    <w:bookmarkStart w:name="z20337" w:id="201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170"/>
    <w:bookmarkStart w:name="z20338" w:id="2017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171"/>
    <w:bookmarkStart w:name="z20339" w:id="2017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172"/>
    <w:bookmarkStart w:name="z20340" w:id="2017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173"/>
    <w:bookmarkStart w:name="z20341" w:id="20174"/>
    <w:p>
      <w:pPr>
        <w:spacing w:after="0"/>
        <w:ind w:left="0"/>
        <w:jc w:val="both"/>
      </w:pPr>
      <w:r>
        <w:rPr>
          <w:rFonts w:ascii="Times New Roman"/>
          <w:b w:val="false"/>
          <w:i w:val="false"/>
          <w:color w:val="000000"/>
          <w:sz w:val="28"/>
        </w:rPr>
        <w:t>
      13. Міндеттері:</w:t>
      </w:r>
    </w:p>
    <w:bookmarkEnd w:id="20174"/>
    <w:bookmarkStart w:name="z20342" w:id="2017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175"/>
    <w:bookmarkStart w:name="z20343" w:id="2017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176"/>
    <w:bookmarkStart w:name="z20344" w:id="2017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177"/>
    <w:bookmarkStart w:name="z20345" w:id="2017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178"/>
    <w:bookmarkStart w:name="z20346" w:id="2017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179"/>
    <w:bookmarkStart w:name="z20347" w:id="2018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180"/>
    <w:bookmarkStart w:name="z20348" w:id="2018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181"/>
    <w:bookmarkStart w:name="z20349" w:id="20182"/>
    <w:p>
      <w:pPr>
        <w:spacing w:after="0"/>
        <w:ind w:left="0"/>
        <w:jc w:val="both"/>
      </w:pPr>
      <w:r>
        <w:rPr>
          <w:rFonts w:ascii="Times New Roman"/>
          <w:b w:val="false"/>
          <w:i w:val="false"/>
          <w:color w:val="000000"/>
          <w:sz w:val="28"/>
        </w:rPr>
        <w:t>
      14. Басқарманың құқықтары мен міндеттемелері:</w:t>
      </w:r>
    </w:p>
    <w:bookmarkEnd w:id="20182"/>
    <w:bookmarkStart w:name="z20350" w:id="20183"/>
    <w:p>
      <w:pPr>
        <w:spacing w:after="0"/>
        <w:ind w:left="0"/>
        <w:jc w:val="both"/>
      </w:pPr>
      <w:r>
        <w:rPr>
          <w:rFonts w:ascii="Times New Roman"/>
          <w:b w:val="false"/>
          <w:i w:val="false"/>
          <w:color w:val="000000"/>
          <w:sz w:val="28"/>
        </w:rPr>
        <w:t>
      1) құқықтары:</w:t>
      </w:r>
    </w:p>
    <w:bookmarkEnd w:id="20183"/>
    <w:bookmarkStart w:name="z20351" w:id="2018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184"/>
    <w:bookmarkStart w:name="z20352" w:id="20185"/>
    <w:p>
      <w:pPr>
        <w:spacing w:after="0"/>
        <w:ind w:left="0"/>
        <w:jc w:val="both"/>
      </w:pPr>
      <w:r>
        <w:rPr>
          <w:rFonts w:ascii="Times New Roman"/>
          <w:b w:val="false"/>
          <w:i w:val="false"/>
          <w:color w:val="000000"/>
          <w:sz w:val="28"/>
        </w:rPr>
        <w:t>
      салық төлеушіден (салық агентінен):</w:t>
      </w:r>
    </w:p>
    <w:bookmarkEnd w:id="20185"/>
    <w:bookmarkStart w:name="z20353" w:id="2018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186"/>
    <w:bookmarkStart w:name="z20354" w:id="2018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187"/>
    <w:bookmarkStart w:name="z20355" w:id="2018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188"/>
    <w:bookmarkStart w:name="z20356" w:id="201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189"/>
    <w:bookmarkStart w:name="z20357" w:id="2019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190"/>
    <w:bookmarkStart w:name="z20358" w:id="2019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191"/>
    <w:bookmarkStart w:name="z20359" w:id="2019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192"/>
    <w:bookmarkStart w:name="z20360" w:id="2019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193"/>
    <w:bookmarkStart w:name="z20361" w:id="2019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194"/>
    <w:bookmarkStart w:name="z20362" w:id="2019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195"/>
    <w:bookmarkStart w:name="z20363" w:id="2019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196"/>
    <w:bookmarkStart w:name="z20364" w:id="2019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197"/>
    <w:bookmarkStart w:name="z20365" w:id="2019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198"/>
    <w:bookmarkStart w:name="z20366" w:id="2019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199"/>
    <w:bookmarkStart w:name="z20367" w:id="2020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200"/>
    <w:bookmarkStart w:name="z20368" w:id="202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201"/>
    <w:bookmarkStart w:name="z20369" w:id="2020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202"/>
    <w:bookmarkStart w:name="z20370" w:id="2020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203"/>
    <w:bookmarkStart w:name="z20371" w:id="2020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204"/>
    <w:bookmarkStart w:name="z20372" w:id="2020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205"/>
    <w:bookmarkStart w:name="z20373" w:id="2020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206"/>
    <w:bookmarkStart w:name="z20374" w:id="2020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207"/>
    <w:bookmarkStart w:name="z20375" w:id="2020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208"/>
    <w:bookmarkStart w:name="z20376" w:id="20209"/>
    <w:p>
      <w:pPr>
        <w:spacing w:after="0"/>
        <w:ind w:left="0"/>
        <w:jc w:val="both"/>
      </w:pPr>
      <w:r>
        <w:rPr>
          <w:rFonts w:ascii="Times New Roman"/>
          <w:b w:val="false"/>
          <w:i w:val="false"/>
          <w:color w:val="000000"/>
          <w:sz w:val="28"/>
        </w:rPr>
        <w:t>
      2) міндеттері:</w:t>
      </w:r>
    </w:p>
    <w:bookmarkEnd w:id="20209"/>
    <w:bookmarkStart w:name="z20377" w:id="2021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210"/>
    <w:bookmarkStart w:name="z20378" w:id="2021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211"/>
    <w:bookmarkStart w:name="z20379" w:id="2021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212"/>
    <w:bookmarkStart w:name="z20380" w:id="2021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213"/>
    <w:bookmarkStart w:name="z20381" w:id="2021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214"/>
    <w:bookmarkStart w:name="z20382" w:id="20215"/>
    <w:p>
      <w:pPr>
        <w:spacing w:after="0"/>
        <w:ind w:left="0"/>
        <w:jc w:val="both"/>
      </w:pPr>
      <w:r>
        <w:rPr>
          <w:rFonts w:ascii="Times New Roman"/>
          <w:b w:val="false"/>
          <w:i w:val="false"/>
          <w:color w:val="000000"/>
          <w:sz w:val="28"/>
        </w:rPr>
        <w:t>
      салықтық берешегі бар;</w:t>
      </w:r>
    </w:p>
    <w:bookmarkEnd w:id="20215"/>
    <w:bookmarkStart w:name="z20383" w:id="2021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216"/>
    <w:bookmarkStart w:name="z20384" w:id="2021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217"/>
    <w:bookmarkStart w:name="z20385" w:id="2021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218"/>
    <w:bookmarkStart w:name="z20386" w:id="2021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219"/>
    <w:bookmarkStart w:name="z20387" w:id="2022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220"/>
    <w:bookmarkStart w:name="z20388" w:id="2022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221"/>
    <w:bookmarkStart w:name="z20389" w:id="2022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222"/>
    <w:bookmarkStart w:name="z20390" w:id="2022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223"/>
    <w:bookmarkStart w:name="z20391" w:id="2022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224"/>
    <w:bookmarkStart w:name="z20392" w:id="2022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225"/>
    <w:bookmarkStart w:name="z20393" w:id="2022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226"/>
    <w:bookmarkStart w:name="z20394" w:id="2022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227"/>
    <w:bookmarkStart w:name="z20395" w:id="2022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228"/>
    <w:bookmarkStart w:name="z20396" w:id="2022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229"/>
    <w:bookmarkStart w:name="z20397" w:id="2023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230"/>
    <w:bookmarkStart w:name="z20398" w:id="20231"/>
    <w:p>
      <w:pPr>
        <w:spacing w:after="0"/>
        <w:ind w:left="0"/>
        <w:jc w:val="both"/>
      </w:pPr>
      <w:r>
        <w:rPr>
          <w:rFonts w:ascii="Times New Roman"/>
          <w:b w:val="false"/>
          <w:i w:val="false"/>
          <w:color w:val="000000"/>
          <w:sz w:val="28"/>
        </w:rPr>
        <w:t>
      мемлекет мүдделерін қорғау;</w:t>
      </w:r>
    </w:p>
    <w:bookmarkEnd w:id="20231"/>
    <w:bookmarkStart w:name="z20399" w:id="2023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232"/>
    <w:bookmarkStart w:name="z20400" w:id="2023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233"/>
    <w:bookmarkStart w:name="z20401" w:id="2023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234"/>
    <w:bookmarkStart w:name="z20402" w:id="2023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235"/>
    <w:bookmarkStart w:name="z20403" w:id="20236"/>
    <w:p>
      <w:pPr>
        <w:spacing w:after="0"/>
        <w:ind w:left="0"/>
        <w:jc w:val="both"/>
      </w:pPr>
      <w:r>
        <w:rPr>
          <w:rFonts w:ascii="Times New Roman"/>
          <w:b w:val="false"/>
          <w:i w:val="false"/>
          <w:color w:val="000000"/>
          <w:sz w:val="28"/>
        </w:rPr>
        <w:t>
      15. Функциялары:</w:t>
      </w:r>
    </w:p>
    <w:bookmarkEnd w:id="20236"/>
    <w:bookmarkStart w:name="z20404" w:id="20237"/>
    <w:p>
      <w:pPr>
        <w:spacing w:after="0"/>
        <w:ind w:left="0"/>
        <w:jc w:val="both"/>
      </w:pPr>
      <w:r>
        <w:rPr>
          <w:rFonts w:ascii="Times New Roman"/>
          <w:b w:val="false"/>
          <w:i w:val="false"/>
          <w:color w:val="000000"/>
          <w:sz w:val="28"/>
        </w:rPr>
        <w:t>
      1) салықтық бақылауды жүзеге асыру;</w:t>
      </w:r>
    </w:p>
    <w:bookmarkEnd w:id="20237"/>
    <w:bookmarkStart w:name="z20405" w:id="2023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238"/>
    <w:bookmarkStart w:name="z20406" w:id="2023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239"/>
    <w:bookmarkStart w:name="z20407" w:id="2024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240"/>
    <w:bookmarkStart w:name="z20408" w:id="2024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241"/>
    <w:bookmarkStart w:name="z20409" w:id="2024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242"/>
    <w:bookmarkStart w:name="z20410" w:id="2024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243"/>
    <w:bookmarkStart w:name="z20411" w:id="2024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244"/>
    <w:bookmarkStart w:name="z20412" w:id="2024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245"/>
    <w:bookmarkStart w:name="z20413" w:id="2024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246"/>
    <w:bookmarkStart w:name="z20414" w:id="20247"/>
    <w:p>
      <w:pPr>
        <w:spacing w:after="0"/>
        <w:ind w:left="0"/>
        <w:jc w:val="both"/>
      </w:pPr>
      <w:r>
        <w:rPr>
          <w:rFonts w:ascii="Times New Roman"/>
          <w:b w:val="false"/>
          <w:i w:val="false"/>
          <w:color w:val="000000"/>
          <w:sz w:val="28"/>
        </w:rPr>
        <w:t>
      11) салықтық әкімшілендіруді жүзеге асыру;</w:t>
      </w:r>
    </w:p>
    <w:bookmarkEnd w:id="20247"/>
    <w:bookmarkStart w:name="z20415" w:id="2024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248"/>
    <w:bookmarkStart w:name="z20416" w:id="2024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249"/>
    <w:bookmarkStart w:name="z20417" w:id="20250"/>
    <w:p>
      <w:pPr>
        <w:spacing w:after="0"/>
        <w:ind w:left="0"/>
        <w:jc w:val="both"/>
      </w:pPr>
      <w:r>
        <w:rPr>
          <w:rFonts w:ascii="Times New Roman"/>
          <w:b w:val="false"/>
          <w:i w:val="false"/>
          <w:color w:val="000000"/>
          <w:sz w:val="28"/>
        </w:rPr>
        <w:t>
      14) тәуекелдерді басқару жүйесін пайдалану;</w:t>
      </w:r>
    </w:p>
    <w:bookmarkEnd w:id="20250"/>
    <w:bookmarkStart w:name="z20418" w:id="2025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251"/>
    <w:bookmarkStart w:name="z20419" w:id="2025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252"/>
    <w:bookmarkStart w:name="z20420" w:id="2025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253"/>
    <w:bookmarkStart w:name="z20421" w:id="2025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254"/>
    <w:bookmarkStart w:name="z20422" w:id="2025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255"/>
    <w:bookmarkStart w:name="z20423" w:id="2025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256"/>
    <w:bookmarkStart w:name="z20424" w:id="2025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257"/>
    <w:bookmarkStart w:name="z20425" w:id="2025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258"/>
    <w:bookmarkStart w:name="z20426" w:id="2025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259"/>
    <w:bookmarkStart w:name="z20427" w:id="2026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260"/>
    <w:bookmarkStart w:name="z20428" w:id="2026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261"/>
    <w:bookmarkStart w:name="z20429" w:id="2026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262"/>
    <w:bookmarkStart w:name="z20430" w:id="2026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263"/>
    <w:bookmarkStart w:name="z20431" w:id="2026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264"/>
    <w:bookmarkStart w:name="z20432" w:id="2026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265"/>
    <w:bookmarkStart w:name="z20433" w:id="2026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266"/>
    <w:bookmarkStart w:name="z20434" w:id="2026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267"/>
    <w:bookmarkStart w:name="z20435" w:id="2026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0268"/>
    <w:bookmarkStart w:name="z20436" w:id="2026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0269"/>
    <w:bookmarkStart w:name="z20437" w:id="2027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0270"/>
    <w:bookmarkStart w:name="z20438" w:id="2027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0271"/>
    <w:bookmarkStart w:name="z20439" w:id="2027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0272"/>
    <w:bookmarkStart w:name="z20440" w:id="2027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0273"/>
    <w:bookmarkStart w:name="z20441" w:id="2027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0274"/>
    <w:bookmarkStart w:name="z20442" w:id="2027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0275"/>
    <w:bookmarkStart w:name="z20443" w:id="2027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0276"/>
    <w:bookmarkStart w:name="z20444" w:id="2027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277"/>
    <w:bookmarkStart w:name="z20445" w:id="2027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278"/>
    <w:bookmarkStart w:name="z20446" w:id="20279"/>
    <w:p>
      <w:pPr>
        <w:spacing w:after="0"/>
        <w:ind w:left="0"/>
        <w:jc w:val="both"/>
      </w:pPr>
      <w:r>
        <w:rPr>
          <w:rFonts w:ascii="Times New Roman"/>
          <w:b w:val="false"/>
          <w:i w:val="false"/>
          <w:color w:val="000000"/>
          <w:sz w:val="28"/>
        </w:rPr>
        <w:t>
      18. Басқарма басшысының өкілеттіктері:</w:t>
      </w:r>
    </w:p>
    <w:bookmarkEnd w:id="20279"/>
    <w:bookmarkStart w:name="z20447" w:id="2028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0280"/>
    <w:bookmarkStart w:name="z20448" w:id="2028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281"/>
    <w:bookmarkStart w:name="z20449" w:id="2028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282"/>
    <w:bookmarkStart w:name="z20450" w:id="2028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283"/>
    <w:bookmarkStart w:name="z20451" w:id="2028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284"/>
    <w:bookmarkStart w:name="z20452" w:id="2028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285"/>
    <w:bookmarkStart w:name="z20453" w:id="2028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286"/>
    <w:bookmarkStart w:name="z20454" w:id="2028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287"/>
    <w:bookmarkStart w:name="z20455" w:id="2028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288"/>
    <w:bookmarkStart w:name="z20456" w:id="2028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289"/>
    <w:bookmarkStart w:name="z20457" w:id="2029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290"/>
    <w:bookmarkStart w:name="z20458" w:id="2029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291"/>
    <w:bookmarkStart w:name="z20459" w:id="20292"/>
    <w:p>
      <w:pPr>
        <w:spacing w:after="0"/>
        <w:ind w:left="0"/>
        <w:jc w:val="left"/>
      </w:pPr>
      <w:r>
        <w:rPr>
          <w:rFonts w:ascii="Times New Roman"/>
          <w:b/>
          <w:i w:val="false"/>
          <w:color w:val="000000"/>
        </w:rPr>
        <w:t xml:space="preserve"> 4-тарау. Басқарманың мүлкi</w:t>
      </w:r>
    </w:p>
    <w:bookmarkEnd w:id="20292"/>
    <w:bookmarkStart w:name="z20460" w:id="2029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293"/>
    <w:bookmarkStart w:name="z20461" w:id="2029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294"/>
    <w:bookmarkStart w:name="z20462" w:id="2029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295"/>
    <w:bookmarkStart w:name="z20463" w:id="2029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296"/>
    <w:bookmarkStart w:name="z20464" w:id="20297"/>
    <w:p>
      <w:pPr>
        <w:spacing w:after="0"/>
        <w:ind w:left="0"/>
        <w:jc w:val="left"/>
      </w:pPr>
      <w:r>
        <w:rPr>
          <w:rFonts w:ascii="Times New Roman"/>
          <w:b/>
          <w:i w:val="false"/>
          <w:color w:val="000000"/>
        </w:rPr>
        <w:t xml:space="preserve"> 5-тарау. Басқарманы қайта ұйымдастыру және тарату</w:t>
      </w:r>
    </w:p>
    <w:bookmarkEnd w:id="20297"/>
    <w:bookmarkStart w:name="z20465" w:id="2029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129-қосымша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152-қосымша</w:t>
            </w:r>
          </w:p>
        </w:tc>
      </w:tr>
    </w:tbl>
    <w:bookmarkStart w:name="z20468" w:id="2029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туралы ереже </w:t>
      </w:r>
    </w:p>
    <w:bookmarkEnd w:id="20299"/>
    <w:bookmarkStart w:name="z20469" w:id="20300"/>
    <w:p>
      <w:pPr>
        <w:spacing w:after="0"/>
        <w:ind w:left="0"/>
        <w:jc w:val="left"/>
      </w:pPr>
      <w:r>
        <w:rPr>
          <w:rFonts w:ascii="Times New Roman"/>
          <w:b/>
          <w:i w:val="false"/>
          <w:color w:val="000000"/>
        </w:rPr>
        <w:t xml:space="preserve"> 1-тарау. Жалпы ережелер</w:t>
      </w:r>
    </w:p>
    <w:bookmarkEnd w:id="20300"/>
    <w:bookmarkStart w:name="z20470" w:id="2030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301"/>
    <w:bookmarkStart w:name="z20471" w:id="20302"/>
    <w:p>
      <w:pPr>
        <w:spacing w:after="0"/>
        <w:ind w:left="0"/>
        <w:jc w:val="both"/>
      </w:pPr>
      <w:r>
        <w:rPr>
          <w:rFonts w:ascii="Times New Roman"/>
          <w:b w:val="false"/>
          <w:i w:val="false"/>
          <w:color w:val="000000"/>
          <w:sz w:val="28"/>
        </w:rPr>
        <w:t xml:space="preserve">
      1) салықтық әкімшілендіру; </w:t>
      </w:r>
    </w:p>
    <w:bookmarkEnd w:id="20302"/>
    <w:bookmarkStart w:name="z20472" w:id="2030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303"/>
    <w:bookmarkStart w:name="z20473" w:id="20304"/>
    <w:p>
      <w:pPr>
        <w:spacing w:after="0"/>
        <w:ind w:left="0"/>
        <w:jc w:val="both"/>
      </w:pPr>
      <w:r>
        <w:rPr>
          <w:rFonts w:ascii="Times New Roman"/>
          <w:b w:val="false"/>
          <w:i w:val="false"/>
          <w:color w:val="000000"/>
          <w:sz w:val="28"/>
        </w:rPr>
        <w:t>
      3) мұнай өнімдерінің және биоотынның айналымы;</w:t>
      </w:r>
    </w:p>
    <w:bookmarkEnd w:id="20304"/>
    <w:bookmarkStart w:name="z20474" w:id="2030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305"/>
    <w:bookmarkStart w:name="z20475" w:id="2030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306"/>
    <w:bookmarkStart w:name="z20476" w:id="2030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307"/>
    <w:bookmarkStart w:name="z20477" w:id="2030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308"/>
    <w:bookmarkStart w:name="z20478" w:id="2030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309"/>
    <w:bookmarkStart w:name="z20479" w:id="2031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310"/>
    <w:bookmarkStart w:name="z20480" w:id="2031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311"/>
    <w:bookmarkStart w:name="z20481" w:id="2031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312"/>
    <w:bookmarkStart w:name="z20482" w:id="20313"/>
    <w:p>
      <w:pPr>
        <w:spacing w:after="0"/>
        <w:ind w:left="0"/>
        <w:jc w:val="both"/>
      </w:pPr>
      <w:r>
        <w:rPr>
          <w:rFonts w:ascii="Times New Roman"/>
          <w:b w:val="false"/>
          <w:i w:val="false"/>
          <w:color w:val="000000"/>
          <w:sz w:val="28"/>
        </w:rPr>
        <w:t>
      8. Басқарманың орналасқан жері: пошта индексі 111100, Қазақстан Республикасы, Қостанай облысы, Қостанай ауданы, Тобыл қаласы, Тәуелсіздік көшесі, 78 үй.</w:t>
      </w:r>
    </w:p>
    <w:bookmarkEnd w:id="20313"/>
    <w:bookmarkStart w:name="z20483" w:id="2031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республикалық мемлекеттік мекемесi.</w:t>
      </w:r>
    </w:p>
    <w:bookmarkEnd w:id="20314"/>
    <w:bookmarkStart w:name="z20484" w:id="203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315"/>
    <w:bookmarkStart w:name="z20485" w:id="203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316"/>
    <w:bookmarkStart w:name="z20486" w:id="2031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317"/>
    <w:bookmarkStart w:name="z20487" w:id="2031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318"/>
    <w:bookmarkStart w:name="z20488" w:id="2031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319"/>
    <w:bookmarkStart w:name="z20489" w:id="20320"/>
    <w:p>
      <w:pPr>
        <w:spacing w:after="0"/>
        <w:ind w:left="0"/>
        <w:jc w:val="both"/>
      </w:pPr>
      <w:r>
        <w:rPr>
          <w:rFonts w:ascii="Times New Roman"/>
          <w:b w:val="false"/>
          <w:i w:val="false"/>
          <w:color w:val="000000"/>
          <w:sz w:val="28"/>
        </w:rPr>
        <w:t>
      13. Міндеттері:</w:t>
      </w:r>
    </w:p>
    <w:bookmarkEnd w:id="20320"/>
    <w:bookmarkStart w:name="z20490" w:id="2032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321"/>
    <w:bookmarkStart w:name="z20491" w:id="2032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322"/>
    <w:bookmarkStart w:name="z20492" w:id="2032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323"/>
    <w:bookmarkStart w:name="z20493" w:id="2032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324"/>
    <w:bookmarkStart w:name="z20494" w:id="2032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325"/>
    <w:bookmarkStart w:name="z20495" w:id="2032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326"/>
    <w:bookmarkStart w:name="z20496" w:id="2032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327"/>
    <w:bookmarkStart w:name="z20497" w:id="20328"/>
    <w:p>
      <w:pPr>
        <w:spacing w:after="0"/>
        <w:ind w:left="0"/>
        <w:jc w:val="both"/>
      </w:pPr>
      <w:r>
        <w:rPr>
          <w:rFonts w:ascii="Times New Roman"/>
          <w:b w:val="false"/>
          <w:i w:val="false"/>
          <w:color w:val="000000"/>
          <w:sz w:val="28"/>
        </w:rPr>
        <w:t>
      14. Басқарманың құқықтары мен міндеттемелері:</w:t>
      </w:r>
    </w:p>
    <w:bookmarkEnd w:id="20328"/>
    <w:bookmarkStart w:name="z20498" w:id="20329"/>
    <w:p>
      <w:pPr>
        <w:spacing w:after="0"/>
        <w:ind w:left="0"/>
        <w:jc w:val="both"/>
      </w:pPr>
      <w:r>
        <w:rPr>
          <w:rFonts w:ascii="Times New Roman"/>
          <w:b w:val="false"/>
          <w:i w:val="false"/>
          <w:color w:val="000000"/>
          <w:sz w:val="28"/>
        </w:rPr>
        <w:t>
      1) құқықтары:</w:t>
      </w:r>
    </w:p>
    <w:bookmarkEnd w:id="20329"/>
    <w:bookmarkStart w:name="z20499" w:id="2033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330"/>
    <w:bookmarkStart w:name="z20500" w:id="20331"/>
    <w:p>
      <w:pPr>
        <w:spacing w:after="0"/>
        <w:ind w:left="0"/>
        <w:jc w:val="both"/>
      </w:pPr>
      <w:r>
        <w:rPr>
          <w:rFonts w:ascii="Times New Roman"/>
          <w:b w:val="false"/>
          <w:i w:val="false"/>
          <w:color w:val="000000"/>
          <w:sz w:val="28"/>
        </w:rPr>
        <w:t>
      салық төлеушіден (салық агентінен):</w:t>
      </w:r>
    </w:p>
    <w:bookmarkEnd w:id="20331"/>
    <w:bookmarkStart w:name="z20501" w:id="2033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332"/>
    <w:bookmarkStart w:name="z20502" w:id="2033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333"/>
    <w:bookmarkStart w:name="z20503" w:id="2033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334"/>
    <w:bookmarkStart w:name="z20504" w:id="203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335"/>
    <w:bookmarkStart w:name="z20505" w:id="2033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336"/>
    <w:bookmarkStart w:name="z20506" w:id="2033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337"/>
    <w:bookmarkStart w:name="z20507" w:id="2033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338"/>
    <w:bookmarkStart w:name="z20508" w:id="2033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339"/>
    <w:bookmarkStart w:name="z20509" w:id="2034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340"/>
    <w:bookmarkStart w:name="z20510" w:id="2034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341"/>
    <w:bookmarkStart w:name="z20511" w:id="2034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342"/>
    <w:bookmarkStart w:name="z20512" w:id="2034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343"/>
    <w:bookmarkStart w:name="z20513" w:id="2034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344"/>
    <w:bookmarkStart w:name="z20514" w:id="2034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345"/>
    <w:bookmarkStart w:name="z20515" w:id="2034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346"/>
    <w:bookmarkStart w:name="z20516" w:id="2034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347"/>
    <w:bookmarkStart w:name="z20517" w:id="2034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348"/>
    <w:bookmarkStart w:name="z20518" w:id="2034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349"/>
    <w:bookmarkStart w:name="z20519" w:id="2035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350"/>
    <w:bookmarkStart w:name="z20520" w:id="2035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351"/>
    <w:bookmarkStart w:name="z20521" w:id="2035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352"/>
    <w:bookmarkStart w:name="z20522" w:id="2035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353"/>
    <w:bookmarkStart w:name="z20523" w:id="2035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354"/>
    <w:bookmarkStart w:name="z20524" w:id="20355"/>
    <w:p>
      <w:pPr>
        <w:spacing w:after="0"/>
        <w:ind w:left="0"/>
        <w:jc w:val="both"/>
      </w:pPr>
      <w:r>
        <w:rPr>
          <w:rFonts w:ascii="Times New Roman"/>
          <w:b w:val="false"/>
          <w:i w:val="false"/>
          <w:color w:val="000000"/>
          <w:sz w:val="28"/>
        </w:rPr>
        <w:t>
      2) міндеттері:</w:t>
      </w:r>
    </w:p>
    <w:bookmarkEnd w:id="20355"/>
    <w:bookmarkStart w:name="z20525" w:id="2035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356"/>
    <w:bookmarkStart w:name="z20526" w:id="2035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357"/>
    <w:bookmarkStart w:name="z20527" w:id="2035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358"/>
    <w:bookmarkStart w:name="z20528" w:id="2035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359"/>
    <w:bookmarkStart w:name="z20529" w:id="2036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360"/>
    <w:bookmarkStart w:name="z20530" w:id="20361"/>
    <w:p>
      <w:pPr>
        <w:spacing w:after="0"/>
        <w:ind w:left="0"/>
        <w:jc w:val="both"/>
      </w:pPr>
      <w:r>
        <w:rPr>
          <w:rFonts w:ascii="Times New Roman"/>
          <w:b w:val="false"/>
          <w:i w:val="false"/>
          <w:color w:val="000000"/>
          <w:sz w:val="28"/>
        </w:rPr>
        <w:t>
      салықтық берешегі бар;</w:t>
      </w:r>
    </w:p>
    <w:bookmarkEnd w:id="20361"/>
    <w:bookmarkStart w:name="z20531" w:id="2036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362"/>
    <w:bookmarkStart w:name="z20532" w:id="2036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363"/>
    <w:bookmarkStart w:name="z20533" w:id="2036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364"/>
    <w:bookmarkStart w:name="z20534" w:id="2036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365"/>
    <w:bookmarkStart w:name="z20535" w:id="2036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366"/>
    <w:bookmarkStart w:name="z20536" w:id="2036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367"/>
    <w:bookmarkStart w:name="z20537" w:id="2036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368"/>
    <w:bookmarkStart w:name="z20538" w:id="2036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369"/>
    <w:bookmarkStart w:name="z20539" w:id="2037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370"/>
    <w:bookmarkStart w:name="z20540" w:id="2037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371"/>
    <w:bookmarkStart w:name="z20541" w:id="2037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372"/>
    <w:bookmarkStart w:name="z20542" w:id="2037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373"/>
    <w:bookmarkStart w:name="z20543" w:id="2037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374"/>
    <w:bookmarkStart w:name="z20544" w:id="2037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375"/>
    <w:bookmarkStart w:name="z20545" w:id="2037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376"/>
    <w:bookmarkStart w:name="z20546" w:id="20377"/>
    <w:p>
      <w:pPr>
        <w:spacing w:after="0"/>
        <w:ind w:left="0"/>
        <w:jc w:val="both"/>
      </w:pPr>
      <w:r>
        <w:rPr>
          <w:rFonts w:ascii="Times New Roman"/>
          <w:b w:val="false"/>
          <w:i w:val="false"/>
          <w:color w:val="000000"/>
          <w:sz w:val="28"/>
        </w:rPr>
        <w:t>
      мемлекет мүдделерін қорғау;</w:t>
      </w:r>
    </w:p>
    <w:bookmarkEnd w:id="20377"/>
    <w:bookmarkStart w:name="z20547" w:id="2037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378"/>
    <w:bookmarkStart w:name="z20548" w:id="2037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379"/>
    <w:bookmarkStart w:name="z20549" w:id="2038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380"/>
    <w:bookmarkStart w:name="z20550" w:id="2038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381"/>
    <w:bookmarkStart w:name="z20551" w:id="20382"/>
    <w:p>
      <w:pPr>
        <w:spacing w:after="0"/>
        <w:ind w:left="0"/>
        <w:jc w:val="both"/>
      </w:pPr>
      <w:r>
        <w:rPr>
          <w:rFonts w:ascii="Times New Roman"/>
          <w:b w:val="false"/>
          <w:i w:val="false"/>
          <w:color w:val="000000"/>
          <w:sz w:val="28"/>
        </w:rPr>
        <w:t>
      15. Функциялары:</w:t>
      </w:r>
    </w:p>
    <w:bookmarkEnd w:id="20382"/>
    <w:bookmarkStart w:name="z20552" w:id="20383"/>
    <w:p>
      <w:pPr>
        <w:spacing w:after="0"/>
        <w:ind w:left="0"/>
        <w:jc w:val="both"/>
      </w:pPr>
      <w:r>
        <w:rPr>
          <w:rFonts w:ascii="Times New Roman"/>
          <w:b w:val="false"/>
          <w:i w:val="false"/>
          <w:color w:val="000000"/>
          <w:sz w:val="28"/>
        </w:rPr>
        <w:t>
      1) салықтық бақылауды жүзеге асыру;</w:t>
      </w:r>
    </w:p>
    <w:bookmarkEnd w:id="20383"/>
    <w:bookmarkStart w:name="z20553" w:id="2038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384"/>
    <w:bookmarkStart w:name="z20554" w:id="2038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385"/>
    <w:bookmarkStart w:name="z20555" w:id="2038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386"/>
    <w:bookmarkStart w:name="z20556" w:id="2038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387"/>
    <w:bookmarkStart w:name="z20557" w:id="2038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388"/>
    <w:bookmarkStart w:name="z20558" w:id="2038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389"/>
    <w:bookmarkStart w:name="z20559" w:id="2039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390"/>
    <w:bookmarkStart w:name="z20560" w:id="2039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391"/>
    <w:bookmarkStart w:name="z20561" w:id="2039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392"/>
    <w:bookmarkStart w:name="z20562" w:id="20393"/>
    <w:p>
      <w:pPr>
        <w:spacing w:after="0"/>
        <w:ind w:left="0"/>
        <w:jc w:val="both"/>
      </w:pPr>
      <w:r>
        <w:rPr>
          <w:rFonts w:ascii="Times New Roman"/>
          <w:b w:val="false"/>
          <w:i w:val="false"/>
          <w:color w:val="000000"/>
          <w:sz w:val="28"/>
        </w:rPr>
        <w:t>
      11) салықтық әкімшілендіруді жүзеге асыру;</w:t>
      </w:r>
    </w:p>
    <w:bookmarkEnd w:id="20393"/>
    <w:bookmarkStart w:name="z20563" w:id="2039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394"/>
    <w:bookmarkStart w:name="z20564" w:id="2039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395"/>
    <w:bookmarkStart w:name="z20565" w:id="20396"/>
    <w:p>
      <w:pPr>
        <w:spacing w:after="0"/>
        <w:ind w:left="0"/>
        <w:jc w:val="both"/>
      </w:pPr>
      <w:r>
        <w:rPr>
          <w:rFonts w:ascii="Times New Roman"/>
          <w:b w:val="false"/>
          <w:i w:val="false"/>
          <w:color w:val="000000"/>
          <w:sz w:val="28"/>
        </w:rPr>
        <w:t>
      14) тәуекелдерді басқару жүйесін пайдалану;</w:t>
      </w:r>
    </w:p>
    <w:bookmarkEnd w:id="20396"/>
    <w:bookmarkStart w:name="z20566" w:id="2039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397"/>
    <w:bookmarkStart w:name="z20567" w:id="2039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398"/>
    <w:bookmarkStart w:name="z20568" w:id="2039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399"/>
    <w:bookmarkStart w:name="z20569" w:id="2040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400"/>
    <w:bookmarkStart w:name="z20570" w:id="2040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401"/>
    <w:bookmarkStart w:name="z20571" w:id="2040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402"/>
    <w:bookmarkStart w:name="z20572" w:id="2040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403"/>
    <w:bookmarkStart w:name="z20573" w:id="2040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404"/>
    <w:bookmarkStart w:name="z20574" w:id="2040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405"/>
    <w:bookmarkStart w:name="z20575" w:id="2040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406"/>
    <w:bookmarkStart w:name="z20576" w:id="2040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407"/>
    <w:bookmarkStart w:name="z20577" w:id="2040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408"/>
    <w:bookmarkStart w:name="z20578" w:id="2040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409"/>
    <w:bookmarkStart w:name="z20579" w:id="2041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410"/>
    <w:bookmarkStart w:name="z20580" w:id="2041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411"/>
    <w:bookmarkStart w:name="z20581" w:id="2041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412"/>
    <w:bookmarkStart w:name="z20582" w:id="2041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413"/>
    <w:bookmarkStart w:name="z20583" w:id="2041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0414"/>
    <w:bookmarkStart w:name="z20584" w:id="2041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0415"/>
    <w:bookmarkStart w:name="z20585" w:id="2041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0416"/>
    <w:bookmarkStart w:name="z20586" w:id="2041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0417"/>
    <w:bookmarkStart w:name="z20587" w:id="2041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0418"/>
    <w:bookmarkStart w:name="z20588" w:id="2041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0419"/>
    <w:bookmarkStart w:name="z20589" w:id="2042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0420"/>
    <w:bookmarkStart w:name="z20590" w:id="2042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0421"/>
    <w:bookmarkStart w:name="z20591" w:id="2042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0422"/>
    <w:bookmarkStart w:name="z20592" w:id="2042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423"/>
    <w:bookmarkStart w:name="z20593" w:id="2042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424"/>
    <w:bookmarkStart w:name="z20594" w:id="204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0425"/>
    <w:bookmarkStart w:name="z20595" w:id="20426"/>
    <w:p>
      <w:pPr>
        <w:spacing w:after="0"/>
        <w:ind w:left="0"/>
        <w:jc w:val="both"/>
      </w:pPr>
      <w:r>
        <w:rPr>
          <w:rFonts w:ascii="Times New Roman"/>
          <w:b w:val="false"/>
          <w:i w:val="false"/>
          <w:color w:val="000000"/>
          <w:sz w:val="28"/>
        </w:rPr>
        <w:t>
      19. Басқарма басшысының өкілеттіктері:</w:t>
      </w:r>
    </w:p>
    <w:bookmarkEnd w:id="20426"/>
    <w:bookmarkStart w:name="z20596" w:id="2042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0427"/>
    <w:bookmarkStart w:name="z20597" w:id="2042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428"/>
    <w:bookmarkStart w:name="z20598" w:id="2042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429"/>
    <w:bookmarkStart w:name="z20599" w:id="2043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430"/>
    <w:bookmarkStart w:name="z20600" w:id="2043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431"/>
    <w:bookmarkStart w:name="z20601" w:id="2043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432"/>
    <w:bookmarkStart w:name="z20602" w:id="2043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433"/>
    <w:bookmarkStart w:name="z20603" w:id="2043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434"/>
    <w:bookmarkStart w:name="z20604" w:id="2043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435"/>
    <w:bookmarkStart w:name="z20605" w:id="2043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436"/>
    <w:bookmarkStart w:name="z20606" w:id="2043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437"/>
    <w:bookmarkStart w:name="z20607" w:id="2043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438"/>
    <w:bookmarkStart w:name="z20608" w:id="2043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0439"/>
    <w:bookmarkStart w:name="z20609" w:id="20440"/>
    <w:p>
      <w:pPr>
        <w:spacing w:after="0"/>
        <w:ind w:left="0"/>
        <w:jc w:val="left"/>
      </w:pPr>
      <w:r>
        <w:rPr>
          <w:rFonts w:ascii="Times New Roman"/>
          <w:b/>
          <w:i w:val="false"/>
          <w:color w:val="000000"/>
        </w:rPr>
        <w:t xml:space="preserve"> 4-тарау. Басқарманың мүлкi</w:t>
      </w:r>
    </w:p>
    <w:bookmarkEnd w:id="20440"/>
    <w:bookmarkStart w:name="z20610" w:id="2044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0441"/>
    <w:bookmarkStart w:name="z20611" w:id="2044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442"/>
    <w:bookmarkStart w:name="z20612" w:id="2044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0443"/>
    <w:bookmarkStart w:name="z20613" w:id="2044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444"/>
    <w:bookmarkStart w:name="z20614" w:id="20445"/>
    <w:p>
      <w:pPr>
        <w:spacing w:after="0"/>
        <w:ind w:left="0"/>
        <w:jc w:val="left"/>
      </w:pPr>
      <w:r>
        <w:rPr>
          <w:rFonts w:ascii="Times New Roman"/>
          <w:b/>
          <w:i w:val="false"/>
          <w:color w:val="000000"/>
        </w:rPr>
        <w:t xml:space="preserve"> 5-тарау. Басқарманы қайта ұйымдастыру және тарату</w:t>
      </w:r>
    </w:p>
    <w:bookmarkEnd w:id="20445"/>
    <w:bookmarkStart w:name="z20615" w:id="204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153-қосымша</w:t>
            </w:r>
          </w:p>
        </w:tc>
      </w:tr>
    </w:tbl>
    <w:bookmarkStart w:name="z20617" w:id="2044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туралы ереже </w:t>
      </w:r>
    </w:p>
    <w:bookmarkEnd w:id="20447"/>
    <w:bookmarkStart w:name="z20618" w:id="20448"/>
    <w:p>
      <w:pPr>
        <w:spacing w:after="0"/>
        <w:ind w:left="0"/>
        <w:jc w:val="left"/>
      </w:pPr>
      <w:r>
        <w:rPr>
          <w:rFonts w:ascii="Times New Roman"/>
          <w:b/>
          <w:i w:val="false"/>
          <w:color w:val="000000"/>
        </w:rPr>
        <w:t xml:space="preserve"> 1-тарау. Жалпы ережелер</w:t>
      </w:r>
    </w:p>
    <w:bookmarkEnd w:id="20448"/>
    <w:bookmarkStart w:name="z20619" w:id="2044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449"/>
    <w:bookmarkStart w:name="z20620" w:id="20450"/>
    <w:p>
      <w:pPr>
        <w:spacing w:after="0"/>
        <w:ind w:left="0"/>
        <w:jc w:val="both"/>
      </w:pPr>
      <w:r>
        <w:rPr>
          <w:rFonts w:ascii="Times New Roman"/>
          <w:b w:val="false"/>
          <w:i w:val="false"/>
          <w:color w:val="000000"/>
          <w:sz w:val="28"/>
        </w:rPr>
        <w:t xml:space="preserve">
      1) салықтық әкімшілендіру; </w:t>
      </w:r>
    </w:p>
    <w:bookmarkEnd w:id="20450"/>
    <w:bookmarkStart w:name="z20621" w:id="2045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451"/>
    <w:bookmarkStart w:name="z20622" w:id="20452"/>
    <w:p>
      <w:pPr>
        <w:spacing w:after="0"/>
        <w:ind w:left="0"/>
        <w:jc w:val="both"/>
      </w:pPr>
      <w:r>
        <w:rPr>
          <w:rFonts w:ascii="Times New Roman"/>
          <w:b w:val="false"/>
          <w:i w:val="false"/>
          <w:color w:val="000000"/>
          <w:sz w:val="28"/>
        </w:rPr>
        <w:t>
      3) мұнай өнімдерінің және биоотынның айналымы;</w:t>
      </w:r>
    </w:p>
    <w:bookmarkEnd w:id="20452"/>
    <w:bookmarkStart w:name="z20623" w:id="2045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453"/>
    <w:bookmarkStart w:name="z20624" w:id="2045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454"/>
    <w:bookmarkStart w:name="z20625" w:id="2045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455"/>
    <w:bookmarkStart w:name="z20626" w:id="2045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456"/>
    <w:bookmarkStart w:name="z20627" w:id="2045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457"/>
    <w:bookmarkStart w:name="z20628" w:id="2045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458"/>
    <w:bookmarkStart w:name="z20629" w:id="2045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459"/>
    <w:bookmarkStart w:name="z20630" w:id="2046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460"/>
    <w:bookmarkStart w:name="z20631" w:id="20461"/>
    <w:p>
      <w:pPr>
        <w:spacing w:after="0"/>
        <w:ind w:left="0"/>
        <w:jc w:val="both"/>
      </w:pPr>
      <w:r>
        <w:rPr>
          <w:rFonts w:ascii="Times New Roman"/>
          <w:b w:val="false"/>
          <w:i w:val="false"/>
          <w:color w:val="000000"/>
          <w:sz w:val="28"/>
        </w:rPr>
        <w:t>
      8. Басқарманың орналасқан жері: пошта индексі 111800, Қазақстан Республикасы, Қостанай облысы, Ұзынкөл ауданы, Ұзынкөл ауылы, Мүсірепов көшесі, 25.</w:t>
      </w:r>
    </w:p>
    <w:bookmarkEnd w:id="20461"/>
    <w:bookmarkStart w:name="z20632" w:id="2046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республикалық мемлекеттік мекемесi.</w:t>
      </w:r>
    </w:p>
    <w:bookmarkEnd w:id="20462"/>
    <w:bookmarkStart w:name="z20633" w:id="204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463"/>
    <w:bookmarkStart w:name="z20634" w:id="204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464"/>
    <w:bookmarkStart w:name="z20635" w:id="2046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465"/>
    <w:bookmarkStart w:name="z20636" w:id="2046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466"/>
    <w:bookmarkStart w:name="z20637" w:id="2046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467"/>
    <w:bookmarkStart w:name="z20638" w:id="20468"/>
    <w:p>
      <w:pPr>
        <w:spacing w:after="0"/>
        <w:ind w:left="0"/>
        <w:jc w:val="both"/>
      </w:pPr>
      <w:r>
        <w:rPr>
          <w:rFonts w:ascii="Times New Roman"/>
          <w:b w:val="false"/>
          <w:i w:val="false"/>
          <w:color w:val="000000"/>
          <w:sz w:val="28"/>
        </w:rPr>
        <w:t>
      13. Міндеттері:</w:t>
      </w:r>
    </w:p>
    <w:bookmarkEnd w:id="20468"/>
    <w:bookmarkStart w:name="z20639" w:id="2046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469"/>
    <w:bookmarkStart w:name="z20640" w:id="2047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470"/>
    <w:bookmarkStart w:name="z20641" w:id="2047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471"/>
    <w:bookmarkStart w:name="z20642" w:id="2047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472"/>
    <w:bookmarkStart w:name="z20643" w:id="2047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473"/>
    <w:bookmarkStart w:name="z20644" w:id="2047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474"/>
    <w:bookmarkStart w:name="z20645" w:id="2047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475"/>
    <w:bookmarkStart w:name="z20646" w:id="20476"/>
    <w:p>
      <w:pPr>
        <w:spacing w:after="0"/>
        <w:ind w:left="0"/>
        <w:jc w:val="both"/>
      </w:pPr>
      <w:r>
        <w:rPr>
          <w:rFonts w:ascii="Times New Roman"/>
          <w:b w:val="false"/>
          <w:i w:val="false"/>
          <w:color w:val="000000"/>
          <w:sz w:val="28"/>
        </w:rPr>
        <w:t>
      14. Басқарманың құқықтары мен міндеттемелері:</w:t>
      </w:r>
    </w:p>
    <w:bookmarkEnd w:id="20476"/>
    <w:bookmarkStart w:name="z20647" w:id="20477"/>
    <w:p>
      <w:pPr>
        <w:spacing w:after="0"/>
        <w:ind w:left="0"/>
        <w:jc w:val="both"/>
      </w:pPr>
      <w:r>
        <w:rPr>
          <w:rFonts w:ascii="Times New Roman"/>
          <w:b w:val="false"/>
          <w:i w:val="false"/>
          <w:color w:val="000000"/>
          <w:sz w:val="28"/>
        </w:rPr>
        <w:t>
      1) құқықтары:</w:t>
      </w:r>
    </w:p>
    <w:bookmarkEnd w:id="20477"/>
    <w:bookmarkStart w:name="z20648" w:id="2047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478"/>
    <w:bookmarkStart w:name="z20649" w:id="20479"/>
    <w:p>
      <w:pPr>
        <w:spacing w:after="0"/>
        <w:ind w:left="0"/>
        <w:jc w:val="both"/>
      </w:pPr>
      <w:r>
        <w:rPr>
          <w:rFonts w:ascii="Times New Roman"/>
          <w:b w:val="false"/>
          <w:i w:val="false"/>
          <w:color w:val="000000"/>
          <w:sz w:val="28"/>
        </w:rPr>
        <w:t>
      салық төлеушіден (салық агентінен):</w:t>
      </w:r>
    </w:p>
    <w:bookmarkEnd w:id="20479"/>
    <w:bookmarkStart w:name="z20650" w:id="2048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480"/>
    <w:bookmarkStart w:name="z20651" w:id="2048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481"/>
    <w:bookmarkStart w:name="z20652" w:id="2048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482"/>
    <w:bookmarkStart w:name="z20653" w:id="2048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483"/>
    <w:bookmarkStart w:name="z20654" w:id="204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484"/>
    <w:bookmarkStart w:name="z20655" w:id="2048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485"/>
    <w:bookmarkStart w:name="z20656" w:id="2048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486"/>
    <w:bookmarkStart w:name="z20657" w:id="2048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487"/>
    <w:bookmarkStart w:name="z20658" w:id="2048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488"/>
    <w:bookmarkStart w:name="z20659" w:id="2048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489"/>
    <w:bookmarkStart w:name="z20660" w:id="2049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490"/>
    <w:bookmarkStart w:name="z20661" w:id="2049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491"/>
    <w:bookmarkStart w:name="z20662" w:id="2049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492"/>
    <w:bookmarkStart w:name="z20663" w:id="2049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493"/>
    <w:bookmarkStart w:name="z20664" w:id="2049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494"/>
    <w:bookmarkStart w:name="z20665" w:id="204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495"/>
    <w:bookmarkStart w:name="z20666" w:id="2049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496"/>
    <w:bookmarkStart w:name="z20667" w:id="2049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497"/>
    <w:bookmarkStart w:name="z20668" w:id="2049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498"/>
    <w:bookmarkStart w:name="z20669" w:id="2049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499"/>
    <w:bookmarkStart w:name="z20670" w:id="2050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500"/>
    <w:bookmarkStart w:name="z20671" w:id="2050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501"/>
    <w:bookmarkStart w:name="z20672" w:id="2050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502"/>
    <w:bookmarkStart w:name="z20673" w:id="20503"/>
    <w:p>
      <w:pPr>
        <w:spacing w:after="0"/>
        <w:ind w:left="0"/>
        <w:jc w:val="both"/>
      </w:pPr>
      <w:r>
        <w:rPr>
          <w:rFonts w:ascii="Times New Roman"/>
          <w:b w:val="false"/>
          <w:i w:val="false"/>
          <w:color w:val="000000"/>
          <w:sz w:val="28"/>
        </w:rPr>
        <w:t>
      2) міндеттері:</w:t>
      </w:r>
    </w:p>
    <w:bookmarkEnd w:id="20503"/>
    <w:bookmarkStart w:name="z20674" w:id="2050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504"/>
    <w:bookmarkStart w:name="z20675" w:id="2050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505"/>
    <w:bookmarkStart w:name="z20676" w:id="2050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506"/>
    <w:bookmarkStart w:name="z20677" w:id="2050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507"/>
    <w:bookmarkStart w:name="z20678" w:id="2050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508"/>
    <w:bookmarkStart w:name="z20679" w:id="20509"/>
    <w:p>
      <w:pPr>
        <w:spacing w:after="0"/>
        <w:ind w:left="0"/>
        <w:jc w:val="both"/>
      </w:pPr>
      <w:r>
        <w:rPr>
          <w:rFonts w:ascii="Times New Roman"/>
          <w:b w:val="false"/>
          <w:i w:val="false"/>
          <w:color w:val="000000"/>
          <w:sz w:val="28"/>
        </w:rPr>
        <w:t>
      салықтық берешегі бар;</w:t>
      </w:r>
    </w:p>
    <w:bookmarkEnd w:id="20509"/>
    <w:bookmarkStart w:name="z20680" w:id="2051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510"/>
    <w:bookmarkStart w:name="z20681" w:id="2051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511"/>
    <w:bookmarkStart w:name="z20682" w:id="2051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512"/>
    <w:bookmarkStart w:name="z20683" w:id="2051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513"/>
    <w:bookmarkStart w:name="z20684" w:id="2051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514"/>
    <w:bookmarkStart w:name="z20685" w:id="2051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515"/>
    <w:bookmarkStart w:name="z20686" w:id="2051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516"/>
    <w:bookmarkStart w:name="z20687" w:id="2051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517"/>
    <w:bookmarkStart w:name="z20688" w:id="2051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518"/>
    <w:bookmarkStart w:name="z20689" w:id="2051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519"/>
    <w:bookmarkStart w:name="z20690" w:id="2052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520"/>
    <w:bookmarkStart w:name="z20691" w:id="2052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521"/>
    <w:bookmarkStart w:name="z20692" w:id="2052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522"/>
    <w:bookmarkStart w:name="z20693" w:id="2052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523"/>
    <w:bookmarkStart w:name="z20694" w:id="2052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524"/>
    <w:bookmarkStart w:name="z20695" w:id="20525"/>
    <w:p>
      <w:pPr>
        <w:spacing w:after="0"/>
        <w:ind w:left="0"/>
        <w:jc w:val="both"/>
      </w:pPr>
      <w:r>
        <w:rPr>
          <w:rFonts w:ascii="Times New Roman"/>
          <w:b w:val="false"/>
          <w:i w:val="false"/>
          <w:color w:val="000000"/>
          <w:sz w:val="28"/>
        </w:rPr>
        <w:t>
      мемлекет мүдделерін қорғау;</w:t>
      </w:r>
    </w:p>
    <w:bookmarkEnd w:id="20525"/>
    <w:bookmarkStart w:name="z20696" w:id="2052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526"/>
    <w:bookmarkStart w:name="z20697" w:id="2052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527"/>
    <w:bookmarkStart w:name="z20698" w:id="2052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528"/>
    <w:bookmarkStart w:name="z20699" w:id="2052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529"/>
    <w:bookmarkStart w:name="z20700" w:id="20530"/>
    <w:p>
      <w:pPr>
        <w:spacing w:after="0"/>
        <w:ind w:left="0"/>
        <w:jc w:val="both"/>
      </w:pPr>
      <w:r>
        <w:rPr>
          <w:rFonts w:ascii="Times New Roman"/>
          <w:b w:val="false"/>
          <w:i w:val="false"/>
          <w:color w:val="000000"/>
          <w:sz w:val="28"/>
        </w:rPr>
        <w:t>
      15. Функциялары:</w:t>
      </w:r>
    </w:p>
    <w:bookmarkEnd w:id="20530"/>
    <w:bookmarkStart w:name="z20701" w:id="20531"/>
    <w:p>
      <w:pPr>
        <w:spacing w:after="0"/>
        <w:ind w:left="0"/>
        <w:jc w:val="both"/>
      </w:pPr>
      <w:r>
        <w:rPr>
          <w:rFonts w:ascii="Times New Roman"/>
          <w:b w:val="false"/>
          <w:i w:val="false"/>
          <w:color w:val="000000"/>
          <w:sz w:val="28"/>
        </w:rPr>
        <w:t>
      1) салықтық бақылауды жүзеге асыру;</w:t>
      </w:r>
    </w:p>
    <w:bookmarkEnd w:id="20531"/>
    <w:bookmarkStart w:name="z20702" w:id="2053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532"/>
    <w:bookmarkStart w:name="z20703" w:id="2053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533"/>
    <w:bookmarkStart w:name="z20704" w:id="2053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534"/>
    <w:bookmarkStart w:name="z20705" w:id="2053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535"/>
    <w:bookmarkStart w:name="z20706" w:id="2053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536"/>
    <w:bookmarkStart w:name="z20707" w:id="2053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537"/>
    <w:bookmarkStart w:name="z20708" w:id="2053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538"/>
    <w:bookmarkStart w:name="z20709" w:id="2053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539"/>
    <w:bookmarkStart w:name="z20710" w:id="2054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540"/>
    <w:bookmarkStart w:name="z20711" w:id="20541"/>
    <w:p>
      <w:pPr>
        <w:spacing w:after="0"/>
        <w:ind w:left="0"/>
        <w:jc w:val="both"/>
      </w:pPr>
      <w:r>
        <w:rPr>
          <w:rFonts w:ascii="Times New Roman"/>
          <w:b w:val="false"/>
          <w:i w:val="false"/>
          <w:color w:val="000000"/>
          <w:sz w:val="28"/>
        </w:rPr>
        <w:t>
      11) салықтық әкімшілендіруді жүзеге асыру;</w:t>
      </w:r>
    </w:p>
    <w:bookmarkEnd w:id="20541"/>
    <w:bookmarkStart w:name="z20712" w:id="2054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542"/>
    <w:bookmarkStart w:name="z20713" w:id="2054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543"/>
    <w:bookmarkStart w:name="z20714" w:id="20544"/>
    <w:p>
      <w:pPr>
        <w:spacing w:after="0"/>
        <w:ind w:left="0"/>
        <w:jc w:val="both"/>
      </w:pPr>
      <w:r>
        <w:rPr>
          <w:rFonts w:ascii="Times New Roman"/>
          <w:b w:val="false"/>
          <w:i w:val="false"/>
          <w:color w:val="000000"/>
          <w:sz w:val="28"/>
        </w:rPr>
        <w:t>
      14) тәуекелдерді басқару жүйесін пайдалану;</w:t>
      </w:r>
    </w:p>
    <w:bookmarkEnd w:id="20544"/>
    <w:bookmarkStart w:name="z20715" w:id="2054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545"/>
    <w:bookmarkStart w:name="z20716" w:id="2054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546"/>
    <w:bookmarkStart w:name="z20717" w:id="2054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547"/>
    <w:bookmarkStart w:name="z20718" w:id="2054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548"/>
    <w:bookmarkStart w:name="z20719" w:id="2054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549"/>
    <w:bookmarkStart w:name="z20720" w:id="2055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550"/>
    <w:bookmarkStart w:name="z20721" w:id="2055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551"/>
    <w:bookmarkStart w:name="z20722" w:id="2055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552"/>
    <w:bookmarkStart w:name="z20723" w:id="2055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553"/>
    <w:bookmarkStart w:name="z20724" w:id="2055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554"/>
    <w:bookmarkStart w:name="z20725" w:id="2055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555"/>
    <w:bookmarkStart w:name="z20726" w:id="2055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556"/>
    <w:bookmarkStart w:name="z20727" w:id="2055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557"/>
    <w:bookmarkStart w:name="z20728" w:id="2055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558"/>
    <w:bookmarkStart w:name="z20729" w:id="2055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559"/>
    <w:bookmarkStart w:name="z20730" w:id="2056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560"/>
    <w:bookmarkStart w:name="z20731" w:id="2056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561"/>
    <w:bookmarkStart w:name="z20732" w:id="2056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0562"/>
    <w:bookmarkStart w:name="z20733" w:id="2056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0563"/>
    <w:bookmarkStart w:name="z20734" w:id="2056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0564"/>
    <w:bookmarkStart w:name="z20735" w:id="2056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0565"/>
    <w:bookmarkStart w:name="z20736" w:id="2056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0566"/>
    <w:bookmarkStart w:name="z20737" w:id="2056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0567"/>
    <w:bookmarkStart w:name="z20738" w:id="2056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0568"/>
    <w:bookmarkStart w:name="z20739" w:id="2056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0569"/>
    <w:bookmarkStart w:name="z20740" w:id="2057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0570"/>
    <w:bookmarkStart w:name="z20741" w:id="2057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571"/>
    <w:bookmarkStart w:name="z20742" w:id="2057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572"/>
    <w:bookmarkStart w:name="z20743" w:id="20573"/>
    <w:p>
      <w:pPr>
        <w:spacing w:after="0"/>
        <w:ind w:left="0"/>
        <w:jc w:val="both"/>
      </w:pPr>
      <w:r>
        <w:rPr>
          <w:rFonts w:ascii="Times New Roman"/>
          <w:b w:val="false"/>
          <w:i w:val="false"/>
          <w:color w:val="000000"/>
          <w:sz w:val="28"/>
        </w:rPr>
        <w:t>
      18. Басқарма басшысының өкілеттіктері:</w:t>
      </w:r>
    </w:p>
    <w:bookmarkEnd w:id="20573"/>
    <w:bookmarkStart w:name="z20744" w:id="2057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0574"/>
    <w:bookmarkStart w:name="z20745" w:id="2057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575"/>
    <w:bookmarkStart w:name="z20746" w:id="2057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576"/>
    <w:bookmarkStart w:name="z20747" w:id="2057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577"/>
    <w:bookmarkStart w:name="z20748" w:id="2057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578"/>
    <w:bookmarkStart w:name="z20749" w:id="2057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579"/>
    <w:bookmarkStart w:name="z20750" w:id="2058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580"/>
    <w:bookmarkStart w:name="z20751" w:id="2058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581"/>
    <w:bookmarkStart w:name="z20752" w:id="2058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582"/>
    <w:bookmarkStart w:name="z20753" w:id="2058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583"/>
    <w:bookmarkStart w:name="z20754" w:id="2058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584"/>
    <w:bookmarkStart w:name="z20755" w:id="2058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585"/>
    <w:bookmarkStart w:name="z20756" w:id="20586"/>
    <w:p>
      <w:pPr>
        <w:spacing w:after="0"/>
        <w:ind w:left="0"/>
        <w:jc w:val="left"/>
      </w:pPr>
      <w:r>
        <w:rPr>
          <w:rFonts w:ascii="Times New Roman"/>
          <w:b/>
          <w:i w:val="false"/>
          <w:color w:val="000000"/>
        </w:rPr>
        <w:t xml:space="preserve"> 4-тарау. Басқарманың мүлкi</w:t>
      </w:r>
    </w:p>
    <w:bookmarkEnd w:id="20586"/>
    <w:bookmarkStart w:name="z20757" w:id="2058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587"/>
    <w:bookmarkStart w:name="z20758" w:id="2058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588"/>
    <w:bookmarkStart w:name="z20759" w:id="2058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589"/>
    <w:bookmarkStart w:name="z20760" w:id="2059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590"/>
    <w:bookmarkStart w:name="z20761" w:id="20591"/>
    <w:p>
      <w:pPr>
        <w:spacing w:after="0"/>
        <w:ind w:left="0"/>
        <w:jc w:val="left"/>
      </w:pPr>
      <w:r>
        <w:rPr>
          <w:rFonts w:ascii="Times New Roman"/>
          <w:b/>
          <w:i w:val="false"/>
          <w:color w:val="000000"/>
        </w:rPr>
        <w:t xml:space="preserve"> 5-тарау. Басқарманы қайта ұйымдастыру және тарату</w:t>
      </w:r>
    </w:p>
    <w:bookmarkEnd w:id="20591"/>
    <w:bookmarkStart w:name="z20762" w:id="2059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154-қосымша</w:t>
            </w:r>
          </w:p>
        </w:tc>
      </w:tr>
    </w:tbl>
    <w:bookmarkStart w:name="z20764" w:id="2059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Науырзым ауданы бойынша Мемлекеттік кірістер басқармасы туралы ереже </w:t>
      </w:r>
    </w:p>
    <w:bookmarkEnd w:id="20593"/>
    <w:bookmarkStart w:name="z20765" w:id="20594"/>
    <w:p>
      <w:pPr>
        <w:spacing w:after="0"/>
        <w:ind w:left="0"/>
        <w:jc w:val="left"/>
      </w:pPr>
      <w:r>
        <w:rPr>
          <w:rFonts w:ascii="Times New Roman"/>
          <w:b/>
          <w:i w:val="false"/>
          <w:color w:val="000000"/>
        </w:rPr>
        <w:t xml:space="preserve"> 1-тарау. Жалпы ережелер</w:t>
      </w:r>
    </w:p>
    <w:bookmarkEnd w:id="20594"/>
    <w:bookmarkStart w:name="z20766" w:id="2059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Науырзым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595"/>
    <w:bookmarkStart w:name="z20767" w:id="20596"/>
    <w:p>
      <w:pPr>
        <w:spacing w:after="0"/>
        <w:ind w:left="0"/>
        <w:jc w:val="both"/>
      </w:pPr>
      <w:r>
        <w:rPr>
          <w:rFonts w:ascii="Times New Roman"/>
          <w:b w:val="false"/>
          <w:i w:val="false"/>
          <w:color w:val="000000"/>
          <w:sz w:val="28"/>
        </w:rPr>
        <w:t xml:space="preserve">
      1) салықтық әкімшілендіру; </w:t>
      </w:r>
    </w:p>
    <w:bookmarkEnd w:id="20596"/>
    <w:bookmarkStart w:name="z20768" w:id="2059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597"/>
    <w:bookmarkStart w:name="z20769" w:id="20598"/>
    <w:p>
      <w:pPr>
        <w:spacing w:after="0"/>
        <w:ind w:left="0"/>
        <w:jc w:val="both"/>
      </w:pPr>
      <w:r>
        <w:rPr>
          <w:rFonts w:ascii="Times New Roman"/>
          <w:b w:val="false"/>
          <w:i w:val="false"/>
          <w:color w:val="000000"/>
          <w:sz w:val="28"/>
        </w:rPr>
        <w:t>
      3) мұнай өнімдерінің және биоотынның айналымы;</w:t>
      </w:r>
    </w:p>
    <w:bookmarkEnd w:id="20598"/>
    <w:bookmarkStart w:name="z20770" w:id="2059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599"/>
    <w:bookmarkStart w:name="z20771" w:id="2060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600"/>
    <w:bookmarkStart w:name="z20772" w:id="2060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601"/>
    <w:bookmarkStart w:name="z20773" w:id="2060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602"/>
    <w:bookmarkStart w:name="z20774" w:id="2060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603"/>
    <w:bookmarkStart w:name="z20775" w:id="2060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604"/>
    <w:bookmarkStart w:name="z20776" w:id="2060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605"/>
    <w:bookmarkStart w:name="z20777" w:id="2060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606"/>
    <w:bookmarkStart w:name="z20778" w:id="20607"/>
    <w:p>
      <w:pPr>
        <w:spacing w:after="0"/>
        <w:ind w:left="0"/>
        <w:jc w:val="both"/>
      </w:pPr>
      <w:r>
        <w:rPr>
          <w:rFonts w:ascii="Times New Roman"/>
          <w:b w:val="false"/>
          <w:i w:val="false"/>
          <w:color w:val="000000"/>
          <w:sz w:val="28"/>
        </w:rPr>
        <w:t>
      8. Басқарманың орналасқан жері: пошта индексі 111400, Қазақстан Республикасы, Қостанай облысы, Науырзым ауданы, Қараменді ауылы, Шақшақ Жәнібек көшесі, 3.</w:t>
      </w:r>
    </w:p>
    <w:bookmarkEnd w:id="20607"/>
    <w:bookmarkStart w:name="z20779" w:id="2060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Науырзым ауданы бойынша Мемлекеттік кірістер басқармасы" республикалық мемлекеттік мекемесi.</w:t>
      </w:r>
    </w:p>
    <w:bookmarkEnd w:id="20608"/>
    <w:bookmarkStart w:name="z20780" w:id="206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609"/>
    <w:bookmarkStart w:name="z20781" w:id="206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610"/>
    <w:bookmarkStart w:name="z20782" w:id="2061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611"/>
    <w:bookmarkStart w:name="z20783" w:id="2061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612"/>
    <w:bookmarkStart w:name="z20784" w:id="2061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613"/>
    <w:bookmarkStart w:name="z20785" w:id="20614"/>
    <w:p>
      <w:pPr>
        <w:spacing w:after="0"/>
        <w:ind w:left="0"/>
        <w:jc w:val="both"/>
      </w:pPr>
      <w:r>
        <w:rPr>
          <w:rFonts w:ascii="Times New Roman"/>
          <w:b w:val="false"/>
          <w:i w:val="false"/>
          <w:color w:val="000000"/>
          <w:sz w:val="28"/>
        </w:rPr>
        <w:t>
      13. Міндеттері:</w:t>
      </w:r>
    </w:p>
    <w:bookmarkEnd w:id="20614"/>
    <w:bookmarkStart w:name="z20786" w:id="2061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615"/>
    <w:bookmarkStart w:name="z20787" w:id="2061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616"/>
    <w:bookmarkStart w:name="z20788" w:id="2061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617"/>
    <w:bookmarkStart w:name="z20789" w:id="2061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618"/>
    <w:bookmarkStart w:name="z20790" w:id="2061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619"/>
    <w:bookmarkStart w:name="z20791" w:id="2062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620"/>
    <w:bookmarkStart w:name="z20792" w:id="2062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621"/>
    <w:bookmarkStart w:name="z20793" w:id="20622"/>
    <w:p>
      <w:pPr>
        <w:spacing w:after="0"/>
        <w:ind w:left="0"/>
        <w:jc w:val="both"/>
      </w:pPr>
      <w:r>
        <w:rPr>
          <w:rFonts w:ascii="Times New Roman"/>
          <w:b w:val="false"/>
          <w:i w:val="false"/>
          <w:color w:val="000000"/>
          <w:sz w:val="28"/>
        </w:rPr>
        <w:t>
      14. Басқарманың құқықтары мен міндеттемелері:</w:t>
      </w:r>
    </w:p>
    <w:bookmarkEnd w:id="20622"/>
    <w:bookmarkStart w:name="z20794" w:id="20623"/>
    <w:p>
      <w:pPr>
        <w:spacing w:after="0"/>
        <w:ind w:left="0"/>
        <w:jc w:val="both"/>
      </w:pPr>
      <w:r>
        <w:rPr>
          <w:rFonts w:ascii="Times New Roman"/>
          <w:b w:val="false"/>
          <w:i w:val="false"/>
          <w:color w:val="000000"/>
          <w:sz w:val="28"/>
        </w:rPr>
        <w:t>
      1) құқықтары:</w:t>
      </w:r>
    </w:p>
    <w:bookmarkEnd w:id="20623"/>
    <w:bookmarkStart w:name="z20795" w:id="2062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624"/>
    <w:bookmarkStart w:name="z20796" w:id="20625"/>
    <w:p>
      <w:pPr>
        <w:spacing w:after="0"/>
        <w:ind w:left="0"/>
        <w:jc w:val="both"/>
      </w:pPr>
      <w:r>
        <w:rPr>
          <w:rFonts w:ascii="Times New Roman"/>
          <w:b w:val="false"/>
          <w:i w:val="false"/>
          <w:color w:val="000000"/>
          <w:sz w:val="28"/>
        </w:rPr>
        <w:t>
      салық төлеушіден (салық агентінен):</w:t>
      </w:r>
    </w:p>
    <w:bookmarkEnd w:id="20625"/>
    <w:bookmarkStart w:name="z20797" w:id="2062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626"/>
    <w:bookmarkStart w:name="z20798" w:id="2062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627"/>
    <w:bookmarkStart w:name="z20799" w:id="2062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628"/>
    <w:bookmarkStart w:name="z20800" w:id="206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629"/>
    <w:bookmarkStart w:name="z20801" w:id="2063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630"/>
    <w:bookmarkStart w:name="z20802" w:id="2063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631"/>
    <w:bookmarkStart w:name="z20803" w:id="2063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632"/>
    <w:bookmarkStart w:name="z20804" w:id="2063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633"/>
    <w:bookmarkStart w:name="z20805" w:id="2063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634"/>
    <w:bookmarkStart w:name="z20806" w:id="2063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635"/>
    <w:bookmarkStart w:name="z20807" w:id="2063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636"/>
    <w:bookmarkStart w:name="z20808" w:id="2063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637"/>
    <w:bookmarkStart w:name="z20809" w:id="2063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638"/>
    <w:bookmarkStart w:name="z20810" w:id="2063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639"/>
    <w:bookmarkStart w:name="z20811" w:id="2064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640"/>
    <w:bookmarkStart w:name="z20812" w:id="2064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641"/>
    <w:bookmarkStart w:name="z20813" w:id="2064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642"/>
    <w:bookmarkStart w:name="z20814" w:id="2064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643"/>
    <w:bookmarkStart w:name="z20815" w:id="2064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644"/>
    <w:bookmarkStart w:name="z20816" w:id="2064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645"/>
    <w:bookmarkStart w:name="z20817" w:id="2064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646"/>
    <w:bookmarkStart w:name="z20818" w:id="2064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647"/>
    <w:bookmarkStart w:name="z20819" w:id="2064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648"/>
    <w:bookmarkStart w:name="z20820" w:id="20649"/>
    <w:p>
      <w:pPr>
        <w:spacing w:after="0"/>
        <w:ind w:left="0"/>
        <w:jc w:val="both"/>
      </w:pPr>
      <w:r>
        <w:rPr>
          <w:rFonts w:ascii="Times New Roman"/>
          <w:b w:val="false"/>
          <w:i w:val="false"/>
          <w:color w:val="000000"/>
          <w:sz w:val="28"/>
        </w:rPr>
        <w:t>
      2) міндеттері:</w:t>
      </w:r>
    </w:p>
    <w:bookmarkEnd w:id="20649"/>
    <w:bookmarkStart w:name="z20821" w:id="2065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650"/>
    <w:bookmarkStart w:name="z20822" w:id="2065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651"/>
    <w:bookmarkStart w:name="z20823" w:id="2065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652"/>
    <w:bookmarkStart w:name="z20824" w:id="2065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653"/>
    <w:bookmarkStart w:name="z20825" w:id="2065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654"/>
    <w:bookmarkStart w:name="z20826" w:id="20655"/>
    <w:p>
      <w:pPr>
        <w:spacing w:after="0"/>
        <w:ind w:left="0"/>
        <w:jc w:val="both"/>
      </w:pPr>
      <w:r>
        <w:rPr>
          <w:rFonts w:ascii="Times New Roman"/>
          <w:b w:val="false"/>
          <w:i w:val="false"/>
          <w:color w:val="000000"/>
          <w:sz w:val="28"/>
        </w:rPr>
        <w:t>
      салықтық берешегі бар;</w:t>
      </w:r>
    </w:p>
    <w:bookmarkEnd w:id="20655"/>
    <w:bookmarkStart w:name="z20827" w:id="2065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656"/>
    <w:bookmarkStart w:name="z20828" w:id="2065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657"/>
    <w:bookmarkStart w:name="z20829" w:id="2065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658"/>
    <w:bookmarkStart w:name="z20830" w:id="2065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659"/>
    <w:bookmarkStart w:name="z20831" w:id="2066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660"/>
    <w:bookmarkStart w:name="z20832" w:id="2066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661"/>
    <w:bookmarkStart w:name="z20833" w:id="2066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662"/>
    <w:bookmarkStart w:name="z20834" w:id="2066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663"/>
    <w:bookmarkStart w:name="z20835" w:id="2066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664"/>
    <w:bookmarkStart w:name="z20836" w:id="2066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665"/>
    <w:bookmarkStart w:name="z20837" w:id="2066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666"/>
    <w:bookmarkStart w:name="z20838" w:id="2066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667"/>
    <w:bookmarkStart w:name="z20839" w:id="2066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668"/>
    <w:bookmarkStart w:name="z20840" w:id="2066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669"/>
    <w:bookmarkStart w:name="z20841" w:id="2067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670"/>
    <w:bookmarkStart w:name="z20842" w:id="20671"/>
    <w:p>
      <w:pPr>
        <w:spacing w:after="0"/>
        <w:ind w:left="0"/>
        <w:jc w:val="both"/>
      </w:pPr>
      <w:r>
        <w:rPr>
          <w:rFonts w:ascii="Times New Roman"/>
          <w:b w:val="false"/>
          <w:i w:val="false"/>
          <w:color w:val="000000"/>
          <w:sz w:val="28"/>
        </w:rPr>
        <w:t>
      мемлекет мүдделерін қорғау;</w:t>
      </w:r>
    </w:p>
    <w:bookmarkEnd w:id="20671"/>
    <w:bookmarkStart w:name="z20843" w:id="2067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672"/>
    <w:bookmarkStart w:name="z20844" w:id="2067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673"/>
    <w:bookmarkStart w:name="z20845" w:id="2067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674"/>
    <w:bookmarkStart w:name="z20846" w:id="2067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675"/>
    <w:bookmarkStart w:name="z20847" w:id="20676"/>
    <w:p>
      <w:pPr>
        <w:spacing w:after="0"/>
        <w:ind w:left="0"/>
        <w:jc w:val="both"/>
      </w:pPr>
      <w:r>
        <w:rPr>
          <w:rFonts w:ascii="Times New Roman"/>
          <w:b w:val="false"/>
          <w:i w:val="false"/>
          <w:color w:val="000000"/>
          <w:sz w:val="28"/>
        </w:rPr>
        <w:t>
      15. Функциялары:</w:t>
      </w:r>
    </w:p>
    <w:bookmarkEnd w:id="20676"/>
    <w:bookmarkStart w:name="z20848" w:id="20677"/>
    <w:p>
      <w:pPr>
        <w:spacing w:after="0"/>
        <w:ind w:left="0"/>
        <w:jc w:val="both"/>
      </w:pPr>
      <w:r>
        <w:rPr>
          <w:rFonts w:ascii="Times New Roman"/>
          <w:b w:val="false"/>
          <w:i w:val="false"/>
          <w:color w:val="000000"/>
          <w:sz w:val="28"/>
        </w:rPr>
        <w:t>
      1) салықтық бақылауды жүзеге асыру;</w:t>
      </w:r>
    </w:p>
    <w:bookmarkEnd w:id="20677"/>
    <w:bookmarkStart w:name="z20849" w:id="2067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678"/>
    <w:bookmarkStart w:name="z20850" w:id="2067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679"/>
    <w:bookmarkStart w:name="z20851" w:id="2068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680"/>
    <w:bookmarkStart w:name="z20852" w:id="2068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681"/>
    <w:bookmarkStart w:name="z20853" w:id="2068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682"/>
    <w:bookmarkStart w:name="z20854" w:id="2068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683"/>
    <w:bookmarkStart w:name="z20855" w:id="2068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684"/>
    <w:bookmarkStart w:name="z20856" w:id="2068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685"/>
    <w:bookmarkStart w:name="z20857" w:id="2068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686"/>
    <w:bookmarkStart w:name="z20858" w:id="20687"/>
    <w:p>
      <w:pPr>
        <w:spacing w:after="0"/>
        <w:ind w:left="0"/>
        <w:jc w:val="both"/>
      </w:pPr>
      <w:r>
        <w:rPr>
          <w:rFonts w:ascii="Times New Roman"/>
          <w:b w:val="false"/>
          <w:i w:val="false"/>
          <w:color w:val="000000"/>
          <w:sz w:val="28"/>
        </w:rPr>
        <w:t>
      11) салықтық әкімшілендіруді жүзеге асыру;</w:t>
      </w:r>
    </w:p>
    <w:bookmarkEnd w:id="20687"/>
    <w:bookmarkStart w:name="z20859" w:id="2068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688"/>
    <w:bookmarkStart w:name="z20860" w:id="2068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689"/>
    <w:bookmarkStart w:name="z20861" w:id="20690"/>
    <w:p>
      <w:pPr>
        <w:spacing w:after="0"/>
        <w:ind w:left="0"/>
        <w:jc w:val="both"/>
      </w:pPr>
      <w:r>
        <w:rPr>
          <w:rFonts w:ascii="Times New Roman"/>
          <w:b w:val="false"/>
          <w:i w:val="false"/>
          <w:color w:val="000000"/>
          <w:sz w:val="28"/>
        </w:rPr>
        <w:t>
      14) тәуекелдерді басқару жүйесін пайдалану;</w:t>
      </w:r>
    </w:p>
    <w:bookmarkEnd w:id="20690"/>
    <w:bookmarkStart w:name="z20862" w:id="2069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691"/>
    <w:bookmarkStart w:name="z20863" w:id="2069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692"/>
    <w:bookmarkStart w:name="z20864" w:id="2069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693"/>
    <w:bookmarkStart w:name="z20865" w:id="2069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694"/>
    <w:bookmarkStart w:name="z20866" w:id="2069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695"/>
    <w:bookmarkStart w:name="z20867" w:id="2069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696"/>
    <w:bookmarkStart w:name="z20868" w:id="2069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697"/>
    <w:bookmarkStart w:name="z20869" w:id="2069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698"/>
    <w:bookmarkStart w:name="z20870" w:id="2069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699"/>
    <w:bookmarkStart w:name="z20871" w:id="2070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700"/>
    <w:bookmarkStart w:name="z20872" w:id="2070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701"/>
    <w:bookmarkStart w:name="z20873" w:id="2070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702"/>
    <w:bookmarkStart w:name="z20874" w:id="2070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703"/>
    <w:bookmarkStart w:name="z20875" w:id="2070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704"/>
    <w:bookmarkStart w:name="z20876" w:id="2070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705"/>
    <w:bookmarkStart w:name="z20877" w:id="2070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706"/>
    <w:bookmarkStart w:name="z20878" w:id="2070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707"/>
    <w:bookmarkStart w:name="z20879" w:id="2070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0708"/>
    <w:bookmarkStart w:name="z20880" w:id="2070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0709"/>
    <w:bookmarkStart w:name="z20881" w:id="2071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0710"/>
    <w:bookmarkStart w:name="z20882" w:id="2071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0711"/>
    <w:bookmarkStart w:name="z20883" w:id="2071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0712"/>
    <w:bookmarkStart w:name="z20884" w:id="2071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0713"/>
    <w:bookmarkStart w:name="z20885" w:id="2071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0714"/>
    <w:bookmarkStart w:name="z20886" w:id="2071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0715"/>
    <w:bookmarkStart w:name="z20887" w:id="2071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0716"/>
    <w:bookmarkStart w:name="z20888" w:id="2071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717"/>
    <w:bookmarkStart w:name="z20889" w:id="2071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718"/>
    <w:bookmarkStart w:name="z20890" w:id="20719"/>
    <w:p>
      <w:pPr>
        <w:spacing w:after="0"/>
        <w:ind w:left="0"/>
        <w:jc w:val="both"/>
      </w:pPr>
      <w:r>
        <w:rPr>
          <w:rFonts w:ascii="Times New Roman"/>
          <w:b w:val="false"/>
          <w:i w:val="false"/>
          <w:color w:val="000000"/>
          <w:sz w:val="28"/>
        </w:rPr>
        <w:t>
      18. Басқарма басшысының өкілеттіктері:</w:t>
      </w:r>
    </w:p>
    <w:bookmarkEnd w:id="20719"/>
    <w:bookmarkStart w:name="z20891" w:id="2072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0720"/>
    <w:bookmarkStart w:name="z20892" w:id="2072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721"/>
    <w:bookmarkStart w:name="z20893" w:id="2072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722"/>
    <w:bookmarkStart w:name="z20894" w:id="2072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723"/>
    <w:bookmarkStart w:name="z20895" w:id="2072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724"/>
    <w:bookmarkStart w:name="z20896" w:id="2072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725"/>
    <w:bookmarkStart w:name="z20897" w:id="2072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726"/>
    <w:bookmarkStart w:name="z20898" w:id="2072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727"/>
    <w:bookmarkStart w:name="z20899" w:id="2072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728"/>
    <w:bookmarkStart w:name="z20900" w:id="2072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729"/>
    <w:bookmarkStart w:name="z20901" w:id="2073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730"/>
    <w:bookmarkStart w:name="z20902" w:id="2073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731"/>
    <w:bookmarkStart w:name="z20903" w:id="20732"/>
    <w:p>
      <w:pPr>
        <w:spacing w:after="0"/>
        <w:ind w:left="0"/>
        <w:jc w:val="left"/>
      </w:pPr>
      <w:r>
        <w:rPr>
          <w:rFonts w:ascii="Times New Roman"/>
          <w:b/>
          <w:i w:val="false"/>
          <w:color w:val="000000"/>
        </w:rPr>
        <w:t xml:space="preserve"> 4-тарау. Басқарманың мүлкi</w:t>
      </w:r>
    </w:p>
    <w:bookmarkEnd w:id="20732"/>
    <w:bookmarkStart w:name="z20904" w:id="2073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733"/>
    <w:bookmarkStart w:name="z20905" w:id="2073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734"/>
    <w:bookmarkStart w:name="z20906" w:id="2073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735"/>
    <w:bookmarkStart w:name="z20907" w:id="2073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736"/>
    <w:bookmarkStart w:name="z20908" w:id="20737"/>
    <w:p>
      <w:pPr>
        <w:spacing w:after="0"/>
        <w:ind w:left="0"/>
        <w:jc w:val="left"/>
      </w:pPr>
      <w:r>
        <w:rPr>
          <w:rFonts w:ascii="Times New Roman"/>
          <w:b/>
          <w:i w:val="false"/>
          <w:color w:val="000000"/>
        </w:rPr>
        <w:t xml:space="preserve"> 5-тарау. Басқарманы қайта ұйымдастыру және тарату</w:t>
      </w:r>
    </w:p>
    <w:bookmarkEnd w:id="20737"/>
    <w:bookmarkStart w:name="z20909" w:id="2073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155-қосымша</w:t>
            </w:r>
          </w:p>
        </w:tc>
      </w:tr>
    </w:tbl>
    <w:bookmarkStart w:name="z20911" w:id="2073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туралы ереже </w:t>
      </w:r>
    </w:p>
    <w:bookmarkEnd w:id="20739"/>
    <w:bookmarkStart w:name="z20912" w:id="20740"/>
    <w:p>
      <w:pPr>
        <w:spacing w:after="0"/>
        <w:ind w:left="0"/>
        <w:jc w:val="left"/>
      </w:pPr>
      <w:r>
        <w:rPr>
          <w:rFonts w:ascii="Times New Roman"/>
          <w:b/>
          <w:i w:val="false"/>
          <w:color w:val="000000"/>
        </w:rPr>
        <w:t xml:space="preserve"> 1-тарау. Жалпы ережелер</w:t>
      </w:r>
    </w:p>
    <w:bookmarkEnd w:id="20740"/>
    <w:bookmarkStart w:name="z20913" w:id="2074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741"/>
    <w:bookmarkStart w:name="z20914" w:id="20742"/>
    <w:p>
      <w:pPr>
        <w:spacing w:after="0"/>
        <w:ind w:left="0"/>
        <w:jc w:val="both"/>
      </w:pPr>
      <w:r>
        <w:rPr>
          <w:rFonts w:ascii="Times New Roman"/>
          <w:b w:val="false"/>
          <w:i w:val="false"/>
          <w:color w:val="000000"/>
          <w:sz w:val="28"/>
        </w:rPr>
        <w:t xml:space="preserve">
      1) салықтық әкімшілендіру; </w:t>
      </w:r>
    </w:p>
    <w:bookmarkEnd w:id="20742"/>
    <w:bookmarkStart w:name="z20915" w:id="2074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743"/>
    <w:bookmarkStart w:name="z20916" w:id="20744"/>
    <w:p>
      <w:pPr>
        <w:spacing w:after="0"/>
        <w:ind w:left="0"/>
        <w:jc w:val="both"/>
      </w:pPr>
      <w:r>
        <w:rPr>
          <w:rFonts w:ascii="Times New Roman"/>
          <w:b w:val="false"/>
          <w:i w:val="false"/>
          <w:color w:val="000000"/>
          <w:sz w:val="28"/>
        </w:rPr>
        <w:t>
      3) мұнай өнімдерінің және биоотынның айналымы;</w:t>
      </w:r>
    </w:p>
    <w:bookmarkEnd w:id="20744"/>
    <w:bookmarkStart w:name="z20917" w:id="2074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745"/>
    <w:bookmarkStart w:name="z20918" w:id="2074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746"/>
    <w:bookmarkStart w:name="z20919" w:id="2074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747"/>
    <w:bookmarkStart w:name="z20920" w:id="2074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748"/>
    <w:bookmarkStart w:name="z20921" w:id="2074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749"/>
    <w:bookmarkStart w:name="z20922" w:id="2075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750"/>
    <w:bookmarkStart w:name="z20923" w:id="2075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751"/>
    <w:bookmarkStart w:name="z20924" w:id="2075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752"/>
    <w:bookmarkStart w:name="z20925" w:id="20753"/>
    <w:p>
      <w:pPr>
        <w:spacing w:after="0"/>
        <w:ind w:left="0"/>
        <w:jc w:val="both"/>
      </w:pPr>
      <w:r>
        <w:rPr>
          <w:rFonts w:ascii="Times New Roman"/>
          <w:b w:val="false"/>
          <w:i w:val="false"/>
          <w:color w:val="000000"/>
          <w:sz w:val="28"/>
        </w:rPr>
        <w:t xml:space="preserve">
      8. Басқарманың орналасқан жері: пошта индексі 110500, Қазақстан Республикасы, Қостанай облысы, Денисов ауданы, Денисовка ауылы, Ленин көшесі, 11 үй. </w:t>
      </w:r>
    </w:p>
    <w:bookmarkEnd w:id="20753"/>
    <w:bookmarkStart w:name="z20926" w:id="2075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республикалық мемлекеттік мекемесi.</w:t>
      </w:r>
    </w:p>
    <w:bookmarkEnd w:id="20754"/>
    <w:bookmarkStart w:name="z20927" w:id="207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755"/>
    <w:bookmarkStart w:name="z20928" w:id="207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756"/>
    <w:bookmarkStart w:name="z20929" w:id="2075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757"/>
    <w:bookmarkStart w:name="z20930" w:id="2075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758"/>
    <w:bookmarkStart w:name="z20931" w:id="2075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759"/>
    <w:bookmarkStart w:name="z20932" w:id="20760"/>
    <w:p>
      <w:pPr>
        <w:spacing w:after="0"/>
        <w:ind w:left="0"/>
        <w:jc w:val="both"/>
      </w:pPr>
      <w:r>
        <w:rPr>
          <w:rFonts w:ascii="Times New Roman"/>
          <w:b w:val="false"/>
          <w:i w:val="false"/>
          <w:color w:val="000000"/>
          <w:sz w:val="28"/>
        </w:rPr>
        <w:t>
      13. Міндеттері:</w:t>
      </w:r>
    </w:p>
    <w:bookmarkEnd w:id="20760"/>
    <w:bookmarkStart w:name="z20933" w:id="2076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761"/>
    <w:bookmarkStart w:name="z20934" w:id="2076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762"/>
    <w:bookmarkStart w:name="z20935" w:id="2076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763"/>
    <w:bookmarkStart w:name="z20936" w:id="2076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764"/>
    <w:bookmarkStart w:name="z20937" w:id="2076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765"/>
    <w:bookmarkStart w:name="z20938" w:id="2076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766"/>
    <w:bookmarkStart w:name="z20939" w:id="2076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767"/>
    <w:bookmarkStart w:name="z20940" w:id="20768"/>
    <w:p>
      <w:pPr>
        <w:spacing w:after="0"/>
        <w:ind w:left="0"/>
        <w:jc w:val="both"/>
      </w:pPr>
      <w:r>
        <w:rPr>
          <w:rFonts w:ascii="Times New Roman"/>
          <w:b w:val="false"/>
          <w:i w:val="false"/>
          <w:color w:val="000000"/>
          <w:sz w:val="28"/>
        </w:rPr>
        <w:t>
      14. Басқарманың құқықтары мен міндеттемелері:</w:t>
      </w:r>
    </w:p>
    <w:bookmarkEnd w:id="20768"/>
    <w:bookmarkStart w:name="z20941" w:id="20769"/>
    <w:p>
      <w:pPr>
        <w:spacing w:after="0"/>
        <w:ind w:left="0"/>
        <w:jc w:val="both"/>
      </w:pPr>
      <w:r>
        <w:rPr>
          <w:rFonts w:ascii="Times New Roman"/>
          <w:b w:val="false"/>
          <w:i w:val="false"/>
          <w:color w:val="000000"/>
          <w:sz w:val="28"/>
        </w:rPr>
        <w:t>
      1) құқықтары:</w:t>
      </w:r>
    </w:p>
    <w:bookmarkEnd w:id="20769"/>
    <w:bookmarkStart w:name="z20942" w:id="2077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770"/>
    <w:bookmarkStart w:name="z20943" w:id="20771"/>
    <w:p>
      <w:pPr>
        <w:spacing w:after="0"/>
        <w:ind w:left="0"/>
        <w:jc w:val="both"/>
      </w:pPr>
      <w:r>
        <w:rPr>
          <w:rFonts w:ascii="Times New Roman"/>
          <w:b w:val="false"/>
          <w:i w:val="false"/>
          <w:color w:val="000000"/>
          <w:sz w:val="28"/>
        </w:rPr>
        <w:t>
      салық төлеушіден (салық агентінен):</w:t>
      </w:r>
    </w:p>
    <w:bookmarkEnd w:id="20771"/>
    <w:bookmarkStart w:name="z20944" w:id="2077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772"/>
    <w:bookmarkStart w:name="z20945" w:id="2077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773"/>
    <w:bookmarkStart w:name="z20946" w:id="2077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774"/>
    <w:bookmarkStart w:name="z20947" w:id="2077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775"/>
    <w:bookmarkStart w:name="z20948" w:id="2077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776"/>
    <w:bookmarkStart w:name="z20949" w:id="2077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777"/>
    <w:bookmarkStart w:name="z20950" w:id="2077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778"/>
    <w:bookmarkStart w:name="z20951" w:id="2077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779"/>
    <w:bookmarkStart w:name="z20952" w:id="2078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780"/>
    <w:bookmarkStart w:name="z20953" w:id="2078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781"/>
    <w:bookmarkStart w:name="z20954" w:id="2078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782"/>
    <w:bookmarkStart w:name="z20955" w:id="2078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783"/>
    <w:bookmarkStart w:name="z20956" w:id="2078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784"/>
    <w:bookmarkStart w:name="z20957" w:id="2078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785"/>
    <w:bookmarkStart w:name="z20958" w:id="2078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786"/>
    <w:bookmarkStart w:name="z20959" w:id="2078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787"/>
    <w:bookmarkStart w:name="z20960" w:id="2078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788"/>
    <w:bookmarkStart w:name="z20961" w:id="2078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789"/>
    <w:bookmarkStart w:name="z20962" w:id="2079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790"/>
    <w:bookmarkStart w:name="z20963" w:id="2079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791"/>
    <w:bookmarkStart w:name="z20964" w:id="2079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792"/>
    <w:bookmarkStart w:name="z20965" w:id="2079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793"/>
    <w:bookmarkStart w:name="z20966" w:id="2079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794"/>
    <w:bookmarkStart w:name="z20967" w:id="20795"/>
    <w:p>
      <w:pPr>
        <w:spacing w:after="0"/>
        <w:ind w:left="0"/>
        <w:jc w:val="both"/>
      </w:pPr>
      <w:r>
        <w:rPr>
          <w:rFonts w:ascii="Times New Roman"/>
          <w:b w:val="false"/>
          <w:i w:val="false"/>
          <w:color w:val="000000"/>
          <w:sz w:val="28"/>
        </w:rPr>
        <w:t>
      2) міндеттері:</w:t>
      </w:r>
    </w:p>
    <w:bookmarkEnd w:id="20795"/>
    <w:bookmarkStart w:name="z20968" w:id="2079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796"/>
    <w:bookmarkStart w:name="z20969" w:id="2079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797"/>
    <w:bookmarkStart w:name="z20970" w:id="2079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798"/>
    <w:bookmarkStart w:name="z20971" w:id="2079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799"/>
    <w:bookmarkStart w:name="z20972" w:id="2080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800"/>
    <w:bookmarkStart w:name="z20973" w:id="20801"/>
    <w:p>
      <w:pPr>
        <w:spacing w:after="0"/>
        <w:ind w:left="0"/>
        <w:jc w:val="both"/>
      </w:pPr>
      <w:r>
        <w:rPr>
          <w:rFonts w:ascii="Times New Roman"/>
          <w:b w:val="false"/>
          <w:i w:val="false"/>
          <w:color w:val="000000"/>
          <w:sz w:val="28"/>
        </w:rPr>
        <w:t>
      салықтық берешегі бар;</w:t>
      </w:r>
    </w:p>
    <w:bookmarkEnd w:id="20801"/>
    <w:bookmarkStart w:name="z20974" w:id="2080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802"/>
    <w:bookmarkStart w:name="z20975" w:id="2080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803"/>
    <w:bookmarkStart w:name="z20976" w:id="2080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804"/>
    <w:bookmarkStart w:name="z20977" w:id="2080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805"/>
    <w:bookmarkStart w:name="z20978" w:id="2080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806"/>
    <w:bookmarkStart w:name="z20979" w:id="2080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807"/>
    <w:bookmarkStart w:name="z20980" w:id="2080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808"/>
    <w:bookmarkStart w:name="z20981" w:id="2080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809"/>
    <w:bookmarkStart w:name="z20982" w:id="2081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810"/>
    <w:bookmarkStart w:name="z20983" w:id="2081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811"/>
    <w:bookmarkStart w:name="z20984" w:id="2081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812"/>
    <w:bookmarkStart w:name="z20985" w:id="2081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813"/>
    <w:bookmarkStart w:name="z20986" w:id="2081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814"/>
    <w:bookmarkStart w:name="z20987" w:id="2081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815"/>
    <w:bookmarkStart w:name="z20988" w:id="2081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816"/>
    <w:bookmarkStart w:name="z20989" w:id="20817"/>
    <w:p>
      <w:pPr>
        <w:spacing w:after="0"/>
        <w:ind w:left="0"/>
        <w:jc w:val="both"/>
      </w:pPr>
      <w:r>
        <w:rPr>
          <w:rFonts w:ascii="Times New Roman"/>
          <w:b w:val="false"/>
          <w:i w:val="false"/>
          <w:color w:val="000000"/>
          <w:sz w:val="28"/>
        </w:rPr>
        <w:t>
      мемлекет мүдделерін қорғау;</w:t>
      </w:r>
    </w:p>
    <w:bookmarkEnd w:id="20817"/>
    <w:bookmarkStart w:name="z20990" w:id="2081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818"/>
    <w:bookmarkStart w:name="z20991" w:id="2081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819"/>
    <w:bookmarkStart w:name="z20992" w:id="2082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820"/>
    <w:bookmarkStart w:name="z20993" w:id="2082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821"/>
    <w:bookmarkStart w:name="z20994" w:id="20822"/>
    <w:p>
      <w:pPr>
        <w:spacing w:after="0"/>
        <w:ind w:left="0"/>
        <w:jc w:val="both"/>
      </w:pPr>
      <w:r>
        <w:rPr>
          <w:rFonts w:ascii="Times New Roman"/>
          <w:b w:val="false"/>
          <w:i w:val="false"/>
          <w:color w:val="000000"/>
          <w:sz w:val="28"/>
        </w:rPr>
        <w:t>
      15. Функциялары:</w:t>
      </w:r>
    </w:p>
    <w:bookmarkEnd w:id="20822"/>
    <w:bookmarkStart w:name="z20995" w:id="20823"/>
    <w:p>
      <w:pPr>
        <w:spacing w:after="0"/>
        <w:ind w:left="0"/>
        <w:jc w:val="both"/>
      </w:pPr>
      <w:r>
        <w:rPr>
          <w:rFonts w:ascii="Times New Roman"/>
          <w:b w:val="false"/>
          <w:i w:val="false"/>
          <w:color w:val="000000"/>
          <w:sz w:val="28"/>
        </w:rPr>
        <w:t>
      1) салықтық бақылауды жүзеге асыру;</w:t>
      </w:r>
    </w:p>
    <w:bookmarkEnd w:id="20823"/>
    <w:bookmarkStart w:name="z20996" w:id="2082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824"/>
    <w:bookmarkStart w:name="z20997" w:id="2082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825"/>
    <w:bookmarkStart w:name="z20998" w:id="2082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826"/>
    <w:bookmarkStart w:name="z20999" w:id="2082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827"/>
    <w:bookmarkStart w:name="z21000" w:id="2082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828"/>
    <w:bookmarkStart w:name="z21001" w:id="2082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829"/>
    <w:bookmarkStart w:name="z21002" w:id="2083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830"/>
    <w:bookmarkStart w:name="z21003" w:id="2083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831"/>
    <w:bookmarkStart w:name="z21004" w:id="2083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832"/>
    <w:bookmarkStart w:name="z21005" w:id="20833"/>
    <w:p>
      <w:pPr>
        <w:spacing w:after="0"/>
        <w:ind w:left="0"/>
        <w:jc w:val="both"/>
      </w:pPr>
      <w:r>
        <w:rPr>
          <w:rFonts w:ascii="Times New Roman"/>
          <w:b w:val="false"/>
          <w:i w:val="false"/>
          <w:color w:val="000000"/>
          <w:sz w:val="28"/>
        </w:rPr>
        <w:t>
      11) салықтық әкімшілендіруді жүзеге асыру;</w:t>
      </w:r>
    </w:p>
    <w:bookmarkEnd w:id="20833"/>
    <w:bookmarkStart w:name="z21006" w:id="2083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834"/>
    <w:bookmarkStart w:name="z21007" w:id="2083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835"/>
    <w:bookmarkStart w:name="z21008" w:id="20836"/>
    <w:p>
      <w:pPr>
        <w:spacing w:after="0"/>
        <w:ind w:left="0"/>
        <w:jc w:val="both"/>
      </w:pPr>
      <w:r>
        <w:rPr>
          <w:rFonts w:ascii="Times New Roman"/>
          <w:b w:val="false"/>
          <w:i w:val="false"/>
          <w:color w:val="000000"/>
          <w:sz w:val="28"/>
        </w:rPr>
        <w:t>
      14) тәуекелдерді басқару жүйесін пайдалану;</w:t>
      </w:r>
    </w:p>
    <w:bookmarkEnd w:id="20836"/>
    <w:bookmarkStart w:name="z21009" w:id="2083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837"/>
    <w:bookmarkStart w:name="z21010" w:id="2083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838"/>
    <w:bookmarkStart w:name="z21011" w:id="2083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839"/>
    <w:bookmarkStart w:name="z21012" w:id="2084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840"/>
    <w:bookmarkStart w:name="z21013" w:id="2084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841"/>
    <w:bookmarkStart w:name="z21014" w:id="2084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842"/>
    <w:bookmarkStart w:name="z21015" w:id="2084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843"/>
    <w:bookmarkStart w:name="z21016" w:id="2084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844"/>
    <w:bookmarkStart w:name="z21017" w:id="2084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845"/>
    <w:bookmarkStart w:name="z21018" w:id="2084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846"/>
    <w:bookmarkStart w:name="z21019" w:id="2084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847"/>
    <w:bookmarkStart w:name="z21020" w:id="2084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848"/>
    <w:bookmarkStart w:name="z21021" w:id="2084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849"/>
    <w:bookmarkStart w:name="z21022" w:id="2085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850"/>
    <w:bookmarkStart w:name="z21023" w:id="2085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851"/>
    <w:bookmarkStart w:name="z21024" w:id="2085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852"/>
    <w:bookmarkStart w:name="z21025" w:id="2085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853"/>
    <w:bookmarkStart w:name="z21026" w:id="2085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0854"/>
    <w:bookmarkStart w:name="z21027" w:id="2085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0855"/>
    <w:bookmarkStart w:name="z21028" w:id="2085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0856"/>
    <w:bookmarkStart w:name="z21029" w:id="2085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0857"/>
    <w:bookmarkStart w:name="z21030" w:id="2085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0858"/>
    <w:bookmarkStart w:name="z21031" w:id="2085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0859"/>
    <w:bookmarkStart w:name="z21032" w:id="2086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0860"/>
    <w:bookmarkStart w:name="z21033" w:id="2086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0861"/>
    <w:bookmarkStart w:name="z21034" w:id="2086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0862"/>
    <w:bookmarkStart w:name="z21035" w:id="2086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863"/>
    <w:bookmarkStart w:name="z21036" w:id="2086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864"/>
    <w:bookmarkStart w:name="z21037" w:id="20865"/>
    <w:p>
      <w:pPr>
        <w:spacing w:after="0"/>
        <w:ind w:left="0"/>
        <w:jc w:val="both"/>
      </w:pPr>
      <w:r>
        <w:rPr>
          <w:rFonts w:ascii="Times New Roman"/>
          <w:b w:val="false"/>
          <w:i w:val="false"/>
          <w:color w:val="000000"/>
          <w:sz w:val="28"/>
        </w:rPr>
        <w:t>
      18. Басқарма басшысының өкілеттіктері:</w:t>
      </w:r>
    </w:p>
    <w:bookmarkEnd w:id="20865"/>
    <w:bookmarkStart w:name="z21038" w:id="2086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0866"/>
    <w:bookmarkStart w:name="z21039" w:id="2086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0867"/>
    <w:bookmarkStart w:name="z21040" w:id="2086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0868"/>
    <w:bookmarkStart w:name="z21041" w:id="2086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0869"/>
    <w:bookmarkStart w:name="z21042" w:id="2087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0870"/>
    <w:bookmarkStart w:name="z21043" w:id="2087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871"/>
    <w:bookmarkStart w:name="z21044" w:id="2087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0872"/>
    <w:bookmarkStart w:name="z21045" w:id="2087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0873"/>
    <w:bookmarkStart w:name="z21046" w:id="2087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0874"/>
    <w:bookmarkStart w:name="z21047" w:id="2087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0875"/>
    <w:bookmarkStart w:name="z21048" w:id="2087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0876"/>
    <w:bookmarkStart w:name="z21049" w:id="208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0877"/>
    <w:bookmarkStart w:name="z21050" w:id="20878"/>
    <w:p>
      <w:pPr>
        <w:spacing w:after="0"/>
        <w:ind w:left="0"/>
        <w:jc w:val="left"/>
      </w:pPr>
      <w:r>
        <w:rPr>
          <w:rFonts w:ascii="Times New Roman"/>
          <w:b/>
          <w:i w:val="false"/>
          <w:color w:val="000000"/>
        </w:rPr>
        <w:t xml:space="preserve"> 4-тарау. Басқарманың мүлкi</w:t>
      </w:r>
    </w:p>
    <w:bookmarkEnd w:id="20878"/>
    <w:bookmarkStart w:name="z21051" w:id="2087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0879"/>
    <w:bookmarkStart w:name="z21052" w:id="2088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880"/>
    <w:bookmarkStart w:name="z21053" w:id="2088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881"/>
    <w:bookmarkStart w:name="z21054" w:id="2088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882"/>
    <w:bookmarkStart w:name="z21055" w:id="20883"/>
    <w:p>
      <w:pPr>
        <w:spacing w:after="0"/>
        <w:ind w:left="0"/>
        <w:jc w:val="left"/>
      </w:pPr>
      <w:r>
        <w:rPr>
          <w:rFonts w:ascii="Times New Roman"/>
          <w:b/>
          <w:i w:val="false"/>
          <w:color w:val="000000"/>
        </w:rPr>
        <w:t xml:space="preserve"> 5-тарау. Басқарманы қайта ұйымдастыру және тарату</w:t>
      </w:r>
    </w:p>
    <w:bookmarkEnd w:id="20883"/>
    <w:bookmarkStart w:name="z21056" w:id="2088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8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156-қосымша</w:t>
            </w:r>
          </w:p>
        </w:tc>
      </w:tr>
    </w:tbl>
    <w:bookmarkStart w:name="z21058" w:id="2088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туралы ереже </w:t>
      </w:r>
    </w:p>
    <w:bookmarkEnd w:id="20885"/>
    <w:bookmarkStart w:name="z21059" w:id="20886"/>
    <w:p>
      <w:pPr>
        <w:spacing w:after="0"/>
        <w:ind w:left="0"/>
        <w:jc w:val="left"/>
      </w:pPr>
      <w:r>
        <w:rPr>
          <w:rFonts w:ascii="Times New Roman"/>
          <w:b/>
          <w:i w:val="false"/>
          <w:color w:val="000000"/>
        </w:rPr>
        <w:t xml:space="preserve"> 1-тарау. Жалпы ережелер</w:t>
      </w:r>
    </w:p>
    <w:bookmarkEnd w:id="20886"/>
    <w:bookmarkStart w:name="z21060" w:id="2088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0887"/>
    <w:bookmarkStart w:name="z21061" w:id="20888"/>
    <w:p>
      <w:pPr>
        <w:spacing w:after="0"/>
        <w:ind w:left="0"/>
        <w:jc w:val="both"/>
      </w:pPr>
      <w:r>
        <w:rPr>
          <w:rFonts w:ascii="Times New Roman"/>
          <w:b w:val="false"/>
          <w:i w:val="false"/>
          <w:color w:val="000000"/>
          <w:sz w:val="28"/>
        </w:rPr>
        <w:t xml:space="preserve">
      1) салықтық әкімшілендіру; </w:t>
      </w:r>
    </w:p>
    <w:bookmarkEnd w:id="20888"/>
    <w:bookmarkStart w:name="z21062" w:id="2088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0889"/>
    <w:bookmarkStart w:name="z21063" w:id="20890"/>
    <w:p>
      <w:pPr>
        <w:spacing w:after="0"/>
        <w:ind w:left="0"/>
        <w:jc w:val="both"/>
      </w:pPr>
      <w:r>
        <w:rPr>
          <w:rFonts w:ascii="Times New Roman"/>
          <w:b w:val="false"/>
          <w:i w:val="false"/>
          <w:color w:val="000000"/>
          <w:sz w:val="28"/>
        </w:rPr>
        <w:t>
      3) мұнай өнімдерінің және биоотынның айналымы;</w:t>
      </w:r>
    </w:p>
    <w:bookmarkEnd w:id="20890"/>
    <w:bookmarkStart w:name="z21064" w:id="2089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0891"/>
    <w:bookmarkStart w:name="z21065" w:id="2089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0892"/>
    <w:bookmarkStart w:name="z21066" w:id="2089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0893"/>
    <w:bookmarkStart w:name="z21067" w:id="2089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0894"/>
    <w:bookmarkStart w:name="z21068" w:id="2089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0895"/>
    <w:bookmarkStart w:name="z21069" w:id="2089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0896"/>
    <w:bookmarkStart w:name="z21070" w:id="2089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0897"/>
    <w:bookmarkStart w:name="z21071" w:id="2089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0898"/>
    <w:bookmarkStart w:name="z21072" w:id="20899"/>
    <w:p>
      <w:pPr>
        <w:spacing w:after="0"/>
        <w:ind w:left="0"/>
        <w:jc w:val="both"/>
      </w:pPr>
      <w:r>
        <w:rPr>
          <w:rFonts w:ascii="Times New Roman"/>
          <w:b w:val="false"/>
          <w:i w:val="false"/>
          <w:color w:val="000000"/>
          <w:sz w:val="28"/>
        </w:rPr>
        <w:t>
      8. Басқарманың орналасқан жері: пошта индексі 110400, Қазақстан Республикасы, Қостанай облысы, Әулиекөл ауданы, Әулиекөл ауылы, Сьянов көшесі, 43.</w:t>
      </w:r>
    </w:p>
    <w:bookmarkEnd w:id="20899"/>
    <w:bookmarkStart w:name="z21073" w:id="2090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республикалық мемлекеттік мекемесi.</w:t>
      </w:r>
    </w:p>
    <w:bookmarkEnd w:id="20900"/>
    <w:bookmarkStart w:name="z21074" w:id="209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901"/>
    <w:bookmarkStart w:name="z21075" w:id="209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902"/>
    <w:bookmarkStart w:name="z21076" w:id="2090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0903"/>
    <w:bookmarkStart w:name="z21077" w:id="2090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904"/>
    <w:bookmarkStart w:name="z21078" w:id="2090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0905"/>
    <w:bookmarkStart w:name="z21079" w:id="20906"/>
    <w:p>
      <w:pPr>
        <w:spacing w:after="0"/>
        <w:ind w:left="0"/>
        <w:jc w:val="both"/>
      </w:pPr>
      <w:r>
        <w:rPr>
          <w:rFonts w:ascii="Times New Roman"/>
          <w:b w:val="false"/>
          <w:i w:val="false"/>
          <w:color w:val="000000"/>
          <w:sz w:val="28"/>
        </w:rPr>
        <w:t>
      13. Міндеттері:</w:t>
      </w:r>
    </w:p>
    <w:bookmarkEnd w:id="20906"/>
    <w:bookmarkStart w:name="z21080" w:id="2090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0907"/>
    <w:bookmarkStart w:name="z21081" w:id="2090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0908"/>
    <w:bookmarkStart w:name="z21082" w:id="2090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0909"/>
    <w:bookmarkStart w:name="z21083" w:id="2091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0910"/>
    <w:bookmarkStart w:name="z21084" w:id="2091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0911"/>
    <w:bookmarkStart w:name="z21085" w:id="2091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0912"/>
    <w:bookmarkStart w:name="z21086" w:id="2091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0913"/>
    <w:bookmarkStart w:name="z21087" w:id="20914"/>
    <w:p>
      <w:pPr>
        <w:spacing w:after="0"/>
        <w:ind w:left="0"/>
        <w:jc w:val="both"/>
      </w:pPr>
      <w:r>
        <w:rPr>
          <w:rFonts w:ascii="Times New Roman"/>
          <w:b w:val="false"/>
          <w:i w:val="false"/>
          <w:color w:val="000000"/>
          <w:sz w:val="28"/>
        </w:rPr>
        <w:t>
      14. Басқарманың құқықтары мен міндеттемелері:</w:t>
      </w:r>
    </w:p>
    <w:bookmarkEnd w:id="20914"/>
    <w:bookmarkStart w:name="z21088" w:id="20915"/>
    <w:p>
      <w:pPr>
        <w:spacing w:after="0"/>
        <w:ind w:left="0"/>
        <w:jc w:val="both"/>
      </w:pPr>
      <w:r>
        <w:rPr>
          <w:rFonts w:ascii="Times New Roman"/>
          <w:b w:val="false"/>
          <w:i w:val="false"/>
          <w:color w:val="000000"/>
          <w:sz w:val="28"/>
        </w:rPr>
        <w:t>
      1) құқықтары:</w:t>
      </w:r>
    </w:p>
    <w:bookmarkEnd w:id="20915"/>
    <w:bookmarkStart w:name="z21089" w:id="2091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0916"/>
    <w:bookmarkStart w:name="z21090" w:id="20917"/>
    <w:p>
      <w:pPr>
        <w:spacing w:after="0"/>
        <w:ind w:left="0"/>
        <w:jc w:val="both"/>
      </w:pPr>
      <w:r>
        <w:rPr>
          <w:rFonts w:ascii="Times New Roman"/>
          <w:b w:val="false"/>
          <w:i w:val="false"/>
          <w:color w:val="000000"/>
          <w:sz w:val="28"/>
        </w:rPr>
        <w:t>
      салық төлеушіден (салық агентінен):</w:t>
      </w:r>
    </w:p>
    <w:bookmarkEnd w:id="20917"/>
    <w:bookmarkStart w:name="z21091" w:id="2091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0918"/>
    <w:bookmarkStart w:name="z21092" w:id="2091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0919"/>
    <w:bookmarkStart w:name="z21093" w:id="2092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0920"/>
    <w:bookmarkStart w:name="z21094" w:id="2092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0921"/>
    <w:bookmarkStart w:name="z21095" w:id="2092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0922"/>
    <w:bookmarkStart w:name="z21096" w:id="2092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0923"/>
    <w:bookmarkStart w:name="z21097" w:id="2092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0924"/>
    <w:bookmarkStart w:name="z21098" w:id="2092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0925"/>
    <w:bookmarkStart w:name="z21099" w:id="2092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0926"/>
    <w:bookmarkStart w:name="z21100" w:id="2092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0927"/>
    <w:bookmarkStart w:name="z21101" w:id="2092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0928"/>
    <w:bookmarkStart w:name="z21102" w:id="2092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0929"/>
    <w:bookmarkStart w:name="z21103" w:id="2093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0930"/>
    <w:bookmarkStart w:name="z21104" w:id="2093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0931"/>
    <w:bookmarkStart w:name="z21105" w:id="2093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0932"/>
    <w:bookmarkStart w:name="z21106" w:id="2093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0933"/>
    <w:bookmarkStart w:name="z21107" w:id="2093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0934"/>
    <w:bookmarkStart w:name="z21108" w:id="2093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0935"/>
    <w:bookmarkStart w:name="z21109" w:id="2093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0936"/>
    <w:bookmarkStart w:name="z21110" w:id="2093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0937"/>
    <w:bookmarkStart w:name="z21111" w:id="2093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0938"/>
    <w:bookmarkStart w:name="z21112" w:id="2093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0939"/>
    <w:bookmarkStart w:name="z21113" w:id="2094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0940"/>
    <w:bookmarkStart w:name="z21114" w:id="20941"/>
    <w:p>
      <w:pPr>
        <w:spacing w:after="0"/>
        <w:ind w:left="0"/>
        <w:jc w:val="both"/>
      </w:pPr>
      <w:r>
        <w:rPr>
          <w:rFonts w:ascii="Times New Roman"/>
          <w:b w:val="false"/>
          <w:i w:val="false"/>
          <w:color w:val="000000"/>
          <w:sz w:val="28"/>
        </w:rPr>
        <w:t>
      2) міндеттері:</w:t>
      </w:r>
    </w:p>
    <w:bookmarkEnd w:id="20941"/>
    <w:bookmarkStart w:name="z21115" w:id="2094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0942"/>
    <w:bookmarkStart w:name="z21116" w:id="2094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0943"/>
    <w:bookmarkStart w:name="z21117" w:id="2094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0944"/>
    <w:bookmarkStart w:name="z21118" w:id="2094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0945"/>
    <w:bookmarkStart w:name="z21119" w:id="2094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0946"/>
    <w:bookmarkStart w:name="z21120" w:id="20947"/>
    <w:p>
      <w:pPr>
        <w:spacing w:after="0"/>
        <w:ind w:left="0"/>
        <w:jc w:val="both"/>
      </w:pPr>
      <w:r>
        <w:rPr>
          <w:rFonts w:ascii="Times New Roman"/>
          <w:b w:val="false"/>
          <w:i w:val="false"/>
          <w:color w:val="000000"/>
          <w:sz w:val="28"/>
        </w:rPr>
        <w:t>
      салықтық берешегі бар;</w:t>
      </w:r>
    </w:p>
    <w:bookmarkEnd w:id="20947"/>
    <w:bookmarkStart w:name="z21121" w:id="2094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0948"/>
    <w:bookmarkStart w:name="z21122" w:id="2094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0949"/>
    <w:bookmarkStart w:name="z21123" w:id="2095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0950"/>
    <w:bookmarkStart w:name="z21124" w:id="2095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0951"/>
    <w:bookmarkStart w:name="z21125" w:id="2095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0952"/>
    <w:bookmarkStart w:name="z21126" w:id="2095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0953"/>
    <w:bookmarkStart w:name="z21127" w:id="2095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0954"/>
    <w:bookmarkStart w:name="z21128" w:id="2095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0955"/>
    <w:bookmarkStart w:name="z21129" w:id="2095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0956"/>
    <w:bookmarkStart w:name="z21130" w:id="2095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0957"/>
    <w:bookmarkStart w:name="z21131" w:id="2095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0958"/>
    <w:bookmarkStart w:name="z21132" w:id="2095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0959"/>
    <w:bookmarkStart w:name="z21133" w:id="2096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0960"/>
    <w:bookmarkStart w:name="z21134" w:id="2096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0961"/>
    <w:bookmarkStart w:name="z21135" w:id="2096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0962"/>
    <w:bookmarkStart w:name="z21136" w:id="20963"/>
    <w:p>
      <w:pPr>
        <w:spacing w:after="0"/>
        <w:ind w:left="0"/>
        <w:jc w:val="both"/>
      </w:pPr>
      <w:r>
        <w:rPr>
          <w:rFonts w:ascii="Times New Roman"/>
          <w:b w:val="false"/>
          <w:i w:val="false"/>
          <w:color w:val="000000"/>
          <w:sz w:val="28"/>
        </w:rPr>
        <w:t>
      мемлекет мүдделерін қорғау;</w:t>
      </w:r>
    </w:p>
    <w:bookmarkEnd w:id="20963"/>
    <w:bookmarkStart w:name="z21137" w:id="2096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0964"/>
    <w:bookmarkStart w:name="z21138" w:id="2096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0965"/>
    <w:bookmarkStart w:name="z21139" w:id="2096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0966"/>
    <w:bookmarkStart w:name="z21140" w:id="2096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0967"/>
    <w:bookmarkStart w:name="z21141" w:id="20968"/>
    <w:p>
      <w:pPr>
        <w:spacing w:after="0"/>
        <w:ind w:left="0"/>
        <w:jc w:val="both"/>
      </w:pPr>
      <w:r>
        <w:rPr>
          <w:rFonts w:ascii="Times New Roman"/>
          <w:b w:val="false"/>
          <w:i w:val="false"/>
          <w:color w:val="000000"/>
          <w:sz w:val="28"/>
        </w:rPr>
        <w:t>
      15. Функциялары:</w:t>
      </w:r>
    </w:p>
    <w:bookmarkEnd w:id="20968"/>
    <w:bookmarkStart w:name="z21142" w:id="20969"/>
    <w:p>
      <w:pPr>
        <w:spacing w:after="0"/>
        <w:ind w:left="0"/>
        <w:jc w:val="both"/>
      </w:pPr>
      <w:r>
        <w:rPr>
          <w:rFonts w:ascii="Times New Roman"/>
          <w:b w:val="false"/>
          <w:i w:val="false"/>
          <w:color w:val="000000"/>
          <w:sz w:val="28"/>
        </w:rPr>
        <w:t>
      1) салықтық бақылауды жүзеге асыру;</w:t>
      </w:r>
    </w:p>
    <w:bookmarkEnd w:id="20969"/>
    <w:bookmarkStart w:name="z21143" w:id="2097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0970"/>
    <w:bookmarkStart w:name="z21144" w:id="2097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0971"/>
    <w:bookmarkStart w:name="z21145" w:id="2097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0972"/>
    <w:bookmarkStart w:name="z21146" w:id="2097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0973"/>
    <w:bookmarkStart w:name="z21147" w:id="2097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0974"/>
    <w:bookmarkStart w:name="z21148" w:id="2097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0975"/>
    <w:bookmarkStart w:name="z21149" w:id="2097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0976"/>
    <w:bookmarkStart w:name="z21150" w:id="2097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0977"/>
    <w:bookmarkStart w:name="z21151" w:id="2097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0978"/>
    <w:bookmarkStart w:name="z21152" w:id="20979"/>
    <w:p>
      <w:pPr>
        <w:spacing w:after="0"/>
        <w:ind w:left="0"/>
        <w:jc w:val="both"/>
      </w:pPr>
      <w:r>
        <w:rPr>
          <w:rFonts w:ascii="Times New Roman"/>
          <w:b w:val="false"/>
          <w:i w:val="false"/>
          <w:color w:val="000000"/>
          <w:sz w:val="28"/>
        </w:rPr>
        <w:t>
      11) салықтық әкімшілендіруді жүзеге асыру;</w:t>
      </w:r>
    </w:p>
    <w:bookmarkEnd w:id="20979"/>
    <w:bookmarkStart w:name="z21153" w:id="2098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0980"/>
    <w:bookmarkStart w:name="z21154" w:id="2098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0981"/>
    <w:bookmarkStart w:name="z21155" w:id="20982"/>
    <w:p>
      <w:pPr>
        <w:spacing w:after="0"/>
        <w:ind w:left="0"/>
        <w:jc w:val="both"/>
      </w:pPr>
      <w:r>
        <w:rPr>
          <w:rFonts w:ascii="Times New Roman"/>
          <w:b w:val="false"/>
          <w:i w:val="false"/>
          <w:color w:val="000000"/>
          <w:sz w:val="28"/>
        </w:rPr>
        <w:t>
      14) тәуекелдерді басқару жүйесін пайдалану;</w:t>
      </w:r>
    </w:p>
    <w:bookmarkEnd w:id="20982"/>
    <w:bookmarkStart w:name="z21156" w:id="2098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0983"/>
    <w:bookmarkStart w:name="z21157" w:id="2098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0984"/>
    <w:bookmarkStart w:name="z21158" w:id="2098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0985"/>
    <w:bookmarkStart w:name="z21159" w:id="2098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0986"/>
    <w:bookmarkStart w:name="z21160" w:id="2098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0987"/>
    <w:bookmarkStart w:name="z21161" w:id="2098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0988"/>
    <w:bookmarkStart w:name="z21162" w:id="2098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0989"/>
    <w:bookmarkStart w:name="z21163" w:id="2099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0990"/>
    <w:bookmarkStart w:name="z21164" w:id="2099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0991"/>
    <w:bookmarkStart w:name="z21165" w:id="2099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0992"/>
    <w:bookmarkStart w:name="z21166" w:id="2099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0993"/>
    <w:bookmarkStart w:name="z21167" w:id="2099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0994"/>
    <w:bookmarkStart w:name="z21168" w:id="2099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0995"/>
    <w:bookmarkStart w:name="z21169" w:id="2099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0996"/>
    <w:bookmarkStart w:name="z21170" w:id="2099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0997"/>
    <w:bookmarkStart w:name="z21171" w:id="2099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0998"/>
    <w:bookmarkStart w:name="z21172" w:id="2099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0999"/>
    <w:bookmarkStart w:name="z21173" w:id="2100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000"/>
    <w:bookmarkStart w:name="z21174" w:id="2100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001"/>
    <w:bookmarkStart w:name="z21175" w:id="2100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002"/>
    <w:bookmarkStart w:name="z21176" w:id="2100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003"/>
    <w:bookmarkStart w:name="z21177" w:id="2100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004"/>
    <w:bookmarkStart w:name="z21178" w:id="2100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005"/>
    <w:bookmarkStart w:name="z21179" w:id="2100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006"/>
    <w:bookmarkStart w:name="z21180" w:id="2100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007"/>
    <w:bookmarkStart w:name="z21181" w:id="2100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008"/>
    <w:bookmarkStart w:name="z21182" w:id="2100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009"/>
    <w:bookmarkStart w:name="z21183" w:id="2101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010"/>
    <w:bookmarkStart w:name="z21184" w:id="21011"/>
    <w:p>
      <w:pPr>
        <w:spacing w:after="0"/>
        <w:ind w:left="0"/>
        <w:jc w:val="both"/>
      </w:pPr>
      <w:r>
        <w:rPr>
          <w:rFonts w:ascii="Times New Roman"/>
          <w:b w:val="false"/>
          <w:i w:val="false"/>
          <w:color w:val="000000"/>
          <w:sz w:val="28"/>
        </w:rPr>
        <w:t>
      18. Басқарма басшысының өкілеттіктері:</w:t>
      </w:r>
    </w:p>
    <w:bookmarkEnd w:id="21011"/>
    <w:bookmarkStart w:name="z21185" w:id="2101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012"/>
    <w:bookmarkStart w:name="z21186" w:id="2101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013"/>
    <w:bookmarkStart w:name="z21187" w:id="2101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014"/>
    <w:bookmarkStart w:name="z21188" w:id="2101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015"/>
    <w:bookmarkStart w:name="z21189" w:id="2101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016"/>
    <w:bookmarkStart w:name="z21190" w:id="210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017"/>
    <w:bookmarkStart w:name="z21191" w:id="2101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018"/>
    <w:bookmarkStart w:name="z21192" w:id="2101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019"/>
    <w:bookmarkStart w:name="z21193" w:id="2102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020"/>
    <w:bookmarkStart w:name="z21194" w:id="2102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021"/>
    <w:bookmarkStart w:name="z21195" w:id="2102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022"/>
    <w:bookmarkStart w:name="z21196" w:id="2102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023"/>
    <w:bookmarkStart w:name="z21197" w:id="21024"/>
    <w:p>
      <w:pPr>
        <w:spacing w:after="0"/>
        <w:ind w:left="0"/>
        <w:jc w:val="left"/>
      </w:pPr>
      <w:r>
        <w:rPr>
          <w:rFonts w:ascii="Times New Roman"/>
          <w:b/>
          <w:i w:val="false"/>
          <w:color w:val="000000"/>
        </w:rPr>
        <w:t xml:space="preserve"> 4-тарау. Басқарманың мүлкi</w:t>
      </w:r>
    </w:p>
    <w:bookmarkEnd w:id="21024"/>
    <w:bookmarkStart w:name="z21198" w:id="2102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025"/>
    <w:bookmarkStart w:name="z21199" w:id="2102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026"/>
    <w:bookmarkStart w:name="z21200" w:id="2102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027"/>
    <w:bookmarkStart w:name="z21201" w:id="2102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028"/>
    <w:bookmarkStart w:name="z21202" w:id="21029"/>
    <w:p>
      <w:pPr>
        <w:spacing w:after="0"/>
        <w:ind w:left="0"/>
        <w:jc w:val="left"/>
      </w:pPr>
      <w:r>
        <w:rPr>
          <w:rFonts w:ascii="Times New Roman"/>
          <w:b/>
          <w:i w:val="false"/>
          <w:color w:val="000000"/>
        </w:rPr>
        <w:t xml:space="preserve"> 5-тарау. Басқарманы қайта ұйымдастыру және тарату</w:t>
      </w:r>
    </w:p>
    <w:bookmarkEnd w:id="21029"/>
    <w:bookmarkStart w:name="z21203" w:id="2103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0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157-қосымша</w:t>
            </w:r>
          </w:p>
        </w:tc>
      </w:tr>
    </w:tbl>
    <w:bookmarkStart w:name="z21205" w:id="2103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Бейімбет Майлин ауданы бойынша Мемлекеттік кірістер басқармасы туралы ереже </w:t>
      </w:r>
    </w:p>
    <w:bookmarkEnd w:id="21031"/>
    <w:bookmarkStart w:name="z21206" w:id="21032"/>
    <w:p>
      <w:pPr>
        <w:spacing w:after="0"/>
        <w:ind w:left="0"/>
        <w:jc w:val="left"/>
      </w:pPr>
      <w:r>
        <w:rPr>
          <w:rFonts w:ascii="Times New Roman"/>
          <w:b/>
          <w:i w:val="false"/>
          <w:color w:val="000000"/>
        </w:rPr>
        <w:t xml:space="preserve"> 1-тарау. Жалпы ережелер</w:t>
      </w:r>
    </w:p>
    <w:bookmarkEnd w:id="21032"/>
    <w:bookmarkStart w:name="z21207" w:id="2103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Бейімбет Майлин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1033"/>
    <w:bookmarkStart w:name="z21208" w:id="21034"/>
    <w:p>
      <w:pPr>
        <w:spacing w:after="0"/>
        <w:ind w:left="0"/>
        <w:jc w:val="both"/>
      </w:pPr>
      <w:r>
        <w:rPr>
          <w:rFonts w:ascii="Times New Roman"/>
          <w:b w:val="false"/>
          <w:i w:val="false"/>
          <w:color w:val="000000"/>
          <w:sz w:val="28"/>
        </w:rPr>
        <w:t xml:space="preserve">
      1) салықтық әкімшілендіру; </w:t>
      </w:r>
    </w:p>
    <w:bookmarkEnd w:id="21034"/>
    <w:bookmarkStart w:name="z21209" w:id="2103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035"/>
    <w:bookmarkStart w:name="z21210" w:id="21036"/>
    <w:p>
      <w:pPr>
        <w:spacing w:after="0"/>
        <w:ind w:left="0"/>
        <w:jc w:val="both"/>
      </w:pPr>
      <w:r>
        <w:rPr>
          <w:rFonts w:ascii="Times New Roman"/>
          <w:b w:val="false"/>
          <w:i w:val="false"/>
          <w:color w:val="000000"/>
          <w:sz w:val="28"/>
        </w:rPr>
        <w:t>
      3) мұнай өнімдерінің және биоотынның айналымы;</w:t>
      </w:r>
    </w:p>
    <w:bookmarkEnd w:id="21036"/>
    <w:bookmarkStart w:name="z21211" w:id="2103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1037"/>
    <w:bookmarkStart w:name="z21212" w:id="2103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1038"/>
    <w:bookmarkStart w:name="z21213" w:id="2103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1039"/>
    <w:bookmarkStart w:name="z21214" w:id="2104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1040"/>
    <w:bookmarkStart w:name="z21215" w:id="2104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1041"/>
    <w:bookmarkStart w:name="z21216" w:id="2104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1042"/>
    <w:bookmarkStart w:name="z21217" w:id="2104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1043"/>
    <w:bookmarkStart w:name="z21218" w:id="2104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1044"/>
    <w:bookmarkStart w:name="z21219" w:id="21045"/>
    <w:p>
      <w:pPr>
        <w:spacing w:after="0"/>
        <w:ind w:left="0"/>
        <w:jc w:val="both"/>
      </w:pPr>
      <w:r>
        <w:rPr>
          <w:rFonts w:ascii="Times New Roman"/>
          <w:b w:val="false"/>
          <w:i w:val="false"/>
          <w:color w:val="000000"/>
          <w:sz w:val="28"/>
        </w:rPr>
        <w:t>
      8. Басқарманың орналасқан жері: пошта индексі 111700, Қазақстан Республикасы, Қостанай облысы, Бейімбет Майлин ауданы, Әйет ауылы, Б. Майлин көшесі, 39 үй.</w:t>
      </w:r>
    </w:p>
    <w:bookmarkEnd w:id="21045"/>
    <w:bookmarkStart w:name="z21220" w:id="2104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Бейімбет Майлин ауданы бойынша Мемлекеттік кірістер басқармасы" республикалық мемлекеттік мекемесi.</w:t>
      </w:r>
    </w:p>
    <w:bookmarkEnd w:id="21046"/>
    <w:bookmarkStart w:name="z21221" w:id="2104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047"/>
    <w:bookmarkStart w:name="z21222" w:id="2104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048"/>
    <w:bookmarkStart w:name="z21223" w:id="2104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1049"/>
    <w:bookmarkStart w:name="z21224" w:id="2105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1050"/>
    <w:bookmarkStart w:name="z21225" w:id="2105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1051"/>
    <w:bookmarkStart w:name="z21226" w:id="21052"/>
    <w:p>
      <w:pPr>
        <w:spacing w:after="0"/>
        <w:ind w:left="0"/>
        <w:jc w:val="both"/>
      </w:pPr>
      <w:r>
        <w:rPr>
          <w:rFonts w:ascii="Times New Roman"/>
          <w:b w:val="false"/>
          <w:i w:val="false"/>
          <w:color w:val="000000"/>
          <w:sz w:val="28"/>
        </w:rPr>
        <w:t>
      13. Міндеттері:</w:t>
      </w:r>
    </w:p>
    <w:bookmarkEnd w:id="21052"/>
    <w:bookmarkStart w:name="z21227" w:id="2105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053"/>
    <w:bookmarkStart w:name="z21228" w:id="2105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1054"/>
    <w:bookmarkStart w:name="z21229" w:id="2105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1055"/>
    <w:bookmarkStart w:name="z21230" w:id="2105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056"/>
    <w:bookmarkStart w:name="z21231" w:id="2105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1057"/>
    <w:bookmarkStart w:name="z21232" w:id="2105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058"/>
    <w:bookmarkStart w:name="z21233" w:id="2105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1059"/>
    <w:bookmarkStart w:name="z21234" w:id="21060"/>
    <w:p>
      <w:pPr>
        <w:spacing w:after="0"/>
        <w:ind w:left="0"/>
        <w:jc w:val="both"/>
      </w:pPr>
      <w:r>
        <w:rPr>
          <w:rFonts w:ascii="Times New Roman"/>
          <w:b w:val="false"/>
          <w:i w:val="false"/>
          <w:color w:val="000000"/>
          <w:sz w:val="28"/>
        </w:rPr>
        <w:t>
      14. Басқарманың құқықтары мен міндеттемелері:</w:t>
      </w:r>
    </w:p>
    <w:bookmarkEnd w:id="21060"/>
    <w:bookmarkStart w:name="z21235" w:id="21061"/>
    <w:p>
      <w:pPr>
        <w:spacing w:after="0"/>
        <w:ind w:left="0"/>
        <w:jc w:val="both"/>
      </w:pPr>
      <w:r>
        <w:rPr>
          <w:rFonts w:ascii="Times New Roman"/>
          <w:b w:val="false"/>
          <w:i w:val="false"/>
          <w:color w:val="000000"/>
          <w:sz w:val="28"/>
        </w:rPr>
        <w:t>
      1) құқықтары:</w:t>
      </w:r>
    </w:p>
    <w:bookmarkEnd w:id="21061"/>
    <w:bookmarkStart w:name="z21236" w:id="2106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1062"/>
    <w:bookmarkStart w:name="z21237" w:id="21063"/>
    <w:p>
      <w:pPr>
        <w:spacing w:after="0"/>
        <w:ind w:left="0"/>
        <w:jc w:val="both"/>
      </w:pPr>
      <w:r>
        <w:rPr>
          <w:rFonts w:ascii="Times New Roman"/>
          <w:b w:val="false"/>
          <w:i w:val="false"/>
          <w:color w:val="000000"/>
          <w:sz w:val="28"/>
        </w:rPr>
        <w:t>
      салық төлеушіден (салық агентінен):</w:t>
      </w:r>
    </w:p>
    <w:bookmarkEnd w:id="21063"/>
    <w:bookmarkStart w:name="z21238" w:id="2106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1064"/>
    <w:bookmarkStart w:name="z21239" w:id="2106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1065"/>
    <w:bookmarkStart w:name="z21240" w:id="2106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1066"/>
    <w:bookmarkStart w:name="z21241" w:id="2106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1067"/>
    <w:bookmarkStart w:name="z21242" w:id="2106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1068"/>
    <w:bookmarkStart w:name="z21243" w:id="2106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1069"/>
    <w:bookmarkStart w:name="z21244" w:id="2107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1070"/>
    <w:bookmarkStart w:name="z21245" w:id="2107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1071"/>
    <w:bookmarkStart w:name="z21246" w:id="2107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1072"/>
    <w:bookmarkStart w:name="z21247" w:id="2107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1073"/>
    <w:bookmarkStart w:name="z21248" w:id="2107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1074"/>
    <w:bookmarkStart w:name="z21249" w:id="2107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1075"/>
    <w:bookmarkStart w:name="z21250" w:id="2107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1076"/>
    <w:bookmarkStart w:name="z21251" w:id="2107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1077"/>
    <w:bookmarkStart w:name="z21252" w:id="2107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1078"/>
    <w:bookmarkStart w:name="z21253" w:id="2107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1079"/>
    <w:bookmarkStart w:name="z21254" w:id="2108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1080"/>
    <w:bookmarkStart w:name="z21255" w:id="2108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1081"/>
    <w:bookmarkStart w:name="z21256" w:id="2108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1082"/>
    <w:bookmarkStart w:name="z21257" w:id="2108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1083"/>
    <w:bookmarkStart w:name="z21258" w:id="2108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1084"/>
    <w:bookmarkStart w:name="z21259" w:id="2108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1085"/>
    <w:bookmarkStart w:name="z21260" w:id="2108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1086"/>
    <w:bookmarkStart w:name="z21261" w:id="21087"/>
    <w:p>
      <w:pPr>
        <w:spacing w:after="0"/>
        <w:ind w:left="0"/>
        <w:jc w:val="both"/>
      </w:pPr>
      <w:r>
        <w:rPr>
          <w:rFonts w:ascii="Times New Roman"/>
          <w:b w:val="false"/>
          <w:i w:val="false"/>
          <w:color w:val="000000"/>
          <w:sz w:val="28"/>
        </w:rPr>
        <w:t>
      2) міндеттері:</w:t>
      </w:r>
    </w:p>
    <w:bookmarkEnd w:id="21087"/>
    <w:bookmarkStart w:name="z21262" w:id="2108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1088"/>
    <w:bookmarkStart w:name="z21263" w:id="2108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1089"/>
    <w:bookmarkStart w:name="z21264" w:id="2109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1090"/>
    <w:bookmarkStart w:name="z21265" w:id="2109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1091"/>
    <w:bookmarkStart w:name="z21266" w:id="2109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1092"/>
    <w:bookmarkStart w:name="z21267" w:id="21093"/>
    <w:p>
      <w:pPr>
        <w:spacing w:after="0"/>
        <w:ind w:left="0"/>
        <w:jc w:val="both"/>
      </w:pPr>
      <w:r>
        <w:rPr>
          <w:rFonts w:ascii="Times New Roman"/>
          <w:b w:val="false"/>
          <w:i w:val="false"/>
          <w:color w:val="000000"/>
          <w:sz w:val="28"/>
        </w:rPr>
        <w:t>
      салықтық берешегі бар;</w:t>
      </w:r>
    </w:p>
    <w:bookmarkEnd w:id="21093"/>
    <w:bookmarkStart w:name="z21268" w:id="2109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1094"/>
    <w:bookmarkStart w:name="z21269" w:id="2109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1095"/>
    <w:bookmarkStart w:name="z21270" w:id="2109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1096"/>
    <w:bookmarkStart w:name="z21271" w:id="2109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1097"/>
    <w:bookmarkStart w:name="z21272" w:id="2109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1098"/>
    <w:bookmarkStart w:name="z21273" w:id="2109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1099"/>
    <w:bookmarkStart w:name="z21274" w:id="2110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1100"/>
    <w:bookmarkStart w:name="z21275" w:id="2110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1101"/>
    <w:bookmarkStart w:name="z21276" w:id="2110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1102"/>
    <w:bookmarkStart w:name="z21277" w:id="2110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1103"/>
    <w:bookmarkStart w:name="z21278" w:id="2110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1104"/>
    <w:bookmarkStart w:name="z21279" w:id="2110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1105"/>
    <w:bookmarkStart w:name="z21280" w:id="2110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1106"/>
    <w:bookmarkStart w:name="z21281" w:id="2110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1107"/>
    <w:bookmarkStart w:name="z21282" w:id="2110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1108"/>
    <w:bookmarkStart w:name="z21283" w:id="21109"/>
    <w:p>
      <w:pPr>
        <w:spacing w:after="0"/>
        <w:ind w:left="0"/>
        <w:jc w:val="both"/>
      </w:pPr>
      <w:r>
        <w:rPr>
          <w:rFonts w:ascii="Times New Roman"/>
          <w:b w:val="false"/>
          <w:i w:val="false"/>
          <w:color w:val="000000"/>
          <w:sz w:val="28"/>
        </w:rPr>
        <w:t>
      мемлекет мүдделерін қорғау;</w:t>
      </w:r>
    </w:p>
    <w:bookmarkEnd w:id="21109"/>
    <w:bookmarkStart w:name="z21284" w:id="2111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110"/>
    <w:bookmarkStart w:name="z21285" w:id="2111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111"/>
    <w:bookmarkStart w:name="z21286" w:id="211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112"/>
    <w:bookmarkStart w:name="z21287" w:id="2111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113"/>
    <w:bookmarkStart w:name="z21288" w:id="21114"/>
    <w:p>
      <w:pPr>
        <w:spacing w:after="0"/>
        <w:ind w:left="0"/>
        <w:jc w:val="both"/>
      </w:pPr>
      <w:r>
        <w:rPr>
          <w:rFonts w:ascii="Times New Roman"/>
          <w:b w:val="false"/>
          <w:i w:val="false"/>
          <w:color w:val="000000"/>
          <w:sz w:val="28"/>
        </w:rPr>
        <w:t>
      15. Функциялары:</w:t>
      </w:r>
    </w:p>
    <w:bookmarkEnd w:id="21114"/>
    <w:bookmarkStart w:name="z21289" w:id="21115"/>
    <w:p>
      <w:pPr>
        <w:spacing w:after="0"/>
        <w:ind w:left="0"/>
        <w:jc w:val="both"/>
      </w:pPr>
      <w:r>
        <w:rPr>
          <w:rFonts w:ascii="Times New Roman"/>
          <w:b w:val="false"/>
          <w:i w:val="false"/>
          <w:color w:val="000000"/>
          <w:sz w:val="28"/>
        </w:rPr>
        <w:t>
      1) салықтық бақылауды жүзеге асыру;</w:t>
      </w:r>
    </w:p>
    <w:bookmarkEnd w:id="21115"/>
    <w:bookmarkStart w:name="z21290" w:id="2111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116"/>
    <w:bookmarkStart w:name="z21291" w:id="2111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117"/>
    <w:bookmarkStart w:name="z21292" w:id="2111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1118"/>
    <w:bookmarkStart w:name="z21293" w:id="2111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119"/>
    <w:bookmarkStart w:name="z21294" w:id="2112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1120"/>
    <w:bookmarkStart w:name="z21295" w:id="2112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121"/>
    <w:bookmarkStart w:name="z21296" w:id="2112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122"/>
    <w:bookmarkStart w:name="z21297" w:id="2112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1123"/>
    <w:bookmarkStart w:name="z21298" w:id="2112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124"/>
    <w:bookmarkStart w:name="z21299" w:id="21125"/>
    <w:p>
      <w:pPr>
        <w:spacing w:after="0"/>
        <w:ind w:left="0"/>
        <w:jc w:val="both"/>
      </w:pPr>
      <w:r>
        <w:rPr>
          <w:rFonts w:ascii="Times New Roman"/>
          <w:b w:val="false"/>
          <w:i w:val="false"/>
          <w:color w:val="000000"/>
          <w:sz w:val="28"/>
        </w:rPr>
        <w:t>
      11) салықтық әкімшілендіруді жүзеге асыру;</w:t>
      </w:r>
    </w:p>
    <w:bookmarkEnd w:id="21125"/>
    <w:bookmarkStart w:name="z21300" w:id="2112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126"/>
    <w:bookmarkStart w:name="z21301" w:id="2112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1127"/>
    <w:bookmarkStart w:name="z21302" w:id="21128"/>
    <w:p>
      <w:pPr>
        <w:spacing w:after="0"/>
        <w:ind w:left="0"/>
        <w:jc w:val="both"/>
      </w:pPr>
      <w:r>
        <w:rPr>
          <w:rFonts w:ascii="Times New Roman"/>
          <w:b w:val="false"/>
          <w:i w:val="false"/>
          <w:color w:val="000000"/>
          <w:sz w:val="28"/>
        </w:rPr>
        <w:t>
      14) тәуекелдерді басқару жүйесін пайдалану;</w:t>
      </w:r>
    </w:p>
    <w:bookmarkEnd w:id="21128"/>
    <w:bookmarkStart w:name="z21303" w:id="2112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1129"/>
    <w:bookmarkStart w:name="z21304" w:id="2113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1130"/>
    <w:bookmarkStart w:name="z21305" w:id="2113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1131"/>
    <w:bookmarkStart w:name="z21306" w:id="2113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1132"/>
    <w:bookmarkStart w:name="z21307" w:id="2113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1133"/>
    <w:bookmarkStart w:name="z21308" w:id="2113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1134"/>
    <w:bookmarkStart w:name="z21309" w:id="2113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1135"/>
    <w:bookmarkStart w:name="z21310" w:id="2113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136"/>
    <w:bookmarkStart w:name="z21311" w:id="2113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1137"/>
    <w:bookmarkStart w:name="z21312" w:id="2113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1138"/>
    <w:bookmarkStart w:name="z21313" w:id="2113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1139"/>
    <w:bookmarkStart w:name="z21314" w:id="2114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1140"/>
    <w:bookmarkStart w:name="z21315" w:id="2114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1141"/>
    <w:bookmarkStart w:name="z21316" w:id="2114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142"/>
    <w:bookmarkStart w:name="z21317" w:id="2114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143"/>
    <w:bookmarkStart w:name="z21318" w:id="2114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1144"/>
    <w:bookmarkStart w:name="z21319" w:id="2114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1145"/>
    <w:bookmarkStart w:name="z21320" w:id="2114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146"/>
    <w:bookmarkStart w:name="z21321" w:id="2114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147"/>
    <w:bookmarkStart w:name="z21322" w:id="2114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148"/>
    <w:bookmarkStart w:name="z21323" w:id="2114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149"/>
    <w:bookmarkStart w:name="z21324" w:id="2115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150"/>
    <w:bookmarkStart w:name="z21325" w:id="2115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151"/>
    <w:bookmarkStart w:name="z21326" w:id="2115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152"/>
    <w:bookmarkStart w:name="z21327" w:id="2115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153"/>
    <w:bookmarkStart w:name="z21328" w:id="2115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154"/>
    <w:bookmarkStart w:name="z21329" w:id="2115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155"/>
    <w:bookmarkStart w:name="z21330" w:id="2115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156"/>
    <w:bookmarkStart w:name="z21331" w:id="21157"/>
    <w:p>
      <w:pPr>
        <w:spacing w:after="0"/>
        <w:ind w:left="0"/>
        <w:jc w:val="both"/>
      </w:pPr>
      <w:r>
        <w:rPr>
          <w:rFonts w:ascii="Times New Roman"/>
          <w:b w:val="false"/>
          <w:i w:val="false"/>
          <w:color w:val="000000"/>
          <w:sz w:val="28"/>
        </w:rPr>
        <w:t>
      18. Басқарма басшысының өкілеттіктері:</w:t>
      </w:r>
    </w:p>
    <w:bookmarkEnd w:id="21157"/>
    <w:bookmarkStart w:name="z21332" w:id="2115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158"/>
    <w:bookmarkStart w:name="z21333" w:id="2115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159"/>
    <w:bookmarkStart w:name="z21334" w:id="2116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160"/>
    <w:bookmarkStart w:name="z21335" w:id="2116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161"/>
    <w:bookmarkStart w:name="z21336" w:id="2116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162"/>
    <w:bookmarkStart w:name="z21337" w:id="2116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163"/>
    <w:bookmarkStart w:name="z21338" w:id="2116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164"/>
    <w:bookmarkStart w:name="z21339" w:id="2116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165"/>
    <w:bookmarkStart w:name="z21340" w:id="2116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166"/>
    <w:bookmarkStart w:name="z21341" w:id="2116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167"/>
    <w:bookmarkStart w:name="z21342" w:id="2116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168"/>
    <w:bookmarkStart w:name="z21343" w:id="2116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169"/>
    <w:bookmarkStart w:name="z21344" w:id="21170"/>
    <w:p>
      <w:pPr>
        <w:spacing w:after="0"/>
        <w:ind w:left="0"/>
        <w:jc w:val="left"/>
      </w:pPr>
      <w:r>
        <w:rPr>
          <w:rFonts w:ascii="Times New Roman"/>
          <w:b/>
          <w:i w:val="false"/>
          <w:color w:val="000000"/>
        </w:rPr>
        <w:t xml:space="preserve"> 4-тарау. Басқарманың мүлкi</w:t>
      </w:r>
    </w:p>
    <w:bookmarkEnd w:id="21170"/>
    <w:bookmarkStart w:name="z21345" w:id="2117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171"/>
    <w:bookmarkStart w:name="z21346" w:id="2117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172"/>
    <w:bookmarkStart w:name="z21347" w:id="2117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173"/>
    <w:bookmarkStart w:name="z21348" w:id="2117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174"/>
    <w:bookmarkStart w:name="z21349" w:id="21175"/>
    <w:p>
      <w:pPr>
        <w:spacing w:after="0"/>
        <w:ind w:left="0"/>
        <w:jc w:val="left"/>
      </w:pPr>
      <w:r>
        <w:rPr>
          <w:rFonts w:ascii="Times New Roman"/>
          <w:b/>
          <w:i w:val="false"/>
          <w:color w:val="000000"/>
        </w:rPr>
        <w:t xml:space="preserve"> 5-тарау. Басқарманы қайта ұйымдастыру және тарату</w:t>
      </w:r>
    </w:p>
    <w:bookmarkEnd w:id="21175"/>
    <w:bookmarkStart w:name="z21350" w:id="2117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w:t>
            </w:r>
            <w:r>
              <w:br/>
            </w:r>
            <w:r>
              <w:rPr>
                <w:rFonts w:ascii="Times New Roman"/>
                <w:b w:val="false"/>
                <w:i w:val="false"/>
                <w:color w:val="000000"/>
                <w:sz w:val="20"/>
              </w:rPr>
              <w:t>комитеті Төрағасы міндетін</w:t>
            </w:r>
            <w:r>
              <w:br/>
            </w:r>
            <w:r>
              <w:rPr>
                <w:rFonts w:ascii="Times New Roman"/>
                <w:b w:val="false"/>
                <w:i w:val="false"/>
                <w:color w:val="000000"/>
                <w:sz w:val="20"/>
              </w:rPr>
              <w:t>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158-қосымша</w:t>
            </w:r>
          </w:p>
        </w:tc>
      </w:tr>
    </w:tbl>
    <w:bookmarkStart w:name="z21352" w:id="2117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туралы ереже </w:t>
      </w:r>
    </w:p>
    <w:bookmarkEnd w:id="21177"/>
    <w:bookmarkStart w:name="z21353" w:id="21178"/>
    <w:p>
      <w:pPr>
        <w:spacing w:after="0"/>
        <w:ind w:left="0"/>
        <w:jc w:val="left"/>
      </w:pPr>
      <w:r>
        <w:rPr>
          <w:rFonts w:ascii="Times New Roman"/>
          <w:b/>
          <w:i w:val="false"/>
          <w:color w:val="000000"/>
        </w:rPr>
        <w:t xml:space="preserve"> 1-тарау. Жалпы ережелер</w:t>
      </w:r>
    </w:p>
    <w:bookmarkEnd w:id="21178"/>
    <w:bookmarkStart w:name="z21354" w:id="2117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1179"/>
    <w:bookmarkStart w:name="z21355" w:id="21180"/>
    <w:p>
      <w:pPr>
        <w:spacing w:after="0"/>
        <w:ind w:left="0"/>
        <w:jc w:val="both"/>
      </w:pPr>
      <w:r>
        <w:rPr>
          <w:rFonts w:ascii="Times New Roman"/>
          <w:b w:val="false"/>
          <w:i w:val="false"/>
          <w:color w:val="000000"/>
          <w:sz w:val="28"/>
        </w:rPr>
        <w:t xml:space="preserve">
      1) салықтық әкімшілендіру; </w:t>
      </w:r>
    </w:p>
    <w:bookmarkEnd w:id="21180"/>
    <w:bookmarkStart w:name="z21356" w:id="2118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181"/>
    <w:bookmarkStart w:name="z21357" w:id="21182"/>
    <w:p>
      <w:pPr>
        <w:spacing w:after="0"/>
        <w:ind w:left="0"/>
        <w:jc w:val="both"/>
      </w:pPr>
      <w:r>
        <w:rPr>
          <w:rFonts w:ascii="Times New Roman"/>
          <w:b w:val="false"/>
          <w:i w:val="false"/>
          <w:color w:val="000000"/>
          <w:sz w:val="28"/>
        </w:rPr>
        <w:t>
      3) мұнай өнімдерінің және биоотынның айналымы;</w:t>
      </w:r>
    </w:p>
    <w:bookmarkEnd w:id="21182"/>
    <w:bookmarkStart w:name="z21358" w:id="2118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1183"/>
    <w:bookmarkStart w:name="z21359" w:id="2118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1184"/>
    <w:bookmarkStart w:name="z21360" w:id="2118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1185"/>
    <w:bookmarkStart w:name="z21361" w:id="2118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1186"/>
    <w:bookmarkStart w:name="z21362" w:id="2118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1187"/>
    <w:bookmarkStart w:name="z21363" w:id="2118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1188"/>
    <w:bookmarkStart w:name="z21364" w:id="2118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1189"/>
    <w:bookmarkStart w:name="z21365" w:id="2119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1190"/>
    <w:bookmarkStart w:name="z21366" w:id="21191"/>
    <w:p>
      <w:pPr>
        <w:spacing w:after="0"/>
        <w:ind w:left="0"/>
        <w:jc w:val="both"/>
      </w:pPr>
      <w:r>
        <w:rPr>
          <w:rFonts w:ascii="Times New Roman"/>
          <w:b w:val="false"/>
          <w:i w:val="false"/>
          <w:color w:val="000000"/>
          <w:sz w:val="28"/>
        </w:rPr>
        <w:t>
      8. Басқарманың орналасқан жері: пошта индексі 111600, Қазақстан Республикасы, Қостанай облысы, Сарыкөл ауданы, Сарыкөл кенті, Тәуелсіздік көшесі, 79.</w:t>
      </w:r>
    </w:p>
    <w:bookmarkEnd w:id="21191"/>
    <w:bookmarkStart w:name="z21367" w:id="2119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республикалық мемлекеттік мекемесi.</w:t>
      </w:r>
    </w:p>
    <w:bookmarkEnd w:id="21192"/>
    <w:bookmarkStart w:name="z21368" w:id="211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193"/>
    <w:bookmarkStart w:name="z21369" w:id="211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194"/>
    <w:bookmarkStart w:name="z21370" w:id="2119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1195"/>
    <w:bookmarkStart w:name="z21371" w:id="2119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1196"/>
    <w:bookmarkStart w:name="z21372" w:id="2119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1197"/>
    <w:bookmarkStart w:name="z21373" w:id="21198"/>
    <w:p>
      <w:pPr>
        <w:spacing w:after="0"/>
        <w:ind w:left="0"/>
        <w:jc w:val="both"/>
      </w:pPr>
      <w:r>
        <w:rPr>
          <w:rFonts w:ascii="Times New Roman"/>
          <w:b w:val="false"/>
          <w:i w:val="false"/>
          <w:color w:val="000000"/>
          <w:sz w:val="28"/>
        </w:rPr>
        <w:t>
      13. Міндеттері:</w:t>
      </w:r>
    </w:p>
    <w:bookmarkEnd w:id="21198"/>
    <w:bookmarkStart w:name="z21374" w:id="2119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199"/>
    <w:bookmarkStart w:name="z21375" w:id="2120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1200"/>
    <w:bookmarkStart w:name="z21376" w:id="2120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1201"/>
    <w:bookmarkStart w:name="z21377" w:id="2120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202"/>
    <w:bookmarkStart w:name="z21378" w:id="2120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1203"/>
    <w:bookmarkStart w:name="z21379" w:id="2120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204"/>
    <w:bookmarkStart w:name="z21380" w:id="2120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1205"/>
    <w:bookmarkStart w:name="z21381" w:id="21206"/>
    <w:p>
      <w:pPr>
        <w:spacing w:after="0"/>
        <w:ind w:left="0"/>
        <w:jc w:val="both"/>
      </w:pPr>
      <w:r>
        <w:rPr>
          <w:rFonts w:ascii="Times New Roman"/>
          <w:b w:val="false"/>
          <w:i w:val="false"/>
          <w:color w:val="000000"/>
          <w:sz w:val="28"/>
        </w:rPr>
        <w:t>
      14. Басқарманың құқықтары мен міндеттемелері:</w:t>
      </w:r>
    </w:p>
    <w:bookmarkEnd w:id="21206"/>
    <w:bookmarkStart w:name="z21382" w:id="21207"/>
    <w:p>
      <w:pPr>
        <w:spacing w:after="0"/>
        <w:ind w:left="0"/>
        <w:jc w:val="both"/>
      </w:pPr>
      <w:r>
        <w:rPr>
          <w:rFonts w:ascii="Times New Roman"/>
          <w:b w:val="false"/>
          <w:i w:val="false"/>
          <w:color w:val="000000"/>
          <w:sz w:val="28"/>
        </w:rPr>
        <w:t>
      1) құқықтары:</w:t>
      </w:r>
    </w:p>
    <w:bookmarkEnd w:id="21207"/>
    <w:bookmarkStart w:name="z21383" w:id="2120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1208"/>
    <w:bookmarkStart w:name="z21384" w:id="21209"/>
    <w:p>
      <w:pPr>
        <w:spacing w:after="0"/>
        <w:ind w:left="0"/>
        <w:jc w:val="both"/>
      </w:pPr>
      <w:r>
        <w:rPr>
          <w:rFonts w:ascii="Times New Roman"/>
          <w:b w:val="false"/>
          <w:i w:val="false"/>
          <w:color w:val="000000"/>
          <w:sz w:val="28"/>
        </w:rPr>
        <w:t>
      салық төлеушіден (салық агентінен):</w:t>
      </w:r>
    </w:p>
    <w:bookmarkEnd w:id="21209"/>
    <w:bookmarkStart w:name="z21385" w:id="2121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1210"/>
    <w:bookmarkStart w:name="z21386" w:id="2121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1211"/>
    <w:bookmarkStart w:name="z21387" w:id="2121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1212"/>
    <w:bookmarkStart w:name="z21388" w:id="2121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1213"/>
    <w:bookmarkStart w:name="z21389" w:id="2121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1214"/>
    <w:bookmarkStart w:name="z21390" w:id="2121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1215"/>
    <w:bookmarkStart w:name="z21391" w:id="2121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1216"/>
    <w:bookmarkStart w:name="z21392" w:id="2121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1217"/>
    <w:bookmarkStart w:name="z21393" w:id="2121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1218"/>
    <w:bookmarkStart w:name="z21394" w:id="2121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1219"/>
    <w:bookmarkStart w:name="z21395" w:id="2122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1220"/>
    <w:bookmarkStart w:name="z21396" w:id="2122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1221"/>
    <w:bookmarkStart w:name="z21397" w:id="2122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1222"/>
    <w:bookmarkStart w:name="z21398" w:id="2122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1223"/>
    <w:bookmarkStart w:name="z21399" w:id="2122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1224"/>
    <w:bookmarkStart w:name="z21400" w:id="2122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1225"/>
    <w:bookmarkStart w:name="z21401" w:id="2122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1226"/>
    <w:bookmarkStart w:name="z21402" w:id="2122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1227"/>
    <w:bookmarkStart w:name="z21403" w:id="2122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1228"/>
    <w:bookmarkStart w:name="z21404" w:id="2122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1229"/>
    <w:bookmarkStart w:name="z21405" w:id="2123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1230"/>
    <w:bookmarkStart w:name="z21406" w:id="2123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1231"/>
    <w:bookmarkStart w:name="z21407" w:id="2123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1232"/>
    <w:bookmarkStart w:name="z21408" w:id="21233"/>
    <w:p>
      <w:pPr>
        <w:spacing w:after="0"/>
        <w:ind w:left="0"/>
        <w:jc w:val="both"/>
      </w:pPr>
      <w:r>
        <w:rPr>
          <w:rFonts w:ascii="Times New Roman"/>
          <w:b w:val="false"/>
          <w:i w:val="false"/>
          <w:color w:val="000000"/>
          <w:sz w:val="28"/>
        </w:rPr>
        <w:t>
      2) міндеттері:</w:t>
      </w:r>
    </w:p>
    <w:bookmarkEnd w:id="21233"/>
    <w:bookmarkStart w:name="z21409" w:id="2123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1234"/>
    <w:bookmarkStart w:name="z21410" w:id="2123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1235"/>
    <w:bookmarkStart w:name="z21411" w:id="2123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1236"/>
    <w:bookmarkStart w:name="z21412" w:id="2123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1237"/>
    <w:bookmarkStart w:name="z21413" w:id="2123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1238"/>
    <w:bookmarkStart w:name="z21414" w:id="21239"/>
    <w:p>
      <w:pPr>
        <w:spacing w:after="0"/>
        <w:ind w:left="0"/>
        <w:jc w:val="both"/>
      </w:pPr>
      <w:r>
        <w:rPr>
          <w:rFonts w:ascii="Times New Roman"/>
          <w:b w:val="false"/>
          <w:i w:val="false"/>
          <w:color w:val="000000"/>
          <w:sz w:val="28"/>
        </w:rPr>
        <w:t>
      салықтық берешегі бар;</w:t>
      </w:r>
    </w:p>
    <w:bookmarkEnd w:id="21239"/>
    <w:bookmarkStart w:name="z21415" w:id="2124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1240"/>
    <w:bookmarkStart w:name="z21416" w:id="2124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1241"/>
    <w:bookmarkStart w:name="z21417" w:id="2124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1242"/>
    <w:bookmarkStart w:name="z21418" w:id="2124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1243"/>
    <w:bookmarkStart w:name="z21419" w:id="2124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1244"/>
    <w:bookmarkStart w:name="z21420" w:id="2124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1245"/>
    <w:bookmarkStart w:name="z21421" w:id="2124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1246"/>
    <w:bookmarkStart w:name="z21422" w:id="2124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1247"/>
    <w:bookmarkStart w:name="z21423" w:id="2124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1248"/>
    <w:bookmarkStart w:name="z21424" w:id="2124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1249"/>
    <w:bookmarkStart w:name="z21425" w:id="2125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1250"/>
    <w:bookmarkStart w:name="z21426" w:id="2125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1251"/>
    <w:bookmarkStart w:name="z21427" w:id="2125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1252"/>
    <w:bookmarkStart w:name="z21428" w:id="2125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1253"/>
    <w:bookmarkStart w:name="z21429" w:id="2125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1254"/>
    <w:bookmarkStart w:name="z21430" w:id="21255"/>
    <w:p>
      <w:pPr>
        <w:spacing w:after="0"/>
        <w:ind w:left="0"/>
        <w:jc w:val="both"/>
      </w:pPr>
      <w:r>
        <w:rPr>
          <w:rFonts w:ascii="Times New Roman"/>
          <w:b w:val="false"/>
          <w:i w:val="false"/>
          <w:color w:val="000000"/>
          <w:sz w:val="28"/>
        </w:rPr>
        <w:t>
      мемлекет мүдделерін қорғау;</w:t>
      </w:r>
    </w:p>
    <w:bookmarkEnd w:id="21255"/>
    <w:bookmarkStart w:name="z21431" w:id="2125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256"/>
    <w:bookmarkStart w:name="z21432" w:id="2125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257"/>
    <w:bookmarkStart w:name="z21433" w:id="2125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258"/>
    <w:bookmarkStart w:name="z21434" w:id="2125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259"/>
    <w:bookmarkStart w:name="z21435" w:id="21260"/>
    <w:p>
      <w:pPr>
        <w:spacing w:after="0"/>
        <w:ind w:left="0"/>
        <w:jc w:val="both"/>
      </w:pPr>
      <w:r>
        <w:rPr>
          <w:rFonts w:ascii="Times New Roman"/>
          <w:b w:val="false"/>
          <w:i w:val="false"/>
          <w:color w:val="000000"/>
          <w:sz w:val="28"/>
        </w:rPr>
        <w:t>
      15. Функциялары:</w:t>
      </w:r>
    </w:p>
    <w:bookmarkEnd w:id="21260"/>
    <w:bookmarkStart w:name="z21436" w:id="21261"/>
    <w:p>
      <w:pPr>
        <w:spacing w:after="0"/>
        <w:ind w:left="0"/>
        <w:jc w:val="both"/>
      </w:pPr>
      <w:r>
        <w:rPr>
          <w:rFonts w:ascii="Times New Roman"/>
          <w:b w:val="false"/>
          <w:i w:val="false"/>
          <w:color w:val="000000"/>
          <w:sz w:val="28"/>
        </w:rPr>
        <w:t>
      1) салықтық бақылауды жүзеге асыру;</w:t>
      </w:r>
    </w:p>
    <w:bookmarkEnd w:id="21261"/>
    <w:bookmarkStart w:name="z21437" w:id="2126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262"/>
    <w:bookmarkStart w:name="z21438" w:id="2126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263"/>
    <w:bookmarkStart w:name="z21439" w:id="2126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1264"/>
    <w:bookmarkStart w:name="z21440" w:id="2126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265"/>
    <w:bookmarkStart w:name="z21441" w:id="2126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1266"/>
    <w:bookmarkStart w:name="z21442" w:id="2126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267"/>
    <w:bookmarkStart w:name="z21443" w:id="2126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268"/>
    <w:bookmarkStart w:name="z21444" w:id="2126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1269"/>
    <w:bookmarkStart w:name="z21445" w:id="2127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270"/>
    <w:bookmarkStart w:name="z21446" w:id="21271"/>
    <w:p>
      <w:pPr>
        <w:spacing w:after="0"/>
        <w:ind w:left="0"/>
        <w:jc w:val="both"/>
      </w:pPr>
      <w:r>
        <w:rPr>
          <w:rFonts w:ascii="Times New Roman"/>
          <w:b w:val="false"/>
          <w:i w:val="false"/>
          <w:color w:val="000000"/>
          <w:sz w:val="28"/>
        </w:rPr>
        <w:t>
      11) салықтық әкімшілендіруді жүзеге асыру;</w:t>
      </w:r>
    </w:p>
    <w:bookmarkEnd w:id="21271"/>
    <w:bookmarkStart w:name="z21447" w:id="2127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272"/>
    <w:bookmarkStart w:name="z21448" w:id="2127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1273"/>
    <w:bookmarkStart w:name="z21449" w:id="21274"/>
    <w:p>
      <w:pPr>
        <w:spacing w:after="0"/>
        <w:ind w:left="0"/>
        <w:jc w:val="both"/>
      </w:pPr>
      <w:r>
        <w:rPr>
          <w:rFonts w:ascii="Times New Roman"/>
          <w:b w:val="false"/>
          <w:i w:val="false"/>
          <w:color w:val="000000"/>
          <w:sz w:val="28"/>
        </w:rPr>
        <w:t>
      14) тәуекелдерді басқару жүйесін пайдалану;</w:t>
      </w:r>
    </w:p>
    <w:bookmarkEnd w:id="21274"/>
    <w:bookmarkStart w:name="z21450" w:id="2127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1275"/>
    <w:bookmarkStart w:name="z21451" w:id="2127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1276"/>
    <w:bookmarkStart w:name="z21452" w:id="2127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1277"/>
    <w:bookmarkStart w:name="z21453" w:id="2127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1278"/>
    <w:bookmarkStart w:name="z21454" w:id="2127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1279"/>
    <w:bookmarkStart w:name="z21455" w:id="2128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1280"/>
    <w:bookmarkStart w:name="z21456" w:id="2128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1281"/>
    <w:bookmarkStart w:name="z21457" w:id="2128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282"/>
    <w:bookmarkStart w:name="z21458" w:id="2128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1283"/>
    <w:bookmarkStart w:name="z21459" w:id="2128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1284"/>
    <w:bookmarkStart w:name="z21460" w:id="2128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1285"/>
    <w:bookmarkStart w:name="z21461" w:id="2128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1286"/>
    <w:bookmarkStart w:name="z21462" w:id="2128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1287"/>
    <w:bookmarkStart w:name="z21463" w:id="2128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288"/>
    <w:bookmarkStart w:name="z21464" w:id="2128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289"/>
    <w:bookmarkStart w:name="z21465" w:id="2129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1290"/>
    <w:bookmarkStart w:name="z21466" w:id="2129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1291"/>
    <w:bookmarkStart w:name="z21467" w:id="2129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292"/>
    <w:bookmarkStart w:name="z21468" w:id="2129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293"/>
    <w:bookmarkStart w:name="z21469" w:id="2129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294"/>
    <w:bookmarkStart w:name="z21470" w:id="2129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295"/>
    <w:bookmarkStart w:name="z21471" w:id="2129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296"/>
    <w:bookmarkStart w:name="z21472" w:id="2129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297"/>
    <w:bookmarkStart w:name="z21473" w:id="2129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298"/>
    <w:bookmarkStart w:name="z21474" w:id="2129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299"/>
    <w:bookmarkStart w:name="z21475" w:id="2130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300"/>
    <w:bookmarkStart w:name="z21476" w:id="2130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301"/>
    <w:bookmarkStart w:name="z21477" w:id="2130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302"/>
    <w:bookmarkStart w:name="z21478" w:id="21303"/>
    <w:p>
      <w:pPr>
        <w:spacing w:after="0"/>
        <w:ind w:left="0"/>
        <w:jc w:val="both"/>
      </w:pPr>
      <w:r>
        <w:rPr>
          <w:rFonts w:ascii="Times New Roman"/>
          <w:b w:val="false"/>
          <w:i w:val="false"/>
          <w:color w:val="000000"/>
          <w:sz w:val="28"/>
        </w:rPr>
        <w:t>
      18. Басқарма басшысының өкілеттіктері:</w:t>
      </w:r>
    </w:p>
    <w:bookmarkEnd w:id="21303"/>
    <w:bookmarkStart w:name="z21479" w:id="2130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304"/>
    <w:bookmarkStart w:name="z21480" w:id="2130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305"/>
    <w:bookmarkStart w:name="z21481" w:id="2130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306"/>
    <w:bookmarkStart w:name="z21482" w:id="2130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307"/>
    <w:bookmarkStart w:name="z21483" w:id="2130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308"/>
    <w:bookmarkStart w:name="z21484" w:id="2130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309"/>
    <w:bookmarkStart w:name="z21485" w:id="2131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310"/>
    <w:bookmarkStart w:name="z21486" w:id="2131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311"/>
    <w:bookmarkStart w:name="z21487" w:id="2131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312"/>
    <w:bookmarkStart w:name="z21488" w:id="2131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313"/>
    <w:bookmarkStart w:name="z21489" w:id="2131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314"/>
    <w:bookmarkStart w:name="z21490" w:id="2131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315"/>
    <w:bookmarkStart w:name="z21491" w:id="21316"/>
    <w:p>
      <w:pPr>
        <w:spacing w:after="0"/>
        <w:ind w:left="0"/>
        <w:jc w:val="left"/>
      </w:pPr>
      <w:r>
        <w:rPr>
          <w:rFonts w:ascii="Times New Roman"/>
          <w:b/>
          <w:i w:val="false"/>
          <w:color w:val="000000"/>
        </w:rPr>
        <w:t xml:space="preserve"> 4-тарау. Басқарманың мүлкi</w:t>
      </w:r>
    </w:p>
    <w:bookmarkEnd w:id="21316"/>
    <w:bookmarkStart w:name="z21492" w:id="2131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317"/>
    <w:bookmarkStart w:name="z21493" w:id="2131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318"/>
    <w:bookmarkStart w:name="z21494" w:id="2131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319"/>
    <w:bookmarkStart w:name="z21495" w:id="2132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320"/>
    <w:bookmarkStart w:name="z21496" w:id="21321"/>
    <w:p>
      <w:pPr>
        <w:spacing w:after="0"/>
        <w:ind w:left="0"/>
        <w:jc w:val="left"/>
      </w:pPr>
      <w:r>
        <w:rPr>
          <w:rFonts w:ascii="Times New Roman"/>
          <w:b/>
          <w:i w:val="false"/>
          <w:color w:val="000000"/>
        </w:rPr>
        <w:t xml:space="preserve"> 5-тарау. Басқарманы қайта ұйымдастыру және тарату</w:t>
      </w:r>
    </w:p>
    <w:bookmarkEnd w:id="21321"/>
    <w:bookmarkStart w:name="z21497" w:id="2132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159-қосымша</w:t>
            </w:r>
          </w:p>
        </w:tc>
      </w:tr>
    </w:tbl>
    <w:bookmarkStart w:name="z21499" w:id="2132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туралы ереже </w:t>
      </w:r>
    </w:p>
    <w:bookmarkEnd w:id="21323"/>
    <w:bookmarkStart w:name="z21500" w:id="21324"/>
    <w:p>
      <w:pPr>
        <w:spacing w:after="0"/>
        <w:ind w:left="0"/>
        <w:jc w:val="left"/>
      </w:pPr>
      <w:r>
        <w:rPr>
          <w:rFonts w:ascii="Times New Roman"/>
          <w:b/>
          <w:i w:val="false"/>
          <w:color w:val="000000"/>
        </w:rPr>
        <w:t xml:space="preserve"> 1-тарау. Жалпы ережелер</w:t>
      </w:r>
    </w:p>
    <w:bookmarkEnd w:id="21324"/>
    <w:bookmarkStart w:name="z21501" w:id="2132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1325"/>
    <w:bookmarkStart w:name="z21502" w:id="21326"/>
    <w:p>
      <w:pPr>
        <w:spacing w:after="0"/>
        <w:ind w:left="0"/>
        <w:jc w:val="both"/>
      </w:pPr>
      <w:r>
        <w:rPr>
          <w:rFonts w:ascii="Times New Roman"/>
          <w:b w:val="false"/>
          <w:i w:val="false"/>
          <w:color w:val="000000"/>
          <w:sz w:val="28"/>
        </w:rPr>
        <w:t xml:space="preserve">
      1) салықтық әкімшілендіру; </w:t>
      </w:r>
    </w:p>
    <w:bookmarkEnd w:id="21326"/>
    <w:bookmarkStart w:name="z21503" w:id="2132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327"/>
    <w:bookmarkStart w:name="z21504" w:id="21328"/>
    <w:p>
      <w:pPr>
        <w:spacing w:after="0"/>
        <w:ind w:left="0"/>
        <w:jc w:val="both"/>
      </w:pPr>
      <w:r>
        <w:rPr>
          <w:rFonts w:ascii="Times New Roman"/>
          <w:b w:val="false"/>
          <w:i w:val="false"/>
          <w:color w:val="000000"/>
          <w:sz w:val="28"/>
        </w:rPr>
        <w:t>
      3) мұнай өнімдерінің және биоотынның айналымы;</w:t>
      </w:r>
    </w:p>
    <w:bookmarkEnd w:id="21328"/>
    <w:bookmarkStart w:name="z21505" w:id="2132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1329"/>
    <w:bookmarkStart w:name="z21506" w:id="2133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1330"/>
    <w:bookmarkStart w:name="z21507" w:id="213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1331"/>
    <w:bookmarkStart w:name="z21508" w:id="2133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1332"/>
    <w:bookmarkStart w:name="z21509" w:id="2133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1333"/>
    <w:bookmarkStart w:name="z21510" w:id="2133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1334"/>
    <w:bookmarkStart w:name="z21511" w:id="2133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1335"/>
    <w:bookmarkStart w:name="z21512" w:id="2133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1336"/>
    <w:bookmarkStart w:name="z21513" w:id="21337"/>
    <w:p>
      <w:pPr>
        <w:spacing w:after="0"/>
        <w:ind w:left="0"/>
        <w:jc w:val="both"/>
      </w:pPr>
      <w:r>
        <w:rPr>
          <w:rFonts w:ascii="Times New Roman"/>
          <w:b w:val="false"/>
          <w:i w:val="false"/>
          <w:color w:val="000000"/>
          <w:sz w:val="28"/>
        </w:rPr>
        <w:t xml:space="preserve">
      8. Басқарманың орналасқан жері: пошта индексі 111900, Қазақстан Республикасы, Қостанай облысы, Федоров ауданы, Федоровка ауылы, Мелехов көшесі, 41. </w:t>
      </w:r>
    </w:p>
    <w:bookmarkEnd w:id="21337"/>
    <w:bookmarkStart w:name="z21514" w:id="2133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республикалық мемлекеттік мекемесi.</w:t>
      </w:r>
    </w:p>
    <w:bookmarkEnd w:id="21338"/>
    <w:bookmarkStart w:name="z21515" w:id="213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339"/>
    <w:bookmarkStart w:name="z21516" w:id="213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340"/>
    <w:bookmarkStart w:name="z21517" w:id="2134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1341"/>
    <w:bookmarkStart w:name="z21518" w:id="2134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1342"/>
    <w:bookmarkStart w:name="z21519" w:id="2134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1343"/>
    <w:bookmarkStart w:name="z21520" w:id="21344"/>
    <w:p>
      <w:pPr>
        <w:spacing w:after="0"/>
        <w:ind w:left="0"/>
        <w:jc w:val="both"/>
      </w:pPr>
      <w:r>
        <w:rPr>
          <w:rFonts w:ascii="Times New Roman"/>
          <w:b w:val="false"/>
          <w:i w:val="false"/>
          <w:color w:val="000000"/>
          <w:sz w:val="28"/>
        </w:rPr>
        <w:t>
      13. Міндеттері:</w:t>
      </w:r>
    </w:p>
    <w:bookmarkEnd w:id="21344"/>
    <w:bookmarkStart w:name="z21521" w:id="2134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345"/>
    <w:bookmarkStart w:name="z21522" w:id="2134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1346"/>
    <w:bookmarkStart w:name="z21523" w:id="2134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1347"/>
    <w:bookmarkStart w:name="z21524" w:id="2134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348"/>
    <w:bookmarkStart w:name="z21525" w:id="2134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1349"/>
    <w:bookmarkStart w:name="z21526" w:id="2135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350"/>
    <w:bookmarkStart w:name="z21527" w:id="2135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1351"/>
    <w:bookmarkStart w:name="z21528" w:id="21352"/>
    <w:p>
      <w:pPr>
        <w:spacing w:after="0"/>
        <w:ind w:left="0"/>
        <w:jc w:val="both"/>
      </w:pPr>
      <w:r>
        <w:rPr>
          <w:rFonts w:ascii="Times New Roman"/>
          <w:b w:val="false"/>
          <w:i w:val="false"/>
          <w:color w:val="000000"/>
          <w:sz w:val="28"/>
        </w:rPr>
        <w:t>
      14. Басқарманың құқықтары мен міндеттемелері:</w:t>
      </w:r>
    </w:p>
    <w:bookmarkEnd w:id="21352"/>
    <w:bookmarkStart w:name="z21529" w:id="21353"/>
    <w:p>
      <w:pPr>
        <w:spacing w:after="0"/>
        <w:ind w:left="0"/>
        <w:jc w:val="both"/>
      </w:pPr>
      <w:r>
        <w:rPr>
          <w:rFonts w:ascii="Times New Roman"/>
          <w:b w:val="false"/>
          <w:i w:val="false"/>
          <w:color w:val="000000"/>
          <w:sz w:val="28"/>
        </w:rPr>
        <w:t>
      1) құқықтары:</w:t>
      </w:r>
    </w:p>
    <w:bookmarkEnd w:id="21353"/>
    <w:bookmarkStart w:name="z21530" w:id="2135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1354"/>
    <w:bookmarkStart w:name="z21531" w:id="21355"/>
    <w:p>
      <w:pPr>
        <w:spacing w:after="0"/>
        <w:ind w:left="0"/>
        <w:jc w:val="both"/>
      </w:pPr>
      <w:r>
        <w:rPr>
          <w:rFonts w:ascii="Times New Roman"/>
          <w:b w:val="false"/>
          <w:i w:val="false"/>
          <w:color w:val="000000"/>
          <w:sz w:val="28"/>
        </w:rPr>
        <w:t>
      салық төлеушіден (салық агентінен):</w:t>
      </w:r>
    </w:p>
    <w:bookmarkEnd w:id="21355"/>
    <w:bookmarkStart w:name="z21532" w:id="2135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1356"/>
    <w:bookmarkStart w:name="z21533" w:id="2135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1357"/>
    <w:bookmarkStart w:name="z21534" w:id="2135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1358"/>
    <w:bookmarkStart w:name="z21535" w:id="2135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1359"/>
    <w:bookmarkStart w:name="z21536" w:id="2136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1360"/>
    <w:bookmarkStart w:name="z21537" w:id="2136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1361"/>
    <w:bookmarkStart w:name="z21538" w:id="2136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1362"/>
    <w:bookmarkStart w:name="z21539" w:id="2136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1363"/>
    <w:bookmarkStart w:name="z21540" w:id="2136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1364"/>
    <w:bookmarkStart w:name="z21541" w:id="2136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1365"/>
    <w:bookmarkStart w:name="z21542" w:id="2136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1366"/>
    <w:bookmarkStart w:name="z21543" w:id="2136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1367"/>
    <w:bookmarkStart w:name="z21544" w:id="2136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1368"/>
    <w:bookmarkStart w:name="z21545" w:id="2136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1369"/>
    <w:bookmarkStart w:name="z21546" w:id="2137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1370"/>
    <w:bookmarkStart w:name="z21547" w:id="2137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1371"/>
    <w:bookmarkStart w:name="z21548" w:id="2137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1372"/>
    <w:bookmarkStart w:name="z21549" w:id="2137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1373"/>
    <w:bookmarkStart w:name="z21550" w:id="2137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1374"/>
    <w:bookmarkStart w:name="z21551" w:id="2137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1375"/>
    <w:bookmarkStart w:name="z21552" w:id="2137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1376"/>
    <w:bookmarkStart w:name="z21553" w:id="2137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1377"/>
    <w:bookmarkStart w:name="z21554" w:id="2137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1378"/>
    <w:bookmarkStart w:name="z21555" w:id="21379"/>
    <w:p>
      <w:pPr>
        <w:spacing w:after="0"/>
        <w:ind w:left="0"/>
        <w:jc w:val="both"/>
      </w:pPr>
      <w:r>
        <w:rPr>
          <w:rFonts w:ascii="Times New Roman"/>
          <w:b w:val="false"/>
          <w:i w:val="false"/>
          <w:color w:val="000000"/>
          <w:sz w:val="28"/>
        </w:rPr>
        <w:t>
      2) міндеттері:</w:t>
      </w:r>
    </w:p>
    <w:bookmarkEnd w:id="21379"/>
    <w:bookmarkStart w:name="z21556" w:id="2138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1380"/>
    <w:bookmarkStart w:name="z21557" w:id="2138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1381"/>
    <w:bookmarkStart w:name="z21558" w:id="2138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1382"/>
    <w:bookmarkStart w:name="z21559" w:id="2138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1383"/>
    <w:bookmarkStart w:name="z21560" w:id="2138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1384"/>
    <w:bookmarkStart w:name="z21561" w:id="21385"/>
    <w:p>
      <w:pPr>
        <w:spacing w:after="0"/>
        <w:ind w:left="0"/>
        <w:jc w:val="both"/>
      </w:pPr>
      <w:r>
        <w:rPr>
          <w:rFonts w:ascii="Times New Roman"/>
          <w:b w:val="false"/>
          <w:i w:val="false"/>
          <w:color w:val="000000"/>
          <w:sz w:val="28"/>
        </w:rPr>
        <w:t>
      салықтық берешегі бар;</w:t>
      </w:r>
    </w:p>
    <w:bookmarkEnd w:id="21385"/>
    <w:bookmarkStart w:name="z21562" w:id="2138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1386"/>
    <w:bookmarkStart w:name="z21563" w:id="2138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1387"/>
    <w:bookmarkStart w:name="z21564" w:id="2138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1388"/>
    <w:bookmarkStart w:name="z21565" w:id="2138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1389"/>
    <w:bookmarkStart w:name="z21566" w:id="2139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1390"/>
    <w:bookmarkStart w:name="z21567" w:id="2139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1391"/>
    <w:bookmarkStart w:name="z21568" w:id="2139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1392"/>
    <w:bookmarkStart w:name="z21569" w:id="2139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1393"/>
    <w:bookmarkStart w:name="z21570" w:id="2139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1394"/>
    <w:bookmarkStart w:name="z21571" w:id="2139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1395"/>
    <w:bookmarkStart w:name="z21572" w:id="2139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1396"/>
    <w:bookmarkStart w:name="z21573" w:id="2139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1397"/>
    <w:bookmarkStart w:name="z21574" w:id="2139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1398"/>
    <w:bookmarkStart w:name="z21575" w:id="2139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1399"/>
    <w:bookmarkStart w:name="z21576" w:id="2140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1400"/>
    <w:bookmarkStart w:name="z21577" w:id="21401"/>
    <w:p>
      <w:pPr>
        <w:spacing w:after="0"/>
        <w:ind w:left="0"/>
        <w:jc w:val="both"/>
      </w:pPr>
      <w:r>
        <w:rPr>
          <w:rFonts w:ascii="Times New Roman"/>
          <w:b w:val="false"/>
          <w:i w:val="false"/>
          <w:color w:val="000000"/>
          <w:sz w:val="28"/>
        </w:rPr>
        <w:t>
      мемлекет мүдделерін қорғау;</w:t>
      </w:r>
    </w:p>
    <w:bookmarkEnd w:id="21401"/>
    <w:bookmarkStart w:name="z21578" w:id="2140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402"/>
    <w:bookmarkStart w:name="z21579" w:id="2140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403"/>
    <w:bookmarkStart w:name="z21580" w:id="2140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404"/>
    <w:bookmarkStart w:name="z21581" w:id="2140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405"/>
    <w:bookmarkStart w:name="z21582" w:id="21406"/>
    <w:p>
      <w:pPr>
        <w:spacing w:after="0"/>
        <w:ind w:left="0"/>
        <w:jc w:val="both"/>
      </w:pPr>
      <w:r>
        <w:rPr>
          <w:rFonts w:ascii="Times New Roman"/>
          <w:b w:val="false"/>
          <w:i w:val="false"/>
          <w:color w:val="000000"/>
          <w:sz w:val="28"/>
        </w:rPr>
        <w:t>
      15. Функциялары:</w:t>
      </w:r>
    </w:p>
    <w:bookmarkEnd w:id="21406"/>
    <w:bookmarkStart w:name="z21583" w:id="21407"/>
    <w:p>
      <w:pPr>
        <w:spacing w:after="0"/>
        <w:ind w:left="0"/>
        <w:jc w:val="both"/>
      </w:pPr>
      <w:r>
        <w:rPr>
          <w:rFonts w:ascii="Times New Roman"/>
          <w:b w:val="false"/>
          <w:i w:val="false"/>
          <w:color w:val="000000"/>
          <w:sz w:val="28"/>
        </w:rPr>
        <w:t>
      1) салықтық бақылауды жүзеге асыру;</w:t>
      </w:r>
    </w:p>
    <w:bookmarkEnd w:id="21407"/>
    <w:bookmarkStart w:name="z21584" w:id="2140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408"/>
    <w:bookmarkStart w:name="z21585" w:id="2140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409"/>
    <w:bookmarkStart w:name="z21586" w:id="2141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1410"/>
    <w:bookmarkStart w:name="z21587" w:id="2141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411"/>
    <w:bookmarkStart w:name="z21588" w:id="2141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1412"/>
    <w:bookmarkStart w:name="z21589" w:id="2141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413"/>
    <w:bookmarkStart w:name="z21590" w:id="2141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414"/>
    <w:bookmarkStart w:name="z21591" w:id="2141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1415"/>
    <w:bookmarkStart w:name="z21592" w:id="2141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416"/>
    <w:bookmarkStart w:name="z21593" w:id="21417"/>
    <w:p>
      <w:pPr>
        <w:spacing w:after="0"/>
        <w:ind w:left="0"/>
        <w:jc w:val="both"/>
      </w:pPr>
      <w:r>
        <w:rPr>
          <w:rFonts w:ascii="Times New Roman"/>
          <w:b w:val="false"/>
          <w:i w:val="false"/>
          <w:color w:val="000000"/>
          <w:sz w:val="28"/>
        </w:rPr>
        <w:t>
      11) салықтық әкімшілендіруді жүзеге асыру;</w:t>
      </w:r>
    </w:p>
    <w:bookmarkEnd w:id="21417"/>
    <w:bookmarkStart w:name="z21594" w:id="2141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418"/>
    <w:bookmarkStart w:name="z21595" w:id="2141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1419"/>
    <w:bookmarkStart w:name="z21596" w:id="21420"/>
    <w:p>
      <w:pPr>
        <w:spacing w:after="0"/>
        <w:ind w:left="0"/>
        <w:jc w:val="both"/>
      </w:pPr>
      <w:r>
        <w:rPr>
          <w:rFonts w:ascii="Times New Roman"/>
          <w:b w:val="false"/>
          <w:i w:val="false"/>
          <w:color w:val="000000"/>
          <w:sz w:val="28"/>
        </w:rPr>
        <w:t>
      14) тәуекелдерді басқару жүйесін пайдалану;</w:t>
      </w:r>
    </w:p>
    <w:bookmarkEnd w:id="21420"/>
    <w:bookmarkStart w:name="z21597" w:id="2142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1421"/>
    <w:bookmarkStart w:name="z21598" w:id="2142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1422"/>
    <w:bookmarkStart w:name="z21599" w:id="2142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1423"/>
    <w:bookmarkStart w:name="z21600" w:id="2142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1424"/>
    <w:bookmarkStart w:name="z21601" w:id="2142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1425"/>
    <w:bookmarkStart w:name="z21602" w:id="2142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1426"/>
    <w:bookmarkStart w:name="z21603" w:id="2142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1427"/>
    <w:bookmarkStart w:name="z21604" w:id="2142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428"/>
    <w:bookmarkStart w:name="z21605" w:id="2142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1429"/>
    <w:bookmarkStart w:name="z21606" w:id="2143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1430"/>
    <w:bookmarkStart w:name="z21607" w:id="2143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1431"/>
    <w:bookmarkStart w:name="z21608" w:id="2143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1432"/>
    <w:bookmarkStart w:name="z21609" w:id="2143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1433"/>
    <w:bookmarkStart w:name="z21610" w:id="2143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434"/>
    <w:bookmarkStart w:name="z21611" w:id="2143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435"/>
    <w:bookmarkStart w:name="z21612" w:id="2143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1436"/>
    <w:bookmarkStart w:name="z21613" w:id="2143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1437"/>
    <w:bookmarkStart w:name="z21614" w:id="2143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438"/>
    <w:bookmarkStart w:name="z21615" w:id="2143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439"/>
    <w:bookmarkStart w:name="z21616" w:id="2144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440"/>
    <w:bookmarkStart w:name="z21617" w:id="2144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441"/>
    <w:bookmarkStart w:name="z21618" w:id="2144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442"/>
    <w:bookmarkStart w:name="z21619" w:id="2144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443"/>
    <w:bookmarkStart w:name="z21620" w:id="2144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444"/>
    <w:bookmarkStart w:name="z21621" w:id="2144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445"/>
    <w:bookmarkStart w:name="z21622" w:id="2144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446"/>
    <w:bookmarkStart w:name="z21623" w:id="2144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447"/>
    <w:bookmarkStart w:name="z21624" w:id="2144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448"/>
    <w:bookmarkStart w:name="z21625" w:id="21449"/>
    <w:p>
      <w:pPr>
        <w:spacing w:after="0"/>
        <w:ind w:left="0"/>
        <w:jc w:val="both"/>
      </w:pPr>
      <w:r>
        <w:rPr>
          <w:rFonts w:ascii="Times New Roman"/>
          <w:b w:val="false"/>
          <w:i w:val="false"/>
          <w:color w:val="000000"/>
          <w:sz w:val="28"/>
        </w:rPr>
        <w:t>
      18. Басқарма басшысының өкілеттіктері:</w:t>
      </w:r>
    </w:p>
    <w:bookmarkEnd w:id="21449"/>
    <w:bookmarkStart w:name="z21626" w:id="2145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450"/>
    <w:bookmarkStart w:name="z21627" w:id="2145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451"/>
    <w:bookmarkStart w:name="z21628" w:id="2145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452"/>
    <w:bookmarkStart w:name="z21629" w:id="2145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453"/>
    <w:bookmarkStart w:name="z21630" w:id="2145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454"/>
    <w:bookmarkStart w:name="z21631" w:id="2145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455"/>
    <w:bookmarkStart w:name="z21632" w:id="2145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456"/>
    <w:bookmarkStart w:name="z21633" w:id="2145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457"/>
    <w:bookmarkStart w:name="z21634" w:id="2145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458"/>
    <w:bookmarkStart w:name="z21635" w:id="2145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459"/>
    <w:bookmarkStart w:name="z21636" w:id="2146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460"/>
    <w:bookmarkStart w:name="z21637" w:id="214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461"/>
    <w:bookmarkStart w:name="z21638" w:id="21462"/>
    <w:p>
      <w:pPr>
        <w:spacing w:after="0"/>
        <w:ind w:left="0"/>
        <w:jc w:val="left"/>
      </w:pPr>
      <w:r>
        <w:rPr>
          <w:rFonts w:ascii="Times New Roman"/>
          <w:b/>
          <w:i w:val="false"/>
          <w:color w:val="000000"/>
        </w:rPr>
        <w:t xml:space="preserve"> 4-тарау. Басқарманың мүлкi</w:t>
      </w:r>
    </w:p>
    <w:bookmarkEnd w:id="21462"/>
    <w:bookmarkStart w:name="z21639" w:id="2146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463"/>
    <w:bookmarkStart w:name="z21640" w:id="2146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464"/>
    <w:bookmarkStart w:name="z21641" w:id="2146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465"/>
    <w:bookmarkStart w:name="z21642" w:id="2146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466"/>
    <w:bookmarkStart w:name="z21643" w:id="21467"/>
    <w:p>
      <w:pPr>
        <w:spacing w:after="0"/>
        <w:ind w:left="0"/>
        <w:jc w:val="left"/>
      </w:pPr>
      <w:r>
        <w:rPr>
          <w:rFonts w:ascii="Times New Roman"/>
          <w:b/>
          <w:i w:val="false"/>
          <w:color w:val="000000"/>
        </w:rPr>
        <w:t xml:space="preserve"> 5-тарау. Басқарманы қайта ұйымдастыру және тарату</w:t>
      </w:r>
    </w:p>
    <w:bookmarkEnd w:id="21467"/>
    <w:bookmarkStart w:name="z21644" w:id="2146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160-қосымша</w:t>
            </w:r>
          </w:p>
        </w:tc>
      </w:tr>
    </w:tbl>
    <w:bookmarkStart w:name="z21646" w:id="2146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туралы ереже </w:t>
      </w:r>
    </w:p>
    <w:bookmarkEnd w:id="21469"/>
    <w:bookmarkStart w:name="z21647" w:id="21470"/>
    <w:p>
      <w:pPr>
        <w:spacing w:after="0"/>
        <w:ind w:left="0"/>
        <w:jc w:val="left"/>
      </w:pPr>
      <w:r>
        <w:rPr>
          <w:rFonts w:ascii="Times New Roman"/>
          <w:b/>
          <w:i w:val="false"/>
          <w:color w:val="000000"/>
        </w:rPr>
        <w:t xml:space="preserve"> 1-тарау. Жалпы ережелер</w:t>
      </w:r>
    </w:p>
    <w:bookmarkEnd w:id="21470"/>
    <w:bookmarkStart w:name="z21648" w:id="2147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1471"/>
    <w:bookmarkStart w:name="z21649" w:id="21472"/>
    <w:p>
      <w:pPr>
        <w:spacing w:after="0"/>
        <w:ind w:left="0"/>
        <w:jc w:val="both"/>
      </w:pPr>
      <w:r>
        <w:rPr>
          <w:rFonts w:ascii="Times New Roman"/>
          <w:b w:val="false"/>
          <w:i w:val="false"/>
          <w:color w:val="000000"/>
          <w:sz w:val="28"/>
        </w:rPr>
        <w:t xml:space="preserve">
      1) салықтық әкімшілендіру; </w:t>
      </w:r>
    </w:p>
    <w:bookmarkEnd w:id="21472"/>
    <w:bookmarkStart w:name="z21650" w:id="2147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473"/>
    <w:bookmarkStart w:name="z21651" w:id="21474"/>
    <w:p>
      <w:pPr>
        <w:spacing w:after="0"/>
        <w:ind w:left="0"/>
        <w:jc w:val="both"/>
      </w:pPr>
      <w:r>
        <w:rPr>
          <w:rFonts w:ascii="Times New Roman"/>
          <w:b w:val="false"/>
          <w:i w:val="false"/>
          <w:color w:val="000000"/>
          <w:sz w:val="28"/>
        </w:rPr>
        <w:t>
      3) мұнай өнімдерінің және биоотынның айналымы;</w:t>
      </w:r>
    </w:p>
    <w:bookmarkEnd w:id="21474"/>
    <w:bookmarkStart w:name="z21652" w:id="2147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1475"/>
    <w:bookmarkStart w:name="z21653" w:id="2147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1476"/>
    <w:bookmarkStart w:name="z21654" w:id="2147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1477"/>
    <w:bookmarkStart w:name="z21655" w:id="2147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1478"/>
    <w:bookmarkStart w:name="z21656" w:id="2147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1479"/>
    <w:bookmarkStart w:name="z21657" w:id="2148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1480"/>
    <w:bookmarkStart w:name="z21658" w:id="2148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1481"/>
    <w:bookmarkStart w:name="z21659" w:id="2148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1482"/>
    <w:bookmarkStart w:name="z21660" w:id="21483"/>
    <w:p>
      <w:pPr>
        <w:spacing w:after="0"/>
        <w:ind w:left="0"/>
        <w:jc w:val="both"/>
      </w:pPr>
      <w:r>
        <w:rPr>
          <w:rFonts w:ascii="Times New Roman"/>
          <w:b w:val="false"/>
          <w:i w:val="false"/>
          <w:color w:val="000000"/>
          <w:sz w:val="28"/>
        </w:rPr>
        <w:t>
      8. Басқарманың орналасқан жері: пошта индексі 110200, Қазақстан Республикасы, Қостанай облысы, Аманкелді ауданы, Амангелді ауылы, Б. Майлин көшесі, 46.</w:t>
      </w:r>
    </w:p>
    <w:bookmarkEnd w:id="21483"/>
    <w:bookmarkStart w:name="z21661" w:id="2148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республикалық мемлекеттік мекемесi.</w:t>
      </w:r>
    </w:p>
    <w:bookmarkEnd w:id="21484"/>
    <w:bookmarkStart w:name="z21662" w:id="214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485"/>
    <w:bookmarkStart w:name="z21663" w:id="214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486"/>
    <w:bookmarkStart w:name="z21664" w:id="2148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1487"/>
    <w:bookmarkStart w:name="z21665" w:id="214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1488"/>
    <w:bookmarkStart w:name="z21666" w:id="2148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1489"/>
    <w:bookmarkStart w:name="z21667" w:id="21490"/>
    <w:p>
      <w:pPr>
        <w:spacing w:after="0"/>
        <w:ind w:left="0"/>
        <w:jc w:val="both"/>
      </w:pPr>
      <w:r>
        <w:rPr>
          <w:rFonts w:ascii="Times New Roman"/>
          <w:b w:val="false"/>
          <w:i w:val="false"/>
          <w:color w:val="000000"/>
          <w:sz w:val="28"/>
        </w:rPr>
        <w:t>
      13. Міндеттері:</w:t>
      </w:r>
    </w:p>
    <w:bookmarkEnd w:id="21490"/>
    <w:bookmarkStart w:name="z21668" w:id="2149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491"/>
    <w:bookmarkStart w:name="z21669" w:id="2149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1492"/>
    <w:bookmarkStart w:name="z21670" w:id="2149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1493"/>
    <w:bookmarkStart w:name="z21671" w:id="2149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494"/>
    <w:bookmarkStart w:name="z21672" w:id="2149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1495"/>
    <w:bookmarkStart w:name="z21673" w:id="2149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496"/>
    <w:bookmarkStart w:name="z21674" w:id="2149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1497"/>
    <w:bookmarkStart w:name="z21675" w:id="21498"/>
    <w:p>
      <w:pPr>
        <w:spacing w:after="0"/>
        <w:ind w:left="0"/>
        <w:jc w:val="both"/>
      </w:pPr>
      <w:r>
        <w:rPr>
          <w:rFonts w:ascii="Times New Roman"/>
          <w:b w:val="false"/>
          <w:i w:val="false"/>
          <w:color w:val="000000"/>
          <w:sz w:val="28"/>
        </w:rPr>
        <w:t>
      14. Басқарманың құқықтары мен міндеттемелері:</w:t>
      </w:r>
    </w:p>
    <w:bookmarkEnd w:id="21498"/>
    <w:bookmarkStart w:name="z21676" w:id="21499"/>
    <w:p>
      <w:pPr>
        <w:spacing w:after="0"/>
        <w:ind w:left="0"/>
        <w:jc w:val="both"/>
      </w:pPr>
      <w:r>
        <w:rPr>
          <w:rFonts w:ascii="Times New Roman"/>
          <w:b w:val="false"/>
          <w:i w:val="false"/>
          <w:color w:val="000000"/>
          <w:sz w:val="28"/>
        </w:rPr>
        <w:t>
      1) құқықтары:</w:t>
      </w:r>
    </w:p>
    <w:bookmarkEnd w:id="21499"/>
    <w:bookmarkStart w:name="z21677" w:id="2150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1500"/>
    <w:bookmarkStart w:name="z21678" w:id="21501"/>
    <w:p>
      <w:pPr>
        <w:spacing w:after="0"/>
        <w:ind w:left="0"/>
        <w:jc w:val="both"/>
      </w:pPr>
      <w:r>
        <w:rPr>
          <w:rFonts w:ascii="Times New Roman"/>
          <w:b w:val="false"/>
          <w:i w:val="false"/>
          <w:color w:val="000000"/>
          <w:sz w:val="28"/>
        </w:rPr>
        <w:t>
      салық төлеушіден (салық агентінен):</w:t>
      </w:r>
    </w:p>
    <w:bookmarkEnd w:id="21501"/>
    <w:bookmarkStart w:name="z21679" w:id="2150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1502"/>
    <w:bookmarkStart w:name="z21680" w:id="2150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1503"/>
    <w:bookmarkStart w:name="z21681" w:id="2150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1504"/>
    <w:bookmarkStart w:name="z21682" w:id="215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1505"/>
    <w:bookmarkStart w:name="z21683" w:id="215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1506"/>
    <w:bookmarkStart w:name="z21684" w:id="2150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1507"/>
    <w:bookmarkStart w:name="z21685" w:id="2150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1508"/>
    <w:bookmarkStart w:name="z21686" w:id="2150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1509"/>
    <w:bookmarkStart w:name="z21687" w:id="2151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1510"/>
    <w:bookmarkStart w:name="z21688" w:id="2151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1511"/>
    <w:bookmarkStart w:name="z21689" w:id="2151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1512"/>
    <w:bookmarkStart w:name="z21690" w:id="2151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1513"/>
    <w:bookmarkStart w:name="z21691" w:id="2151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1514"/>
    <w:bookmarkStart w:name="z21692" w:id="2151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1515"/>
    <w:bookmarkStart w:name="z21693" w:id="2151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1516"/>
    <w:bookmarkStart w:name="z21694" w:id="215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1517"/>
    <w:bookmarkStart w:name="z21695" w:id="2151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1518"/>
    <w:bookmarkStart w:name="z21696" w:id="2151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1519"/>
    <w:bookmarkStart w:name="z21697" w:id="2152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1520"/>
    <w:bookmarkStart w:name="z21698" w:id="2152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1521"/>
    <w:bookmarkStart w:name="z21699" w:id="2152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1522"/>
    <w:bookmarkStart w:name="z21700" w:id="2152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1523"/>
    <w:bookmarkStart w:name="z21701" w:id="2152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1524"/>
    <w:bookmarkStart w:name="z21702" w:id="21525"/>
    <w:p>
      <w:pPr>
        <w:spacing w:after="0"/>
        <w:ind w:left="0"/>
        <w:jc w:val="both"/>
      </w:pPr>
      <w:r>
        <w:rPr>
          <w:rFonts w:ascii="Times New Roman"/>
          <w:b w:val="false"/>
          <w:i w:val="false"/>
          <w:color w:val="000000"/>
          <w:sz w:val="28"/>
        </w:rPr>
        <w:t>
      2) міндеттері:</w:t>
      </w:r>
    </w:p>
    <w:bookmarkEnd w:id="21525"/>
    <w:bookmarkStart w:name="z21703" w:id="2152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1526"/>
    <w:bookmarkStart w:name="z21704" w:id="2152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1527"/>
    <w:bookmarkStart w:name="z21705" w:id="2152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1528"/>
    <w:bookmarkStart w:name="z21706" w:id="2152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1529"/>
    <w:bookmarkStart w:name="z21707" w:id="2153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1530"/>
    <w:bookmarkStart w:name="z21708" w:id="21531"/>
    <w:p>
      <w:pPr>
        <w:spacing w:after="0"/>
        <w:ind w:left="0"/>
        <w:jc w:val="both"/>
      </w:pPr>
      <w:r>
        <w:rPr>
          <w:rFonts w:ascii="Times New Roman"/>
          <w:b w:val="false"/>
          <w:i w:val="false"/>
          <w:color w:val="000000"/>
          <w:sz w:val="28"/>
        </w:rPr>
        <w:t>
      салықтық берешегі бар;</w:t>
      </w:r>
    </w:p>
    <w:bookmarkEnd w:id="21531"/>
    <w:bookmarkStart w:name="z21709" w:id="2153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1532"/>
    <w:bookmarkStart w:name="z21710" w:id="2153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1533"/>
    <w:bookmarkStart w:name="z21711" w:id="2153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1534"/>
    <w:bookmarkStart w:name="z21712" w:id="2153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1535"/>
    <w:bookmarkStart w:name="z21713" w:id="2153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1536"/>
    <w:bookmarkStart w:name="z21714" w:id="2153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1537"/>
    <w:bookmarkStart w:name="z21715" w:id="2153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1538"/>
    <w:bookmarkStart w:name="z21716" w:id="2153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1539"/>
    <w:bookmarkStart w:name="z21717" w:id="2154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1540"/>
    <w:bookmarkStart w:name="z21718" w:id="2154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1541"/>
    <w:bookmarkStart w:name="z21719" w:id="2154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1542"/>
    <w:bookmarkStart w:name="z21720" w:id="2154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1543"/>
    <w:bookmarkStart w:name="z21721" w:id="2154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1544"/>
    <w:bookmarkStart w:name="z21722" w:id="2154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1545"/>
    <w:bookmarkStart w:name="z21723" w:id="2154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1546"/>
    <w:bookmarkStart w:name="z21724" w:id="21547"/>
    <w:p>
      <w:pPr>
        <w:spacing w:after="0"/>
        <w:ind w:left="0"/>
        <w:jc w:val="both"/>
      </w:pPr>
      <w:r>
        <w:rPr>
          <w:rFonts w:ascii="Times New Roman"/>
          <w:b w:val="false"/>
          <w:i w:val="false"/>
          <w:color w:val="000000"/>
          <w:sz w:val="28"/>
        </w:rPr>
        <w:t>
      мемлекет мүдделерін қорғау;</w:t>
      </w:r>
    </w:p>
    <w:bookmarkEnd w:id="21547"/>
    <w:bookmarkStart w:name="z21725" w:id="2154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548"/>
    <w:bookmarkStart w:name="z21726" w:id="2154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549"/>
    <w:bookmarkStart w:name="z21727" w:id="215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550"/>
    <w:bookmarkStart w:name="z21728" w:id="2155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551"/>
    <w:bookmarkStart w:name="z21729" w:id="21552"/>
    <w:p>
      <w:pPr>
        <w:spacing w:after="0"/>
        <w:ind w:left="0"/>
        <w:jc w:val="both"/>
      </w:pPr>
      <w:r>
        <w:rPr>
          <w:rFonts w:ascii="Times New Roman"/>
          <w:b w:val="false"/>
          <w:i w:val="false"/>
          <w:color w:val="000000"/>
          <w:sz w:val="28"/>
        </w:rPr>
        <w:t>
      15. Функциялары:</w:t>
      </w:r>
    </w:p>
    <w:bookmarkEnd w:id="21552"/>
    <w:bookmarkStart w:name="z21730" w:id="21553"/>
    <w:p>
      <w:pPr>
        <w:spacing w:after="0"/>
        <w:ind w:left="0"/>
        <w:jc w:val="both"/>
      </w:pPr>
      <w:r>
        <w:rPr>
          <w:rFonts w:ascii="Times New Roman"/>
          <w:b w:val="false"/>
          <w:i w:val="false"/>
          <w:color w:val="000000"/>
          <w:sz w:val="28"/>
        </w:rPr>
        <w:t>
      1) салықтық бақылауды жүзеге асыру;</w:t>
      </w:r>
    </w:p>
    <w:bookmarkEnd w:id="21553"/>
    <w:bookmarkStart w:name="z21731" w:id="2155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554"/>
    <w:bookmarkStart w:name="z21732" w:id="2155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555"/>
    <w:bookmarkStart w:name="z21733" w:id="2155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1556"/>
    <w:bookmarkStart w:name="z21734" w:id="2155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557"/>
    <w:bookmarkStart w:name="z21735" w:id="2155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1558"/>
    <w:bookmarkStart w:name="z21736" w:id="2155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559"/>
    <w:bookmarkStart w:name="z21737" w:id="2156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560"/>
    <w:bookmarkStart w:name="z21738" w:id="2156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1561"/>
    <w:bookmarkStart w:name="z21739" w:id="2156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562"/>
    <w:bookmarkStart w:name="z21740" w:id="21563"/>
    <w:p>
      <w:pPr>
        <w:spacing w:after="0"/>
        <w:ind w:left="0"/>
        <w:jc w:val="both"/>
      </w:pPr>
      <w:r>
        <w:rPr>
          <w:rFonts w:ascii="Times New Roman"/>
          <w:b w:val="false"/>
          <w:i w:val="false"/>
          <w:color w:val="000000"/>
          <w:sz w:val="28"/>
        </w:rPr>
        <w:t>
      11) салықтық әкімшілендіруді жүзеге асыру;</w:t>
      </w:r>
    </w:p>
    <w:bookmarkEnd w:id="21563"/>
    <w:bookmarkStart w:name="z21741" w:id="2156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564"/>
    <w:bookmarkStart w:name="z21742" w:id="2156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1565"/>
    <w:bookmarkStart w:name="z21743" w:id="21566"/>
    <w:p>
      <w:pPr>
        <w:spacing w:after="0"/>
        <w:ind w:left="0"/>
        <w:jc w:val="both"/>
      </w:pPr>
      <w:r>
        <w:rPr>
          <w:rFonts w:ascii="Times New Roman"/>
          <w:b w:val="false"/>
          <w:i w:val="false"/>
          <w:color w:val="000000"/>
          <w:sz w:val="28"/>
        </w:rPr>
        <w:t>
      14) тәуекелдерді басқару жүйесін пайдалану;</w:t>
      </w:r>
    </w:p>
    <w:bookmarkEnd w:id="21566"/>
    <w:bookmarkStart w:name="z21744" w:id="2156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1567"/>
    <w:bookmarkStart w:name="z21745" w:id="2156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1568"/>
    <w:bookmarkStart w:name="z21746" w:id="2156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1569"/>
    <w:bookmarkStart w:name="z21747" w:id="2157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1570"/>
    <w:bookmarkStart w:name="z21748" w:id="2157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1571"/>
    <w:bookmarkStart w:name="z21749" w:id="2157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1572"/>
    <w:bookmarkStart w:name="z21750" w:id="2157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1573"/>
    <w:bookmarkStart w:name="z21751" w:id="2157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574"/>
    <w:bookmarkStart w:name="z21752" w:id="2157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1575"/>
    <w:bookmarkStart w:name="z21753" w:id="2157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1576"/>
    <w:bookmarkStart w:name="z21754" w:id="2157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1577"/>
    <w:bookmarkStart w:name="z21755" w:id="2157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1578"/>
    <w:bookmarkStart w:name="z21756" w:id="2157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1579"/>
    <w:bookmarkStart w:name="z21757" w:id="2158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580"/>
    <w:bookmarkStart w:name="z21758" w:id="2158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581"/>
    <w:bookmarkStart w:name="z21759" w:id="2158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1582"/>
    <w:bookmarkStart w:name="z21760" w:id="2158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1583"/>
    <w:bookmarkStart w:name="z21761" w:id="2158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584"/>
    <w:bookmarkStart w:name="z21762" w:id="2158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585"/>
    <w:bookmarkStart w:name="z21763" w:id="2158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586"/>
    <w:bookmarkStart w:name="z21764" w:id="2158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587"/>
    <w:bookmarkStart w:name="z21765" w:id="2158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588"/>
    <w:bookmarkStart w:name="z21766" w:id="2158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589"/>
    <w:bookmarkStart w:name="z21767" w:id="2159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590"/>
    <w:bookmarkStart w:name="z21768" w:id="2159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591"/>
    <w:bookmarkStart w:name="z21769" w:id="2159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592"/>
    <w:bookmarkStart w:name="z21770" w:id="2159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593"/>
    <w:bookmarkStart w:name="z21771" w:id="2159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594"/>
    <w:bookmarkStart w:name="z21772" w:id="21595"/>
    <w:p>
      <w:pPr>
        <w:spacing w:after="0"/>
        <w:ind w:left="0"/>
        <w:jc w:val="both"/>
      </w:pPr>
      <w:r>
        <w:rPr>
          <w:rFonts w:ascii="Times New Roman"/>
          <w:b w:val="false"/>
          <w:i w:val="false"/>
          <w:color w:val="000000"/>
          <w:sz w:val="28"/>
        </w:rPr>
        <w:t>
      18. Басқарма басшысының өкілеттіктері:</w:t>
      </w:r>
    </w:p>
    <w:bookmarkEnd w:id="21595"/>
    <w:bookmarkStart w:name="z21773" w:id="2159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596"/>
    <w:bookmarkStart w:name="z21774" w:id="2159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597"/>
    <w:bookmarkStart w:name="z21775" w:id="2159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598"/>
    <w:bookmarkStart w:name="z21776" w:id="2159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599"/>
    <w:bookmarkStart w:name="z21777" w:id="2160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600"/>
    <w:bookmarkStart w:name="z21778" w:id="216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601"/>
    <w:bookmarkStart w:name="z21779" w:id="2160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602"/>
    <w:bookmarkStart w:name="z21780" w:id="2160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603"/>
    <w:bookmarkStart w:name="z21781" w:id="2160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604"/>
    <w:bookmarkStart w:name="z21782" w:id="2160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605"/>
    <w:bookmarkStart w:name="z21783" w:id="2160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606"/>
    <w:bookmarkStart w:name="z21784" w:id="2160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607"/>
    <w:bookmarkStart w:name="z21785" w:id="21608"/>
    <w:p>
      <w:pPr>
        <w:spacing w:after="0"/>
        <w:ind w:left="0"/>
        <w:jc w:val="left"/>
      </w:pPr>
      <w:r>
        <w:rPr>
          <w:rFonts w:ascii="Times New Roman"/>
          <w:b/>
          <w:i w:val="false"/>
          <w:color w:val="000000"/>
        </w:rPr>
        <w:t xml:space="preserve"> 4-тарау. Басқарманың мүлкi</w:t>
      </w:r>
    </w:p>
    <w:bookmarkEnd w:id="21608"/>
    <w:bookmarkStart w:name="z21786" w:id="2160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609"/>
    <w:bookmarkStart w:name="z21787" w:id="2161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610"/>
    <w:bookmarkStart w:name="z21788" w:id="2161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611"/>
    <w:bookmarkStart w:name="z21789" w:id="2161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612"/>
    <w:bookmarkStart w:name="z21790" w:id="21613"/>
    <w:p>
      <w:pPr>
        <w:spacing w:after="0"/>
        <w:ind w:left="0"/>
        <w:jc w:val="left"/>
      </w:pPr>
      <w:r>
        <w:rPr>
          <w:rFonts w:ascii="Times New Roman"/>
          <w:b/>
          <w:i w:val="false"/>
          <w:color w:val="000000"/>
        </w:rPr>
        <w:t xml:space="preserve"> 5-тарау. Басқарманы қайта ұйымдастыру және тарату</w:t>
      </w:r>
    </w:p>
    <w:bookmarkEnd w:id="21613"/>
    <w:bookmarkStart w:name="z21791" w:id="2161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138-қосымша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161-қосымша</w:t>
            </w:r>
          </w:p>
        </w:tc>
      </w:tr>
    </w:tbl>
    <w:bookmarkStart w:name="z21794" w:id="2161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туралы ереже </w:t>
      </w:r>
    </w:p>
    <w:bookmarkEnd w:id="21615"/>
    <w:bookmarkStart w:name="z21795" w:id="21616"/>
    <w:p>
      <w:pPr>
        <w:spacing w:after="0"/>
        <w:ind w:left="0"/>
        <w:jc w:val="left"/>
      </w:pPr>
      <w:r>
        <w:rPr>
          <w:rFonts w:ascii="Times New Roman"/>
          <w:b/>
          <w:i w:val="false"/>
          <w:color w:val="000000"/>
        </w:rPr>
        <w:t xml:space="preserve"> 1-тарау. Жалпы ережелер</w:t>
      </w:r>
    </w:p>
    <w:bookmarkEnd w:id="21616"/>
    <w:bookmarkStart w:name="z21796" w:id="2161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(бұдан әрі – Басқарма) Қазақстан Республикасы Қаржы министрлігі Мемлекеттік кірістер комитетінің Қостанай облысы бойынша Мемлекеттік кірістер департаментінің (бұдан әрі – Департамент) мемлекеттік басқару мен бақылау функцияларын:</w:t>
      </w:r>
    </w:p>
    <w:bookmarkEnd w:id="21617"/>
    <w:bookmarkStart w:name="z21797" w:id="21618"/>
    <w:p>
      <w:pPr>
        <w:spacing w:after="0"/>
        <w:ind w:left="0"/>
        <w:jc w:val="both"/>
      </w:pPr>
      <w:r>
        <w:rPr>
          <w:rFonts w:ascii="Times New Roman"/>
          <w:b w:val="false"/>
          <w:i w:val="false"/>
          <w:color w:val="000000"/>
          <w:sz w:val="28"/>
        </w:rPr>
        <w:t xml:space="preserve">
      1) салықтық әкімшілендіру; </w:t>
      </w:r>
    </w:p>
    <w:bookmarkEnd w:id="21618"/>
    <w:bookmarkStart w:name="z21798" w:id="2161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619"/>
    <w:bookmarkStart w:name="z21799" w:id="21620"/>
    <w:p>
      <w:pPr>
        <w:spacing w:after="0"/>
        <w:ind w:left="0"/>
        <w:jc w:val="both"/>
      </w:pPr>
      <w:r>
        <w:rPr>
          <w:rFonts w:ascii="Times New Roman"/>
          <w:b w:val="false"/>
          <w:i w:val="false"/>
          <w:color w:val="000000"/>
          <w:sz w:val="28"/>
        </w:rPr>
        <w:t>
      3) мұнай өнімдерінің және биоотынның айналымы;</w:t>
      </w:r>
    </w:p>
    <w:bookmarkEnd w:id="21620"/>
    <w:bookmarkStart w:name="z21800" w:id="2162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1621"/>
    <w:bookmarkStart w:name="z21801" w:id="2162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1622"/>
    <w:bookmarkStart w:name="z21802" w:id="2162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1623"/>
    <w:bookmarkStart w:name="z21803" w:id="2162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1624"/>
    <w:bookmarkStart w:name="z21804" w:id="2162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1625"/>
    <w:bookmarkStart w:name="z21805" w:id="2162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1626"/>
    <w:bookmarkStart w:name="z21806" w:id="2162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1627"/>
    <w:bookmarkStart w:name="z21807" w:id="2162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1628"/>
    <w:bookmarkStart w:name="z21808" w:id="21629"/>
    <w:p>
      <w:pPr>
        <w:spacing w:after="0"/>
        <w:ind w:left="0"/>
        <w:jc w:val="both"/>
      </w:pPr>
      <w:r>
        <w:rPr>
          <w:rFonts w:ascii="Times New Roman"/>
          <w:b w:val="false"/>
          <w:i w:val="false"/>
          <w:color w:val="000000"/>
          <w:sz w:val="28"/>
        </w:rPr>
        <w:t xml:space="preserve">
      8. Басқарманың орналасқан жері: пошта индексі 110600, Қазақстан Республикасы, Қостанай облысы, Жангельді ауданы, Торғай ауылы, Қ. Алтынсары көшесі, 75. </w:t>
      </w:r>
    </w:p>
    <w:bookmarkEnd w:id="21629"/>
    <w:bookmarkStart w:name="z21809" w:id="2163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республикалық мемлекеттік мекемесi.</w:t>
      </w:r>
    </w:p>
    <w:bookmarkEnd w:id="21630"/>
    <w:bookmarkStart w:name="z21810" w:id="216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631"/>
    <w:bookmarkStart w:name="z21811" w:id="216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632"/>
    <w:bookmarkStart w:name="z21812" w:id="2163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1633"/>
    <w:bookmarkStart w:name="z21813" w:id="2163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1634"/>
    <w:bookmarkStart w:name="z21814" w:id="2163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1635"/>
    <w:bookmarkStart w:name="z21815" w:id="21636"/>
    <w:p>
      <w:pPr>
        <w:spacing w:after="0"/>
        <w:ind w:left="0"/>
        <w:jc w:val="both"/>
      </w:pPr>
      <w:r>
        <w:rPr>
          <w:rFonts w:ascii="Times New Roman"/>
          <w:b w:val="false"/>
          <w:i w:val="false"/>
          <w:color w:val="000000"/>
          <w:sz w:val="28"/>
        </w:rPr>
        <w:t>
      13. Міндеттері:</w:t>
      </w:r>
    </w:p>
    <w:bookmarkEnd w:id="21636"/>
    <w:bookmarkStart w:name="z21816" w:id="2163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637"/>
    <w:bookmarkStart w:name="z21817" w:id="2163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1638"/>
    <w:bookmarkStart w:name="z21818" w:id="2163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1639"/>
    <w:bookmarkStart w:name="z21819" w:id="2164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640"/>
    <w:bookmarkStart w:name="z21820" w:id="2164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1641"/>
    <w:bookmarkStart w:name="z21821" w:id="2164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642"/>
    <w:bookmarkStart w:name="z21822" w:id="2164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1643"/>
    <w:bookmarkStart w:name="z21823" w:id="21644"/>
    <w:p>
      <w:pPr>
        <w:spacing w:after="0"/>
        <w:ind w:left="0"/>
        <w:jc w:val="both"/>
      </w:pPr>
      <w:r>
        <w:rPr>
          <w:rFonts w:ascii="Times New Roman"/>
          <w:b w:val="false"/>
          <w:i w:val="false"/>
          <w:color w:val="000000"/>
          <w:sz w:val="28"/>
        </w:rPr>
        <w:t>
      14. Басқарманың құқықтары мен міндеттемелері:</w:t>
      </w:r>
    </w:p>
    <w:bookmarkEnd w:id="21644"/>
    <w:bookmarkStart w:name="z21824" w:id="21645"/>
    <w:p>
      <w:pPr>
        <w:spacing w:after="0"/>
        <w:ind w:left="0"/>
        <w:jc w:val="both"/>
      </w:pPr>
      <w:r>
        <w:rPr>
          <w:rFonts w:ascii="Times New Roman"/>
          <w:b w:val="false"/>
          <w:i w:val="false"/>
          <w:color w:val="000000"/>
          <w:sz w:val="28"/>
        </w:rPr>
        <w:t>
      1) құқықтары:</w:t>
      </w:r>
    </w:p>
    <w:bookmarkEnd w:id="21645"/>
    <w:bookmarkStart w:name="z21825" w:id="2164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1646"/>
    <w:bookmarkStart w:name="z21826" w:id="21647"/>
    <w:p>
      <w:pPr>
        <w:spacing w:after="0"/>
        <w:ind w:left="0"/>
        <w:jc w:val="both"/>
      </w:pPr>
      <w:r>
        <w:rPr>
          <w:rFonts w:ascii="Times New Roman"/>
          <w:b w:val="false"/>
          <w:i w:val="false"/>
          <w:color w:val="000000"/>
          <w:sz w:val="28"/>
        </w:rPr>
        <w:t>
      салық төлеушіден (салық агентінен):</w:t>
      </w:r>
    </w:p>
    <w:bookmarkEnd w:id="21647"/>
    <w:bookmarkStart w:name="z21827" w:id="2164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1648"/>
    <w:bookmarkStart w:name="z21828" w:id="2164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1649"/>
    <w:bookmarkStart w:name="z21829" w:id="2165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1650"/>
    <w:bookmarkStart w:name="z21830" w:id="2165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1651"/>
    <w:bookmarkStart w:name="z21831" w:id="216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1652"/>
    <w:bookmarkStart w:name="z21832" w:id="2165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1653"/>
    <w:bookmarkStart w:name="z21833" w:id="2165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1654"/>
    <w:bookmarkStart w:name="z21834" w:id="2165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1655"/>
    <w:bookmarkStart w:name="z21835" w:id="2165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1656"/>
    <w:bookmarkStart w:name="z21836" w:id="2165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1657"/>
    <w:bookmarkStart w:name="z21837" w:id="2165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1658"/>
    <w:bookmarkStart w:name="z21838" w:id="2165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1659"/>
    <w:bookmarkStart w:name="z21839" w:id="2166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1660"/>
    <w:bookmarkStart w:name="z21840" w:id="2166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1661"/>
    <w:bookmarkStart w:name="z21841" w:id="2166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1662"/>
    <w:bookmarkStart w:name="z21842" w:id="2166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1663"/>
    <w:bookmarkStart w:name="z21843" w:id="2166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1664"/>
    <w:bookmarkStart w:name="z21844" w:id="2166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1665"/>
    <w:bookmarkStart w:name="z21845" w:id="2166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1666"/>
    <w:bookmarkStart w:name="z21846" w:id="2166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1667"/>
    <w:bookmarkStart w:name="z21847" w:id="2166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1668"/>
    <w:bookmarkStart w:name="z21848" w:id="2166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1669"/>
    <w:bookmarkStart w:name="z21849" w:id="2167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1670"/>
    <w:bookmarkStart w:name="z21850" w:id="21671"/>
    <w:p>
      <w:pPr>
        <w:spacing w:after="0"/>
        <w:ind w:left="0"/>
        <w:jc w:val="both"/>
      </w:pPr>
      <w:r>
        <w:rPr>
          <w:rFonts w:ascii="Times New Roman"/>
          <w:b w:val="false"/>
          <w:i w:val="false"/>
          <w:color w:val="000000"/>
          <w:sz w:val="28"/>
        </w:rPr>
        <w:t>
      2) міндеттері:</w:t>
      </w:r>
    </w:p>
    <w:bookmarkEnd w:id="21671"/>
    <w:bookmarkStart w:name="z21851" w:id="2167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1672"/>
    <w:bookmarkStart w:name="z21852" w:id="2167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1673"/>
    <w:bookmarkStart w:name="z21853" w:id="2167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1674"/>
    <w:bookmarkStart w:name="z21854" w:id="2167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1675"/>
    <w:bookmarkStart w:name="z21855" w:id="2167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1676"/>
    <w:bookmarkStart w:name="z21856" w:id="21677"/>
    <w:p>
      <w:pPr>
        <w:spacing w:after="0"/>
        <w:ind w:left="0"/>
        <w:jc w:val="both"/>
      </w:pPr>
      <w:r>
        <w:rPr>
          <w:rFonts w:ascii="Times New Roman"/>
          <w:b w:val="false"/>
          <w:i w:val="false"/>
          <w:color w:val="000000"/>
          <w:sz w:val="28"/>
        </w:rPr>
        <w:t>
      салықтық берешегі бар;</w:t>
      </w:r>
    </w:p>
    <w:bookmarkEnd w:id="21677"/>
    <w:bookmarkStart w:name="z21857" w:id="2167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1678"/>
    <w:bookmarkStart w:name="z21858" w:id="2167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1679"/>
    <w:bookmarkStart w:name="z21859" w:id="2168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1680"/>
    <w:bookmarkStart w:name="z21860" w:id="2168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1681"/>
    <w:bookmarkStart w:name="z21861" w:id="2168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1682"/>
    <w:bookmarkStart w:name="z21862" w:id="2168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1683"/>
    <w:bookmarkStart w:name="z21863" w:id="2168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1684"/>
    <w:bookmarkStart w:name="z21864" w:id="2168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1685"/>
    <w:bookmarkStart w:name="z21865" w:id="2168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1686"/>
    <w:bookmarkStart w:name="z21866" w:id="2168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1687"/>
    <w:bookmarkStart w:name="z21867" w:id="2168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1688"/>
    <w:bookmarkStart w:name="z21868" w:id="2168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1689"/>
    <w:bookmarkStart w:name="z21869" w:id="2169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1690"/>
    <w:bookmarkStart w:name="z21870" w:id="2169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1691"/>
    <w:bookmarkStart w:name="z21871" w:id="2169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1692"/>
    <w:bookmarkStart w:name="z21872" w:id="21693"/>
    <w:p>
      <w:pPr>
        <w:spacing w:after="0"/>
        <w:ind w:left="0"/>
        <w:jc w:val="both"/>
      </w:pPr>
      <w:r>
        <w:rPr>
          <w:rFonts w:ascii="Times New Roman"/>
          <w:b w:val="false"/>
          <w:i w:val="false"/>
          <w:color w:val="000000"/>
          <w:sz w:val="28"/>
        </w:rPr>
        <w:t>
      мемлекет мүдделерін қорғау;</w:t>
      </w:r>
    </w:p>
    <w:bookmarkEnd w:id="21693"/>
    <w:bookmarkStart w:name="z21873" w:id="2169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694"/>
    <w:bookmarkStart w:name="z21874" w:id="2169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695"/>
    <w:bookmarkStart w:name="z21875" w:id="216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696"/>
    <w:bookmarkStart w:name="z21876" w:id="2169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697"/>
    <w:bookmarkStart w:name="z21877" w:id="21698"/>
    <w:p>
      <w:pPr>
        <w:spacing w:after="0"/>
        <w:ind w:left="0"/>
        <w:jc w:val="both"/>
      </w:pPr>
      <w:r>
        <w:rPr>
          <w:rFonts w:ascii="Times New Roman"/>
          <w:b w:val="false"/>
          <w:i w:val="false"/>
          <w:color w:val="000000"/>
          <w:sz w:val="28"/>
        </w:rPr>
        <w:t>
      15. Функциялары:</w:t>
      </w:r>
    </w:p>
    <w:bookmarkEnd w:id="21698"/>
    <w:bookmarkStart w:name="z21878" w:id="21699"/>
    <w:p>
      <w:pPr>
        <w:spacing w:after="0"/>
        <w:ind w:left="0"/>
        <w:jc w:val="both"/>
      </w:pPr>
      <w:r>
        <w:rPr>
          <w:rFonts w:ascii="Times New Roman"/>
          <w:b w:val="false"/>
          <w:i w:val="false"/>
          <w:color w:val="000000"/>
          <w:sz w:val="28"/>
        </w:rPr>
        <w:t>
      1) салықтық бақылауды жүзеге асыру;</w:t>
      </w:r>
    </w:p>
    <w:bookmarkEnd w:id="21699"/>
    <w:bookmarkStart w:name="z21879" w:id="2170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700"/>
    <w:bookmarkStart w:name="z21880" w:id="2170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701"/>
    <w:bookmarkStart w:name="z21881" w:id="2170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1702"/>
    <w:bookmarkStart w:name="z21882" w:id="2170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703"/>
    <w:bookmarkStart w:name="z21883" w:id="2170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1704"/>
    <w:bookmarkStart w:name="z21884" w:id="2170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705"/>
    <w:bookmarkStart w:name="z21885" w:id="2170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706"/>
    <w:bookmarkStart w:name="z21886" w:id="2170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1707"/>
    <w:bookmarkStart w:name="z21887" w:id="2170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708"/>
    <w:bookmarkStart w:name="z21888" w:id="21709"/>
    <w:p>
      <w:pPr>
        <w:spacing w:after="0"/>
        <w:ind w:left="0"/>
        <w:jc w:val="both"/>
      </w:pPr>
      <w:r>
        <w:rPr>
          <w:rFonts w:ascii="Times New Roman"/>
          <w:b w:val="false"/>
          <w:i w:val="false"/>
          <w:color w:val="000000"/>
          <w:sz w:val="28"/>
        </w:rPr>
        <w:t>
      11) салықтық әкімшілендіруді жүзеге асыру;</w:t>
      </w:r>
    </w:p>
    <w:bookmarkEnd w:id="21709"/>
    <w:bookmarkStart w:name="z21889" w:id="2171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710"/>
    <w:bookmarkStart w:name="z21890" w:id="2171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1711"/>
    <w:bookmarkStart w:name="z21891" w:id="21712"/>
    <w:p>
      <w:pPr>
        <w:spacing w:after="0"/>
        <w:ind w:left="0"/>
        <w:jc w:val="both"/>
      </w:pPr>
      <w:r>
        <w:rPr>
          <w:rFonts w:ascii="Times New Roman"/>
          <w:b w:val="false"/>
          <w:i w:val="false"/>
          <w:color w:val="000000"/>
          <w:sz w:val="28"/>
        </w:rPr>
        <w:t>
      14) тәуекелдерді басқару жүйесін пайдалану;</w:t>
      </w:r>
    </w:p>
    <w:bookmarkEnd w:id="21712"/>
    <w:bookmarkStart w:name="z21892" w:id="2171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1713"/>
    <w:bookmarkStart w:name="z21893" w:id="2171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1714"/>
    <w:bookmarkStart w:name="z21894" w:id="2171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1715"/>
    <w:bookmarkStart w:name="z21895" w:id="2171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1716"/>
    <w:bookmarkStart w:name="z21896" w:id="2171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1717"/>
    <w:bookmarkStart w:name="z21897" w:id="2171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1718"/>
    <w:bookmarkStart w:name="z21898" w:id="2171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1719"/>
    <w:bookmarkStart w:name="z21899" w:id="2172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720"/>
    <w:bookmarkStart w:name="z21900" w:id="2172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1721"/>
    <w:bookmarkStart w:name="z21901" w:id="2172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1722"/>
    <w:bookmarkStart w:name="z21902" w:id="2172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1723"/>
    <w:bookmarkStart w:name="z21903" w:id="2172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1724"/>
    <w:bookmarkStart w:name="z21904" w:id="2172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1725"/>
    <w:bookmarkStart w:name="z21905" w:id="2172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726"/>
    <w:bookmarkStart w:name="z21906" w:id="2172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727"/>
    <w:bookmarkStart w:name="z21907" w:id="2172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1728"/>
    <w:bookmarkStart w:name="z21908" w:id="2172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1729"/>
    <w:bookmarkStart w:name="z21909" w:id="2173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1730"/>
    <w:bookmarkStart w:name="z21910" w:id="2173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1731"/>
    <w:bookmarkStart w:name="z21911" w:id="2173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1732"/>
    <w:bookmarkStart w:name="z21912" w:id="2173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733"/>
    <w:bookmarkStart w:name="z21913" w:id="2173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734"/>
    <w:bookmarkStart w:name="z21914" w:id="2173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735"/>
    <w:bookmarkStart w:name="z21915" w:id="2173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736"/>
    <w:bookmarkStart w:name="z21916" w:id="2173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1737"/>
    <w:bookmarkStart w:name="z21917" w:id="2173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1738"/>
    <w:bookmarkStart w:name="z21918" w:id="2173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739"/>
    <w:bookmarkStart w:name="z21919" w:id="2174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740"/>
    <w:bookmarkStart w:name="z21920" w:id="21741"/>
    <w:p>
      <w:pPr>
        <w:spacing w:after="0"/>
        <w:ind w:left="0"/>
        <w:jc w:val="both"/>
      </w:pPr>
      <w:r>
        <w:rPr>
          <w:rFonts w:ascii="Times New Roman"/>
          <w:b w:val="false"/>
          <w:i w:val="false"/>
          <w:color w:val="000000"/>
          <w:sz w:val="28"/>
        </w:rPr>
        <w:t>
      18. Басқарма басшысының өкілеттіктері:</w:t>
      </w:r>
    </w:p>
    <w:bookmarkEnd w:id="21741"/>
    <w:bookmarkStart w:name="z21921" w:id="2174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1742"/>
    <w:bookmarkStart w:name="z21922" w:id="2174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1743"/>
    <w:bookmarkStart w:name="z21923" w:id="2174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1744"/>
    <w:bookmarkStart w:name="z21924" w:id="2174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1745"/>
    <w:bookmarkStart w:name="z21925" w:id="2174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1746"/>
    <w:bookmarkStart w:name="z21926" w:id="2174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747"/>
    <w:bookmarkStart w:name="z21927" w:id="2174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1748"/>
    <w:bookmarkStart w:name="z21928" w:id="2174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1749"/>
    <w:bookmarkStart w:name="z21929" w:id="2175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1750"/>
    <w:bookmarkStart w:name="z21930" w:id="2175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1751"/>
    <w:bookmarkStart w:name="z21931" w:id="2175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1752"/>
    <w:bookmarkStart w:name="z21932" w:id="2175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1753"/>
    <w:bookmarkStart w:name="z21933" w:id="21754"/>
    <w:p>
      <w:pPr>
        <w:spacing w:after="0"/>
        <w:ind w:left="0"/>
        <w:jc w:val="left"/>
      </w:pPr>
      <w:r>
        <w:rPr>
          <w:rFonts w:ascii="Times New Roman"/>
          <w:b/>
          <w:i w:val="false"/>
          <w:color w:val="000000"/>
        </w:rPr>
        <w:t xml:space="preserve"> 4-тарау. Басқарманың мүлкi</w:t>
      </w:r>
    </w:p>
    <w:bookmarkEnd w:id="21754"/>
    <w:bookmarkStart w:name="z21934" w:id="2175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1755"/>
    <w:bookmarkStart w:name="z21935" w:id="2175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756"/>
    <w:bookmarkStart w:name="z21936" w:id="2175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1757"/>
    <w:bookmarkStart w:name="z21937" w:id="2175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758"/>
    <w:bookmarkStart w:name="z21938" w:id="21759"/>
    <w:p>
      <w:pPr>
        <w:spacing w:after="0"/>
        <w:ind w:left="0"/>
        <w:jc w:val="left"/>
      </w:pPr>
      <w:r>
        <w:rPr>
          <w:rFonts w:ascii="Times New Roman"/>
          <w:b/>
          <w:i w:val="false"/>
          <w:color w:val="000000"/>
        </w:rPr>
        <w:t xml:space="preserve"> 5-тарау. Басқарманы қайта ұйымдастыру және тарату</w:t>
      </w:r>
    </w:p>
    <w:bookmarkEnd w:id="21759"/>
    <w:bookmarkStart w:name="z21939" w:id="2176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139-қосымша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162-қосымша</w:t>
            </w:r>
          </w:p>
        </w:tc>
      </w:tr>
    </w:tbl>
    <w:bookmarkStart w:name="z21941" w:id="21761"/>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Маңғыстау облысы бойынша Мемлекеттік кірістер департаменті туралы ереже</w:t>
      </w:r>
    </w:p>
    <w:bookmarkEnd w:id="21761"/>
    <w:bookmarkStart w:name="z21942" w:id="21762"/>
    <w:p>
      <w:pPr>
        <w:spacing w:after="0"/>
        <w:ind w:left="0"/>
        <w:jc w:val="left"/>
      </w:pPr>
      <w:r>
        <w:rPr>
          <w:rFonts w:ascii="Times New Roman"/>
          <w:b/>
          <w:i w:val="false"/>
          <w:color w:val="000000"/>
        </w:rPr>
        <w:t xml:space="preserve"> 1-тарау. Жалпы ережелер</w:t>
      </w:r>
    </w:p>
    <w:bookmarkEnd w:id="21762"/>
    <w:bookmarkStart w:name="z21943" w:id="21763"/>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Маңғыстау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21763"/>
    <w:bookmarkStart w:name="z21944" w:id="21764"/>
    <w:p>
      <w:pPr>
        <w:spacing w:after="0"/>
        <w:ind w:left="0"/>
        <w:jc w:val="both"/>
      </w:pPr>
      <w:r>
        <w:rPr>
          <w:rFonts w:ascii="Times New Roman"/>
          <w:b w:val="false"/>
          <w:i w:val="false"/>
          <w:color w:val="000000"/>
          <w:sz w:val="28"/>
        </w:rPr>
        <w:t>
      1) салықтық және кедендік әкімшілендіру;</w:t>
      </w:r>
    </w:p>
    <w:bookmarkEnd w:id="21764"/>
    <w:bookmarkStart w:name="z21945" w:id="2176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1765"/>
    <w:bookmarkStart w:name="z21946" w:id="21766"/>
    <w:p>
      <w:pPr>
        <w:spacing w:after="0"/>
        <w:ind w:left="0"/>
        <w:jc w:val="both"/>
      </w:pPr>
      <w:r>
        <w:rPr>
          <w:rFonts w:ascii="Times New Roman"/>
          <w:b w:val="false"/>
          <w:i w:val="false"/>
          <w:color w:val="000000"/>
          <w:sz w:val="28"/>
        </w:rPr>
        <w:t>
      3) мұнай өнімдерінің және биоотынның айналымы;</w:t>
      </w:r>
    </w:p>
    <w:bookmarkEnd w:id="21766"/>
    <w:bookmarkStart w:name="z21947" w:id="21767"/>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21767"/>
    <w:bookmarkStart w:name="z21948" w:id="21768"/>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21768"/>
    <w:bookmarkStart w:name="z21949" w:id="21769"/>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21769"/>
    <w:bookmarkStart w:name="z21950" w:id="21770"/>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1770"/>
    <w:bookmarkStart w:name="z21951" w:id="21771"/>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21771"/>
    <w:bookmarkStart w:name="z21952" w:id="21772"/>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21772"/>
    <w:bookmarkStart w:name="z21953" w:id="21773"/>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21773"/>
    <w:bookmarkStart w:name="z21954" w:id="21774"/>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21774"/>
    <w:bookmarkStart w:name="z21955" w:id="21775"/>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21775"/>
    <w:bookmarkStart w:name="z21956" w:id="21776"/>
    <w:p>
      <w:pPr>
        <w:spacing w:after="0"/>
        <w:ind w:left="0"/>
        <w:jc w:val="both"/>
      </w:pPr>
      <w:r>
        <w:rPr>
          <w:rFonts w:ascii="Times New Roman"/>
          <w:b w:val="false"/>
          <w:i w:val="false"/>
          <w:color w:val="000000"/>
          <w:sz w:val="28"/>
        </w:rPr>
        <w:t xml:space="preserve">
      8. Департаменттің орналасқан жері: пошталық индексі 130000, Қазақстан Республикасы, Маңғыстау облысы, Ақтау қаласы, 31 Б шағын ауданы, нөмірі 35 ғимарат. </w:t>
      </w:r>
    </w:p>
    <w:bookmarkEnd w:id="21776"/>
    <w:bookmarkStart w:name="z21957" w:id="21777"/>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Маңғыстау облысы бойынша Мемлекеттік кірістер департаменті" республикалық мемлекеттік мекемесі.</w:t>
      </w:r>
    </w:p>
    <w:bookmarkEnd w:id="21777"/>
    <w:bookmarkStart w:name="z21958" w:id="21778"/>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21778"/>
    <w:bookmarkStart w:name="z21959" w:id="21779"/>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21779"/>
    <w:bookmarkStart w:name="z21960" w:id="21780"/>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21780"/>
    <w:bookmarkStart w:name="z21961" w:id="21781"/>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21781"/>
    <w:bookmarkStart w:name="z21962" w:id="21782"/>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21782"/>
    <w:bookmarkStart w:name="z21963" w:id="21783"/>
    <w:p>
      <w:pPr>
        <w:spacing w:after="0"/>
        <w:ind w:left="0"/>
        <w:jc w:val="both"/>
      </w:pPr>
      <w:r>
        <w:rPr>
          <w:rFonts w:ascii="Times New Roman"/>
          <w:b w:val="false"/>
          <w:i w:val="false"/>
          <w:color w:val="000000"/>
          <w:sz w:val="28"/>
        </w:rPr>
        <w:t>
      13. Міндеттері:</w:t>
      </w:r>
    </w:p>
    <w:bookmarkEnd w:id="21783"/>
    <w:bookmarkStart w:name="z21964" w:id="21784"/>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1784"/>
    <w:bookmarkStart w:name="z21965" w:id="2178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21785"/>
    <w:bookmarkStart w:name="z21966" w:id="2178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21786"/>
    <w:bookmarkStart w:name="z21967" w:id="2178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1787"/>
    <w:bookmarkStart w:name="z21968" w:id="21788"/>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21788"/>
    <w:bookmarkStart w:name="z21969" w:id="21789"/>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21789"/>
    <w:bookmarkStart w:name="z21970" w:id="21790"/>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21790"/>
    <w:bookmarkStart w:name="z21971" w:id="21791"/>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1791"/>
    <w:bookmarkStart w:name="z21972" w:id="21792"/>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21792"/>
    <w:bookmarkStart w:name="z21973" w:id="21793"/>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21793"/>
    <w:bookmarkStart w:name="z21974" w:id="21794"/>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21794"/>
    <w:bookmarkStart w:name="z21975" w:id="21795"/>
    <w:p>
      <w:pPr>
        <w:spacing w:after="0"/>
        <w:ind w:left="0"/>
        <w:jc w:val="both"/>
      </w:pPr>
      <w:r>
        <w:rPr>
          <w:rFonts w:ascii="Times New Roman"/>
          <w:b w:val="false"/>
          <w:i w:val="false"/>
          <w:color w:val="000000"/>
          <w:sz w:val="28"/>
        </w:rPr>
        <w:t>
      14. Департаменттің құқықтары мен міндеттері:</w:t>
      </w:r>
    </w:p>
    <w:bookmarkEnd w:id="21795"/>
    <w:bookmarkStart w:name="z21976" w:id="21796"/>
    <w:p>
      <w:pPr>
        <w:spacing w:after="0"/>
        <w:ind w:left="0"/>
        <w:jc w:val="both"/>
      </w:pPr>
      <w:r>
        <w:rPr>
          <w:rFonts w:ascii="Times New Roman"/>
          <w:b w:val="false"/>
          <w:i w:val="false"/>
          <w:color w:val="000000"/>
          <w:sz w:val="28"/>
        </w:rPr>
        <w:t>
      1) құқықтары:</w:t>
      </w:r>
    </w:p>
    <w:bookmarkEnd w:id="21796"/>
    <w:bookmarkStart w:name="z21977" w:id="21797"/>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21797"/>
    <w:bookmarkStart w:name="z21978" w:id="21798"/>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21798"/>
    <w:bookmarkStart w:name="z21979" w:id="21799"/>
    <w:p>
      <w:pPr>
        <w:spacing w:after="0"/>
        <w:ind w:left="0"/>
        <w:jc w:val="both"/>
      </w:pPr>
      <w:r>
        <w:rPr>
          <w:rFonts w:ascii="Times New Roman"/>
          <w:b w:val="false"/>
          <w:i w:val="false"/>
          <w:color w:val="000000"/>
          <w:sz w:val="28"/>
        </w:rPr>
        <w:t>
      салық төлеушіден (салық агентінен):</w:t>
      </w:r>
    </w:p>
    <w:bookmarkEnd w:id="21799"/>
    <w:bookmarkStart w:name="z21980" w:id="21800"/>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21800"/>
    <w:bookmarkStart w:name="z21981" w:id="21801"/>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21801"/>
    <w:bookmarkStart w:name="z21982" w:id="2180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21802"/>
    <w:bookmarkStart w:name="z21983" w:id="2180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21803"/>
    <w:bookmarkStart w:name="z21984" w:id="21804"/>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21804"/>
    <w:bookmarkStart w:name="z21985" w:id="21805"/>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21805"/>
    <w:bookmarkStart w:name="z21986" w:id="2180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21806"/>
    <w:bookmarkStart w:name="z21987" w:id="2180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1807"/>
    <w:bookmarkStart w:name="z21988" w:id="2180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21808"/>
    <w:bookmarkStart w:name="z21989" w:id="21809"/>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21809"/>
    <w:bookmarkStart w:name="z21990" w:id="21810"/>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21810"/>
    <w:bookmarkStart w:name="z21991" w:id="21811"/>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21811"/>
    <w:bookmarkStart w:name="z21992" w:id="21812"/>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21812"/>
    <w:bookmarkStart w:name="z21993" w:id="21813"/>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21813"/>
    <w:bookmarkStart w:name="z21994" w:id="21814"/>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21814"/>
    <w:bookmarkStart w:name="z21995" w:id="21815"/>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21815"/>
    <w:bookmarkStart w:name="z21996" w:id="2181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21816"/>
    <w:bookmarkStart w:name="z21997" w:id="21817"/>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21817"/>
    <w:bookmarkStart w:name="z21998" w:id="21818"/>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21818"/>
    <w:bookmarkStart w:name="z21999" w:id="21819"/>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21819"/>
    <w:bookmarkStart w:name="z22000" w:id="21820"/>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21820"/>
    <w:bookmarkStart w:name="z22001" w:id="21821"/>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21821"/>
    <w:bookmarkStart w:name="z22002" w:id="2182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1822"/>
    <w:bookmarkStart w:name="z22003" w:id="21823"/>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21823"/>
    <w:bookmarkStart w:name="z22004" w:id="21824"/>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21824"/>
    <w:bookmarkStart w:name="z22005" w:id="21825"/>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21825"/>
    <w:bookmarkStart w:name="z22006" w:id="21826"/>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21826"/>
    <w:bookmarkStart w:name="z22007" w:id="2182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21827"/>
    <w:bookmarkStart w:name="z22008" w:id="218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21828"/>
    <w:bookmarkStart w:name="z22009" w:id="2182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21829"/>
    <w:bookmarkStart w:name="z22010" w:id="2183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21830"/>
    <w:bookmarkStart w:name="z22011" w:id="2183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21831"/>
    <w:bookmarkStart w:name="z22012" w:id="21832"/>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21832"/>
    <w:bookmarkStart w:name="z22013" w:id="21833"/>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21833"/>
    <w:bookmarkStart w:name="z22014" w:id="2183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1834"/>
    <w:bookmarkStart w:name="z22015" w:id="21835"/>
    <w:p>
      <w:pPr>
        <w:spacing w:after="0"/>
        <w:ind w:left="0"/>
        <w:jc w:val="both"/>
      </w:pPr>
      <w:r>
        <w:rPr>
          <w:rFonts w:ascii="Times New Roman"/>
          <w:b w:val="false"/>
          <w:i w:val="false"/>
          <w:color w:val="000000"/>
          <w:sz w:val="28"/>
        </w:rPr>
        <w:t>
      2) міндеттері:</w:t>
      </w:r>
    </w:p>
    <w:bookmarkEnd w:id="21835"/>
    <w:bookmarkStart w:name="z22016" w:id="2183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1836"/>
    <w:bookmarkStart w:name="z22017" w:id="2183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21837"/>
    <w:bookmarkStart w:name="z22018" w:id="21838"/>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21838"/>
    <w:bookmarkStart w:name="z22019" w:id="2183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1839"/>
    <w:bookmarkStart w:name="z22020" w:id="2184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1840"/>
    <w:bookmarkStart w:name="z22021" w:id="21841"/>
    <w:p>
      <w:pPr>
        <w:spacing w:after="0"/>
        <w:ind w:left="0"/>
        <w:jc w:val="both"/>
      </w:pPr>
      <w:r>
        <w:rPr>
          <w:rFonts w:ascii="Times New Roman"/>
          <w:b w:val="false"/>
          <w:i w:val="false"/>
          <w:color w:val="000000"/>
          <w:sz w:val="28"/>
        </w:rPr>
        <w:t>
      салықтық берешегі бар;</w:t>
      </w:r>
    </w:p>
    <w:bookmarkEnd w:id="21841"/>
    <w:bookmarkStart w:name="z22022" w:id="2184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1842"/>
    <w:bookmarkStart w:name="z22023" w:id="2184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1843"/>
    <w:bookmarkStart w:name="z22024" w:id="2184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1844"/>
    <w:bookmarkStart w:name="z22025" w:id="2184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1845"/>
    <w:bookmarkStart w:name="z22026" w:id="2184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1846"/>
    <w:bookmarkStart w:name="z22027" w:id="2184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1847"/>
    <w:bookmarkStart w:name="z22028" w:id="2184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21848"/>
    <w:bookmarkStart w:name="z22029" w:id="21849"/>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21849"/>
    <w:bookmarkStart w:name="z22030" w:id="21850"/>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21850"/>
    <w:bookmarkStart w:name="z22031" w:id="2185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1851"/>
    <w:bookmarkStart w:name="z22032" w:id="2185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1852"/>
    <w:bookmarkStart w:name="z22033" w:id="21853"/>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21853"/>
    <w:bookmarkStart w:name="z22034" w:id="21854"/>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21854"/>
    <w:bookmarkStart w:name="z22035" w:id="21855"/>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21855"/>
    <w:bookmarkStart w:name="z22036" w:id="21856"/>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21856"/>
    <w:bookmarkStart w:name="z22037" w:id="21857"/>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21857"/>
    <w:bookmarkStart w:name="z22038" w:id="21858"/>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21858"/>
    <w:bookmarkStart w:name="z22039" w:id="21859"/>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21859"/>
    <w:bookmarkStart w:name="z22040" w:id="21860"/>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21860"/>
    <w:bookmarkStart w:name="z22041" w:id="21861"/>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21861"/>
    <w:bookmarkStart w:name="z22042" w:id="21862"/>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21862"/>
    <w:bookmarkStart w:name="z22043" w:id="21863"/>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21863"/>
    <w:bookmarkStart w:name="z22044" w:id="2186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1864"/>
    <w:bookmarkStart w:name="z22045" w:id="21865"/>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21865"/>
    <w:bookmarkStart w:name="z22046" w:id="21866"/>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21866"/>
    <w:bookmarkStart w:name="z22047" w:id="2186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1867"/>
    <w:bookmarkStart w:name="z22048" w:id="2186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1868"/>
    <w:bookmarkStart w:name="z22049" w:id="21869"/>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21869"/>
    <w:bookmarkStart w:name="z22050" w:id="21870"/>
    <w:p>
      <w:pPr>
        <w:spacing w:after="0"/>
        <w:ind w:left="0"/>
        <w:jc w:val="both"/>
      </w:pPr>
      <w:r>
        <w:rPr>
          <w:rFonts w:ascii="Times New Roman"/>
          <w:b w:val="false"/>
          <w:i w:val="false"/>
          <w:color w:val="000000"/>
          <w:sz w:val="28"/>
        </w:rPr>
        <w:t>
      мемлекет мүдделерін қорғау;</w:t>
      </w:r>
    </w:p>
    <w:bookmarkEnd w:id="21870"/>
    <w:bookmarkStart w:name="z22051" w:id="2187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1871"/>
    <w:bookmarkStart w:name="z22052" w:id="2187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1872"/>
    <w:bookmarkStart w:name="z22053" w:id="218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21873"/>
    <w:bookmarkStart w:name="z22054" w:id="2187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1874"/>
    <w:bookmarkStart w:name="z22055" w:id="2187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1875"/>
    <w:bookmarkStart w:name="z22056" w:id="21876"/>
    <w:p>
      <w:pPr>
        <w:spacing w:after="0"/>
        <w:ind w:left="0"/>
        <w:jc w:val="both"/>
      </w:pPr>
      <w:r>
        <w:rPr>
          <w:rFonts w:ascii="Times New Roman"/>
          <w:b w:val="false"/>
          <w:i w:val="false"/>
          <w:color w:val="000000"/>
          <w:sz w:val="28"/>
        </w:rPr>
        <w:t>
      15. Функциялары:</w:t>
      </w:r>
    </w:p>
    <w:bookmarkEnd w:id="21876"/>
    <w:bookmarkStart w:name="z22057" w:id="21877"/>
    <w:p>
      <w:pPr>
        <w:spacing w:after="0"/>
        <w:ind w:left="0"/>
        <w:jc w:val="both"/>
      </w:pPr>
      <w:r>
        <w:rPr>
          <w:rFonts w:ascii="Times New Roman"/>
          <w:b w:val="false"/>
          <w:i w:val="false"/>
          <w:color w:val="000000"/>
          <w:sz w:val="28"/>
        </w:rPr>
        <w:t>
      1) салықтық бақылауды жүзеге асыру;</w:t>
      </w:r>
    </w:p>
    <w:bookmarkEnd w:id="21877"/>
    <w:bookmarkStart w:name="z22058" w:id="2187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1878"/>
    <w:bookmarkStart w:name="z22059" w:id="2187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1879"/>
    <w:bookmarkStart w:name="z22060" w:id="21880"/>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1880"/>
    <w:bookmarkStart w:name="z22061" w:id="21881"/>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21881"/>
    <w:bookmarkStart w:name="z22062" w:id="21882"/>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1882"/>
    <w:bookmarkStart w:name="z22063" w:id="21883"/>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1883"/>
    <w:bookmarkStart w:name="z22064" w:id="21884"/>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21884"/>
    <w:bookmarkStart w:name="z22065" w:id="21885"/>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21885"/>
    <w:bookmarkStart w:name="z22066" w:id="2188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1886"/>
    <w:bookmarkStart w:name="z22067" w:id="21887"/>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21887"/>
    <w:bookmarkStart w:name="z22068" w:id="2188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1888"/>
    <w:bookmarkStart w:name="z22069" w:id="21889"/>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21889"/>
    <w:bookmarkStart w:name="z22070" w:id="21890"/>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21890"/>
    <w:bookmarkStart w:name="z22071" w:id="21891"/>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21891"/>
    <w:bookmarkStart w:name="z22072" w:id="21892"/>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21892"/>
    <w:bookmarkStart w:name="z22073" w:id="21893"/>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21893"/>
    <w:bookmarkStart w:name="z22074" w:id="21894"/>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21894"/>
    <w:bookmarkStart w:name="z22075" w:id="21895"/>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21895"/>
    <w:bookmarkStart w:name="z22076" w:id="21896"/>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21896"/>
    <w:bookmarkStart w:name="z22077" w:id="21897"/>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21897"/>
    <w:bookmarkStart w:name="z22078" w:id="21898"/>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21898"/>
    <w:bookmarkStart w:name="z22079" w:id="21899"/>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21899"/>
    <w:bookmarkStart w:name="z22080" w:id="21900"/>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21900"/>
    <w:bookmarkStart w:name="z22081" w:id="21901"/>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21901"/>
    <w:bookmarkStart w:name="z22082" w:id="21902"/>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21902"/>
    <w:bookmarkStart w:name="z22083" w:id="21903"/>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21903"/>
    <w:bookmarkStart w:name="z22084" w:id="21904"/>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21904"/>
    <w:bookmarkStart w:name="z22085" w:id="21905"/>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21905"/>
    <w:bookmarkStart w:name="z22086" w:id="21906"/>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21906"/>
    <w:bookmarkStart w:name="z22087" w:id="21907"/>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21907"/>
    <w:bookmarkStart w:name="z22088" w:id="21908"/>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21908"/>
    <w:bookmarkStart w:name="z22089" w:id="21909"/>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21909"/>
    <w:bookmarkStart w:name="z22090" w:id="21910"/>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21910"/>
    <w:bookmarkStart w:name="z22091" w:id="21911"/>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21911"/>
    <w:bookmarkStart w:name="z22092" w:id="21912"/>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21912"/>
    <w:bookmarkStart w:name="z22093" w:id="21913"/>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21913"/>
    <w:bookmarkStart w:name="z22094" w:id="21914"/>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21914"/>
    <w:bookmarkStart w:name="z22095" w:id="21915"/>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21915"/>
    <w:bookmarkStart w:name="z22096" w:id="21916"/>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21916"/>
    <w:bookmarkStart w:name="z22097" w:id="21917"/>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21917"/>
    <w:bookmarkStart w:name="z22098" w:id="21918"/>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21918"/>
    <w:bookmarkStart w:name="z22099" w:id="21919"/>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21919"/>
    <w:bookmarkStart w:name="z22100" w:id="21920"/>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21920"/>
    <w:bookmarkStart w:name="z22101" w:id="21921"/>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21921"/>
    <w:bookmarkStart w:name="z22102" w:id="21922"/>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21922"/>
    <w:bookmarkStart w:name="z22103" w:id="21923"/>
    <w:p>
      <w:pPr>
        <w:spacing w:after="0"/>
        <w:ind w:left="0"/>
        <w:jc w:val="both"/>
      </w:pPr>
      <w:r>
        <w:rPr>
          <w:rFonts w:ascii="Times New Roman"/>
          <w:b w:val="false"/>
          <w:i w:val="false"/>
          <w:color w:val="000000"/>
          <w:sz w:val="28"/>
        </w:rPr>
        <w:t>
      47) тәуекелдерді басқару жүйесін пайдалану;</w:t>
      </w:r>
    </w:p>
    <w:bookmarkEnd w:id="21923"/>
    <w:bookmarkStart w:name="z22104" w:id="21924"/>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21924"/>
    <w:bookmarkStart w:name="z22105" w:id="21925"/>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21925"/>
    <w:bookmarkStart w:name="z22106" w:id="21926"/>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21926"/>
    <w:bookmarkStart w:name="z22107" w:id="21927"/>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21927"/>
    <w:bookmarkStart w:name="z22108" w:id="21928"/>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21928"/>
    <w:bookmarkStart w:name="z22109" w:id="21929"/>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21929"/>
    <w:bookmarkStart w:name="z22110" w:id="21930"/>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21930"/>
    <w:bookmarkStart w:name="z22111" w:id="21931"/>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21931"/>
    <w:bookmarkStart w:name="z22112" w:id="21932"/>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21932"/>
    <w:bookmarkStart w:name="z22113" w:id="21933"/>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21933"/>
    <w:bookmarkStart w:name="z22114" w:id="21934"/>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21934"/>
    <w:bookmarkStart w:name="z22115" w:id="21935"/>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21935"/>
    <w:bookmarkStart w:name="z22116" w:id="21936"/>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21936"/>
    <w:bookmarkStart w:name="z22117" w:id="21937"/>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21937"/>
    <w:bookmarkStart w:name="z22118" w:id="21938"/>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1938"/>
    <w:bookmarkStart w:name="z22119" w:id="21939"/>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21939"/>
    <w:bookmarkStart w:name="z22120" w:id="21940"/>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21940"/>
    <w:bookmarkStart w:name="z22121" w:id="21941"/>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21941"/>
    <w:bookmarkStart w:name="z22122" w:id="21942"/>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21942"/>
    <w:bookmarkStart w:name="z22123" w:id="21943"/>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1943"/>
    <w:bookmarkStart w:name="z22124" w:id="21944"/>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1944"/>
    <w:bookmarkStart w:name="z22125" w:id="21945"/>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21945"/>
    <w:bookmarkStart w:name="z22126" w:id="21946"/>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21946"/>
    <w:bookmarkStart w:name="z22127" w:id="21947"/>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21947"/>
    <w:bookmarkStart w:name="z22128" w:id="21948"/>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21948"/>
    <w:bookmarkStart w:name="z22129" w:id="21949"/>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21949"/>
    <w:bookmarkStart w:name="z22130" w:id="21950"/>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21950"/>
    <w:bookmarkStart w:name="z22131" w:id="21951"/>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21951"/>
    <w:bookmarkStart w:name="z22132" w:id="21952"/>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21952"/>
    <w:bookmarkStart w:name="z22133" w:id="21953"/>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21953"/>
    <w:bookmarkStart w:name="z22134" w:id="21954"/>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21954"/>
    <w:bookmarkStart w:name="z22135" w:id="21955"/>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21955"/>
    <w:bookmarkStart w:name="z22136" w:id="21956"/>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21956"/>
    <w:bookmarkStart w:name="z22137" w:id="21957"/>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21957"/>
    <w:bookmarkStart w:name="z22138" w:id="21958"/>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21958"/>
    <w:bookmarkStart w:name="z22139" w:id="21959"/>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21959"/>
    <w:bookmarkStart w:name="z22140" w:id="21960"/>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1960"/>
    <w:bookmarkStart w:name="z22141" w:id="21961"/>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1961"/>
    <w:bookmarkStart w:name="z22142" w:id="21962"/>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1962"/>
    <w:bookmarkStart w:name="z22143" w:id="21963"/>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21963"/>
    <w:bookmarkStart w:name="z22144" w:id="21964"/>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21964"/>
    <w:bookmarkStart w:name="z22145" w:id="21965"/>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21965"/>
    <w:bookmarkStart w:name="z22146" w:id="21966"/>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21966"/>
    <w:bookmarkStart w:name="z22147" w:id="21967"/>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21967"/>
    <w:bookmarkStart w:name="z22148" w:id="21968"/>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21968"/>
    <w:bookmarkStart w:name="z22149" w:id="21969"/>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21969"/>
    <w:bookmarkStart w:name="z22150" w:id="21970"/>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21970"/>
    <w:bookmarkStart w:name="z22151" w:id="21971"/>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21971"/>
    <w:bookmarkStart w:name="z22152" w:id="21972"/>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21972"/>
    <w:bookmarkStart w:name="z22153" w:id="21973"/>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21973"/>
    <w:bookmarkStart w:name="z22154" w:id="21974"/>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1974"/>
    <w:bookmarkStart w:name="z22155" w:id="21975"/>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21975"/>
    <w:bookmarkStart w:name="z22156" w:id="21976"/>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21976"/>
    <w:bookmarkStart w:name="z22157" w:id="21977"/>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21977"/>
    <w:bookmarkStart w:name="z22158" w:id="21978"/>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21978"/>
    <w:bookmarkStart w:name="z22159" w:id="21979"/>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21979"/>
    <w:bookmarkStart w:name="z22160" w:id="21980"/>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21980"/>
    <w:bookmarkStart w:name="z22161" w:id="21981"/>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21981"/>
    <w:bookmarkStart w:name="z22162" w:id="21982"/>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21982"/>
    <w:bookmarkStart w:name="z22163" w:id="21983"/>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21983"/>
    <w:bookmarkStart w:name="z22164" w:id="21984"/>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21984"/>
    <w:bookmarkStart w:name="z22165" w:id="21985"/>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21985"/>
    <w:bookmarkStart w:name="z22166" w:id="21986"/>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21986"/>
    <w:bookmarkStart w:name="z22167" w:id="21987"/>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21987"/>
    <w:bookmarkStart w:name="z22168" w:id="21988"/>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21988"/>
    <w:bookmarkStart w:name="z22169" w:id="21989"/>
    <w:p>
      <w:pPr>
        <w:spacing w:after="0"/>
        <w:ind w:left="0"/>
        <w:jc w:val="both"/>
      </w:pPr>
      <w:r>
        <w:rPr>
          <w:rFonts w:ascii="Times New Roman"/>
          <w:b w:val="false"/>
          <w:i w:val="false"/>
          <w:color w:val="000000"/>
          <w:sz w:val="28"/>
        </w:rPr>
        <w:t xml:space="preserve">
      19. Департаменттің басшысының өкілеттіктері: </w:t>
      </w:r>
    </w:p>
    <w:bookmarkEnd w:id="21989"/>
    <w:bookmarkStart w:name="z22170" w:id="21990"/>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21990"/>
    <w:bookmarkStart w:name="z22171" w:id="21991"/>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21991"/>
    <w:bookmarkStart w:name="z22172" w:id="21992"/>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21992"/>
    <w:bookmarkStart w:name="z22173" w:id="21993"/>
    <w:p>
      <w:pPr>
        <w:spacing w:after="0"/>
        <w:ind w:left="0"/>
        <w:jc w:val="both"/>
      </w:pPr>
      <w:r>
        <w:rPr>
          <w:rFonts w:ascii="Times New Roman"/>
          <w:b w:val="false"/>
          <w:i w:val="false"/>
          <w:color w:val="000000"/>
          <w:sz w:val="28"/>
        </w:rPr>
        <w:t>
      Департамент қызметкерлерін;</w:t>
      </w:r>
    </w:p>
    <w:bookmarkEnd w:id="21993"/>
    <w:bookmarkStart w:name="z22174" w:id="21994"/>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21994"/>
    <w:bookmarkStart w:name="z22175" w:id="21995"/>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21995"/>
    <w:bookmarkStart w:name="z22176" w:id="21996"/>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21996"/>
    <w:bookmarkStart w:name="z22177" w:id="21997"/>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21997"/>
    <w:bookmarkStart w:name="z22178" w:id="2199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1998"/>
    <w:bookmarkStart w:name="z22179" w:id="21999"/>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21999"/>
    <w:bookmarkStart w:name="z22180" w:id="22000"/>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000"/>
    <w:bookmarkStart w:name="z22181" w:id="2200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2001"/>
    <w:bookmarkStart w:name="z22182" w:id="22002"/>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22002"/>
    <w:bookmarkStart w:name="z22183" w:id="22003"/>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22003"/>
    <w:bookmarkStart w:name="z22184" w:id="22004"/>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22004"/>
    <w:bookmarkStart w:name="z22185" w:id="2200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005"/>
    <w:bookmarkStart w:name="z22186" w:id="22006"/>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22006"/>
    <w:bookmarkStart w:name="z22187" w:id="22007"/>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22007"/>
    <w:bookmarkStart w:name="z22188" w:id="22008"/>
    <w:p>
      <w:pPr>
        <w:spacing w:after="0"/>
        <w:ind w:left="0"/>
        <w:jc w:val="left"/>
      </w:pPr>
      <w:r>
        <w:rPr>
          <w:rFonts w:ascii="Times New Roman"/>
          <w:b/>
          <w:i w:val="false"/>
          <w:color w:val="000000"/>
        </w:rPr>
        <w:t xml:space="preserve"> 4. Департаменттің мүлкi</w:t>
      </w:r>
    </w:p>
    <w:bookmarkEnd w:id="22008"/>
    <w:bookmarkStart w:name="z22189" w:id="22009"/>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22009"/>
    <w:bookmarkStart w:name="z22190" w:id="22010"/>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2010"/>
    <w:bookmarkStart w:name="z22191" w:id="22011"/>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22011"/>
    <w:bookmarkStart w:name="z22192" w:id="22012"/>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012"/>
    <w:bookmarkStart w:name="z22193" w:id="22013"/>
    <w:p>
      <w:pPr>
        <w:spacing w:after="0"/>
        <w:ind w:left="0"/>
        <w:jc w:val="left"/>
      </w:pPr>
      <w:r>
        <w:rPr>
          <w:rFonts w:ascii="Times New Roman"/>
          <w:b/>
          <w:i w:val="false"/>
          <w:color w:val="000000"/>
        </w:rPr>
        <w:t xml:space="preserve"> 5. Департаментті қайта ұйымдастыру және тарату</w:t>
      </w:r>
    </w:p>
    <w:bookmarkEnd w:id="22013"/>
    <w:bookmarkStart w:name="z22194" w:id="22014"/>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22014"/>
    <w:bookmarkStart w:name="z22195" w:id="22015"/>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22015"/>
    <w:bookmarkStart w:name="z22196" w:id="2201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w:t>
      </w:r>
    </w:p>
    <w:bookmarkEnd w:id="22016"/>
    <w:bookmarkStart w:name="z22197" w:id="22017"/>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 бойынша Мемлекеттік кірістер басқармасы.</w:t>
      </w:r>
    </w:p>
    <w:bookmarkEnd w:id="22017"/>
    <w:bookmarkStart w:name="z22198" w:id="22018"/>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w:t>
      </w:r>
    </w:p>
    <w:bookmarkEnd w:id="22018"/>
    <w:bookmarkStart w:name="z22199" w:id="22019"/>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w:t>
      </w:r>
    </w:p>
    <w:bookmarkEnd w:id="22019"/>
    <w:bookmarkStart w:name="z22200" w:id="22020"/>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w:t>
      </w:r>
    </w:p>
    <w:bookmarkEnd w:id="22020"/>
    <w:bookmarkStart w:name="z22201" w:id="22021"/>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w:t>
      </w:r>
    </w:p>
    <w:bookmarkEnd w:id="22021"/>
    <w:bookmarkStart w:name="z22202" w:id="22022"/>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w:t>
      </w:r>
    </w:p>
    <w:bookmarkEnd w:id="22022"/>
    <w:bookmarkStart w:name="z22203" w:id="22023"/>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Маңғыстау облысы бойынша Мемлекеттік кірістер департаментінің "Ақтау теңiз порты" Мемлекеттік кірістер басқармасы.</w:t>
      </w:r>
    </w:p>
    <w:bookmarkEnd w:id="22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163-қосымша</w:t>
            </w:r>
          </w:p>
        </w:tc>
      </w:tr>
    </w:tbl>
    <w:bookmarkStart w:name="z22205" w:id="2202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туралы ереже </w:t>
      </w:r>
    </w:p>
    <w:bookmarkEnd w:id="22024"/>
    <w:bookmarkStart w:name="z22206" w:id="22025"/>
    <w:p>
      <w:pPr>
        <w:spacing w:after="0"/>
        <w:ind w:left="0"/>
        <w:jc w:val="left"/>
      </w:pPr>
      <w:r>
        <w:rPr>
          <w:rFonts w:ascii="Times New Roman"/>
          <w:b/>
          <w:i w:val="false"/>
          <w:color w:val="000000"/>
        </w:rPr>
        <w:t xml:space="preserve"> 1-тарау. Жалпы ережелер</w:t>
      </w:r>
    </w:p>
    <w:bookmarkEnd w:id="22025"/>
    <w:bookmarkStart w:name="z22207" w:id="2202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026"/>
    <w:bookmarkStart w:name="z22208" w:id="22027"/>
    <w:p>
      <w:pPr>
        <w:spacing w:after="0"/>
        <w:ind w:left="0"/>
        <w:jc w:val="both"/>
      </w:pPr>
      <w:r>
        <w:rPr>
          <w:rFonts w:ascii="Times New Roman"/>
          <w:b w:val="false"/>
          <w:i w:val="false"/>
          <w:color w:val="000000"/>
          <w:sz w:val="28"/>
        </w:rPr>
        <w:t xml:space="preserve">
      1) салықтық әкімшілендіру; </w:t>
      </w:r>
    </w:p>
    <w:bookmarkEnd w:id="22027"/>
    <w:bookmarkStart w:name="z22209" w:id="2202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028"/>
    <w:bookmarkStart w:name="z22210" w:id="22029"/>
    <w:p>
      <w:pPr>
        <w:spacing w:after="0"/>
        <w:ind w:left="0"/>
        <w:jc w:val="both"/>
      </w:pPr>
      <w:r>
        <w:rPr>
          <w:rFonts w:ascii="Times New Roman"/>
          <w:b w:val="false"/>
          <w:i w:val="false"/>
          <w:color w:val="000000"/>
          <w:sz w:val="28"/>
        </w:rPr>
        <w:t>
      3) мұнай өнімдерінің және биоотынның айналымы;</w:t>
      </w:r>
    </w:p>
    <w:bookmarkEnd w:id="22029"/>
    <w:bookmarkStart w:name="z22211" w:id="2203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030"/>
    <w:bookmarkStart w:name="z22212" w:id="2203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031"/>
    <w:bookmarkStart w:name="z22213" w:id="2203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032"/>
    <w:bookmarkStart w:name="z22214" w:id="2203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033"/>
    <w:bookmarkStart w:name="z22215" w:id="2203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034"/>
    <w:bookmarkStart w:name="z22216" w:id="2203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035"/>
    <w:bookmarkStart w:name="z22217" w:id="2203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036"/>
    <w:bookmarkStart w:name="z22218" w:id="2203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037"/>
    <w:bookmarkStart w:name="z22219" w:id="22038"/>
    <w:p>
      <w:pPr>
        <w:spacing w:after="0"/>
        <w:ind w:left="0"/>
        <w:jc w:val="both"/>
      </w:pPr>
      <w:r>
        <w:rPr>
          <w:rFonts w:ascii="Times New Roman"/>
          <w:b w:val="false"/>
          <w:i w:val="false"/>
          <w:color w:val="000000"/>
          <w:sz w:val="28"/>
        </w:rPr>
        <w:t>
      8. Басқарманың орналасқан жері: пошта индексі 130000, Қазақстан Республикасы, Маңғыстау облысы, Ақтау қаласы, 31 Б шағын ауданы, нөмірі 35 ғимарат.</w:t>
      </w:r>
    </w:p>
    <w:bookmarkEnd w:id="22038"/>
    <w:bookmarkStart w:name="z22220" w:id="2203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республикалық мемлекеттік мекемесi.</w:t>
      </w:r>
    </w:p>
    <w:bookmarkEnd w:id="22039"/>
    <w:bookmarkStart w:name="z22221" w:id="220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040"/>
    <w:bookmarkStart w:name="z22222" w:id="220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041"/>
    <w:bookmarkStart w:name="z22223" w:id="2204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042"/>
    <w:bookmarkStart w:name="z22224" w:id="2204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043"/>
    <w:bookmarkStart w:name="z22225" w:id="2204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044"/>
    <w:bookmarkStart w:name="z22226" w:id="22045"/>
    <w:p>
      <w:pPr>
        <w:spacing w:after="0"/>
        <w:ind w:left="0"/>
        <w:jc w:val="both"/>
      </w:pPr>
      <w:r>
        <w:rPr>
          <w:rFonts w:ascii="Times New Roman"/>
          <w:b w:val="false"/>
          <w:i w:val="false"/>
          <w:color w:val="000000"/>
          <w:sz w:val="28"/>
        </w:rPr>
        <w:t>
      13. Міндеттері:</w:t>
      </w:r>
    </w:p>
    <w:bookmarkEnd w:id="22045"/>
    <w:bookmarkStart w:name="z22227" w:id="2204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046"/>
    <w:bookmarkStart w:name="z22228" w:id="2204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047"/>
    <w:bookmarkStart w:name="z22229" w:id="2204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048"/>
    <w:bookmarkStart w:name="z22230" w:id="2204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049"/>
    <w:bookmarkStart w:name="z22231" w:id="2205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050"/>
    <w:bookmarkStart w:name="z22232" w:id="2205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051"/>
    <w:bookmarkStart w:name="z22233" w:id="2205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052"/>
    <w:bookmarkStart w:name="z22234" w:id="22053"/>
    <w:p>
      <w:pPr>
        <w:spacing w:after="0"/>
        <w:ind w:left="0"/>
        <w:jc w:val="both"/>
      </w:pPr>
      <w:r>
        <w:rPr>
          <w:rFonts w:ascii="Times New Roman"/>
          <w:b w:val="false"/>
          <w:i w:val="false"/>
          <w:color w:val="000000"/>
          <w:sz w:val="28"/>
        </w:rPr>
        <w:t>
      14. Басқарманың құқықтары мен міндеттемелері:</w:t>
      </w:r>
    </w:p>
    <w:bookmarkEnd w:id="22053"/>
    <w:bookmarkStart w:name="z22235" w:id="22054"/>
    <w:p>
      <w:pPr>
        <w:spacing w:after="0"/>
        <w:ind w:left="0"/>
        <w:jc w:val="both"/>
      </w:pPr>
      <w:r>
        <w:rPr>
          <w:rFonts w:ascii="Times New Roman"/>
          <w:b w:val="false"/>
          <w:i w:val="false"/>
          <w:color w:val="000000"/>
          <w:sz w:val="28"/>
        </w:rPr>
        <w:t>
      1) құқықтары:</w:t>
      </w:r>
    </w:p>
    <w:bookmarkEnd w:id="22054"/>
    <w:bookmarkStart w:name="z22236" w:id="2205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055"/>
    <w:bookmarkStart w:name="z22237" w:id="22056"/>
    <w:p>
      <w:pPr>
        <w:spacing w:after="0"/>
        <w:ind w:left="0"/>
        <w:jc w:val="both"/>
      </w:pPr>
      <w:r>
        <w:rPr>
          <w:rFonts w:ascii="Times New Roman"/>
          <w:b w:val="false"/>
          <w:i w:val="false"/>
          <w:color w:val="000000"/>
          <w:sz w:val="28"/>
        </w:rPr>
        <w:t>
      салық төлеушіден (салық агентінен):</w:t>
      </w:r>
    </w:p>
    <w:bookmarkEnd w:id="22056"/>
    <w:bookmarkStart w:name="z22238" w:id="2205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057"/>
    <w:bookmarkStart w:name="z22239" w:id="2205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058"/>
    <w:bookmarkStart w:name="z22240" w:id="2205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059"/>
    <w:bookmarkStart w:name="z22241" w:id="2206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060"/>
    <w:bookmarkStart w:name="z22242" w:id="2206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061"/>
    <w:bookmarkStart w:name="z22243" w:id="2206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062"/>
    <w:bookmarkStart w:name="z22244" w:id="2206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063"/>
    <w:bookmarkStart w:name="z22245" w:id="2206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064"/>
    <w:bookmarkStart w:name="z22246" w:id="2206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065"/>
    <w:bookmarkStart w:name="z22247" w:id="2206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066"/>
    <w:bookmarkStart w:name="z22248" w:id="2206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067"/>
    <w:bookmarkStart w:name="z22249" w:id="2206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068"/>
    <w:bookmarkStart w:name="z22250" w:id="2206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069"/>
    <w:bookmarkStart w:name="z22251" w:id="2207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070"/>
    <w:bookmarkStart w:name="z22252" w:id="2207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071"/>
    <w:bookmarkStart w:name="z22253" w:id="2207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072"/>
    <w:bookmarkStart w:name="z22254" w:id="2207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073"/>
    <w:bookmarkStart w:name="z22255" w:id="2207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074"/>
    <w:bookmarkStart w:name="z22256" w:id="2207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075"/>
    <w:bookmarkStart w:name="z22257" w:id="2207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076"/>
    <w:bookmarkStart w:name="z22258" w:id="2207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077"/>
    <w:bookmarkStart w:name="z22259" w:id="2207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078"/>
    <w:bookmarkStart w:name="z22260" w:id="2207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079"/>
    <w:bookmarkStart w:name="z22261" w:id="22080"/>
    <w:p>
      <w:pPr>
        <w:spacing w:after="0"/>
        <w:ind w:left="0"/>
        <w:jc w:val="both"/>
      </w:pPr>
      <w:r>
        <w:rPr>
          <w:rFonts w:ascii="Times New Roman"/>
          <w:b w:val="false"/>
          <w:i w:val="false"/>
          <w:color w:val="000000"/>
          <w:sz w:val="28"/>
        </w:rPr>
        <w:t>
      2) міндеттері:</w:t>
      </w:r>
    </w:p>
    <w:bookmarkEnd w:id="22080"/>
    <w:bookmarkStart w:name="z22262" w:id="2208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081"/>
    <w:bookmarkStart w:name="z22263" w:id="2208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082"/>
    <w:bookmarkStart w:name="z22264" w:id="2208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083"/>
    <w:bookmarkStart w:name="z22265" w:id="2208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084"/>
    <w:bookmarkStart w:name="z22266" w:id="2208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085"/>
    <w:bookmarkStart w:name="z22267" w:id="22086"/>
    <w:p>
      <w:pPr>
        <w:spacing w:after="0"/>
        <w:ind w:left="0"/>
        <w:jc w:val="both"/>
      </w:pPr>
      <w:r>
        <w:rPr>
          <w:rFonts w:ascii="Times New Roman"/>
          <w:b w:val="false"/>
          <w:i w:val="false"/>
          <w:color w:val="000000"/>
          <w:sz w:val="28"/>
        </w:rPr>
        <w:t>
      салықтық берешегі бар;</w:t>
      </w:r>
    </w:p>
    <w:bookmarkEnd w:id="22086"/>
    <w:bookmarkStart w:name="z22268" w:id="2208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087"/>
    <w:bookmarkStart w:name="z22269" w:id="2208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088"/>
    <w:bookmarkStart w:name="z22270" w:id="2208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089"/>
    <w:bookmarkStart w:name="z22271" w:id="2209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090"/>
    <w:bookmarkStart w:name="z22272" w:id="2209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091"/>
    <w:bookmarkStart w:name="z22273" w:id="2209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092"/>
    <w:bookmarkStart w:name="z22274" w:id="2209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093"/>
    <w:bookmarkStart w:name="z22275" w:id="2209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094"/>
    <w:bookmarkStart w:name="z22276" w:id="2209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095"/>
    <w:bookmarkStart w:name="z22277" w:id="2209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096"/>
    <w:bookmarkStart w:name="z22278" w:id="2209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097"/>
    <w:bookmarkStart w:name="z22279" w:id="2209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098"/>
    <w:bookmarkStart w:name="z22280" w:id="2209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099"/>
    <w:bookmarkStart w:name="z22281" w:id="2210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100"/>
    <w:bookmarkStart w:name="z22282" w:id="2210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101"/>
    <w:bookmarkStart w:name="z22283" w:id="22102"/>
    <w:p>
      <w:pPr>
        <w:spacing w:after="0"/>
        <w:ind w:left="0"/>
        <w:jc w:val="both"/>
      </w:pPr>
      <w:r>
        <w:rPr>
          <w:rFonts w:ascii="Times New Roman"/>
          <w:b w:val="false"/>
          <w:i w:val="false"/>
          <w:color w:val="000000"/>
          <w:sz w:val="28"/>
        </w:rPr>
        <w:t>
      мемлекет мүдделерін қорғау;</w:t>
      </w:r>
    </w:p>
    <w:bookmarkEnd w:id="22102"/>
    <w:bookmarkStart w:name="z22284" w:id="2210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103"/>
    <w:bookmarkStart w:name="z22285" w:id="2210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104"/>
    <w:bookmarkStart w:name="z22286" w:id="221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105"/>
    <w:bookmarkStart w:name="z22287" w:id="2210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106"/>
    <w:bookmarkStart w:name="z22288" w:id="22107"/>
    <w:p>
      <w:pPr>
        <w:spacing w:after="0"/>
        <w:ind w:left="0"/>
        <w:jc w:val="both"/>
      </w:pPr>
      <w:r>
        <w:rPr>
          <w:rFonts w:ascii="Times New Roman"/>
          <w:b w:val="false"/>
          <w:i w:val="false"/>
          <w:color w:val="000000"/>
          <w:sz w:val="28"/>
        </w:rPr>
        <w:t>
      15. Функциялары:</w:t>
      </w:r>
    </w:p>
    <w:bookmarkEnd w:id="22107"/>
    <w:bookmarkStart w:name="z22289" w:id="22108"/>
    <w:p>
      <w:pPr>
        <w:spacing w:after="0"/>
        <w:ind w:left="0"/>
        <w:jc w:val="both"/>
      </w:pPr>
      <w:r>
        <w:rPr>
          <w:rFonts w:ascii="Times New Roman"/>
          <w:b w:val="false"/>
          <w:i w:val="false"/>
          <w:color w:val="000000"/>
          <w:sz w:val="28"/>
        </w:rPr>
        <w:t>
      1) салықтық бақылауды жүзеге асыру;</w:t>
      </w:r>
    </w:p>
    <w:bookmarkEnd w:id="22108"/>
    <w:bookmarkStart w:name="z22290" w:id="2210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109"/>
    <w:bookmarkStart w:name="z22291" w:id="2211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110"/>
    <w:bookmarkStart w:name="z22292" w:id="2211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111"/>
    <w:bookmarkStart w:name="z22293" w:id="2211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112"/>
    <w:bookmarkStart w:name="z22294" w:id="2211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113"/>
    <w:bookmarkStart w:name="z22295" w:id="2211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114"/>
    <w:bookmarkStart w:name="z22296" w:id="2211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115"/>
    <w:bookmarkStart w:name="z22297" w:id="2211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116"/>
    <w:bookmarkStart w:name="z22298" w:id="2211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117"/>
    <w:bookmarkStart w:name="z22299" w:id="22118"/>
    <w:p>
      <w:pPr>
        <w:spacing w:after="0"/>
        <w:ind w:left="0"/>
        <w:jc w:val="both"/>
      </w:pPr>
      <w:r>
        <w:rPr>
          <w:rFonts w:ascii="Times New Roman"/>
          <w:b w:val="false"/>
          <w:i w:val="false"/>
          <w:color w:val="000000"/>
          <w:sz w:val="28"/>
        </w:rPr>
        <w:t>
      11) салықтық әкімшілендіруді жүзеге асыру;</w:t>
      </w:r>
    </w:p>
    <w:bookmarkEnd w:id="22118"/>
    <w:bookmarkStart w:name="z22300" w:id="2211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119"/>
    <w:bookmarkStart w:name="z22301" w:id="2212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120"/>
    <w:bookmarkStart w:name="z22302" w:id="22121"/>
    <w:p>
      <w:pPr>
        <w:spacing w:after="0"/>
        <w:ind w:left="0"/>
        <w:jc w:val="both"/>
      </w:pPr>
      <w:r>
        <w:rPr>
          <w:rFonts w:ascii="Times New Roman"/>
          <w:b w:val="false"/>
          <w:i w:val="false"/>
          <w:color w:val="000000"/>
          <w:sz w:val="28"/>
        </w:rPr>
        <w:t>
      14) тәуекелдерді басқару жүйесін пайдалану;</w:t>
      </w:r>
    </w:p>
    <w:bookmarkEnd w:id="22121"/>
    <w:bookmarkStart w:name="z22303" w:id="2212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122"/>
    <w:bookmarkStart w:name="z22304" w:id="2212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123"/>
    <w:bookmarkStart w:name="z22305" w:id="2212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124"/>
    <w:bookmarkStart w:name="z22306" w:id="2212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125"/>
    <w:bookmarkStart w:name="z22307" w:id="2212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126"/>
    <w:bookmarkStart w:name="z22308" w:id="2212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127"/>
    <w:bookmarkStart w:name="z22309" w:id="2212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128"/>
    <w:bookmarkStart w:name="z22310" w:id="2212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129"/>
    <w:bookmarkStart w:name="z22311" w:id="2213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130"/>
    <w:bookmarkStart w:name="z22312" w:id="2213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131"/>
    <w:bookmarkStart w:name="z22313" w:id="2213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132"/>
    <w:bookmarkStart w:name="z22314" w:id="2213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133"/>
    <w:bookmarkStart w:name="z22315" w:id="2213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134"/>
    <w:bookmarkStart w:name="z22316" w:id="2213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135"/>
    <w:bookmarkStart w:name="z22317" w:id="2213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136"/>
    <w:bookmarkStart w:name="z22318" w:id="2213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137"/>
    <w:bookmarkStart w:name="z22319" w:id="2213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138"/>
    <w:bookmarkStart w:name="z22320" w:id="2213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139"/>
    <w:bookmarkStart w:name="z22321" w:id="2214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140"/>
    <w:bookmarkStart w:name="z22322" w:id="2214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141"/>
    <w:bookmarkStart w:name="z22323" w:id="2214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142"/>
    <w:bookmarkStart w:name="z22324" w:id="2214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143"/>
    <w:bookmarkStart w:name="z22325" w:id="2214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144"/>
    <w:bookmarkStart w:name="z22326" w:id="2214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145"/>
    <w:bookmarkStart w:name="z22327" w:id="2214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146"/>
    <w:bookmarkStart w:name="z22328" w:id="2214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147"/>
    <w:bookmarkStart w:name="z22329" w:id="2214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148"/>
    <w:bookmarkStart w:name="z22330" w:id="2214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149"/>
    <w:bookmarkStart w:name="z22331" w:id="221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2150"/>
    <w:bookmarkStart w:name="z22332" w:id="22151"/>
    <w:p>
      <w:pPr>
        <w:spacing w:after="0"/>
        <w:ind w:left="0"/>
        <w:jc w:val="both"/>
      </w:pPr>
      <w:r>
        <w:rPr>
          <w:rFonts w:ascii="Times New Roman"/>
          <w:b w:val="false"/>
          <w:i w:val="false"/>
          <w:color w:val="000000"/>
          <w:sz w:val="28"/>
        </w:rPr>
        <w:t>
      19. Басқарма басшысының өкілеттіктері:</w:t>
      </w:r>
    </w:p>
    <w:bookmarkEnd w:id="22151"/>
    <w:bookmarkStart w:name="z22333" w:id="2215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2152"/>
    <w:bookmarkStart w:name="z22334" w:id="2215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153"/>
    <w:bookmarkStart w:name="z22335" w:id="2215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154"/>
    <w:bookmarkStart w:name="z22336" w:id="2215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155"/>
    <w:bookmarkStart w:name="z22337" w:id="2215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2156"/>
    <w:bookmarkStart w:name="z22338" w:id="2215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157"/>
    <w:bookmarkStart w:name="z22339" w:id="2215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2158"/>
    <w:bookmarkStart w:name="z22340" w:id="2215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2159"/>
    <w:bookmarkStart w:name="z22341" w:id="2216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2160"/>
    <w:bookmarkStart w:name="z22342" w:id="2216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2161"/>
    <w:bookmarkStart w:name="z22343" w:id="2216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162"/>
    <w:bookmarkStart w:name="z22344" w:id="2216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2163"/>
    <w:bookmarkStart w:name="z22345" w:id="2216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2164"/>
    <w:bookmarkStart w:name="z22346" w:id="22165"/>
    <w:p>
      <w:pPr>
        <w:spacing w:after="0"/>
        <w:ind w:left="0"/>
        <w:jc w:val="left"/>
      </w:pPr>
      <w:r>
        <w:rPr>
          <w:rFonts w:ascii="Times New Roman"/>
          <w:b/>
          <w:i w:val="false"/>
          <w:color w:val="000000"/>
        </w:rPr>
        <w:t xml:space="preserve"> 4-тарау. Басқарманың мүлкi</w:t>
      </w:r>
    </w:p>
    <w:bookmarkEnd w:id="22165"/>
    <w:bookmarkStart w:name="z22347" w:id="2216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2166"/>
    <w:bookmarkStart w:name="z22348" w:id="2216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167"/>
    <w:bookmarkStart w:name="z22349" w:id="2216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2168"/>
    <w:bookmarkStart w:name="z22350" w:id="2216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169"/>
    <w:bookmarkStart w:name="z22351" w:id="22170"/>
    <w:p>
      <w:pPr>
        <w:spacing w:after="0"/>
        <w:ind w:left="0"/>
        <w:jc w:val="left"/>
      </w:pPr>
      <w:r>
        <w:rPr>
          <w:rFonts w:ascii="Times New Roman"/>
          <w:b/>
          <w:i w:val="false"/>
          <w:color w:val="000000"/>
        </w:rPr>
        <w:t xml:space="preserve"> 5-тарау. Басқарманы қайта ұйымдастыру және тарату</w:t>
      </w:r>
    </w:p>
    <w:bookmarkEnd w:id="22170"/>
    <w:bookmarkStart w:name="z22352" w:id="221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164-қосымша</w:t>
            </w:r>
          </w:p>
        </w:tc>
      </w:tr>
    </w:tbl>
    <w:bookmarkStart w:name="z22354" w:id="2217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 бойынша Мемлекеттік кірістер басқармасы туралы ереже </w:t>
      </w:r>
    </w:p>
    <w:bookmarkEnd w:id="22172"/>
    <w:bookmarkStart w:name="z22355" w:id="22173"/>
    <w:p>
      <w:pPr>
        <w:spacing w:after="0"/>
        <w:ind w:left="0"/>
        <w:jc w:val="left"/>
      </w:pPr>
      <w:r>
        <w:rPr>
          <w:rFonts w:ascii="Times New Roman"/>
          <w:b/>
          <w:i w:val="false"/>
          <w:color w:val="000000"/>
        </w:rPr>
        <w:t xml:space="preserve"> 1-тарау. Жалпы ережелер</w:t>
      </w:r>
    </w:p>
    <w:bookmarkEnd w:id="22173"/>
    <w:bookmarkStart w:name="z22356" w:id="2217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174"/>
    <w:bookmarkStart w:name="z22357" w:id="22175"/>
    <w:p>
      <w:pPr>
        <w:spacing w:after="0"/>
        <w:ind w:left="0"/>
        <w:jc w:val="both"/>
      </w:pPr>
      <w:r>
        <w:rPr>
          <w:rFonts w:ascii="Times New Roman"/>
          <w:b w:val="false"/>
          <w:i w:val="false"/>
          <w:color w:val="000000"/>
          <w:sz w:val="28"/>
        </w:rPr>
        <w:t xml:space="preserve">
      1) салықтық әкімшілендіру; </w:t>
      </w:r>
    </w:p>
    <w:bookmarkEnd w:id="22175"/>
    <w:bookmarkStart w:name="z22358" w:id="2217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176"/>
    <w:bookmarkStart w:name="z22359" w:id="22177"/>
    <w:p>
      <w:pPr>
        <w:spacing w:after="0"/>
        <w:ind w:left="0"/>
        <w:jc w:val="both"/>
      </w:pPr>
      <w:r>
        <w:rPr>
          <w:rFonts w:ascii="Times New Roman"/>
          <w:b w:val="false"/>
          <w:i w:val="false"/>
          <w:color w:val="000000"/>
          <w:sz w:val="28"/>
        </w:rPr>
        <w:t>
      3) мұнай өнімдерінің және биоотынның айналымы;</w:t>
      </w:r>
    </w:p>
    <w:bookmarkEnd w:id="22177"/>
    <w:bookmarkStart w:name="z22360" w:id="2217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178"/>
    <w:bookmarkStart w:name="z22361" w:id="2217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179"/>
    <w:bookmarkStart w:name="z22362" w:id="2218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180"/>
    <w:bookmarkStart w:name="z22363" w:id="2218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181"/>
    <w:bookmarkStart w:name="z22364" w:id="2218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182"/>
    <w:bookmarkStart w:name="z22365" w:id="2218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183"/>
    <w:bookmarkStart w:name="z22366" w:id="2218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184"/>
    <w:bookmarkStart w:name="z22367" w:id="2218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185"/>
    <w:bookmarkStart w:name="z22368" w:id="22186"/>
    <w:p>
      <w:pPr>
        <w:spacing w:after="0"/>
        <w:ind w:left="0"/>
        <w:jc w:val="both"/>
      </w:pPr>
      <w:r>
        <w:rPr>
          <w:rFonts w:ascii="Times New Roman"/>
          <w:b w:val="false"/>
          <w:i w:val="false"/>
          <w:color w:val="000000"/>
          <w:sz w:val="28"/>
        </w:rPr>
        <w:t>
      8. Басқарманың орналасқан жері: пошта индексі 130200, Қазақстан Республикасы, Маңғыстау облысы, Жаңаөзен қаласы, К.Сарбөпеев көшесі, 15 А.</w:t>
      </w:r>
    </w:p>
    <w:bookmarkEnd w:id="22186"/>
    <w:bookmarkStart w:name="z22369" w:id="2218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 бойынша Мемлекеттік кірістер басқармасы" республикалық мемлекеттік мекемесi.</w:t>
      </w:r>
    </w:p>
    <w:bookmarkEnd w:id="22187"/>
    <w:bookmarkStart w:name="z22370" w:id="221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188"/>
    <w:bookmarkStart w:name="z22371" w:id="221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189"/>
    <w:bookmarkStart w:name="z22372" w:id="2219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190"/>
    <w:bookmarkStart w:name="z22373" w:id="2219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191"/>
    <w:bookmarkStart w:name="z22374" w:id="2219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192"/>
    <w:bookmarkStart w:name="z22375" w:id="22193"/>
    <w:p>
      <w:pPr>
        <w:spacing w:after="0"/>
        <w:ind w:left="0"/>
        <w:jc w:val="both"/>
      </w:pPr>
      <w:r>
        <w:rPr>
          <w:rFonts w:ascii="Times New Roman"/>
          <w:b w:val="false"/>
          <w:i w:val="false"/>
          <w:color w:val="000000"/>
          <w:sz w:val="28"/>
        </w:rPr>
        <w:t>
      13. Міндеттері:</w:t>
      </w:r>
    </w:p>
    <w:bookmarkEnd w:id="22193"/>
    <w:bookmarkStart w:name="z22376" w:id="2219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194"/>
    <w:bookmarkStart w:name="z22377" w:id="2219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195"/>
    <w:bookmarkStart w:name="z22378" w:id="2219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196"/>
    <w:bookmarkStart w:name="z22379" w:id="2219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197"/>
    <w:bookmarkStart w:name="z22380" w:id="2219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198"/>
    <w:bookmarkStart w:name="z22381" w:id="2219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199"/>
    <w:bookmarkStart w:name="z22382" w:id="2220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200"/>
    <w:bookmarkStart w:name="z22383" w:id="22201"/>
    <w:p>
      <w:pPr>
        <w:spacing w:after="0"/>
        <w:ind w:left="0"/>
        <w:jc w:val="both"/>
      </w:pPr>
      <w:r>
        <w:rPr>
          <w:rFonts w:ascii="Times New Roman"/>
          <w:b w:val="false"/>
          <w:i w:val="false"/>
          <w:color w:val="000000"/>
          <w:sz w:val="28"/>
        </w:rPr>
        <w:t>
      14. Басқарманың құқықтары мен міндеттемелері:</w:t>
      </w:r>
    </w:p>
    <w:bookmarkEnd w:id="22201"/>
    <w:bookmarkStart w:name="z22384" w:id="22202"/>
    <w:p>
      <w:pPr>
        <w:spacing w:after="0"/>
        <w:ind w:left="0"/>
        <w:jc w:val="both"/>
      </w:pPr>
      <w:r>
        <w:rPr>
          <w:rFonts w:ascii="Times New Roman"/>
          <w:b w:val="false"/>
          <w:i w:val="false"/>
          <w:color w:val="000000"/>
          <w:sz w:val="28"/>
        </w:rPr>
        <w:t>
      1) құқықтары:</w:t>
      </w:r>
    </w:p>
    <w:bookmarkEnd w:id="22202"/>
    <w:bookmarkStart w:name="z22385" w:id="2220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203"/>
    <w:bookmarkStart w:name="z22386" w:id="22204"/>
    <w:p>
      <w:pPr>
        <w:spacing w:after="0"/>
        <w:ind w:left="0"/>
        <w:jc w:val="both"/>
      </w:pPr>
      <w:r>
        <w:rPr>
          <w:rFonts w:ascii="Times New Roman"/>
          <w:b w:val="false"/>
          <w:i w:val="false"/>
          <w:color w:val="000000"/>
          <w:sz w:val="28"/>
        </w:rPr>
        <w:t>
      салық төлеушіден (салық агентінен):</w:t>
      </w:r>
    </w:p>
    <w:bookmarkEnd w:id="22204"/>
    <w:bookmarkStart w:name="z22387" w:id="2220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205"/>
    <w:bookmarkStart w:name="z22388" w:id="2220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206"/>
    <w:bookmarkStart w:name="z22389" w:id="2220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207"/>
    <w:bookmarkStart w:name="z22390" w:id="2220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208"/>
    <w:bookmarkStart w:name="z22391" w:id="2220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209"/>
    <w:bookmarkStart w:name="z22392" w:id="2221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210"/>
    <w:bookmarkStart w:name="z22393" w:id="2221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211"/>
    <w:bookmarkStart w:name="z22394" w:id="2221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212"/>
    <w:bookmarkStart w:name="z22395" w:id="2221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213"/>
    <w:bookmarkStart w:name="z22396" w:id="2221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214"/>
    <w:bookmarkStart w:name="z22397" w:id="2221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215"/>
    <w:bookmarkStart w:name="z22398" w:id="2221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216"/>
    <w:bookmarkStart w:name="z22399" w:id="2221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217"/>
    <w:bookmarkStart w:name="z22400" w:id="2221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218"/>
    <w:bookmarkStart w:name="z22401" w:id="2221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219"/>
    <w:bookmarkStart w:name="z22402" w:id="2222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220"/>
    <w:bookmarkStart w:name="z22403" w:id="2222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221"/>
    <w:bookmarkStart w:name="z22404" w:id="2222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222"/>
    <w:bookmarkStart w:name="z22405" w:id="2222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223"/>
    <w:bookmarkStart w:name="z22406" w:id="2222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224"/>
    <w:bookmarkStart w:name="z22407" w:id="2222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225"/>
    <w:bookmarkStart w:name="z22408" w:id="2222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226"/>
    <w:bookmarkStart w:name="z22409" w:id="2222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227"/>
    <w:bookmarkStart w:name="z22410" w:id="22228"/>
    <w:p>
      <w:pPr>
        <w:spacing w:after="0"/>
        <w:ind w:left="0"/>
        <w:jc w:val="both"/>
      </w:pPr>
      <w:r>
        <w:rPr>
          <w:rFonts w:ascii="Times New Roman"/>
          <w:b w:val="false"/>
          <w:i w:val="false"/>
          <w:color w:val="000000"/>
          <w:sz w:val="28"/>
        </w:rPr>
        <w:t>
      2) міндеттері:</w:t>
      </w:r>
    </w:p>
    <w:bookmarkEnd w:id="22228"/>
    <w:bookmarkStart w:name="z22411" w:id="2222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229"/>
    <w:bookmarkStart w:name="z22412" w:id="2223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230"/>
    <w:bookmarkStart w:name="z22413" w:id="2223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231"/>
    <w:bookmarkStart w:name="z22414" w:id="2223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232"/>
    <w:bookmarkStart w:name="z22415" w:id="2223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233"/>
    <w:bookmarkStart w:name="z22416" w:id="22234"/>
    <w:p>
      <w:pPr>
        <w:spacing w:after="0"/>
        <w:ind w:left="0"/>
        <w:jc w:val="both"/>
      </w:pPr>
      <w:r>
        <w:rPr>
          <w:rFonts w:ascii="Times New Roman"/>
          <w:b w:val="false"/>
          <w:i w:val="false"/>
          <w:color w:val="000000"/>
          <w:sz w:val="28"/>
        </w:rPr>
        <w:t>
      салықтық берешегі бар;</w:t>
      </w:r>
    </w:p>
    <w:bookmarkEnd w:id="22234"/>
    <w:bookmarkStart w:name="z22417" w:id="2223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235"/>
    <w:bookmarkStart w:name="z22418" w:id="2223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236"/>
    <w:bookmarkStart w:name="z22419" w:id="2223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237"/>
    <w:bookmarkStart w:name="z22420" w:id="2223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238"/>
    <w:bookmarkStart w:name="z22421" w:id="2223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239"/>
    <w:bookmarkStart w:name="z22422" w:id="2224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240"/>
    <w:bookmarkStart w:name="z22423" w:id="2224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241"/>
    <w:bookmarkStart w:name="z22424" w:id="2224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242"/>
    <w:bookmarkStart w:name="z22425" w:id="2224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243"/>
    <w:bookmarkStart w:name="z22426" w:id="2224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244"/>
    <w:bookmarkStart w:name="z22427" w:id="2224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245"/>
    <w:bookmarkStart w:name="z22428" w:id="2224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246"/>
    <w:bookmarkStart w:name="z22429" w:id="2224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247"/>
    <w:bookmarkStart w:name="z22430" w:id="2224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248"/>
    <w:bookmarkStart w:name="z22431" w:id="2224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249"/>
    <w:bookmarkStart w:name="z22432" w:id="22250"/>
    <w:p>
      <w:pPr>
        <w:spacing w:after="0"/>
        <w:ind w:left="0"/>
        <w:jc w:val="both"/>
      </w:pPr>
      <w:r>
        <w:rPr>
          <w:rFonts w:ascii="Times New Roman"/>
          <w:b w:val="false"/>
          <w:i w:val="false"/>
          <w:color w:val="000000"/>
          <w:sz w:val="28"/>
        </w:rPr>
        <w:t>
      мемлекет мүдделерін қорғау;</w:t>
      </w:r>
    </w:p>
    <w:bookmarkEnd w:id="22250"/>
    <w:bookmarkStart w:name="z22433" w:id="2225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251"/>
    <w:bookmarkStart w:name="z22434" w:id="2225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252"/>
    <w:bookmarkStart w:name="z22435" w:id="2225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253"/>
    <w:bookmarkStart w:name="z22436" w:id="2225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254"/>
    <w:bookmarkStart w:name="z22437" w:id="22255"/>
    <w:p>
      <w:pPr>
        <w:spacing w:after="0"/>
        <w:ind w:left="0"/>
        <w:jc w:val="both"/>
      </w:pPr>
      <w:r>
        <w:rPr>
          <w:rFonts w:ascii="Times New Roman"/>
          <w:b w:val="false"/>
          <w:i w:val="false"/>
          <w:color w:val="000000"/>
          <w:sz w:val="28"/>
        </w:rPr>
        <w:t>
      15. Функциялары:</w:t>
      </w:r>
    </w:p>
    <w:bookmarkEnd w:id="22255"/>
    <w:bookmarkStart w:name="z22438" w:id="22256"/>
    <w:p>
      <w:pPr>
        <w:spacing w:after="0"/>
        <w:ind w:left="0"/>
        <w:jc w:val="both"/>
      </w:pPr>
      <w:r>
        <w:rPr>
          <w:rFonts w:ascii="Times New Roman"/>
          <w:b w:val="false"/>
          <w:i w:val="false"/>
          <w:color w:val="000000"/>
          <w:sz w:val="28"/>
        </w:rPr>
        <w:t>
      1) салықтық бақылауды жүзеге асыру;</w:t>
      </w:r>
    </w:p>
    <w:bookmarkEnd w:id="22256"/>
    <w:bookmarkStart w:name="z22439" w:id="2225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257"/>
    <w:bookmarkStart w:name="z22440" w:id="2225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258"/>
    <w:bookmarkStart w:name="z22441" w:id="2225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259"/>
    <w:bookmarkStart w:name="z22442" w:id="2226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260"/>
    <w:bookmarkStart w:name="z22443" w:id="2226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261"/>
    <w:bookmarkStart w:name="z22444" w:id="2226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262"/>
    <w:bookmarkStart w:name="z22445" w:id="2226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263"/>
    <w:bookmarkStart w:name="z22446" w:id="2226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264"/>
    <w:bookmarkStart w:name="z22447" w:id="2226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265"/>
    <w:bookmarkStart w:name="z22448" w:id="22266"/>
    <w:p>
      <w:pPr>
        <w:spacing w:after="0"/>
        <w:ind w:left="0"/>
        <w:jc w:val="both"/>
      </w:pPr>
      <w:r>
        <w:rPr>
          <w:rFonts w:ascii="Times New Roman"/>
          <w:b w:val="false"/>
          <w:i w:val="false"/>
          <w:color w:val="000000"/>
          <w:sz w:val="28"/>
        </w:rPr>
        <w:t>
      11) салықтық әкімшілендіруді жүзеге асыру;</w:t>
      </w:r>
    </w:p>
    <w:bookmarkEnd w:id="22266"/>
    <w:bookmarkStart w:name="z22449" w:id="2226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267"/>
    <w:bookmarkStart w:name="z22450" w:id="2226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268"/>
    <w:bookmarkStart w:name="z22451" w:id="22269"/>
    <w:p>
      <w:pPr>
        <w:spacing w:after="0"/>
        <w:ind w:left="0"/>
        <w:jc w:val="both"/>
      </w:pPr>
      <w:r>
        <w:rPr>
          <w:rFonts w:ascii="Times New Roman"/>
          <w:b w:val="false"/>
          <w:i w:val="false"/>
          <w:color w:val="000000"/>
          <w:sz w:val="28"/>
        </w:rPr>
        <w:t>
      14) тәуекелдерді басқару жүйесін пайдалану;</w:t>
      </w:r>
    </w:p>
    <w:bookmarkEnd w:id="22269"/>
    <w:bookmarkStart w:name="z22452" w:id="2227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270"/>
    <w:bookmarkStart w:name="z22453" w:id="2227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271"/>
    <w:bookmarkStart w:name="z22454" w:id="2227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272"/>
    <w:bookmarkStart w:name="z22455" w:id="2227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273"/>
    <w:bookmarkStart w:name="z22456" w:id="2227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274"/>
    <w:bookmarkStart w:name="z22457" w:id="2227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275"/>
    <w:bookmarkStart w:name="z22458" w:id="2227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276"/>
    <w:bookmarkStart w:name="z22459" w:id="2227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277"/>
    <w:bookmarkStart w:name="z22460" w:id="2227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278"/>
    <w:bookmarkStart w:name="z22461" w:id="2227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279"/>
    <w:bookmarkStart w:name="z22462" w:id="2228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280"/>
    <w:bookmarkStart w:name="z22463" w:id="2228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281"/>
    <w:bookmarkStart w:name="z22464" w:id="2228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282"/>
    <w:bookmarkStart w:name="z22465" w:id="2228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283"/>
    <w:bookmarkStart w:name="z22466" w:id="2228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284"/>
    <w:bookmarkStart w:name="z22467" w:id="2228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285"/>
    <w:bookmarkStart w:name="z22468" w:id="2228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286"/>
    <w:bookmarkStart w:name="z22469" w:id="2228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287"/>
    <w:bookmarkStart w:name="z22470" w:id="2228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288"/>
    <w:bookmarkStart w:name="z22471" w:id="2228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289"/>
    <w:bookmarkStart w:name="z22472" w:id="2229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290"/>
    <w:bookmarkStart w:name="z22473" w:id="2229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291"/>
    <w:bookmarkStart w:name="z22474" w:id="2229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292"/>
    <w:bookmarkStart w:name="z22475" w:id="2229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293"/>
    <w:bookmarkStart w:name="z22476" w:id="2229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294"/>
    <w:bookmarkStart w:name="z22477" w:id="2229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295"/>
    <w:bookmarkStart w:name="z22478" w:id="2229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296"/>
    <w:bookmarkStart w:name="z22479" w:id="2229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297"/>
    <w:bookmarkStart w:name="z22480" w:id="222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2298"/>
    <w:bookmarkStart w:name="z22481" w:id="22299"/>
    <w:p>
      <w:pPr>
        <w:spacing w:after="0"/>
        <w:ind w:left="0"/>
        <w:jc w:val="both"/>
      </w:pPr>
      <w:r>
        <w:rPr>
          <w:rFonts w:ascii="Times New Roman"/>
          <w:b w:val="false"/>
          <w:i w:val="false"/>
          <w:color w:val="000000"/>
          <w:sz w:val="28"/>
        </w:rPr>
        <w:t>
      19. Басқарма басшысының өкілеттіктері:</w:t>
      </w:r>
    </w:p>
    <w:bookmarkEnd w:id="22299"/>
    <w:bookmarkStart w:name="z22482" w:id="22300"/>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2300"/>
    <w:bookmarkStart w:name="z22483" w:id="2230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301"/>
    <w:bookmarkStart w:name="z22484" w:id="2230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302"/>
    <w:bookmarkStart w:name="z22485" w:id="2230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303"/>
    <w:bookmarkStart w:name="z22486" w:id="2230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2304"/>
    <w:bookmarkStart w:name="z22487" w:id="2230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305"/>
    <w:bookmarkStart w:name="z22488" w:id="2230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2306"/>
    <w:bookmarkStart w:name="z22489" w:id="2230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2307"/>
    <w:bookmarkStart w:name="z22490" w:id="2230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2308"/>
    <w:bookmarkStart w:name="z22491" w:id="2230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2309"/>
    <w:bookmarkStart w:name="z22492" w:id="2231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310"/>
    <w:bookmarkStart w:name="z22493" w:id="2231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2311"/>
    <w:bookmarkStart w:name="z22494" w:id="22312"/>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2312"/>
    <w:bookmarkStart w:name="z22495" w:id="22313"/>
    <w:p>
      <w:pPr>
        <w:spacing w:after="0"/>
        <w:ind w:left="0"/>
        <w:jc w:val="left"/>
      </w:pPr>
      <w:r>
        <w:rPr>
          <w:rFonts w:ascii="Times New Roman"/>
          <w:b/>
          <w:i w:val="false"/>
          <w:color w:val="000000"/>
        </w:rPr>
        <w:t xml:space="preserve"> 4-тарау. Басқарманың мүлкi</w:t>
      </w:r>
    </w:p>
    <w:bookmarkEnd w:id="22313"/>
    <w:bookmarkStart w:name="z22496" w:id="22314"/>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2314"/>
    <w:bookmarkStart w:name="z22497" w:id="2231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315"/>
    <w:bookmarkStart w:name="z22498" w:id="22316"/>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2316"/>
    <w:bookmarkStart w:name="z22499" w:id="22317"/>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317"/>
    <w:bookmarkStart w:name="z22500" w:id="22318"/>
    <w:p>
      <w:pPr>
        <w:spacing w:after="0"/>
        <w:ind w:left="0"/>
        <w:jc w:val="left"/>
      </w:pPr>
      <w:r>
        <w:rPr>
          <w:rFonts w:ascii="Times New Roman"/>
          <w:b/>
          <w:i w:val="false"/>
          <w:color w:val="000000"/>
        </w:rPr>
        <w:t xml:space="preserve"> 5-тарау. Басқарманы қайта ұйымдастыру және тарату</w:t>
      </w:r>
    </w:p>
    <w:bookmarkEnd w:id="22318"/>
    <w:bookmarkStart w:name="z22501" w:id="223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165-қосымша</w:t>
            </w:r>
          </w:p>
        </w:tc>
      </w:tr>
    </w:tbl>
    <w:bookmarkStart w:name="z22503" w:id="2232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туралы ереже</w:t>
      </w:r>
    </w:p>
    <w:bookmarkEnd w:id="22320"/>
    <w:bookmarkStart w:name="z22504" w:id="22321"/>
    <w:p>
      <w:pPr>
        <w:spacing w:after="0"/>
        <w:ind w:left="0"/>
        <w:jc w:val="left"/>
      </w:pPr>
      <w:r>
        <w:rPr>
          <w:rFonts w:ascii="Times New Roman"/>
          <w:b/>
          <w:i w:val="false"/>
          <w:color w:val="000000"/>
        </w:rPr>
        <w:t xml:space="preserve"> 1-тарау. Жалпы ережелер</w:t>
      </w:r>
    </w:p>
    <w:bookmarkEnd w:id="22321"/>
    <w:bookmarkStart w:name="z22505" w:id="2232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322"/>
    <w:bookmarkStart w:name="z22506" w:id="22323"/>
    <w:p>
      <w:pPr>
        <w:spacing w:after="0"/>
        <w:ind w:left="0"/>
        <w:jc w:val="both"/>
      </w:pPr>
      <w:r>
        <w:rPr>
          <w:rFonts w:ascii="Times New Roman"/>
          <w:b w:val="false"/>
          <w:i w:val="false"/>
          <w:color w:val="000000"/>
          <w:sz w:val="28"/>
        </w:rPr>
        <w:t xml:space="preserve">
      1) салықтық әкімшілендіру; </w:t>
      </w:r>
    </w:p>
    <w:bookmarkEnd w:id="22323"/>
    <w:bookmarkStart w:name="z22507" w:id="2232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324"/>
    <w:bookmarkStart w:name="z22508" w:id="22325"/>
    <w:p>
      <w:pPr>
        <w:spacing w:after="0"/>
        <w:ind w:left="0"/>
        <w:jc w:val="both"/>
      </w:pPr>
      <w:r>
        <w:rPr>
          <w:rFonts w:ascii="Times New Roman"/>
          <w:b w:val="false"/>
          <w:i w:val="false"/>
          <w:color w:val="000000"/>
          <w:sz w:val="28"/>
        </w:rPr>
        <w:t>
      3) мұнай өнімдерінің және биоотынның айналымы;</w:t>
      </w:r>
    </w:p>
    <w:bookmarkEnd w:id="22325"/>
    <w:bookmarkStart w:name="z22509" w:id="2232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326"/>
    <w:bookmarkStart w:name="z22510" w:id="2232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327"/>
    <w:bookmarkStart w:name="z22511" w:id="2232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328"/>
    <w:bookmarkStart w:name="z22512" w:id="2232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329"/>
    <w:bookmarkStart w:name="z22513" w:id="2233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330"/>
    <w:bookmarkStart w:name="z22514" w:id="2233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331"/>
    <w:bookmarkStart w:name="z22515" w:id="2233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332"/>
    <w:bookmarkStart w:name="z22516" w:id="2233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333"/>
    <w:bookmarkStart w:name="z22517" w:id="22334"/>
    <w:p>
      <w:pPr>
        <w:spacing w:after="0"/>
        <w:ind w:left="0"/>
        <w:jc w:val="both"/>
      </w:pPr>
      <w:r>
        <w:rPr>
          <w:rFonts w:ascii="Times New Roman"/>
          <w:b w:val="false"/>
          <w:i w:val="false"/>
          <w:color w:val="000000"/>
          <w:sz w:val="28"/>
        </w:rPr>
        <w:t>
      8. Басқарманың орналасқан жері: пошта индексі 130100, Қазақстан Республикасы, Маңғыстау облысы, Бейнеу ауданы, Бейнеу ауылы, М. Бегенова көшесі, 7.</w:t>
      </w:r>
    </w:p>
    <w:bookmarkEnd w:id="22334"/>
    <w:bookmarkStart w:name="z22518" w:id="2233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республикалық мемлекеттік мекемесi.</w:t>
      </w:r>
    </w:p>
    <w:bookmarkEnd w:id="22335"/>
    <w:bookmarkStart w:name="z22519" w:id="223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336"/>
    <w:bookmarkStart w:name="z22520" w:id="223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337"/>
    <w:bookmarkStart w:name="z22521" w:id="2233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338"/>
    <w:bookmarkStart w:name="z22522" w:id="2233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339"/>
    <w:bookmarkStart w:name="z22523" w:id="2234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340"/>
    <w:bookmarkStart w:name="z22524" w:id="22341"/>
    <w:p>
      <w:pPr>
        <w:spacing w:after="0"/>
        <w:ind w:left="0"/>
        <w:jc w:val="both"/>
      </w:pPr>
      <w:r>
        <w:rPr>
          <w:rFonts w:ascii="Times New Roman"/>
          <w:b w:val="false"/>
          <w:i w:val="false"/>
          <w:color w:val="000000"/>
          <w:sz w:val="28"/>
        </w:rPr>
        <w:t>
      13. Міндеттері:</w:t>
      </w:r>
    </w:p>
    <w:bookmarkEnd w:id="22341"/>
    <w:bookmarkStart w:name="z22525" w:id="2234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342"/>
    <w:bookmarkStart w:name="z22526" w:id="2234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343"/>
    <w:bookmarkStart w:name="z22527" w:id="2234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344"/>
    <w:bookmarkStart w:name="z22528" w:id="2234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345"/>
    <w:bookmarkStart w:name="z22529" w:id="2234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346"/>
    <w:bookmarkStart w:name="z22530" w:id="2234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347"/>
    <w:bookmarkStart w:name="z22531" w:id="2234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348"/>
    <w:bookmarkStart w:name="z22532" w:id="22349"/>
    <w:p>
      <w:pPr>
        <w:spacing w:after="0"/>
        <w:ind w:left="0"/>
        <w:jc w:val="both"/>
      </w:pPr>
      <w:r>
        <w:rPr>
          <w:rFonts w:ascii="Times New Roman"/>
          <w:b w:val="false"/>
          <w:i w:val="false"/>
          <w:color w:val="000000"/>
          <w:sz w:val="28"/>
        </w:rPr>
        <w:t>
      14. Басқарманың құқықтары мен міндеттемелері:</w:t>
      </w:r>
    </w:p>
    <w:bookmarkEnd w:id="22349"/>
    <w:bookmarkStart w:name="z22533" w:id="22350"/>
    <w:p>
      <w:pPr>
        <w:spacing w:after="0"/>
        <w:ind w:left="0"/>
        <w:jc w:val="both"/>
      </w:pPr>
      <w:r>
        <w:rPr>
          <w:rFonts w:ascii="Times New Roman"/>
          <w:b w:val="false"/>
          <w:i w:val="false"/>
          <w:color w:val="000000"/>
          <w:sz w:val="28"/>
        </w:rPr>
        <w:t>
      1) құқықтары:</w:t>
      </w:r>
    </w:p>
    <w:bookmarkEnd w:id="22350"/>
    <w:bookmarkStart w:name="z22534" w:id="2235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351"/>
    <w:bookmarkStart w:name="z22535" w:id="22352"/>
    <w:p>
      <w:pPr>
        <w:spacing w:after="0"/>
        <w:ind w:left="0"/>
        <w:jc w:val="both"/>
      </w:pPr>
      <w:r>
        <w:rPr>
          <w:rFonts w:ascii="Times New Roman"/>
          <w:b w:val="false"/>
          <w:i w:val="false"/>
          <w:color w:val="000000"/>
          <w:sz w:val="28"/>
        </w:rPr>
        <w:t>
      салық төлеушіден (салық агентінен):</w:t>
      </w:r>
    </w:p>
    <w:bookmarkEnd w:id="22352"/>
    <w:bookmarkStart w:name="z22536" w:id="2235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353"/>
    <w:bookmarkStart w:name="z22537" w:id="2235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354"/>
    <w:bookmarkStart w:name="z22538" w:id="2235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355"/>
    <w:bookmarkStart w:name="z22539" w:id="2235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356"/>
    <w:bookmarkStart w:name="z22540" w:id="223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357"/>
    <w:bookmarkStart w:name="z22541" w:id="2235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358"/>
    <w:bookmarkStart w:name="z22542" w:id="2235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359"/>
    <w:bookmarkStart w:name="z22543" w:id="2236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360"/>
    <w:bookmarkStart w:name="z22544" w:id="2236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361"/>
    <w:bookmarkStart w:name="z22545" w:id="2236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362"/>
    <w:bookmarkStart w:name="z22546" w:id="2236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363"/>
    <w:bookmarkStart w:name="z22547" w:id="2236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364"/>
    <w:bookmarkStart w:name="z22548" w:id="2236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365"/>
    <w:bookmarkStart w:name="z22549" w:id="2236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366"/>
    <w:bookmarkStart w:name="z22550" w:id="2236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367"/>
    <w:bookmarkStart w:name="z22551" w:id="2236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368"/>
    <w:bookmarkStart w:name="z22552" w:id="2236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369"/>
    <w:bookmarkStart w:name="z22553" w:id="2237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370"/>
    <w:bookmarkStart w:name="z22554" w:id="2237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371"/>
    <w:bookmarkStart w:name="z22555" w:id="2237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372"/>
    <w:bookmarkStart w:name="z22556" w:id="2237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373"/>
    <w:bookmarkStart w:name="z22557" w:id="2237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374"/>
    <w:bookmarkStart w:name="z22558" w:id="2237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375"/>
    <w:bookmarkStart w:name="z22559" w:id="22376"/>
    <w:p>
      <w:pPr>
        <w:spacing w:after="0"/>
        <w:ind w:left="0"/>
        <w:jc w:val="both"/>
      </w:pPr>
      <w:r>
        <w:rPr>
          <w:rFonts w:ascii="Times New Roman"/>
          <w:b w:val="false"/>
          <w:i w:val="false"/>
          <w:color w:val="000000"/>
          <w:sz w:val="28"/>
        </w:rPr>
        <w:t>
      2) міндеттері:</w:t>
      </w:r>
    </w:p>
    <w:bookmarkEnd w:id="22376"/>
    <w:bookmarkStart w:name="z22560" w:id="2237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377"/>
    <w:bookmarkStart w:name="z22561" w:id="2237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378"/>
    <w:bookmarkStart w:name="z22562" w:id="2237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379"/>
    <w:bookmarkStart w:name="z22563" w:id="2238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380"/>
    <w:bookmarkStart w:name="z22564" w:id="2238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381"/>
    <w:bookmarkStart w:name="z22565" w:id="22382"/>
    <w:p>
      <w:pPr>
        <w:spacing w:after="0"/>
        <w:ind w:left="0"/>
        <w:jc w:val="both"/>
      </w:pPr>
      <w:r>
        <w:rPr>
          <w:rFonts w:ascii="Times New Roman"/>
          <w:b w:val="false"/>
          <w:i w:val="false"/>
          <w:color w:val="000000"/>
          <w:sz w:val="28"/>
        </w:rPr>
        <w:t>
      салықтық берешегі бар;</w:t>
      </w:r>
    </w:p>
    <w:bookmarkEnd w:id="22382"/>
    <w:bookmarkStart w:name="z22566" w:id="2238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383"/>
    <w:bookmarkStart w:name="z22567" w:id="2238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384"/>
    <w:bookmarkStart w:name="z22568" w:id="2238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385"/>
    <w:bookmarkStart w:name="z22569" w:id="2238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386"/>
    <w:bookmarkStart w:name="z22570" w:id="2238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387"/>
    <w:bookmarkStart w:name="z22571" w:id="2238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388"/>
    <w:bookmarkStart w:name="z22572" w:id="2238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389"/>
    <w:bookmarkStart w:name="z22573" w:id="2239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390"/>
    <w:bookmarkStart w:name="z22574" w:id="2239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391"/>
    <w:bookmarkStart w:name="z22575" w:id="2239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392"/>
    <w:bookmarkStart w:name="z22576" w:id="2239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393"/>
    <w:bookmarkStart w:name="z22577" w:id="2239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394"/>
    <w:bookmarkStart w:name="z22578" w:id="2239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395"/>
    <w:bookmarkStart w:name="z22579" w:id="2239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396"/>
    <w:bookmarkStart w:name="z22580" w:id="2239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397"/>
    <w:bookmarkStart w:name="z22581" w:id="22398"/>
    <w:p>
      <w:pPr>
        <w:spacing w:after="0"/>
        <w:ind w:left="0"/>
        <w:jc w:val="both"/>
      </w:pPr>
      <w:r>
        <w:rPr>
          <w:rFonts w:ascii="Times New Roman"/>
          <w:b w:val="false"/>
          <w:i w:val="false"/>
          <w:color w:val="000000"/>
          <w:sz w:val="28"/>
        </w:rPr>
        <w:t>
      мемлекет мүдделерін қорғау;</w:t>
      </w:r>
    </w:p>
    <w:bookmarkEnd w:id="22398"/>
    <w:bookmarkStart w:name="z22582" w:id="2239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399"/>
    <w:bookmarkStart w:name="z22583" w:id="2240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400"/>
    <w:bookmarkStart w:name="z22584" w:id="224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401"/>
    <w:bookmarkStart w:name="z22585" w:id="2240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402"/>
    <w:bookmarkStart w:name="z22586" w:id="22403"/>
    <w:p>
      <w:pPr>
        <w:spacing w:after="0"/>
        <w:ind w:left="0"/>
        <w:jc w:val="both"/>
      </w:pPr>
      <w:r>
        <w:rPr>
          <w:rFonts w:ascii="Times New Roman"/>
          <w:b w:val="false"/>
          <w:i w:val="false"/>
          <w:color w:val="000000"/>
          <w:sz w:val="28"/>
        </w:rPr>
        <w:t>
      15. Функциялары:</w:t>
      </w:r>
    </w:p>
    <w:bookmarkEnd w:id="22403"/>
    <w:bookmarkStart w:name="z22587" w:id="22404"/>
    <w:p>
      <w:pPr>
        <w:spacing w:after="0"/>
        <w:ind w:left="0"/>
        <w:jc w:val="both"/>
      </w:pPr>
      <w:r>
        <w:rPr>
          <w:rFonts w:ascii="Times New Roman"/>
          <w:b w:val="false"/>
          <w:i w:val="false"/>
          <w:color w:val="000000"/>
          <w:sz w:val="28"/>
        </w:rPr>
        <w:t>
      1) салықтық бақылауды жүзеге асыру;</w:t>
      </w:r>
    </w:p>
    <w:bookmarkEnd w:id="22404"/>
    <w:bookmarkStart w:name="z22588" w:id="2240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405"/>
    <w:bookmarkStart w:name="z22589" w:id="2240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406"/>
    <w:bookmarkStart w:name="z22590" w:id="2240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407"/>
    <w:bookmarkStart w:name="z22591" w:id="2240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408"/>
    <w:bookmarkStart w:name="z22592" w:id="2240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409"/>
    <w:bookmarkStart w:name="z22593" w:id="2241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410"/>
    <w:bookmarkStart w:name="z22594" w:id="2241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411"/>
    <w:bookmarkStart w:name="z22595" w:id="2241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412"/>
    <w:bookmarkStart w:name="z22596" w:id="2241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413"/>
    <w:bookmarkStart w:name="z22597" w:id="22414"/>
    <w:p>
      <w:pPr>
        <w:spacing w:after="0"/>
        <w:ind w:left="0"/>
        <w:jc w:val="both"/>
      </w:pPr>
      <w:r>
        <w:rPr>
          <w:rFonts w:ascii="Times New Roman"/>
          <w:b w:val="false"/>
          <w:i w:val="false"/>
          <w:color w:val="000000"/>
          <w:sz w:val="28"/>
        </w:rPr>
        <w:t>
      11) салықтық әкімшілендіруді жүзеге асыру;</w:t>
      </w:r>
    </w:p>
    <w:bookmarkEnd w:id="22414"/>
    <w:bookmarkStart w:name="z22598" w:id="2241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415"/>
    <w:bookmarkStart w:name="z22599" w:id="2241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416"/>
    <w:bookmarkStart w:name="z22600" w:id="22417"/>
    <w:p>
      <w:pPr>
        <w:spacing w:after="0"/>
        <w:ind w:left="0"/>
        <w:jc w:val="both"/>
      </w:pPr>
      <w:r>
        <w:rPr>
          <w:rFonts w:ascii="Times New Roman"/>
          <w:b w:val="false"/>
          <w:i w:val="false"/>
          <w:color w:val="000000"/>
          <w:sz w:val="28"/>
        </w:rPr>
        <w:t>
      14) тәуекелдерді басқару жүйесін пайдалану;</w:t>
      </w:r>
    </w:p>
    <w:bookmarkEnd w:id="22417"/>
    <w:bookmarkStart w:name="z22601" w:id="2241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418"/>
    <w:bookmarkStart w:name="z22602" w:id="2241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419"/>
    <w:bookmarkStart w:name="z22603" w:id="2242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420"/>
    <w:bookmarkStart w:name="z22604" w:id="2242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421"/>
    <w:bookmarkStart w:name="z22605" w:id="2242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422"/>
    <w:bookmarkStart w:name="z22606" w:id="2242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423"/>
    <w:bookmarkStart w:name="z22607" w:id="2242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424"/>
    <w:bookmarkStart w:name="z22608" w:id="2242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425"/>
    <w:bookmarkStart w:name="z22609" w:id="2242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426"/>
    <w:bookmarkStart w:name="z22610" w:id="2242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427"/>
    <w:bookmarkStart w:name="z22611" w:id="2242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428"/>
    <w:bookmarkStart w:name="z22612" w:id="2242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429"/>
    <w:bookmarkStart w:name="z22613" w:id="2243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430"/>
    <w:bookmarkStart w:name="z22614" w:id="2243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431"/>
    <w:bookmarkStart w:name="z22615" w:id="2243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432"/>
    <w:bookmarkStart w:name="z22616" w:id="2243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433"/>
    <w:bookmarkStart w:name="z22617" w:id="2243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434"/>
    <w:bookmarkStart w:name="z22618" w:id="2243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435"/>
    <w:bookmarkStart w:name="z22619" w:id="2243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436"/>
    <w:bookmarkStart w:name="z22620" w:id="2243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437"/>
    <w:bookmarkStart w:name="z22621" w:id="2243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438"/>
    <w:bookmarkStart w:name="z22622" w:id="2243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439"/>
    <w:bookmarkStart w:name="z22623" w:id="2244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440"/>
    <w:bookmarkStart w:name="z22624" w:id="2244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441"/>
    <w:bookmarkStart w:name="z22625" w:id="2244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442"/>
    <w:bookmarkStart w:name="z22626" w:id="2244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443"/>
    <w:bookmarkStart w:name="z22627" w:id="2244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444"/>
    <w:bookmarkStart w:name="z22628" w:id="2244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445"/>
    <w:bookmarkStart w:name="z22629" w:id="224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2446"/>
    <w:bookmarkStart w:name="z22630" w:id="22447"/>
    <w:p>
      <w:pPr>
        <w:spacing w:after="0"/>
        <w:ind w:left="0"/>
        <w:jc w:val="both"/>
      </w:pPr>
      <w:r>
        <w:rPr>
          <w:rFonts w:ascii="Times New Roman"/>
          <w:b w:val="false"/>
          <w:i w:val="false"/>
          <w:color w:val="000000"/>
          <w:sz w:val="28"/>
        </w:rPr>
        <w:t>
      19. Басқарма басшысының өкілеттіктері:</w:t>
      </w:r>
    </w:p>
    <w:bookmarkEnd w:id="22447"/>
    <w:bookmarkStart w:name="z22631" w:id="2244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2448"/>
    <w:bookmarkStart w:name="z22632" w:id="2244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449"/>
    <w:bookmarkStart w:name="z22633" w:id="2245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450"/>
    <w:bookmarkStart w:name="z22634" w:id="2245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451"/>
    <w:bookmarkStart w:name="z22635" w:id="2245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2452"/>
    <w:bookmarkStart w:name="z22636" w:id="2245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453"/>
    <w:bookmarkStart w:name="z22637" w:id="2245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2454"/>
    <w:bookmarkStart w:name="z22638" w:id="2245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2455"/>
    <w:bookmarkStart w:name="z22639" w:id="2245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2456"/>
    <w:bookmarkStart w:name="z22640" w:id="2245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2457"/>
    <w:bookmarkStart w:name="z22641" w:id="2245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458"/>
    <w:bookmarkStart w:name="z22642" w:id="2245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2459"/>
    <w:bookmarkStart w:name="z22643" w:id="2246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2460"/>
    <w:bookmarkStart w:name="z22644" w:id="22461"/>
    <w:p>
      <w:pPr>
        <w:spacing w:after="0"/>
        <w:ind w:left="0"/>
        <w:jc w:val="left"/>
      </w:pPr>
      <w:r>
        <w:rPr>
          <w:rFonts w:ascii="Times New Roman"/>
          <w:b/>
          <w:i w:val="false"/>
          <w:color w:val="000000"/>
        </w:rPr>
        <w:t xml:space="preserve"> 4-тарау. Басқарманың мүлкi</w:t>
      </w:r>
    </w:p>
    <w:bookmarkEnd w:id="22461"/>
    <w:bookmarkStart w:name="z22645" w:id="2246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2462"/>
    <w:bookmarkStart w:name="z22646" w:id="2246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463"/>
    <w:bookmarkStart w:name="z22647" w:id="2246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2464"/>
    <w:bookmarkStart w:name="z22648" w:id="2246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465"/>
    <w:bookmarkStart w:name="z22649" w:id="22466"/>
    <w:p>
      <w:pPr>
        <w:spacing w:after="0"/>
        <w:ind w:left="0"/>
        <w:jc w:val="left"/>
      </w:pPr>
      <w:r>
        <w:rPr>
          <w:rFonts w:ascii="Times New Roman"/>
          <w:b/>
          <w:i w:val="false"/>
          <w:color w:val="000000"/>
        </w:rPr>
        <w:t xml:space="preserve"> 5-тарау. Басқарманы қайта ұйымдастыру және тарату</w:t>
      </w:r>
    </w:p>
    <w:bookmarkEnd w:id="22466"/>
    <w:bookmarkStart w:name="z22650" w:id="2246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166-қосымша</w:t>
            </w:r>
          </w:p>
        </w:tc>
      </w:tr>
    </w:tbl>
    <w:bookmarkStart w:name="z22652" w:id="2246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туралы ереже </w:t>
      </w:r>
    </w:p>
    <w:bookmarkEnd w:id="22468"/>
    <w:bookmarkStart w:name="z22653" w:id="22469"/>
    <w:p>
      <w:pPr>
        <w:spacing w:after="0"/>
        <w:ind w:left="0"/>
        <w:jc w:val="left"/>
      </w:pPr>
      <w:r>
        <w:rPr>
          <w:rFonts w:ascii="Times New Roman"/>
          <w:b/>
          <w:i w:val="false"/>
          <w:color w:val="000000"/>
        </w:rPr>
        <w:t xml:space="preserve"> 1-тарау. Жалпы ережелер</w:t>
      </w:r>
    </w:p>
    <w:bookmarkEnd w:id="22469"/>
    <w:bookmarkStart w:name="z22654" w:id="2247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470"/>
    <w:bookmarkStart w:name="z22655" w:id="22471"/>
    <w:p>
      <w:pPr>
        <w:spacing w:after="0"/>
        <w:ind w:left="0"/>
        <w:jc w:val="both"/>
      </w:pPr>
      <w:r>
        <w:rPr>
          <w:rFonts w:ascii="Times New Roman"/>
          <w:b w:val="false"/>
          <w:i w:val="false"/>
          <w:color w:val="000000"/>
          <w:sz w:val="28"/>
        </w:rPr>
        <w:t xml:space="preserve">
      1) салықтық әкімшілендіру; </w:t>
      </w:r>
    </w:p>
    <w:bookmarkEnd w:id="22471"/>
    <w:bookmarkStart w:name="z22656" w:id="2247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472"/>
    <w:bookmarkStart w:name="z22657" w:id="22473"/>
    <w:p>
      <w:pPr>
        <w:spacing w:after="0"/>
        <w:ind w:left="0"/>
        <w:jc w:val="both"/>
      </w:pPr>
      <w:r>
        <w:rPr>
          <w:rFonts w:ascii="Times New Roman"/>
          <w:b w:val="false"/>
          <w:i w:val="false"/>
          <w:color w:val="000000"/>
          <w:sz w:val="28"/>
        </w:rPr>
        <w:t>
      3) мұнай өнімдерінің және биоотынның айналымы;</w:t>
      </w:r>
    </w:p>
    <w:bookmarkEnd w:id="22473"/>
    <w:bookmarkStart w:name="z22658" w:id="2247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474"/>
    <w:bookmarkStart w:name="z22659" w:id="2247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475"/>
    <w:bookmarkStart w:name="z22660" w:id="224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476"/>
    <w:bookmarkStart w:name="z22661" w:id="2247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477"/>
    <w:bookmarkStart w:name="z22662" w:id="2247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478"/>
    <w:bookmarkStart w:name="z22663" w:id="2247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479"/>
    <w:bookmarkStart w:name="z22664" w:id="2248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480"/>
    <w:bookmarkStart w:name="z22665" w:id="2248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481"/>
    <w:bookmarkStart w:name="z22666" w:id="22482"/>
    <w:p>
      <w:pPr>
        <w:spacing w:after="0"/>
        <w:ind w:left="0"/>
        <w:jc w:val="both"/>
      </w:pPr>
      <w:r>
        <w:rPr>
          <w:rFonts w:ascii="Times New Roman"/>
          <w:b w:val="false"/>
          <w:i w:val="false"/>
          <w:color w:val="000000"/>
          <w:sz w:val="28"/>
        </w:rPr>
        <w:t xml:space="preserve">
      8. Басқарманың орналасқан жері: пошта индексі 130300, Қазақстан Республикасы, Маңғыстау облысы, Қарақия ауданы, Құрық ауылы, Ардагер көшесі, 5. </w:t>
      </w:r>
    </w:p>
    <w:bookmarkEnd w:id="22482"/>
    <w:bookmarkStart w:name="z22667" w:id="2248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республикалық мемлекеттік мекемесi.</w:t>
      </w:r>
    </w:p>
    <w:bookmarkEnd w:id="22483"/>
    <w:bookmarkStart w:name="z22668" w:id="224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484"/>
    <w:bookmarkStart w:name="z22669" w:id="224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485"/>
    <w:bookmarkStart w:name="z22670" w:id="2248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486"/>
    <w:bookmarkStart w:name="z22671" w:id="224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487"/>
    <w:bookmarkStart w:name="z22672" w:id="2248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488"/>
    <w:bookmarkStart w:name="z22673" w:id="22489"/>
    <w:p>
      <w:pPr>
        <w:spacing w:after="0"/>
        <w:ind w:left="0"/>
        <w:jc w:val="both"/>
      </w:pPr>
      <w:r>
        <w:rPr>
          <w:rFonts w:ascii="Times New Roman"/>
          <w:b w:val="false"/>
          <w:i w:val="false"/>
          <w:color w:val="000000"/>
          <w:sz w:val="28"/>
        </w:rPr>
        <w:t>
      13. Міндеттері:</w:t>
      </w:r>
    </w:p>
    <w:bookmarkEnd w:id="22489"/>
    <w:bookmarkStart w:name="z22674" w:id="2249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490"/>
    <w:bookmarkStart w:name="z22675" w:id="2249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491"/>
    <w:bookmarkStart w:name="z22676" w:id="2249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492"/>
    <w:bookmarkStart w:name="z22677" w:id="2249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493"/>
    <w:bookmarkStart w:name="z22678" w:id="2249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494"/>
    <w:bookmarkStart w:name="z22679" w:id="2249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495"/>
    <w:bookmarkStart w:name="z22680" w:id="2249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496"/>
    <w:bookmarkStart w:name="z22681" w:id="22497"/>
    <w:p>
      <w:pPr>
        <w:spacing w:after="0"/>
        <w:ind w:left="0"/>
        <w:jc w:val="both"/>
      </w:pPr>
      <w:r>
        <w:rPr>
          <w:rFonts w:ascii="Times New Roman"/>
          <w:b w:val="false"/>
          <w:i w:val="false"/>
          <w:color w:val="000000"/>
          <w:sz w:val="28"/>
        </w:rPr>
        <w:t>
      14. Басқарманың құқықтары мен міндеттемелері:</w:t>
      </w:r>
    </w:p>
    <w:bookmarkEnd w:id="22497"/>
    <w:bookmarkStart w:name="z22682" w:id="22498"/>
    <w:p>
      <w:pPr>
        <w:spacing w:after="0"/>
        <w:ind w:left="0"/>
        <w:jc w:val="both"/>
      </w:pPr>
      <w:r>
        <w:rPr>
          <w:rFonts w:ascii="Times New Roman"/>
          <w:b w:val="false"/>
          <w:i w:val="false"/>
          <w:color w:val="000000"/>
          <w:sz w:val="28"/>
        </w:rPr>
        <w:t>
      1) құқықтары:</w:t>
      </w:r>
    </w:p>
    <w:bookmarkEnd w:id="22498"/>
    <w:bookmarkStart w:name="z22683" w:id="2249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499"/>
    <w:bookmarkStart w:name="z22684" w:id="22500"/>
    <w:p>
      <w:pPr>
        <w:spacing w:after="0"/>
        <w:ind w:left="0"/>
        <w:jc w:val="both"/>
      </w:pPr>
      <w:r>
        <w:rPr>
          <w:rFonts w:ascii="Times New Roman"/>
          <w:b w:val="false"/>
          <w:i w:val="false"/>
          <w:color w:val="000000"/>
          <w:sz w:val="28"/>
        </w:rPr>
        <w:t>
      салық төлеушіден (салық агентінен):</w:t>
      </w:r>
    </w:p>
    <w:bookmarkEnd w:id="22500"/>
    <w:bookmarkStart w:name="z22685" w:id="2250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501"/>
    <w:bookmarkStart w:name="z22686" w:id="2250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502"/>
    <w:bookmarkStart w:name="z22687" w:id="2250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503"/>
    <w:bookmarkStart w:name="z22688" w:id="2250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504"/>
    <w:bookmarkStart w:name="z22689" w:id="225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505"/>
    <w:bookmarkStart w:name="z22690" w:id="2250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506"/>
    <w:bookmarkStart w:name="z22691" w:id="2250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507"/>
    <w:bookmarkStart w:name="z22692" w:id="2250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508"/>
    <w:bookmarkStart w:name="z22693" w:id="2250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509"/>
    <w:bookmarkStart w:name="z22694" w:id="2251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510"/>
    <w:bookmarkStart w:name="z22695" w:id="2251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511"/>
    <w:bookmarkStart w:name="z22696" w:id="2251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512"/>
    <w:bookmarkStart w:name="z22697" w:id="2251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513"/>
    <w:bookmarkStart w:name="z22698" w:id="2251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514"/>
    <w:bookmarkStart w:name="z22699" w:id="2251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515"/>
    <w:bookmarkStart w:name="z22700" w:id="225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516"/>
    <w:bookmarkStart w:name="z22701" w:id="2251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517"/>
    <w:bookmarkStart w:name="z22702" w:id="2251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518"/>
    <w:bookmarkStart w:name="z22703" w:id="2251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519"/>
    <w:bookmarkStart w:name="z22704" w:id="2252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520"/>
    <w:bookmarkStart w:name="z22705" w:id="2252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521"/>
    <w:bookmarkStart w:name="z22706" w:id="2252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522"/>
    <w:bookmarkStart w:name="z22707" w:id="2252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523"/>
    <w:bookmarkStart w:name="z22708" w:id="22524"/>
    <w:p>
      <w:pPr>
        <w:spacing w:after="0"/>
        <w:ind w:left="0"/>
        <w:jc w:val="both"/>
      </w:pPr>
      <w:r>
        <w:rPr>
          <w:rFonts w:ascii="Times New Roman"/>
          <w:b w:val="false"/>
          <w:i w:val="false"/>
          <w:color w:val="000000"/>
          <w:sz w:val="28"/>
        </w:rPr>
        <w:t>
      2) міндеттері:</w:t>
      </w:r>
    </w:p>
    <w:bookmarkEnd w:id="22524"/>
    <w:bookmarkStart w:name="z22709" w:id="2252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525"/>
    <w:bookmarkStart w:name="z22710" w:id="2252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526"/>
    <w:bookmarkStart w:name="z22711" w:id="2252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527"/>
    <w:bookmarkStart w:name="z22712" w:id="2252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528"/>
    <w:bookmarkStart w:name="z22713" w:id="2252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529"/>
    <w:bookmarkStart w:name="z22714" w:id="22530"/>
    <w:p>
      <w:pPr>
        <w:spacing w:after="0"/>
        <w:ind w:left="0"/>
        <w:jc w:val="both"/>
      </w:pPr>
      <w:r>
        <w:rPr>
          <w:rFonts w:ascii="Times New Roman"/>
          <w:b w:val="false"/>
          <w:i w:val="false"/>
          <w:color w:val="000000"/>
          <w:sz w:val="28"/>
        </w:rPr>
        <w:t>
      салықтық берешегі бар;</w:t>
      </w:r>
    </w:p>
    <w:bookmarkEnd w:id="22530"/>
    <w:bookmarkStart w:name="z22715" w:id="2253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531"/>
    <w:bookmarkStart w:name="z22716" w:id="2253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532"/>
    <w:bookmarkStart w:name="z22717" w:id="2253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533"/>
    <w:bookmarkStart w:name="z22718" w:id="2253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534"/>
    <w:bookmarkStart w:name="z22719" w:id="2253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535"/>
    <w:bookmarkStart w:name="z22720" w:id="2253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536"/>
    <w:bookmarkStart w:name="z22721" w:id="2253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537"/>
    <w:bookmarkStart w:name="z22722" w:id="2253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538"/>
    <w:bookmarkStart w:name="z22723" w:id="2253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539"/>
    <w:bookmarkStart w:name="z22724" w:id="2254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540"/>
    <w:bookmarkStart w:name="z22725" w:id="2254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541"/>
    <w:bookmarkStart w:name="z22726" w:id="2254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542"/>
    <w:bookmarkStart w:name="z22727" w:id="2254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543"/>
    <w:bookmarkStart w:name="z22728" w:id="2254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544"/>
    <w:bookmarkStart w:name="z22729" w:id="2254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545"/>
    <w:bookmarkStart w:name="z22730" w:id="22546"/>
    <w:p>
      <w:pPr>
        <w:spacing w:after="0"/>
        <w:ind w:left="0"/>
        <w:jc w:val="both"/>
      </w:pPr>
      <w:r>
        <w:rPr>
          <w:rFonts w:ascii="Times New Roman"/>
          <w:b w:val="false"/>
          <w:i w:val="false"/>
          <w:color w:val="000000"/>
          <w:sz w:val="28"/>
        </w:rPr>
        <w:t>
      мемлекет мүдделерін қорғау;</w:t>
      </w:r>
    </w:p>
    <w:bookmarkEnd w:id="22546"/>
    <w:bookmarkStart w:name="z22731" w:id="2254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547"/>
    <w:bookmarkStart w:name="z22732" w:id="2254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548"/>
    <w:bookmarkStart w:name="z22733" w:id="225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549"/>
    <w:bookmarkStart w:name="z22734" w:id="2255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550"/>
    <w:bookmarkStart w:name="z22735" w:id="22551"/>
    <w:p>
      <w:pPr>
        <w:spacing w:after="0"/>
        <w:ind w:left="0"/>
        <w:jc w:val="both"/>
      </w:pPr>
      <w:r>
        <w:rPr>
          <w:rFonts w:ascii="Times New Roman"/>
          <w:b w:val="false"/>
          <w:i w:val="false"/>
          <w:color w:val="000000"/>
          <w:sz w:val="28"/>
        </w:rPr>
        <w:t>
      15. Функциялары:</w:t>
      </w:r>
    </w:p>
    <w:bookmarkEnd w:id="22551"/>
    <w:bookmarkStart w:name="z22736" w:id="22552"/>
    <w:p>
      <w:pPr>
        <w:spacing w:after="0"/>
        <w:ind w:left="0"/>
        <w:jc w:val="both"/>
      </w:pPr>
      <w:r>
        <w:rPr>
          <w:rFonts w:ascii="Times New Roman"/>
          <w:b w:val="false"/>
          <w:i w:val="false"/>
          <w:color w:val="000000"/>
          <w:sz w:val="28"/>
        </w:rPr>
        <w:t>
      1) салықтық бақылауды жүзеге асыру;</w:t>
      </w:r>
    </w:p>
    <w:bookmarkEnd w:id="22552"/>
    <w:bookmarkStart w:name="z22737" w:id="2255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553"/>
    <w:bookmarkStart w:name="z22738" w:id="2255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554"/>
    <w:bookmarkStart w:name="z22739" w:id="2255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555"/>
    <w:bookmarkStart w:name="z22740" w:id="2255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556"/>
    <w:bookmarkStart w:name="z22741" w:id="2255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557"/>
    <w:bookmarkStart w:name="z22742" w:id="2255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558"/>
    <w:bookmarkStart w:name="z22743" w:id="2255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559"/>
    <w:bookmarkStart w:name="z22744" w:id="2256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560"/>
    <w:bookmarkStart w:name="z22745" w:id="2256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561"/>
    <w:bookmarkStart w:name="z22746" w:id="22562"/>
    <w:p>
      <w:pPr>
        <w:spacing w:after="0"/>
        <w:ind w:left="0"/>
        <w:jc w:val="both"/>
      </w:pPr>
      <w:r>
        <w:rPr>
          <w:rFonts w:ascii="Times New Roman"/>
          <w:b w:val="false"/>
          <w:i w:val="false"/>
          <w:color w:val="000000"/>
          <w:sz w:val="28"/>
        </w:rPr>
        <w:t>
      11) салықтық әкімшілендіруді жүзеге асыру;</w:t>
      </w:r>
    </w:p>
    <w:bookmarkEnd w:id="22562"/>
    <w:bookmarkStart w:name="z22747" w:id="2256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563"/>
    <w:bookmarkStart w:name="z22748" w:id="2256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564"/>
    <w:bookmarkStart w:name="z22749" w:id="22565"/>
    <w:p>
      <w:pPr>
        <w:spacing w:after="0"/>
        <w:ind w:left="0"/>
        <w:jc w:val="both"/>
      </w:pPr>
      <w:r>
        <w:rPr>
          <w:rFonts w:ascii="Times New Roman"/>
          <w:b w:val="false"/>
          <w:i w:val="false"/>
          <w:color w:val="000000"/>
          <w:sz w:val="28"/>
        </w:rPr>
        <w:t>
      14) тәуекелдерді басқару жүйесін пайдалану;</w:t>
      </w:r>
    </w:p>
    <w:bookmarkEnd w:id="22565"/>
    <w:bookmarkStart w:name="z22750" w:id="2256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566"/>
    <w:bookmarkStart w:name="z22751" w:id="2256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567"/>
    <w:bookmarkStart w:name="z22752" w:id="2256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568"/>
    <w:bookmarkStart w:name="z22753" w:id="2256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569"/>
    <w:bookmarkStart w:name="z22754" w:id="2257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570"/>
    <w:bookmarkStart w:name="z22755" w:id="2257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571"/>
    <w:bookmarkStart w:name="z22756" w:id="2257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572"/>
    <w:bookmarkStart w:name="z22757" w:id="2257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573"/>
    <w:bookmarkStart w:name="z22758" w:id="2257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574"/>
    <w:bookmarkStart w:name="z22759" w:id="2257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575"/>
    <w:bookmarkStart w:name="z22760" w:id="2257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576"/>
    <w:bookmarkStart w:name="z22761" w:id="2257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577"/>
    <w:bookmarkStart w:name="z22762" w:id="2257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578"/>
    <w:bookmarkStart w:name="z22763" w:id="2257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579"/>
    <w:bookmarkStart w:name="z22764" w:id="2258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580"/>
    <w:bookmarkStart w:name="z22765" w:id="2258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581"/>
    <w:bookmarkStart w:name="z22766" w:id="2258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582"/>
    <w:bookmarkStart w:name="z22767" w:id="2258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583"/>
    <w:bookmarkStart w:name="z22768" w:id="2258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584"/>
    <w:bookmarkStart w:name="z22769" w:id="2258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585"/>
    <w:bookmarkStart w:name="z22770" w:id="2258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586"/>
    <w:bookmarkStart w:name="z22771" w:id="2258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587"/>
    <w:bookmarkStart w:name="z22772" w:id="2258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588"/>
    <w:bookmarkStart w:name="z22773" w:id="2258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589"/>
    <w:bookmarkStart w:name="z22774" w:id="2259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590"/>
    <w:bookmarkStart w:name="z22775" w:id="2259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591"/>
    <w:bookmarkStart w:name="z22776" w:id="225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592"/>
    <w:bookmarkStart w:name="z22777" w:id="225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593"/>
    <w:bookmarkStart w:name="z22778" w:id="22594"/>
    <w:p>
      <w:pPr>
        <w:spacing w:after="0"/>
        <w:ind w:left="0"/>
        <w:jc w:val="both"/>
      </w:pPr>
      <w:r>
        <w:rPr>
          <w:rFonts w:ascii="Times New Roman"/>
          <w:b w:val="false"/>
          <w:i w:val="false"/>
          <w:color w:val="000000"/>
          <w:sz w:val="28"/>
        </w:rPr>
        <w:t>
      18. Басқарма басшысының өкілеттіктері:</w:t>
      </w:r>
    </w:p>
    <w:bookmarkEnd w:id="22594"/>
    <w:bookmarkStart w:name="z22779" w:id="2259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2595"/>
    <w:bookmarkStart w:name="z22780" w:id="2259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596"/>
    <w:bookmarkStart w:name="z22781" w:id="2259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597"/>
    <w:bookmarkStart w:name="z22782" w:id="2259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598"/>
    <w:bookmarkStart w:name="z22783" w:id="2259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2599"/>
    <w:bookmarkStart w:name="z22784" w:id="2260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600"/>
    <w:bookmarkStart w:name="z22785" w:id="2260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2601"/>
    <w:bookmarkStart w:name="z22786" w:id="2260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2602"/>
    <w:bookmarkStart w:name="z22787" w:id="2260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2603"/>
    <w:bookmarkStart w:name="z22788" w:id="2260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2604"/>
    <w:bookmarkStart w:name="z22789" w:id="2260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605"/>
    <w:bookmarkStart w:name="z22790" w:id="2260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2606"/>
    <w:bookmarkStart w:name="z22791" w:id="22607"/>
    <w:p>
      <w:pPr>
        <w:spacing w:after="0"/>
        <w:ind w:left="0"/>
        <w:jc w:val="left"/>
      </w:pPr>
      <w:r>
        <w:rPr>
          <w:rFonts w:ascii="Times New Roman"/>
          <w:b/>
          <w:i w:val="false"/>
          <w:color w:val="000000"/>
        </w:rPr>
        <w:t xml:space="preserve"> 4-тарау. Басқарманың мүлкi</w:t>
      </w:r>
    </w:p>
    <w:bookmarkEnd w:id="22607"/>
    <w:bookmarkStart w:name="z22792" w:id="2260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2608"/>
    <w:bookmarkStart w:name="z22793" w:id="2260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609"/>
    <w:bookmarkStart w:name="z22794" w:id="2261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2610"/>
    <w:bookmarkStart w:name="z22795" w:id="2261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611"/>
    <w:bookmarkStart w:name="z22796" w:id="22612"/>
    <w:p>
      <w:pPr>
        <w:spacing w:after="0"/>
        <w:ind w:left="0"/>
        <w:jc w:val="left"/>
      </w:pPr>
      <w:r>
        <w:rPr>
          <w:rFonts w:ascii="Times New Roman"/>
          <w:b/>
          <w:i w:val="false"/>
          <w:color w:val="000000"/>
        </w:rPr>
        <w:t xml:space="preserve"> 5-тарау. Басқарманы қайта ұйымдастыру және тарату</w:t>
      </w:r>
    </w:p>
    <w:bookmarkEnd w:id="22612"/>
    <w:bookmarkStart w:name="z22797" w:id="2261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 xml:space="preserve">министрлігінің Мемлекеттік </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167-қосымша</w:t>
            </w:r>
          </w:p>
        </w:tc>
      </w:tr>
    </w:tbl>
    <w:bookmarkStart w:name="z22799" w:id="2261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туралы ереже </w:t>
      </w:r>
    </w:p>
    <w:bookmarkEnd w:id="22614"/>
    <w:bookmarkStart w:name="z22800" w:id="22615"/>
    <w:p>
      <w:pPr>
        <w:spacing w:after="0"/>
        <w:ind w:left="0"/>
        <w:jc w:val="left"/>
      </w:pPr>
      <w:r>
        <w:rPr>
          <w:rFonts w:ascii="Times New Roman"/>
          <w:b/>
          <w:i w:val="false"/>
          <w:color w:val="000000"/>
        </w:rPr>
        <w:t xml:space="preserve"> 1-тарау. Жалпы ережелер</w:t>
      </w:r>
    </w:p>
    <w:bookmarkEnd w:id="22615"/>
    <w:bookmarkStart w:name="z22801" w:id="2261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616"/>
    <w:bookmarkStart w:name="z22802" w:id="22617"/>
    <w:p>
      <w:pPr>
        <w:spacing w:after="0"/>
        <w:ind w:left="0"/>
        <w:jc w:val="both"/>
      </w:pPr>
      <w:r>
        <w:rPr>
          <w:rFonts w:ascii="Times New Roman"/>
          <w:b w:val="false"/>
          <w:i w:val="false"/>
          <w:color w:val="000000"/>
          <w:sz w:val="28"/>
        </w:rPr>
        <w:t xml:space="preserve">
      1) салықтық әкімшілендіру; </w:t>
      </w:r>
    </w:p>
    <w:bookmarkEnd w:id="22617"/>
    <w:bookmarkStart w:name="z22803" w:id="2261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618"/>
    <w:bookmarkStart w:name="z22804" w:id="22619"/>
    <w:p>
      <w:pPr>
        <w:spacing w:after="0"/>
        <w:ind w:left="0"/>
        <w:jc w:val="both"/>
      </w:pPr>
      <w:r>
        <w:rPr>
          <w:rFonts w:ascii="Times New Roman"/>
          <w:b w:val="false"/>
          <w:i w:val="false"/>
          <w:color w:val="000000"/>
          <w:sz w:val="28"/>
        </w:rPr>
        <w:t>
      3) мұнай өнімдерінің және биоотынның айналымы;</w:t>
      </w:r>
    </w:p>
    <w:bookmarkEnd w:id="22619"/>
    <w:bookmarkStart w:name="z22805" w:id="2262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620"/>
    <w:bookmarkStart w:name="z22806" w:id="2262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621"/>
    <w:bookmarkStart w:name="z22807" w:id="2262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622"/>
    <w:bookmarkStart w:name="z22808" w:id="2262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623"/>
    <w:bookmarkStart w:name="z22809" w:id="2262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624"/>
    <w:bookmarkStart w:name="z22810" w:id="2262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625"/>
    <w:bookmarkStart w:name="z22811" w:id="2262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626"/>
    <w:bookmarkStart w:name="z22812" w:id="2262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627"/>
    <w:bookmarkStart w:name="z22813" w:id="22628"/>
    <w:p>
      <w:pPr>
        <w:spacing w:after="0"/>
        <w:ind w:left="0"/>
        <w:jc w:val="both"/>
      </w:pPr>
      <w:r>
        <w:rPr>
          <w:rFonts w:ascii="Times New Roman"/>
          <w:b w:val="false"/>
          <w:i w:val="false"/>
          <w:color w:val="000000"/>
          <w:sz w:val="28"/>
        </w:rPr>
        <w:t>
      8. Басқарманың орналасқан жері: пошта индексі 130400, Қазақстан Республикасы, Маңғыстау облысы, Маңғыстау ауданы, Шетпе ауылы, Орталық көшесі 66/1 үй.</w:t>
      </w:r>
    </w:p>
    <w:bookmarkEnd w:id="22628"/>
    <w:bookmarkStart w:name="z22814" w:id="2262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республикалық мемлекеттік мекемесi.</w:t>
      </w:r>
    </w:p>
    <w:bookmarkEnd w:id="22629"/>
    <w:bookmarkStart w:name="z22815" w:id="226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630"/>
    <w:bookmarkStart w:name="z22816" w:id="226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631"/>
    <w:bookmarkStart w:name="z22817" w:id="2263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632"/>
    <w:bookmarkStart w:name="z22818" w:id="2263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633"/>
    <w:bookmarkStart w:name="z22819" w:id="2263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634"/>
    <w:bookmarkStart w:name="z22820" w:id="22635"/>
    <w:p>
      <w:pPr>
        <w:spacing w:after="0"/>
        <w:ind w:left="0"/>
        <w:jc w:val="both"/>
      </w:pPr>
      <w:r>
        <w:rPr>
          <w:rFonts w:ascii="Times New Roman"/>
          <w:b w:val="false"/>
          <w:i w:val="false"/>
          <w:color w:val="000000"/>
          <w:sz w:val="28"/>
        </w:rPr>
        <w:t>
      13. Міндеттері:</w:t>
      </w:r>
    </w:p>
    <w:bookmarkEnd w:id="22635"/>
    <w:bookmarkStart w:name="z22821" w:id="2263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636"/>
    <w:bookmarkStart w:name="z22822" w:id="2263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637"/>
    <w:bookmarkStart w:name="z22823" w:id="2263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638"/>
    <w:bookmarkStart w:name="z22824" w:id="2263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639"/>
    <w:bookmarkStart w:name="z22825" w:id="2264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640"/>
    <w:bookmarkStart w:name="z22826" w:id="2264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641"/>
    <w:bookmarkStart w:name="z22827" w:id="2264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642"/>
    <w:bookmarkStart w:name="z22828" w:id="22643"/>
    <w:p>
      <w:pPr>
        <w:spacing w:after="0"/>
        <w:ind w:left="0"/>
        <w:jc w:val="both"/>
      </w:pPr>
      <w:r>
        <w:rPr>
          <w:rFonts w:ascii="Times New Roman"/>
          <w:b w:val="false"/>
          <w:i w:val="false"/>
          <w:color w:val="000000"/>
          <w:sz w:val="28"/>
        </w:rPr>
        <w:t>
      14. Басқарманың құқықтары мен міндеттемелері:</w:t>
      </w:r>
    </w:p>
    <w:bookmarkEnd w:id="22643"/>
    <w:bookmarkStart w:name="z22829" w:id="22644"/>
    <w:p>
      <w:pPr>
        <w:spacing w:after="0"/>
        <w:ind w:left="0"/>
        <w:jc w:val="both"/>
      </w:pPr>
      <w:r>
        <w:rPr>
          <w:rFonts w:ascii="Times New Roman"/>
          <w:b w:val="false"/>
          <w:i w:val="false"/>
          <w:color w:val="000000"/>
          <w:sz w:val="28"/>
        </w:rPr>
        <w:t>
      1) құқықтары:</w:t>
      </w:r>
    </w:p>
    <w:bookmarkEnd w:id="22644"/>
    <w:bookmarkStart w:name="z22830" w:id="2264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645"/>
    <w:bookmarkStart w:name="z22831" w:id="22646"/>
    <w:p>
      <w:pPr>
        <w:spacing w:after="0"/>
        <w:ind w:left="0"/>
        <w:jc w:val="both"/>
      </w:pPr>
      <w:r>
        <w:rPr>
          <w:rFonts w:ascii="Times New Roman"/>
          <w:b w:val="false"/>
          <w:i w:val="false"/>
          <w:color w:val="000000"/>
          <w:sz w:val="28"/>
        </w:rPr>
        <w:t>
      салық төлеушіден (салық агентінен):</w:t>
      </w:r>
    </w:p>
    <w:bookmarkEnd w:id="22646"/>
    <w:bookmarkStart w:name="z22832" w:id="2264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647"/>
    <w:bookmarkStart w:name="z22833" w:id="2264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648"/>
    <w:bookmarkStart w:name="z22834" w:id="2264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649"/>
    <w:bookmarkStart w:name="z22835" w:id="2265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650"/>
    <w:bookmarkStart w:name="z22836" w:id="2265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651"/>
    <w:bookmarkStart w:name="z22837" w:id="2265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652"/>
    <w:bookmarkStart w:name="z22838" w:id="2265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653"/>
    <w:bookmarkStart w:name="z22839" w:id="2265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654"/>
    <w:bookmarkStart w:name="z22840" w:id="2265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655"/>
    <w:bookmarkStart w:name="z22841" w:id="2265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656"/>
    <w:bookmarkStart w:name="z22842" w:id="2265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657"/>
    <w:bookmarkStart w:name="z22843" w:id="2265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658"/>
    <w:bookmarkStart w:name="z22844" w:id="2265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659"/>
    <w:bookmarkStart w:name="z22845" w:id="2266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660"/>
    <w:bookmarkStart w:name="z22846" w:id="2266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661"/>
    <w:bookmarkStart w:name="z22847" w:id="2266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662"/>
    <w:bookmarkStart w:name="z22848" w:id="2266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663"/>
    <w:bookmarkStart w:name="z22849" w:id="2266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664"/>
    <w:bookmarkStart w:name="z22850" w:id="2266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665"/>
    <w:bookmarkStart w:name="z22851" w:id="2266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666"/>
    <w:bookmarkStart w:name="z22852" w:id="2266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667"/>
    <w:bookmarkStart w:name="z22853" w:id="2266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668"/>
    <w:bookmarkStart w:name="z22854" w:id="2266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669"/>
    <w:bookmarkStart w:name="z22855" w:id="22670"/>
    <w:p>
      <w:pPr>
        <w:spacing w:after="0"/>
        <w:ind w:left="0"/>
        <w:jc w:val="both"/>
      </w:pPr>
      <w:r>
        <w:rPr>
          <w:rFonts w:ascii="Times New Roman"/>
          <w:b w:val="false"/>
          <w:i w:val="false"/>
          <w:color w:val="000000"/>
          <w:sz w:val="28"/>
        </w:rPr>
        <w:t>
      2) міндеттері:</w:t>
      </w:r>
    </w:p>
    <w:bookmarkEnd w:id="22670"/>
    <w:bookmarkStart w:name="z22856" w:id="2267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671"/>
    <w:bookmarkStart w:name="z22857" w:id="2267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672"/>
    <w:bookmarkStart w:name="z22858" w:id="2267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673"/>
    <w:bookmarkStart w:name="z22859" w:id="2267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674"/>
    <w:bookmarkStart w:name="z22860" w:id="2267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675"/>
    <w:bookmarkStart w:name="z22861" w:id="22676"/>
    <w:p>
      <w:pPr>
        <w:spacing w:after="0"/>
        <w:ind w:left="0"/>
        <w:jc w:val="both"/>
      </w:pPr>
      <w:r>
        <w:rPr>
          <w:rFonts w:ascii="Times New Roman"/>
          <w:b w:val="false"/>
          <w:i w:val="false"/>
          <w:color w:val="000000"/>
          <w:sz w:val="28"/>
        </w:rPr>
        <w:t>
      салықтық берешегі бар;</w:t>
      </w:r>
    </w:p>
    <w:bookmarkEnd w:id="22676"/>
    <w:bookmarkStart w:name="z22862" w:id="2267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677"/>
    <w:bookmarkStart w:name="z22863" w:id="2267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678"/>
    <w:bookmarkStart w:name="z22864" w:id="2267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679"/>
    <w:bookmarkStart w:name="z22865" w:id="2268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680"/>
    <w:bookmarkStart w:name="z22866" w:id="2268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681"/>
    <w:bookmarkStart w:name="z22867" w:id="2268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682"/>
    <w:bookmarkStart w:name="z22868" w:id="2268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683"/>
    <w:bookmarkStart w:name="z22869" w:id="2268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684"/>
    <w:bookmarkStart w:name="z22870" w:id="2268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685"/>
    <w:bookmarkStart w:name="z22871" w:id="2268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686"/>
    <w:bookmarkStart w:name="z22872" w:id="2268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687"/>
    <w:bookmarkStart w:name="z22873" w:id="2268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688"/>
    <w:bookmarkStart w:name="z22874" w:id="2268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689"/>
    <w:bookmarkStart w:name="z22875" w:id="2269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690"/>
    <w:bookmarkStart w:name="z22876" w:id="2269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691"/>
    <w:bookmarkStart w:name="z22877" w:id="22692"/>
    <w:p>
      <w:pPr>
        <w:spacing w:after="0"/>
        <w:ind w:left="0"/>
        <w:jc w:val="both"/>
      </w:pPr>
      <w:r>
        <w:rPr>
          <w:rFonts w:ascii="Times New Roman"/>
          <w:b w:val="false"/>
          <w:i w:val="false"/>
          <w:color w:val="000000"/>
          <w:sz w:val="28"/>
        </w:rPr>
        <w:t>
      мемлекет мүдделерін қорғау;</w:t>
      </w:r>
    </w:p>
    <w:bookmarkEnd w:id="22692"/>
    <w:bookmarkStart w:name="z22878" w:id="2269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693"/>
    <w:bookmarkStart w:name="z22879" w:id="2269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694"/>
    <w:bookmarkStart w:name="z22880" w:id="226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695"/>
    <w:bookmarkStart w:name="z22881" w:id="2269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696"/>
    <w:bookmarkStart w:name="z22882" w:id="22697"/>
    <w:p>
      <w:pPr>
        <w:spacing w:after="0"/>
        <w:ind w:left="0"/>
        <w:jc w:val="both"/>
      </w:pPr>
      <w:r>
        <w:rPr>
          <w:rFonts w:ascii="Times New Roman"/>
          <w:b w:val="false"/>
          <w:i w:val="false"/>
          <w:color w:val="000000"/>
          <w:sz w:val="28"/>
        </w:rPr>
        <w:t>
      15. Функциялары:</w:t>
      </w:r>
    </w:p>
    <w:bookmarkEnd w:id="22697"/>
    <w:bookmarkStart w:name="z22883" w:id="22698"/>
    <w:p>
      <w:pPr>
        <w:spacing w:after="0"/>
        <w:ind w:left="0"/>
        <w:jc w:val="both"/>
      </w:pPr>
      <w:r>
        <w:rPr>
          <w:rFonts w:ascii="Times New Roman"/>
          <w:b w:val="false"/>
          <w:i w:val="false"/>
          <w:color w:val="000000"/>
          <w:sz w:val="28"/>
        </w:rPr>
        <w:t>
      1) салықтық бақылауды жүзеге асыру;</w:t>
      </w:r>
    </w:p>
    <w:bookmarkEnd w:id="22698"/>
    <w:bookmarkStart w:name="z22884" w:id="2269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699"/>
    <w:bookmarkStart w:name="z22885" w:id="2270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700"/>
    <w:bookmarkStart w:name="z22886" w:id="2270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701"/>
    <w:bookmarkStart w:name="z22887" w:id="2270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702"/>
    <w:bookmarkStart w:name="z22888" w:id="2270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703"/>
    <w:bookmarkStart w:name="z22889" w:id="2270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704"/>
    <w:bookmarkStart w:name="z22890" w:id="2270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705"/>
    <w:bookmarkStart w:name="z22891" w:id="2270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706"/>
    <w:bookmarkStart w:name="z22892" w:id="2270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707"/>
    <w:bookmarkStart w:name="z22893" w:id="22708"/>
    <w:p>
      <w:pPr>
        <w:spacing w:after="0"/>
        <w:ind w:left="0"/>
        <w:jc w:val="both"/>
      </w:pPr>
      <w:r>
        <w:rPr>
          <w:rFonts w:ascii="Times New Roman"/>
          <w:b w:val="false"/>
          <w:i w:val="false"/>
          <w:color w:val="000000"/>
          <w:sz w:val="28"/>
        </w:rPr>
        <w:t>
      11) салықтық әкімшілендіруді жүзеге асыру;</w:t>
      </w:r>
    </w:p>
    <w:bookmarkEnd w:id="22708"/>
    <w:bookmarkStart w:name="z22894" w:id="2270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709"/>
    <w:bookmarkStart w:name="z22895" w:id="2271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710"/>
    <w:bookmarkStart w:name="z22896" w:id="22711"/>
    <w:p>
      <w:pPr>
        <w:spacing w:after="0"/>
        <w:ind w:left="0"/>
        <w:jc w:val="both"/>
      </w:pPr>
      <w:r>
        <w:rPr>
          <w:rFonts w:ascii="Times New Roman"/>
          <w:b w:val="false"/>
          <w:i w:val="false"/>
          <w:color w:val="000000"/>
          <w:sz w:val="28"/>
        </w:rPr>
        <w:t>
      14) тәуекелдерді басқару жүйесін пайдалану;</w:t>
      </w:r>
    </w:p>
    <w:bookmarkEnd w:id="22711"/>
    <w:bookmarkStart w:name="z22897" w:id="2271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712"/>
    <w:bookmarkStart w:name="z22898" w:id="2271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713"/>
    <w:bookmarkStart w:name="z22899" w:id="2271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714"/>
    <w:bookmarkStart w:name="z22900" w:id="2271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715"/>
    <w:bookmarkStart w:name="z22901" w:id="2271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716"/>
    <w:bookmarkStart w:name="z22902" w:id="2271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717"/>
    <w:bookmarkStart w:name="z22903" w:id="2271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718"/>
    <w:bookmarkStart w:name="z22904" w:id="2271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719"/>
    <w:bookmarkStart w:name="z22905" w:id="2272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720"/>
    <w:bookmarkStart w:name="z22906" w:id="2272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721"/>
    <w:bookmarkStart w:name="z22907" w:id="2272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722"/>
    <w:bookmarkStart w:name="z22908" w:id="2272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723"/>
    <w:bookmarkStart w:name="z22909" w:id="2272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724"/>
    <w:bookmarkStart w:name="z22910" w:id="2272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725"/>
    <w:bookmarkStart w:name="z22911" w:id="2272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726"/>
    <w:bookmarkStart w:name="z22912" w:id="2272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727"/>
    <w:bookmarkStart w:name="z22913" w:id="2272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728"/>
    <w:bookmarkStart w:name="z22914" w:id="2272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729"/>
    <w:bookmarkStart w:name="z22915" w:id="2273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730"/>
    <w:bookmarkStart w:name="z22916" w:id="2273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731"/>
    <w:bookmarkStart w:name="z22917" w:id="2273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732"/>
    <w:bookmarkStart w:name="z22918" w:id="2273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733"/>
    <w:bookmarkStart w:name="z22919" w:id="2273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734"/>
    <w:bookmarkStart w:name="z22920" w:id="2273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735"/>
    <w:bookmarkStart w:name="z22921" w:id="2273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736"/>
    <w:bookmarkStart w:name="z22922" w:id="2273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737"/>
    <w:bookmarkStart w:name="z22923" w:id="2273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738"/>
    <w:bookmarkStart w:name="z22924" w:id="2273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739"/>
    <w:bookmarkStart w:name="z22925" w:id="22740"/>
    <w:p>
      <w:pPr>
        <w:spacing w:after="0"/>
        <w:ind w:left="0"/>
        <w:jc w:val="both"/>
      </w:pPr>
      <w:r>
        <w:rPr>
          <w:rFonts w:ascii="Times New Roman"/>
          <w:b w:val="false"/>
          <w:i w:val="false"/>
          <w:color w:val="000000"/>
          <w:sz w:val="28"/>
        </w:rPr>
        <w:t>
      18. Басқарма басшысының өкілеттіктері:</w:t>
      </w:r>
    </w:p>
    <w:bookmarkEnd w:id="22740"/>
    <w:bookmarkStart w:name="z22926" w:id="2274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2741"/>
    <w:bookmarkStart w:name="z22927" w:id="2274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742"/>
    <w:bookmarkStart w:name="z22928" w:id="2274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743"/>
    <w:bookmarkStart w:name="z22929" w:id="2274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744"/>
    <w:bookmarkStart w:name="z22930" w:id="2274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2745"/>
    <w:bookmarkStart w:name="z22931" w:id="2274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746"/>
    <w:bookmarkStart w:name="z22932" w:id="2274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2747"/>
    <w:bookmarkStart w:name="z22933" w:id="2274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2748"/>
    <w:bookmarkStart w:name="z22934" w:id="2274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2749"/>
    <w:bookmarkStart w:name="z22935" w:id="2275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2750"/>
    <w:bookmarkStart w:name="z22936" w:id="2275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751"/>
    <w:bookmarkStart w:name="z22937" w:id="2275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2752"/>
    <w:bookmarkStart w:name="z22938" w:id="22753"/>
    <w:p>
      <w:pPr>
        <w:spacing w:after="0"/>
        <w:ind w:left="0"/>
        <w:jc w:val="left"/>
      </w:pPr>
      <w:r>
        <w:rPr>
          <w:rFonts w:ascii="Times New Roman"/>
          <w:b/>
          <w:i w:val="false"/>
          <w:color w:val="000000"/>
        </w:rPr>
        <w:t xml:space="preserve"> 4-тарау. Басқарманың мүлкi</w:t>
      </w:r>
    </w:p>
    <w:bookmarkEnd w:id="22753"/>
    <w:bookmarkStart w:name="z22939" w:id="2275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2754"/>
    <w:bookmarkStart w:name="z22940" w:id="2275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755"/>
    <w:bookmarkStart w:name="z22941" w:id="2275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2756"/>
    <w:bookmarkStart w:name="z22942" w:id="2275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757"/>
    <w:bookmarkStart w:name="z22943" w:id="22758"/>
    <w:p>
      <w:pPr>
        <w:spacing w:after="0"/>
        <w:ind w:left="0"/>
        <w:jc w:val="left"/>
      </w:pPr>
      <w:r>
        <w:rPr>
          <w:rFonts w:ascii="Times New Roman"/>
          <w:b/>
          <w:i w:val="false"/>
          <w:color w:val="000000"/>
        </w:rPr>
        <w:t xml:space="preserve"> 5-тарау. Басқарманы қайта ұйымдастыру және тарату</w:t>
      </w:r>
    </w:p>
    <w:bookmarkEnd w:id="22758"/>
    <w:bookmarkStart w:name="z22944" w:id="227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168-қосымша</w:t>
            </w:r>
          </w:p>
        </w:tc>
      </w:tr>
    </w:tbl>
    <w:bookmarkStart w:name="z22946" w:id="2276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туралы ереже </w:t>
      </w:r>
    </w:p>
    <w:bookmarkEnd w:id="22760"/>
    <w:bookmarkStart w:name="z22947" w:id="22761"/>
    <w:p>
      <w:pPr>
        <w:spacing w:after="0"/>
        <w:ind w:left="0"/>
        <w:jc w:val="left"/>
      </w:pPr>
      <w:r>
        <w:rPr>
          <w:rFonts w:ascii="Times New Roman"/>
          <w:b/>
          <w:i w:val="false"/>
          <w:color w:val="000000"/>
        </w:rPr>
        <w:t xml:space="preserve"> 1-тарау. Жалпы ережелер</w:t>
      </w:r>
    </w:p>
    <w:bookmarkEnd w:id="22761"/>
    <w:bookmarkStart w:name="z22948" w:id="2276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762"/>
    <w:bookmarkStart w:name="z22949" w:id="22763"/>
    <w:p>
      <w:pPr>
        <w:spacing w:after="0"/>
        <w:ind w:left="0"/>
        <w:jc w:val="both"/>
      </w:pPr>
      <w:r>
        <w:rPr>
          <w:rFonts w:ascii="Times New Roman"/>
          <w:b w:val="false"/>
          <w:i w:val="false"/>
          <w:color w:val="000000"/>
          <w:sz w:val="28"/>
        </w:rPr>
        <w:t xml:space="preserve">
      1) салықтық әкімшілендіру; </w:t>
      </w:r>
    </w:p>
    <w:bookmarkEnd w:id="22763"/>
    <w:bookmarkStart w:name="z22950" w:id="2276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764"/>
    <w:bookmarkStart w:name="z22951" w:id="22765"/>
    <w:p>
      <w:pPr>
        <w:spacing w:after="0"/>
        <w:ind w:left="0"/>
        <w:jc w:val="both"/>
      </w:pPr>
      <w:r>
        <w:rPr>
          <w:rFonts w:ascii="Times New Roman"/>
          <w:b w:val="false"/>
          <w:i w:val="false"/>
          <w:color w:val="000000"/>
          <w:sz w:val="28"/>
        </w:rPr>
        <w:t>
      3) мұнай өнімдерінің және биоотынның айналымы;</w:t>
      </w:r>
    </w:p>
    <w:bookmarkEnd w:id="22765"/>
    <w:bookmarkStart w:name="z22952" w:id="2276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766"/>
    <w:bookmarkStart w:name="z22953" w:id="2276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767"/>
    <w:bookmarkStart w:name="z22954" w:id="2276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768"/>
    <w:bookmarkStart w:name="z22955" w:id="2276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769"/>
    <w:bookmarkStart w:name="z22956" w:id="2277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770"/>
    <w:bookmarkStart w:name="z22957" w:id="2277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771"/>
    <w:bookmarkStart w:name="z22958" w:id="2277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772"/>
    <w:bookmarkStart w:name="z22959" w:id="2277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773"/>
    <w:bookmarkStart w:name="z22960" w:id="22774"/>
    <w:p>
      <w:pPr>
        <w:spacing w:after="0"/>
        <w:ind w:left="0"/>
        <w:jc w:val="both"/>
      </w:pPr>
      <w:r>
        <w:rPr>
          <w:rFonts w:ascii="Times New Roman"/>
          <w:b w:val="false"/>
          <w:i w:val="false"/>
          <w:color w:val="000000"/>
          <w:sz w:val="28"/>
        </w:rPr>
        <w:t>
      8. Басқарманың орналасқан жері: пошта индексі 130006, Қазақстан Республикасы, Маңғыстау облысы, Мұнайлы ауданы, Маңғыстау ауылы, Қоғамдық Ұйымдар Үйі.</w:t>
      </w:r>
    </w:p>
    <w:bookmarkEnd w:id="22774"/>
    <w:bookmarkStart w:name="z22961" w:id="2277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республикалық мемлекеттік мекемесi.</w:t>
      </w:r>
    </w:p>
    <w:bookmarkEnd w:id="22775"/>
    <w:bookmarkStart w:name="z22962" w:id="227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776"/>
    <w:bookmarkStart w:name="z22963" w:id="227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777"/>
    <w:bookmarkStart w:name="z22964" w:id="2277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778"/>
    <w:bookmarkStart w:name="z22965" w:id="2277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779"/>
    <w:bookmarkStart w:name="z22966" w:id="2278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780"/>
    <w:bookmarkStart w:name="z22967" w:id="22781"/>
    <w:p>
      <w:pPr>
        <w:spacing w:after="0"/>
        <w:ind w:left="0"/>
        <w:jc w:val="both"/>
      </w:pPr>
      <w:r>
        <w:rPr>
          <w:rFonts w:ascii="Times New Roman"/>
          <w:b w:val="false"/>
          <w:i w:val="false"/>
          <w:color w:val="000000"/>
          <w:sz w:val="28"/>
        </w:rPr>
        <w:t>
      13. Міндеттері:</w:t>
      </w:r>
    </w:p>
    <w:bookmarkEnd w:id="22781"/>
    <w:bookmarkStart w:name="z22968" w:id="2278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782"/>
    <w:bookmarkStart w:name="z22969" w:id="2278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783"/>
    <w:bookmarkStart w:name="z22970" w:id="2278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784"/>
    <w:bookmarkStart w:name="z22971" w:id="2278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785"/>
    <w:bookmarkStart w:name="z22972" w:id="2278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786"/>
    <w:bookmarkStart w:name="z22973" w:id="2278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787"/>
    <w:bookmarkStart w:name="z22974" w:id="2278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788"/>
    <w:bookmarkStart w:name="z22975" w:id="22789"/>
    <w:p>
      <w:pPr>
        <w:spacing w:after="0"/>
        <w:ind w:left="0"/>
        <w:jc w:val="both"/>
      </w:pPr>
      <w:r>
        <w:rPr>
          <w:rFonts w:ascii="Times New Roman"/>
          <w:b w:val="false"/>
          <w:i w:val="false"/>
          <w:color w:val="000000"/>
          <w:sz w:val="28"/>
        </w:rPr>
        <w:t>
      14. Басқарманың құқықтары мен міндеттемелері:</w:t>
      </w:r>
    </w:p>
    <w:bookmarkEnd w:id="22789"/>
    <w:bookmarkStart w:name="z22976" w:id="22790"/>
    <w:p>
      <w:pPr>
        <w:spacing w:after="0"/>
        <w:ind w:left="0"/>
        <w:jc w:val="both"/>
      </w:pPr>
      <w:r>
        <w:rPr>
          <w:rFonts w:ascii="Times New Roman"/>
          <w:b w:val="false"/>
          <w:i w:val="false"/>
          <w:color w:val="000000"/>
          <w:sz w:val="28"/>
        </w:rPr>
        <w:t>
      1) құқықтары:</w:t>
      </w:r>
    </w:p>
    <w:bookmarkEnd w:id="22790"/>
    <w:bookmarkStart w:name="z22977" w:id="2279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791"/>
    <w:bookmarkStart w:name="z22978" w:id="22792"/>
    <w:p>
      <w:pPr>
        <w:spacing w:after="0"/>
        <w:ind w:left="0"/>
        <w:jc w:val="both"/>
      </w:pPr>
      <w:r>
        <w:rPr>
          <w:rFonts w:ascii="Times New Roman"/>
          <w:b w:val="false"/>
          <w:i w:val="false"/>
          <w:color w:val="000000"/>
          <w:sz w:val="28"/>
        </w:rPr>
        <w:t>
      салық төлеушіден (салық агентінен):</w:t>
      </w:r>
    </w:p>
    <w:bookmarkEnd w:id="22792"/>
    <w:bookmarkStart w:name="z22979" w:id="2279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793"/>
    <w:bookmarkStart w:name="z22980" w:id="2279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794"/>
    <w:bookmarkStart w:name="z22981" w:id="2279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795"/>
    <w:bookmarkStart w:name="z22982" w:id="2279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796"/>
    <w:bookmarkStart w:name="z22983" w:id="2279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797"/>
    <w:bookmarkStart w:name="z22984" w:id="2279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798"/>
    <w:bookmarkStart w:name="z22985" w:id="2279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799"/>
    <w:bookmarkStart w:name="z22986" w:id="2280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800"/>
    <w:bookmarkStart w:name="z22987" w:id="2280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801"/>
    <w:bookmarkStart w:name="z22988" w:id="2280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802"/>
    <w:bookmarkStart w:name="z22989" w:id="2280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803"/>
    <w:bookmarkStart w:name="z22990" w:id="2280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804"/>
    <w:bookmarkStart w:name="z22991" w:id="2280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805"/>
    <w:bookmarkStart w:name="z22992" w:id="2280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806"/>
    <w:bookmarkStart w:name="z22993" w:id="2280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807"/>
    <w:bookmarkStart w:name="z22994" w:id="2280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808"/>
    <w:bookmarkStart w:name="z22995" w:id="2280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809"/>
    <w:bookmarkStart w:name="z22996" w:id="2281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810"/>
    <w:bookmarkStart w:name="z22997" w:id="2281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811"/>
    <w:bookmarkStart w:name="z22998" w:id="2281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812"/>
    <w:bookmarkStart w:name="z22999" w:id="2281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813"/>
    <w:bookmarkStart w:name="z23000" w:id="2281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814"/>
    <w:bookmarkStart w:name="z23001" w:id="2281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815"/>
    <w:bookmarkStart w:name="z23002" w:id="22816"/>
    <w:p>
      <w:pPr>
        <w:spacing w:after="0"/>
        <w:ind w:left="0"/>
        <w:jc w:val="both"/>
      </w:pPr>
      <w:r>
        <w:rPr>
          <w:rFonts w:ascii="Times New Roman"/>
          <w:b w:val="false"/>
          <w:i w:val="false"/>
          <w:color w:val="000000"/>
          <w:sz w:val="28"/>
        </w:rPr>
        <w:t>
      2) міндеттері:</w:t>
      </w:r>
    </w:p>
    <w:bookmarkEnd w:id="22816"/>
    <w:bookmarkStart w:name="z23003" w:id="2281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817"/>
    <w:bookmarkStart w:name="z23004" w:id="2281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818"/>
    <w:bookmarkStart w:name="z23005" w:id="2281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819"/>
    <w:bookmarkStart w:name="z23006" w:id="2282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820"/>
    <w:bookmarkStart w:name="z23007" w:id="2282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821"/>
    <w:bookmarkStart w:name="z23008" w:id="22822"/>
    <w:p>
      <w:pPr>
        <w:spacing w:after="0"/>
        <w:ind w:left="0"/>
        <w:jc w:val="both"/>
      </w:pPr>
      <w:r>
        <w:rPr>
          <w:rFonts w:ascii="Times New Roman"/>
          <w:b w:val="false"/>
          <w:i w:val="false"/>
          <w:color w:val="000000"/>
          <w:sz w:val="28"/>
        </w:rPr>
        <w:t>
      салықтық берешегі бар;</w:t>
      </w:r>
    </w:p>
    <w:bookmarkEnd w:id="22822"/>
    <w:bookmarkStart w:name="z23009" w:id="2282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823"/>
    <w:bookmarkStart w:name="z23010" w:id="2282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824"/>
    <w:bookmarkStart w:name="z23011" w:id="2282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825"/>
    <w:bookmarkStart w:name="z23012" w:id="2282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826"/>
    <w:bookmarkStart w:name="z23013" w:id="2282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827"/>
    <w:bookmarkStart w:name="z23014" w:id="2282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828"/>
    <w:bookmarkStart w:name="z23015" w:id="2282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829"/>
    <w:bookmarkStart w:name="z23016" w:id="2283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830"/>
    <w:bookmarkStart w:name="z23017" w:id="2283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831"/>
    <w:bookmarkStart w:name="z23018" w:id="2283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832"/>
    <w:bookmarkStart w:name="z23019" w:id="2283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833"/>
    <w:bookmarkStart w:name="z23020" w:id="2283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834"/>
    <w:bookmarkStart w:name="z23021" w:id="2283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835"/>
    <w:bookmarkStart w:name="z23022" w:id="2283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836"/>
    <w:bookmarkStart w:name="z23023" w:id="2283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837"/>
    <w:bookmarkStart w:name="z23024" w:id="22838"/>
    <w:p>
      <w:pPr>
        <w:spacing w:after="0"/>
        <w:ind w:left="0"/>
        <w:jc w:val="both"/>
      </w:pPr>
      <w:r>
        <w:rPr>
          <w:rFonts w:ascii="Times New Roman"/>
          <w:b w:val="false"/>
          <w:i w:val="false"/>
          <w:color w:val="000000"/>
          <w:sz w:val="28"/>
        </w:rPr>
        <w:t>
      мемлекет мүдделерін қорғау;</w:t>
      </w:r>
    </w:p>
    <w:bookmarkEnd w:id="22838"/>
    <w:bookmarkStart w:name="z23025" w:id="2283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839"/>
    <w:bookmarkStart w:name="z23026" w:id="2284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840"/>
    <w:bookmarkStart w:name="z23027" w:id="2284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841"/>
    <w:bookmarkStart w:name="z23028" w:id="2284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842"/>
    <w:bookmarkStart w:name="z23029" w:id="22843"/>
    <w:p>
      <w:pPr>
        <w:spacing w:after="0"/>
        <w:ind w:left="0"/>
        <w:jc w:val="both"/>
      </w:pPr>
      <w:r>
        <w:rPr>
          <w:rFonts w:ascii="Times New Roman"/>
          <w:b w:val="false"/>
          <w:i w:val="false"/>
          <w:color w:val="000000"/>
          <w:sz w:val="28"/>
        </w:rPr>
        <w:t>
      15. Функциялары:</w:t>
      </w:r>
    </w:p>
    <w:bookmarkEnd w:id="22843"/>
    <w:bookmarkStart w:name="z23030" w:id="22844"/>
    <w:p>
      <w:pPr>
        <w:spacing w:after="0"/>
        <w:ind w:left="0"/>
        <w:jc w:val="both"/>
      </w:pPr>
      <w:r>
        <w:rPr>
          <w:rFonts w:ascii="Times New Roman"/>
          <w:b w:val="false"/>
          <w:i w:val="false"/>
          <w:color w:val="000000"/>
          <w:sz w:val="28"/>
        </w:rPr>
        <w:t>
      1) салықтық бақылауды жүзеге асыру;</w:t>
      </w:r>
    </w:p>
    <w:bookmarkEnd w:id="22844"/>
    <w:bookmarkStart w:name="z23031" w:id="2284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845"/>
    <w:bookmarkStart w:name="z23032" w:id="2284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846"/>
    <w:bookmarkStart w:name="z23033" w:id="2284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847"/>
    <w:bookmarkStart w:name="z23034" w:id="2284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848"/>
    <w:bookmarkStart w:name="z23035" w:id="2284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849"/>
    <w:bookmarkStart w:name="z23036" w:id="22850"/>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850"/>
    <w:bookmarkStart w:name="z23037" w:id="2285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851"/>
    <w:bookmarkStart w:name="z23038" w:id="2285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2852"/>
    <w:bookmarkStart w:name="z23039" w:id="2285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2853"/>
    <w:bookmarkStart w:name="z23040" w:id="22854"/>
    <w:p>
      <w:pPr>
        <w:spacing w:after="0"/>
        <w:ind w:left="0"/>
        <w:jc w:val="both"/>
      </w:pPr>
      <w:r>
        <w:rPr>
          <w:rFonts w:ascii="Times New Roman"/>
          <w:b w:val="false"/>
          <w:i w:val="false"/>
          <w:color w:val="000000"/>
          <w:sz w:val="28"/>
        </w:rPr>
        <w:t>
      11) салықтық әкімшілендіруді жүзеге асыру;</w:t>
      </w:r>
    </w:p>
    <w:bookmarkEnd w:id="22854"/>
    <w:bookmarkStart w:name="z23041" w:id="2285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2855"/>
    <w:bookmarkStart w:name="z23042" w:id="2285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2856"/>
    <w:bookmarkStart w:name="z23043" w:id="22857"/>
    <w:p>
      <w:pPr>
        <w:spacing w:after="0"/>
        <w:ind w:left="0"/>
        <w:jc w:val="both"/>
      </w:pPr>
      <w:r>
        <w:rPr>
          <w:rFonts w:ascii="Times New Roman"/>
          <w:b w:val="false"/>
          <w:i w:val="false"/>
          <w:color w:val="000000"/>
          <w:sz w:val="28"/>
        </w:rPr>
        <w:t>
      14) тәуекелдерді басқару жүйесін пайдалану;</w:t>
      </w:r>
    </w:p>
    <w:bookmarkEnd w:id="22857"/>
    <w:bookmarkStart w:name="z23044" w:id="2285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2858"/>
    <w:bookmarkStart w:name="z23045" w:id="2285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2859"/>
    <w:bookmarkStart w:name="z23046" w:id="2286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2860"/>
    <w:bookmarkStart w:name="z23047" w:id="2286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2861"/>
    <w:bookmarkStart w:name="z23048" w:id="2286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2862"/>
    <w:bookmarkStart w:name="z23049" w:id="2286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2863"/>
    <w:bookmarkStart w:name="z23050" w:id="2286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2864"/>
    <w:bookmarkStart w:name="z23051" w:id="2286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2865"/>
    <w:bookmarkStart w:name="z23052" w:id="2286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2866"/>
    <w:bookmarkStart w:name="z23053" w:id="2286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2867"/>
    <w:bookmarkStart w:name="z23054" w:id="2286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2868"/>
    <w:bookmarkStart w:name="z23055" w:id="2286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2869"/>
    <w:bookmarkStart w:name="z23056" w:id="2287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2870"/>
    <w:bookmarkStart w:name="z23057" w:id="2287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2871"/>
    <w:bookmarkStart w:name="z23058" w:id="2287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2872"/>
    <w:bookmarkStart w:name="z23059" w:id="2287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2873"/>
    <w:bookmarkStart w:name="z23060" w:id="2287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2874"/>
    <w:bookmarkStart w:name="z23061" w:id="2287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2875"/>
    <w:bookmarkStart w:name="z23062" w:id="2287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2876"/>
    <w:bookmarkStart w:name="z23063" w:id="2287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2877"/>
    <w:bookmarkStart w:name="z23064" w:id="2287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2878"/>
    <w:bookmarkStart w:name="z23065" w:id="2287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2879"/>
    <w:bookmarkStart w:name="z23066" w:id="2288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2880"/>
    <w:bookmarkStart w:name="z23067" w:id="2288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2881"/>
    <w:bookmarkStart w:name="z23068" w:id="2288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2882"/>
    <w:bookmarkStart w:name="z23069" w:id="2288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2883"/>
    <w:bookmarkStart w:name="z23070" w:id="2288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884"/>
    <w:bookmarkStart w:name="z23071" w:id="2288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885"/>
    <w:bookmarkStart w:name="z23072" w:id="228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2886"/>
    <w:bookmarkStart w:name="z23073" w:id="22887"/>
    <w:p>
      <w:pPr>
        <w:spacing w:after="0"/>
        <w:ind w:left="0"/>
        <w:jc w:val="both"/>
      </w:pPr>
      <w:r>
        <w:rPr>
          <w:rFonts w:ascii="Times New Roman"/>
          <w:b w:val="false"/>
          <w:i w:val="false"/>
          <w:color w:val="000000"/>
          <w:sz w:val="28"/>
        </w:rPr>
        <w:t>
      19. Басқарма басшысының өкілеттіктері:</w:t>
      </w:r>
    </w:p>
    <w:bookmarkEnd w:id="22887"/>
    <w:bookmarkStart w:name="z23074" w:id="2288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2888"/>
    <w:bookmarkStart w:name="z23075" w:id="2288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2889"/>
    <w:bookmarkStart w:name="z23076" w:id="2289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2890"/>
    <w:bookmarkStart w:name="z23077" w:id="2289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2891"/>
    <w:bookmarkStart w:name="z23078" w:id="2289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2892"/>
    <w:bookmarkStart w:name="z23079" w:id="2289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893"/>
    <w:bookmarkStart w:name="z23080" w:id="2289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2894"/>
    <w:bookmarkStart w:name="z23081" w:id="2289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2895"/>
    <w:bookmarkStart w:name="z23082" w:id="2289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2896"/>
    <w:bookmarkStart w:name="z23083" w:id="2289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2897"/>
    <w:bookmarkStart w:name="z23084" w:id="2289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898"/>
    <w:bookmarkStart w:name="z23085" w:id="2289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2899"/>
    <w:bookmarkStart w:name="z23086" w:id="22900"/>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2900"/>
    <w:bookmarkStart w:name="z23087" w:id="22901"/>
    <w:p>
      <w:pPr>
        <w:spacing w:after="0"/>
        <w:ind w:left="0"/>
        <w:jc w:val="left"/>
      </w:pPr>
      <w:r>
        <w:rPr>
          <w:rFonts w:ascii="Times New Roman"/>
          <w:b/>
          <w:i w:val="false"/>
          <w:color w:val="000000"/>
        </w:rPr>
        <w:t xml:space="preserve"> 4-тарау. Басқарманың мүлкi</w:t>
      </w:r>
    </w:p>
    <w:bookmarkEnd w:id="22901"/>
    <w:bookmarkStart w:name="z23088" w:id="22902"/>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2902"/>
    <w:bookmarkStart w:name="z23089" w:id="2290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903"/>
    <w:bookmarkStart w:name="z23090" w:id="22904"/>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2904"/>
    <w:bookmarkStart w:name="z23091" w:id="22905"/>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905"/>
    <w:bookmarkStart w:name="z23092" w:id="22906"/>
    <w:p>
      <w:pPr>
        <w:spacing w:after="0"/>
        <w:ind w:left="0"/>
        <w:jc w:val="left"/>
      </w:pPr>
      <w:r>
        <w:rPr>
          <w:rFonts w:ascii="Times New Roman"/>
          <w:b/>
          <w:i w:val="false"/>
          <w:color w:val="000000"/>
        </w:rPr>
        <w:t xml:space="preserve"> 5-тарау. Басқарманы қайта ұйымдастыру және тарату</w:t>
      </w:r>
    </w:p>
    <w:bookmarkEnd w:id="22906"/>
    <w:bookmarkStart w:name="z23093" w:id="229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9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169-қосымша</w:t>
            </w:r>
          </w:p>
        </w:tc>
      </w:tr>
    </w:tbl>
    <w:bookmarkStart w:name="z23095" w:id="2290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туралы ереже </w:t>
      </w:r>
    </w:p>
    <w:bookmarkEnd w:id="22908"/>
    <w:bookmarkStart w:name="z23096" w:id="22909"/>
    <w:p>
      <w:pPr>
        <w:spacing w:after="0"/>
        <w:ind w:left="0"/>
        <w:jc w:val="left"/>
      </w:pPr>
      <w:r>
        <w:rPr>
          <w:rFonts w:ascii="Times New Roman"/>
          <w:b/>
          <w:i w:val="false"/>
          <w:color w:val="000000"/>
        </w:rPr>
        <w:t xml:space="preserve"> 1-тарау. Жалпы ережелер</w:t>
      </w:r>
    </w:p>
    <w:bookmarkEnd w:id="22909"/>
    <w:bookmarkStart w:name="z23097" w:id="2291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2910"/>
    <w:bookmarkStart w:name="z23098" w:id="22911"/>
    <w:p>
      <w:pPr>
        <w:spacing w:after="0"/>
        <w:ind w:left="0"/>
        <w:jc w:val="both"/>
      </w:pPr>
      <w:r>
        <w:rPr>
          <w:rFonts w:ascii="Times New Roman"/>
          <w:b w:val="false"/>
          <w:i w:val="false"/>
          <w:color w:val="000000"/>
          <w:sz w:val="28"/>
        </w:rPr>
        <w:t xml:space="preserve">
      1) салықтық әкімшілендіру; </w:t>
      </w:r>
    </w:p>
    <w:bookmarkEnd w:id="22911"/>
    <w:bookmarkStart w:name="z23099" w:id="2291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2912"/>
    <w:bookmarkStart w:name="z23100" w:id="22913"/>
    <w:p>
      <w:pPr>
        <w:spacing w:after="0"/>
        <w:ind w:left="0"/>
        <w:jc w:val="both"/>
      </w:pPr>
      <w:r>
        <w:rPr>
          <w:rFonts w:ascii="Times New Roman"/>
          <w:b w:val="false"/>
          <w:i w:val="false"/>
          <w:color w:val="000000"/>
          <w:sz w:val="28"/>
        </w:rPr>
        <w:t>
      3) мұнай өнімдерінің және биоотынның айналымы;</w:t>
      </w:r>
    </w:p>
    <w:bookmarkEnd w:id="22913"/>
    <w:bookmarkStart w:name="z23101" w:id="2291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2914"/>
    <w:bookmarkStart w:name="z23102" w:id="2291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2915"/>
    <w:bookmarkStart w:name="z23103" w:id="2291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2916"/>
    <w:bookmarkStart w:name="z23104" w:id="2291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2917"/>
    <w:bookmarkStart w:name="z23105" w:id="2291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2918"/>
    <w:bookmarkStart w:name="z23106" w:id="2291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2919"/>
    <w:bookmarkStart w:name="z23107" w:id="2292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2920"/>
    <w:bookmarkStart w:name="z23108" w:id="2292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2921"/>
    <w:bookmarkStart w:name="z23109" w:id="22922"/>
    <w:p>
      <w:pPr>
        <w:spacing w:after="0"/>
        <w:ind w:left="0"/>
        <w:jc w:val="both"/>
      </w:pPr>
      <w:r>
        <w:rPr>
          <w:rFonts w:ascii="Times New Roman"/>
          <w:b w:val="false"/>
          <w:i w:val="false"/>
          <w:color w:val="000000"/>
          <w:sz w:val="28"/>
        </w:rPr>
        <w:t xml:space="preserve">
      8. Басқарманың орналасқан жері: пошта индексі 130500, Қазақстан Республикасы, Маңғыстау облысы, Түпқараған ауданы, Форт-Шевченко қаласы, Оңғалбайұлы көшесі, 13. </w:t>
      </w:r>
    </w:p>
    <w:bookmarkEnd w:id="22922"/>
    <w:bookmarkStart w:name="z23110" w:id="2292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республикалық мемлекеттік мекемесi.</w:t>
      </w:r>
    </w:p>
    <w:bookmarkEnd w:id="22923"/>
    <w:bookmarkStart w:name="z23111" w:id="229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924"/>
    <w:bookmarkStart w:name="z23112" w:id="229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925"/>
    <w:bookmarkStart w:name="z23113" w:id="2292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926"/>
    <w:bookmarkStart w:name="z23114" w:id="2292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2927"/>
    <w:bookmarkStart w:name="z23115" w:id="2292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2928"/>
    <w:bookmarkStart w:name="z23116" w:id="22929"/>
    <w:p>
      <w:pPr>
        <w:spacing w:after="0"/>
        <w:ind w:left="0"/>
        <w:jc w:val="both"/>
      </w:pPr>
      <w:r>
        <w:rPr>
          <w:rFonts w:ascii="Times New Roman"/>
          <w:b w:val="false"/>
          <w:i w:val="false"/>
          <w:color w:val="000000"/>
          <w:sz w:val="28"/>
        </w:rPr>
        <w:t>
      13. Міндеттері:</w:t>
      </w:r>
    </w:p>
    <w:bookmarkEnd w:id="22929"/>
    <w:bookmarkStart w:name="z23117" w:id="2293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2930"/>
    <w:bookmarkStart w:name="z23118" w:id="2293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2931"/>
    <w:bookmarkStart w:name="z23119" w:id="2293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2932"/>
    <w:bookmarkStart w:name="z23120" w:id="2293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2933"/>
    <w:bookmarkStart w:name="z23121" w:id="2293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2934"/>
    <w:bookmarkStart w:name="z23122" w:id="2293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2935"/>
    <w:bookmarkStart w:name="z23123" w:id="2293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2936"/>
    <w:bookmarkStart w:name="z23124" w:id="22937"/>
    <w:p>
      <w:pPr>
        <w:spacing w:after="0"/>
        <w:ind w:left="0"/>
        <w:jc w:val="both"/>
      </w:pPr>
      <w:r>
        <w:rPr>
          <w:rFonts w:ascii="Times New Roman"/>
          <w:b w:val="false"/>
          <w:i w:val="false"/>
          <w:color w:val="000000"/>
          <w:sz w:val="28"/>
        </w:rPr>
        <w:t>
      14. Басқарманың құқықтары мен міндеттемелері:</w:t>
      </w:r>
    </w:p>
    <w:bookmarkEnd w:id="22937"/>
    <w:bookmarkStart w:name="z23125" w:id="22938"/>
    <w:p>
      <w:pPr>
        <w:spacing w:after="0"/>
        <w:ind w:left="0"/>
        <w:jc w:val="both"/>
      </w:pPr>
      <w:r>
        <w:rPr>
          <w:rFonts w:ascii="Times New Roman"/>
          <w:b w:val="false"/>
          <w:i w:val="false"/>
          <w:color w:val="000000"/>
          <w:sz w:val="28"/>
        </w:rPr>
        <w:t>
      1) құқықтары:</w:t>
      </w:r>
    </w:p>
    <w:bookmarkEnd w:id="22938"/>
    <w:bookmarkStart w:name="z23126" w:id="2293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2939"/>
    <w:bookmarkStart w:name="z23127" w:id="22940"/>
    <w:p>
      <w:pPr>
        <w:spacing w:after="0"/>
        <w:ind w:left="0"/>
        <w:jc w:val="both"/>
      </w:pPr>
      <w:r>
        <w:rPr>
          <w:rFonts w:ascii="Times New Roman"/>
          <w:b w:val="false"/>
          <w:i w:val="false"/>
          <w:color w:val="000000"/>
          <w:sz w:val="28"/>
        </w:rPr>
        <w:t>
      салық төлеушіден (салық агентінен):</w:t>
      </w:r>
    </w:p>
    <w:bookmarkEnd w:id="22940"/>
    <w:bookmarkStart w:name="z23128" w:id="2294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2941"/>
    <w:bookmarkStart w:name="z23129" w:id="2294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2942"/>
    <w:bookmarkStart w:name="z23130" w:id="2294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2943"/>
    <w:bookmarkStart w:name="z23131" w:id="2294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2944"/>
    <w:bookmarkStart w:name="z23132" w:id="2294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2945"/>
    <w:bookmarkStart w:name="z23133" w:id="2294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2946"/>
    <w:bookmarkStart w:name="z23134" w:id="2294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2947"/>
    <w:bookmarkStart w:name="z23135" w:id="2294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2948"/>
    <w:bookmarkStart w:name="z23136" w:id="2294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2949"/>
    <w:bookmarkStart w:name="z23137" w:id="2295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2950"/>
    <w:bookmarkStart w:name="z23138" w:id="2295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2951"/>
    <w:bookmarkStart w:name="z23139" w:id="2295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2952"/>
    <w:bookmarkStart w:name="z23140" w:id="2295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2953"/>
    <w:bookmarkStart w:name="z23141" w:id="2295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2954"/>
    <w:bookmarkStart w:name="z23142" w:id="2295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2955"/>
    <w:bookmarkStart w:name="z23143" w:id="2295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2956"/>
    <w:bookmarkStart w:name="z23144" w:id="2295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2957"/>
    <w:bookmarkStart w:name="z23145" w:id="2295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2958"/>
    <w:bookmarkStart w:name="z23146" w:id="2295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2959"/>
    <w:bookmarkStart w:name="z23147" w:id="2296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2960"/>
    <w:bookmarkStart w:name="z23148" w:id="2296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2961"/>
    <w:bookmarkStart w:name="z23149" w:id="2296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2962"/>
    <w:bookmarkStart w:name="z23150" w:id="2296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2963"/>
    <w:bookmarkStart w:name="z23151" w:id="22964"/>
    <w:p>
      <w:pPr>
        <w:spacing w:after="0"/>
        <w:ind w:left="0"/>
        <w:jc w:val="both"/>
      </w:pPr>
      <w:r>
        <w:rPr>
          <w:rFonts w:ascii="Times New Roman"/>
          <w:b w:val="false"/>
          <w:i w:val="false"/>
          <w:color w:val="000000"/>
          <w:sz w:val="28"/>
        </w:rPr>
        <w:t>
      2) міндеттері:</w:t>
      </w:r>
    </w:p>
    <w:bookmarkEnd w:id="22964"/>
    <w:bookmarkStart w:name="z23152" w:id="2296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2965"/>
    <w:bookmarkStart w:name="z23153" w:id="2296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2966"/>
    <w:bookmarkStart w:name="z23154" w:id="2296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2967"/>
    <w:bookmarkStart w:name="z23155" w:id="2296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2968"/>
    <w:bookmarkStart w:name="z23156" w:id="2296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2969"/>
    <w:bookmarkStart w:name="z23157" w:id="22970"/>
    <w:p>
      <w:pPr>
        <w:spacing w:after="0"/>
        <w:ind w:left="0"/>
        <w:jc w:val="both"/>
      </w:pPr>
      <w:r>
        <w:rPr>
          <w:rFonts w:ascii="Times New Roman"/>
          <w:b w:val="false"/>
          <w:i w:val="false"/>
          <w:color w:val="000000"/>
          <w:sz w:val="28"/>
        </w:rPr>
        <w:t>
      салықтық берешегі бар;</w:t>
      </w:r>
    </w:p>
    <w:bookmarkEnd w:id="22970"/>
    <w:bookmarkStart w:name="z23158" w:id="2297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2971"/>
    <w:bookmarkStart w:name="z23159" w:id="2297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2972"/>
    <w:bookmarkStart w:name="z23160" w:id="2297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2973"/>
    <w:bookmarkStart w:name="z23161" w:id="2297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2974"/>
    <w:bookmarkStart w:name="z23162" w:id="2297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2975"/>
    <w:bookmarkStart w:name="z23163" w:id="2297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2976"/>
    <w:bookmarkStart w:name="z23164" w:id="2297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2977"/>
    <w:bookmarkStart w:name="z23165" w:id="2297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2978"/>
    <w:bookmarkStart w:name="z23166" w:id="2297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2979"/>
    <w:bookmarkStart w:name="z23167" w:id="2298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2980"/>
    <w:bookmarkStart w:name="z23168" w:id="2298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2981"/>
    <w:bookmarkStart w:name="z23169" w:id="2298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2982"/>
    <w:bookmarkStart w:name="z23170" w:id="2298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2983"/>
    <w:bookmarkStart w:name="z23171" w:id="2298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2984"/>
    <w:bookmarkStart w:name="z23172" w:id="2298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2985"/>
    <w:bookmarkStart w:name="z23173" w:id="22986"/>
    <w:p>
      <w:pPr>
        <w:spacing w:after="0"/>
        <w:ind w:left="0"/>
        <w:jc w:val="both"/>
      </w:pPr>
      <w:r>
        <w:rPr>
          <w:rFonts w:ascii="Times New Roman"/>
          <w:b w:val="false"/>
          <w:i w:val="false"/>
          <w:color w:val="000000"/>
          <w:sz w:val="28"/>
        </w:rPr>
        <w:t>
      мемлекет мүдделерін қорғау;</w:t>
      </w:r>
    </w:p>
    <w:bookmarkEnd w:id="22986"/>
    <w:bookmarkStart w:name="z23174" w:id="2298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2987"/>
    <w:bookmarkStart w:name="z23175" w:id="2298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2988"/>
    <w:bookmarkStart w:name="z23176" w:id="2298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2989"/>
    <w:bookmarkStart w:name="z23177" w:id="2299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2990"/>
    <w:bookmarkStart w:name="z23178" w:id="22991"/>
    <w:p>
      <w:pPr>
        <w:spacing w:after="0"/>
        <w:ind w:left="0"/>
        <w:jc w:val="both"/>
      </w:pPr>
      <w:r>
        <w:rPr>
          <w:rFonts w:ascii="Times New Roman"/>
          <w:b w:val="false"/>
          <w:i w:val="false"/>
          <w:color w:val="000000"/>
          <w:sz w:val="28"/>
        </w:rPr>
        <w:t>
      15. Функциялары:</w:t>
      </w:r>
    </w:p>
    <w:bookmarkEnd w:id="22991"/>
    <w:bookmarkStart w:name="z23179" w:id="22992"/>
    <w:p>
      <w:pPr>
        <w:spacing w:after="0"/>
        <w:ind w:left="0"/>
        <w:jc w:val="both"/>
      </w:pPr>
      <w:r>
        <w:rPr>
          <w:rFonts w:ascii="Times New Roman"/>
          <w:b w:val="false"/>
          <w:i w:val="false"/>
          <w:color w:val="000000"/>
          <w:sz w:val="28"/>
        </w:rPr>
        <w:t>
      1) салықтық бақылауды жүзеге асыру;</w:t>
      </w:r>
    </w:p>
    <w:bookmarkEnd w:id="22992"/>
    <w:bookmarkStart w:name="z23180" w:id="2299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2993"/>
    <w:bookmarkStart w:name="z23181" w:id="2299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2994"/>
    <w:bookmarkStart w:name="z23182" w:id="2299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2995"/>
    <w:bookmarkStart w:name="z23183" w:id="2299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2996"/>
    <w:bookmarkStart w:name="z23184" w:id="2299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2997"/>
    <w:bookmarkStart w:name="z23185" w:id="2299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2998"/>
    <w:bookmarkStart w:name="z23186" w:id="2299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2999"/>
    <w:bookmarkStart w:name="z23187" w:id="2300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3000"/>
    <w:bookmarkStart w:name="z23188" w:id="2300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3001"/>
    <w:bookmarkStart w:name="z23189" w:id="23002"/>
    <w:p>
      <w:pPr>
        <w:spacing w:after="0"/>
        <w:ind w:left="0"/>
        <w:jc w:val="both"/>
      </w:pPr>
      <w:r>
        <w:rPr>
          <w:rFonts w:ascii="Times New Roman"/>
          <w:b w:val="false"/>
          <w:i w:val="false"/>
          <w:color w:val="000000"/>
          <w:sz w:val="28"/>
        </w:rPr>
        <w:t>
      11) салықтық әкімшілендіруді жүзеге асыру;</w:t>
      </w:r>
    </w:p>
    <w:bookmarkEnd w:id="23002"/>
    <w:bookmarkStart w:name="z23190" w:id="2300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3003"/>
    <w:bookmarkStart w:name="z23191" w:id="2300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3004"/>
    <w:bookmarkStart w:name="z23192" w:id="23005"/>
    <w:p>
      <w:pPr>
        <w:spacing w:after="0"/>
        <w:ind w:left="0"/>
        <w:jc w:val="both"/>
      </w:pPr>
      <w:r>
        <w:rPr>
          <w:rFonts w:ascii="Times New Roman"/>
          <w:b w:val="false"/>
          <w:i w:val="false"/>
          <w:color w:val="000000"/>
          <w:sz w:val="28"/>
        </w:rPr>
        <w:t>
      14) тәуекелдерді басқару жүйесін пайдалану;</w:t>
      </w:r>
    </w:p>
    <w:bookmarkEnd w:id="23005"/>
    <w:bookmarkStart w:name="z23193" w:id="2300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3006"/>
    <w:bookmarkStart w:name="z23194" w:id="2300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3007"/>
    <w:bookmarkStart w:name="z23195" w:id="2300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3008"/>
    <w:bookmarkStart w:name="z23196" w:id="2300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3009"/>
    <w:bookmarkStart w:name="z23197" w:id="2301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3010"/>
    <w:bookmarkStart w:name="z23198" w:id="2301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3011"/>
    <w:bookmarkStart w:name="z23199" w:id="2301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3012"/>
    <w:bookmarkStart w:name="z23200" w:id="2301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3013"/>
    <w:bookmarkStart w:name="z23201" w:id="2301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3014"/>
    <w:bookmarkStart w:name="z23202" w:id="2301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3015"/>
    <w:bookmarkStart w:name="z23203" w:id="2301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3016"/>
    <w:bookmarkStart w:name="z23204" w:id="2301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3017"/>
    <w:bookmarkStart w:name="z23205" w:id="2301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3018"/>
    <w:bookmarkStart w:name="z23206" w:id="2301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3019"/>
    <w:bookmarkStart w:name="z23207" w:id="2302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3020"/>
    <w:bookmarkStart w:name="z23208" w:id="2302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3021"/>
    <w:bookmarkStart w:name="z23209" w:id="2302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3022"/>
    <w:bookmarkStart w:name="z23210" w:id="2302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3023"/>
    <w:bookmarkStart w:name="z23211" w:id="2302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3024"/>
    <w:bookmarkStart w:name="z23212" w:id="2302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3025"/>
    <w:bookmarkStart w:name="z23213" w:id="2302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3026"/>
    <w:bookmarkStart w:name="z23214" w:id="2302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3027"/>
    <w:bookmarkStart w:name="z23215" w:id="2302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3028"/>
    <w:bookmarkStart w:name="z23216" w:id="2302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3029"/>
    <w:bookmarkStart w:name="z23217" w:id="2303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3030"/>
    <w:bookmarkStart w:name="z23218" w:id="2303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3031"/>
    <w:bookmarkStart w:name="z23219" w:id="2303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3032"/>
    <w:bookmarkStart w:name="z23220" w:id="2303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3033"/>
    <w:bookmarkStart w:name="z23221" w:id="23034"/>
    <w:p>
      <w:pPr>
        <w:spacing w:after="0"/>
        <w:ind w:left="0"/>
        <w:jc w:val="both"/>
      </w:pPr>
      <w:r>
        <w:rPr>
          <w:rFonts w:ascii="Times New Roman"/>
          <w:b w:val="false"/>
          <w:i w:val="false"/>
          <w:color w:val="000000"/>
          <w:sz w:val="28"/>
        </w:rPr>
        <w:t>
      18. Басқарма басшысының өкілеттіктері:</w:t>
      </w:r>
    </w:p>
    <w:bookmarkEnd w:id="23034"/>
    <w:bookmarkStart w:name="z23222" w:id="2303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3035"/>
    <w:bookmarkStart w:name="z23223" w:id="2303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3036"/>
    <w:bookmarkStart w:name="z23224" w:id="2303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3037"/>
    <w:bookmarkStart w:name="z23225" w:id="2303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3038"/>
    <w:bookmarkStart w:name="z23226" w:id="2303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3039"/>
    <w:bookmarkStart w:name="z23227" w:id="230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040"/>
    <w:bookmarkStart w:name="z23228" w:id="2304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3041"/>
    <w:bookmarkStart w:name="z23229" w:id="2304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3042"/>
    <w:bookmarkStart w:name="z23230" w:id="2304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3043"/>
    <w:bookmarkStart w:name="z23231" w:id="2304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3044"/>
    <w:bookmarkStart w:name="z23232" w:id="2304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045"/>
    <w:bookmarkStart w:name="z23233" w:id="2304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3046"/>
    <w:bookmarkStart w:name="z23234" w:id="23047"/>
    <w:p>
      <w:pPr>
        <w:spacing w:after="0"/>
        <w:ind w:left="0"/>
        <w:jc w:val="left"/>
      </w:pPr>
      <w:r>
        <w:rPr>
          <w:rFonts w:ascii="Times New Roman"/>
          <w:b/>
          <w:i w:val="false"/>
          <w:color w:val="000000"/>
        </w:rPr>
        <w:t xml:space="preserve"> 4-тарау. Басқарманың мүлкi</w:t>
      </w:r>
    </w:p>
    <w:bookmarkEnd w:id="23047"/>
    <w:bookmarkStart w:name="z23235" w:id="2304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3048"/>
    <w:bookmarkStart w:name="z23236" w:id="2304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049"/>
    <w:bookmarkStart w:name="z23237" w:id="2305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3050"/>
    <w:bookmarkStart w:name="z23238" w:id="2305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051"/>
    <w:bookmarkStart w:name="z23239" w:id="23052"/>
    <w:p>
      <w:pPr>
        <w:spacing w:after="0"/>
        <w:ind w:left="0"/>
        <w:jc w:val="left"/>
      </w:pPr>
      <w:r>
        <w:rPr>
          <w:rFonts w:ascii="Times New Roman"/>
          <w:b/>
          <w:i w:val="false"/>
          <w:color w:val="000000"/>
        </w:rPr>
        <w:t xml:space="preserve"> 5-тарау. Басқарманы қайта ұйымдастыру және тарату</w:t>
      </w:r>
    </w:p>
    <w:bookmarkEnd w:id="23052"/>
    <w:bookmarkStart w:name="z23240" w:id="2305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3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170-қосымша</w:t>
            </w:r>
          </w:p>
        </w:tc>
      </w:tr>
    </w:tbl>
    <w:bookmarkStart w:name="z23242" w:id="2305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Маңғыстау облысы бойынша Мемлекеттік кірістер департаментінің "Ақтау теңiз порты" бойынша Мемлекеттік кірістер басқармасы туралы ереже </w:t>
      </w:r>
    </w:p>
    <w:bookmarkEnd w:id="23054"/>
    <w:bookmarkStart w:name="z23243" w:id="23055"/>
    <w:p>
      <w:pPr>
        <w:spacing w:after="0"/>
        <w:ind w:left="0"/>
        <w:jc w:val="left"/>
      </w:pPr>
      <w:r>
        <w:rPr>
          <w:rFonts w:ascii="Times New Roman"/>
          <w:b/>
          <w:i w:val="false"/>
          <w:color w:val="000000"/>
        </w:rPr>
        <w:t xml:space="preserve"> 1-тарау. Жалпы ережелер</w:t>
      </w:r>
    </w:p>
    <w:bookmarkEnd w:id="23055"/>
    <w:bookmarkStart w:name="z23244" w:id="2305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Маңғыстау облысы бойынша Мемлекеттік кірістер департаментінің "Ақтау теңiз порты" ауданы бойынша Мемлекеттік кірістер басқармасы (бұдан әрі – Басқарма) Қазақстан Республикасы Қаржы министрлігі Мемлекеттік кірістер комитетінің Маңғыстау облысы бойынша Мемлекеттік кірістер департаментінің (бұдан әрі – Департамент) мемлекеттік басқару мен бақылау функцияларын:</w:t>
      </w:r>
    </w:p>
    <w:bookmarkEnd w:id="23056"/>
    <w:bookmarkStart w:name="z23245" w:id="23057"/>
    <w:p>
      <w:pPr>
        <w:spacing w:after="0"/>
        <w:ind w:left="0"/>
        <w:jc w:val="both"/>
      </w:pPr>
      <w:r>
        <w:rPr>
          <w:rFonts w:ascii="Times New Roman"/>
          <w:b w:val="false"/>
          <w:i w:val="false"/>
          <w:color w:val="000000"/>
          <w:sz w:val="28"/>
        </w:rPr>
        <w:t xml:space="preserve">
      1) салықтық әкімшілендіру; </w:t>
      </w:r>
    </w:p>
    <w:bookmarkEnd w:id="23057"/>
    <w:bookmarkStart w:name="z23246" w:id="2305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058"/>
    <w:bookmarkStart w:name="z23247" w:id="23059"/>
    <w:p>
      <w:pPr>
        <w:spacing w:after="0"/>
        <w:ind w:left="0"/>
        <w:jc w:val="both"/>
      </w:pPr>
      <w:r>
        <w:rPr>
          <w:rFonts w:ascii="Times New Roman"/>
          <w:b w:val="false"/>
          <w:i w:val="false"/>
          <w:color w:val="000000"/>
          <w:sz w:val="28"/>
        </w:rPr>
        <w:t>
      3) мұнай өнімдерінің және биоотынның айналымы;</w:t>
      </w:r>
    </w:p>
    <w:bookmarkEnd w:id="23059"/>
    <w:bookmarkStart w:name="z23248" w:id="2306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3060"/>
    <w:bookmarkStart w:name="z23249" w:id="2306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3061"/>
    <w:bookmarkStart w:name="z23250" w:id="2306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3062"/>
    <w:bookmarkStart w:name="z23251" w:id="2306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3063"/>
    <w:bookmarkStart w:name="z23252" w:id="2306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3064"/>
    <w:bookmarkStart w:name="z23253" w:id="2306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3065"/>
    <w:bookmarkStart w:name="z23254" w:id="2306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3066"/>
    <w:bookmarkStart w:name="z23255" w:id="2306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3067"/>
    <w:bookmarkStart w:name="z23256" w:id="23068"/>
    <w:p>
      <w:pPr>
        <w:spacing w:after="0"/>
        <w:ind w:left="0"/>
        <w:jc w:val="both"/>
      </w:pPr>
      <w:r>
        <w:rPr>
          <w:rFonts w:ascii="Times New Roman"/>
          <w:b w:val="false"/>
          <w:i w:val="false"/>
          <w:color w:val="000000"/>
          <w:sz w:val="28"/>
        </w:rPr>
        <w:t xml:space="preserve">
      8. Басқарманың орналасқан жері: пошта индексі 130000, Қазақстан Республикасы, Маңғыстау облысы, Ақтау қаласы, 31 Б шағын аудан, нөмірі 35 ғимарат. </w:t>
      </w:r>
    </w:p>
    <w:bookmarkEnd w:id="23068"/>
    <w:bookmarkStart w:name="z23257" w:id="2306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Маңғыстау облысы бойынша Мемлекеттік кірістер департаментінің "Ақтау теңiз порты" бойынша Мемлекеттік кірістер басқармасы" республикалық мемлекеттік мекемесi.</w:t>
      </w:r>
    </w:p>
    <w:bookmarkEnd w:id="23069"/>
    <w:bookmarkStart w:name="z23258" w:id="230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070"/>
    <w:bookmarkStart w:name="z23259" w:id="230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071"/>
    <w:bookmarkStart w:name="z23260" w:id="2307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3072"/>
    <w:bookmarkStart w:name="z23261" w:id="2307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3073"/>
    <w:bookmarkStart w:name="z23262" w:id="2307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3074"/>
    <w:bookmarkStart w:name="z23263" w:id="23075"/>
    <w:p>
      <w:pPr>
        <w:spacing w:after="0"/>
        <w:ind w:left="0"/>
        <w:jc w:val="both"/>
      </w:pPr>
      <w:r>
        <w:rPr>
          <w:rFonts w:ascii="Times New Roman"/>
          <w:b w:val="false"/>
          <w:i w:val="false"/>
          <w:color w:val="000000"/>
          <w:sz w:val="28"/>
        </w:rPr>
        <w:t>
      13. Міндеттері:</w:t>
      </w:r>
    </w:p>
    <w:bookmarkEnd w:id="23075"/>
    <w:bookmarkStart w:name="z23264" w:id="2307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076"/>
    <w:bookmarkStart w:name="z23265" w:id="2307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3077"/>
    <w:bookmarkStart w:name="z23266" w:id="2307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3078"/>
    <w:bookmarkStart w:name="z23267" w:id="2307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079"/>
    <w:bookmarkStart w:name="z23268" w:id="2308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3080"/>
    <w:bookmarkStart w:name="z23269" w:id="2308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081"/>
    <w:bookmarkStart w:name="z23270" w:id="2308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3082"/>
    <w:bookmarkStart w:name="z23271" w:id="23083"/>
    <w:p>
      <w:pPr>
        <w:spacing w:after="0"/>
        <w:ind w:left="0"/>
        <w:jc w:val="both"/>
      </w:pPr>
      <w:r>
        <w:rPr>
          <w:rFonts w:ascii="Times New Roman"/>
          <w:b w:val="false"/>
          <w:i w:val="false"/>
          <w:color w:val="000000"/>
          <w:sz w:val="28"/>
        </w:rPr>
        <w:t>
      14. Басқарманың құқықтары мен міндеттемелері:</w:t>
      </w:r>
    </w:p>
    <w:bookmarkEnd w:id="23083"/>
    <w:bookmarkStart w:name="z23272" w:id="23084"/>
    <w:p>
      <w:pPr>
        <w:spacing w:after="0"/>
        <w:ind w:left="0"/>
        <w:jc w:val="both"/>
      </w:pPr>
      <w:r>
        <w:rPr>
          <w:rFonts w:ascii="Times New Roman"/>
          <w:b w:val="false"/>
          <w:i w:val="false"/>
          <w:color w:val="000000"/>
          <w:sz w:val="28"/>
        </w:rPr>
        <w:t>
      1) құқықтары:</w:t>
      </w:r>
    </w:p>
    <w:bookmarkEnd w:id="23084"/>
    <w:bookmarkStart w:name="z23273" w:id="2308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3085"/>
    <w:bookmarkStart w:name="z23274" w:id="23086"/>
    <w:p>
      <w:pPr>
        <w:spacing w:after="0"/>
        <w:ind w:left="0"/>
        <w:jc w:val="both"/>
      </w:pPr>
      <w:r>
        <w:rPr>
          <w:rFonts w:ascii="Times New Roman"/>
          <w:b w:val="false"/>
          <w:i w:val="false"/>
          <w:color w:val="000000"/>
          <w:sz w:val="28"/>
        </w:rPr>
        <w:t>
      салық төлеушіден (салық агентінен):</w:t>
      </w:r>
    </w:p>
    <w:bookmarkEnd w:id="23086"/>
    <w:bookmarkStart w:name="z23275" w:id="2308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3087"/>
    <w:bookmarkStart w:name="z23276" w:id="2308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3088"/>
    <w:bookmarkStart w:name="z23277" w:id="2308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3089"/>
    <w:bookmarkStart w:name="z23278" w:id="2309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3090"/>
    <w:bookmarkStart w:name="z23279" w:id="2309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3091"/>
    <w:bookmarkStart w:name="z23280" w:id="2309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3092"/>
    <w:bookmarkStart w:name="z23281" w:id="2309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3093"/>
    <w:bookmarkStart w:name="z23282" w:id="2309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094"/>
    <w:bookmarkStart w:name="z23283" w:id="2309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3095"/>
    <w:bookmarkStart w:name="z23284" w:id="2309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3096"/>
    <w:bookmarkStart w:name="z23285" w:id="2309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3097"/>
    <w:bookmarkStart w:name="z23286" w:id="2309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3098"/>
    <w:bookmarkStart w:name="z23287" w:id="2309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3099"/>
    <w:bookmarkStart w:name="z23288" w:id="2310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3100"/>
    <w:bookmarkStart w:name="z23289" w:id="2310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101"/>
    <w:bookmarkStart w:name="z23290" w:id="2310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3102"/>
    <w:bookmarkStart w:name="z23291" w:id="2310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3103"/>
    <w:bookmarkStart w:name="z23292" w:id="2310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3104"/>
    <w:bookmarkStart w:name="z23293" w:id="2310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3105"/>
    <w:bookmarkStart w:name="z23294" w:id="2310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3106"/>
    <w:bookmarkStart w:name="z23295" w:id="2310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3107"/>
    <w:bookmarkStart w:name="z23296" w:id="2310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3108"/>
    <w:bookmarkStart w:name="z23297" w:id="2310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109"/>
    <w:bookmarkStart w:name="z23298" w:id="23110"/>
    <w:p>
      <w:pPr>
        <w:spacing w:after="0"/>
        <w:ind w:left="0"/>
        <w:jc w:val="both"/>
      </w:pPr>
      <w:r>
        <w:rPr>
          <w:rFonts w:ascii="Times New Roman"/>
          <w:b w:val="false"/>
          <w:i w:val="false"/>
          <w:color w:val="000000"/>
          <w:sz w:val="28"/>
        </w:rPr>
        <w:t>
      2) міндеттері:</w:t>
      </w:r>
    </w:p>
    <w:bookmarkEnd w:id="23110"/>
    <w:bookmarkStart w:name="z23299" w:id="2311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111"/>
    <w:bookmarkStart w:name="z23300" w:id="2311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3112"/>
    <w:bookmarkStart w:name="z23301" w:id="2311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3113"/>
    <w:bookmarkStart w:name="z23302" w:id="2311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114"/>
    <w:bookmarkStart w:name="z23303" w:id="2311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115"/>
    <w:bookmarkStart w:name="z23304" w:id="23116"/>
    <w:p>
      <w:pPr>
        <w:spacing w:after="0"/>
        <w:ind w:left="0"/>
        <w:jc w:val="both"/>
      </w:pPr>
      <w:r>
        <w:rPr>
          <w:rFonts w:ascii="Times New Roman"/>
          <w:b w:val="false"/>
          <w:i w:val="false"/>
          <w:color w:val="000000"/>
          <w:sz w:val="28"/>
        </w:rPr>
        <w:t>
      салықтық берешегі бар;</w:t>
      </w:r>
    </w:p>
    <w:bookmarkEnd w:id="23116"/>
    <w:bookmarkStart w:name="z23305" w:id="2311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117"/>
    <w:bookmarkStart w:name="z23306" w:id="2311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118"/>
    <w:bookmarkStart w:name="z23307" w:id="2311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119"/>
    <w:bookmarkStart w:name="z23308" w:id="2312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120"/>
    <w:bookmarkStart w:name="z23309" w:id="2312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121"/>
    <w:bookmarkStart w:name="z23310" w:id="2312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122"/>
    <w:bookmarkStart w:name="z23311" w:id="2312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3123"/>
    <w:bookmarkStart w:name="z23312" w:id="2312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3124"/>
    <w:bookmarkStart w:name="z23313" w:id="2312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125"/>
    <w:bookmarkStart w:name="z23314" w:id="2312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126"/>
    <w:bookmarkStart w:name="z23315" w:id="2312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3127"/>
    <w:bookmarkStart w:name="z23316" w:id="2312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128"/>
    <w:bookmarkStart w:name="z23317" w:id="2312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129"/>
    <w:bookmarkStart w:name="z23318" w:id="2313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130"/>
    <w:bookmarkStart w:name="z23319" w:id="2313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3131"/>
    <w:bookmarkStart w:name="z23320" w:id="23132"/>
    <w:p>
      <w:pPr>
        <w:spacing w:after="0"/>
        <w:ind w:left="0"/>
        <w:jc w:val="both"/>
      </w:pPr>
      <w:r>
        <w:rPr>
          <w:rFonts w:ascii="Times New Roman"/>
          <w:b w:val="false"/>
          <w:i w:val="false"/>
          <w:color w:val="000000"/>
          <w:sz w:val="28"/>
        </w:rPr>
        <w:t>
      мемлекет мүдделерін қорғау;</w:t>
      </w:r>
    </w:p>
    <w:bookmarkEnd w:id="23132"/>
    <w:bookmarkStart w:name="z23321" w:id="2313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133"/>
    <w:bookmarkStart w:name="z23322" w:id="2313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134"/>
    <w:bookmarkStart w:name="z23323" w:id="2313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135"/>
    <w:bookmarkStart w:name="z23324" w:id="2313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136"/>
    <w:bookmarkStart w:name="z23325" w:id="23137"/>
    <w:p>
      <w:pPr>
        <w:spacing w:after="0"/>
        <w:ind w:left="0"/>
        <w:jc w:val="both"/>
      </w:pPr>
      <w:r>
        <w:rPr>
          <w:rFonts w:ascii="Times New Roman"/>
          <w:b w:val="false"/>
          <w:i w:val="false"/>
          <w:color w:val="000000"/>
          <w:sz w:val="28"/>
        </w:rPr>
        <w:t>
      15. Функциялары:</w:t>
      </w:r>
    </w:p>
    <w:bookmarkEnd w:id="23137"/>
    <w:bookmarkStart w:name="z23326" w:id="23138"/>
    <w:p>
      <w:pPr>
        <w:spacing w:after="0"/>
        <w:ind w:left="0"/>
        <w:jc w:val="both"/>
      </w:pPr>
      <w:r>
        <w:rPr>
          <w:rFonts w:ascii="Times New Roman"/>
          <w:b w:val="false"/>
          <w:i w:val="false"/>
          <w:color w:val="000000"/>
          <w:sz w:val="28"/>
        </w:rPr>
        <w:t>
      1) салықтық бақылауды жүзеге асыру;</w:t>
      </w:r>
    </w:p>
    <w:bookmarkEnd w:id="23138"/>
    <w:bookmarkStart w:name="z23327" w:id="2313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3139"/>
    <w:bookmarkStart w:name="z23328" w:id="2314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3140"/>
    <w:bookmarkStart w:name="z23329" w:id="2314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3141"/>
    <w:bookmarkStart w:name="z23330" w:id="2314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3142"/>
    <w:bookmarkStart w:name="z23331" w:id="2314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3143"/>
    <w:bookmarkStart w:name="z23332" w:id="2314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3144"/>
    <w:bookmarkStart w:name="z23333" w:id="2314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3145"/>
    <w:bookmarkStart w:name="z23334" w:id="2314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3146"/>
    <w:bookmarkStart w:name="z23335" w:id="2314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3147"/>
    <w:bookmarkStart w:name="z23336" w:id="23148"/>
    <w:p>
      <w:pPr>
        <w:spacing w:after="0"/>
        <w:ind w:left="0"/>
        <w:jc w:val="both"/>
      </w:pPr>
      <w:r>
        <w:rPr>
          <w:rFonts w:ascii="Times New Roman"/>
          <w:b w:val="false"/>
          <w:i w:val="false"/>
          <w:color w:val="000000"/>
          <w:sz w:val="28"/>
        </w:rPr>
        <w:t>
      11) салықтық әкімшілендіруді жүзеге асыру;</w:t>
      </w:r>
    </w:p>
    <w:bookmarkEnd w:id="23148"/>
    <w:bookmarkStart w:name="z23337" w:id="2314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3149"/>
    <w:bookmarkStart w:name="z23338" w:id="2315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3150"/>
    <w:bookmarkStart w:name="z23339" w:id="23151"/>
    <w:p>
      <w:pPr>
        <w:spacing w:after="0"/>
        <w:ind w:left="0"/>
        <w:jc w:val="both"/>
      </w:pPr>
      <w:r>
        <w:rPr>
          <w:rFonts w:ascii="Times New Roman"/>
          <w:b w:val="false"/>
          <w:i w:val="false"/>
          <w:color w:val="000000"/>
          <w:sz w:val="28"/>
        </w:rPr>
        <w:t>
      14) тәуекелдерді басқару жүйесін пайдалану;</w:t>
      </w:r>
    </w:p>
    <w:bookmarkEnd w:id="23151"/>
    <w:bookmarkStart w:name="z23340" w:id="2315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3152"/>
    <w:bookmarkStart w:name="z23341" w:id="2315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3153"/>
    <w:bookmarkStart w:name="z23342" w:id="2315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3154"/>
    <w:bookmarkStart w:name="z23343" w:id="2315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3155"/>
    <w:bookmarkStart w:name="z23344" w:id="2315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3156"/>
    <w:bookmarkStart w:name="z23345" w:id="2315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3157"/>
    <w:bookmarkStart w:name="z23346" w:id="2315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3158"/>
    <w:bookmarkStart w:name="z23347" w:id="2315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3159"/>
    <w:bookmarkStart w:name="z23348" w:id="2316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3160"/>
    <w:bookmarkStart w:name="z23349" w:id="2316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3161"/>
    <w:bookmarkStart w:name="z23350" w:id="2316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3162"/>
    <w:bookmarkStart w:name="z23351" w:id="2316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3163"/>
    <w:bookmarkStart w:name="z23352" w:id="2316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3164"/>
    <w:bookmarkStart w:name="z23353" w:id="2316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3165"/>
    <w:bookmarkStart w:name="z23354" w:id="2316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3166"/>
    <w:bookmarkStart w:name="z23355" w:id="2316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3167"/>
    <w:bookmarkStart w:name="z23356" w:id="2316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3168"/>
    <w:bookmarkStart w:name="z23357" w:id="2316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3169"/>
    <w:bookmarkStart w:name="z23358" w:id="2317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3170"/>
    <w:bookmarkStart w:name="z23359" w:id="2317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3171"/>
    <w:bookmarkStart w:name="z23360" w:id="2317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3172"/>
    <w:bookmarkStart w:name="z23361" w:id="2317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3173"/>
    <w:bookmarkStart w:name="z23362" w:id="2317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3174"/>
    <w:bookmarkStart w:name="z23363" w:id="2317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3175"/>
    <w:bookmarkStart w:name="z23364" w:id="2317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3176"/>
    <w:bookmarkStart w:name="z23365" w:id="2317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3177"/>
    <w:bookmarkStart w:name="z23366" w:id="2317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3178"/>
    <w:bookmarkStart w:name="z23367" w:id="2317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3179"/>
    <w:bookmarkStart w:name="z23368" w:id="23180"/>
    <w:p>
      <w:pPr>
        <w:spacing w:after="0"/>
        <w:ind w:left="0"/>
        <w:jc w:val="both"/>
      </w:pPr>
      <w:r>
        <w:rPr>
          <w:rFonts w:ascii="Times New Roman"/>
          <w:b w:val="false"/>
          <w:i w:val="false"/>
          <w:color w:val="000000"/>
          <w:sz w:val="28"/>
        </w:rPr>
        <w:t>
      18. Басқарма басшысының өкілеттіктері:</w:t>
      </w:r>
    </w:p>
    <w:bookmarkEnd w:id="23180"/>
    <w:bookmarkStart w:name="z23369" w:id="2318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3181"/>
    <w:bookmarkStart w:name="z23370" w:id="2318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3182"/>
    <w:bookmarkStart w:name="z23371" w:id="2318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3183"/>
    <w:bookmarkStart w:name="z23372" w:id="2318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3184"/>
    <w:bookmarkStart w:name="z23373" w:id="2318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3185"/>
    <w:bookmarkStart w:name="z23374" w:id="231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186"/>
    <w:bookmarkStart w:name="z23375" w:id="2318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3187"/>
    <w:bookmarkStart w:name="z23376" w:id="2318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3188"/>
    <w:bookmarkStart w:name="z23377" w:id="2318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3189"/>
    <w:bookmarkStart w:name="z23378" w:id="2319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3190"/>
    <w:bookmarkStart w:name="z23379" w:id="2319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191"/>
    <w:bookmarkStart w:name="z23380" w:id="231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3192"/>
    <w:bookmarkStart w:name="z23381" w:id="23193"/>
    <w:p>
      <w:pPr>
        <w:spacing w:after="0"/>
        <w:ind w:left="0"/>
        <w:jc w:val="left"/>
      </w:pPr>
      <w:r>
        <w:rPr>
          <w:rFonts w:ascii="Times New Roman"/>
          <w:b/>
          <w:i w:val="false"/>
          <w:color w:val="000000"/>
        </w:rPr>
        <w:t xml:space="preserve"> 4-тарау. Басқарманың мүлкi</w:t>
      </w:r>
    </w:p>
    <w:bookmarkEnd w:id="23193"/>
    <w:bookmarkStart w:name="z23382" w:id="2319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3194"/>
    <w:bookmarkStart w:name="z23383" w:id="2319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195"/>
    <w:bookmarkStart w:name="z23384" w:id="2319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3196"/>
    <w:bookmarkStart w:name="z23385" w:id="2319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197"/>
    <w:bookmarkStart w:name="z23386" w:id="23198"/>
    <w:p>
      <w:pPr>
        <w:spacing w:after="0"/>
        <w:ind w:left="0"/>
        <w:jc w:val="left"/>
      </w:pPr>
      <w:r>
        <w:rPr>
          <w:rFonts w:ascii="Times New Roman"/>
          <w:b/>
          <w:i w:val="false"/>
          <w:color w:val="000000"/>
        </w:rPr>
        <w:t xml:space="preserve"> 5-тарау. Басқарманы қайта ұйымдастыру және тарату</w:t>
      </w:r>
    </w:p>
    <w:bookmarkEnd w:id="23198"/>
    <w:bookmarkStart w:name="z23387" w:id="231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3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171-қосымша</w:t>
            </w:r>
          </w:p>
        </w:tc>
      </w:tr>
    </w:tbl>
    <w:bookmarkStart w:name="z23389" w:id="23200"/>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Павлодар облысы бойынша Мемлекеттік кірістер департаменті туралы ереже</w:t>
      </w:r>
    </w:p>
    <w:bookmarkEnd w:id="23200"/>
    <w:bookmarkStart w:name="z23390" w:id="23201"/>
    <w:p>
      <w:pPr>
        <w:spacing w:after="0"/>
        <w:ind w:left="0"/>
        <w:jc w:val="left"/>
      </w:pPr>
      <w:r>
        <w:rPr>
          <w:rFonts w:ascii="Times New Roman"/>
          <w:b/>
          <w:i w:val="false"/>
          <w:color w:val="000000"/>
        </w:rPr>
        <w:t xml:space="preserve"> 1-тарау. Жалпы ережелер</w:t>
      </w:r>
    </w:p>
    <w:bookmarkEnd w:id="23201"/>
    <w:bookmarkStart w:name="z23391" w:id="23202"/>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Павлодар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23202"/>
    <w:bookmarkStart w:name="z23392" w:id="23203"/>
    <w:p>
      <w:pPr>
        <w:spacing w:after="0"/>
        <w:ind w:left="0"/>
        <w:jc w:val="both"/>
      </w:pPr>
      <w:r>
        <w:rPr>
          <w:rFonts w:ascii="Times New Roman"/>
          <w:b w:val="false"/>
          <w:i w:val="false"/>
          <w:color w:val="000000"/>
          <w:sz w:val="28"/>
        </w:rPr>
        <w:t>
      1) салықтық және кедендік әкімшілендіру;</w:t>
      </w:r>
    </w:p>
    <w:bookmarkEnd w:id="23203"/>
    <w:bookmarkStart w:name="z23393" w:id="2320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204"/>
    <w:bookmarkStart w:name="z23394" w:id="23205"/>
    <w:p>
      <w:pPr>
        <w:spacing w:after="0"/>
        <w:ind w:left="0"/>
        <w:jc w:val="both"/>
      </w:pPr>
      <w:r>
        <w:rPr>
          <w:rFonts w:ascii="Times New Roman"/>
          <w:b w:val="false"/>
          <w:i w:val="false"/>
          <w:color w:val="000000"/>
          <w:sz w:val="28"/>
        </w:rPr>
        <w:t>
      3) мұнай өнімдерінің және биоотынның айналымы;</w:t>
      </w:r>
    </w:p>
    <w:bookmarkEnd w:id="23205"/>
    <w:bookmarkStart w:name="z23395" w:id="23206"/>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23206"/>
    <w:bookmarkStart w:name="z23396" w:id="23207"/>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23207"/>
    <w:bookmarkStart w:name="z23397" w:id="23208"/>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23208"/>
    <w:bookmarkStart w:name="z23398" w:id="23209"/>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3209"/>
    <w:bookmarkStart w:name="z23399" w:id="23210"/>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23210"/>
    <w:bookmarkStart w:name="z23400" w:id="23211"/>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23211"/>
    <w:bookmarkStart w:name="z23401" w:id="23212"/>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23212"/>
    <w:bookmarkStart w:name="z23402" w:id="23213"/>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23213"/>
    <w:bookmarkStart w:name="z23403" w:id="23214"/>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23214"/>
    <w:bookmarkStart w:name="z23404" w:id="23215"/>
    <w:p>
      <w:pPr>
        <w:spacing w:after="0"/>
        <w:ind w:left="0"/>
        <w:jc w:val="both"/>
      </w:pPr>
      <w:r>
        <w:rPr>
          <w:rFonts w:ascii="Times New Roman"/>
          <w:b w:val="false"/>
          <w:i w:val="false"/>
          <w:color w:val="000000"/>
          <w:sz w:val="28"/>
        </w:rPr>
        <w:t>
      8. Департаменттің орналасқан жері: пошталық индексі 140000, Қазақстан Республикасы, Павлодар облысы, Павлодар қаласы, Астана көшесі, 57.</w:t>
      </w:r>
    </w:p>
    <w:bookmarkEnd w:id="23215"/>
    <w:bookmarkStart w:name="z23405" w:id="23216"/>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Павлодар облысы бойынша Мемлекеттік кірістер департаменті" республикалық мемлекеттік мекемесі.</w:t>
      </w:r>
    </w:p>
    <w:bookmarkEnd w:id="23216"/>
    <w:bookmarkStart w:name="z23406" w:id="23217"/>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23217"/>
    <w:bookmarkStart w:name="z23407" w:id="23218"/>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23218"/>
    <w:bookmarkStart w:name="z23408" w:id="23219"/>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23219"/>
    <w:bookmarkStart w:name="z23409" w:id="23220"/>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23220"/>
    <w:bookmarkStart w:name="z23410" w:id="23221"/>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23221"/>
    <w:bookmarkStart w:name="z23411" w:id="23222"/>
    <w:p>
      <w:pPr>
        <w:spacing w:after="0"/>
        <w:ind w:left="0"/>
        <w:jc w:val="both"/>
      </w:pPr>
      <w:r>
        <w:rPr>
          <w:rFonts w:ascii="Times New Roman"/>
          <w:b w:val="false"/>
          <w:i w:val="false"/>
          <w:color w:val="000000"/>
          <w:sz w:val="28"/>
        </w:rPr>
        <w:t>
      13. Міндеттері:</w:t>
      </w:r>
    </w:p>
    <w:bookmarkEnd w:id="23222"/>
    <w:bookmarkStart w:name="z23412" w:id="23223"/>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223"/>
    <w:bookmarkStart w:name="z23413" w:id="2322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23224"/>
    <w:bookmarkStart w:name="z23414" w:id="2322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23225"/>
    <w:bookmarkStart w:name="z23415" w:id="2322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226"/>
    <w:bookmarkStart w:name="z23416" w:id="23227"/>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23227"/>
    <w:bookmarkStart w:name="z23417" w:id="23228"/>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23228"/>
    <w:bookmarkStart w:name="z23418" w:id="23229"/>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23229"/>
    <w:bookmarkStart w:name="z23419" w:id="23230"/>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230"/>
    <w:bookmarkStart w:name="z23420" w:id="23231"/>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23231"/>
    <w:bookmarkStart w:name="z23421" w:id="23232"/>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23232"/>
    <w:bookmarkStart w:name="z23422" w:id="23233"/>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23233"/>
    <w:bookmarkStart w:name="z23423" w:id="23234"/>
    <w:p>
      <w:pPr>
        <w:spacing w:after="0"/>
        <w:ind w:left="0"/>
        <w:jc w:val="both"/>
      </w:pPr>
      <w:r>
        <w:rPr>
          <w:rFonts w:ascii="Times New Roman"/>
          <w:b w:val="false"/>
          <w:i w:val="false"/>
          <w:color w:val="000000"/>
          <w:sz w:val="28"/>
        </w:rPr>
        <w:t>
      14. Департаменттің құқықтары мен міндеттері:</w:t>
      </w:r>
    </w:p>
    <w:bookmarkEnd w:id="23234"/>
    <w:bookmarkStart w:name="z23424" w:id="23235"/>
    <w:p>
      <w:pPr>
        <w:spacing w:after="0"/>
        <w:ind w:left="0"/>
        <w:jc w:val="both"/>
      </w:pPr>
      <w:r>
        <w:rPr>
          <w:rFonts w:ascii="Times New Roman"/>
          <w:b w:val="false"/>
          <w:i w:val="false"/>
          <w:color w:val="000000"/>
          <w:sz w:val="28"/>
        </w:rPr>
        <w:t>
      1) құқықтары:</w:t>
      </w:r>
    </w:p>
    <w:bookmarkEnd w:id="23235"/>
    <w:bookmarkStart w:name="z23425" w:id="23236"/>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23236"/>
    <w:bookmarkStart w:name="z23426" w:id="23237"/>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23237"/>
    <w:bookmarkStart w:name="z23427" w:id="23238"/>
    <w:p>
      <w:pPr>
        <w:spacing w:after="0"/>
        <w:ind w:left="0"/>
        <w:jc w:val="both"/>
      </w:pPr>
      <w:r>
        <w:rPr>
          <w:rFonts w:ascii="Times New Roman"/>
          <w:b w:val="false"/>
          <w:i w:val="false"/>
          <w:color w:val="000000"/>
          <w:sz w:val="28"/>
        </w:rPr>
        <w:t>
      салық төлеушіден (салық агентінен):</w:t>
      </w:r>
    </w:p>
    <w:bookmarkEnd w:id="23238"/>
    <w:bookmarkStart w:name="z23428" w:id="23239"/>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23239"/>
    <w:bookmarkStart w:name="z23429" w:id="23240"/>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23240"/>
    <w:bookmarkStart w:name="z23430" w:id="2324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23241"/>
    <w:bookmarkStart w:name="z23431" w:id="232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23242"/>
    <w:bookmarkStart w:name="z23432" w:id="23243"/>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23243"/>
    <w:bookmarkStart w:name="z23433" w:id="23244"/>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23244"/>
    <w:bookmarkStart w:name="z23434" w:id="2324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23245"/>
    <w:bookmarkStart w:name="z23435" w:id="2324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246"/>
    <w:bookmarkStart w:name="z23436" w:id="2324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23247"/>
    <w:bookmarkStart w:name="z23437" w:id="23248"/>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23248"/>
    <w:bookmarkStart w:name="z23438" w:id="23249"/>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23249"/>
    <w:bookmarkStart w:name="z23439" w:id="23250"/>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23250"/>
    <w:bookmarkStart w:name="z23440" w:id="23251"/>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23251"/>
    <w:bookmarkStart w:name="z23441" w:id="23252"/>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23252"/>
    <w:bookmarkStart w:name="z23442" w:id="23253"/>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23253"/>
    <w:bookmarkStart w:name="z23443" w:id="23254"/>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23254"/>
    <w:bookmarkStart w:name="z23444" w:id="2325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23255"/>
    <w:bookmarkStart w:name="z23445" w:id="23256"/>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23256"/>
    <w:bookmarkStart w:name="z23446" w:id="23257"/>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23257"/>
    <w:bookmarkStart w:name="z23447" w:id="23258"/>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23258"/>
    <w:bookmarkStart w:name="z23448" w:id="23259"/>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23259"/>
    <w:bookmarkStart w:name="z23449" w:id="23260"/>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23260"/>
    <w:bookmarkStart w:name="z23450" w:id="2326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261"/>
    <w:bookmarkStart w:name="z23451" w:id="23262"/>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23262"/>
    <w:bookmarkStart w:name="z23452" w:id="23263"/>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23263"/>
    <w:bookmarkStart w:name="z23453" w:id="23264"/>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23264"/>
    <w:bookmarkStart w:name="z23454" w:id="23265"/>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23265"/>
    <w:bookmarkStart w:name="z23455" w:id="232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23266"/>
    <w:bookmarkStart w:name="z23456" w:id="232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23267"/>
    <w:bookmarkStart w:name="z23457" w:id="2326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23268"/>
    <w:bookmarkStart w:name="z23458" w:id="2326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23269"/>
    <w:bookmarkStart w:name="z23459" w:id="2327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23270"/>
    <w:bookmarkStart w:name="z23460" w:id="23271"/>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23271"/>
    <w:bookmarkStart w:name="z23461" w:id="23272"/>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23272"/>
    <w:bookmarkStart w:name="z23462" w:id="2327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273"/>
    <w:bookmarkStart w:name="z23463" w:id="23274"/>
    <w:p>
      <w:pPr>
        <w:spacing w:after="0"/>
        <w:ind w:left="0"/>
        <w:jc w:val="both"/>
      </w:pPr>
      <w:r>
        <w:rPr>
          <w:rFonts w:ascii="Times New Roman"/>
          <w:b w:val="false"/>
          <w:i w:val="false"/>
          <w:color w:val="000000"/>
          <w:sz w:val="28"/>
        </w:rPr>
        <w:t>
      2) міндеттері:</w:t>
      </w:r>
    </w:p>
    <w:bookmarkEnd w:id="23274"/>
    <w:bookmarkStart w:name="z23464" w:id="2327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275"/>
    <w:bookmarkStart w:name="z23465" w:id="2327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23276"/>
    <w:bookmarkStart w:name="z23466" w:id="23277"/>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23277"/>
    <w:bookmarkStart w:name="z23467" w:id="2327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278"/>
    <w:bookmarkStart w:name="z23468" w:id="2327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279"/>
    <w:bookmarkStart w:name="z23469" w:id="23280"/>
    <w:p>
      <w:pPr>
        <w:spacing w:after="0"/>
        <w:ind w:left="0"/>
        <w:jc w:val="both"/>
      </w:pPr>
      <w:r>
        <w:rPr>
          <w:rFonts w:ascii="Times New Roman"/>
          <w:b w:val="false"/>
          <w:i w:val="false"/>
          <w:color w:val="000000"/>
          <w:sz w:val="28"/>
        </w:rPr>
        <w:t>
      салықтық берешегі бар;</w:t>
      </w:r>
    </w:p>
    <w:bookmarkEnd w:id="23280"/>
    <w:bookmarkStart w:name="z23470" w:id="2328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281"/>
    <w:bookmarkStart w:name="z23471" w:id="2328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282"/>
    <w:bookmarkStart w:name="z23472" w:id="2328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283"/>
    <w:bookmarkStart w:name="z23473" w:id="2328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284"/>
    <w:bookmarkStart w:name="z23474" w:id="2328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285"/>
    <w:bookmarkStart w:name="z23475" w:id="2328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286"/>
    <w:bookmarkStart w:name="z23476" w:id="2328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23287"/>
    <w:bookmarkStart w:name="z23477" w:id="23288"/>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23288"/>
    <w:bookmarkStart w:name="z23478" w:id="23289"/>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23289"/>
    <w:bookmarkStart w:name="z23479" w:id="2329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290"/>
    <w:bookmarkStart w:name="z23480" w:id="2329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291"/>
    <w:bookmarkStart w:name="z23481" w:id="23292"/>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23292"/>
    <w:bookmarkStart w:name="z23482" w:id="23293"/>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23293"/>
    <w:bookmarkStart w:name="z23483" w:id="23294"/>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23294"/>
    <w:bookmarkStart w:name="z23484" w:id="23295"/>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23295"/>
    <w:bookmarkStart w:name="z23485" w:id="23296"/>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23296"/>
    <w:bookmarkStart w:name="z23486" w:id="23297"/>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23297"/>
    <w:bookmarkStart w:name="z23487" w:id="23298"/>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23298"/>
    <w:bookmarkStart w:name="z23488" w:id="23299"/>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23299"/>
    <w:bookmarkStart w:name="z23489" w:id="23300"/>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23300"/>
    <w:bookmarkStart w:name="z23490" w:id="23301"/>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23301"/>
    <w:bookmarkStart w:name="z23491" w:id="23302"/>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23302"/>
    <w:bookmarkStart w:name="z23492" w:id="2330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303"/>
    <w:bookmarkStart w:name="z23493" w:id="23304"/>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23304"/>
    <w:bookmarkStart w:name="z23494" w:id="23305"/>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23305"/>
    <w:bookmarkStart w:name="z23495" w:id="2330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306"/>
    <w:bookmarkStart w:name="z23496" w:id="2330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307"/>
    <w:bookmarkStart w:name="z23497" w:id="23308"/>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23308"/>
    <w:bookmarkStart w:name="z23498" w:id="23309"/>
    <w:p>
      <w:pPr>
        <w:spacing w:after="0"/>
        <w:ind w:left="0"/>
        <w:jc w:val="both"/>
      </w:pPr>
      <w:r>
        <w:rPr>
          <w:rFonts w:ascii="Times New Roman"/>
          <w:b w:val="false"/>
          <w:i w:val="false"/>
          <w:color w:val="000000"/>
          <w:sz w:val="28"/>
        </w:rPr>
        <w:t>
      мемлекет мүдделерін қорғау;</w:t>
      </w:r>
    </w:p>
    <w:bookmarkEnd w:id="23309"/>
    <w:bookmarkStart w:name="z23499" w:id="2331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310"/>
    <w:bookmarkStart w:name="z23500" w:id="2331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311"/>
    <w:bookmarkStart w:name="z23501" w:id="233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23312"/>
    <w:bookmarkStart w:name="z23502" w:id="2331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313"/>
    <w:bookmarkStart w:name="z23503" w:id="2331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314"/>
    <w:bookmarkStart w:name="z23504" w:id="23315"/>
    <w:p>
      <w:pPr>
        <w:spacing w:after="0"/>
        <w:ind w:left="0"/>
        <w:jc w:val="both"/>
      </w:pPr>
      <w:r>
        <w:rPr>
          <w:rFonts w:ascii="Times New Roman"/>
          <w:b w:val="false"/>
          <w:i w:val="false"/>
          <w:color w:val="000000"/>
          <w:sz w:val="28"/>
        </w:rPr>
        <w:t>
      15. Функциялары:</w:t>
      </w:r>
    </w:p>
    <w:bookmarkEnd w:id="23315"/>
    <w:bookmarkStart w:name="z23505" w:id="23316"/>
    <w:p>
      <w:pPr>
        <w:spacing w:after="0"/>
        <w:ind w:left="0"/>
        <w:jc w:val="both"/>
      </w:pPr>
      <w:r>
        <w:rPr>
          <w:rFonts w:ascii="Times New Roman"/>
          <w:b w:val="false"/>
          <w:i w:val="false"/>
          <w:color w:val="000000"/>
          <w:sz w:val="28"/>
        </w:rPr>
        <w:t>
      1) салықтық бақылауды жүзеге асыру;</w:t>
      </w:r>
    </w:p>
    <w:bookmarkEnd w:id="23316"/>
    <w:bookmarkStart w:name="z23506" w:id="2331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3317"/>
    <w:bookmarkStart w:name="z23507" w:id="2331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3318"/>
    <w:bookmarkStart w:name="z23508" w:id="23319"/>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3319"/>
    <w:bookmarkStart w:name="z23509" w:id="23320"/>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23320"/>
    <w:bookmarkStart w:name="z23510" w:id="23321"/>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3321"/>
    <w:bookmarkStart w:name="z23511" w:id="23322"/>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3322"/>
    <w:bookmarkStart w:name="z23512" w:id="23323"/>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23323"/>
    <w:bookmarkStart w:name="z23513" w:id="23324"/>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23324"/>
    <w:bookmarkStart w:name="z23514" w:id="2332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3325"/>
    <w:bookmarkStart w:name="z23515" w:id="23326"/>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23326"/>
    <w:bookmarkStart w:name="z23516" w:id="2332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3327"/>
    <w:bookmarkStart w:name="z23517" w:id="23328"/>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23328"/>
    <w:bookmarkStart w:name="z23518" w:id="23329"/>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23329"/>
    <w:bookmarkStart w:name="z23519" w:id="23330"/>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23330"/>
    <w:bookmarkStart w:name="z23520" w:id="23331"/>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23331"/>
    <w:bookmarkStart w:name="z23521" w:id="23332"/>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23332"/>
    <w:bookmarkStart w:name="z23522" w:id="23333"/>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23333"/>
    <w:bookmarkStart w:name="z23523" w:id="23334"/>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23334"/>
    <w:bookmarkStart w:name="z23524" w:id="23335"/>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23335"/>
    <w:bookmarkStart w:name="z23525" w:id="23336"/>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23336"/>
    <w:bookmarkStart w:name="z23526" w:id="23337"/>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23337"/>
    <w:bookmarkStart w:name="z23527" w:id="23338"/>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23338"/>
    <w:bookmarkStart w:name="z23528" w:id="23339"/>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23339"/>
    <w:bookmarkStart w:name="z23529" w:id="23340"/>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23340"/>
    <w:bookmarkStart w:name="z23530" w:id="23341"/>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23341"/>
    <w:bookmarkStart w:name="z23531" w:id="23342"/>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23342"/>
    <w:bookmarkStart w:name="z23532" w:id="23343"/>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23343"/>
    <w:bookmarkStart w:name="z23533" w:id="23344"/>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23344"/>
    <w:bookmarkStart w:name="z23534" w:id="23345"/>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23345"/>
    <w:bookmarkStart w:name="z23535" w:id="23346"/>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23346"/>
    <w:bookmarkStart w:name="z23536" w:id="23347"/>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23347"/>
    <w:bookmarkStart w:name="z23537" w:id="23348"/>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23348"/>
    <w:bookmarkStart w:name="z23538" w:id="23349"/>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23349"/>
    <w:bookmarkStart w:name="z23539" w:id="23350"/>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23350"/>
    <w:bookmarkStart w:name="z23540" w:id="23351"/>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23351"/>
    <w:bookmarkStart w:name="z23541" w:id="23352"/>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23352"/>
    <w:bookmarkStart w:name="z23542" w:id="23353"/>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23353"/>
    <w:bookmarkStart w:name="z23543" w:id="23354"/>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23354"/>
    <w:bookmarkStart w:name="z23544" w:id="23355"/>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23355"/>
    <w:bookmarkStart w:name="z23545" w:id="23356"/>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23356"/>
    <w:bookmarkStart w:name="z23546" w:id="23357"/>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23357"/>
    <w:bookmarkStart w:name="z23547" w:id="23358"/>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23358"/>
    <w:bookmarkStart w:name="z23548" w:id="23359"/>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23359"/>
    <w:bookmarkStart w:name="z23549" w:id="23360"/>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23360"/>
    <w:bookmarkStart w:name="z23550" w:id="23361"/>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23361"/>
    <w:bookmarkStart w:name="z23551" w:id="23362"/>
    <w:p>
      <w:pPr>
        <w:spacing w:after="0"/>
        <w:ind w:left="0"/>
        <w:jc w:val="both"/>
      </w:pPr>
      <w:r>
        <w:rPr>
          <w:rFonts w:ascii="Times New Roman"/>
          <w:b w:val="false"/>
          <w:i w:val="false"/>
          <w:color w:val="000000"/>
          <w:sz w:val="28"/>
        </w:rPr>
        <w:t>
      47) тәуекелдерді басқару жүйесін пайдалану;</w:t>
      </w:r>
    </w:p>
    <w:bookmarkEnd w:id="23362"/>
    <w:bookmarkStart w:name="z23552" w:id="23363"/>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23363"/>
    <w:bookmarkStart w:name="z23553" w:id="23364"/>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23364"/>
    <w:bookmarkStart w:name="z23554" w:id="23365"/>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23365"/>
    <w:bookmarkStart w:name="z23555" w:id="23366"/>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23366"/>
    <w:bookmarkStart w:name="z23556" w:id="23367"/>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23367"/>
    <w:bookmarkStart w:name="z23557" w:id="23368"/>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23368"/>
    <w:bookmarkStart w:name="z23558" w:id="23369"/>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23369"/>
    <w:bookmarkStart w:name="z23559" w:id="23370"/>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23370"/>
    <w:bookmarkStart w:name="z23560" w:id="23371"/>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23371"/>
    <w:bookmarkStart w:name="z23561" w:id="23372"/>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23372"/>
    <w:bookmarkStart w:name="z23562" w:id="23373"/>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23373"/>
    <w:bookmarkStart w:name="z23563" w:id="23374"/>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23374"/>
    <w:bookmarkStart w:name="z23564" w:id="23375"/>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23375"/>
    <w:bookmarkStart w:name="z23565" w:id="23376"/>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23376"/>
    <w:bookmarkStart w:name="z23566" w:id="23377"/>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3377"/>
    <w:bookmarkStart w:name="z23567" w:id="23378"/>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23378"/>
    <w:bookmarkStart w:name="z23568" w:id="23379"/>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23379"/>
    <w:bookmarkStart w:name="z23569" w:id="23380"/>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23380"/>
    <w:bookmarkStart w:name="z23570" w:id="23381"/>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23381"/>
    <w:bookmarkStart w:name="z23571" w:id="23382"/>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3382"/>
    <w:bookmarkStart w:name="z23572" w:id="23383"/>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3383"/>
    <w:bookmarkStart w:name="z23573" w:id="23384"/>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23384"/>
    <w:bookmarkStart w:name="z23574" w:id="23385"/>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23385"/>
    <w:bookmarkStart w:name="z23575" w:id="23386"/>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23386"/>
    <w:bookmarkStart w:name="z23576" w:id="23387"/>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23387"/>
    <w:bookmarkStart w:name="z23577" w:id="23388"/>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23388"/>
    <w:bookmarkStart w:name="z23578" w:id="23389"/>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23389"/>
    <w:bookmarkStart w:name="z23579" w:id="23390"/>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23390"/>
    <w:bookmarkStart w:name="z23580" w:id="23391"/>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23391"/>
    <w:bookmarkStart w:name="z23581" w:id="23392"/>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23392"/>
    <w:bookmarkStart w:name="z23582" w:id="23393"/>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23393"/>
    <w:bookmarkStart w:name="z23583" w:id="23394"/>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23394"/>
    <w:bookmarkStart w:name="z23584" w:id="23395"/>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23395"/>
    <w:bookmarkStart w:name="z23585" w:id="23396"/>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23396"/>
    <w:bookmarkStart w:name="z23586" w:id="23397"/>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23397"/>
    <w:bookmarkStart w:name="z23587" w:id="23398"/>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23398"/>
    <w:bookmarkStart w:name="z23588" w:id="23399"/>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3399"/>
    <w:bookmarkStart w:name="z23589" w:id="23400"/>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3400"/>
    <w:bookmarkStart w:name="z23590" w:id="23401"/>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3401"/>
    <w:bookmarkStart w:name="z23591" w:id="23402"/>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23402"/>
    <w:bookmarkStart w:name="z23592" w:id="23403"/>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23403"/>
    <w:bookmarkStart w:name="z23593" w:id="23404"/>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23404"/>
    <w:bookmarkStart w:name="z23594" w:id="23405"/>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23405"/>
    <w:bookmarkStart w:name="z23595" w:id="23406"/>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23406"/>
    <w:bookmarkStart w:name="z23596" w:id="23407"/>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23407"/>
    <w:bookmarkStart w:name="z23597" w:id="23408"/>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23408"/>
    <w:bookmarkStart w:name="z23598" w:id="23409"/>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23409"/>
    <w:bookmarkStart w:name="z23599" w:id="23410"/>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23410"/>
    <w:bookmarkStart w:name="z23600" w:id="23411"/>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23411"/>
    <w:bookmarkStart w:name="z23601" w:id="23412"/>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23412"/>
    <w:bookmarkStart w:name="z23602" w:id="23413"/>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3413"/>
    <w:bookmarkStart w:name="z23603" w:id="23414"/>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23414"/>
    <w:bookmarkStart w:name="z23604" w:id="23415"/>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23415"/>
    <w:bookmarkStart w:name="z23605" w:id="23416"/>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23416"/>
    <w:bookmarkStart w:name="z23606" w:id="23417"/>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23417"/>
    <w:bookmarkStart w:name="z23607" w:id="23418"/>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23418"/>
    <w:bookmarkStart w:name="z23608" w:id="23419"/>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23419"/>
    <w:bookmarkStart w:name="z23609" w:id="23420"/>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23420"/>
    <w:bookmarkStart w:name="z23610" w:id="23421"/>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23421"/>
    <w:bookmarkStart w:name="z23611" w:id="23422"/>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23422"/>
    <w:bookmarkStart w:name="z23612" w:id="23423"/>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23423"/>
    <w:bookmarkStart w:name="z23613" w:id="23424"/>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23424"/>
    <w:bookmarkStart w:name="z23614" w:id="23425"/>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23425"/>
    <w:bookmarkStart w:name="z23615" w:id="23426"/>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23426"/>
    <w:bookmarkStart w:name="z23616" w:id="23427"/>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23427"/>
    <w:bookmarkStart w:name="z23617" w:id="23428"/>
    <w:p>
      <w:pPr>
        <w:spacing w:after="0"/>
        <w:ind w:left="0"/>
        <w:jc w:val="both"/>
      </w:pPr>
      <w:r>
        <w:rPr>
          <w:rFonts w:ascii="Times New Roman"/>
          <w:b w:val="false"/>
          <w:i w:val="false"/>
          <w:color w:val="000000"/>
          <w:sz w:val="28"/>
        </w:rPr>
        <w:t xml:space="preserve">
      19. Департаменттің басшысының өкілеттіктері: </w:t>
      </w:r>
    </w:p>
    <w:bookmarkEnd w:id="23428"/>
    <w:bookmarkStart w:name="z23618" w:id="23429"/>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23429"/>
    <w:bookmarkStart w:name="z23619" w:id="23430"/>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23430"/>
    <w:bookmarkStart w:name="z23620" w:id="23431"/>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23431"/>
    <w:bookmarkStart w:name="z23621" w:id="23432"/>
    <w:p>
      <w:pPr>
        <w:spacing w:after="0"/>
        <w:ind w:left="0"/>
        <w:jc w:val="both"/>
      </w:pPr>
      <w:r>
        <w:rPr>
          <w:rFonts w:ascii="Times New Roman"/>
          <w:b w:val="false"/>
          <w:i w:val="false"/>
          <w:color w:val="000000"/>
          <w:sz w:val="28"/>
        </w:rPr>
        <w:t>
      Департамент қызметкерлерін;</w:t>
      </w:r>
    </w:p>
    <w:bookmarkEnd w:id="23432"/>
    <w:bookmarkStart w:name="z23622" w:id="23433"/>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23433"/>
    <w:bookmarkStart w:name="z23623" w:id="23434"/>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23434"/>
    <w:bookmarkStart w:name="z23624" w:id="23435"/>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23435"/>
    <w:bookmarkStart w:name="z23625" w:id="23436"/>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23436"/>
    <w:bookmarkStart w:name="z23626" w:id="2343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3437"/>
    <w:bookmarkStart w:name="z23627" w:id="23438"/>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23438"/>
    <w:bookmarkStart w:name="z23628" w:id="23439"/>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439"/>
    <w:bookmarkStart w:name="z23629" w:id="2344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3440"/>
    <w:bookmarkStart w:name="z23630" w:id="23441"/>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23441"/>
    <w:bookmarkStart w:name="z23631" w:id="23442"/>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23442"/>
    <w:bookmarkStart w:name="z23632" w:id="23443"/>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23443"/>
    <w:bookmarkStart w:name="z23633" w:id="2344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444"/>
    <w:bookmarkStart w:name="z23634" w:id="23445"/>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23445"/>
    <w:bookmarkStart w:name="z23635" w:id="23446"/>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23446"/>
    <w:bookmarkStart w:name="z23636" w:id="23447"/>
    <w:p>
      <w:pPr>
        <w:spacing w:after="0"/>
        <w:ind w:left="0"/>
        <w:jc w:val="left"/>
      </w:pPr>
      <w:r>
        <w:rPr>
          <w:rFonts w:ascii="Times New Roman"/>
          <w:b/>
          <w:i w:val="false"/>
          <w:color w:val="000000"/>
        </w:rPr>
        <w:t xml:space="preserve"> 4. Департаменттің мүлкi</w:t>
      </w:r>
    </w:p>
    <w:bookmarkEnd w:id="23447"/>
    <w:bookmarkStart w:name="z23637" w:id="23448"/>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23448"/>
    <w:bookmarkStart w:name="z23638" w:id="23449"/>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3449"/>
    <w:bookmarkStart w:name="z23639" w:id="23450"/>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23450"/>
    <w:bookmarkStart w:name="z23640" w:id="23451"/>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451"/>
    <w:bookmarkStart w:name="z23641" w:id="23452"/>
    <w:p>
      <w:pPr>
        <w:spacing w:after="0"/>
        <w:ind w:left="0"/>
        <w:jc w:val="left"/>
      </w:pPr>
      <w:r>
        <w:rPr>
          <w:rFonts w:ascii="Times New Roman"/>
          <w:b/>
          <w:i w:val="false"/>
          <w:color w:val="000000"/>
        </w:rPr>
        <w:t xml:space="preserve"> 5. Департаментті қайта ұйымдастыру және тарату</w:t>
      </w:r>
    </w:p>
    <w:bookmarkEnd w:id="23452"/>
    <w:bookmarkStart w:name="z23642" w:id="23453"/>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23453"/>
    <w:bookmarkStart w:name="z23643" w:id="23454"/>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23454"/>
    <w:bookmarkStart w:name="z23644" w:id="2345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w:t>
      </w:r>
    </w:p>
    <w:bookmarkEnd w:id="23455"/>
    <w:bookmarkStart w:name="z23645" w:id="23456"/>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w:t>
      </w:r>
    </w:p>
    <w:bookmarkEnd w:id="23456"/>
    <w:bookmarkStart w:name="z23646" w:id="23457"/>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w:t>
      </w:r>
    </w:p>
    <w:bookmarkEnd w:id="23457"/>
    <w:bookmarkStart w:name="z23647" w:id="23458"/>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w:t>
      </w:r>
    </w:p>
    <w:bookmarkEnd w:id="23458"/>
    <w:bookmarkStart w:name="z23648" w:id="23459"/>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w:t>
      </w:r>
    </w:p>
    <w:bookmarkEnd w:id="23459"/>
    <w:bookmarkStart w:name="z23649" w:id="23460"/>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w:t>
      </w:r>
    </w:p>
    <w:bookmarkEnd w:id="23460"/>
    <w:bookmarkStart w:name="z23650" w:id="23461"/>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w:t>
      </w:r>
    </w:p>
    <w:bookmarkEnd w:id="23461"/>
    <w:bookmarkStart w:name="z23651" w:id="23462"/>
    <w:p>
      <w:pPr>
        <w:spacing w:after="0"/>
        <w:ind w:left="0"/>
        <w:jc w:val="both"/>
      </w:pPr>
      <w:r>
        <w:rPr>
          <w:rFonts w:ascii="Times New Roman"/>
          <w:b w:val="false"/>
          <w:i w:val="false"/>
          <w:color w:val="000000"/>
          <w:sz w:val="28"/>
        </w:rPr>
        <w:t xml:space="preserve">
      8. Қазақстан Республикасы Қаржы министрлiгiнiң Мемлекеттік кірістер комитеті Павлодар облысы бойынша Мемлекеттік кірістер департаментінің Тереңкөл ауданының бойынша Мемлекеттік кірістер басқармасы. </w:t>
      </w:r>
    </w:p>
    <w:bookmarkEnd w:id="23462"/>
    <w:bookmarkStart w:name="z23652" w:id="23463"/>
    <w:p>
      <w:pPr>
        <w:spacing w:after="0"/>
        <w:ind w:left="0"/>
        <w:jc w:val="both"/>
      </w:pPr>
      <w:r>
        <w:rPr>
          <w:rFonts w:ascii="Times New Roman"/>
          <w:b w:val="false"/>
          <w:i w:val="false"/>
          <w:color w:val="000000"/>
          <w:sz w:val="28"/>
        </w:rPr>
        <w:t xml:space="preserve">
      9. Қазақстан Республикасы Қаржы министрлiгiнiң Мемлекеттік кірістер комитеті Павлодар облысы бойынша Мемлекеттік кірістер департаментінің Аққулы ауданының Мемлекеттік кірістер басқармасы. </w:t>
      </w:r>
    </w:p>
    <w:bookmarkEnd w:id="23463"/>
    <w:bookmarkStart w:name="z23653" w:id="23464"/>
    <w:p>
      <w:pPr>
        <w:spacing w:after="0"/>
        <w:ind w:left="0"/>
        <w:jc w:val="both"/>
      </w:pPr>
      <w:r>
        <w:rPr>
          <w:rFonts w:ascii="Times New Roman"/>
          <w:b w:val="false"/>
          <w:i w:val="false"/>
          <w:color w:val="000000"/>
          <w:sz w:val="28"/>
        </w:rPr>
        <w:t xml:space="preserve">
      10.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w:t>
      </w:r>
    </w:p>
    <w:bookmarkEnd w:id="23464"/>
    <w:bookmarkStart w:name="z23654" w:id="23465"/>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w:t>
      </w:r>
    </w:p>
    <w:bookmarkEnd w:id="23465"/>
    <w:bookmarkStart w:name="z23655" w:id="23466"/>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w:t>
      </w:r>
    </w:p>
    <w:bookmarkEnd w:id="23466"/>
    <w:bookmarkStart w:name="z23656" w:id="23467"/>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w:t>
      </w:r>
    </w:p>
    <w:bookmarkEnd w:id="23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149-қосымша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172-қосымша</w:t>
            </w:r>
          </w:p>
        </w:tc>
      </w:tr>
    </w:tbl>
    <w:bookmarkStart w:name="z23658" w:id="2346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туралы ереже </w:t>
      </w:r>
    </w:p>
    <w:bookmarkEnd w:id="23468"/>
    <w:bookmarkStart w:name="z23659" w:id="23469"/>
    <w:p>
      <w:pPr>
        <w:spacing w:after="0"/>
        <w:ind w:left="0"/>
        <w:jc w:val="left"/>
      </w:pPr>
      <w:r>
        <w:rPr>
          <w:rFonts w:ascii="Times New Roman"/>
          <w:b/>
          <w:i w:val="false"/>
          <w:color w:val="000000"/>
        </w:rPr>
        <w:t xml:space="preserve"> 1-тарау. Жалпы ережелер</w:t>
      </w:r>
    </w:p>
    <w:bookmarkEnd w:id="23469"/>
    <w:bookmarkStart w:name="z23660" w:id="2347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3470"/>
    <w:bookmarkStart w:name="z23661" w:id="23471"/>
    <w:p>
      <w:pPr>
        <w:spacing w:after="0"/>
        <w:ind w:left="0"/>
        <w:jc w:val="both"/>
      </w:pPr>
      <w:r>
        <w:rPr>
          <w:rFonts w:ascii="Times New Roman"/>
          <w:b w:val="false"/>
          <w:i w:val="false"/>
          <w:color w:val="000000"/>
          <w:sz w:val="28"/>
        </w:rPr>
        <w:t xml:space="preserve">
      1) салықтық әкімшілендіру; </w:t>
      </w:r>
    </w:p>
    <w:bookmarkEnd w:id="23471"/>
    <w:bookmarkStart w:name="z23662" w:id="2347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472"/>
    <w:bookmarkStart w:name="z23663" w:id="23473"/>
    <w:p>
      <w:pPr>
        <w:spacing w:after="0"/>
        <w:ind w:left="0"/>
        <w:jc w:val="both"/>
      </w:pPr>
      <w:r>
        <w:rPr>
          <w:rFonts w:ascii="Times New Roman"/>
          <w:b w:val="false"/>
          <w:i w:val="false"/>
          <w:color w:val="000000"/>
          <w:sz w:val="28"/>
        </w:rPr>
        <w:t>
      3) мұнай өнімдерінің және биоотынның айналымы;</w:t>
      </w:r>
    </w:p>
    <w:bookmarkEnd w:id="23473"/>
    <w:bookmarkStart w:name="z23664" w:id="2347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3474"/>
    <w:bookmarkStart w:name="z23665" w:id="2347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3475"/>
    <w:bookmarkStart w:name="z23666" w:id="234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3476"/>
    <w:bookmarkStart w:name="z23667" w:id="2347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3477"/>
    <w:bookmarkStart w:name="z23668" w:id="2347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3478"/>
    <w:bookmarkStart w:name="z23669" w:id="2347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3479"/>
    <w:bookmarkStart w:name="z23670" w:id="2348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3480"/>
    <w:bookmarkStart w:name="z23671" w:id="2348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3481"/>
    <w:bookmarkStart w:name="z23672" w:id="23482"/>
    <w:p>
      <w:pPr>
        <w:spacing w:after="0"/>
        <w:ind w:left="0"/>
        <w:jc w:val="both"/>
      </w:pPr>
      <w:r>
        <w:rPr>
          <w:rFonts w:ascii="Times New Roman"/>
          <w:b w:val="false"/>
          <w:i w:val="false"/>
          <w:color w:val="000000"/>
          <w:sz w:val="28"/>
        </w:rPr>
        <w:t xml:space="preserve">
      8. Басқарманың орналасқан жері: пошта индексі 140000, Қазақстан Республикасы, Павлодар облысы, Павлодар қаласы, Жеңіс алаңы көшесі, 5 А. </w:t>
      </w:r>
    </w:p>
    <w:bookmarkEnd w:id="23482"/>
    <w:bookmarkStart w:name="z23673" w:id="2348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республикалық мемлекеттік мекемесi.</w:t>
      </w:r>
    </w:p>
    <w:bookmarkEnd w:id="23483"/>
    <w:bookmarkStart w:name="z23674" w:id="234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484"/>
    <w:bookmarkStart w:name="z23675" w:id="234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485"/>
    <w:bookmarkStart w:name="z23676" w:id="2348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3486"/>
    <w:bookmarkStart w:name="z23677" w:id="234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3487"/>
    <w:bookmarkStart w:name="z23678" w:id="2348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3488"/>
    <w:bookmarkStart w:name="z23679" w:id="23489"/>
    <w:p>
      <w:pPr>
        <w:spacing w:after="0"/>
        <w:ind w:left="0"/>
        <w:jc w:val="both"/>
      </w:pPr>
      <w:r>
        <w:rPr>
          <w:rFonts w:ascii="Times New Roman"/>
          <w:b w:val="false"/>
          <w:i w:val="false"/>
          <w:color w:val="000000"/>
          <w:sz w:val="28"/>
        </w:rPr>
        <w:t>
      13. Міндеттері:</w:t>
      </w:r>
    </w:p>
    <w:bookmarkEnd w:id="23489"/>
    <w:bookmarkStart w:name="z23680" w:id="2349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490"/>
    <w:bookmarkStart w:name="z23681" w:id="2349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3491"/>
    <w:bookmarkStart w:name="z23682" w:id="2349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3492"/>
    <w:bookmarkStart w:name="z23683" w:id="2349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493"/>
    <w:bookmarkStart w:name="z23684" w:id="2349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3494"/>
    <w:bookmarkStart w:name="z23685" w:id="2349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495"/>
    <w:bookmarkStart w:name="z23686" w:id="2349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3496"/>
    <w:bookmarkStart w:name="z23687" w:id="23497"/>
    <w:p>
      <w:pPr>
        <w:spacing w:after="0"/>
        <w:ind w:left="0"/>
        <w:jc w:val="both"/>
      </w:pPr>
      <w:r>
        <w:rPr>
          <w:rFonts w:ascii="Times New Roman"/>
          <w:b w:val="false"/>
          <w:i w:val="false"/>
          <w:color w:val="000000"/>
          <w:sz w:val="28"/>
        </w:rPr>
        <w:t>
      14. Басқарманың құқықтары мен міндеттемелері:</w:t>
      </w:r>
    </w:p>
    <w:bookmarkEnd w:id="23497"/>
    <w:bookmarkStart w:name="z23688" w:id="23498"/>
    <w:p>
      <w:pPr>
        <w:spacing w:after="0"/>
        <w:ind w:left="0"/>
        <w:jc w:val="both"/>
      </w:pPr>
      <w:r>
        <w:rPr>
          <w:rFonts w:ascii="Times New Roman"/>
          <w:b w:val="false"/>
          <w:i w:val="false"/>
          <w:color w:val="000000"/>
          <w:sz w:val="28"/>
        </w:rPr>
        <w:t>
      1) құқықтары:</w:t>
      </w:r>
    </w:p>
    <w:bookmarkEnd w:id="23498"/>
    <w:bookmarkStart w:name="z23689" w:id="2349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3499"/>
    <w:bookmarkStart w:name="z23690" w:id="23500"/>
    <w:p>
      <w:pPr>
        <w:spacing w:after="0"/>
        <w:ind w:left="0"/>
        <w:jc w:val="both"/>
      </w:pPr>
      <w:r>
        <w:rPr>
          <w:rFonts w:ascii="Times New Roman"/>
          <w:b w:val="false"/>
          <w:i w:val="false"/>
          <w:color w:val="000000"/>
          <w:sz w:val="28"/>
        </w:rPr>
        <w:t>
      салық төлеушіден (салық агентінен):</w:t>
      </w:r>
    </w:p>
    <w:bookmarkEnd w:id="23500"/>
    <w:bookmarkStart w:name="z23691" w:id="2350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3501"/>
    <w:bookmarkStart w:name="z23692" w:id="2350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3502"/>
    <w:bookmarkStart w:name="z23693" w:id="2350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3503"/>
    <w:bookmarkStart w:name="z23694" w:id="2350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3504"/>
    <w:bookmarkStart w:name="z23695" w:id="235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3505"/>
    <w:bookmarkStart w:name="z23696" w:id="2350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3506"/>
    <w:bookmarkStart w:name="z23697" w:id="2350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3507"/>
    <w:bookmarkStart w:name="z23698" w:id="2350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508"/>
    <w:bookmarkStart w:name="z23699" w:id="2350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3509"/>
    <w:bookmarkStart w:name="z23700" w:id="2351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3510"/>
    <w:bookmarkStart w:name="z23701" w:id="2351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3511"/>
    <w:bookmarkStart w:name="z23702" w:id="2351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3512"/>
    <w:bookmarkStart w:name="z23703" w:id="2351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3513"/>
    <w:bookmarkStart w:name="z23704" w:id="2351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3514"/>
    <w:bookmarkStart w:name="z23705" w:id="2351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515"/>
    <w:bookmarkStart w:name="z23706" w:id="235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3516"/>
    <w:bookmarkStart w:name="z23707" w:id="2351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3517"/>
    <w:bookmarkStart w:name="z23708" w:id="2351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3518"/>
    <w:bookmarkStart w:name="z23709" w:id="2351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3519"/>
    <w:bookmarkStart w:name="z23710" w:id="2352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3520"/>
    <w:bookmarkStart w:name="z23711" w:id="2352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3521"/>
    <w:bookmarkStart w:name="z23712" w:id="2352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3522"/>
    <w:bookmarkStart w:name="z23713" w:id="2352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523"/>
    <w:bookmarkStart w:name="z23714" w:id="23524"/>
    <w:p>
      <w:pPr>
        <w:spacing w:after="0"/>
        <w:ind w:left="0"/>
        <w:jc w:val="both"/>
      </w:pPr>
      <w:r>
        <w:rPr>
          <w:rFonts w:ascii="Times New Roman"/>
          <w:b w:val="false"/>
          <w:i w:val="false"/>
          <w:color w:val="000000"/>
          <w:sz w:val="28"/>
        </w:rPr>
        <w:t>
      2) міндеттері:</w:t>
      </w:r>
    </w:p>
    <w:bookmarkEnd w:id="23524"/>
    <w:bookmarkStart w:name="z23715" w:id="2352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525"/>
    <w:bookmarkStart w:name="z23716" w:id="2352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3526"/>
    <w:bookmarkStart w:name="z23717" w:id="2352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3527"/>
    <w:bookmarkStart w:name="z23718" w:id="2352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528"/>
    <w:bookmarkStart w:name="z23719" w:id="2352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529"/>
    <w:bookmarkStart w:name="z23720" w:id="23530"/>
    <w:p>
      <w:pPr>
        <w:spacing w:after="0"/>
        <w:ind w:left="0"/>
        <w:jc w:val="both"/>
      </w:pPr>
      <w:r>
        <w:rPr>
          <w:rFonts w:ascii="Times New Roman"/>
          <w:b w:val="false"/>
          <w:i w:val="false"/>
          <w:color w:val="000000"/>
          <w:sz w:val="28"/>
        </w:rPr>
        <w:t>
      салықтық берешегі бар;</w:t>
      </w:r>
    </w:p>
    <w:bookmarkEnd w:id="23530"/>
    <w:bookmarkStart w:name="z23721" w:id="2353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531"/>
    <w:bookmarkStart w:name="z23722" w:id="2353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532"/>
    <w:bookmarkStart w:name="z23723" w:id="2353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533"/>
    <w:bookmarkStart w:name="z23724" w:id="2353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534"/>
    <w:bookmarkStart w:name="z23725" w:id="2353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535"/>
    <w:bookmarkStart w:name="z23726" w:id="2353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536"/>
    <w:bookmarkStart w:name="z23727" w:id="2353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3537"/>
    <w:bookmarkStart w:name="z23728" w:id="2353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3538"/>
    <w:bookmarkStart w:name="z23729" w:id="2353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539"/>
    <w:bookmarkStart w:name="z23730" w:id="2354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540"/>
    <w:bookmarkStart w:name="z23731" w:id="2354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3541"/>
    <w:bookmarkStart w:name="z23732" w:id="2354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542"/>
    <w:bookmarkStart w:name="z23733" w:id="2354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543"/>
    <w:bookmarkStart w:name="z23734" w:id="2354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544"/>
    <w:bookmarkStart w:name="z23735" w:id="2354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3545"/>
    <w:bookmarkStart w:name="z23736" w:id="23546"/>
    <w:p>
      <w:pPr>
        <w:spacing w:after="0"/>
        <w:ind w:left="0"/>
        <w:jc w:val="both"/>
      </w:pPr>
      <w:r>
        <w:rPr>
          <w:rFonts w:ascii="Times New Roman"/>
          <w:b w:val="false"/>
          <w:i w:val="false"/>
          <w:color w:val="000000"/>
          <w:sz w:val="28"/>
        </w:rPr>
        <w:t>
      мемлекет мүдделерін қорғау;</w:t>
      </w:r>
    </w:p>
    <w:bookmarkEnd w:id="23546"/>
    <w:bookmarkStart w:name="z23737" w:id="2354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547"/>
    <w:bookmarkStart w:name="z23738" w:id="2354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548"/>
    <w:bookmarkStart w:name="z23739" w:id="235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549"/>
    <w:bookmarkStart w:name="z23740" w:id="2355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550"/>
    <w:bookmarkStart w:name="z23741" w:id="23551"/>
    <w:p>
      <w:pPr>
        <w:spacing w:after="0"/>
        <w:ind w:left="0"/>
        <w:jc w:val="both"/>
      </w:pPr>
      <w:r>
        <w:rPr>
          <w:rFonts w:ascii="Times New Roman"/>
          <w:b w:val="false"/>
          <w:i w:val="false"/>
          <w:color w:val="000000"/>
          <w:sz w:val="28"/>
        </w:rPr>
        <w:t>
      15. Функциялары:</w:t>
      </w:r>
    </w:p>
    <w:bookmarkEnd w:id="23551"/>
    <w:bookmarkStart w:name="z23742" w:id="23552"/>
    <w:p>
      <w:pPr>
        <w:spacing w:after="0"/>
        <w:ind w:left="0"/>
        <w:jc w:val="both"/>
      </w:pPr>
      <w:r>
        <w:rPr>
          <w:rFonts w:ascii="Times New Roman"/>
          <w:b w:val="false"/>
          <w:i w:val="false"/>
          <w:color w:val="000000"/>
          <w:sz w:val="28"/>
        </w:rPr>
        <w:t>
      1) салықтық бақылауды жүзеге асыру;</w:t>
      </w:r>
    </w:p>
    <w:bookmarkEnd w:id="23552"/>
    <w:bookmarkStart w:name="z23743" w:id="2355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3553"/>
    <w:bookmarkStart w:name="z23744" w:id="2355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3554"/>
    <w:bookmarkStart w:name="z23745" w:id="2355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3555"/>
    <w:bookmarkStart w:name="z23746" w:id="2355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3556"/>
    <w:bookmarkStart w:name="z23747" w:id="2355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3557"/>
    <w:bookmarkStart w:name="z23748" w:id="2355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3558"/>
    <w:bookmarkStart w:name="z23749" w:id="2355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3559"/>
    <w:bookmarkStart w:name="z23750" w:id="2356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3560"/>
    <w:bookmarkStart w:name="z23751" w:id="2356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3561"/>
    <w:bookmarkStart w:name="z23752" w:id="23562"/>
    <w:p>
      <w:pPr>
        <w:spacing w:after="0"/>
        <w:ind w:left="0"/>
        <w:jc w:val="both"/>
      </w:pPr>
      <w:r>
        <w:rPr>
          <w:rFonts w:ascii="Times New Roman"/>
          <w:b w:val="false"/>
          <w:i w:val="false"/>
          <w:color w:val="000000"/>
          <w:sz w:val="28"/>
        </w:rPr>
        <w:t>
      11) салықтық әкімшілендіруді жүзеге асыру;</w:t>
      </w:r>
    </w:p>
    <w:bookmarkEnd w:id="23562"/>
    <w:bookmarkStart w:name="z23753" w:id="2356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3563"/>
    <w:bookmarkStart w:name="z23754" w:id="2356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3564"/>
    <w:bookmarkStart w:name="z23755" w:id="23565"/>
    <w:p>
      <w:pPr>
        <w:spacing w:after="0"/>
        <w:ind w:left="0"/>
        <w:jc w:val="both"/>
      </w:pPr>
      <w:r>
        <w:rPr>
          <w:rFonts w:ascii="Times New Roman"/>
          <w:b w:val="false"/>
          <w:i w:val="false"/>
          <w:color w:val="000000"/>
          <w:sz w:val="28"/>
        </w:rPr>
        <w:t>
      14) тәуекелдерді басқару жүйесін пайдалану;</w:t>
      </w:r>
    </w:p>
    <w:bookmarkEnd w:id="23565"/>
    <w:bookmarkStart w:name="z23756" w:id="2356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3566"/>
    <w:bookmarkStart w:name="z23757" w:id="2356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3567"/>
    <w:bookmarkStart w:name="z23758" w:id="2356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3568"/>
    <w:bookmarkStart w:name="z23759" w:id="2356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3569"/>
    <w:bookmarkStart w:name="z23760" w:id="2357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3570"/>
    <w:bookmarkStart w:name="z23761" w:id="2357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3571"/>
    <w:bookmarkStart w:name="z23762" w:id="2357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3572"/>
    <w:bookmarkStart w:name="z23763" w:id="2357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3573"/>
    <w:bookmarkStart w:name="z23764" w:id="2357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3574"/>
    <w:bookmarkStart w:name="z23765" w:id="2357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3575"/>
    <w:bookmarkStart w:name="z23766" w:id="2357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3576"/>
    <w:bookmarkStart w:name="z23767" w:id="2357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3577"/>
    <w:bookmarkStart w:name="z23768" w:id="2357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3578"/>
    <w:bookmarkStart w:name="z23769" w:id="2357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3579"/>
    <w:bookmarkStart w:name="z23770" w:id="2358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3580"/>
    <w:bookmarkStart w:name="z23771" w:id="2358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3581"/>
    <w:bookmarkStart w:name="z23772" w:id="2358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3582"/>
    <w:bookmarkStart w:name="z23773" w:id="2358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3583"/>
    <w:bookmarkStart w:name="z23774" w:id="2358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3584"/>
    <w:bookmarkStart w:name="z23775" w:id="2358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3585"/>
    <w:bookmarkStart w:name="z23776" w:id="2358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3586"/>
    <w:bookmarkStart w:name="z23777" w:id="2358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3587"/>
    <w:bookmarkStart w:name="z23778" w:id="2358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3588"/>
    <w:bookmarkStart w:name="z23779" w:id="2358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3589"/>
    <w:bookmarkStart w:name="z23780" w:id="2359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3590"/>
    <w:bookmarkStart w:name="z23781" w:id="2359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3591"/>
    <w:bookmarkStart w:name="z23782" w:id="235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3592"/>
    <w:bookmarkStart w:name="z23783" w:id="235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3593"/>
    <w:bookmarkStart w:name="z23784" w:id="235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3594"/>
    <w:bookmarkStart w:name="z23785" w:id="23595"/>
    <w:p>
      <w:pPr>
        <w:spacing w:after="0"/>
        <w:ind w:left="0"/>
        <w:jc w:val="both"/>
      </w:pPr>
      <w:r>
        <w:rPr>
          <w:rFonts w:ascii="Times New Roman"/>
          <w:b w:val="false"/>
          <w:i w:val="false"/>
          <w:color w:val="000000"/>
          <w:sz w:val="28"/>
        </w:rPr>
        <w:t>
      19. Басқарма басшысының өкілеттіктері:</w:t>
      </w:r>
    </w:p>
    <w:bookmarkEnd w:id="23595"/>
    <w:bookmarkStart w:name="z23786" w:id="2359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3596"/>
    <w:bookmarkStart w:name="z23787" w:id="2359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3597"/>
    <w:bookmarkStart w:name="z23788" w:id="2359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3598"/>
    <w:bookmarkStart w:name="z23789" w:id="2359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3599"/>
    <w:bookmarkStart w:name="z23790" w:id="2360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3600"/>
    <w:bookmarkStart w:name="z23791" w:id="236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601"/>
    <w:bookmarkStart w:name="z23792" w:id="2360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3602"/>
    <w:bookmarkStart w:name="z23793" w:id="2360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3603"/>
    <w:bookmarkStart w:name="z23794" w:id="2360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3604"/>
    <w:bookmarkStart w:name="z23795" w:id="2360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3605"/>
    <w:bookmarkStart w:name="z23796" w:id="2360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606"/>
    <w:bookmarkStart w:name="z23797" w:id="2360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3607"/>
    <w:bookmarkStart w:name="z23798" w:id="2360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3608"/>
    <w:bookmarkStart w:name="z23799" w:id="23609"/>
    <w:p>
      <w:pPr>
        <w:spacing w:after="0"/>
        <w:ind w:left="0"/>
        <w:jc w:val="left"/>
      </w:pPr>
      <w:r>
        <w:rPr>
          <w:rFonts w:ascii="Times New Roman"/>
          <w:b/>
          <w:i w:val="false"/>
          <w:color w:val="000000"/>
        </w:rPr>
        <w:t xml:space="preserve"> 4-тарау. Басқарманың мүлкi</w:t>
      </w:r>
    </w:p>
    <w:bookmarkEnd w:id="23609"/>
    <w:bookmarkStart w:name="z23800" w:id="2361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3610"/>
    <w:bookmarkStart w:name="z23801" w:id="2361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611"/>
    <w:bookmarkStart w:name="z23802" w:id="2361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3612"/>
    <w:bookmarkStart w:name="z23803" w:id="2361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613"/>
    <w:bookmarkStart w:name="z23804" w:id="23614"/>
    <w:p>
      <w:pPr>
        <w:spacing w:after="0"/>
        <w:ind w:left="0"/>
        <w:jc w:val="left"/>
      </w:pPr>
      <w:r>
        <w:rPr>
          <w:rFonts w:ascii="Times New Roman"/>
          <w:b/>
          <w:i w:val="false"/>
          <w:color w:val="000000"/>
        </w:rPr>
        <w:t xml:space="preserve"> 5-тарау. Басқарманы қайта ұйымдастыру және тарату</w:t>
      </w:r>
    </w:p>
    <w:bookmarkEnd w:id="23614"/>
    <w:bookmarkStart w:name="z23805" w:id="236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173-қосымша</w:t>
            </w:r>
          </w:p>
        </w:tc>
      </w:tr>
    </w:tbl>
    <w:bookmarkStart w:name="z23807" w:id="2361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туралы ереже </w:t>
      </w:r>
    </w:p>
    <w:bookmarkEnd w:id="23616"/>
    <w:bookmarkStart w:name="z23808" w:id="23617"/>
    <w:p>
      <w:pPr>
        <w:spacing w:after="0"/>
        <w:ind w:left="0"/>
        <w:jc w:val="left"/>
      </w:pPr>
      <w:r>
        <w:rPr>
          <w:rFonts w:ascii="Times New Roman"/>
          <w:b/>
          <w:i w:val="false"/>
          <w:color w:val="000000"/>
        </w:rPr>
        <w:t xml:space="preserve"> 1-тарау. Жалпы ережелер</w:t>
      </w:r>
    </w:p>
    <w:bookmarkEnd w:id="23617"/>
    <w:bookmarkStart w:name="z23809" w:id="2361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3618"/>
    <w:bookmarkStart w:name="z23810" w:id="23619"/>
    <w:p>
      <w:pPr>
        <w:spacing w:after="0"/>
        <w:ind w:left="0"/>
        <w:jc w:val="both"/>
      </w:pPr>
      <w:r>
        <w:rPr>
          <w:rFonts w:ascii="Times New Roman"/>
          <w:b w:val="false"/>
          <w:i w:val="false"/>
          <w:color w:val="000000"/>
          <w:sz w:val="28"/>
        </w:rPr>
        <w:t xml:space="preserve">
      1) салықтық әкімшілендіру; </w:t>
      </w:r>
    </w:p>
    <w:bookmarkEnd w:id="23619"/>
    <w:bookmarkStart w:name="z23811" w:id="2362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620"/>
    <w:bookmarkStart w:name="z23812" w:id="23621"/>
    <w:p>
      <w:pPr>
        <w:spacing w:after="0"/>
        <w:ind w:left="0"/>
        <w:jc w:val="both"/>
      </w:pPr>
      <w:r>
        <w:rPr>
          <w:rFonts w:ascii="Times New Roman"/>
          <w:b w:val="false"/>
          <w:i w:val="false"/>
          <w:color w:val="000000"/>
          <w:sz w:val="28"/>
        </w:rPr>
        <w:t>
      3) мұнай өнімдерінің және биоотынның айналымы;</w:t>
      </w:r>
    </w:p>
    <w:bookmarkEnd w:id="23621"/>
    <w:bookmarkStart w:name="z23813" w:id="2362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3622"/>
    <w:bookmarkStart w:name="z23814" w:id="2362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3623"/>
    <w:bookmarkStart w:name="z23815" w:id="2362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3624"/>
    <w:bookmarkStart w:name="z23816" w:id="2362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3625"/>
    <w:bookmarkStart w:name="z23817" w:id="2362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3626"/>
    <w:bookmarkStart w:name="z23818" w:id="2362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3627"/>
    <w:bookmarkStart w:name="z23819" w:id="2362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3628"/>
    <w:bookmarkStart w:name="z23820" w:id="2362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3629"/>
    <w:bookmarkStart w:name="z23821" w:id="23630"/>
    <w:p>
      <w:pPr>
        <w:spacing w:after="0"/>
        <w:ind w:left="0"/>
        <w:jc w:val="both"/>
      </w:pPr>
      <w:r>
        <w:rPr>
          <w:rFonts w:ascii="Times New Roman"/>
          <w:b w:val="false"/>
          <w:i w:val="false"/>
          <w:color w:val="000000"/>
          <w:sz w:val="28"/>
        </w:rPr>
        <w:t xml:space="preserve">
      8. Басқарманың орналасқан жері: пошта индексі 141000, Қазақстан Республикасы, Павлодар облысы, Ақсу қаласы, С. Дөнентаев көшесі, 50. </w:t>
      </w:r>
    </w:p>
    <w:bookmarkEnd w:id="23630"/>
    <w:bookmarkStart w:name="z23822" w:id="2363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республикалық мемлекеттік мекемесi.</w:t>
      </w:r>
    </w:p>
    <w:bookmarkEnd w:id="23631"/>
    <w:bookmarkStart w:name="z23823" w:id="236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632"/>
    <w:bookmarkStart w:name="z23824" w:id="236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633"/>
    <w:bookmarkStart w:name="z23825" w:id="2363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3634"/>
    <w:bookmarkStart w:name="z23826" w:id="2363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3635"/>
    <w:bookmarkStart w:name="z23827" w:id="2363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3636"/>
    <w:bookmarkStart w:name="z23828" w:id="23637"/>
    <w:p>
      <w:pPr>
        <w:spacing w:after="0"/>
        <w:ind w:left="0"/>
        <w:jc w:val="both"/>
      </w:pPr>
      <w:r>
        <w:rPr>
          <w:rFonts w:ascii="Times New Roman"/>
          <w:b w:val="false"/>
          <w:i w:val="false"/>
          <w:color w:val="000000"/>
          <w:sz w:val="28"/>
        </w:rPr>
        <w:t>
      13. Міндеттері:</w:t>
      </w:r>
    </w:p>
    <w:bookmarkEnd w:id="23637"/>
    <w:bookmarkStart w:name="z23829" w:id="2363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638"/>
    <w:bookmarkStart w:name="z23830" w:id="2363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3639"/>
    <w:bookmarkStart w:name="z23831" w:id="2364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3640"/>
    <w:bookmarkStart w:name="z23832" w:id="2364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641"/>
    <w:bookmarkStart w:name="z23833" w:id="2364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3642"/>
    <w:bookmarkStart w:name="z23834" w:id="2364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643"/>
    <w:bookmarkStart w:name="z23835" w:id="2364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3644"/>
    <w:bookmarkStart w:name="z23836" w:id="23645"/>
    <w:p>
      <w:pPr>
        <w:spacing w:after="0"/>
        <w:ind w:left="0"/>
        <w:jc w:val="both"/>
      </w:pPr>
      <w:r>
        <w:rPr>
          <w:rFonts w:ascii="Times New Roman"/>
          <w:b w:val="false"/>
          <w:i w:val="false"/>
          <w:color w:val="000000"/>
          <w:sz w:val="28"/>
        </w:rPr>
        <w:t>
      14. Басқарманың құқықтары мен міндеттемелері:</w:t>
      </w:r>
    </w:p>
    <w:bookmarkEnd w:id="23645"/>
    <w:bookmarkStart w:name="z23837" w:id="23646"/>
    <w:p>
      <w:pPr>
        <w:spacing w:after="0"/>
        <w:ind w:left="0"/>
        <w:jc w:val="both"/>
      </w:pPr>
      <w:r>
        <w:rPr>
          <w:rFonts w:ascii="Times New Roman"/>
          <w:b w:val="false"/>
          <w:i w:val="false"/>
          <w:color w:val="000000"/>
          <w:sz w:val="28"/>
        </w:rPr>
        <w:t>
      1) құқықтары:</w:t>
      </w:r>
    </w:p>
    <w:bookmarkEnd w:id="23646"/>
    <w:bookmarkStart w:name="z23838" w:id="2364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3647"/>
    <w:bookmarkStart w:name="z23839" w:id="23648"/>
    <w:p>
      <w:pPr>
        <w:spacing w:after="0"/>
        <w:ind w:left="0"/>
        <w:jc w:val="both"/>
      </w:pPr>
      <w:r>
        <w:rPr>
          <w:rFonts w:ascii="Times New Roman"/>
          <w:b w:val="false"/>
          <w:i w:val="false"/>
          <w:color w:val="000000"/>
          <w:sz w:val="28"/>
        </w:rPr>
        <w:t>
      салық төлеушіден (салық агентінен):</w:t>
      </w:r>
    </w:p>
    <w:bookmarkEnd w:id="23648"/>
    <w:bookmarkStart w:name="z23840" w:id="2364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3649"/>
    <w:bookmarkStart w:name="z23841" w:id="2365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3650"/>
    <w:bookmarkStart w:name="z23842" w:id="2365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3651"/>
    <w:bookmarkStart w:name="z23843" w:id="236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3652"/>
    <w:bookmarkStart w:name="z23844" w:id="236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3653"/>
    <w:bookmarkStart w:name="z23845" w:id="2365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3654"/>
    <w:bookmarkStart w:name="z23846" w:id="2365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3655"/>
    <w:bookmarkStart w:name="z23847" w:id="2365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656"/>
    <w:bookmarkStart w:name="z23848" w:id="2365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3657"/>
    <w:bookmarkStart w:name="z23849" w:id="2365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3658"/>
    <w:bookmarkStart w:name="z23850" w:id="2365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3659"/>
    <w:bookmarkStart w:name="z23851" w:id="2366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3660"/>
    <w:bookmarkStart w:name="z23852" w:id="2366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3661"/>
    <w:bookmarkStart w:name="z23853" w:id="2366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3662"/>
    <w:bookmarkStart w:name="z23854" w:id="2366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663"/>
    <w:bookmarkStart w:name="z23855" w:id="2366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3664"/>
    <w:bookmarkStart w:name="z23856" w:id="2366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3665"/>
    <w:bookmarkStart w:name="z23857" w:id="2366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3666"/>
    <w:bookmarkStart w:name="z23858" w:id="2366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3667"/>
    <w:bookmarkStart w:name="z23859" w:id="2366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3668"/>
    <w:bookmarkStart w:name="z23860" w:id="2366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3669"/>
    <w:bookmarkStart w:name="z23861" w:id="2367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3670"/>
    <w:bookmarkStart w:name="z23862" w:id="2367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671"/>
    <w:bookmarkStart w:name="z23863" w:id="23672"/>
    <w:p>
      <w:pPr>
        <w:spacing w:after="0"/>
        <w:ind w:left="0"/>
        <w:jc w:val="both"/>
      </w:pPr>
      <w:r>
        <w:rPr>
          <w:rFonts w:ascii="Times New Roman"/>
          <w:b w:val="false"/>
          <w:i w:val="false"/>
          <w:color w:val="000000"/>
          <w:sz w:val="28"/>
        </w:rPr>
        <w:t>
      2) міндеттері:</w:t>
      </w:r>
    </w:p>
    <w:bookmarkEnd w:id="23672"/>
    <w:bookmarkStart w:name="z23864" w:id="2367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673"/>
    <w:bookmarkStart w:name="z23865" w:id="2367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3674"/>
    <w:bookmarkStart w:name="z23866" w:id="2367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3675"/>
    <w:bookmarkStart w:name="z23867" w:id="2367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676"/>
    <w:bookmarkStart w:name="z23868" w:id="2367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677"/>
    <w:bookmarkStart w:name="z23869" w:id="23678"/>
    <w:p>
      <w:pPr>
        <w:spacing w:after="0"/>
        <w:ind w:left="0"/>
        <w:jc w:val="both"/>
      </w:pPr>
      <w:r>
        <w:rPr>
          <w:rFonts w:ascii="Times New Roman"/>
          <w:b w:val="false"/>
          <w:i w:val="false"/>
          <w:color w:val="000000"/>
          <w:sz w:val="28"/>
        </w:rPr>
        <w:t>
      салықтық берешегі бар;</w:t>
      </w:r>
    </w:p>
    <w:bookmarkEnd w:id="23678"/>
    <w:bookmarkStart w:name="z23870" w:id="2367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679"/>
    <w:bookmarkStart w:name="z23871" w:id="2368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680"/>
    <w:bookmarkStart w:name="z23872" w:id="2368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681"/>
    <w:bookmarkStart w:name="z23873" w:id="2368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682"/>
    <w:bookmarkStart w:name="z23874" w:id="2368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683"/>
    <w:bookmarkStart w:name="z23875" w:id="2368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684"/>
    <w:bookmarkStart w:name="z23876" w:id="2368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3685"/>
    <w:bookmarkStart w:name="z23877" w:id="2368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3686"/>
    <w:bookmarkStart w:name="z23878" w:id="2368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687"/>
    <w:bookmarkStart w:name="z23879" w:id="2368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688"/>
    <w:bookmarkStart w:name="z23880" w:id="2368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3689"/>
    <w:bookmarkStart w:name="z23881" w:id="2369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690"/>
    <w:bookmarkStart w:name="z23882" w:id="2369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691"/>
    <w:bookmarkStart w:name="z23883" w:id="2369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692"/>
    <w:bookmarkStart w:name="z23884" w:id="2369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3693"/>
    <w:bookmarkStart w:name="z23885" w:id="23694"/>
    <w:p>
      <w:pPr>
        <w:spacing w:after="0"/>
        <w:ind w:left="0"/>
        <w:jc w:val="both"/>
      </w:pPr>
      <w:r>
        <w:rPr>
          <w:rFonts w:ascii="Times New Roman"/>
          <w:b w:val="false"/>
          <w:i w:val="false"/>
          <w:color w:val="000000"/>
          <w:sz w:val="28"/>
        </w:rPr>
        <w:t>
      мемлекет мүдделерін қорғау;</w:t>
      </w:r>
    </w:p>
    <w:bookmarkEnd w:id="23694"/>
    <w:bookmarkStart w:name="z23886" w:id="2369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695"/>
    <w:bookmarkStart w:name="z23887" w:id="2369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696"/>
    <w:bookmarkStart w:name="z23888" w:id="236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697"/>
    <w:bookmarkStart w:name="z23889" w:id="2369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698"/>
    <w:bookmarkStart w:name="z23890" w:id="23699"/>
    <w:p>
      <w:pPr>
        <w:spacing w:after="0"/>
        <w:ind w:left="0"/>
        <w:jc w:val="both"/>
      </w:pPr>
      <w:r>
        <w:rPr>
          <w:rFonts w:ascii="Times New Roman"/>
          <w:b w:val="false"/>
          <w:i w:val="false"/>
          <w:color w:val="000000"/>
          <w:sz w:val="28"/>
        </w:rPr>
        <w:t>
      15. Функциялары:</w:t>
      </w:r>
    </w:p>
    <w:bookmarkEnd w:id="23699"/>
    <w:bookmarkStart w:name="z23891" w:id="23700"/>
    <w:p>
      <w:pPr>
        <w:spacing w:after="0"/>
        <w:ind w:left="0"/>
        <w:jc w:val="both"/>
      </w:pPr>
      <w:r>
        <w:rPr>
          <w:rFonts w:ascii="Times New Roman"/>
          <w:b w:val="false"/>
          <w:i w:val="false"/>
          <w:color w:val="000000"/>
          <w:sz w:val="28"/>
        </w:rPr>
        <w:t>
      1) салықтық бақылауды жүзеге асыру;</w:t>
      </w:r>
    </w:p>
    <w:bookmarkEnd w:id="23700"/>
    <w:bookmarkStart w:name="z23892" w:id="2370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3701"/>
    <w:bookmarkStart w:name="z23893" w:id="2370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3702"/>
    <w:bookmarkStart w:name="z23894" w:id="2370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3703"/>
    <w:bookmarkStart w:name="z23895" w:id="2370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3704"/>
    <w:bookmarkStart w:name="z23896" w:id="2370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3705"/>
    <w:bookmarkStart w:name="z23897" w:id="2370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3706"/>
    <w:bookmarkStart w:name="z23898" w:id="2370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3707"/>
    <w:bookmarkStart w:name="z23899" w:id="2370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3708"/>
    <w:bookmarkStart w:name="z23900" w:id="2370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3709"/>
    <w:bookmarkStart w:name="z23901" w:id="23710"/>
    <w:p>
      <w:pPr>
        <w:spacing w:after="0"/>
        <w:ind w:left="0"/>
        <w:jc w:val="both"/>
      </w:pPr>
      <w:r>
        <w:rPr>
          <w:rFonts w:ascii="Times New Roman"/>
          <w:b w:val="false"/>
          <w:i w:val="false"/>
          <w:color w:val="000000"/>
          <w:sz w:val="28"/>
        </w:rPr>
        <w:t>
      11) салықтық әкімшілендіруді жүзеге асыру;</w:t>
      </w:r>
    </w:p>
    <w:bookmarkEnd w:id="23710"/>
    <w:bookmarkStart w:name="z23902" w:id="2371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3711"/>
    <w:bookmarkStart w:name="z23903" w:id="2371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3712"/>
    <w:bookmarkStart w:name="z23904" w:id="23713"/>
    <w:p>
      <w:pPr>
        <w:spacing w:after="0"/>
        <w:ind w:left="0"/>
        <w:jc w:val="both"/>
      </w:pPr>
      <w:r>
        <w:rPr>
          <w:rFonts w:ascii="Times New Roman"/>
          <w:b w:val="false"/>
          <w:i w:val="false"/>
          <w:color w:val="000000"/>
          <w:sz w:val="28"/>
        </w:rPr>
        <w:t>
      14) тәуекелдерді басқару жүйесін пайдалану;</w:t>
      </w:r>
    </w:p>
    <w:bookmarkEnd w:id="23713"/>
    <w:bookmarkStart w:name="z23905" w:id="2371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3714"/>
    <w:bookmarkStart w:name="z23906" w:id="2371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3715"/>
    <w:bookmarkStart w:name="z23907" w:id="2371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3716"/>
    <w:bookmarkStart w:name="z23908" w:id="2371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3717"/>
    <w:bookmarkStart w:name="z23909" w:id="2371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3718"/>
    <w:bookmarkStart w:name="z23910" w:id="2371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3719"/>
    <w:bookmarkStart w:name="z23911" w:id="2372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3720"/>
    <w:bookmarkStart w:name="z23912" w:id="2372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3721"/>
    <w:bookmarkStart w:name="z23913" w:id="2372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3722"/>
    <w:bookmarkStart w:name="z23914" w:id="2372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3723"/>
    <w:bookmarkStart w:name="z23915" w:id="2372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3724"/>
    <w:bookmarkStart w:name="z23916" w:id="2372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3725"/>
    <w:bookmarkStart w:name="z23917" w:id="2372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3726"/>
    <w:bookmarkStart w:name="z23918" w:id="2372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3727"/>
    <w:bookmarkStart w:name="z23919" w:id="2372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3728"/>
    <w:bookmarkStart w:name="z23920" w:id="2372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3729"/>
    <w:bookmarkStart w:name="z23921" w:id="2373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3730"/>
    <w:bookmarkStart w:name="z23922" w:id="2373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3731"/>
    <w:bookmarkStart w:name="z23923" w:id="2373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3732"/>
    <w:bookmarkStart w:name="z23924" w:id="2373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3733"/>
    <w:bookmarkStart w:name="z23925" w:id="2373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3734"/>
    <w:bookmarkStart w:name="z23926" w:id="2373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3735"/>
    <w:bookmarkStart w:name="z23927" w:id="2373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3736"/>
    <w:bookmarkStart w:name="z23928" w:id="2373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3737"/>
    <w:bookmarkStart w:name="z23929" w:id="2373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3738"/>
    <w:bookmarkStart w:name="z23930" w:id="2373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3739"/>
    <w:bookmarkStart w:name="z23931" w:id="237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3740"/>
    <w:bookmarkStart w:name="z23932" w:id="237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3741"/>
    <w:bookmarkStart w:name="z23933" w:id="237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3742"/>
    <w:bookmarkStart w:name="z23934" w:id="23743"/>
    <w:p>
      <w:pPr>
        <w:spacing w:after="0"/>
        <w:ind w:left="0"/>
        <w:jc w:val="both"/>
      </w:pPr>
      <w:r>
        <w:rPr>
          <w:rFonts w:ascii="Times New Roman"/>
          <w:b w:val="false"/>
          <w:i w:val="false"/>
          <w:color w:val="000000"/>
          <w:sz w:val="28"/>
        </w:rPr>
        <w:t>
      19. Басқарма басшысының өкілеттіктері:</w:t>
      </w:r>
    </w:p>
    <w:bookmarkEnd w:id="23743"/>
    <w:bookmarkStart w:name="z23935" w:id="2374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3744"/>
    <w:bookmarkStart w:name="z23936" w:id="2374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3745"/>
    <w:bookmarkStart w:name="z23937" w:id="2374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3746"/>
    <w:bookmarkStart w:name="z23938" w:id="2374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3747"/>
    <w:bookmarkStart w:name="z23939" w:id="2374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3748"/>
    <w:bookmarkStart w:name="z23940" w:id="237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749"/>
    <w:bookmarkStart w:name="z23941" w:id="2375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3750"/>
    <w:bookmarkStart w:name="z23942" w:id="2375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3751"/>
    <w:bookmarkStart w:name="z23943" w:id="2375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3752"/>
    <w:bookmarkStart w:name="z23944" w:id="2375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3753"/>
    <w:bookmarkStart w:name="z23945" w:id="2375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754"/>
    <w:bookmarkStart w:name="z23946" w:id="237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3755"/>
    <w:bookmarkStart w:name="z23947" w:id="2375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3756"/>
    <w:bookmarkStart w:name="z23948" w:id="23757"/>
    <w:p>
      <w:pPr>
        <w:spacing w:after="0"/>
        <w:ind w:left="0"/>
        <w:jc w:val="left"/>
      </w:pPr>
      <w:r>
        <w:rPr>
          <w:rFonts w:ascii="Times New Roman"/>
          <w:b/>
          <w:i w:val="false"/>
          <w:color w:val="000000"/>
        </w:rPr>
        <w:t xml:space="preserve"> 4-тарау. Басқарманың мүлкi</w:t>
      </w:r>
    </w:p>
    <w:bookmarkEnd w:id="23757"/>
    <w:bookmarkStart w:name="z23949" w:id="2375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3758"/>
    <w:bookmarkStart w:name="z23950" w:id="237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759"/>
    <w:bookmarkStart w:name="z23951" w:id="2376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3760"/>
    <w:bookmarkStart w:name="z23952" w:id="2376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761"/>
    <w:bookmarkStart w:name="z23953" w:id="23762"/>
    <w:p>
      <w:pPr>
        <w:spacing w:after="0"/>
        <w:ind w:left="0"/>
        <w:jc w:val="left"/>
      </w:pPr>
      <w:r>
        <w:rPr>
          <w:rFonts w:ascii="Times New Roman"/>
          <w:b/>
          <w:i w:val="false"/>
          <w:color w:val="000000"/>
        </w:rPr>
        <w:t xml:space="preserve"> 5-тарау. Басқарманы қайта ұйымдастыру және тарату</w:t>
      </w:r>
    </w:p>
    <w:bookmarkEnd w:id="23762"/>
    <w:bookmarkStart w:name="z23954" w:id="237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174-қосымша</w:t>
            </w:r>
          </w:p>
        </w:tc>
      </w:tr>
    </w:tbl>
    <w:bookmarkStart w:name="z23956" w:id="2376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туралы ереже </w:t>
      </w:r>
    </w:p>
    <w:bookmarkEnd w:id="23764"/>
    <w:bookmarkStart w:name="z23957" w:id="23765"/>
    <w:p>
      <w:pPr>
        <w:spacing w:after="0"/>
        <w:ind w:left="0"/>
        <w:jc w:val="left"/>
      </w:pPr>
      <w:r>
        <w:rPr>
          <w:rFonts w:ascii="Times New Roman"/>
          <w:b/>
          <w:i w:val="false"/>
          <w:color w:val="000000"/>
        </w:rPr>
        <w:t xml:space="preserve"> 1-тарау. Жалпы ережелер</w:t>
      </w:r>
    </w:p>
    <w:bookmarkEnd w:id="23765"/>
    <w:bookmarkStart w:name="z23958" w:id="2376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3766"/>
    <w:bookmarkStart w:name="z23959" w:id="23767"/>
    <w:p>
      <w:pPr>
        <w:spacing w:after="0"/>
        <w:ind w:left="0"/>
        <w:jc w:val="both"/>
      </w:pPr>
      <w:r>
        <w:rPr>
          <w:rFonts w:ascii="Times New Roman"/>
          <w:b w:val="false"/>
          <w:i w:val="false"/>
          <w:color w:val="000000"/>
          <w:sz w:val="28"/>
        </w:rPr>
        <w:t xml:space="preserve">
      1) салықтық әкімшілендіру; </w:t>
      </w:r>
    </w:p>
    <w:bookmarkEnd w:id="23767"/>
    <w:bookmarkStart w:name="z23960" w:id="2376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768"/>
    <w:bookmarkStart w:name="z23961" w:id="23769"/>
    <w:p>
      <w:pPr>
        <w:spacing w:after="0"/>
        <w:ind w:left="0"/>
        <w:jc w:val="both"/>
      </w:pPr>
      <w:r>
        <w:rPr>
          <w:rFonts w:ascii="Times New Roman"/>
          <w:b w:val="false"/>
          <w:i w:val="false"/>
          <w:color w:val="000000"/>
          <w:sz w:val="28"/>
        </w:rPr>
        <w:t>
      3) мұнай өнімдерінің және биоотынның айналымы;</w:t>
      </w:r>
    </w:p>
    <w:bookmarkEnd w:id="23769"/>
    <w:bookmarkStart w:name="z23962" w:id="2377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3770"/>
    <w:bookmarkStart w:name="z23963" w:id="2377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3771"/>
    <w:bookmarkStart w:name="z23964" w:id="2377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3772"/>
    <w:bookmarkStart w:name="z23965" w:id="2377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3773"/>
    <w:bookmarkStart w:name="z23966" w:id="2377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3774"/>
    <w:bookmarkStart w:name="z23967" w:id="2377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3775"/>
    <w:bookmarkStart w:name="z23968" w:id="2377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3776"/>
    <w:bookmarkStart w:name="z23969" w:id="2377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3777"/>
    <w:bookmarkStart w:name="z23970" w:id="23778"/>
    <w:p>
      <w:pPr>
        <w:spacing w:after="0"/>
        <w:ind w:left="0"/>
        <w:jc w:val="both"/>
      </w:pPr>
      <w:r>
        <w:rPr>
          <w:rFonts w:ascii="Times New Roman"/>
          <w:b w:val="false"/>
          <w:i w:val="false"/>
          <w:color w:val="000000"/>
          <w:sz w:val="28"/>
        </w:rPr>
        <w:t xml:space="preserve">
      8. Басқарманың орналасқан жері: пошта индексі 141200, Қазақстан Республикасы, Павлодар облысы, Екібастұз қаласы, Мәшhүр Жүсіп көшесі, 94. </w:t>
      </w:r>
    </w:p>
    <w:bookmarkEnd w:id="23778"/>
    <w:bookmarkStart w:name="z23971" w:id="2377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республикалық мемлекеттік мекемесi.</w:t>
      </w:r>
    </w:p>
    <w:bookmarkEnd w:id="23779"/>
    <w:bookmarkStart w:name="z23972" w:id="237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780"/>
    <w:bookmarkStart w:name="z23973" w:id="237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781"/>
    <w:bookmarkStart w:name="z23974" w:id="2378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3782"/>
    <w:bookmarkStart w:name="z23975" w:id="2378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3783"/>
    <w:bookmarkStart w:name="z23976" w:id="2378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3784"/>
    <w:bookmarkStart w:name="z23977" w:id="23785"/>
    <w:p>
      <w:pPr>
        <w:spacing w:after="0"/>
        <w:ind w:left="0"/>
        <w:jc w:val="both"/>
      </w:pPr>
      <w:r>
        <w:rPr>
          <w:rFonts w:ascii="Times New Roman"/>
          <w:b w:val="false"/>
          <w:i w:val="false"/>
          <w:color w:val="000000"/>
          <w:sz w:val="28"/>
        </w:rPr>
        <w:t>
      13. Міндеттері:</w:t>
      </w:r>
    </w:p>
    <w:bookmarkEnd w:id="23785"/>
    <w:bookmarkStart w:name="z23978" w:id="2378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786"/>
    <w:bookmarkStart w:name="z23979" w:id="2378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3787"/>
    <w:bookmarkStart w:name="z23980" w:id="2378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3788"/>
    <w:bookmarkStart w:name="z23981" w:id="2378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789"/>
    <w:bookmarkStart w:name="z23982" w:id="2379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3790"/>
    <w:bookmarkStart w:name="z23983" w:id="2379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791"/>
    <w:bookmarkStart w:name="z23984" w:id="2379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3792"/>
    <w:bookmarkStart w:name="z23985" w:id="23793"/>
    <w:p>
      <w:pPr>
        <w:spacing w:after="0"/>
        <w:ind w:left="0"/>
        <w:jc w:val="both"/>
      </w:pPr>
      <w:r>
        <w:rPr>
          <w:rFonts w:ascii="Times New Roman"/>
          <w:b w:val="false"/>
          <w:i w:val="false"/>
          <w:color w:val="000000"/>
          <w:sz w:val="28"/>
        </w:rPr>
        <w:t>
      14. Басқарманың құқықтары мен міндеттемелері:</w:t>
      </w:r>
    </w:p>
    <w:bookmarkEnd w:id="23793"/>
    <w:bookmarkStart w:name="z23986" w:id="23794"/>
    <w:p>
      <w:pPr>
        <w:spacing w:after="0"/>
        <w:ind w:left="0"/>
        <w:jc w:val="both"/>
      </w:pPr>
      <w:r>
        <w:rPr>
          <w:rFonts w:ascii="Times New Roman"/>
          <w:b w:val="false"/>
          <w:i w:val="false"/>
          <w:color w:val="000000"/>
          <w:sz w:val="28"/>
        </w:rPr>
        <w:t>
      1) құқықтары:</w:t>
      </w:r>
    </w:p>
    <w:bookmarkEnd w:id="23794"/>
    <w:bookmarkStart w:name="z23987" w:id="2379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3795"/>
    <w:bookmarkStart w:name="z23988" w:id="23796"/>
    <w:p>
      <w:pPr>
        <w:spacing w:after="0"/>
        <w:ind w:left="0"/>
        <w:jc w:val="both"/>
      </w:pPr>
      <w:r>
        <w:rPr>
          <w:rFonts w:ascii="Times New Roman"/>
          <w:b w:val="false"/>
          <w:i w:val="false"/>
          <w:color w:val="000000"/>
          <w:sz w:val="28"/>
        </w:rPr>
        <w:t>
      салық төлеушіден (салық агентінен):</w:t>
      </w:r>
    </w:p>
    <w:bookmarkEnd w:id="23796"/>
    <w:bookmarkStart w:name="z23989" w:id="2379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3797"/>
    <w:bookmarkStart w:name="z23990" w:id="2379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3798"/>
    <w:bookmarkStart w:name="z23991" w:id="2379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3799"/>
    <w:bookmarkStart w:name="z23992" w:id="238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3800"/>
    <w:bookmarkStart w:name="z23993" w:id="2380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3801"/>
    <w:bookmarkStart w:name="z23994" w:id="2380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3802"/>
    <w:bookmarkStart w:name="z23995" w:id="2380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3803"/>
    <w:bookmarkStart w:name="z23996" w:id="2380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804"/>
    <w:bookmarkStart w:name="z23997" w:id="2380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3805"/>
    <w:bookmarkStart w:name="z23998" w:id="2380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3806"/>
    <w:bookmarkStart w:name="z23999" w:id="2380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3807"/>
    <w:bookmarkStart w:name="z24000" w:id="2380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3808"/>
    <w:bookmarkStart w:name="z24001" w:id="2380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3809"/>
    <w:bookmarkStart w:name="z24002" w:id="2381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3810"/>
    <w:bookmarkStart w:name="z24003" w:id="2381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811"/>
    <w:bookmarkStart w:name="z24004" w:id="2381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3812"/>
    <w:bookmarkStart w:name="z24005" w:id="2381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3813"/>
    <w:bookmarkStart w:name="z24006" w:id="2381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3814"/>
    <w:bookmarkStart w:name="z24007" w:id="2381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3815"/>
    <w:bookmarkStart w:name="z24008" w:id="2381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3816"/>
    <w:bookmarkStart w:name="z24009" w:id="2381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3817"/>
    <w:bookmarkStart w:name="z24010" w:id="2381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3818"/>
    <w:bookmarkStart w:name="z24011" w:id="2381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819"/>
    <w:bookmarkStart w:name="z24012" w:id="23820"/>
    <w:p>
      <w:pPr>
        <w:spacing w:after="0"/>
        <w:ind w:left="0"/>
        <w:jc w:val="both"/>
      </w:pPr>
      <w:r>
        <w:rPr>
          <w:rFonts w:ascii="Times New Roman"/>
          <w:b w:val="false"/>
          <w:i w:val="false"/>
          <w:color w:val="000000"/>
          <w:sz w:val="28"/>
        </w:rPr>
        <w:t>
      2) міндеттері:</w:t>
      </w:r>
    </w:p>
    <w:bookmarkEnd w:id="23820"/>
    <w:bookmarkStart w:name="z24013" w:id="2382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821"/>
    <w:bookmarkStart w:name="z24014" w:id="2382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3822"/>
    <w:bookmarkStart w:name="z24015" w:id="2382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3823"/>
    <w:bookmarkStart w:name="z24016" w:id="2382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824"/>
    <w:bookmarkStart w:name="z24017" w:id="2382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825"/>
    <w:bookmarkStart w:name="z24018" w:id="23826"/>
    <w:p>
      <w:pPr>
        <w:spacing w:after="0"/>
        <w:ind w:left="0"/>
        <w:jc w:val="both"/>
      </w:pPr>
      <w:r>
        <w:rPr>
          <w:rFonts w:ascii="Times New Roman"/>
          <w:b w:val="false"/>
          <w:i w:val="false"/>
          <w:color w:val="000000"/>
          <w:sz w:val="28"/>
        </w:rPr>
        <w:t>
      салықтық берешегі бар;</w:t>
      </w:r>
    </w:p>
    <w:bookmarkEnd w:id="23826"/>
    <w:bookmarkStart w:name="z24019" w:id="2382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827"/>
    <w:bookmarkStart w:name="z24020" w:id="2382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828"/>
    <w:bookmarkStart w:name="z24021" w:id="2382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829"/>
    <w:bookmarkStart w:name="z24022" w:id="2383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830"/>
    <w:bookmarkStart w:name="z24023" w:id="2383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831"/>
    <w:bookmarkStart w:name="z24024" w:id="2383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832"/>
    <w:bookmarkStart w:name="z24025" w:id="2383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3833"/>
    <w:bookmarkStart w:name="z24026" w:id="2383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3834"/>
    <w:bookmarkStart w:name="z24027" w:id="2383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835"/>
    <w:bookmarkStart w:name="z24028" w:id="2383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836"/>
    <w:bookmarkStart w:name="z24029" w:id="2383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3837"/>
    <w:bookmarkStart w:name="z24030" w:id="2383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838"/>
    <w:bookmarkStart w:name="z24031" w:id="2383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839"/>
    <w:bookmarkStart w:name="z24032" w:id="2384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840"/>
    <w:bookmarkStart w:name="z24033" w:id="2384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3841"/>
    <w:bookmarkStart w:name="z24034" w:id="23842"/>
    <w:p>
      <w:pPr>
        <w:spacing w:after="0"/>
        <w:ind w:left="0"/>
        <w:jc w:val="both"/>
      </w:pPr>
      <w:r>
        <w:rPr>
          <w:rFonts w:ascii="Times New Roman"/>
          <w:b w:val="false"/>
          <w:i w:val="false"/>
          <w:color w:val="000000"/>
          <w:sz w:val="28"/>
        </w:rPr>
        <w:t>
      мемлекет мүдделерін қорғау;</w:t>
      </w:r>
    </w:p>
    <w:bookmarkEnd w:id="23842"/>
    <w:bookmarkStart w:name="z24035" w:id="2384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843"/>
    <w:bookmarkStart w:name="z24036" w:id="2384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844"/>
    <w:bookmarkStart w:name="z24037" w:id="238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845"/>
    <w:bookmarkStart w:name="z24038" w:id="2384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846"/>
    <w:bookmarkStart w:name="z24039" w:id="23847"/>
    <w:p>
      <w:pPr>
        <w:spacing w:after="0"/>
        <w:ind w:left="0"/>
        <w:jc w:val="both"/>
      </w:pPr>
      <w:r>
        <w:rPr>
          <w:rFonts w:ascii="Times New Roman"/>
          <w:b w:val="false"/>
          <w:i w:val="false"/>
          <w:color w:val="000000"/>
          <w:sz w:val="28"/>
        </w:rPr>
        <w:t>
      15. Функциялары:</w:t>
      </w:r>
    </w:p>
    <w:bookmarkEnd w:id="23847"/>
    <w:bookmarkStart w:name="z24040" w:id="23848"/>
    <w:p>
      <w:pPr>
        <w:spacing w:after="0"/>
        <w:ind w:left="0"/>
        <w:jc w:val="both"/>
      </w:pPr>
      <w:r>
        <w:rPr>
          <w:rFonts w:ascii="Times New Roman"/>
          <w:b w:val="false"/>
          <w:i w:val="false"/>
          <w:color w:val="000000"/>
          <w:sz w:val="28"/>
        </w:rPr>
        <w:t>
      1) салықтық бақылауды жүзеге асыру;</w:t>
      </w:r>
    </w:p>
    <w:bookmarkEnd w:id="23848"/>
    <w:bookmarkStart w:name="z24041" w:id="2384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3849"/>
    <w:bookmarkStart w:name="z24042" w:id="2385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3850"/>
    <w:bookmarkStart w:name="z24043" w:id="2385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3851"/>
    <w:bookmarkStart w:name="z24044" w:id="2385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3852"/>
    <w:bookmarkStart w:name="z24045" w:id="2385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3853"/>
    <w:bookmarkStart w:name="z24046" w:id="2385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3854"/>
    <w:bookmarkStart w:name="z24047" w:id="2385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3855"/>
    <w:bookmarkStart w:name="z24048" w:id="2385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3856"/>
    <w:bookmarkStart w:name="z24049" w:id="2385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3857"/>
    <w:bookmarkStart w:name="z24050" w:id="23858"/>
    <w:p>
      <w:pPr>
        <w:spacing w:after="0"/>
        <w:ind w:left="0"/>
        <w:jc w:val="both"/>
      </w:pPr>
      <w:r>
        <w:rPr>
          <w:rFonts w:ascii="Times New Roman"/>
          <w:b w:val="false"/>
          <w:i w:val="false"/>
          <w:color w:val="000000"/>
          <w:sz w:val="28"/>
        </w:rPr>
        <w:t>
      11) салықтық әкімшілендіруді жүзеге асыру;</w:t>
      </w:r>
    </w:p>
    <w:bookmarkEnd w:id="23858"/>
    <w:bookmarkStart w:name="z24051" w:id="2385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3859"/>
    <w:bookmarkStart w:name="z24052" w:id="2386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3860"/>
    <w:bookmarkStart w:name="z24053" w:id="23861"/>
    <w:p>
      <w:pPr>
        <w:spacing w:after="0"/>
        <w:ind w:left="0"/>
        <w:jc w:val="both"/>
      </w:pPr>
      <w:r>
        <w:rPr>
          <w:rFonts w:ascii="Times New Roman"/>
          <w:b w:val="false"/>
          <w:i w:val="false"/>
          <w:color w:val="000000"/>
          <w:sz w:val="28"/>
        </w:rPr>
        <w:t>
      14) тәуекелдерді басқару жүйесін пайдалану;</w:t>
      </w:r>
    </w:p>
    <w:bookmarkEnd w:id="23861"/>
    <w:bookmarkStart w:name="z24054" w:id="2386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3862"/>
    <w:bookmarkStart w:name="z24055" w:id="2386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3863"/>
    <w:bookmarkStart w:name="z24056" w:id="2386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3864"/>
    <w:bookmarkStart w:name="z24057" w:id="2386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3865"/>
    <w:bookmarkStart w:name="z24058" w:id="2386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3866"/>
    <w:bookmarkStart w:name="z24059" w:id="2386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3867"/>
    <w:bookmarkStart w:name="z24060" w:id="2386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3868"/>
    <w:bookmarkStart w:name="z24061" w:id="2386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3869"/>
    <w:bookmarkStart w:name="z24062" w:id="2387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3870"/>
    <w:bookmarkStart w:name="z24063" w:id="2387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3871"/>
    <w:bookmarkStart w:name="z24064" w:id="2387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3872"/>
    <w:bookmarkStart w:name="z24065" w:id="2387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3873"/>
    <w:bookmarkStart w:name="z24066" w:id="2387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3874"/>
    <w:bookmarkStart w:name="z24067" w:id="2387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3875"/>
    <w:bookmarkStart w:name="z24068" w:id="2387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3876"/>
    <w:bookmarkStart w:name="z24069" w:id="2387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3877"/>
    <w:bookmarkStart w:name="z24070" w:id="2387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3878"/>
    <w:bookmarkStart w:name="z24071" w:id="2387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3879"/>
    <w:bookmarkStart w:name="z24072" w:id="2388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3880"/>
    <w:bookmarkStart w:name="z24073" w:id="2388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3881"/>
    <w:bookmarkStart w:name="z24074" w:id="2388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3882"/>
    <w:bookmarkStart w:name="z24075" w:id="2388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3883"/>
    <w:bookmarkStart w:name="z24076" w:id="2388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3884"/>
    <w:bookmarkStart w:name="z24077" w:id="2388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3885"/>
    <w:bookmarkStart w:name="z24078" w:id="2388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3886"/>
    <w:bookmarkStart w:name="z24079" w:id="2388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3887"/>
    <w:bookmarkStart w:name="z24080" w:id="238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3888"/>
    <w:bookmarkStart w:name="z24081" w:id="238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3889"/>
    <w:bookmarkStart w:name="z24082" w:id="238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3890"/>
    <w:bookmarkStart w:name="z24083" w:id="23891"/>
    <w:p>
      <w:pPr>
        <w:spacing w:after="0"/>
        <w:ind w:left="0"/>
        <w:jc w:val="both"/>
      </w:pPr>
      <w:r>
        <w:rPr>
          <w:rFonts w:ascii="Times New Roman"/>
          <w:b w:val="false"/>
          <w:i w:val="false"/>
          <w:color w:val="000000"/>
          <w:sz w:val="28"/>
        </w:rPr>
        <w:t>
      19. Басқарма басшысының өкілеттіктері:</w:t>
      </w:r>
    </w:p>
    <w:bookmarkEnd w:id="23891"/>
    <w:bookmarkStart w:name="z24084" w:id="2389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3892"/>
    <w:bookmarkStart w:name="z24085" w:id="2389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3893"/>
    <w:bookmarkStart w:name="z24086" w:id="2389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3894"/>
    <w:bookmarkStart w:name="z24087" w:id="2389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3895"/>
    <w:bookmarkStart w:name="z24088" w:id="2389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3896"/>
    <w:bookmarkStart w:name="z24089" w:id="2389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897"/>
    <w:bookmarkStart w:name="z24090" w:id="2389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3898"/>
    <w:bookmarkStart w:name="z24091" w:id="2389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3899"/>
    <w:bookmarkStart w:name="z24092" w:id="2390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3900"/>
    <w:bookmarkStart w:name="z24093" w:id="2390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3901"/>
    <w:bookmarkStart w:name="z24094" w:id="2390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3902"/>
    <w:bookmarkStart w:name="z24095" w:id="2390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3903"/>
    <w:bookmarkStart w:name="z24096" w:id="2390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3904"/>
    <w:bookmarkStart w:name="z24097" w:id="23905"/>
    <w:p>
      <w:pPr>
        <w:spacing w:after="0"/>
        <w:ind w:left="0"/>
        <w:jc w:val="left"/>
      </w:pPr>
      <w:r>
        <w:rPr>
          <w:rFonts w:ascii="Times New Roman"/>
          <w:b/>
          <w:i w:val="false"/>
          <w:color w:val="000000"/>
        </w:rPr>
        <w:t xml:space="preserve"> 4-тарау. Басқарманың мүлкi</w:t>
      </w:r>
    </w:p>
    <w:bookmarkEnd w:id="23905"/>
    <w:bookmarkStart w:name="z24098" w:id="2390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3906"/>
    <w:bookmarkStart w:name="z24099" w:id="2390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907"/>
    <w:bookmarkStart w:name="z24100" w:id="2390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3908"/>
    <w:bookmarkStart w:name="z24101" w:id="2390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909"/>
    <w:bookmarkStart w:name="z24102" w:id="23910"/>
    <w:p>
      <w:pPr>
        <w:spacing w:after="0"/>
        <w:ind w:left="0"/>
        <w:jc w:val="left"/>
      </w:pPr>
      <w:r>
        <w:rPr>
          <w:rFonts w:ascii="Times New Roman"/>
          <w:b/>
          <w:i w:val="false"/>
          <w:color w:val="000000"/>
        </w:rPr>
        <w:t xml:space="preserve"> 5-тарау. Басқарманы қайта ұйымдастыру және тарату</w:t>
      </w:r>
    </w:p>
    <w:bookmarkEnd w:id="23910"/>
    <w:bookmarkStart w:name="z24103" w:id="239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175-қосымша</w:t>
            </w:r>
          </w:p>
        </w:tc>
      </w:tr>
    </w:tbl>
    <w:bookmarkStart w:name="z24105" w:id="2391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туралы ереже</w:t>
      </w:r>
    </w:p>
    <w:bookmarkEnd w:id="23912"/>
    <w:bookmarkStart w:name="z24106" w:id="23913"/>
    <w:p>
      <w:pPr>
        <w:spacing w:after="0"/>
        <w:ind w:left="0"/>
        <w:jc w:val="left"/>
      </w:pPr>
      <w:r>
        <w:rPr>
          <w:rFonts w:ascii="Times New Roman"/>
          <w:b/>
          <w:i w:val="false"/>
          <w:color w:val="000000"/>
        </w:rPr>
        <w:t xml:space="preserve"> 1-тарау. Жалпы ережелер</w:t>
      </w:r>
    </w:p>
    <w:bookmarkEnd w:id="23913"/>
    <w:bookmarkStart w:name="z24107" w:id="2391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3914"/>
    <w:bookmarkStart w:name="z24108" w:id="23915"/>
    <w:p>
      <w:pPr>
        <w:spacing w:after="0"/>
        <w:ind w:left="0"/>
        <w:jc w:val="both"/>
      </w:pPr>
      <w:r>
        <w:rPr>
          <w:rFonts w:ascii="Times New Roman"/>
          <w:b w:val="false"/>
          <w:i w:val="false"/>
          <w:color w:val="000000"/>
          <w:sz w:val="28"/>
        </w:rPr>
        <w:t xml:space="preserve">
      1) салықтық әкімшілендіру; </w:t>
      </w:r>
    </w:p>
    <w:bookmarkEnd w:id="23915"/>
    <w:bookmarkStart w:name="z24109" w:id="2391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3916"/>
    <w:bookmarkStart w:name="z24110" w:id="23917"/>
    <w:p>
      <w:pPr>
        <w:spacing w:after="0"/>
        <w:ind w:left="0"/>
        <w:jc w:val="both"/>
      </w:pPr>
      <w:r>
        <w:rPr>
          <w:rFonts w:ascii="Times New Roman"/>
          <w:b w:val="false"/>
          <w:i w:val="false"/>
          <w:color w:val="000000"/>
          <w:sz w:val="28"/>
        </w:rPr>
        <w:t>
      3) мұнай өнімдерінің және биоотынның айналымы;</w:t>
      </w:r>
    </w:p>
    <w:bookmarkEnd w:id="23917"/>
    <w:bookmarkStart w:name="z24111" w:id="2391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3918"/>
    <w:bookmarkStart w:name="z24112" w:id="2391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3919"/>
    <w:bookmarkStart w:name="z24113" w:id="2392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3920"/>
    <w:bookmarkStart w:name="z24114" w:id="2392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3921"/>
    <w:bookmarkStart w:name="z24115" w:id="2392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3922"/>
    <w:bookmarkStart w:name="z24116" w:id="2392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3923"/>
    <w:bookmarkStart w:name="z24117" w:id="2392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3924"/>
    <w:bookmarkStart w:name="z24118" w:id="2392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3925"/>
    <w:bookmarkStart w:name="z24119" w:id="23926"/>
    <w:p>
      <w:pPr>
        <w:spacing w:after="0"/>
        <w:ind w:left="0"/>
        <w:jc w:val="both"/>
      </w:pPr>
      <w:r>
        <w:rPr>
          <w:rFonts w:ascii="Times New Roman"/>
          <w:b w:val="false"/>
          <w:i w:val="false"/>
          <w:color w:val="000000"/>
          <w:sz w:val="28"/>
        </w:rPr>
        <w:t>
      8. Басқарманың орналасқан жері: пошта индексі 140200, Қазақстан Республикасы, Павлодар облысы, Ақтоғай ауданы, Ақтоғай ауылы, Абай көшесі, 118.</w:t>
      </w:r>
    </w:p>
    <w:bookmarkEnd w:id="23926"/>
    <w:bookmarkStart w:name="z24120" w:id="2392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республикалық мемлекеттік мекемесi.</w:t>
      </w:r>
    </w:p>
    <w:bookmarkEnd w:id="23927"/>
    <w:bookmarkStart w:name="z24121" w:id="239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928"/>
    <w:bookmarkStart w:name="z24122" w:id="239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929"/>
    <w:bookmarkStart w:name="z24123" w:id="2393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3930"/>
    <w:bookmarkStart w:name="z24124" w:id="2393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3931"/>
    <w:bookmarkStart w:name="z24125" w:id="2393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3932"/>
    <w:bookmarkStart w:name="z24126" w:id="23933"/>
    <w:p>
      <w:pPr>
        <w:spacing w:after="0"/>
        <w:ind w:left="0"/>
        <w:jc w:val="both"/>
      </w:pPr>
      <w:r>
        <w:rPr>
          <w:rFonts w:ascii="Times New Roman"/>
          <w:b w:val="false"/>
          <w:i w:val="false"/>
          <w:color w:val="000000"/>
          <w:sz w:val="28"/>
        </w:rPr>
        <w:t>
      13. Міндеттері:</w:t>
      </w:r>
    </w:p>
    <w:bookmarkEnd w:id="23933"/>
    <w:bookmarkStart w:name="z24127" w:id="2393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3934"/>
    <w:bookmarkStart w:name="z24128" w:id="2393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3935"/>
    <w:bookmarkStart w:name="z24129" w:id="2393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3936"/>
    <w:bookmarkStart w:name="z24130" w:id="2393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3937"/>
    <w:bookmarkStart w:name="z24131" w:id="2393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3938"/>
    <w:bookmarkStart w:name="z24132" w:id="2393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3939"/>
    <w:bookmarkStart w:name="z24133" w:id="2394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3940"/>
    <w:bookmarkStart w:name="z24134" w:id="23941"/>
    <w:p>
      <w:pPr>
        <w:spacing w:after="0"/>
        <w:ind w:left="0"/>
        <w:jc w:val="both"/>
      </w:pPr>
      <w:r>
        <w:rPr>
          <w:rFonts w:ascii="Times New Roman"/>
          <w:b w:val="false"/>
          <w:i w:val="false"/>
          <w:color w:val="000000"/>
          <w:sz w:val="28"/>
        </w:rPr>
        <w:t>
      14. Басқарманың құқықтары мен міндеттемелері:</w:t>
      </w:r>
    </w:p>
    <w:bookmarkEnd w:id="23941"/>
    <w:bookmarkStart w:name="z24135" w:id="23942"/>
    <w:p>
      <w:pPr>
        <w:spacing w:after="0"/>
        <w:ind w:left="0"/>
        <w:jc w:val="both"/>
      </w:pPr>
      <w:r>
        <w:rPr>
          <w:rFonts w:ascii="Times New Roman"/>
          <w:b w:val="false"/>
          <w:i w:val="false"/>
          <w:color w:val="000000"/>
          <w:sz w:val="28"/>
        </w:rPr>
        <w:t>
      1) құқықтары:</w:t>
      </w:r>
    </w:p>
    <w:bookmarkEnd w:id="23942"/>
    <w:bookmarkStart w:name="z24136" w:id="2394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3943"/>
    <w:bookmarkStart w:name="z24137" w:id="23944"/>
    <w:p>
      <w:pPr>
        <w:spacing w:after="0"/>
        <w:ind w:left="0"/>
        <w:jc w:val="both"/>
      </w:pPr>
      <w:r>
        <w:rPr>
          <w:rFonts w:ascii="Times New Roman"/>
          <w:b w:val="false"/>
          <w:i w:val="false"/>
          <w:color w:val="000000"/>
          <w:sz w:val="28"/>
        </w:rPr>
        <w:t>
      салық төлеушіден (салық агентінен):</w:t>
      </w:r>
    </w:p>
    <w:bookmarkEnd w:id="23944"/>
    <w:bookmarkStart w:name="z24138" w:id="2394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3945"/>
    <w:bookmarkStart w:name="z24139" w:id="2394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3946"/>
    <w:bookmarkStart w:name="z24140" w:id="2394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3947"/>
    <w:bookmarkStart w:name="z24141" w:id="2394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3948"/>
    <w:bookmarkStart w:name="z24142" w:id="2394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3949"/>
    <w:bookmarkStart w:name="z24143" w:id="2395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3950"/>
    <w:bookmarkStart w:name="z24144" w:id="2395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3951"/>
    <w:bookmarkStart w:name="z24145" w:id="2395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3952"/>
    <w:bookmarkStart w:name="z24146" w:id="2395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3953"/>
    <w:bookmarkStart w:name="z24147" w:id="2395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3954"/>
    <w:bookmarkStart w:name="z24148" w:id="2395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3955"/>
    <w:bookmarkStart w:name="z24149" w:id="2395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3956"/>
    <w:bookmarkStart w:name="z24150" w:id="2395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3957"/>
    <w:bookmarkStart w:name="z24151" w:id="2395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3958"/>
    <w:bookmarkStart w:name="z24152" w:id="2395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3959"/>
    <w:bookmarkStart w:name="z24153" w:id="2396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3960"/>
    <w:bookmarkStart w:name="z24154" w:id="2396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3961"/>
    <w:bookmarkStart w:name="z24155" w:id="2396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3962"/>
    <w:bookmarkStart w:name="z24156" w:id="2396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3963"/>
    <w:bookmarkStart w:name="z24157" w:id="2396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3964"/>
    <w:bookmarkStart w:name="z24158" w:id="2396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3965"/>
    <w:bookmarkStart w:name="z24159" w:id="2396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3966"/>
    <w:bookmarkStart w:name="z24160" w:id="2396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3967"/>
    <w:bookmarkStart w:name="z24161" w:id="23968"/>
    <w:p>
      <w:pPr>
        <w:spacing w:after="0"/>
        <w:ind w:left="0"/>
        <w:jc w:val="both"/>
      </w:pPr>
      <w:r>
        <w:rPr>
          <w:rFonts w:ascii="Times New Roman"/>
          <w:b w:val="false"/>
          <w:i w:val="false"/>
          <w:color w:val="000000"/>
          <w:sz w:val="28"/>
        </w:rPr>
        <w:t>
      2) міндеттері:</w:t>
      </w:r>
    </w:p>
    <w:bookmarkEnd w:id="23968"/>
    <w:bookmarkStart w:name="z24162" w:id="2396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3969"/>
    <w:bookmarkStart w:name="z24163" w:id="2397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3970"/>
    <w:bookmarkStart w:name="z24164" w:id="2397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3971"/>
    <w:bookmarkStart w:name="z24165" w:id="2397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3972"/>
    <w:bookmarkStart w:name="z24166" w:id="2397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3973"/>
    <w:bookmarkStart w:name="z24167" w:id="23974"/>
    <w:p>
      <w:pPr>
        <w:spacing w:after="0"/>
        <w:ind w:left="0"/>
        <w:jc w:val="both"/>
      </w:pPr>
      <w:r>
        <w:rPr>
          <w:rFonts w:ascii="Times New Roman"/>
          <w:b w:val="false"/>
          <w:i w:val="false"/>
          <w:color w:val="000000"/>
          <w:sz w:val="28"/>
        </w:rPr>
        <w:t>
      салықтық берешегі бар;</w:t>
      </w:r>
    </w:p>
    <w:bookmarkEnd w:id="23974"/>
    <w:bookmarkStart w:name="z24168" w:id="2397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3975"/>
    <w:bookmarkStart w:name="z24169" w:id="2397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3976"/>
    <w:bookmarkStart w:name="z24170" w:id="2397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3977"/>
    <w:bookmarkStart w:name="z24171" w:id="2397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3978"/>
    <w:bookmarkStart w:name="z24172" w:id="2397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3979"/>
    <w:bookmarkStart w:name="z24173" w:id="2398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3980"/>
    <w:bookmarkStart w:name="z24174" w:id="2398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3981"/>
    <w:bookmarkStart w:name="z24175" w:id="2398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3982"/>
    <w:bookmarkStart w:name="z24176" w:id="2398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3983"/>
    <w:bookmarkStart w:name="z24177" w:id="2398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3984"/>
    <w:bookmarkStart w:name="z24178" w:id="2398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3985"/>
    <w:bookmarkStart w:name="z24179" w:id="2398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3986"/>
    <w:bookmarkStart w:name="z24180" w:id="2398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3987"/>
    <w:bookmarkStart w:name="z24181" w:id="2398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3988"/>
    <w:bookmarkStart w:name="z24182" w:id="2398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3989"/>
    <w:bookmarkStart w:name="z24183" w:id="23990"/>
    <w:p>
      <w:pPr>
        <w:spacing w:after="0"/>
        <w:ind w:left="0"/>
        <w:jc w:val="both"/>
      </w:pPr>
      <w:r>
        <w:rPr>
          <w:rFonts w:ascii="Times New Roman"/>
          <w:b w:val="false"/>
          <w:i w:val="false"/>
          <w:color w:val="000000"/>
          <w:sz w:val="28"/>
        </w:rPr>
        <w:t>
      мемлекет мүдделерін қорғау;</w:t>
      </w:r>
    </w:p>
    <w:bookmarkEnd w:id="23990"/>
    <w:bookmarkStart w:name="z24184" w:id="2399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3991"/>
    <w:bookmarkStart w:name="z24185" w:id="2399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3992"/>
    <w:bookmarkStart w:name="z24186" w:id="239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3993"/>
    <w:bookmarkStart w:name="z24187" w:id="2399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3994"/>
    <w:bookmarkStart w:name="z24188" w:id="23995"/>
    <w:p>
      <w:pPr>
        <w:spacing w:after="0"/>
        <w:ind w:left="0"/>
        <w:jc w:val="both"/>
      </w:pPr>
      <w:r>
        <w:rPr>
          <w:rFonts w:ascii="Times New Roman"/>
          <w:b w:val="false"/>
          <w:i w:val="false"/>
          <w:color w:val="000000"/>
          <w:sz w:val="28"/>
        </w:rPr>
        <w:t>
      15. Функциялары:</w:t>
      </w:r>
    </w:p>
    <w:bookmarkEnd w:id="23995"/>
    <w:bookmarkStart w:name="z24189" w:id="23996"/>
    <w:p>
      <w:pPr>
        <w:spacing w:after="0"/>
        <w:ind w:left="0"/>
        <w:jc w:val="both"/>
      </w:pPr>
      <w:r>
        <w:rPr>
          <w:rFonts w:ascii="Times New Roman"/>
          <w:b w:val="false"/>
          <w:i w:val="false"/>
          <w:color w:val="000000"/>
          <w:sz w:val="28"/>
        </w:rPr>
        <w:t>
      1) салықтық бақылауды жүзеге асыру;</w:t>
      </w:r>
    </w:p>
    <w:bookmarkEnd w:id="23996"/>
    <w:bookmarkStart w:name="z24190" w:id="2399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3997"/>
    <w:bookmarkStart w:name="z24191" w:id="2399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3998"/>
    <w:bookmarkStart w:name="z24192" w:id="2399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3999"/>
    <w:bookmarkStart w:name="z24193" w:id="2400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000"/>
    <w:bookmarkStart w:name="z24194" w:id="2400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001"/>
    <w:bookmarkStart w:name="z24195" w:id="24002"/>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002"/>
    <w:bookmarkStart w:name="z24196" w:id="24003"/>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003"/>
    <w:bookmarkStart w:name="z24197" w:id="2400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004"/>
    <w:bookmarkStart w:name="z24198" w:id="2400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005"/>
    <w:bookmarkStart w:name="z24199" w:id="2400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006"/>
    <w:bookmarkStart w:name="z24200" w:id="24007"/>
    <w:p>
      <w:pPr>
        <w:spacing w:after="0"/>
        <w:ind w:left="0"/>
        <w:jc w:val="both"/>
      </w:pPr>
      <w:r>
        <w:rPr>
          <w:rFonts w:ascii="Times New Roman"/>
          <w:b w:val="false"/>
          <w:i w:val="false"/>
          <w:color w:val="000000"/>
          <w:sz w:val="28"/>
        </w:rPr>
        <w:t>
      11) салықтық әкімшілендіруді жүзеге асыру;</w:t>
      </w:r>
    </w:p>
    <w:bookmarkEnd w:id="24007"/>
    <w:bookmarkStart w:name="z24201" w:id="2400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008"/>
    <w:bookmarkStart w:name="z24202" w:id="2400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009"/>
    <w:bookmarkStart w:name="z24203" w:id="24010"/>
    <w:p>
      <w:pPr>
        <w:spacing w:after="0"/>
        <w:ind w:left="0"/>
        <w:jc w:val="both"/>
      </w:pPr>
      <w:r>
        <w:rPr>
          <w:rFonts w:ascii="Times New Roman"/>
          <w:b w:val="false"/>
          <w:i w:val="false"/>
          <w:color w:val="000000"/>
          <w:sz w:val="28"/>
        </w:rPr>
        <w:t>
      14) тәуекелдерді басқару жүйесін пайдалану;</w:t>
      </w:r>
    </w:p>
    <w:bookmarkEnd w:id="24010"/>
    <w:bookmarkStart w:name="z24204" w:id="2401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011"/>
    <w:bookmarkStart w:name="z24205" w:id="2401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012"/>
    <w:bookmarkStart w:name="z24206" w:id="2401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013"/>
    <w:bookmarkStart w:name="z24207" w:id="2401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014"/>
    <w:bookmarkStart w:name="z24208" w:id="2401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015"/>
    <w:bookmarkStart w:name="z24209" w:id="2401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016"/>
    <w:bookmarkStart w:name="z24210" w:id="2401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017"/>
    <w:bookmarkStart w:name="z24211" w:id="2401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018"/>
    <w:bookmarkStart w:name="z24212" w:id="2401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019"/>
    <w:bookmarkStart w:name="z24213" w:id="2402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020"/>
    <w:bookmarkStart w:name="z24214" w:id="2402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021"/>
    <w:bookmarkStart w:name="z24215" w:id="2402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022"/>
    <w:bookmarkStart w:name="z24216" w:id="2402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023"/>
    <w:bookmarkStart w:name="z24217" w:id="2402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024"/>
    <w:bookmarkStart w:name="z24218" w:id="2402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025"/>
    <w:bookmarkStart w:name="z24219" w:id="2402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026"/>
    <w:bookmarkStart w:name="z24220" w:id="2402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027"/>
    <w:bookmarkStart w:name="z24221" w:id="2402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028"/>
    <w:bookmarkStart w:name="z24222" w:id="2402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029"/>
    <w:bookmarkStart w:name="z24223" w:id="2403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030"/>
    <w:bookmarkStart w:name="z24224" w:id="2403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031"/>
    <w:bookmarkStart w:name="z24225" w:id="2403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032"/>
    <w:bookmarkStart w:name="z24226" w:id="2403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033"/>
    <w:bookmarkStart w:name="z24227" w:id="2403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034"/>
    <w:bookmarkStart w:name="z24228" w:id="2403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035"/>
    <w:bookmarkStart w:name="z24229" w:id="2403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036"/>
    <w:bookmarkStart w:name="z24230" w:id="2403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037"/>
    <w:bookmarkStart w:name="z24231" w:id="2403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038"/>
    <w:bookmarkStart w:name="z24232" w:id="24039"/>
    <w:p>
      <w:pPr>
        <w:spacing w:after="0"/>
        <w:ind w:left="0"/>
        <w:jc w:val="both"/>
      </w:pPr>
      <w:r>
        <w:rPr>
          <w:rFonts w:ascii="Times New Roman"/>
          <w:b w:val="false"/>
          <w:i w:val="false"/>
          <w:color w:val="000000"/>
          <w:sz w:val="28"/>
        </w:rPr>
        <w:t>
      18. Басқарма басшысының өкілеттіктері:</w:t>
      </w:r>
    </w:p>
    <w:bookmarkEnd w:id="24039"/>
    <w:bookmarkStart w:name="z24233" w:id="2404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040"/>
    <w:bookmarkStart w:name="z24234" w:id="2404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041"/>
    <w:bookmarkStart w:name="z24235" w:id="2404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042"/>
    <w:bookmarkStart w:name="z24236" w:id="2404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043"/>
    <w:bookmarkStart w:name="z24237" w:id="2404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044"/>
    <w:bookmarkStart w:name="z24238" w:id="2404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045"/>
    <w:bookmarkStart w:name="z24239" w:id="2404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046"/>
    <w:bookmarkStart w:name="z24240" w:id="2404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047"/>
    <w:bookmarkStart w:name="z24241" w:id="2404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048"/>
    <w:bookmarkStart w:name="z24242" w:id="2404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049"/>
    <w:bookmarkStart w:name="z24243" w:id="2405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050"/>
    <w:bookmarkStart w:name="z24244" w:id="2405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051"/>
    <w:bookmarkStart w:name="z24245" w:id="24052"/>
    <w:p>
      <w:pPr>
        <w:spacing w:after="0"/>
        <w:ind w:left="0"/>
        <w:jc w:val="left"/>
      </w:pPr>
      <w:r>
        <w:rPr>
          <w:rFonts w:ascii="Times New Roman"/>
          <w:b/>
          <w:i w:val="false"/>
          <w:color w:val="000000"/>
        </w:rPr>
        <w:t xml:space="preserve"> 4-тарау. Басқарманың мүлкi</w:t>
      </w:r>
    </w:p>
    <w:bookmarkEnd w:id="24052"/>
    <w:bookmarkStart w:name="z24246" w:id="2405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053"/>
    <w:bookmarkStart w:name="z24247" w:id="2405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054"/>
    <w:bookmarkStart w:name="z24248" w:id="2405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055"/>
    <w:bookmarkStart w:name="z24249" w:id="2405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056"/>
    <w:bookmarkStart w:name="z24250" w:id="24057"/>
    <w:p>
      <w:pPr>
        <w:spacing w:after="0"/>
        <w:ind w:left="0"/>
        <w:jc w:val="left"/>
      </w:pPr>
      <w:r>
        <w:rPr>
          <w:rFonts w:ascii="Times New Roman"/>
          <w:b/>
          <w:i w:val="false"/>
          <w:color w:val="000000"/>
        </w:rPr>
        <w:t xml:space="preserve"> 5-тарау. Басқарманы қайта ұйымдастыру және тарату</w:t>
      </w:r>
    </w:p>
    <w:bookmarkEnd w:id="24057"/>
    <w:bookmarkStart w:name="z24251" w:id="2405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176-қосымша</w:t>
            </w:r>
          </w:p>
        </w:tc>
      </w:tr>
    </w:tbl>
    <w:bookmarkStart w:name="z24253" w:id="2405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туралы ереже</w:t>
      </w:r>
    </w:p>
    <w:bookmarkEnd w:id="24059"/>
    <w:bookmarkStart w:name="z24254" w:id="24060"/>
    <w:p>
      <w:pPr>
        <w:spacing w:after="0"/>
        <w:ind w:left="0"/>
        <w:jc w:val="left"/>
      </w:pPr>
      <w:r>
        <w:rPr>
          <w:rFonts w:ascii="Times New Roman"/>
          <w:b/>
          <w:i w:val="false"/>
          <w:color w:val="000000"/>
        </w:rPr>
        <w:t xml:space="preserve"> 1-тарау. Жалпы ережелер</w:t>
      </w:r>
    </w:p>
    <w:bookmarkEnd w:id="24060"/>
    <w:bookmarkStart w:name="z24255" w:id="2406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061"/>
    <w:bookmarkStart w:name="z24256" w:id="24062"/>
    <w:p>
      <w:pPr>
        <w:spacing w:after="0"/>
        <w:ind w:left="0"/>
        <w:jc w:val="both"/>
      </w:pPr>
      <w:r>
        <w:rPr>
          <w:rFonts w:ascii="Times New Roman"/>
          <w:b w:val="false"/>
          <w:i w:val="false"/>
          <w:color w:val="000000"/>
          <w:sz w:val="28"/>
        </w:rPr>
        <w:t xml:space="preserve">
      1) салықтық әкімшілендіру; </w:t>
      </w:r>
    </w:p>
    <w:bookmarkEnd w:id="24062"/>
    <w:bookmarkStart w:name="z24257" w:id="2406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063"/>
    <w:bookmarkStart w:name="z24258" w:id="24064"/>
    <w:p>
      <w:pPr>
        <w:spacing w:after="0"/>
        <w:ind w:left="0"/>
        <w:jc w:val="both"/>
      </w:pPr>
      <w:r>
        <w:rPr>
          <w:rFonts w:ascii="Times New Roman"/>
          <w:b w:val="false"/>
          <w:i w:val="false"/>
          <w:color w:val="000000"/>
          <w:sz w:val="28"/>
        </w:rPr>
        <w:t>
      3) мұнай өнімдерінің және биоотынның айналымы;</w:t>
      </w:r>
    </w:p>
    <w:bookmarkEnd w:id="24064"/>
    <w:bookmarkStart w:name="z24259" w:id="2406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065"/>
    <w:bookmarkStart w:name="z24260" w:id="2406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066"/>
    <w:bookmarkStart w:name="z24261" w:id="2406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067"/>
    <w:bookmarkStart w:name="z24262" w:id="2406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068"/>
    <w:bookmarkStart w:name="z24263" w:id="2406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069"/>
    <w:bookmarkStart w:name="z24264" w:id="2407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070"/>
    <w:bookmarkStart w:name="z24265" w:id="2407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071"/>
    <w:bookmarkStart w:name="z24266" w:id="2407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072"/>
    <w:bookmarkStart w:name="z24267" w:id="24073"/>
    <w:p>
      <w:pPr>
        <w:spacing w:after="0"/>
        <w:ind w:left="0"/>
        <w:jc w:val="both"/>
      </w:pPr>
      <w:r>
        <w:rPr>
          <w:rFonts w:ascii="Times New Roman"/>
          <w:b w:val="false"/>
          <w:i w:val="false"/>
          <w:color w:val="000000"/>
          <w:sz w:val="28"/>
        </w:rPr>
        <w:t>
      8. Басқарманың орналасқан жері: пошта индексі 140300, Павлодар облысы, Баянауыл ауданы, Баянауыл ауылы, Қ. Сәтпаев көшесі, 55.</w:t>
      </w:r>
    </w:p>
    <w:bookmarkEnd w:id="24073"/>
    <w:bookmarkStart w:name="z24268" w:id="2407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республикалық мемлекеттік мекемесi.</w:t>
      </w:r>
    </w:p>
    <w:bookmarkEnd w:id="24074"/>
    <w:bookmarkStart w:name="z24269" w:id="240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075"/>
    <w:bookmarkStart w:name="z24270" w:id="240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076"/>
    <w:bookmarkStart w:name="z24271" w:id="2407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077"/>
    <w:bookmarkStart w:name="z24272" w:id="2407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078"/>
    <w:bookmarkStart w:name="z24273" w:id="2407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079"/>
    <w:bookmarkStart w:name="z24274" w:id="24080"/>
    <w:p>
      <w:pPr>
        <w:spacing w:after="0"/>
        <w:ind w:left="0"/>
        <w:jc w:val="both"/>
      </w:pPr>
      <w:r>
        <w:rPr>
          <w:rFonts w:ascii="Times New Roman"/>
          <w:b w:val="false"/>
          <w:i w:val="false"/>
          <w:color w:val="000000"/>
          <w:sz w:val="28"/>
        </w:rPr>
        <w:t>
      13. Міндеттері:</w:t>
      </w:r>
    </w:p>
    <w:bookmarkEnd w:id="24080"/>
    <w:bookmarkStart w:name="z24275" w:id="2408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081"/>
    <w:bookmarkStart w:name="z24276" w:id="2408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082"/>
    <w:bookmarkStart w:name="z24277" w:id="2408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083"/>
    <w:bookmarkStart w:name="z24278" w:id="2408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084"/>
    <w:bookmarkStart w:name="z24279" w:id="2408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085"/>
    <w:bookmarkStart w:name="z24280" w:id="2408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086"/>
    <w:bookmarkStart w:name="z24281" w:id="2408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087"/>
    <w:bookmarkStart w:name="z24282" w:id="24088"/>
    <w:p>
      <w:pPr>
        <w:spacing w:after="0"/>
        <w:ind w:left="0"/>
        <w:jc w:val="both"/>
      </w:pPr>
      <w:r>
        <w:rPr>
          <w:rFonts w:ascii="Times New Roman"/>
          <w:b w:val="false"/>
          <w:i w:val="false"/>
          <w:color w:val="000000"/>
          <w:sz w:val="28"/>
        </w:rPr>
        <w:t>
      14. Басқарманың құқықтары мен міндеттемелері:</w:t>
      </w:r>
    </w:p>
    <w:bookmarkEnd w:id="24088"/>
    <w:bookmarkStart w:name="z24283" w:id="24089"/>
    <w:p>
      <w:pPr>
        <w:spacing w:after="0"/>
        <w:ind w:left="0"/>
        <w:jc w:val="both"/>
      </w:pPr>
      <w:r>
        <w:rPr>
          <w:rFonts w:ascii="Times New Roman"/>
          <w:b w:val="false"/>
          <w:i w:val="false"/>
          <w:color w:val="000000"/>
          <w:sz w:val="28"/>
        </w:rPr>
        <w:t>
      1) құқықтары:</w:t>
      </w:r>
    </w:p>
    <w:bookmarkEnd w:id="24089"/>
    <w:bookmarkStart w:name="z24284" w:id="2409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090"/>
    <w:bookmarkStart w:name="z24285" w:id="24091"/>
    <w:p>
      <w:pPr>
        <w:spacing w:after="0"/>
        <w:ind w:left="0"/>
        <w:jc w:val="both"/>
      </w:pPr>
      <w:r>
        <w:rPr>
          <w:rFonts w:ascii="Times New Roman"/>
          <w:b w:val="false"/>
          <w:i w:val="false"/>
          <w:color w:val="000000"/>
          <w:sz w:val="28"/>
        </w:rPr>
        <w:t>
      салық төлеушіден (салық агентінен):</w:t>
      </w:r>
    </w:p>
    <w:bookmarkEnd w:id="24091"/>
    <w:bookmarkStart w:name="z24286" w:id="2409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092"/>
    <w:bookmarkStart w:name="z24287" w:id="2409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093"/>
    <w:bookmarkStart w:name="z24288" w:id="2409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094"/>
    <w:bookmarkStart w:name="z24289" w:id="2409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095"/>
    <w:bookmarkStart w:name="z24290" w:id="2409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096"/>
    <w:bookmarkStart w:name="z24291" w:id="2409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097"/>
    <w:bookmarkStart w:name="z24292" w:id="2409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098"/>
    <w:bookmarkStart w:name="z24293" w:id="2409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099"/>
    <w:bookmarkStart w:name="z24294" w:id="2410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100"/>
    <w:bookmarkStart w:name="z24295" w:id="2410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101"/>
    <w:bookmarkStart w:name="z24296" w:id="2410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102"/>
    <w:bookmarkStart w:name="z24297" w:id="2410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103"/>
    <w:bookmarkStart w:name="z24298" w:id="2410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104"/>
    <w:bookmarkStart w:name="z24299" w:id="2410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105"/>
    <w:bookmarkStart w:name="z24300" w:id="2410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106"/>
    <w:bookmarkStart w:name="z24301" w:id="2410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107"/>
    <w:bookmarkStart w:name="z24302" w:id="2410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108"/>
    <w:bookmarkStart w:name="z24303" w:id="2410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109"/>
    <w:bookmarkStart w:name="z24304" w:id="2411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110"/>
    <w:bookmarkStart w:name="z24305" w:id="2411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111"/>
    <w:bookmarkStart w:name="z24306" w:id="2411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112"/>
    <w:bookmarkStart w:name="z24307" w:id="2411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113"/>
    <w:bookmarkStart w:name="z24308" w:id="2411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114"/>
    <w:bookmarkStart w:name="z24309" w:id="24115"/>
    <w:p>
      <w:pPr>
        <w:spacing w:after="0"/>
        <w:ind w:left="0"/>
        <w:jc w:val="both"/>
      </w:pPr>
      <w:r>
        <w:rPr>
          <w:rFonts w:ascii="Times New Roman"/>
          <w:b w:val="false"/>
          <w:i w:val="false"/>
          <w:color w:val="000000"/>
          <w:sz w:val="28"/>
        </w:rPr>
        <w:t>
      2) міндеттері:</w:t>
      </w:r>
    </w:p>
    <w:bookmarkEnd w:id="24115"/>
    <w:bookmarkStart w:name="z24310" w:id="2411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116"/>
    <w:bookmarkStart w:name="z24311" w:id="2411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117"/>
    <w:bookmarkStart w:name="z24312" w:id="2411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4118"/>
    <w:bookmarkStart w:name="z24313" w:id="2411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4119"/>
    <w:bookmarkStart w:name="z24314" w:id="2412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4120"/>
    <w:bookmarkStart w:name="z24315" w:id="24121"/>
    <w:p>
      <w:pPr>
        <w:spacing w:after="0"/>
        <w:ind w:left="0"/>
        <w:jc w:val="both"/>
      </w:pPr>
      <w:r>
        <w:rPr>
          <w:rFonts w:ascii="Times New Roman"/>
          <w:b w:val="false"/>
          <w:i w:val="false"/>
          <w:color w:val="000000"/>
          <w:sz w:val="28"/>
        </w:rPr>
        <w:t>
      салықтық берешегі бар;</w:t>
      </w:r>
    </w:p>
    <w:bookmarkEnd w:id="24121"/>
    <w:bookmarkStart w:name="z24316" w:id="2412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4122"/>
    <w:bookmarkStart w:name="z24317" w:id="2412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4123"/>
    <w:bookmarkStart w:name="z24318" w:id="2412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4124"/>
    <w:bookmarkStart w:name="z24319" w:id="2412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4125"/>
    <w:bookmarkStart w:name="z24320" w:id="2412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4126"/>
    <w:bookmarkStart w:name="z24321" w:id="2412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4127"/>
    <w:bookmarkStart w:name="z24322" w:id="2412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4128"/>
    <w:bookmarkStart w:name="z24323" w:id="2412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4129"/>
    <w:bookmarkStart w:name="z24324" w:id="2413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4130"/>
    <w:bookmarkStart w:name="z24325" w:id="2413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4131"/>
    <w:bookmarkStart w:name="z24326" w:id="2413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4132"/>
    <w:bookmarkStart w:name="z24327" w:id="2413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4133"/>
    <w:bookmarkStart w:name="z24328" w:id="2413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4134"/>
    <w:bookmarkStart w:name="z24329" w:id="2413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4135"/>
    <w:bookmarkStart w:name="z24330" w:id="2413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4136"/>
    <w:bookmarkStart w:name="z24331" w:id="24137"/>
    <w:p>
      <w:pPr>
        <w:spacing w:after="0"/>
        <w:ind w:left="0"/>
        <w:jc w:val="both"/>
      </w:pPr>
      <w:r>
        <w:rPr>
          <w:rFonts w:ascii="Times New Roman"/>
          <w:b w:val="false"/>
          <w:i w:val="false"/>
          <w:color w:val="000000"/>
          <w:sz w:val="28"/>
        </w:rPr>
        <w:t>
      мемлекет мүдделерін қорғау;</w:t>
      </w:r>
    </w:p>
    <w:bookmarkEnd w:id="24137"/>
    <w:bookmarkStart w:name="z24332" w:id="2413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4138"/>
    <w:bookmarkStart w:name="z24333" w:id="2413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4139"/>
    <w:bookmarkStart w:name="z24334" w:id="2414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4140"/>
    <w:bookmarkStart w:name="z24335" w:id="2414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4141"/>
    <w:bookmarkStart w:name="z24336" w:id="24142"/>
    <w:p>
      <w:pPr>
        <w:spacing w:after="0"/>
        <w:ind w:left="0"/>
        <w:jc w:val="both"/>
      </w:pPr>
      <w:r>
        <w:rPr>
          <w:rFonts w:ascii="Times New Roman"/>
          <w:b w:val="false"/>
          <w:i w:val="false"/>
          <w:color w:val="000000"/>
          <w:sz w:val="28"/>
        </w:rPr>
        <w:t>
      15. Функциялары:</w:t>
      </w:r>
    </w:p>
    <w:bookmarkEnd w:id="24142"/>
    <w:bookmarkStart w:name="z24337" w:id="24143"/>
    <w:p>
      <w:pPr>
        <w:spacing w:after="0"/>
        <w:ind w:left="0"/>
        <w:jc w:val="both"/>
      </w:pPr>
      <w:r>
        <w:rPr>
          <w:rFonts w:ascii="Times New Roman"/>
          <w:b w:val="false"/>
          <w:i w:val="false"/>
          <w:color w:val="000000"/>
          <w:sz w:val="28"/>
        </w:rPr>
        <w:t>
      1) салықтық бақылауды жүзеге асыру;</w:t>
      </w:r>
    </w:p>
    <w:bookmarkEnd w:id="24143"/>
    <w:bookmarkStart w:name="z24338" w:id="2414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144"/>
    <w:bookmarkStart w:name="z24339" w:id="2414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145"/>
    <w:bookmarkStart w:name="z24340" w:id="2414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146"/>
    <w:bookmarkStart w:name="z24341" w:id="2414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147"/>
    <w:bookmarkStart w:name="z24342" w:id="2414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148"/>
    <w:bookmarkStart w:name="z24343" w:id="24149"/>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149"/>
    <w:bookmarkStart w:name="z24344" w:id="24150"/>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150"/>
    <w:bookmarkStart w:name="z24345" w:id="24151"/>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151"/>
    <w:bookmarkStart w:name="z24346" w:id="24152"/>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152"/>
    <w:bookmarkStart w:name="z24347" w:id="24153"/>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153"/>
    <w:bookmarkStart w:name="z24348" w:id="24154"/>
    <w:p>
      <w:pPr>
        <w:spacing w:after="0"/>
        <w:ind w:left="0"/>
        <w:jc w:val="both"/>
      </w:pPr>
      <w:r>
        <w:rPr>
          <w:rFonts w:ascii="Times New Roman"/>
          <w:b w:val="false"/>
          <w:i w:val="false"/>
          <w:color w:val="000000"/>
          <w:sz w:val="28"/>
        </w:rPr>
        <w:t>
      11) салықтық әкімшілендіруді жүзеге асыру;</w:t>
      </w:r>
    </w:p>
    <w:bookmarkEnd w:id="24154"/>
    <w:bookmarkStart w:name="z24349" w:id="24155"/>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155"/>
    <w:bookmarkStart w:name="z24350" w:id="24156"/>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156"/>
    <w:bookmarkStart w:name="z24351" w:id="24157"/>
    <w:p>
      <w:pPr>
        <w:spacing w:after="0"/>
        <w:ind w:left="0"/>
        <w:jc w:val="both"/>
      </w:pPr>
      <w:r>
        <w:rPr>
          <w:rFonts w:ascii="Times New Roman"/>
          <w:b w:val="false"/>
          <w:i w:val="false"/>
          <w:color w:val="000000"/>
          <w:sz w:val="28"/>
        </w:rPr>
        <w:t>
      14) тәуекелдерді басқару жүйесін пайдалану;</w:t>
      </w:r>
    </w:p>
    <w:bookmarkEnd w:id="24157"/>
    <w:bookmarkStart w:name="z24352" w:id="24158"/>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158"/>
    <w:bookmarkStart w:name="z24353" w:id="24159"/>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159"/>
    <w:bookmarkStart w:name="z24354" w:id="24160"/>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160"/>
    <w:bookmarkStart w:name="z24355" w:id="24161"/>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161"/>
    <w:bookmarkStart w:name="z24356" w:id="24162"/>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162"/>
    <w:bookmarkStart w:name="z24357" w:id="24163"/>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163"/>
    <w:bookmarkStart w:name="z24358" w:id="24164"/>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164"/>
    <w:bookmarkStart w:name="z24359" w:id="24165"/>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165"/>
    <w:bookmarkStart w:name="z24360" w:id="24166"/>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166"/>
    <w:bookmarkStart w:name="z24361" w:id="24167"/>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167"/>
    <w:bookmarkStart w:name="z24362" w:id="24168"/>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168"/>
    <w:bookmarkStart w:name="z24363" w:id="24169"/>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169"/>
    <w:bookmarkStart w:name="z24364" w:id="24170"/>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170"/>
    <w:bookmarkStart w:name="z24365" w:id="24171"/>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171"/>
    <w:bookmarkStart w:name="z24366" w:id="24172"/>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172"/>
    <w:bookmarkStart w:name="z24367" w:id="24173"/>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173"/>
    <w:bookmarkStart w:name="z24368" w:id="24174"/>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174"/>
    <w:bookmarkStart w:name="z24369" w:id="24175"/>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175"/>
    <w:bookmarkStart w:name="z24370" w:id="24176"/>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176"/>
    <w:bookmarkStart w:name="z24371" w:id="24177"/>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177"/>
    <w:bookmarkStart w:name="z24372" w:id="24178"/>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178"/>
    <w:bookmarkStart w:name="z24373" w:id="24179"/>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179"/>
    <w:bookmarkStart w:name="z24374" w:id="24180"/>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180"/>
    <w:bookmarkStart w:name="z24375" w:id="24181"/>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181"/>
    <w:bookmarkStart w:name="z24376" w:id="24182"/>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182"/>
    <w:bookmarkStart w:name="z24377" w:id="24183"/>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183"/>
    <w:bookmarkStart w:name="z24378" w:id="2418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184"/>
    <w:bookmarkStart w:name="z24379" w:id="2418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185"/>
    <w:bookmarkStart w:name="z24380" w:id="24186"/>
    <w:p>
      <w:pPr>
        <w:spacing w:after="0"/>
        <w:ind w:left="0"/>
        <w:jc w:val="both"/>
      </w:pPr>
      <w:r>
        <w:rPr>
          <w:rFonts w:ascii="Times New Roman"/>
          <w:b w:val="false"/>
          <w:i w:val="false"/>
          <w:color w:val="000000"/>
          <w:sz w:val="28"/>
        </w:rPr>
        <w:t>
      18. Басқарма басшысының өкілеттіктері:</w:t>
      </w:r>
    </w:p>
    <w:bookmarkEnd w:id="24186"/>
    <w:bookmarkStart w:name="z24381" w:id="24187"/>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187"/>
    <w:bookmarkStart w:name="z24382" w:id="2418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188"/>
    <w:bookmarkStart w:name="z24383" w:id="2418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189"/>
    <w:bookmarkStart w:name="z24384" w:id="2419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190"/>
    <w:bookmarkStart w:name="z24385" w:id="2419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191"/>
    <w:bookmarkStart w:name="z24386" w:id="2419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192"/>
    <w:bookmarkStart w:name="z24387" w:id="2419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193"/>
    <w:bookmarkStart w:name="z24388" w:id="2419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194"/>
    <w:bookmarkStart w:name="z24389" w:id="2419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195"/>
    <w:bookmarkStart w:name="z24390" w:id="2419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196"/>
    <w:bookmarkStart w:name="z24391" w:id="2419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197"/>
    <w:bookmarkStart w:name="z24392" w:id="2419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198"/>
    <w:bookmarkStart w:name="z24393" w:id="24199"/>
    <w:p>
      <w:pPr>
        <w:spacing w:after="0"/>
        <w:ind w:left="0"/>
        <w:jc w:val="left"/>
      </w:pPr>
      <w:r>
        <w:rPr>
          <w:rFonts w:ascii="Times New Roman"/>
          <w:b/>
          <w:i w:val="false"/>
          <w:color w:val="000000"/>
        </w:rPr>
        <w:t xml:space="preserve"> 4-тарау. Басқарманың мүлкi</w:t>
      </w:r>
    </w:p>
    <w:bookmarkEnd w:id="24199"/>
    <w:bookmarkStart w:name="z24394" w:id="24200"/>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200"/>
    <w:bookmarkStart w:name="z24395" w:id="2420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201"/>
    <w:bookmarkStart w:name="z24396" w:id="2420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202"/>
    <w:bookmarkStart w:name="z24397" w:id="2420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203"/>
    <w:bookmarkStart w:name="z24398" w:id="24204"/>
    <w:p>
      <w:pPr>
        <w:spacing w:after="0"/>
        <w:ind w:left="0"/>
        <w:jc w:val="left"/>
      </w:pPr>
      <w:r>
        <w:rPr>
          <w:rFonts w:ascii="Times New Roman"/>
          <w:b/>
          <w:i w:val="false"/>
          <w:color w:val="000000"/>
        </w:rPr>
        <w:t xml:space="preserve"> 5-тарау. Басқарманы қайта ұйымдастыру және тарату</w:t>
      </w:r>
    </w:p>
    <w:bookmarkEnd w:id="24204"/>
    <w:bookmarkStart w:name="z24399" w:id="2420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177-қосымша</w:t>
            </w:r>
          </w:p>
        </w:tc>
      </w:tr>
    </w:tbl>
    <w:bookmarkStart w:name="z24401" w:id="2420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туралы ереже</w:t>
      </w:r>
    </w:p>
    <w:bookmarkEnd w:id="24206"/>
    <w:bookmarkStart w:name="z24402" w:id="24207"/>
    <w:p>
      <w:pPr>
        <w:spacing w:after="0"/>
        <w:ind w:left="0"/>
        <w:jc w:val="left"/>
      </w:pPr>
      <w:r>
        <w:rPr>
          <w:rFonts w:ascii="Times New Roman"/>
          <w:b/>
          <w:i w:val="false"/>
          <w:color w:val="000000"/>
        </w:rPr>
        <w:t xml:space="preserve"> 1-тарау. Жалпы ережелер</w:t>
      </w:r>
    </w:p>
    <w:bookmarkEnd w:id="24207"/>
    <w:bookmarkStart w:name="z24403" w:id="2420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208"/>
    <w:bookmarkStart w:name="z24404" w:id="24209"/>
    <w:p>
      <w:pPr>
        <w:spacing w:after="0"/>
        <w:ind w:left="0"/>
        <w:jc w:val="both"/>
      </w:pPr>
      <w:r>
        <w:rPr>
          <w:rFonts w:ascii="Times New Roman"/>
          <w:b w:val="false"/>
          <w:i w:val="false"/>
          <w:color w:val="000000"/>
          <w:sz w:val="28"/>
        </w:rPr>
        <w:t xml:space="preserve">
      1) салықтық әкімшілендіру; </w:t>
      </w:r>
    </w:p>
    <w:bookmarkEnd w:id="24209"/>
    <w:bookmarkStart w:name="z24405" w:id="2421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210"/>
    <w:bookmarkStart w:name="z24406" w:id="24211"/>
    <w:p>
      <w:pPr>
        <w:spacing w:after="0"/>
        <w:ind w:left="0"/>
        <w:jc w:val="both"/>
      </w:pPr>
      <w:r>
        <w:rPr>
          <w:rFonts w:ascii="Times New Roman"/>
          <w:b w:val="false"/>
          <w:i w:val="false"/>
          <w:color w:val="000000"/>
          <w:sz w:val="28"/>
        </w:rPr>
        <w:t>
      3) мұнай өнімдерінің және биоотынның айналымы;</w:t>
      </w:r>
    </w:p>
    <w:bookmarkEnd w:id="24211"/>
    <w:bookmarkStart w:name="z24407" w:id="2421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212"/>
    <w:bookmarkStart w:name="z24408" w:id="2421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213"/>
    <w:bookmarkStart w:name="z24409" w:id="2421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214"/>
    <w:bookmarkStart w:name="z24410" w:id="2421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215"/>
    <w:bookmarkStart w:name="z24411" w:id="2421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216"/>
    <w:bookmarkStart w:name="z24412" w:id="2421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217"/>
    <w:bookmarkStart w:name="z24413" w:id="2421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218"/>
    <w:bookmarkStart w:name="z24414" w:id="2421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219"/>
    <w:bookmarkStart w:name="z24415" w:id="24220"/>
    <w:p>
      <w:pPr>
        <w:spacing w:after="0"/>
        <w:ind w:left="0"/>
        <w:jc w:val="both"/>
      </w:pPr>
      <w:r>
        <w:rPr>
          <w:rFonts w:ascii="Times New Roman"/>
          <w:b w:val="false"/>
          <w:i w:val="false"/>
          <w:color w:val="000000"/>
          <w:sz w:val="28"/>
        </w:rPr>
        <w:t>
      8. Басқарманың орналасқан жері: пошта индексі 140400, Қазақстан Республикасы, Павлодар облысы, Железин ауданы, Железинка ауылы, Квитков көшесі, 2.</w:t>
      </w:r>
    </w:p>
    <w:bookmarkEnd w:id="24220"/>
    <w:bookmarkStart w:name="z24416" w:id="2422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республикалық мемлекеттік мекемесi.</w:t>
      </w:r>
    </w:p>
    <w:bookmarkEnd w:id="24221"/>
    <w:bookmarkStart w:name="z24417" w:id="242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222"/>
    <w:bookmarkStart w:name="z24418" w:id="242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223"/>
    <w:bookmarkStart w:name="z24419" w:id="2422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224"/>
    <w:bookmarkStart w:name="z24420" w:id="242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225"/>
    <w:bookmarkStart w:name="z24421" w:id="2422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226"/>
    <w:bookmarkStart w:name="z24422" w:id="24227"/>
    <w:p>
      <w:pPr>
        <w:spacing w:after="0"/>
        <w:ind w:left="0"/>
        <w:jc w:val="both"/>
      </w:pPr>
      <w:r>
        <w:rPr>
          <w:rFonts w:ascii="Times New Roman"/>
          <w:b w:val="false"/>
          <w:i w:val="false"/>
          <w:color w:val="000000"/>
          <w:sz w:val="28"/>
        </w:rPr>
        <w:t>
      13. Міндеттері:</w:t>
      </w:r>
    </w:p>
    <w:bookmarkEnd w:id="24227"/>
    <w:bookmarkStart w:name="z24423" w:id="2422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228"/>
    <w:bookmarkStart w:name="z24424" w:id="2422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229"/>
    <w:bookmarkStart w:name="z24425" w:id="2423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230"/>
    <w:bookmarkStart w:name="z24426" w:id="2423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231"/>
    <w:bookmarkStart w:name="z24427" w:id="2423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232"/>
    <w:bookmarkStart w:name="z24428" w:id="2423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233"/>
    <w:bookmarkStart w:name="z24429" w:id="2423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234"/>
    <w:bookmarkStart w:name="z24430" w:id="24235"/>
    <w:p>
      <w:pPr>
        <w:spacing w:after="0"/>
        <w:ind w:left="0"/>
        <w:jc w:val="both"/>
      </w:pPr>
      <w:r>
        <w:rPr>
          <w:rFonts w:ascii="Times New Roman"/>
          <w:b w:val="false"/>
          <w:i w:val="false"/>
          <w:color w:val="000000"/>
          <w:sz w:val="28"/>
        </w:rPr>
        <w:t>
      14. Басқарманың құқықтары мен міндеттемелері:</w:t>
      </w:r>
    </w:p>
    <w:bookmarkEnd w:id="24235"/>
    <w:bookmarkStart w:name="z24431" w:id="24236"/>
    <w:p>
      <w:pPr>
        <w:spacing w:after="0"/>
        <w:ind w:left="0"/>
        <w:jc w:val="both"/>
      </w:pPr>
      <w:r>
        <w:rPr>
          <w:rFonts w:ascii="Times New Roman"/>
          <w:b w:val="false"/>
          <w:i w:val="false"/>
          <w:color w:val="000000"/>
          <w:sz w:val="28"/>
        </w:rPr>
        <w:t>
      1) құқықтары:</w:t>
      </w:r>
    </w:p>
    <w:bookmarkEnd w:id="24236"/>
    <w:bookmarkStart w:name="z24432" w:id="2423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237"/>
    <w:bookmarkStart w:name="z24433" w:id="24238"/>
    <w:p>
      <w:pPr>
        <w:spacing w:after="0"/>
        <w:ind w:left="0"/>
        <w:jc w:val="both"/>
      </w:pPr>
      <w:r>
        <w:rPr>
          <w:rFonts w:ascii="Times New Roman"/>
          <w:b w:val="false"/>
          <w:i w:val="false"/>
          <w:color w:val="000000"/>
          <w:sz w:val="28"/>
        </w:rPr>
        <w:t>
      салық төлеушіден (салық агентінен):</w:t>
      </w:r>
    </w:p>
    <w:bookmarkEnd w:id="24238"/>
    <w:bookmarkStart w:name="z24434" w:id="2423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239"/>
    <w:bookmarkStart w:name="z24435" w:id="2424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240"/>
    <w:bookmarkStart w:name="z24436" w:id="2424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241"/>
    <w:bookmarkStart w:name="z24437" w:id="242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242"/>
    <w:bookmarkStart w:name="z24438" w:id="2424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243"/>
    <w:bookmarkStart w:name="z24439" w:id="2424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244"/>
    <w:bookmarkStart w:name="z24440" w:id="2424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245"/>
    <w:bookmarkStart w:name="z24441" w:id="2424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246"/>
    <w:bookmarkStart w:name="z24442" w:id="2424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247"/>
    <w:bookmarkStart w:name="z24443" w:id="2424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248"/>
    <w:bookmarkStart w:name="z24444" w:id="2424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249"/>
    <w:bookmarkStart w:name="z24445" w:id="2425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250"/>
    <w:bookmarkStart w:name="z24446" w:id="2425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251"/>
    <w:bookmarkStart w:name="z24447" w:id="2425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252"/>
    <w:bookmarkStart w:name="z24448" w:id="2425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253"/>
    <w:bookmarkStart w:name="z24449" w:id="2425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254"/>
    <w:bookmarkStart w:name="z24450" w:id="2425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255"/>
    <w:bookmarkStart w:name="z24451" w:id="2425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256"/>
    <w:bookmarkStart w:name="z24452" w:id="2425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257"/>
    <w:bookmarkStart w:name="z24453" w:id="2425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258"/>
    <w:bookmarkStart w:name="z24454" w:id="2425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259"/>
    <w:bookmarkStart w:name="z24455" w:id="2426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260"/>
    <w:bookmarkStart w:name="z24456" w:id="2426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261"/>
    <w:bookmarkStart w:name="z24457" w:id="24262"/>
    <w:p>
      <w:pPr>
        <w:spacing w:after="0"/>
        <w:ind w:left="0"/>
        <w:jc w:val="both"/>
      </w:pPr>
      <w:r>
        <w:rPr>
          <w:rFonts w:ascii="Times New Roman"/>
          <w:b w:val="false"/>
          <w:i w:val="false"/>
          <w:color w:val="000000"/>
          <w:sz w:val="28"/>
        </w:rPr>
        <w:t>
      2) міндеттері:</w:t>
      </w:r>
    </w:p>
    <w:bookmarkEnd w:id="24262"/>
    <w:bookmarkStart w:name="z24458" w:id="2426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263"/>
    <w:bookmarkStart w:name="z24459" w:id="2426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264"/>
    <w:bookmarkStart w:name="z24460" w:id="2426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4265"/>
    <w:bookmarkStart w:name="z24461" w:id="2426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4266"/>
    <w:bookmarkStart w:name="z24462" w:id="2426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4267"/>
    <w:bookmarkStart w:name="z24463" w:id="24268"/>
    <w:p>
      <w:pPr>
        <w:spacing w:after="0"/>
        <w:ind w:left="0"/>
        <w:jc w:val="both"/>
      </w:pPr>
      <w:r>
        <w:rPr>
          <w:rFonts w:ascii="Times New Roman"/>
          <w:b w:val="false"/>
          <w:i w:val="false"/>
          <w:color w:val="000000"/>
          <w:sz w:val="28"/>
        </w:rPr>
        <w:t>
      салықтық берешегі бар;</w:t>
      </w:r>
    </w:p>
    <w:bookmarkEnd w:id="24268"/>
    <w:bookmarkStart w:name="z24464" w:id="2426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4269"/>
    <w:bookmarkStart w:name="z24465" w:id="2427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4270"/>
    <w:bookmarkStart w:name="z24466" w:id="2427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4271"/>
    <w:bookmarkStart w:name="z24467" w:id="2427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4272"/>
    <w:bookmarkStart w:name="z24468" w:id="2427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4273"/>
    <w:bookmarkStart w:name="z24469" w:id="2427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4274"/>
    <w:bookmarkStart w:name="z24470" w:id="2427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4275"/>
    <w:bookmarkStart w:name="z24471" w:id="2427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4276"/>
    <w:bookmarkStart w:name="z24472" w:id="2427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4277"/>
    <w:bookmarkStart w:name="z24473" w:id="2427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4278"/>
    <w:bookmarkStart w:name="z24474" w:id="2427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4279"/>
    <w:bookmarkStart w:name="z24475" w:id="2428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4280"/>
    <w:bookmarkStart w:name="z24476" w:id="2428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4281"/>
    <w:bookmarkStart w:name="z24477" w:id="2428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4282"/>
    <w:bookmarkStart w:name="z24478" w:id="2428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4283"/>
    <w:bookmarkStart w:name="z24479" w:id="24284"/>
    <w:p>
      <w:pPr>
        <w:spacing w:after="0"/>
        <w:ind w:left="0"/>
        <w:jc w:val="both"/>
      </w:pPr>
      <w:r>
        <w:rPr>
          <w:rFonts w:ascii="Times New Roman"/>
          <w:b w:val="false"/>
          <w:i w:val="false"/>
          <w:color w:val="000000"/>
          <w:sz w:val="28"/>
        </w:rPr>
        <w:t>
      мемлекет мүдделерін қорғау;</w:t>
      </w:r>
    </w:p>
    <w:bookmarkEnd w:id="24284"/>
    <w:bookmarkStart w:name="z24480" w:id="2428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4285"/>
    <w:bookmarkStart w:name="z24481" w:id="2428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4286"/>
    <w:bookmarkStart w:name="z24482" w:id="2428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4287"/>
    <w:bookmarkStart w:name="z24483" w:id="2428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4288"/>
    <w:bookmarkStart w:name="z24484" w:id="24289"/>
    <w:p>
      <w:pPr>
        <w:spacing w:after="0"/>
        <w:ind w:left="0"/>
        <w:jc w:val="both"/>
      </w:pPr>
      <w:r>
        <w:rPr>
          <w:rFonts w:ascii="Times New Roman"/>
          <w:b w:val="false"/>
          <w:i w:val="false"/>
          <w:color w:val="000000"/>
          <w:sz w:val="28"/>
        </w:rPr>
        <w:t>
      15. Функциялары:</w:t>
      </w:r>
    </w:p>
    <w:bookmarkEnd w:id="24289"/>
    <w:bookmarkStart w:name="z24485" w:id="24290"/>
    <w:p>
      <w:pPr>
        <w:spacing w:after="0"/>
        <w:ind w:left="0"/>
        <w:jc w:val="both"/>
      </w:pPr>
      <w:r>
        <w:rPr>
          <w:rFonts w:ascii="Times New Roman"/>
          <w:b w:val="false"/>
          <w:i w:val="false"/>
          <w:color w:val="000000"/>
          <w:sz w:val="28"/>
        </w:rPr>
        <w:t>
      1) салықтық бақылауды жүзеге асыру;</w:t>
      </w:r>
    </w:p>
    <w:bookmarkEnd w:id="24290"/>
    <w:bookmarkStart w:name="z24486" w:id="2429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291"/>
    <w:bookmarkStart w:name="z24487" w:id="2429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292"/>
    <w:bookmarkStart w:name="z24488" w:id="2429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293"/>
    <w:bookmarkStart w:name="z24489" w:id="2429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294"/>
    <w:bookmarkStart w:name="z24490" w:id="2429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295"/>
    <w:bookmarkStart w:name="z24491" w:id="24296"/>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296"/>
    <w:bookmarkStart w:name="z24492" w:id="24297"/>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297"/>
    <w:bookmarkStart w:name="z24493" w:id="2429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298"/>
    <w:bookmarkStart w:name="z24494" w:id="2429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299"/>
    <w:bookmarkStart w:name="z24495" w:id="2430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300"/>
    <w:bookmarkStart w:name="z24496" w:id="24301"/>
    <w:p>
      <w:pPr>
        <w:spacing w:after="0"/>
        <w:ind w:left="0"/>
        <w:jc w:val="both"/>
      </w:pPr>
      <w:r>
        <w:rPr>
          <w:rFonts w:ascii="Times New Roman"/>
          <w:b w:val="false"/>
          <w:i w:val="false"/>
          <w:color w:val="000000"/>
          <w:sz w:val="28"/>
        </w:rPr>
        <w:t>
      11) салықтық әкімшілендіруді жүзеге асыру;</w:t>
      </w:r>
    </w:p>
    <w:bookmarkEnd w:id="24301"/>
    <w:bookmarkStart w:name="z24497" w:id="2430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302"/>
    <w:bookmarkStart w:name="z24498" w:id="2430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303"/>
    <w:bookmarkStart w:name="z24499" w:id="24304"/>
    <w:p>
      <w:pPr>
        <w:spacing w:after="0"/>
        <w:ind w:left="0"/>
        <w:jc w:val="both"/>
      </w:pPr>
      <w:r>
        <w:rPr>
          <w:rFonts w:ascii="Times New Roman"/>
          <w:b w:val="false"/>
          <w:i w:val="false"/>
          <w:color w:val="000000"/>
          <w:sz w:val="28"/>
        </w:rPr>
        <w:t>
      14) тәуекелдерді басқару жүйесін пайдалану;</w:t>
      </w:r>
    </w:p>
    <w:bookmarkEnd w:id="24304"/>
    <w:bookmarkStart w:name="z24500" w:id="2430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305"/>
    <w:bookmarkStart w:name="z24501" w:id="2430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306"/>
    <w:bookmarkStart w:name="z24502" w:id="2430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307"/>
    <w:bookmarkStart w:name="z24503" w:id="2430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308"/>
    <w:bookmarkStart w:name="z24504" w:id="2430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309"/>
    <w:bookmarkStart w:name="z24505" w:id="2431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310"/>
    <w:bookmarkStart w:name="z24506" w:id="2431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311"/>
    <w:bookmarkStart w:name="z24507" w:id="2431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312"/>
    <w:bookmarkStart w:name="z24508" w:id="2431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313"/>
    <w:bookmarkStart w:name="z24509" w:id="2431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314"/>
    <w:bookmarkStart w:name="z24510" w:id="2431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315"/>
    <w:bookmarkStart w:name="z24511" w:id="2431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316"/>
    <w:bookmarkStart w:name="z24512" w:id="2431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317"/>
    <w:bookmarkStart w:name="z24513" w:id="2431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318"/>
    <w:bookmarkStart w:name="z24514" w:id="2431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319"/>
    <w:bookmarkStart w:name="z24515" w:id="2432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320"/>
    <w:bookmarkStart w:name="z24516" w:id="2432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321"/>
    <w:bookmarkStart w:name="z24517" w:id="2432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322"/>
    <w:bookmarkStart w:name="z24518" w:id="2432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323"/>
    <w:bookmarkStart w:name="z24519" w:id="2432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324"/>
    <w:bookmarkStart w:name="z24520" w:id="2432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325"/>
    <w:bookmarkStart w:name="z24521" w:id="2432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326"/>
    <w:bookmarkStart w:name="z24522" w:id="2432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327"/>
    <w:bookmarkStart w:name="z24523" w:id="2432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328"/>
    <w:bookmarkStart w:name="z24524" w:id="2432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329"/>
    <w:bookmarkStart w:name="z24525" w:id="2433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330"/>
    <w:bookmarkStart w:name="z24526" w:id="243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331"/>
    <w:bookmarkStart w:name="z24527" w:id="243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332"/>
    <w:bookmarkStart w:name="z24528" w:id="24333"/>
    <w:p>
      <w:pPr>
        <w:spacing w:after="0"/>
        <w:ind w:left="0"/>
        <w:jc w:val="both"/>
      </w:pPr>
      <w:r>
        <w:rPr>
          <w:rFonts w:ascii="Times New Roman"/>
          <w:b w:val="false"/>
          <w:i w:val="false"/>
          <w:color w:val="000000"/>
          <w:sz w:val="28"/>
        </w:rPr>
        <w:t>
      18. Басқарма басшысының өкілеттіктері:</w:t>
      </w:r>
    </w:p>
    <w:bookmarkEnd w:id="24333"/>
    <w:bookmarkStart w:name="z24529" w:id="2433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334"/>
    <w:bookmarkStart w:name="z24530" w:id="2433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335"/>
    <w:bookmarkStart w:name="z24531" w:id="2433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336"/>
    <w:bookmarkStart w:name="z24532" w:id="2433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337"/>
    <w:bookmarkStart w:name="z24533" w:id="2433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338"/>
    <w:bookmarkStart w:name="z24534" w:id="2433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339"/>
    <w:bookmarkStart w:name="z24535" w:id="2434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340"/>
    <w:bookmarkStart w:name="z24536" w:id="2434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341"/>
    <w:bookmarkStart w:name="z24537" w:id="2434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342"/>
    <w:bookmarkStart w:name="z24538" w:id="2434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343"/>
    <w:bookmarkStart w:name="z24539" w:id="2434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344"/>
    <w:bookmarkStart w:name="z24540" w:id="243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345"/>
    <w:bookmarkStart w:name="z24541" w:id="24346"/>
    <w:p>
      <w:pPr>
        <w:spacing w:after="0"/>
        <w:ind w:left="0"/>
        <w:jc w:val="left"/>
      </w:pPr>
      <w:r>
        <w:rPr>
          <w:rFonts w:ascii="Times New Roman"/>
          <w:b/>
          <w:i w:val="false"/>
          <w:color w:val="000000"/>
        </w:rPr>
        <w:t xml:space="preserve"> 4-тарау. Басқарманың мүлкi</w:t>
      </w:r>
    </w:p>
    <w:bookmarkEnd w:id="24346"/>
    <w:bookmarkStart w:name="z24542" w:id="2434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347"/>
    <w:bookmarkStart w:name="z24543" w:id="2434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348"/>
    <w:bookmarkStart w:name="z24544" w:id="2434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349"/>
    <w:bookmarkStart w:name="z24545" w:id="2435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350"/>
    <w:bookmarkStart w:name="z24546" w:id="24351"/>
    <w:p>
      <w:pPr>
        <w:spacing w:after="0"/>
        <w:ind w:left="0"/>
        <w:jc w:val="left"/>
      </w:pPr>
      <w:r>
        <w:rPr>
          <w:rFonts w:ascii="Times New Roman"/>
          <w:b/>
          <w:i w:val="false"/>
          <w:color w:val="000000"/>
        </w:rPr>
        <w:t xml:space="preserve"> 5-тарау. Басқарманы қайта ұйымдастыру және тарату</w:t>
      </w:r>
    </w:p>
    <w:bookmarkEnd w:id="24351"/>
    <w:bookmarkStart w:name="z24547" w:id="2435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3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178-қосымша</w:t>
            </w:r>
          </w:p>
        </w:tc>
      </w:tr>
    </w:tbl>
    <w:bookmarkStart w:name="z24549" w:id="2435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туралы ереже</w:t>
      </w:r>
    </w:p>
    <w:bookmarkEnd w:id="24353"/>
    <w:bookmarkStart w:name="z24550" w:id="24354"/>
    <w:p>
      <w:pPr>
        <w:spacing w:after="0"/>
        <w:ind w:left="0"/>
        <w:jc w:val="left"/>
      </w:pPr>
      <w:r>
        <w:rPr>
          <w:rFonts w:ascii="Times New Roman"/>
          <w:b/>
          <w:i w:val="false"/>
          <w:color w:val="000000"/>
        </w:rPr>
        <w:t xml:space="preserve"> 1-тарау. Жалпы ережелер</w:t>
      </w:r>
    </w:p>
    <w:bookmarkEnd w:id="24354"/>
    <w:bookmarkStart w:name="z24551" w:id="2435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355"/>
    <w:bookmarkStart w:name="z24552" w:id="24356"/>
    <w:p>
      <w:pPr>
        <w:spacing w:after="0"/>
        <w:ind w:left="0"/>
        <w:jc w:val="both"/>
      </w:pPr>
      <w:r>
        <w:rPr>
          <w:rFonts w:ascii="Times New Roman"/>
          <w:b w:val="false"/>
          <w:i w:val="false"/>
          <w:color w:val="000000"/>
          <w:sz w:val="28"/>
        </w:rPr>
        <w:t xml:space="preserve">
      1) салықтық әкімшілендіру; </w:t>
      </w:r>
    </w:p>
    <w:bookmarkEnd w:id="24356"/>
    <w:bookmarkStart w:name="z24553" w:id="2435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357"/>
    <w:bookmarkStart w:name="z24554" w:id="24358"/>
    <w:p>
      <w:pPr>
        <w:spacing w:after="0"/>
        <w:ind w:left="0"/>
        <w:jc w:val="both"/>
      </w:pPr>
      <w:r>
        <w:rPr>
          <w:rFonts w:ascii="Times New Roman"/>
          <w:b w:val="false"/>
          <w:i w:val="false"/>
          <w:color w:val="000000"/>
          <w:sz w:val="28"/>
        </w:rPr>
        <w:t>
      3) мұнай өнімдерінің және биоотынның айналымы;</w:t>
      </w:r>
    </w:p>
    <w:bookmarkEnd w:id="24358"/>
    <w:bookmarkStart w:name="z24555" w:id="2435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359"/>
    <w:bookmarkStart w:name="z24556" w:id="2436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360"/>
    <w:bookmarkStart w:name="z24557" w:id="243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361"/>
    <w:bookmarkStart w:name="z24558" w:id="2436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362"/>
    <w:bookmarkStart w:name="z24559" w:id="2436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363"/>
    <w:bookmarkStart w:name="z24560" w:id="2436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364"/>
    <w:bookmarkStart w:name="z24561" w:id="2436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365"/>
    <w:bookmarkStart w:name="z24562" w:id="2436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366"/>
    <w:bookmarkStart w:name="z24563" w:id="24367"/>
    <w:p>
      <w:pPr>
        <w:spacing w:after="0"/>
        <w:ind w:left="0"/>
        <w:jc w:val="both"/>
      </w:pPr>
      <w:r>
        <w:rPr>
          <w:rFonts w:ascii="Times New Roman"/>
          <w:b w:val="false"/>
          <w:i w:val="false"/>
          <w:color w:val="000000"/>
          <w:sz w:val="28"/>
        </w:rPr>
        <w:t xml:space="preserve">
      8. Басқарманың орналасқан жері: пошта индексі 140500, Қазақстан Республикасы, Павлодар облысы, Ертіс ауданы, Ертіс ауылы, Иса Байзақов көшесі, 11. </w:t>
      </w:r>
    </w:p>
    <w:bookmarkEnd w:id="24367"/>
    <w:bookmarkStart w:name="z24564" w:id="2436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республикалық мемлекеттік мекемесi.</w:t>
      </w:r>
    </w:p>
    <w:bookmarkEnd w:id="24368"/>
    <w:bookmarkStart w:name="z24565" w:id="243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369"/>
    <w:bookmarkStart w:name="z24566" w:id="243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370"/>
    <w:bookmarkStart w:name="z24567" w:id="2437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371"/>
    <w:bookmarkStart w:name="z24568" w:id="2437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372"/>
    <w:bookmarkStart w:name="z24569" w:id="2437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373"/>
    <w:bookmarkStart w:name="z24570" w:id="24374"/>
    <w:p>
      <w:pPr>
        <w:spacing w:after="0"/>
        <w:ind w:left="0"/>
        <w:jc w:val="both"/>
      </w:pPr>
      <w:r>
        <w:rPr>
          <w:rFonts w:ascii="Times New Roman"/>
          <w:b w:val="false"/>
          <w:i w:val="false"/>
          <w:color w:val="000000"/>
          <w:sz w:val="28"/>
        </w:rPr>
        <w:t>
      13. Міндеттері:</w:t>
      </w:r>
    </w:p>
    <w:bookmarkEnd w:id="24374"/>
    <w:bookmarkStart w:name="z24571" w:id="2437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375"/>
    <w:bookmarkStart w:name="z24572" w:id="2437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376"/>
    <w:bookmarkStart w:name="z24573" w:id="2437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377"/>
    <w:bookmarkStart w:name="z24574" w:id="2437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378"/>
    <w:bookmarkStart w:name="z24575" w:id="2437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379"/>
    <w:bookmarkStart w:name="z24576" w:id="2438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380"/>
    <w:bookmarkStart w:name="z24577" w:id="2438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381"/>
    <w:bookmarkStart w:name="z24578" w:id="24382"/>
    <w:p>
      <w:pPr>
        <w:spacing w:after="0"/>
        <w:ind w:left="0"/>
        <w:jc w:val="both"/>
      </w:pPr>
      <w:r>
        <w:rPr>
          <w:rFonts w:ascii="Times New Roman"/>
          <w:b w:val="false"/>
          <w:i w:val="false"/>
          <w:color w:val="000000"/>
          <w:sz w:val="28"/>
        </w:rPr>
        <w:t>
      14. Басқарманың құқықтары мен міндеттемелері:</w:t>
      </w:r>
    </w:p>
    <w:bookmarkEnd w:id="24382"/>
    <w:bookmarkStart w:name="z24579" w:id="24383"/>
    <w:p>
      <w:pPr>
        <w:spacing w:after="0"/>
        <w:ind w:left="0"/>
        <w:jc w:val="both"/>
      </w:pPr>
      <w:r>
        <w:rPr>
          <w:rFonts w:ascii="Times New Roman"/>
          <w:b w:val="false"/>
          <w:i w:val="false"/>
          <w:color w:val="000000"/>
          <w:sz w:val="28"/>
        </w:rPr>
        <w:t>
      1) құқықтары:</w:t>
      </w:r>
    </w:p>
    <w:bookmarkEnd w:id="24383"/>
    <w:bookmarkStart w:name="z24580" w:id="2438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384"/>
    <w:bookmarkStart w:name="z24581" w:id="24385"/>
    <w:p>
      <w:pPr>
        <w:spacing w:after="0"/>
        <w:ind w:left="0"/>
        <w:jc w:val="both"/>
      </w:pPr>
      <w:r>
        <w:rPr>
          <w:rFonts w:ascii="Times New Roman"/>
          <w:b w:val="false"/>
          <w:i w:val="false"/>
          <w:color w:val="000000"/>
          <w:sz w:val="28"/>
        </w:rPr>
        <w:t>
      салық төлеушіден (салық агентінен):</w:t>
      </w:r>
    </w:p>
    <w:bookmarkEnd w:id="24385"/>
    <w:bookmarkStart w:name="z24582" w:id="2438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386"/>
    <w:bookmarkStart w:name="z24583" w:id="2438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387"/>
    <w:bookmarkStart w:name="z24584" w:id="2438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388"/>
    <w:bookmarkStart w:name="z24585" w:id="243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389"/>
    <w:bookmarkStart w:name="z24586" w:id="2439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390"/>
    <w:bookmarkStart w:name="z24587" w:id="2439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391"/>
    <w:bookmarkStart w:name="z24588" w:id="2439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392"/>
    <w:bookmarkStart w:name="z24589" w:id="2439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393"/>
    <w:bookmarkStart w:name="z24590" w:id="2439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394"/>
    <w:bookmarkStart w:name="z24591" w:id="2439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395"/>
    <w:bookmarkStart w:name="z24592" w:id="2439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396"/>
    <w:bookmarkStart w:name="z24593" w:id="2439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397"/>
    <w:bookmarkStart w:name="z24594" w:id="2439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398"/>
    <w:bookmarkStart w:name="z24595" w:id="2439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399"/>
    <w:bookmarkStart w:name="z24596" w:id="2440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400"/>
    <w:bookmarkStart w:name="z24597" w:id="244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401"/>
    <w:bookmarkStart w:name="z24598" w:id="2440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402"/>
    <w:bookmarkStart w:name="z24599" w:id="2440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403"/>
    <w:bookmarkStart w:name="z24600" w:id="2440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404"/>
    <w:bookmarkStart w:name="z24601" w:id="2440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405"/>
    <w:bookmarkStart w:name="z24602" w:id="2440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406"/>
    <w:bookmarkStart w:name="z24603" w:id="2440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407"/>
    <w:bookmarkStart w:name="z24604" w:id="2440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408"/>
    <w:bookmarkStart w:name="z24605" w:id="24409"/>
    <w:p>
      <w:pPr>
        <w:spacing w:after="0"/>
        <w:ind w:left="0"/>
        <w:jc w:val="both"/>
      </w:pPr>
      <w:r>
        <w:rPr>
          <w:rFonts w:ascii="Times New Roman"/>
          <w:b w:val="false"/>
          <w:i w:val="false"/>
          <w:color w:val="000000"/>
          <w:sz w:val="28"/>
        </w:rPr>
        <w:t>
      2) міндеттері:</w:t>
      </w:r>
    </w:p>
    <w:bookmarkEnd w:id="24409"/>
    <w:bookmarkStart w:name="z24606" w:id="2441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410"/>
    <w:bookmarkStart w:name="z24607" w:id="2441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411"/>
    <w:bookmarkStart w:name="z24608" w:id="2441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4412"/>
    <w:bookmarkStart w:name="z24609" w:id="2441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4413"/>
    <w:bookmarkStart w:name="z24610" w:id="2441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4414"/>
    <w:bookmarkStart w:name="z24611" w:id="24415"/>
    <w:p>
      <w:pPr>
        <w:spacing w:after="0"/>
        <w:ind w:left="0"/>
        <w:jc w:val="both"/>
      </w:pPr>
      <w:r>
        <w:rPr>
          <w:rFonts w:ascii="Times New Roman"/>
          <w:b w:val="false"/>
          <w:i w:val="false"/>
          <w:color w:val="000000"/>
          <w:sz w:val="28"/>
        </w:rPr>
        <w:t>
      салықтық берешегі бар;</w:t>
      </w:r>
    </w:p>
    <w:bookmarkEnd w:id="24415"/>
    <w:bookmarkStart w:name="z24612" w:id="2441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4416"/>
    <w:bookmarkStart w:name="z24613" w:id="2441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4417"/>
    <w:bookmarkStart w:name="z24614" w:id="2441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4418"/>
    <w:bookmarkStart w:name="z24615" w:id="2441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4419"/>
    <w:bookmarkStart w:name="z24616" w:id="2442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4420"/>
    <w:bookmarkStart w:name="z24617" w:id="2442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4421"/>
    <w:bookmarkStart w:name="z24618" w:id="2442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4422"/>
    <w:bookmarkStart w:name="z24619" w:id="2442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4423"/>
    <w:bookmarkStart w:name="z24620" w:id="2442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4424"/>
    <w:bookmarkStart w:name="z24621" w:id="2442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4425"/>
    <w:bookmarkStart w:name="z24622" w:id="2442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4426"/>
    <w:bookmarkStart w:name="z24623" w:id="2442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4427"/>
    <w:bookmarkStart w:name="z24624" w:id="2442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4428"/>
    <w:bookmarkStart w:name="z24625" w:id="2442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4429"/>
    <w:bookmarkStart w:name="z24626" w:id="2443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4430"/>
    <w:bookmarkStart w:name="z24627" w:id="24431"/>
    <w:p>
      <w:pPr>
        <w:spacing w:after="0"/>
        <w:ind w:left="0"/>
        <w:jc w:val="both"/>
      </w:pPr>
      <w:r>
        <w:rPr>
          <w:rFonts w:ascii="Times New Roman"/>
          <w:b w:val="false"/>
          <w:i w:val="false"/>
          <w:color w:val="000000"/>
          <w:sz w:val="28"/>
        </w:rPr>
        <w:t>
      мемлекет мүдделерін қорғау;</w:t>
      </w:r>
    </w:p>
    <w:bookmarkEnd w:id="24431"/>
    <w:bookmarkStart w:name="z24628" w:id="2443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4432"/>
    <w:bookmarkStart w:name="z24629" w:id="2443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4433"/>
    <w:bookmarkStart w:name="z24630" w:id="2443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4434"/>
    <w:bookmarkStart w:name="z24631" w:id="2443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4435"/>
    <w:bookmarkStart w:name="z24632" w:id="24436"/>
    <w:p>
      <w:pPr>
        <w:spacing w:after="0"/>
        <w:ind w:left="0"/>
        <w:jc w:val="both"/>
      </w:pPr>
      <w:r>
        <w:rPr>
          <w:rFonts w:ascii="Times New Roman"/>
          <w:b w:val="false"/>
          <w:i w:val="false"/>
          <w:color w:val="000000"/>
          <w:sz w:val="28"/>
        </w:rPr>
        <w:t>
      15. Функциялары:</w:t>
      </w:r>
    </w:p>
    <w:bookmarkEnd w:id="24436"/>
    <w:bookmarkStart w:name="z24633" w:id="24437"/>
    <w:p>
      <w:pPr>
        <w:spacing w:after="0"/>
        <w:ind w:left="0"/>
        <w:jc w:val="both"/>
      </w:pPr>
      <w:r>
        <w:rPr>
          <w:rFonts w:ascii="Times New Roman"/>
          <w:b w:val="false"/>
          <w:i w:val="false"/>
          <w:color w:val="000000"/>
          <w:sz w:val="28"/>
        </w:rPr>
        <w:t>
      1) салықтық бақылауды жүзеге асыру;</w:t>
      </w:r>
    </w:p>
    <w:bookmarkEnd w:id="24437"/>
    <w:bookmarkStart w:name="z24634" w:id="2443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438"/>
    <w:bookmarkStart w:name="z24635" w:id="2443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439"/>
    <w:bookmarkStart w:name="z24636" w:id="2444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440"/>
    <w:bookmarkStart w:name="z24637" w:id="2444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441"/>
    <w:bookmarkStart w:name="z24638" w:id="2444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442"/>
    <w:bookmarkStart w:name="z24639" w:id="24443"/>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443"/>
    <w:bookmarkStart w:name="z24640" w:id="24444"/>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444"/>
    <w:bookmarkStart w:name="z24641" w:id="2444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445"/>
    <w:bookmarkStart w:name="z24642" w:id="2444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446"/>
    <w:bookmarkStart w:name="z24643" w:id="2444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447"/>
    <w:bookmarkStart w:name="z24644" w:id="24448"/>
    <w:p>
      <w:pPr>
        <w:spacing w:after="0"/>
        <w:ind w:left="0"/>
        <w:jc w:val="both"/>
      </w:pPr>
      <w:r>
        <w:rPr>
          <w:rFonts w:ascii="Times New Roman"/>
          <w:b w:val="false"/>
          <w:i w:val="false"/>
          <w:color w:val="000000"/>
          <w:sz w:val="28"/>
        </w:rPr>
        <w:t>
      11) салықтық әкімшілендіруді жүзеге асыру;</w:t>
      </w:r>
    </w:p>
    <w:bookmarkEnd w:id="24448"/>
    <w:bookmarkStart w:name="z24645" w:id="2444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449"/>
    <w:bookmarkStart w:name="z24646" w:id="2445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450"/>
    <w:bookmarkStart w:name="z24647" w:id="24451"/>
    <w:p>
      <w:pPr>
        <w:spacing w:after="0"/>
        <w:ind w:left="0"/>
        <w:jc w:val="both"/>
      </w:pPr>
      <w:r>
        <w:rPr>
          <w:rFonts w:ascii="Times New Roman"/>
          <w:b w:val="false"/>
          <w:i w:val="false"/>
          <w:color w:val="000000"/>
          <w:sz w:val="28"/>
        </w:rPr>
        <w:t>
      14) тәуекелдерді басқару жүйесін пайдалану;</w:t>
      </w:r>
    </w:p>
    <w:bookmarkEnd w:id="24451"/>
    <w:bookmarkStart w:name="z24648" w:id="2445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452"/>
    <w:bookmarkStart w:name="z24649" w:id="2445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453"/>
    <w:bookmarkStart w:name="z24650" w:id="2445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454"/>
    <w:bookmarkStart w:name="z24651" w:id="2445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455"/>
    <w:bookmarkStart w:name="z24652" w:id="2445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456"/>
    <w:bookmarkStart w:name="z24653" w:id="2445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457"/>
    <w:bookmarkStart w:name="z24654" w:id="2445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458"/>
    <w:bookmarkStart w:name="z24655" w:id="2445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459"/>
    <w:bookmarkStart w:name="z24656" w:id="2446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460"/>
    <w:bookmarkStart w:name="z24657" w:id="2446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461"/>
    <w:bookmarkStart w:name="z24658" w:id="2446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462"/>
    <w:bookmarkStart w:name="z24659" w:id="2446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463"/>
    <w:bookmarkStart w:name="z24660" w:id="2446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464"/>
    <w:bookmarkStart w:name="z24661" w:id="2446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465"/>
    <w:bookmarkStart w:name="z24662" w:id="2446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466"/>
    <w:bookmarkStart w:name="z24663" w:id="2446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467"/>
    <w:bookmarkStart w:name="z24664" w:id="2446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468"/>
    <w:bookmarkStart w:name="z24665" w:id="2446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469"/>
    <w:bookmarkStart w:name="z24666" w:id="2447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470"/>
    <w:bookmarkStart w:name="z24667" w:id="2447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471"/>
    <w:bookmarkStart w:name="z24668" w:id="2447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472"/>
    <w:bookmarkStart w:name="z24669" w:id="2447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473"/>
    <w:bookmarkStart w:name="z24670" w:id="2447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474"/>
    <w:bookmarkStart w:name="z24671" w:id="2447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475"/>
    <w:bookmarkStart w:name="z24672" w:id="2447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476"/>
    <w:bookmarkStart w:name="z24673" w:id="2447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477"/>
    <w:bookmarkStart w:name="z24674" w:id="2447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478"/>
    <w:bookmarkStart w:name="z24675" w:id="2447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479"/>
    <w:bookmarkStart w:name="z24676" w:id="24480"/>
    <w:p>
      <w:pPr>
        <w:spacing w:after="0"/>
        <w:ind w:left="0"/>
        <w:jc w:val="both"/>
      </w:pPr>
      <w:r>
        <w:rPr>
          <w:rFonts w:ascii="Times New Roman"/>
          <w:b w:val="false"/>
          <w:i w:val="false"/>
          <w:color w:val="000000"/>
          <w:sz w:val="28"/>
        </w:rPr>
        <w:t>
      18. Басқарма басшысының өкілеттіктері:</w:t>
      </w:r>
    </w:p>
    <w:bookmarkEnd w:id="24480"/>
    <w:bookmarkStart w:name="z24677" w:id="24481"/>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481"/>
    <w:bookmarkStart w:name="z24678" w:id="2448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482"/>
    <w:bookmarkStart w:name="z24679" w:id="2448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483"/>
    <w:bookmarkStart w:name="z24680" w:id="2448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484"/>
    <w:bookmarkStart w:name="z24681" w:id="2448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485"/>
    <w:bookmarkStart w:name="z24682" w:id="244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486"/>
    <w:bookmarkStart w:name="z24683" w:id="2448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487"/>
    <w:bookmarkStart w:name="z24684" w:id="2448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488"/>
    <w:bookmarkStart w:name="z24685" w:id="2448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489"/>
    <w:bookmarkStart w:name="z24686" w:id="2449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490"/>
    <w:bookmarkStart w:name="z24687" w:id="2449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491"/>
    <w:bookmarkStart w:name="z24688" w:id="244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492"/>
    <w:bookmarkStart w:name="z24689" w:id="24493"/>
    <w:p>
      <w:pPr>
        <w:spacing w:after="0"/>
        <w:ind w:left="0"/>
        <w:jc w:val="left"/>
      </w:pPr>
      <w:r>
        <w:rPr>
          <w:rFonts w:ascii="Times New Roman"/>
          <w:b/>
          <w:i w:val="false"/>
          <w:color w:val="000000"/>
        </w:rPr>
        <w:t xml:space="preserve"> 4-тарау. Басқарманың мүлкi</w:t>
      </w:r>
    </w:p>
    <w:bookmarkEnd w:id="24493"/>
    <w:bookmarkStart w:name="z24690" w:id="24494"/>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494"/>
    <w:bookmarkStart w:name="z24691" w:id="2449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495"/>
    <w:bookmarkStart w:name="z24692" w:id="2449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496"/>
    <w:bookmarkStart w:name="z24693" w:id="2449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497"/>
    <w:bookmarkStart w:name="z24694" w:id="24498"/>
    <w:p>
      <w:pPr>
        <w:spacing w:after="0"/>
        <w:ind w:left="0"/>
        <w:jc w:val="left"/>
      </w:pPr>
      <w:r>
        <w:rPr>
          <w:rFonts w:ascii="Times New Roman"/>
          <w:b/>
          <w:i w:val="false"/>
          <w:color w:val="000000"/>
        </w:rPr>
        <w:t xml:space="preserve"> 5-тарау. Басқарманы қайта ұйымдастыру және тарату</w:t>
      </w:r>
    </w:p>
    <w:bookmarkEnd w:id="24498"/>
    <w:bookmarkStart w:name="z24695" w:id="244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179-қосымша</w:t>
            </w:r>
          </w:p>
        </w:tc>
      </w:tr>
    </w:tbl>
    <w:bookmarkStart w:name="z24697" w:id="24500"/>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Тереңкөл ауданының бойынша Мемлекеттік кірістер басқармасы туралы ереже</w:t>
      </w:r>
    </w:p>
    <w:bookmarkEnd w:id="24500"/>
    <w:bookmarkStart w:name="z24698" w:id="24501"/>
    <w:p>
      <w:pPr>
        <w:spacing w:after="0"/>
        <w:ind w:left="0"/>
        <w:jc w:val="left"/>
      </w:pPr>
      <w:r>
        <w:rPr>
          <w:rFonts w:ascii="Times New Roman"/>
          <w:b/>
          <w:i w:val="false"/>
          <w:color w:val="000000"/>
        </w:rPr>
        <w:t xml:space="preserve"> 1-тарау. Жалпы ережелер</w:t>
      </w:r>
    </w:p>
    <w:bookmarkEnd w:id="24501"/>
    <w:bookmarkStart w:name="z24699" w:id="2450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Тереңкөл ауданының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502"/>
    <w:bookmarkStart w:name="z24700" w:id="24503"/>
    <w:p>
      <w:pPr>
        <w:spacing w:after="0"/>
        <w:ind w:left="0"/>
        <w:jc w:val="both"/>
      </w:pPr>
      <w:r>
        <w:rPr>
          <w:rFonts w:ascii="Times New Roman"/>
          <w:b w:val="false"/>
          <w:i w:val="false"/>
          <w:color w:val="000000"/>
          <w:sz w:val="28"/>
        </w:rPr>
        <w:t xml:space="preserve">
      1) салықтық әкімшілендіру; </w:t>
      </w:r>
    </w:p>
    <w:bookmarkEnd w:id="24503"/>
    <w:bookmarkStart w:name="z24701" w:id="24504"/>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504"/>
    <w:bookmarkStart w:name="z24702" w:id="24505"/>
    <w:p>
      <w:pPr>
        <w:spacing w:after="0"/>
        <w:ind w:left="0"/>
        <w:jc w:val="both"/>
      </w:pPr>
      <w:r>
        <w:rPr>
          <w:rFonts w:ascii="Times New Roman"/>
          <w:b w:val="false"/>
          <w:i w:val="false"/>
          <w:color w:val="000000"/>
          <w:sz w:val="28"/>
        </w:rPr>
        <w:t>
      3) мұнай өнімдерінің және биоотынның айналымы;</w:t>
      </w:r>
    </w:p>
    <w:bookmarkEnd w:id="24505"/>
    <w:bookmarkStart w:name="z24703" w:id="24506"/>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506"/>
    <w:bookmarkStart w:name="z24704" w:id="24507"/>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507"/>
    <w:bookmarkStart w:name="z24705" w:id="2450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508"/>
    <w:bookmarkStart w:name="z24706" w:id="24509"/>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509"/>
    <w:bookmarkStart w:name="z24707" w:id="24510"/>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510"/>
    <w:bookmarkStart w:name="z24708" w:id="24511"/>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511"/>
    <w:bookmarkStart w:name="z24709" w:id="24512"/>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512"/>
    <w:bookmarkStart w:name="z24710" w:id="24513"/>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513"/>
    <w:bookmarkStart w:name="z24711" w:id="24514"/>
    <w:p>
      <w:pPr>
        <w:spacing w:after="0"/>
        <w:ind w:left="0"/>
        <w:jc w:val="both"/>
      </w:pPr>
      <w:r>
        <w:rPr>
          <w:rFonts w:ascii="Times New Roman"/>
          <w:b w:val="false"/>
          <w:i w:val="false"/>
          <w:color w:val="000000"/>
          <w:sz w:val="28"/>
        </w:rPr>
        <w:t xml:space="preserve">
      8. Басқарманың орналасқан жері: пошта индексі 140600, Қазақстан Республикасы, Павлодар облысы, Тереңкөл ауданы, Тереңкөл ауылы, Құдайберген Сұрағанов көшесі, 167 А. </w:t>
      </w:r>
    </w:p>
    <w:bookmarkEnd w:id="24514"/>
    <w:bookmarkStart w:name="z24712" w:id="24515"/>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Тереңкөл ауданының бойынша Мемлекеттік кірістер басқармасы" республикалық мемлекеттік мекемесi.</w:t>
      </w:r>
    </w:p>
    <w:bookmarkEnd w:id="24515"/>
    <w:bookmarkStart w:name="z24713" w:id="245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516"/>
    <w:bookmarkStart w:name="z24714" w:id="245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517"/>
    <w:bookmarkStart w:name="z24715" w:id="24518"/>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518"/>
    <w:bookmarkStart w:name="z24716" w:id="2451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519"/>
    <w:bookmarkStart w:name="z24717" w:id="24520"/>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520"/>
    <w:bookmarkStart w:name="z24718" w:id="24521"/>
    <w:p>
      <w:pPr>
        <w:spacing w:after="0"/>
        <w:ind w:left="0"/>
        <w:jc w:val="both"/>
      </w:pPr>
      <w:r>
        <w:rPr>
          <w:rFonts w:ascii="Times New Roman"/>
          <w:b w:val="false"/>
          <w:i w:val="false"/>
          <w:color w:val="000000"/>
          <w:sz w:val="28"/>
        </w:rPr>
        <w:t>
      13. Міндеттері:</w:t>
      </w:r>
    </w:p>
    <w:bookmarkEnd w:id="24521"/>
    <w:bookmarkStart w:name="z24719" w:id="24522"/>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522"/>
    <w:bookmarkStart w:name="z24720" w:id="2452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523"/>
    <w:bookmarkStart w:name="z24721" w:id="2452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524"/>
    <w:bookmarkStart w:name="z24722" w:id="2452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525"/>
    <w:bookmarkStart w:name="z24723" w:id="24526"/>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526"/>
    <w:bookmarkStart w:name="z24724" w:id="24527"/>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527"/>
    <w:bookmarkStart w:name="z24725" w:id="24528"/>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528"/>
    <w:bookmarkStart w:name="z24726" w:id="24529"/>
    <w:p>
      <w:pPr>
        <w:spacing w:after="0"/>
        <w:ind w:left="0"/>
        <w:jc w:val="both"/>
      </w:pPr>
      <w:r>
        <w:rPr>
          <w:rFonts w:ascii="Times New Roman"/>
          <w:b w:val="false"/>
          <w:i w:val="false"/>
          <w:color w:val="000000"/>
          <w:sz w:val="28"/>
        </w:rPr>
        <w:t>
      14. Басқарманың құқықтары мен міндеттемелері:</w:t>
      </w:r>
    </w:p>
    <w:bookmarkEnd w:id="24529"/>
    <w:bookmarkStart w:name="z24727" w:id="24530"/>
    <w:p>
      <w:pPr>
        <w:spacing w:after="0"/>
        <w:ind w:left="0"/>
        <w:jc w:val="both"/>
      </w:pPr>
      <w:r>
        <w:rPr>
          <w:rFonts w:ascii="Times New Roman"/>
          <w:b w:val="false"/>
          <w:i w:val="false"/>
          <w:color w:val="000000"/>
          <w:sz w:val="28"/>
        </w:rPr>
        <w:t>
      1) құқықтары:</w:t>
      </w:r>
    </w:p>
    <w:bookmarkEnd w:id="24530"/>
    <w:bookmarkStart w:name="z24728" w:id="24531"/>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531"/>
    <w:bookmarkStart w:name="z24729" w:id="24532"/>
    <w:p>
      <w:pPr>
        <w:spacing w:after="0"/>
        <w:ind w:left="0"/>
        <w:jc w:val="both"/>
      </w:pPr>
      <w:r>
        <w:rPr>
          <w:rFonts w:ascii="Times New Roman"/>
          <w:b w:val="false"/>
          <w:i w:val="false"/>
          <w:color w:val="000000"/>
          <w:sz w:val="28"/>
        </w:rPr>
        <w:t>
      салық төлеушіден (салық агентінен):</w:t>
      </w:r>
    </w:p>
    <w:bookmarkEnd w:id="24532"/>
    <w:bookmarkStart w:name="z24730" w:id="24533"/>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533"/>
    <w:bookmarkStart w:name="z24731" w:id="24534"/>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534"/>
    <w:bookmarkStart w:name="z24732" w:id="2453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535"/>
    <w:bookmarkStart w:name="z24733" w:id="2453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536"/>
    <w:bookmarkStart w:name="z24734" w:id="2453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537"/>
    <w:bookmarkStart w:name="z24735" w:id="24538"/>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538"/>
    <w:bookmarkStart w:name="z24736" w:id="2453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539"/>
    <w:bookmarkStart w:name="z24737" w:id="2454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540"/>
    <w:bookmarkStart w:name="z24738" w:id="2454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541"/>
    <w:bookmarkStart w:name="z24739" w:id="24542"/>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542"/>
    <w:bookmarkStart w:name="z24740" w:id="24543"/>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543"/>
    <w:bookmarkStart w:name="z24741" w:id="24544"/>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544"/>
    <w:bookmarkStart w:name="z24742" w:id="24545"/>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545"/>
    <w:bookmarkStart w:name="z24743" w:id="24546"/>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546"/>
    <w:bookmarkStart w:name="z24744" w:id="24547"/>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547"/>
    <w:bookmarkStart w:name="z24745" w:id="2454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548"/>
    <w:bookmarkStart w:name="z24746" w:id="24549"/>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549"/>
    <w:bookmarkStart w:name="z24747" w:id="2455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550"/>
    <w:bookmarkStart w:name="z24748" w:id="2455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551"/>
    <w:bookmarkStart w:name="z24749" w:id="2455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552"/>
    <w:bookmarkStart w:name="z24750" w:id="24553"/>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553"/>
    <w:bookmarkStart w:name="z24751" w:id="24554"/>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554"/>
    <w:bookmarkStart w:name="z24752" w:id="2455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555"/>
    <w:bookmarkStart w:name="z24753" w:id="24556"/>
    <w:p>
      <w:pPr>
        <w:spacing w:after="0"/>
        <w:ind w:left="0"/>
        <w:jc w:val="both"/>
      </w:pPr>
      <w:r>
        <w:rPr>
          <w:rFonts w:ascii="Times New Roman"/>
          <w:b w:val="false"/>
          <w:i w:val="false"/>
          <w:color w:val="000000"/>
          <w:sz w:val="28"/>
        </w:rPr>
        <w:t>
      2) міндеттері:</w:t>
      </w:r>
    </w:p>
    <w:bookmarkEnd w:id="24556"/>
    <w:bookmarkStart w:name="z24754" w:id="2455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557"/>
    <w:bookmarkStart w:name="z24755" w:id="2455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558"/>
    <w:bookmarkStart w:name="z24756" w:id="24559"/>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4559"/>
    <w:bookmarkStart w:name="z24757" w:id="2456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4560"/>
    <w:bookmarkStart w:name="z24758" w:id="2456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4561"/>
    <w:bookmarkStart w:name="z24759" w:id="24562"/>
    <w:p>
      <w:pPr>
        <w:spacing w:after="0"/>
        <w:ind w:left="0"/>
        <w:jc w:val="both"/>
      </w:pPr>
      <w:r>
        <w:rPr>
          <w:rFonts w:ascii="Times New Roman"/>
          <w:b w:val="false"/>
          <w:i w:val="false"/>
          <w:color w:val="000000"/>
          <w:sz w:val="28"/>
        </w:rPr>
        <w:t>
      салықтық берешегі бар;</w:t>
      </w:r>
    </w:p>
    <w:bookmarkEnd w:id="24562"/>
    <w:bookmarkStart w:name="z24760" w:id="2456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4563"/>
    <w:bookmarkStart w:name="z24761" w:id="2456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4564"/>
    <w:bookmarkStart w:name="z24762" w:id="2456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4565"/>
    <w:bookmarkStart w:name="z24763" w:id="2456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4566"/>
    <w:bookmarkStart w:name="z24764" w:id="2456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4567"/>
    <w:bookmarkStart w:name="z24765" w:id="2456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4568"/>
    <w:bookmarkStart w:name="z24766" w:id="2456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4569"/>
    <w:bookmarkStart w:name="z24767" w:id="24570"/>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4570"/>
    <w:bookmarkStart w:name="z24768" w:id="24571"/>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4571"/>
    <w:bookmarkStart w:name="z24769" w:id="24572"/>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4572"/>
    <w:bookmarkStart w:name="z24770" w:id="24573"/>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4573"/>
    <w:bookmarkStart w:name="z24771" w:id="24574"/>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4574"/>
    <w:bookmarkStart w:name="z24772" w:id="2457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4575"/>
    <w:bookmarkStart w:name="z24773" w:id="2457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4576"/>
    <w:bookmarkStart w:name="z24774" w:id="24577"/>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4577"/>
    <w:bookmarkStart w:name="z24775" w:id="24578"/>
    <w:p>
      <w:pPr>
        <w:spacing w:after="0"/>
        <w:ind w:left="0"/>
        <w:jc w:val="both"/>
      </w:pPr>
      <w:r>
        <w:rPr>
          <w:rFonts w:ascii="Times New Roman"/>
          <w:b w:val="false"/>
          <w:i w:val="false"/>
          <w:color w:val="000000"/>
          <w:sz w:val="28"/>
        </w:rPr>
        <w:t>
      мемлекет мүдделерін қорғау;</w:t>
      </w:r>
    </w:p>
    <w:bookmarkEnd w:id="24578"/>
    <w:bookmarkStart w:name="z24776" w:id="2457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4579"/>
    <w:bookmarkStart w:name="z24777" w:id="2458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4580"/>
    <w:bookmarkStart w:name="z24778" w:id="2458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4581"/>
    <w:bookmarkStart w:name="z24779" w:id="24582"/>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4582"/>
    <w:bookmarkStart w:name="z24780" w:id="24583"/>
    <w:p>
      <w:pPr>
        <w:spacing w:after="0"/>
        <w:ind w:left="0"/>
        <w:jc w:val="both"/>
      </w:pPr>
      <w:r>
        <w:rPr>
          <w:rFonts w:ascii="Times New Roman"/>
          <w:b w:val="false"/>
          <w:i w:val="false"/>
          <w:color w:val="000000"/>
          <w:sz w:val="28"/>
        </w:rPr>
        <w:t>
      15. Функциялары:</w:t>
      </w:r>
    </w:p>
    <w:bookmarkEnd w:id="24583"/>
    <w:bookmarkStart w:name="z24781" w:id="24584"/>
    <w:p>
      <w:pPr>
        <w:spacing w:after="0"/>
        <w:ind w:left="0"/>
        <w:jc w:val="both"/>
      </w:pPr>
      <w:r>
        <w:rPr>
          <w:rFonts w:ascii="Times New Roman"/>
          <w:b w:val="false"/>
          <w:i w:val="false"/>
          <w:color w:val="000000"/>
          <w:sz w:val="28"/>
        </w:rPr>
        <w:t>
      1) салықтық бақылауды жүзеге асыру;</w:t>
      </w:r>
    </w:p>
    <w:bookmarkEnd w:id="24584"/>
    <w:bookmarkStart w:name="z24782" w:id="24585"/>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585"/>
    <w:bookmarkStart w:name="z24783" w:id="24586"/>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586"/>
    <w:bookmarkStart w:name="z24784" w:id="24587"/>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587"/>
    <w:bookmarkStart w:name="z24785" w:id="24588"/>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588"/>
    <w:bookmarkStart w:name="z24786" w:id="24589"/>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589"/>
    <w:bookmarkStart w:name="z24787" w:id="24590"/>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590"/>
    <w:bookmarkStart w:name="z24788" w:id="24591"/>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591"/>
    <w:bookmarkStart w:name="z24789" w:id="2459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592"/>
    <w:bookmarkStart w:name="z24790" w:id="2459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593"/>
    <w:bookmarkStart w:name="z24791" w:id="2459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594"/>
    <w:bookmarkStart w:name="z24792" w:id="24595"/>
    <w:p>
      <w:pPr>
        <w:spacing w:after="0"/>
        <w:ind w:left="0"/>
        <w:jc w:val="both"/>
      </w:pPr>
      <w:r>
        <w:rPr>
          <w:rFonts w:ascii="Times New Roman"/>
          <w:b w:val="false"/>
          <w:i w:val="false"/>
          <w:color w:val="000000"/>
          <w:sz w:val="28"/>
        </w:rPr>
        <w:t>
      11) салықтық әкімшілендіруді жүзеге асыру;</w:t>
      </w:r>
    </w:p>
    <w:bookmarkEnd w:id="24595"/>
    <w:bookmarkStart w:name="z24793" w:id="2459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596"/>
    <w:bookmarkStart w:name="z24794" w:id="2459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597"/>
    <w:bookmarkStart w:name="z24795" w:id="24598"/>
    <w:p>
      <w:pPr>
        <w:spacing w:after="0"/>
        <w:ind w:left="0"/>
        <w:jc w:val="both"/>
      </w:pPr>
      <w:r>
        <w:rPr>
          <w:rFonts w:ascii="Times New Roman"/>
          <w:b w:val="false"/>
          <w:i w:val="false"/>
          <w:color w:val="000000"/>
          <w:sz w:val="28"/>
        </w:rPr>
        <w:t>
      14) тәуекелдерді басқару жүйесін пайдалану;</w:t>
      </w:r>
    </w:p>
    <w:bookmarkEnd w:id="24598"/>
    <w:bookmarkStart w:name="z24796" w:id="2459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599"/>
    <w:bookmarkStart w:name="z24797" w:id="2460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600"/>
    <w:bookmarkStart w:name="z24798" w:id="2460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601"/>
    <w:bookmarkStart w:name="z24799" w:id="2460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602"/>
    <w:bookmarkStart w:name="z24800" w:id="2460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603"/>
    <w:bookmarkStart w:name="z24801" w:id="2460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604"/>
    <w:bookmarkStart w:name="z24802" w:id="2460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605"/>
    <w:bookmarkStart w:name="z24803" w:id="2460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606"/>
    <w:bookmarkStart w:name="z24804" w:id="2460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607"/>
    <w:bookmarkStart w:name="z24805" w:id="2460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608"/>
    <w:bookmarkStart w:name="z24806" w:id="2460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609"/>
    <w:bookmarkStart w:name="z24807" w:id="2461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610"/>
    <w:bookmarkStart w:name="z24808" w:id="2461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611"/>
    <w:bookmarkStart w:name="z24809" w:id="2461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612"/>
    <w:bookmarkStart w:name="z24810" w:id="2461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613"/>
    <w:bookmarkStart w:name="z24811" w:id="2461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614"/>
    <w:bookmarkStart w:name="z24812" w:id="2461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615"/>
    <w:bookmarkStart w:name="z24813" w:id="2461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616"/>
    <w:bookmarkStart w:name="z24814" w:id="2461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617"/>
    <w:bookmarkStart w:name="z24815" w:id="2461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618"/>
    <w:bookmarkStart w:name="z24816" w:id="2461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619"/>
    <w:bookmarkStart w:name="z24817" w:id="2462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620"/>
    <w:bookmarkStart w:name="z24818" w:id="2462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621"/>
    <w:bookmarkStart w:name="z24819" w:id="2462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622"/>
    <w:bookmarkStart w:name="z24820" w:id="2462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623"/>
    <w:bookmarkStart w:name="z24821" w:id="2462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624"/>
    <w:bookmarkStart w:name="z24822" w:id="246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625"/>
    <w:bookmarkStart w:name="z24823" w:id="246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626"/>
    <w:bookmarkStart w:name="z24824" w:id="24627"/>
    <w:p>
      <w:pPr>
        <w:spacing w:after="0"/>
        <w:ind w:left="0"/>
        <w:jc w:val="both"/>
      </w:pPr>
      <w:r>
        <w:rPr>
          <w:rFonts w:ascii="Times New Roman"/>
          <w:b w:val="false"/>
          <w:i w:val="false"/>
          <w:color w:val="000000"/>
          <w:sz w:val="28"/>
        </w:rPr>
        <w:t>
      18. Басқарма басшысының өкілеттіктері:</w:t>
      </w:r>
    </w:p>
    <w:bookmarkEnd w:id="24627"/>
    <w:bookmarkStart w:name="z24825" w:id="2462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628"/>
    <w:bookmarkStart w:name="z24826" w:id="2462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629"/>
    <w:bookmarkStart w:name="z24827" w:id="2463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630"/>
    <w:bookmarkStart w:name="z24828" w:id="2463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631"/>
    <w:bookmarkStart w:name="z24829" w:id="2463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632"/>
    <w:bookmarkStart w:name="z24830" w:id="2463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633"/>
    <w:bookmarkStart w:name="z24831" w:id="2463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634"/>
    <w:bookmarkStart w:name="z24832" w:id="2463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635"/>
    <w:bookmarkStart w:name="z24833" w:id="2463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636"/>
    <w:bookmarkStart w:name="z24834" w:id="2463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637"/>
    <w:bookmarkStart w:name="z24835" w:id="2463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638"/>
    <w:bookmarkStart w:name="z24836" w:id="2463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639"/>
    <w:bookmarkStart w:name="z24837" w:id="24640"/>
    <w:p>
      <w:pPr>
        <w:spacing w:after="0"/>
        <w:ind w:left="0"/>
        <w:jc w:val="left"/>
      </w:pPr>
      <w:r>
        <w:rPr>
          <w:rFonts w:ascii="Times New Roman"/>
          <w:b/>
          <w:i w:val="false"/>
          <w:color w:val="000000"/>
        </w:rPr>
        <w:t xml:space="preserve"> 4-тарау. Басқарманың мүлкi</w:t>
      </w:r>
    </w:p>
    <w:bookmarkEnd w:id="24640"/>
    <w:bookmarkStart w:name="z24838" w:id="2464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641"/>
    <w:bookmarkStart w:name="z24839" w:id="2464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642"/>
    <w:bookmarkStart w:name="z24840" w:id="2464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643"/>
    <w:bookmarkStart w:name="z24841" w:id="2464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644"/>
    <w:bookmarkStart w:name="z24842" w:id="24645"/>
    <w:p>
      <w:pPr>
        <w:spacing w:after="0"/>
        <w:ind w:left="0"/>
        <w:jc w:val="left"/>
      </w:pPr>
      <w:r>
        <w:rPr>
          <w:rFonts w:ascii="Times New Roman"/>
          <w:b/>
          <w:i w:val="false"/>
          <w:color w:val="000000"/>
        </w:rPr>
        <w:t xml:space="preserve"> 5-тарау. Басқарманы қайта ұйымдастыру және тарату</w:t>
      </w:r>
    </w:p>
    <w:bookmarkEnd w:id="24645"/>
    <w:bookmarkStart w:name="z24843" w:id="2464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180-қосымша</w:t>
            </w:r>
          </w:p>
        </w:tc>
      </w:tr>
    </w:tbl>
    <w:bookmarkStart w:name="z24845" w:id="2464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Аққулы ауданының бойынша Мемлекеттік кірістер басқармасы туралы ереже</w:t>
      </w:r>
    </w:p>
    <w:bookmarkEnd w:id="24647"/>
    <w:bookmarkStart w:name="z24846" w:id="24648"/>
    <w:p>
      <w:pPr>
        <w:spacing w:after="0"/>
        <w:ind w:left="0"/>
        <w:jc w:val="left"/>
      </w:pPr>
      <w:r>
        <w:rPr>
          <w:rFonts w:ascii="Times New Roman"/>
          <w:b/>
          <w:i w:val="false"/>
          <w:color w:val="000000"/>
        </w:rPr>
        <w:t xml:space="preserve"> 1-тарау. Жалпы ережелер</w:t>
      </w:r>
    </w:p>
    <w:bookmarkEnd w:id="24648"/>
    <w:bookmarkStart w:name="z24847" w:id="2464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Аққулы ауданының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649"/>
    <w:bookmarkStart w:name="z24848" w:id="24650"/>
    <w:p>
      <w:pPr>
        <w:spacing w:after="0"/>
        <w:ind w:left="0"/>
        <w:jc w:val="both"/>
      </w:pPr>
      <w:r>
        <w:rPr>
          <w:rFonts w:ascii="Times New Roman"/>
          <w:b w:val="false"/>
          <w:i w:val="false"/>
          <w:color w:val="000000"/>
          <w:sz w:val="28"/>
        </w:rPr>
        <w:t xml:space="preserve">
      1) салықтық әкімшілендіру; </w:t>
      </w:r>
    </w:p>
    <w:bookmarkEnd w:id="24650"/>
    <w:bookmarkStart w:name="z24849" w:id="2465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651"/>
    <w:bookmarkStart w:name="z24850" w:id="24652"/>
    <w:p>
      <w:pPr>
        <w:spacing w:after="0"/>
        <w:ind w:left="0"/>
        <w:jc w:val="both"/>
      </w:pPr>
      <w:r>
        <w:rPr>
          <w:rFonts w:ascii="Times New Roman"/>
          <w:b w:val="false"/>
          <w:i w:val="false"/>
          <w:color w:val="000000"/>
          <w:sz w:val="28"/>
        </w:rPr>
        <w:t>
      3) мұнай өнімдерінің және биоотынның айналымы;</w:t>
      </w:r>
    </w:p>
    <w:bookmarkEnd w:id="24652"/>
    <w:bookmarkStart w:name="z24851" w:id="2465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653"/>
    <w:bookmarkStart w:name="z24852" w:id="2465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654"/>
    <w:bookmarkStart w:name="z24853" w:id="2465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655"/>
    <w:bookmarkStart w:name="z24854" w:id="2465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656"/>
    <w:bookmarkStart w:name="z24855" w:id="2465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657"/>
    <w:bookmarkStart w:name="z24856" w:id="2465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658"/>
    <w:bookmarkStart w:name="z24857" w:id="2465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659"/>
    <w:bookmarkStart w:name="z24858" w:id="2466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660"/>
    <w:bookmarkStart w:name="z24859" w:id="24661"/>
    <w:p>
      <w:pPr>
        <w:spacing w:after="0"/>
        <w:ind w:left="0"/>
        <w:jc w:val="both"/>
      </w:pPr>
      <w:r>
        <w:rPr>
          <w:rFonts w:ascii="Times New Roman"/>
          <w:b w:val="false"/>
          <w:i w:val="false"/>
          <w:color w:val="000000"/>
          <w:sz w:val="28"/>
        </w:rPr>
        <w:t>
      8. Басқарманың орналасқан жері: пошта индексі 140700, Қазақстан Республикасы, Павлодар облысы, Аққулы ауданы, Аққулы селосы, Всеволод Иванов көшесі, 92 ғимарат.</w:t>
      </w:r>
    </w:p>
    <w:bookmarkEnd w:id="24661"/>
    <w:bookmarkStart w:name="z24860" w:id="2466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Аққулы ауданының бойынша Мемлекеттік кірістер басқармасы" республикалық мемлекеттік мекемесi.</w:t>
      </w:r>
    </w:p>
    <w:bookmarkEnd w:id="24662"/>
    <w:bookmarkStart w:name="z24861" w:id="246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663"/>
    <w:bookmarkStart w:name="z24862" w:id="246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664"/>
    <w:bookmarkStart w:name="z24863" w:id="2466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665"/>
    <w:bookmarkStart w:name="z24864" w:id="2466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666"/>
    <w:bookmarkStart w:name="z24865" w:id="2466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667"/>
    <w:bookmarkStart w:name="z24866" w:id="24668"/>
    <w:p>
      <w:pPr>
        <w:spacing w:after="0"/>
        <w:ind w:left="0"/>
        <w:jc w:val="both"/>
      </w:pPr>
      <w:r>
        <w:rPr>
          <w:rFonts w:ascii="Times New Roman"/>
          <w:b w:val="false"/>
          <w:i w:val="false"/>
          <w:color w:val="000000"/>
          <w:sz w:val="28"/>
        </w:rPr>
        <w:t>
      13. Міндеттері:</w:t>
      </w:r>
    </w:p>
    <w:bookmarkEnd w:id="24668"/>
    <w:bookmarkStart w:name="z24867" w:id="2466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669"/>
    <w:bookmarkStart w:name="z24868" w:id="2467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670"/>
    <w:bookmarkStart w:name="z24869" w:id="2467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671"/>
    <w:bookmarkStart w:name="z24870" w:id="2467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672"/>
    <w:bookmarkStart w:name="z24871" w:id="2467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673"/>
    <w:bookmarkStart w:name="z24872" w:id="2467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674"/>
    <w:bookmarkStart w:name="z24873" w:id="2467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675"/>
    <w:bookmarkStart w:name="z24874" w:id="24676"/>
    <w:p>
      <w:pPr>
        <w:spacing w:after="0"/>
        <w:ind w:left="0"/>
        <w:jc w:val="both"/>
      </w:pPr>
      <w:r>
        <w:rPr>
          <w:rFonts w:ascii="Times New Roman"/>
          <w:b w:val="false"/>
          <w:i w:val="false"/>
          <w:color w:val="000000"/>
          <w:sz w:val="28"/>
        </w:rPr>
        <w:t>
      14. Басқарманың құқықтары мен міндеттемелері:</w:t>
      </w:r>
    </w:p>
    <w:bookmarkEnd w:id="24676"/>
    <w:bookmarkStart w:name="z24875" w:id="24677"/>
    <w:p>
      <w:pPr>
        <w:spacing w:after="0"/>
        <w:ind w:left="0"/>
        <w:jc w:val="both"/>
      </w:pPr>
      <w:r>
        <w:rPr>
          <w:rFonts w:ascii="Times New Roman"/>
          <w:b w:val="false"/>
          <w:i w:val="false"/>
          <w:color w:val="000000"/>
          <w:sz w:val="28"/>
        </w:rPr>
        <w:t>
      1) құқықтары:</w:t>
      </w:r>
    </w:p>
    <w:bookmarkEnd w:id="24677"/>
    <w:bookmarkStart w:name="z24876" w:id="2467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678"/>
    <w:bookmarkStart w:name="z24877" w:id="24679"/>
    <w:p>
      <w:pPr>
        <w:spacing w:after="0"/>
        <w:ind w:left="0"/>
        <w:jc w:val="both"/>
      </w:pPr>
      <w:r>
        <w:rPr>
          <w:rFonts w:ascii="Times New Roman"/>
          <w:b w:val="false"/>
          <w:i w:val="false"/>
          <w:color w:val="000000"/>
          <w:sz w:val="28"/>
        </w:rPr>
        <w:t>
      салық төлеушіден (салық агентінен):</w:t>
      </w:r>
    </w:p>
    <w:bookmarkEnd w:id="24679"/>
    <w:bookmarkStart w:name="z24878" w:id="2468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680"/>
    <w:bookmarkStart w:name="z24879" w:id="2468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681"/>
    <w:bookmarkStart w:name="z24880" w:id="2468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682"/>
    <w:bookmarkStart w:name="z24881" w:id="2468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683"/>
    <w:bookmarkStart w:name="z24882" w:id="246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684"/>
    <w:bookmarkStart w:name="z24883" w:id="2468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685"/>
    <w:bookmarkStart w:name="z24884" w:id="2468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686"/>
    <w:bookmarkStart w:name="z24885" w:id="2468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687"/>
    <w:bookmarkStart w:name="z24886" w:id="2468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688"/>
    <w:bookmarkStart w:name="z24887" w:id="2468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689"/>
    <w:bookmarkStart w:name="z24888" w:id="2469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690"/>
    <w:bookmarkStart w:name="z24889" w:id="2469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691"/>
    <w:bookmarkStart w:name="z24890" w:id="2469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692"/>
    <w:bookmarkStart w:name="z24891" w:id="2469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693"/>
    <w:bookmarkStart w:name="z24892" w:id="2469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694"/>
    <w:bookmarkStart w:name="z24893" w:id="246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695"/>
    <w:bookmarkStart w:name="z24894" w:id="2469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696"/>
    <w:bookmarkStart w:name="z24895" w:id="2469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697"/>
    <w:bookmarkStart w:name="z24896" w:id="2469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698"/>
    <w:bookmarkStart w:name="z24897" w:id="2469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699"/>
    <w:bookmarkStart w:name="z24898" w:id="2470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700"/>
    <w:bookmarkStart w:name="z24899" w:id="2470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701"/>
    <w:bookmarkStart w:name="z24900" w:id="2470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702"/>
    <w:bookmarkStart w:name="z24901" w:id="24703"/>
    <w:p>
      <w:pPr>
        <w:spacing w:after="0"/>
        <w:ind w:left="0"/>
        <w:jc w:val="both"/>
      </w:pPr>
      <w:r>
        <w:rPr>
          <w:rFonts w:ascii="Times New Roman"/>
          <w:b w:val="false"/>
          <w:i w:val="false"/>
          <w:color w:val="000000"/>
          <w:sz w:val="28"/>
        </w:rPr>
        <w:t>
      2) міндеттері:</w:t>
      </w:r>
    </w:p>
    <w:bookmarkEnd w:id="24703"/>
    <w:bookmarkStart w:name="z24902" w:id="2470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704"/>
    <w:bookmarkStart w:name="z24903" w:id="2470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705"/>
    <w:bookmarkStart w:name="z24904" w:id="2470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4706"/>
    <w:bookmarkStart w:name="z24905" w:id="2470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4707"/>
    <w:bookmarkStart w:name="z24906" w:id="2470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4708"/>
    <w:bookmarkStart w:name="z24907" w:id="24709"/>
    <w:p>
      <w:pPr>
        <w:spacing w:after="0"/>
        <w:ind w:left="0"/>
        <w:jc w:val="both"/>
      </w:pPr>
      <w:r>
        <w:rPr>
          <w:rFonts w:ascii="Times New Roman"/>
          <w:b w:val="false"/>
          <w:i w:val="false"/>
          <w:color w:val="000000"/>
          <w:sz w:val="28"/>
        </w:rPr>
        <w:t>
      салықтық берешегі бар;</w:t>
      </w:r>
    </w:p>
    <w:bookmarkEnd w:id="24709"/>
    <w:bookmarkStart w:name="z24908" w:id="2471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4710"/>
    <w:bookmarkStart w:name="z24909" w:id="2471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4711"/>
    <w:bookmarkStart w:name="z24910" w:id="2471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4712"/>
    <w:bookmarkStart w:name="z24911" w:id="2471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4713"/>
    <w:bookmarkStart w:name="z24912" w:id="2471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4714"/>
    <w:bookmarkStart w:name="z24913" w:id="2471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4715"/>
    <w:bookmarkStart w:name="z24914" w:id="2471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4716"/>
    <w:bookmarkStart w:name="z24915" w:id="2471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4717"/>
    <w:bookmarkStart w:name="z24916" w:id="2471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4718"/>
    <w:bookmarkStart w:name="z24917" w:id="2471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4719"/>
    <w:bookmarkStart w:name="z24918" w:id="2472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4720"/>
    <w:bookmarkStart w:name="z24919" w:id="2472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4721"/>
    <w:bookmarkStart w:name="z24920" w:id="2472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4722"/>
    <w:bookmarkStart w:name="z24921" w:id="2472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4723"/>
    <w:bookmarkStart w:name="z24922" w:id="2472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4724"/>
    <w:bookmarkStart w:name="z24923" w:id="24725"/>
    <w:p>
      <w:pPr>
        <w:spacing w:after="0"/>
        <w:ind w:left="0"/>
        <w:jc w:val="both"/>
      </w:pPr>
      <w:r>
        <w:rPr>
          <w:rFonts w:ascii="Times New Roman"/>
          <w:b w:val="false"/>
          <w:i w:val="false"/>
          <w:color w:val="000000"/>
          <w:sz w:val="28"/>
        </w:rPr>
        <w:t>
      мемлекет мүдделерін қорғау;</w:t>
      </w:r>
    </w:p>
    <w:bookmarkEnd w:id="24725"/>
    <w:bookmarkStart w:name="z24924" w:id="2472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4726"/>
    <w:bookmarkStart w:name="z24925" w:id="2472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4727"/>
    <w:bookmarkStart w:name="z24926" w:id="2472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4728"/>
    <w:bookmarkStart w:name="z24927" w:id="2472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4729"/>
    <w:bookmarkStart w:name="z24928" w:id="24730"/>
    <w:p>
      <w:pPr>
        <w:spacing w:after="0"/>
        <w:ind w:left="0"/>
        <w:jc w:val="both"/>
      </w:pPr>
      <w:r>
        <w:rPr>
          <w:rFonts w:ascii="Times New Roman"/>
          <w:b w:val="false"/>
          <w:i w:val="false"/>
          <w:color w:val="000000"/>
          <w:sz w:val="28"/>
        </w:rPr>
        <w:t>
      15. Функциялары:</w:t>
      </w:r>
    </w:p>
    <w:bookmarkEnd w:id="24730"/>
    <w:bookmarkStart w:name="z24929" w:id="24731"/>
    <w:p>
      <w:pPr>
        <w:spacing w:after="0"/>
        <w:ind w:left="0"/>
        <w:jc w:val="both"/>
      </w:pPr>
      <w:r>
        <w:rPr>
          <w:rFonts w:ascii="Times New Roman"/>
          <w:b w:val="false"/>
          <w:i w:val="false"/>
          <w:color w:val="000000"/>
          <w:sz w:val="28"/>
        </w:rPr>
        <w:t>
      1) салықтық бақылауды жүзеге асыру;</w:t>
      </w:r>
    </w:p>
    <w:bookmarkEnd w:id="24731"/>
    <w:bookmarkStart w:name="z24930" w:id="2473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732"/>
    <w:bookmarkStart w:name="z24931" w:id="2473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733"/>
    <w:bookmarkStart w:name="z24932" w:id="2473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734"/>
    <w:bookmarkStart w:name="z24933" w:id="2473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735"/>
    <w:bookmarkStart w:name="z24934" w:id="2473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736"/>
    <w:bookmarkStart w:name="z24935" w:id="24737"/>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737"/>
    <w:bookmarkStart w:name="z24936" w:id="24738"/>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738"/>
    <w:bookmarkStart w:name="z24937" w:id="247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739"/>
    <w:bookmarkStart w:name="z24938" w:id="247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740"/>
    <w:bookmarkStart w:name="z24939" w:id="247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741"/>
    <w:bookmarkStart w:name="z24940" w:id="24742"/>
    <w:p>
      <w:pPr>
        <w:spacing w:after="0"/>
        <w:ind w:left="0"/>
        <w:jc w:val="both"/>
      </w:pPr>
      <w:r>
        <w:rPr>
          <w:rFonts w:ascii="Times New Roman"/>
          <w:b w:val="false"/>
          <w:i w:val="false"/>
          <w:color w:val="000000"/>
          <w:sz w:val="28"/>
        </w:rPr>
        <w:t>
      11) салықтық әкімшілендіруді жүзеге асыру;</w:t>
      </w:r>
    </w:p>
    <w:bookmarkEnd w:id="24742"/>
    <w:bookmarkStart w:name="z24941" w:id="247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743"/>
    <w:bookmarkStart w:name="z24942" w:id="247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744"/>
    <w:bookmarkStart w:name="z24943" w:id="24745"/>
    <w:p>
      <w:pPr>
        <w:spacing w:after="0"/>
        <w:ind w:left="0"/>
        <w:jc w:val="both"/>
      </w:pPr>
      <w:r>
        <w:rPr>
          <w:rFonts w:ascii="Times New Roman"/>
          <w:b w:val="false"/>
          <w:i w:val="false"/>
          <w:color w:val="000000"/>
          <w:sz w:val="28"/>
        </w:rPr>
        <w:t>
      14) тәуекелдерді басқару жүйесін пайдалану;</w:t>
      </w:r>
    </w:p>
    <w:bookmarkEnd w:id="24745"/>
    <w:bookmarkStart w:name="z24944" w:id="247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746"/>
    <w:bookmarkStart w:name="z24945" w:id="247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747"/>
    <w:bookmarkStart w:name="z24946" w:id="247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748"/>
    <w:bookmarkStart w:name="z24947" w:id="247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749"/>
    <w:bookmarkStart w:name="z24948" w:id="247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750"/>
    <w:bookmarkStart w:name="z24949" w:id="247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751"/>
    <w:bookmarkStart w:name="z24950" w:id="247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752"/>
    <w:bookmarkStart w:name="z24951" w:id="247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753"/>
    <w:bookmarkStart w:name="z24952" w:id="247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754"/>
    <w:bookmarkStart w:name="z24953" w:id="247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755"/>
    <w:bookmarkStart w:name="z24954" w:id="247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756"/>
    <w:bookmarkStart w:name="z24955" w:id="247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757"/>
    <w:bookmarkStart w:name="z24956" w:id="247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758"/>
    <w:bookmarkStart w:name="z24957" w:id="247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759"/>
    <w:bookmarkStart w:name="z24958" w:id="247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760"/>
    <w:bookmarkStart w:name="z24959" w:id="247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761"/>
    <w:bookmarkStart w:name="z24960" w:id="247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762"/>
    <w:bookmarkStart w:name="z24961" w:id="247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763"/>
    <w:bookmarkStart w:name="z24962" w:id="247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764"/>
    <w:bookmarkStart w:name="z24963" w:id="247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765"/>
    <w:bookmarkStart w:name="z24964" w:id="247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766"/>
    <w:bookmarkStart w:name="z24965" w:id="247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767"/>
    <w:bookmarkStart w:name="z24966" w:id="247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768"/>
    <w:bookmarkStart w:name="z24967" w:id="247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769"/>
    <w:bookmarkStart w:name="z24968" w:id="247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770"/>
    <w:bookmarkStart w:name="z24969" w:id="247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771"/>
    <w:bookmarkStart w:name="z24970" w:id="247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772"/>
    <w:bookmarkStart w:name="z24971" w:id="247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773"/>
    <w:bookmarkStart w:name="z24972" w:id="24774"/>
    <w:p>
      <w:pPr>
        <w:spacing w:after="0"/>
        <w:ind w:left="0"/>
        <w:jc w:val="both"/>
      </w:pPr>
      <w:r>
        <w:rPr>
          <w:rFonts w:ascii="Times New Roman"/>
          <w:b w:val="false"/>
          <w:i w:val="false"/>
          <w:color w:val="000000"/>
          <w:sz w:val="28"/>
        </w:rPr>
        <w:t>
      18. Басқарма басшысының өкілеттіктері:</w:t>
      </w:r>
    </w:p>
    <w:bookmarkEnd w:id="24774"/>
    <w:bookmarkStart w:name="z24973" w:id="24775"/>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775"/>
    <w:bookmarkStart w:name="z24974" w:id="2477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776"/>
    <w:bookmarkStart w:name="z24975" w:id="2477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777"/>
    <w:bookmarkStart w:name="z24976" w:id="2477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778"/>
    <w:bookmarkStart w:name="z24977" w:id="2477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779"/>
    <w:bookmarkStart w:name="z24978" w:id="2478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780"/>
    <w:bookmarkStart w:name="z24979" w:id="2478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781"/>
    <w:bookmarkStart w:name="z24980" w:id="2478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782"/>
    <w:bookmarkStart w:name="z24981" w:id="2478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783"/>
    <w:bookmarkStart w:name="z24982" w:id="2478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784"/>
    <w:bookmarkStart w:name="z24983" w:id="2478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785"/>
    <w:bookmarkStart w:name="z24984" w:id="247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786"/>
    <w:bookmarkStart w:name="z24985" w:id="24787"/>
    <w:p>
      <w:pPr>
        <w:spacing w:after="0"/>
        <w:ind w:left="0"/>
        <w:jc w:val="left"/>
      </w:pPr>
      <w:r>
        <w:rPr>
          <w:rFonts w:ascii="Times New Roman"/>
          <w:b/>
          <w:i w:val="false"/>
          <w:color w:val="000000"/>
        </w:rPr>
        <w:t xml:space="preserve"> 4-тарау. Басқарманың мүлкi</w:t>
      </w:r>
    </w:p>
    <w:bookmarkEnd w:id="24787"/>
    <w:bookmarkStart w:name="z24986" w:id="24788"/>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788"/>
    <w:bookmarkStart w:name="z24987" w:id="247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789"/>
    <w:bookmarkStart w:name="z24988" w:id="2479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790"/>
    <w:bookmarkStart w:name="z24989" w:id="2479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791"/>
    <w:bookmarkStart w:name="z24990" w:id="24792"/>
    <w:p>
      <w:pPr>
        <w:spacing w:after="0"/>
        <w:ind w:left="0"/>
        <w:jc w:val="left"/>
      </w:pPr>
      <w:r>
        <w:rPr>
          <w:rFonts w:ascii="Times New Roman"/>
          <w:b/>
          <w:i w:val="false"/>
          <w:color w:val="000000"/>
        </w:rPr>
        <w:t xml:space="preserve"> 5-тарау. Басқарманы қайта ұйымдастыру және тарату</w:t>
      </w:r>
    </w:p>
    <w:bookmarkEnd w:id="24792"/>
    <w:bookmarkStart w:name="z24991" w:id="247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181-қосымша</w:t>
            </w:r>
          </w:p>
        </w:tc>
      </w:tr>
    </w:tbl>
    <w:bookmarkStart w:name="z24993" w:id="2479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туралы ереже</w:t>
      </w:r>
    </w:p>
    <w:bookmarkEnd w:id="24794"/>
    <w:bookmarkStart w:name="z24994" w:id="24795"/>
    <w:p>
      <w:pPr>
        <w:spacing w:after="0"/>
        <w:ind w:left="0"/>
        <w:jc w:val="left"/>
      </w:pPr>
      <w:r>
        <w:rPr>
          <w:rFonts w:ascii="Times New Roman"/>
          <w:b/>
          <w:i w:val="false"/>
          <w:color w:val="000000"/>
        </w:rPr>
        <w:t xml:space="preserve"> 1-тарау. Жалпы ережелер</w:t>
      </w:r>
    </w:p>
    <w:bookmarkEnd w:id="24795"/>
    <w:bookmarkStart w:name="z24995" w:id="2479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796"/>
    <w:bookmarkStart w:name="z24996" w:id="24797"/>
    <w:p>
      <w:pPr>
        <w:spacing w:after="0"/>
        <w:ind w:left="0"/>
        <w:jc w:val="both"/>
      </w:pPr>
      <w:r>
        <w:rPr>
          <w:rFonts w:ascii="Times New Roman"/>
          <w:b w:val="false"/>
          <w:i w:val="false"/>
          <w:color w:val="000000"/>
          <w:sz w:val="28"/>
        </w:rPr>
        <w:t xml:space="preserve">
      1) салықтық әкімшілендіру; </w:t>
      </w:r>
    </w:p>
    <w:bookmarkEnd w:id="24797"/>
    <w:bookmarkStart w:name="z24997" w:id="2479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798"/>
    <w:bookmarkStart w:name="z24998" w:id="24799"/>
    <w:p>
      <w:pPr>
        <w:spacing w:after="0"/>
        <w:ind w:left="0"/>
        <w:jc w:val="both"/>
      </w:pPr>
      <w:r>
        <w:rPr>
          <w:rFonts w:ascii="Times New Roman"/>
          <w:b w:val="false"/>
          <w:i w:val="false"/>
          <w:color w:val="000000"/>
          <w:sz w:val="28"/>
        </w:rPr>
        <w:t>
      3) мұнай өнімдерінің және биоотынның айналымы;</w:t>
      </w:r>
    </w:p>
    <w:bookmarkEnd w:id="24799"/>
    <w:bookmarkStart w:name="z24999" w:id="2480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800"/>
    <w:bookmarkStart w:name="z25000" w:id="2480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801"/>
    <w:bookmarkStart w:name="z25001" w:id="2480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802"/>
    <w:bookmarkStart w:name="z25002" w:id="2480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803"/>
    <w:bookmarkStart w:name="z25003" w:id="2480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804"/>
    <w:bookmarkStart w:name="z25004" w:id="2480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805"/>
    <w:bookmarkStart w:name="z25005" w:id="2480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806"/>
    <w:bookmarkStart w:name="z25006" w:id="2480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807"/>
    <w:bookmarkStart w:name="z25007" w:id="24808"/>
    <w:p>
      <w:pPr>
        <w:spacing w:after="0"/>
        <w:ind w:left="0"/>
        <w:jc w:val="both"/>
      </w:pPr>
      <w:r>
        <w:rPr>
          <w:rFonts w:ascii="Times New Roman"/>
          <w:b w:val="false"/>
          <w:i w:val="false"/>
          <w:color w:val="000000"/>
          <w:sz w:val="28"/>
        </w:rPr>
        <w:t xml:space="preserve">
      8. Басқарманың орналасқан жері: пошта индексі 140800, Қазақстан Республикасы, Павлодар облысы, Май ауданы, Көктөбе ауылы, Абылайхан көшесі, 30. </w:t>
      </w:r>
    </w:p>
    <w:bookmarkEnd w:id="24808"/>
    <w:bookmarkStart w:name="z25008" w:id="2480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республикалық мемлекеттік мекемесi.</w:t>
      </w:r>
    </w:p>
    <w:bookmarkEnd w:id="24809"/>
    <w:bookmarkStart w:name="z25009" w:id="248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810"/>
    <w:bookmarkStart w:name="z25010" w:id="248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811"/>
    <w:bookmarkStart w:name="z25011" w:id="2481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812"/>
    <w:bookmarkStart w:name="z25012" w:id="2481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813"/>
    <w:bookmarkStart w:name="z25013" w:id="2481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814"/>
    <w:bookmarkStart w:name="z25014" w:id="24815"/>
    <w:p>
      <w:pPr>
        <w:spacing w:after="0"/>
        <w:ind w:left="0"/>
        <w:jc w:val="both"/>
      </w:pPr>
      <w:r>
        <w:rPr>
          <w:rFonts w:ascii="Times New Roman"/>
          <w:b w:val="false"/>
          <w:i w:val="false"/>
          <w:color w:val="000000"/>
          <w:sz w:val="28"/>
        </w:rPr>
        <w:t>
      13. Міндеттері:</w:t>
      </w:r>
    </w:p>
    <w:bookmarkEnd w:id="24815"/>
    <w:bookmarkStart w:name="z25015" w:id="2481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816"/>
    <w:bookmarkStart w:name="z25016" w:id="2481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817"/>
    <w:bookmarkStart w:name="z25017" w:id="2481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818"/>
    <w:bookmarkStart w:name="z25018" w:id="2481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819"/>
    <w:bookmarkStart w:name="z25019" w:id="2482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820"/>
    <w:bookmarkStart w:name="z25020" w:id="2482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821"/>
    <w:bookmarkStart w:name="z25021" w:id="2482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822"/>
    <w:bookmarkStart w:name="z25022" w:id="24823"/>
    <w:p>
      <w:pPr>
        <w:spacing w:after="0"/>
        <w:ind w:left="0"/>
        <w:jc w:val="both"/>
      </w:pPr>
      <w:r>
        <w:rPr>
          <w:rFonts w:ascii="Times New Roman"/>
          <w:b w:val="false"/>
          <w:i w:val="false"/>
          <w:color w:val="000000"/>
          <w:sz w:val="28"/>
        </w:rPr>
        <w:t>
      14. Басқарманың құқықтары мен міндеттемелері:</w:t>
      </w:r>
    </w:p>
    <w:bookmarkEnd w:id="24823"/>
    <w:bookmarkStart w:name="z25023" w:id="24824"/>
    <w:p>
      <w:pPr>
        <w:spacing w:after="0"/>
        <w:ind w:left="0"/>
        <w:jc w:val="both"/>
      </w:pPr>
      <w:r>
        <w:rPr>
          <w:rFonts w:ascii="Times New Roman"/>
          <w:b w:val="false"/>
          <w:i w:val="false"/>
          <w:color w:val="000000"/>
          <w:sz w:val="28"/>
        </w:rPr>
        <w:t>
      1) құқықтары:</w:t>
      </w:r>
    </w:p>
    <w:bookmarkEnd w:id="24824"/>
    <w:bookmarkStart w:name="z25024" w:id="2482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825"/>
    <w:bookmarkStart w:name="z25025" w:id="24826"/>
    <w:p>
      <w:pPr>
        <w:spacing w:after="0"/>
        <w:ind w:left="0"/>
        <w:jc w:val="both"/>
      </w:pPr>
      <w:r>
        <w:rPr>
          <w:rFonts w:ascii="Times New Roman"/>
          <w:b w:val="false"/>
          <w:i w:val="false"/>
          <w:color w:val="000000"/>
          <w:sz w:val="28"/>
        </w:rPr>
        <w:t>
      салық төлеушіден (салық агентінен):</w:t>
      </w:r>
    </w:p>
    <w:bookmarkEnd w:id="24826"/>
    <w:bookmarkStart w:name="z25026" w:id="2482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827"/>
    <w:bookmarkStart w:name="z25027" w:id="2482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828"/>
    <w:bookmarkStart w:name="z25028" w:id="2482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829"/>
    <w:bookmarkStart w:name="z25029" w:id="2483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830"/>
    <w:bookmarkStart w:name="z25030" w:id="2483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831"/>
    <w:bookmarkStart w:name="z25031" w:id="2483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832"/>
    <w:bookmarkStart w:name="z25032" w:id="2483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833"/>
    <w:bookmarkStart w:name="z25033" w:id="2483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834"/>
    <w:bookmarkStart w:name="z25034" w:id="2483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835"/>
    <w:bookmarkStart w:name="z25035" w:id="2483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836"/>
    <w:bookmarkStart w:name="z25036" w:id="2483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837"/>
    <w:bookmarkStart w:name="z25037" w:id="2483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838"/>
    <w:bookmarkStart w:name="z25038" w:id="2483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839"/>
    <w:bookmarkStart w:name="z25039" w:id="2484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840"/>
    <w:bookmarkStart w:name="z25040" w:id="2484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841"/>
    <w:bookmarkStart w:name="z25041" w:id="2484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842"/>
    <w:bookmarkStart w:name="z25042" w:id="2484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843"/>
    <w:bookmarkStart w:name="z25043" w:id="2484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844"/>
    <w:bookmarkStart w:name="z25044" w:id="2484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845"/>
    <w:bookmarkStart w:name="z25045" w:id="2484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846"/>
    <w:bookmarkStart w:name="z25046" w:id="2484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847"/>
    <w:bookmarkStart w:name="z25047" w:id="2484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848"/>
    <w:bookmarkStart w:name="z25048" w:id="2484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849"/>
    <w:bookmarkStart w:name="z25049" w:id="24850"/>
    <w:p>
      <w:pPr>
        <w:spacing w:after="0"/>
        <w:ind w:left="0"/>
        <w:jc w:val="both"/>
      </w:pPr>
      <w:r>
        <w:rPr>
          <w:rFonts w:ascii="Times New Roman"/>
          <w:b w:val="false"/>
          <w:i w:val="false"/>
          <w:color w:val="000000"/>
          <w:sz w:val="28"/>
        </w:rPr>
        <w:t>
      2) міндеттері:</w:t>
      </w:r>
    </w:p>
    <w:bookmarkEnd w:id="24850"/>
    <w:bookmarkStart w:name="z25050" w:id="2485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851"/>
    <w:bookmarkStart w:name="z25051" w:id="2485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852"/>
    <w:bookmarkStart w:name="z25052" w:id="2485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4853"/>
    <w:bookmarkStart w:name="z25053" w:id="2485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4854"/>
    <w:bookmarkStart w:name="z25054" w:id="2485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4855"/>
    <w:bookmarkStart w:name="z25055" w:id="24856"/>
    <w:p>
      <w:pPr>
        <w:spacing w:after="0"/>
        <w:ind w:left="0"/>
        <w:jc w:val="both"/>
      </w:pPr>
      <w:r>
        <w:rPr>
          <w:rFonts w:ascii="Times New Roman"/>
          <w:b w:val="false"/>
          <w:i w:val="false"/>
          <w:color w:val="000000"/>
          <w:sz w:val="28"/>
        </w:rPr>
        <w:t>
      салықтық берешегі бар;</w:t>
      </w:r>
    </w:p>
    <w:bookmarkEnd w:id="24856"/>
    <w:bookmarkStart w:name="z25056" w:id="2485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4857"/>
    <w:bookmarkStart w:name="z25057" w:id="2485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4858"/>
    <w:bookmarkStart w:name="z25058" w:id="2485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4859"/>
    <w:bookmarkStart w:name="z25059" w:id="2486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4860"/>
    <w:bookmarkStart w:name="z25060" w:id="2486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4861"/>
    <w:bookmarkStart w:name="z25061" w:id="2486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4862"/>
    <w:bookmarkStart w:name="z25062" w:id="2486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4863"/>
    <w:bookmarkStart w:name="z25063" w:id="2486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4864"/>
    <w:bookmarkStart w:name="z25064" w:id="2486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4865"/>
    <w:bookmarkStart w:name="z25065" w:id="2486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4866"/>
    <w:bookmarkStart w:name="z25066" w:id="2486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4867"/>
    <w:bookmarkStart w:name="z25067" w:id="2486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4868"/>
    <w:bookmarkStart w:name="z25068" w:id="2486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4869"/>
    <w:bookmarkStart w:name="z25069" w:id="2487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4870"/>
    <w:bookmarkStart w:name="z25070" w:id="2487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4871"/>
    <w:bookmarkStart w:name="z25071" w:id="24872"/>
    <w:p>
      <w:pPr>
        <w:spacing w:after="0"/>
        <w:ind w:left="0"/>
        <w:jc w:val="both"/>
      </w:pPr>
      <w:r>
        <w:rPr>
          <w:rFonts w:ascii="Times New Roman"/>
          <w:b w:val="false"/>
          <w:i w:val="false"/>
          <w:color w:val="000000"/>
          <w:sz w:val="28"/>
        </w:rPr>
        <w:t>
      мемлекет мүдделерін қорғау;</w:t>
      </w:r>
    </w:p>
    <w:bookmarkEnd w:id="24872"/>
    <w:bookmarkStart w:name="z25072" w:id="2487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4873"/>
    <w:bookmarkStart w:name="z25073" w:id="2487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4874"/>
    <w:bookmarkStart w:name="z25074" w:id="2487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4875"/>
    <w:bookmarkStart w:name="z25075" w:id="2487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4876"/>
    <w:bookmarkStart w:name="z25076" w:id="24877"/>
    <w:p>
      <w:pPr>
        <w:spacing w:after="0"/>
        <w:ind w:left="0"/>
        <w:jc w:val="both"/>
      </w:pPr>
      <w:r>
        <w:rPr>
          <w:rFonts w:ascii="Times New Roman"/>
          <w:b w:val="false"/>
          <w:i w:val="false"/>
          <w:color w:val="000000"/>
          <w:sz w:val="28"/>
        </w:rPr>
        <w:t>
      15. Функциялары:</w:t>
      </w:r>
    </w:p>
    <w:bookmarkEnd w:id="24877"/>
    <w:bookmarkStart w:name="z25077" w:id="24878"/>
    <w:p>
      <w:pPr>
        <w:spacing w:after="0"/>
        <w:ind w:left="0"/>
        <w:jc w:val="both"/>
      </w:pPr>
      <w:r>
        <w:rPr>
          <w:rFonts w:ascii="Times New Roman"/>
          <w:b w:val="false"/>
          <w:i w:val="false"/>
          <w:color w:val="000000"/>
          <w:sz w:val="28"/>
        </w:rPr>
        <w:t>
      1) салықтық бақылауды жүзеге асыру;</w:t>
      </w:r>
    </w:p>
    <w:bookmarkEnd w:id="24878"/>
    <w:bookmarkStart w:name="z25078" w:id="2487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4879"/>
    <w:bookmarkStart w:name="z25079" w:id="2488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4880"/>
    <w:bookmarkStart w:name="z25080" w:id="2488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4881"/>
    <w:bookmarkStart w:name="z25081" w:id="2488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4882"/>
    <w:bookmarkStart w:name="z25082" w:id="2488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4883"/>
    <w:bookmarkStart w:name="z25083" w:id="24884"/>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4884"/>
    <w:bookmarkStart w:name="z25084" w:id="24885"/>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4885"/>
    <w:bookmarkStart w:name="z25085" w:id="2488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4886"/>
    <w:bookmarkStart w:name="z25086" w:id="2488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4887"/>
    <w:bookmarkStart w:name="z25087" w:id="2488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4888"/>
    <w:bookmarkStart w:name="z25088" w:id="24889"/>
    <w:p>
      <w:pPr>
        <w:spacing w:after="0"/>
        <w:ind w:left="0"/>
        <w:jc w:val="both"/>
      </w:pPr>
      <w:r>
        <w:rPr>
          <w:rFonts w:ascii="Times New Roman"/>
          <w:b w:val="false"/>
          <w:i w:val="false"/>
          <w:color w:val="000000"/>
          <w:sz w:val="28"/>
        </w:rPr>
        <w:t>
      11) салықтық әкімшілендіруді жүзеге асыру;</w:t>
      </w:r>
    </w:p>
    <w:bookmarkEnd w:id="24889"/>
    <w:bookmarkStart w:name="z25089" w:id="2489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4890"/>
    <w:bookmarkStart w:name="z25090" w:id="2489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4891"/>
    <w:bookmarkStart w:name="z25091" w:id="24892"/>
    <w:p>
      <w:pPr>
        <w:spacing w:after="0"/>
        <w:ind w:left="0"/>
        <w:jc w:val="both"/>
      </w:pPr>
      <w:r>
        <w:rPr>
          <w:rFonts w:ascii="Times New Roman"/>
          <w:b w:val="false"/>
          <w:i w:val="false"/>
          <w:color w:val="000000"/>
          <w:sz w:val="28"/>
        </w:rPr>
        <w:t>
      14) тәуекелдерді басқару жүйесін пайдалану;</w:t>
      </w:r>
    </w:p>
    <w:bookmarkEnd w:id="24892"/>
    <w:bookmarkStart w:name="z25092" w:id="2489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4893"/>
    <w:bookmarkStart w:name="z25093" w:id="2489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4894"/>
    <w:bookmarkStart w:name="z25094" w:id="2489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4895"/>
    <w:bookmarkStart w:name="z25095" w:id="2489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4896"/>
    <w:bookmarkStart w:name="z25096" w:id="2489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4897"/>
    <w:bookmarkStart w:name="z25097" w:id="2489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4898"/>
    <w:bookmarkStart w:name="z25098" w:id="2489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4899"/>
    <w:bookmarkStart w:name="z25099" w:id="2490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4900"/>
    <w:bookmarkStart w:name="z25100" w:id="2490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4901"/>
    <w:bookmarkStart w:name="z25101" w:id="2490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4902"/>
    <w:bookmarkStart w:name="z25102" w:id="2490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4903"/>
    <w:bookmarkStart w:name="z25103" w:id="2490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4904"/>
    <w:bookmarkStart w:name="z25104" w:id="2490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4905"/>
    <w:bookmarkStart w:name="z25105" w:id="2490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4906"/>
    <w:bookmarkStart w:name="z25106" w:id="2490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4907"/>
    <w:bookmarkStart w:name="z25107" w:id="2490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4908"/>
    <w:bookmarkStart w:name="z25108" w:id="2490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4909"/>
    <w:bookmarkStart w:name="z25109" w:id="2491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4910"/>
    <w:bookmarkStart w:name="z25110" w:id="2491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4911"/>
    <w:bookmarkStart w:name="z25111" w:id="2491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4912"/>
    <w:bookmarkStart w:name="z25112" w:id="2491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4913"/>
    <w:bookmarkStart w:name="z25113" w:id="2491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4914"/>
    <w:bookmarkStart w:name="z25114" w:id="2491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4915"/>
    <w:bookmarkStart w:name="z25115" w:id="2491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4916"/>
    <w:bookmarkStart w:name="z25116" w:id="2491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4917"/>
    <w:bookmarkStart w:name="z25117" w:id="2491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4918"/>
    <w:bookmarkStart w:name="z25118" w:id="2491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919"/>
    <w:bookmarkStart w:name="z25119" w:id="2492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920"/>
    <w:bookmarkStart w:name="z25120" w:id="24921"/>
    <w:p>
      <w:pPr>
        <w:spacing w:after="0"/>
        <w:ind w:left="0"/>
        <w:jc w:val="both"/>
      </w:pPr>
      <w:r>
        <w:rPr>
          <w:rFonts w:ascii="Times New Roman"/>
          <w:b w:val="false"/>
          <w:i w:val="false"/>
          <w:color w:val="000000"/>
          <w:sz w:val="28"/>
        </w:rPr>
        <w:t>
      18. Басқарма басшысының өкілеттіктері:</w:t>
      </w:r>
    </w:p>
    <w:bookmarkEnd w:id="24921"/>
    <w:bookmarkStart w:name="z25121" w:id="2492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4922"/>
    <w:bookmarkStart w:name="z25122" w:id="2492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4923"/>
    <w:bookmarkStart w:name="z25123" w:id="2492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4924"/>
    <w:bookmarkStart w:name="z25124" w:id="2492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4925"/>
    <w:bookmarkStart w:name="z25125" w:id="2492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4926"/>
    <w:bookmarkStart w:name="z25126" w:id="249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927"/>
    <w:bookmarkStart w:name="z25127" w:id="2492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4928"/>
    <w:bookmarkStart w:name="z25128" w:id="2492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4929"/>
    <w:bookmarkStart w:name="z25129" w:id="2493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4930"/>
    <w:bookmarkStart w:name="z25130" w:id="2493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4931"/>
    <w:bookmarkStart w:name="z25131" w:id="2493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4932"/>
    <w:bookmarkStart w:name="z25132" w:id="2493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4933"/>
    <w:bookmarkStart w:name="z25133" w:id="24934"/>
    <w:p>
      <w:pPr>
        <w:spacing w:after="0"/>
        <w:ind w:left="0"/>
        <w:jc w:val="left"/>
      </w:pPr>
      <w:r>
        <w:rPr>
          <w:rFonts w:ascii="Times New Roman"/>
          <w:b/>
          <w:i w:val="false"/>
          <w:color w:val="000000"/>
        </w:rPr>
        <w:t xml:space="preserve"> 4-тарау. Басқарманың мүлкi</w:t>
      </w:r>
    </w:p>
    <w:bookmarkEnd w:id="24934"/>
    <w:bookmarkStart w:name="z25134" w:id="2493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4935"/>
    <w:bookmarkStart w:name="z25135" w:id="2493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936"/>
    <w:bookmarkStart w:name="z25136" w:id="2493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937"/>
    <w:bookmarkStart w:name="z25137" w:id="2493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938"/>
    <w:bookmarkStart w:name="z25138" w:id="24939"/>
    <w:p>
      <w:pPr>
        <w:spacing w:after="0"/>
        <w:ind w:left="0"/>
        <w:jc w:val="left"/>
      </w:pPr>
      <w:r>
        <w:rPr>
          <w:rFonts w:ascii="Times New Roman"/>
          <w:b/>
          <w:i w:val="false"/>
          <w:color w:val="000000"/>
        </w:rPr>
        <w:t xml:space="preserve"> 5-тарау. Басқарманы қайта ұйымдастыру және тарату</w:t>
      </w:r>
    </w:p>
    <w:bookmarkEnd w:id="24939"/>
    <w:bookmarkStart w:name="z25139" w:id="2494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159-қосымша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182-қосымша</w:t>
            </w:r>
          </w:p>
        </w:tc>
      </w:tr>
    </w:tbl>
    <w:bookmarkStart w:name="z25142" w:id="2494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туралы ереже</w:t>
      </w:r>
    </w:p>
    <w:bookmarkEnd w:id="24941"/>
    <w:bookmarkStart w:name="z25143" w:id="24942"/>
    <w:p>
      <w:pPr>
        <w:spacing w:after="0"/>
        <w:ind w:left="0"/>
        <w:jc w:val="left"/>
      </w:pPr>
      <w:r>
        <w:rPr>
          <w:rFonts w:ascii="Times New Roman"/>
          <w:b/>
          <w:i w:val="false"/>
          <w:color w:val="000000"/>
        </w:rPr>
        <w:t xml:space="preserve"> 1-тарау. Жалпы ережелер</w:t>
      </w:r>
    </w:p>
    <w:bookmarkEnd w:id="24942"/>
    <w:bookmarkStart w:name="z25144" w:id="2494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4943"/>
    <w:bookmarkStart w:name="z25145" w:id="24944"/>
    <w:p>
      <w:pPr>
        <w:spacing w:after="0"/>
        <w:ind w:left="0"/>
        <w:jc w:val="both"/>
      </w:pPr>
      <w:r>
        <w:rPr>
          <w:rFonts w:ascii="Times New Roman"/>
          <w:b w:val="false"/>
          <w:i w:val="false"/>
          <w:color w:val="000000"/>
          <w:sz w:val="28"/>
        </w:rPr>
        <w:t xml:space="preserve">
      1) салықтық әкімшілендіру; </w:t>
      </w:r>
    </w:p>
    <w:bookmarkEnd w:id="24944"/>
    <w:bookmarkStart w:name="z25146" w:id="2494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4945"/>
    <w:bookmarkStart w:name="z25147" w:id="24946"/>
    <w:p>
      <w:pPr>
        <w:spacing w:after="0"/>
        <w:ind w:left="0"/>
        <w:jc w:val="both"/>
      </w:pPr>
      <w:r>
        <w:rPr>
          <w:rFonts w:ascii="Times New Roman"/>
          <w:b w:val="false"/>
          <w:i w:val="false"/>
          <w:color w:val="000000"/>
          <w:sz w:val="28"/>
        </w:rPr>
        <w:t>
      3) мұнай өнімдерінің және биоотынның айналымы;</w:t>
      </w:r>
    </w:p>
    <w:bookmarkEnd w:id="24946"/>
    <w:bookmarkStart w:name="z25148" w:id="2494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4947"/>
    <w:bookmarkStart w:name="z25149" w:id="2494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4948"/>
    <w:bookmarkStart w:name="z25150" w:id="2494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4949"/>
    <w:bookmarkStart w:name="z25151" w:id="2495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4950"/>
    <w:bookmarkStart w:name="z25152" w:id="2495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4951"/>
    <w:bookmarkStart w:name="z25153" w:id="2495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4952"/>
    <w:bookmarkStart w:name="z25154" w:id="2495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4953"/>
    <w:bookmarkStart w:name="z25155" w:id="2495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4954"/>
    <w:bookmarkStart w:name="z25156" w:id="24955"/>
    <w:p>
      <w:pPr>
        <w:spacing w:after="0"/>
        <w:ind w:left="0"/>
        <w:jc w:val="both"/>
      </w:pPr>
      <w:r>
        <w:rPr>
          <w:rFonts w:ascii="Times New Roman"/>
          <w:b w:val="false"/>
          <w:i w:val="false"/>
          <w:color w:val="000000"/>
          <w:sz w:val="28"/>
        </w:rPr>
        <w:t xml:space="preserve">
      8. Басқарманың орналасқан жері: пошта индексі 140000, Қазақстан Республикасы, Павлодар облысы, Павлодар қаласы, Жеңіс алаңы көшесі, 5 А. </w:t>
      </w:r>
    </w:p>
    <w:bookmarkEnd w:id="24955"/>
    <w:bookmarkStart w:name="z25157" w:id="2495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республикалық мемлекеттік мекемесi.</w:t>
      </w:r>
    </w:p>
    <w:bookmarkEnd w:id="24956"/>
    <w:bookmarkStart w:name="z25158" w:id="249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957"/>
    <w:bookmarkStart w:name="z25159" w:id="249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958"/>
    <w:bookmarkStart w:name="z25160" w:id="2495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4959"/>
    <w:bookmarkStart w:name="z25161" w:id="2496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4960"/>
    <w:bookmarkStart w:name="z25162" w:id="2496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4961"/>
    <w:bookmarkStart w:name="z25163" w:id="24962"/>
    <w:p>
      <w:pPr>
        <w:spacing w:after="0"/>
        <w:ind w:left="0"/>
        <w:jc w:val="both"/>
      </w:pPr>
      <w:r>
        <w:rPr>
          <w:rFonts w:ascii="Times New Roman"/>
          <w:b w:val="false"/>
          <w:i w:val="false"/>
          <w:color w:val="000000"/>
          <w:sz w:val="28"/>
        </w:rPr>
        <w:t>
      13. Міндеттері:</w:t>
      </w:r>
    </w:p>
    <w:bookmarkEnd w:id="24962"/>
    <w:bookmarkStart w:name="z25164" w:id="2496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4963"/>
    <w:bookmarkStart w:name="z25165" w:id="2496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4964"/>
    <w:bookmarkStart w:name="z25166" w:id="2496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4965"/>
    <w:bookmarkStart w:name="z25167" w:id="2496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4966"/>
    <w:bookmarkStart w:name="z25168" w:id="2496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4967"/>
    <w:bookmarkStart w:name="z25169" w:id="2496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4968"/>
    <w:bookmarkStart w:name="z25170" w:id="2496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4969"/>
    <w:bookmarkStart w:name="z25171" w:id="24970"/>
    <w:p>
      <w:pPr>
        <w:spacing w:after="0"/>
        <w:ind w:left="0"/>
        <w:jc w:val="both"/>
      </w:pPr>
      <w:r>
        <w:rPr>
          <w:rFonts w:ascii="Times New Roman"/>
          <w:b w:val="false"/>
          <w:i w:val="false"/>
          <w:color w:val="000000"/>
          <w:sz w:val="28"/>
        </w:rPr>
        <w:t>
      14. Басқарманың құқықтары мен міндеттемелері:</w:t>
      </w:r>
    </w:p>
    <w:bookmarkEnd w:id="24970"/>
    <w:bookmarkStart w:name="z25172" w:id="24971"/>
    <w:p>
      <w:pPr>
        <w:spacing w:after="0"/>
        <w:ind w:left="0"/>
        <w:jc w:val="both"/>
      </w:pPr>
      <w:r>
        <w:rPr>
          <w:rFonts w:ascii="Times New Roman"/>
          <w:b w:val="false"/>
          <w:i w:val="false"/>
          <w:color w:val="000000"/>
          <w:sz w:val="28"/>
        </w:rPr>
        <w:t>
      1) құқықтары:</w:t>
      </w:r>
    </w:p>
    <w:bookmarkEnd w:id="24971"/>
    <w:bookmarkStart w:name="z25173" w:id="2497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4972"/>
    <w:bookmarkStart w:name="z25174" w:id="24973"/>
    <w:p>
      <w:pPr>
        <w:spacing w:after="0"/>
        <w:ind w:left="0"/>
        <w:jc w:val="both"/>
      </w:pPr>
      <w:r>
        <w:rPr>
          <w:rFonts w:ascii="Times New Roman"/>
          <w:b w:val="false"/>
          <w:i w:val="false"/>
          <w:color w:val="000000"/>
          <w:sz w:val="28"/>
        </w:rPr>
        <w:t>
      салық төлеушіден (салық агентінен):</w:t>
      </w:r>
    </w:p>
    <w:bookmarkEnd w:id="24973"/>
    <w:bookmarkStart w:name="z25175" w:id="2497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4974"/>
    <w:bookmarkStart w:name="z25176" w:id="2497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4975"/>
    <w:bookmarkStart w:name="z25177" w:id="2497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4976"/>
    <w:bookmarkStart w:name="z25178" w:id="2497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4977"/>
    <w:bookmarkStart w:name="z25179" w:id="2497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4978"/>
    <w:bookmarkStart w:name="z25180" w:id="2497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4979"/>
    <w:bookmarkStart w:name="z25181" w:id="2498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4980"/>
    <w:bookmarkStart w:name="z25182" w:id="2498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4981"/>
    <w:bookmarkStart w:name="z25183" w:id="2498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4982"/>
    <w:bookmarkStart w:name="z25184" w:id="2498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4983"/>
    <w:bookmarkStart w:name="z25185" w:id="2498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4984"/>
    <w:bookmarkStart w:name="z25186" w:id="2498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4985"/>
    <w:bookmarkStart w:name="z25187" w:id="2498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4986"/>
    <w:bookmarkStart w:name="z25188" w:id="2498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4987"/>
    <w:bookmarkStart w:name="z25189" w:id="2498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4988"/>
    <w:bookmarkStart w:name="z25190" w:id="2498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4989"/>
    <w:bookmarkStart w:name="z25191" w:id="2499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4990"/>
    <w:bookmarkStart w:name="z25192" w:id="2499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4991"/>
    <w:bookmarkStart w:name="z25193" w:id="2499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4992"/>
    <w:bookmarkStart w:name="z25194" w:id="2499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4993"/>
    <w:bookmarkStart w:name="z25195" w:id="2499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4994"/>
    <w:bookmarkStart w:name="z25196" w:id="2499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4995"/>
    <w:bookmarkStart w:name="z25197" w:id="2499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4996"/>
    <w:bookmarkStart w:name="z25198" w:id="24997"/>
    <w:p>
      <w:pPr>
        <w:spacing w:after="0"/>
        <w:ind w:left="0"/>
        <w:jc w:val="both"/>
      </w:pPr>
      <w:r>
        <w:rPr>
          <w:rFonts w:ascii="Times New Roman"/>
          <w:b w:val="false"/>
          <w:i w:val="false"/>
          <w:color w:val="000000"/>
          <w:sz w:val="28"/>
        </w:rPr>
        <w:t>
      2) міндеттері:</w:t>
      </w:r>
    </w:p>
    <w:bookmarkEnd w:id="24997"/>
    <w:bookmarkStart w:name="z25199" w:id="2499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4998"/>
    <w:bookmarkStart w:name="z25200" w:id="2499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4999"/>
    <w:bookmarkStart w:name="z25201" w:id="2500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5000"/>
    <w:bookmarkStart w:name="z25202" w:id="2500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001"/>
    <w:bookmarkStart w:name="z25203" w:id="2500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002"/>
    <w:bookmarkStart w:name="z25204" w:id="25003"/>
    <w:p>
      <w:pPr>
        <w:spacing w:after="0"/>
        <w:ind w:left="0"/>
        <w:jc w:val="both"/>
      </w:pPr>
      <w:r>
        <w:rPr>
          <w:rFonts w:ascii="Times New Roman"/>
          <w:b w:val="false"/>
          <w:i w:val="false"/>
          <w:color w:val="000000"/>
          <w:sz w:val="28"/>
        </w:rPr>
        <w:t>
      салықтық берешегі бар;</w:t>
      </w:r>
    </w:p>
    <w:bookmarkEnd w:id="25003"/>
    <w:bookmarkStart w:name="z25205" w:id="2500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004"/>
    <w:bookmarkStart w:name="z25206" w:id="2500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005"/>
    <w:bookmarkStart w:name="z25207" w:id="2500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006"/>
    <w:bookmarkStart w:name="z25208" w:id="2500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007"/>
    <w:bookmarkStart w:name="z25209" w:id="2500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008"/>
    <w:bookmarkStart w:name="z25210" w:id="2500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009"/>
    <w:bookmarkStart w:name="z25211" w:id="2501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5010"/>
    <w:bookmarkStart w:name="z25212" w:id="2501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5011"/>
    <w:bookmarkStart w:name="z25213" w:id="2501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012"/>
    <w:bookmarkStart w:name="z25214" w:id="2501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013"/>
    <w:bookmarkStart w:name="z25215" w:id="2501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5014"/>
    <w:bookmarkStart w:name="z25216" w:id="2501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015"/>
    <w:bookmarkStart w:name="z25217" w:id="2501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016"/>
    <w:bookmarkStart w:name="z25218" w:id="2501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017"/>
    <w:bookmarkStart w:name="z25219" w:id="2501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5018"/>
    <w:bookmarkStart w:name="z25220" w:id="25019"/>
    <w:p>
      <w:pPr>
        <w:spacing w:after="0"/>
        <w:ind w:left="0"/>
        <w:jc w:val="both"/>
      </w:pPr>
      <w:r>
        <w:rPr>
          <w:rFonts w:ascii="Times New Roman"/>
          <w:b w:val="false"/>
          <w:i w:val="false"/>
          <w:color w:val="000000"/>
          <w:sz w:val="28"/>
        </w:rPr>
        <w:t>
      мемлекет мүдделерін қорғау;</w:t>
      </w:r>
    </w:p>
    <w:bookmarkEnd w:id="25019"/>
    <w:bookmarkStart w:name="z25221" w:id="2502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020"/>
    <w:bookmarkStart w:name="z25222" w:id="2502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021"/>
    <w:bookmarkStart w:name="z25223" w:id="2502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022"/>
    <w:bookmarkStart w:name="z25224" w:id="2502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023"/>
    <w:bookmarkStart w:name="z25225" w:id="25024"/>
    <w:p>
      <w:pPr>
        <w:spacing w:after="0"/>
        <w:ind w:left="0"/>
        <w:jc w:val="both"/>
      </w:pPr>
      <w:r>
        <w:rPr>
          <w:rFonts w:ascii="Times New Roman"/>
          <w:b w:val="false"/>
          <w:i w:val="false"/>
          <w:color w:val="000000"/>
          <w:sz w:val="28"/>
        </w:rPr>
        <w:t>
      15. Функциялары:</w:t>
      </w:r>
    </w:p>
    <w:bookmarkEnd w:id="25024"/>
    <w:bookmarkStart w:name="z25226" w:id="25025"/>
    <w:p>
      <w:pPr>
        <w:spacing w:after="0"/>
        <w:ind w:left="0"/>
        <w:jc w:val="both"/>
      </w:pPr>
      <w:r>
        <w:rPr>
          <w:rFonts w:ascii="Times New Roman"/>
          <w:b w:val="false"/>
          <w:i w:val="false"/>
          <w:color w:val="000000"/>
          <w:sz w:val="28"/>
        </w:rPr>
        <w:t>
      1) салықтық бақылауды жүзеге асыру;</w:t>
      </w:r>
    </w:p>
    <w:bookmarkEnd w:id="25025"/>
    <w:bookmarkStart w:name="z25227" w:id="2502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026"/>
    <w:bookmarkStart w:name="z25228" w:id="2502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027"/>
    <w:bookmarkStart w:name="z25229" w:id="2502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5028"/>
    <w:bookmarkStart w:name="z25230" w:id="2502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029"/>
    <w:bookmarkStart w:name="z25231" w:id="2503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5030"/>
    <w:bookmarkStart w:name="z25232" w:id="25031"/>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5031"/>
    <w:bookmarkStart w:name="z25233" w:id="25032"/>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032"/>
    <w:bookmarkStart w:name="z25234" w:id="2503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033"/>
    <w:bookmarkStart w:name="z25235" w:id="2503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5034"/>
    <w:bookmarkStart w:name="z25236" w:id="2503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035"/>
    <w:bookmarkStart w:name="z25237" w:id="25036"/>
    <w:p>
      <w:pPr>
        <w:spacing w:after="0"/>
        <w:ind w:left="0"/>
        <w:jc w:val="both"/>
      </w:pPr>
      <w:r>
        <w:rPr>
          <w:rFonts w:ascii="Times New Roman"/>
          <w:b w:val="false"/>
          <w:i w:val="false"/>
          <w:color w:val="000000"/>
          <w:sz w:val="28"/>
        </w:rPr>
        <w:t>
      11) салықтық әкімшілендіруді жүзеге асыру;</w:t>
      </w:r>
    </w:p>
    <w:bookmarkEnd w:id="25036"/>
    <w:bookmarkStart w:name="z25238" w:id="2503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037"/>
    <w:bookmarkStart w:name="z25239" w:id="2503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5038"/>
    <w:bookmarkStart w:name="z25240" w:id="25039"/>
    <w:p>
      <w:pPr>
        <w:spacing w:after="0"/>
        <w:ind w:left="0"/>
        <w:jc w:val="both"/>
      </w:pPr>
      <w:r>
        <w:rPr>
          <w:rFonts w:ascii="Times New Roman"/>
          <w:b w:val="false"/>
          <w:i w:val="false"/>
          <w:color w:val="000000"/>
          <w:sz w:val="28"/>
        </w:rPr>
        <w:t>
      14) тәуекелдерді басқару жүйесін пайдалану;</w:t>
      </w:r>
    </w:p>
    <w:bookmarkEnd w:id="25039"/>
    <w:bookmarkStart w:name="z25241" w:id="2504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5040"/>
    <w:bookmarkStart w:name="z25242" w:id="2504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5041"/>
    <w:bookmarkStart w:name="z25243" w:id="2504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5042"/>
    <w:bookmarkStart w:name="z25244" w:id="2504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5043"/>
    <w:bookmarkStart w:name="z25245" w:id="2504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5044"/>
    <w:bookmarkStart w:name="z25246" w:id="2504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5045"/>
    <w:bookmarkStart w:name="z25247" w:id="2504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5046"/>
    <w:bookmarkStart w:name="z25248" w:id="2504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047"/>
    <w:bookmarkStart w:name="z25249" w:id="2504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5048"/>
    <w:bookmarkStart w:name="z25250" w:id="2504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5049"/>
    <w:bookmarkStart w:name="z25251" w:id="2505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5050"/>
    <w:bookmarkStart w:name="z25252" w:id="2505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5051"/>
    <w:bookmarkStart w:name="z25253" w:id="2505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5052"/>
    <w:bookmarkStart w:name="z25254" w:id="2505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053"/>
    <w:bookmarkStart w:name="z25255" w:id="2505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054"/>
    <w:bookmarkStart w:name="z25256" w:id="2505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5055"/>
    <w:bookmarkStart w:name="z25257" w:id="2505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5056"/>
    <w:bookmarkStart w:name="z25258" w:id="2505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5057"/>
    <w:bookmarkStart w:name="z25259" w:id="2505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5058"/>
    <w:bookmarkStart w:name="z25260" w:id="2505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5059"/>
    <w:bookmarkStart w:name="z25261" w:id="2506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060"/>
    <w:bookmarkStart w:name="z25262" w:id="2506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061"/>
    <w:bookmarkStart w:name="z25263" w:id="2506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062"/>
    <w:bookmarkStart w:name="z25264" w:id="2506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063"/>
    <w:bookmarkStart w:name="z25265" w:id="2506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5064"/>
    <w:bookmarkStart w:name="z25266" w:id="2506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5065"/>
    <w:bookmarkStart w:name="z25267" w:id="2506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066"/>
    <w:bookmarkStart w:name="z25268" w:id="2506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067"/>
    <w:bookmarkStart w:name="z25269" w:id="25068"/>
    <w:p>
      <w:pPr>
        <w:spacing w:after="0"/>
        <w:ind w:left="0"/>
        <w:jc w:val="both"/>
      </w:pPr>
      <w:r>
        <w:rPr>
          <w:rFonts w:ascii="Times New Roman"/>
          <w:b w:val="false"/>
          <w:i w:val="false"/>
          <w:color w:val="000000"/>
          <w:sz w:val="28"/>
        </w:rPr>
        <w:t>
      18. Басқарма басшысының өкілеттіктері:</w:t>
      </w:r>
    </w:p>
    <w:bookmarkEnd w:id="25068"/>
    <w:bookmarkStart w:name="z25270" w:id="2506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5069"/>
    <w:bookmarkStart w:name="z25271" w:id="2507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5070"/>
    <w:bookmarkStart w:name="z25272" w:id="2507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5071"/>
    <w:bookmarkStart w:name="z25273" w:id="2507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5072"/>
    <w:bookmarkStart w:name="z25274" w:id="2507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5073"/>
    <w:bookmarkStart w:name="z25275" w:id="2507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074"/>
    <w:bookmarkStart w:name="z25276" w:id="2507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5075"/>
    <w:bookmarkStart w:name="z25277" w:id="2507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5076"/>
    <w:bookmarkStart w:name="z25278" w:id="2507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5077"/>
    <w:bookmarkStart w:name="z25279" w:id="2507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5078"/>
    <w:bookmarkStart w:name="z25280" w:id="2507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5079"/>
    <w:bookmarkStart w:name="z25281" w:id="2508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5080"/>
    <w:bookmarkStart w:name="z25282" w:id="25081"/>
    <w:p>
      <w:pPr>
        <w:spacing w:after="0"/>
        <w:ind w:left="0"/>
        <w:jc w:val="left"/>
      </w:pPr>
      <w:r>
        <w:rPr>
          <w:rFonts w:ascii="Times New Roman"/>
          <w:b/>
          <w:i w:val="false"/>
          <w:color w:val="000000"/>
        </w:rPr>
        <w:t xml:space="preserve"> 4-тарау. Басқарманың мүлкi</w:t>
      </w:r>
    </w:p>
    <w:bookmarkEnd w:id="25081"/>
    <w:bookmarkStart w:name="z25283" w:id="2508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5082"/>
    <w:bookmarkStart w:name="z25284" w:id="2508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083"/>
    <w:bookmarkStart w:name="z25285" w:id="2508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5084"/>
    <w:bookmarkStart w:name="z25286" w:id="2508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085"/>
    <w:bookmarkStart w:name="z25287" w:id="25086"/>
    <w:p>
      <w:pPr>
        <w:spacing w:after="0"/>
        <w:ind w:left="0"/>
        <w:jc w:val="left"/>
      </w:pPr>
      <w:r>
        <w:rPr>
          <w:rFonts w:ascii="Times New Roman"/>
          <w:b/>
          <w:i w:val="false"/>
          <w:color w:val="000000"/>
        </w:rPr>
        <w:t xml:space="preserve"> 5-тарау. Басқарманы қайта ұйымдастыру және тарату</w:t>
      </w:r>
    </w:p>
    <w:bookmarkEnd w:id="25086"/>
    <w:bookmarkStart w:name="z25288" w:id="2508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183-қосымша</w:t>
            </w:r>
          </w:p>
        </w:tc>
      </w:tr>
    </w:tbl>
    <w:bookmarkStart w:name="z25291" w:id="2508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туралы ереже</w:t>
      </w:r>
    </w:p>
    <w:bookmarkEnd w:id="25088"/>
    <w:bookmarkStart w:name="z25292" w:id="25089"/>
    <w:p>
      <w:pPr>
        <w:spacing w:after="0"/>
        <w:ind w:left="0"/>
        <w:jc w:val="left"/>
      </w:pPr>
      <w:r>
        <w:rPr>
          <w:rFonts w:ascii="Times New Roman"/>
          <w:b/>
          <w:i w:val="false"/>
          <w:color w:val="000000"/>
        </w:rPr>
        <w:t xml:space="preserve"> 1-тарау. Жалпы ережелер</w:t>
      </w:r>
    </w:p>
    <w:bookmarkEnd w:id="25089"/>
    <w:bookmarkStart w:name="z25293" w:id="2509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5090"/>
    <w:bookmarkStart w:name="z25294" w:id="25091"/>
    <w:p>
      <w:pPr>
        <w:spacing w:after="0"/>
        <w:ind w:left="0"/>
        <w:jc w:val="both"/>
      </w:pPr>
      <w:r>
        <w:rPr>
          <w:rFonts w:ascii="Times New Roman"/>
          <w:b w:val="false"/>
          <w:i w:val="false"/>
          <w:color w:val="000000"/>
          <w:sz w:val="28"/>
        </w:rPr>
        <w:t xml:space="preserve">
      1) салықтық әкімшілендіру; </w:t>
      </w:r>
    </w:p>
    <w:bookmarkEnd w:id="25091"/>
    <w:bookmarkStart w:name="z25295" w:id="2509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5092"/>
    <w:bookmarkStart w:name="z25296" w:id="25093"/>
    <w:p>
      <w:pPr>
        <w:spacing w:after="0"/>
        <w:ind w:left="0"/>
        <w:jc w:val="both"/>
      </w:pPr>
      <w:r>
        <w:rPr>
          <w:rFonts w:ascii="Times New Roman"/>
          <w:b w:val="false"/>
          <w:i w:val="false"/>
          <w:color w:val="000000"/>
          <w:sz w:val="28"/>
        </w:rPr>
        <w:t>
      3) мұнай өнімдерінің және биоотынның айналымы;</w:t>
      </w:r>
    </w:p>
    <w:bookmarkEnd w:id="25093"/>
    <w:bookmarkStart w:name="z25297" w:id="2509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5094"/>
    <w:bookmarkStart w:name="z25298" w:id="2509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5095"/>
    <w:bookmarkStart w:name="z25299" w:id="2509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5096"/>
    <w:bookmarkStart w:name="z25300" w:id="2509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5097"/>
    <w:bookmarkStart w:name="z25301" w:id="2509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5098"/>
    <w:bookmarkStart w:name="z25302" w:id="2509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5099"/>
    <w:bookmarkStart w:name="z25303" w:id="2510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5100"/>
    <w:bookmarkStart w:name="z25304" w:id="2510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5101"/>
    <w:bookmarkStart w:name="z25305" w:id="25102"/>
    <w:p>
      <w:pPr>
        <w:spacing w:after="0"/>
        <w:ind w:left="0"/>
        <w:jc w:val="both"/>
      </w:pPr>
      <w:r>
        <w:rPr>
          <w:rFonts w:ascii="Times New Roman"/>
          <w:b w:val="false"/>
          <w:i w:val="false"/>
          <w:color w:val="000000"/>
          <w:sz w:val="28"/>
        </w:rPr>
        <w:t>
      8. Басқарманың орналасқан жері: пошта индексі 141000, Қазақстан Республикасы, Павлодар облысы, Успен ауданы, Успенка ауылы, Терешкова көшесі, 24.</w:t>
      </w:r>
    </w:p>
    <w:bookmarkEnd w:id="25102"/>
    <w:bookmarkStart w:name="z25306" w:id="2510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республикалық мемлекеттік мекемесi.</w:t>
      </w:r>
    </w:p>
    <w:bookmarkEnd w:id="25103"/>
    <w:bookmarkStart w:name="z25307" w:id="251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104"/>
    <w:bookmarkStart w:name="z25308" w:id="251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105"/>
    <w:bookmarkStart w:name="z25309" w:id="2510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5106"/>
    <w:bookmarkStart w:name="z25310" w:id="2510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5107"/>
    <w:bookmarkStart w:name="z25311" w:id="2510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5108"/>
    <w:bookmarkStart w:name="z25312" w:id="25109"/>
    <w:p>
      <w:pPr>
        <w:spacing w:after="0"/>
        <w:ind w:left="0"/>
        <w:jc w:val="both"/>
      </w:pPr>
      <w:r>
        <w:rPr>
          <w:rFonts w:ascii="Times New Roman"/>
          <w:b w:val="false"/>
          <w:i w:val="false"/>
          <w:color w:val="000000"/>
          <w:sz w:val="28"/>
        </w:rPr>
        <w:t>
      13. Міндеттері:</w:t>
      </w:r>
    </w:p>
    <w:bookmarkEnd w:id="25109"/>
    <w:bookmarkStart w:name="z25313" w:id="2511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5110"/>
    <w:bookmarkStart w:name="z25314" w:id="2511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5111"/>
    <w:bookmarkStart w:name="z25315" w:id="2511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5112"/>
    <w:bookmarkStart w:name="z25316" w:id="2511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113"/>
    <w:bookmarkStart w:name="z25317" w:id="2511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5114"/>
    <w:bookmarkStart w:name="z25318" w:id="2511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5115"/>
    <w:bookmarkStart w:name="z25319" w:id="2511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5116"/>
    <w:bookmarkStart w:name="z25320" w:id="25117"/>
    <w:p>
      <w:pPr>
        <w:spacing w:after="0"/>
        <w:ind w:left="0"/>
        <w:jc w:val="both"/>
      </w:pPr>
      <w:r>
        <w:rPr>
          <w:rFonts w:ascii="Times New Roman"/>
          <w:b w:val="false"/>
          <w:i w:val="false"/>
          <w:color w:val="000000"/>
          <w:sz w:val="28"/>
        </w:rPr>
        <w:t>
      14. Басқарманың құқықтары мен міндеттемелері:</w:t>
      </w:r>
    </w:p>
    <w:bookmarkEnd w:id="25117"/>
    <w:bookmarkStart w:name="z25321" w:id="25118"/>
    <w:p>
      <w:pPr>
        <w:spacing w:after="0"/>
        <w:ind w:left="0"/>
        <w:jc w:val="both"/>
      </w:pPr>
      <w:r>
        <w:rPr>
          <w:rFonts w:ascii="Times New Roman"/>
          <w:b w:val="false"/>
          <w:i w:val="false"/>
          <w:color w:val="000000"/>
          <w:sz w:val="28"/>
        </w:rPr>
        <w:t>
      1) құқықтары:</w:t>
      </w:r>
    </w:p>
    <w:bookmarkEnd w:id="25118"/>
    <w:bookmarkStart w:name="z25322" w:id="2511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5119"/>
    <w:bookmarkStart w:name="z25323" w:id="25120"/>
    <w:p>
      <w:pPr>
        <w:spacing w:after="0"/>
        <w:ind w:left="0"/>
        <w:jc w:val="both"/>
      </w:pPr>
      <w:r>
        <w:rPr>
          <w:rFonts w:ascii="Times New Roman"/>
          <w:b w:val="false"/>
          <w:i w:val="false"/>
          <w:color w:val="000000"/>
          <w:sz w:val="28"/>
        </w:rPr>
        <w:t>
      салық төлеушіден (салық агентінен):</w:t>
      </w:r>
    </w:p>
    <w:bookmarkEnd w:id="25120"/>
    <w:bookmarkStart w:name="z25324" w:id="2512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5121"/>
    <w:bookmarkStart w:name="z25325" w:id="2512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5122"/>
    <w:bookmarkStart w:name="z25326" w:id="2512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5123"/>
    <w:bookmarkStart w:name="z25327" w:id="2512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5124"/>
    <w:bookmarkStart w:name="z25328" w:id="2512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5125"/>
    <w:bookmarkStart w:name="z25329" w:id="2512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5126"/>
    <w:bookmarkStart w:name="z25330" w:id="2512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5127"/>
    <w:bookmarkStart w:name="z25331" w:id="2512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128"/>
    <w:bookmarkStart w:name="z25332" w:id="2512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5129"/>
    <w:bookmarkStart w:name="z25333" w:id="2513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5130"/>
    <w:bookmarkStart w:name="z25334" w:id="2513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5131"/>
    <w:bookmarkStart w:name="z25335" w:id="2513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5132"/>
    <w:bookmarkStart w:name="z25336" w:id="2513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5133"/>
    <w:bookmarkStart w:name="z25337" w:id="2513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5134"/>
    <w:bookmarkStart w:name="z25338" w:id="2513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135"/>
    <w:bookmarkStart w:name="z25339" w:id="2513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5136"/>
    <w:bookmarkStart w:name="z25340" w:id="2513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5137"/>
    <w:bookmarkStart w:name="z25341" w:id="2513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5138"/>
    <w:bookmarkStart w:name="z25342" w:id="2513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5139"/>
    <w:bookmarkStart w:name="z25343" w:id="2514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5140"/>
    <w:bookmarkStart w:name="z25344" w:id="2514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5141"/>
    <w:bookmarkStart w:name="z25345" w:id="2514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5142"/>
    <w:bookmarkStart w:name="z25346" w:id="2514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5143"/>
    <w:bookmarkStart w:name="z25347" w:id="25144"/>
    <w:p>
      <w:pPr>
        <w:spacing w:after="0"/>
        <w:ind w:left="0"/>
        <w:jc w:val="both"/>
      </w:pPr>
      <w:r>
        <w:rPr>
          <w:rFonts w:ascii="Times New Roman"/>
          <w:b w:val="false"/>
          <w:i w:val="false"/>
          <w:color w:val="000000"/>
          <w:sz w:val="28"/>
        </w:rPr>
        <w:t>
      2) міндеттері:</w:t>
      </w:r>
    </w:p>
    <w:bookmarkEnd w:id="25144"/>
    <w:bookmarkStart w:name="z25348" w:id="2514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5145"/>
    <w:bookmarkStart w:name="z25349" w:id="2514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5146"/>
    <w:bookmarkStart w:name="z25350" w:id="2514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5147"/>
    <w:bookmarkStart w:name="z25351" w:id="2514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148"/>
    <w:bookmarkStart w:name="z25352" w:id="2514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149"/>
    <w:bookmarkStart w:name="z25353" w:id="25150"/>
    <w:p>
      <w:pPr>
        <w:spacing w:after="0"/>
        <w:ind w:left="0"/>
        <w:jc w:val="both"/>
      </w:pPr>
      <w:r>
        <w:rPr>
          <w:rFonts w:ascii="Times New Roman"/>
          <w:b w:val="false"/>
          <w:i w:val="false"/>
          <w:color w:val="000000"/>
          <w:sz w:val="28"/>
        </w:rPr>
        <w:t>
      салықтық берешегі бар;</w:t>
      </w:r>
    </w:p>
    <w:bookmarkEnd w:id="25150"/>
    <w:bookmarkStart w:name="z25354" w:id="2515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151"/>
    <w:bookmarkStart w:name="z25355" w:id="2515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152"/>
    <w:bookmarkStart w:name="z25356" w:id="2515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153"/>
    <w:bookmarkStart w:name="z25357" w:id="2515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154"/>
    <w:bookmarkStart w:name="z25358" w:id="2515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155"/>
    <w:bookmarkStart w:name="z25359" w:id="2515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156"/>
    <w:bookmarkStart w:name="z25360" w:id="2515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5157"/>
    <w:bookmarkStart w:name="z25361" w:id="2515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5158"/>
    <w:bookmarkStart w:name="z25362" w:id="2515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159"/>
    <w:bookmarkStart w:name="z25363" w:id="2516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160"/>
    <w:bookmarkStart w:name="z25364" w:id="2516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5161"/>
    <w:bookmarkStart w:name="z25365" w:id="2516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162"/>
    <w:bookmarkStart w:name="z25366" w:id="2516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163"/>
    <w:bookmarkStart w:name="z25367" w:id="2516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164"/>
    <w:bookmarkStart w:name="z25368" w:id="2516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5165"/>
    <w:bookmarkStart w:name="z25369" w:id="25166"/>
    <w:p>
      <w:pPr>
        <w:spacing w:after="0"/>
        <w:ind w:left="0"/>
        <w:jc w:val="both"/>
      </w:pPr>
      <w:r>
        <w:rPr>
          <w:rFonts w:ascii="Times New Roman"/>
          <w:b w:val="false"/>
          <w:i w:val="false"/>
          <w:color w:val="000000"/>
          <w:sz w:val="28"/>
        </w:rPr>
        <w:t>
      мемлекет мүдделерін қорғау;</w:t>
      </w:r>
    </w:p>
    <w:bookmarkEnd w:id="25166"/>
    <w:bookmarkStart w:name="z25370" w:id="2516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167"/>
    <w:bookmarkStart w:name="z25371" w:id="2516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168"/>
    <w:bookmarkStart w:name="z25372" w:id="251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169"/>
    <w:bookmarkStart w:name="z25373" w:id="2517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170"/>
    <w:bookmarkStart w:name="z25374" w:id="25171"/>
    <w:p>
      <w:pPr>
        <w:spacing w:after="0"/>
        <w:ind w:left="0"/>
        <w:jc w:val="both"/>
      </w:pPr>
      <w:r>
        <w:rPr>
          <w:rFonts w:ascii="Times New Roman"/>
          <w:b w:val="false"/>
          <w:i w:val="false"/>
          <w:color w:val="000000"/>
          <w:sz w:val="28"/>
        </w:rPr>
        <w:t>
      15. Функциялары:</w:t>
      </w:r>
    </w:p>
    <w:bookmarkEnd w:id="25171"/>
    <w:bookmarkStart w:name="z25375" w:id="25172"/>
    <w:p>
      <w:pPr>
        <w:spacing w:after="0"/>
        <w:ind w:left="0"/>
        <w:jc w:val="both"/>
      </w:pPr>
      <w:r>
        <w:rPr>
          <w:rFonts w:ascii="Times New Roman"/>
          <w:b w:val="false"/>
          <w:i w:val="false"/>
          <w:color w:val="000000"/>
          <w:sz w:val="28"/>
        </w:rPr>
        <w:t>
      1) салықтық бақылауды жүзеге асыру;</w:t>
      </w:r>
    </w:p>
    <w:bookmarkEnd w:id="25172"/>
    <w:bookmarkStart w:name="z25376" w:id="2517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173"/>
    <w:bookmarkStart w:name="z25377" w:id="2517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174"/>
    <w:bookmarkStart w:name="z25378" w:id="2517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5175"/>
    <w:bookmarkStart w:name="z25379" w:id="2517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176"/>
    <w:bookmarkStart w:name="z25380" w:id="2517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5177"/>
    <w:bookmarkStart w:name="z25381" w:id="25178"/>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5178"/>
    <w:bookmarkStart w:name="z25382" w:id="25179"/>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179"/>
    <w:bookmarkStart w:name="z25383" w:id="2518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180"/>
    <w:bookmarkStart w:name="z25384" w:id="2518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5181"/>
    <w:bookmarkStart w:name="z25385" w:id="2518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182"/>
    <w:bookmarkStart w:name="z25386" w:id="25183"/>
    <w:p>
      <w:pPr>
        <w:spacing w:after="0"/>
        <w:ind w:left="0"/>
        <w:jc w:val="both"/>
      </w:pPr>
      <w:r>
        <w:rPr>
          <w:rFonts w:ascii="Times New Roman"/>
          <w:b w:val="false"/>
          <w:i w:val="false"/>
          <w:color w:val="000000"/>
          <w:sz w:val="28"/>
        </w:rPr>
        <w:t>
      11) салықтық әкімшілендіруді жүзеге асыру;</w:t>
      </w:r>
    </w:p>
    <w:bookmarkEnd w:id="25183"/>
    <w:bookmarkStart w:name="z25387" w:id="2518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184"/>
    <w:bookmarkStart w:name="z25388" w:id="2518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5185"/>
    <w:bookmarkStart w:name="z25389" w:id="25186"/>
    <w:p>
      <w:pPr>
        <w:spacing w:after="0"/>
        <w:ind w:left="0"/>
        <w:jc w:val="both"/>
      </w:pPr>
      <w:r>
        <w:rPr>
          <w:rFonts w:ascii="Times New Roman"/>
          <w:b w:val="false"/>
          <w:i w:val="false"/>
          <w:color w:val="000000"/>
          <w:sz w:val="28"/>
        </w:rPr>
        <w:t>
      14) тәуекелдерді басқару жүйесін пайдалану;</w:t>
      </w:r>
    </w:p>
    <w:bookmarkEnd w:id="25186"/>
    <w:bookmarkStart w:name="z25390" w:id="2518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5187"/>
    <w:bookmarkStart w:name="z25391" w:id="2518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5188"/>
    <w:bookmarkStart w:name="z25392" w:id="2518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5189"/>
    <w:bookmarkStart w:name="z25393" w:id="2519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5190"/>
    <w:bookmarkStart w:name="z25394" w:id="2519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5191"/>
    <w:bookmarkStart w:name="z25395" w:id="2519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5192"/>
    <w:bookmarkStart w:name="z25396" w:id="2519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5193"/>
    <w:bookmarkStart w:name="z25397" w:id="2519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194"/>
    <w:bookmarkStart w:name="z25398" w:id="2519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5195"/>
    <w:bookmarkStart w:name="z25399" w:id="2519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5196"/>
    <w:bookmarkStart w:name="z25400" w:id="2519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5197"/>
    <w:bookmarkStart w:name="z25401" w:id="2519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5198"/>
    <w:bookmarkStart w:name="z25402" w:id="2519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5199"/>
    <w:bookmarkStart w:name="z25403" w:id="2520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200"/>
    <w:bookmarkStart w:name="z25404" w:id="2520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201"/>
    <w:bookmarkStart w:name="z25405" w:id="2520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5202"/>
    <w:bookmarkStart w:name="z25406" w:id="2520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5203"/>
    <w:bookmarkStart w:name="z25407" w:id="2520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5204"/>
    <w:bookmarkStart w:name="z25408" w:id="2520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5205"/>
    <w:bookmarkStart w:name="z25409" w:id="2520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5206"/>
    <w:bookmarkStart w:name="z25410" w:id="2520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207"/>
    <w:bookmarkStart w:name="z25411" w:id="2520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208"/>
    <w:bookmarkStart w:name="z25412" w:id="2520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209"/>
    <w:bookmarkStart w:name="z25413" w:id="2521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210"/>
    <w:bookmarkStart w:name="z25414" w:id="2521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5211"/>
    <w:bookmarkStart w:name="z25415" w:id="2521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5212"/>
    <w:bookmarkStart w:name="z25416" w:id="2521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213"/>
    <w:bookmarkStart w:name="z25417" w:id="2521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214"/>
    <w:bookmarkStart w:name="z25418" w:id="25215"/>
    <w:p>
      <w:pPr>
        <w:spacing w:after="0"/>
        <w:ind w:left="0"/>
        <w:jc w:val="both"/>
      </w:pPr>
      <w:r>
        <w:rPr>
          <w:rFonts w:ascii="Times New Roman"/>
          <w:b w:val="false"/>
          <w:i w:val="false"/>
          <w:color w:val="000000"/>
          <w:sz w:val="28"/>
        </w:rPr>
        <w:t>
      18. Басқарма басшысының өкілеттіктері:</w:t>
      </w:r>
    </w:p>
    <w:bookmarkEnd w:id="25215"/>
    <w:bookmarkStart w:name="z25419" w:id="2521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5216"/>
    <w:bookmarkStart w:name="z25420" w:id="2521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5217"/>
    <w:bookmarkStart w:name="z25421" w:id="2521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5218"/>
    <w:bookmarkStart w:name="z25422" w:id="2521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5219"/>
    <w:bookmarkStart w:name="z25423" w:id="2522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5220"/>
    <w:bookmarkStart w:name="z25424" w:id="2522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221"/>
    <w:bookmarkStart w:name="z25425" w:id="2522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5222"/>
    <w:bookmarkStart w:name="z25426" w:id="2522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5223"/>
    <w:bookmarkStart w:name="z25427" w:id="2522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5224"/>
    <w:bookmarkStart w:name="z25428" w:id="2522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5225"/>
    <w:bookmarkStart w:name="z25429" w:id="2522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5226"/>
    <w:bookmarkStart w:name="z25430" w:id="2522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5227"/>
    <w:bookmarkStart w:name="z25431" w:id="25228"/>
    <w:p>
      <w:pPr>
        <w:spacing w:after="0"/>
        <w:ind w:left="0"/>
        <w:jc w:val="left"/>
      </w:pPr>
      <w:r>
        <w:rPr>
          <w:rFonts w:ascii="Times New Roman"/>
          <w:b/>
          <w:i w:val="false"/>
          <w:color w:val="000000"/>
        </w:rPr>
        <w:t xml:space="preserve"> 4-тарау. Басқарманың мүлкi</w:t>
      </w:r>
    </w:p>
    <w:bookmarkEnd w:id="25228"/>
    <w:bookmarkStart w:name="z25432" w:id="2522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5229"/>
    <w:bookmarkStart w:name="z25433" w:id="2523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230"/>
    <w:bookmarkStart w:name="z25434" w:id="2523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5231"/>
    <w:bookmarkStart w:name="z25435" w:id="2523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232"/>
    <w:bookmarkStart w:name="z25436" w:id="25233"/>
    <w:p>
      <w:pPr>
        <w:spacing w:after="0"/>
        <w:ind w:left="0"/>
        <w:jc w:val="left"/>
      </w:pPr>
      <w:r>
        <w:rPr>
          <w:rFonts w:ascii="Times New Roman"/>
          <w:b/>
          <w:i w:val="false"/>
          <w:color w:val="000000"/>
        </w:rPr>
        <w:t xml:space="preserve"> 5-тарау. Басқарманы қайта ұйымдастыру және тарату</w:t>
      </w:r>
    </w:p>
    <w:bookmarkEnd w:id="25233"/>
    <w:bookmarkStart w:name="z25437" w:id="2523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184-қосымша</w:t>
            </w:r>
          </w:p>
        </w:tc>
      </w:tr>
    </w:tbl>
    <w:bookmarkStart w:name="z25439" w:id="2523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туралы ереже</w:t>
      </w:r>
    </w:p>
    <w:bookmarkEnd w:id="25235"/>
    <w:bookmarkStart w:name="z25440" w:id="25236"/>
    <w:p>
      <w:pPr>
        <w:spacing w:after="0"/>
        <w:ind w:left="0"/>
        <w:jc w:val="left"/>
      </w:pPr>
      <w:r>
        <w:rPr>
          <w:rFonts w:ascii="Times New Roman"/>
          <w:b/>
          <w:i w:val="false"/>
          <w:color w:val="000000"/>
        </w:rPr>
        <w:t xml:space="preserve"> 1-тарау. Жалпы ережелер</w:t>
      </w:r>
    </w:p>
    <w:bookmarkEnd w:id="25236"/>
    <w:bookmarkStart w:name="z25441" w:id="2523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(бұдан әрі – Басқарма) Қазақстан Республикасы Қаржы министрлігі Мемлекеттік кірістер комитетінің Павлодар облысы бойынша Мемлекеттік кірістер департаментінің (бұдан әрі – Департамент) мемлекеттік басқару мен бақылау функцияларын:</w:t>
      </w:r>
    </w:p>
    <w:bookmarkEnd w:id="25237"/>
    <w:bookmarkStart w:name="z25442" w:id="25238"/>
    <w:p>
      <w:pPr>
        <w:spacing w:after="0"/>
        <w:ind w:left="0"/>
        <w:jc w:val="both"/>
      </w:pPr>
      <w:r>
        <w:rPr>
          <w:rFonts w:ascii="Times New Roman"/>
          <w:b w:val="false"/>
          <w:i w:val="false"/>
          <w:color w:val="000000"/>
          <w:sz w:val="28"/>
        </w:rPr>
        <w:t xml:space="preserve">
      1) салықтық әкімшілендіру; </w:t>
      </w:r>
    </w:p>
    <w:bookmarkEnd w:id="25238"/>
    <w:bookmarkStart w:name="z25443" w:id="2523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5239"/>
    <w:bookmarkStart w:name="z25444" w:id="25240"/>
    <w:p>
      <w:pPr>
        <w:spacing w:after="0"/>
        <w:ind w:left="0"/>
        <w:jc w:val="both"/>
      </w:pPr>
      <w:r>
        <w:rPr>
          <w:rFonts w:ascii="Times New Roman"/>
          <w:b w:val="false"/>
          <w:i w:val="false"/>
          <w:color w:val="000000"/>
          <w:sz w:val="28"/>
        </w:rPr>
        <w:t>
      3) мұнай өнімдерінің және биоотынның айналымы;</w:t>
      </w:r>
    </w:p>
    <w:bookmarkEnd w:id="25240"/>
    <w:bookmarkStart w:name="z25445" w:id="2524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5241"/>
    <w:bookmarkStart w:name="z25446" w:id="2524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5242"/>
    <w:bookmarkStart w:name="z25447" w:id="2524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5243"/>
    <w:bookmarkStart w:name="z25448" w:id="2524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5244"/>
    <w:bookmarkStart w:name="z25449" w:id="2524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5245"/>
    <w:bookmarkStart w:name="z25450" w:id="2524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5246"/>
    <w:bookmarkStart w:name="z25451" w:id="2524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5247"/>
    <w:bookmarkStart w:name="z25452" w:id="2524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5248"/>
    <w:bookmarkStart w:name="z25453" w:id="25249"/>
    <w:p>
      <w:pPr>
        <w:spacing w:after="0"/>
        <w:ind w:left="0"/>
        <w:jc w:val="both"/>
      </w:pPr>
      <w:r>
        <w:rPr>
          <w:rFonts w:ascii="Times New Roman"/>
          <w:b w:val="false"/>
          <w:i w:val="false"/>
          <w:color w:val="000000"/>
          <w:sz w:val="28"/>
        </w:rPr>
        <w:t xml:space="preserve">
      8. Басқарманың орналасқан жері: пошта индексі 141100, Қазақстан Республикасы, Павлодар облысы, Шарбақты ауданы, Шарбақты ауылы, Владимир Чайко көшесі, 56. </w:t>
      </w:r>
    </w:p>
    <w:bookmarkEnd w:id="25249"/>
    <w:bookmarkStart w:name="z25454" w:id="2525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республикалық мемлекеттік мекемесi.</w:t>
      </w:r>
    </w:p>
    <w:bookmarkEnd w:id="25250"/>
    <w:bookmarkStart w:name="z25455" w:id="252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251"/>
    <w:bookmarkStart w:name="z25456" w:id="252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252"/>
    <w:bookmarkStart w:name="z25457" w:id="2525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5253"/>
    <w:bookmarkStart w:name="z25458" w:id="2525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5254"/>
    <w:bookmarkStart w:name="z25459" w:id="2525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5255"/>
    <w:bookmarkStart w:name="z25460" w:id="25256"/>
    <w:p>
      <w:pPr>
        <w:spacing w:after="0"/>
        <w:ind w:left="0"/>
        <w:jc w:val="both"/>
      </w:pPr>
      <w:r>
        <w:rPr>
          <w:rFonts w:ascii="Times New Roman"/>
          <w:b w:val="false"/>
          <w:i w:val="false"/>
          <w:color w:val="000000"/>
          <w:sz w:val="28"/>
        </w:rPr>
        <w:t>
      13. Міндеттері:</w:t>
      </w:r>
    </w:p>
    <w:bookmarkEnd w:id="25256"/>
    <w:bookmarkStart w:name="z25461" w:id="2525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5257"/>
    <w:bookmarkStart w:name="z25462" w:id="2525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5258"/>
    <w:bookmarkStart w:name="z25463" w:id="2525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5259"/>
    <w:bookmarkStart w:name="z25464" w:id="2526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260"/>
    <w:bookmarkStart w:name="z25465" w:id="2526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5261"/>
    <w:bookmarkStart w:name="z25466" w:id="2526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5262"/>
    <w:bookmarkStart w:name="z25467" w:id="2526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5263"/>
    <w:bookmarkStart w:name="z25468" w:id="25264"/>
    <w:p>
      <w:pPr>
        <w:spacing w:after="0"/>
        <w:ind w:left="0"/>
        <w:jc w:val="both"/>
      </w:pPr>
      <w:r>
        <w:rPr>
          <w:rFonts w:ascii="Times New Roman"/>
          <w:b w:val="false"/>
          <w:i w:val="false"/>
          <w:color w:val="000000"/>
          <w:sz w:val="28"/>
        </w:rPr>
        <w:t>
      14. Басқарманың құқықтары мен міндеттемелері:</w:t>
      </w:r>
    </w:p>
    <w:bookmarkEnd w:id="25264"/>
    <w:bookmarkStart w:name="z25469" w:id="25265"/>
    <w:p>
      <w:pPr>
        <w:spacing w:after="0"/>
        <w:ind w:left="0"/>
        <w:jc w:val="both"/>
      </w:pPr>
      <w:r>
        <w:rPr>
          <w:rFonts w:ascii="Times New Roman"/>
          <w:b w:val="false"/>
          <w:i w:val="false"/>
          <w:color w:val="000000"/>
          <w:sz w:val="28"/>
        </w:rPr>
        <w:t>
      1) құқықтары:</w:t>
      </w:r>
    </w:p>
    <w:bookmarkEnd w:id="25265"/>
    <w:bookmarkStart w:name="z25470" w:id="2526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5266"/>
    <w:bookmarkStart w:name="z25471" w:id="25267"/>
    <w:p>
      <w:pPr>
        <w:spacing w:after="0"/>
        <w:ind w:left="0"/>
        <w:jc w:val="both"/>
      </w:pPr>
      <w:r>
        <w:rPr>
          <w:rFonts w:ascii="Times New Roman"/>
          <w:b w:val="false"/>
          <w:i w:val="false"/>
          <w:color w:val="000000"/>
          <w:sz w:val="28"/>
        </w:rPr>
        <w:t>
      салық төлеушіден (салық агентінен):</w:t>
      </w:r>
    </w:p>
    <w:bookmarkEnd w:id="25267"/>
    <w:bookmarkStart w:name="z25472" w:id="2526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5268"/>
    <w:bookmarkStart w:name="z25473" w:id="2526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5269"/>
    <w:bookmarkStart w:name="z25474" w:id="2527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5270"/>
    <w:bookmarkStart w:name="z25475" w:id="2527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5271"/>
    <w:bookmarkStart w:name="z25476" w:id="2527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5272"/>
    <w:bookmarkStart w:name="z25477" w:id="2527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5273"/>
    <w:bookmarkStart w:name="z25478" w:id="2527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5274"/>
    <w:bookmarkStart w:name="z25479" w:id="2527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275"/>
    <w:bookmarkStart w:name="z25480" w:id="2527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5276"/>
    <w:bookmarkStart w:name="z25481" w:id="2527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5277"/>
    <w:bookmarkStart w:name="z25482" w:id="2527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5278"/>
    <w:bookmarkStart w:name="z25483" w:id="2527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5279"/>
    <w:bookmarkStart w:name="z25484" w:id="2528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5280"/>
    <w:bookmarkStart w:name="z25485" w:id="2528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5281"/>
    <w:bookmarkStart w:name="z25486" w:id="2528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282"/>
    <w:bookmarkStart w:name="z25487" w:id="2528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5283"/>
    <w:bookmarkStart w:name="z25488" w:id="2528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5284"/>
    <w:bookmarkStart w:name="z25489" w:id="2528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5285"/>
    <w:bookmarkStart w:name="z25490" w:id="2528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5286"/>
    <w:bookmarkStart w:name="z25491" w:id="2528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5287"/>
    <w:bookmarkStart w:name="z25492" w:id="2528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5288"/>
    <w:bookmarkStart w:name="z25493" w:id="2528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5289"/>
    <w:bookmarkStart w:name="z25494" w:id="2529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5290"/>
    <w:bookmarkStart w:name="z25495" w:id="25291"/>
    <w:p>
      <w:pPr>
        <w:spacing w:after="0"/>
        <w:ind w:left="0"/>
        <w:jc w:val="both"/>
      </w:pPr>
      <w:r>
        <w:rPr>
          <w:rFonts w:ascii="Times New Roman"/>
          <w:b w:val="false"/>
          <w:i w:val="false"/>
          <w:color w:val="000000"/>
          <w:sz w:val="28"/>
        </w:rPr>
        <w:t>
      2) міндеттері:</w:t>
      </w:r>
    </w:p>
    <w:bookmarkEnd w:id="25291"/>
    <w:bookmarkStart w:name="z25496" w:id="2529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5292"/>
    <w:bookmarkStart w:name="z25497" w:id="2529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5293"/>
    <w:bookmarkStart w:name="z25498" w:id="2529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5294"/>
    <w:bookmarkStart w:name="z25499" w:id="2529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295"/>
    <w:bookmarkStart w:name="z25500" w:id="2529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296"/>
    <w:bookmarkStart w:name="z25501" w:id="25297"/>
    <w:p>
      <w:pPr>
        <w:spacing w:after="0"/>
        <w:ind w:left="0"/>
        <w:jc w:val="both"/>
      </w:pPr>
      <w:r>
        <w:rPr>
          <w:rFonts w:ascii="Times New Roman"/>
          <w:b w:val="false"/>
          <w:i w:val="false"/>
          <w:color w:val="000000"/>
          <w:sz w:val="28"/>
        </w:rPr>
        <w:t>
      салықтық берешегі бар;</w:t>
      </w:r>
    </w:p>
    <w:bookmarkEnd w:id="25297"/>
    <w:bookmarkStart w:name="z25502" w:id="2529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298"/>
    <w:bookmarkStart w:name="z25503" w:id="2529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299"/>
    <w:bookmarkStart w:name="z25504" w:id="2530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300"/>
    <w:bookmarkStart w:name="z25505" w:id="2530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301"/>
    <w:bookmarkStart w:name="z25506" w:id="2530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302"/>
    <w:bookmarkStart w:name="z25507" w:id="2530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303"/>
    <w:bookmarkStart w:name="z25508" w:id="2530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5304"/>
    <w:bookmarkStart w:name="z25509" w:id="2530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5305"/>
    <w:bookmarkStart w:name="z25510" w:id="2530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306"/>
    <w:bookmarkStart w:name="z25511" w:id="2530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307"/>
    <w:bookmarkStart w:name="z25512" w:id="2530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5308"/>
    <w:bookmarkStart w:name="z25513" w:id="2530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309"/>
    <w:bookmarkStart w:name="z25514" w:id="2531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310"/>
    <w:bookmarkStart w:name="z25515" w:id="2531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311"/>
    <w:bookmarkStart w:name="z25516" w:id="2531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5312"/>
    <w:bookmarkStart w:name="z25517" w:id="25313"/>
    <w:p>
      <w:pPr>
        <w:spacing w:after="0"/>
        <w:ind w:left="0"/>
        <w:jc w:val="both"/>
      </w:pPr>
      <w:r>
        <w:rPr>
          <w:rFonts w:ascii="Times New Roman"/>
          <w:b w:val="false"/>
          <w:i w:val="false"/>
          <w:color w:val="000000"/>
          <w:sz w:val="28"/>
        </w:rPr>
        <w:t>
      мемлекет мүдделерін қорғау;</w:t>
      </w:r>
    </w:p>
    <w:bookmarkEnd w:id="25313"/>
    <w:bookmarkStart w:name="z25518" w:id="2531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314"/>
    <w:bookmarkStart w:name="z25519" w:id="2531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315"/>
    <w:bookmarkStart w:name="z25520" w:id="253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316"/>
    <w:bookmarkStart w:name="z25521" w:id="2531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317"/>
    <w:bookmarkStart w:name="z25522" w:id="25318"/>
    <w:p>
      <w:pPr>
        <w:spacing w:after="0"/>
        <w:ind w:left="0"/>
        <w:jc w:val="both"/>
      </w:pPr>
      <w:r>
        <w:rPr>
          <w:rFonts w:ascii="Times New Roman"/>
          <w:b w:val="false"/>
          <w:i w:val="false"/>
          <w:color w:val="000000"/>
          <w:sz w:val="28"/>
        </w:rPr>
        <w:t>
      15. Функциялары:</w:t>
      </w:r>
    </w:p>
    <w:bookmarkEnd w:id="25318"/>
    <w:bookmarkStart w:name="z25523" w:id="25319"/>
    <w:p>
      <w:pPr>
        <w:spacing w:after="0"/>
        <w:ind w:left="0"/>
        <w:jc w:val="both"/>
      </w:pPr>
      <w:r>
        <w:rPr>
          <w:rFonts w:ascii="Times New Roman"/>
          <w:b w:val="false"/>
          <w:i w:val="false"/>
          <w:color w:val="000000"/>
          <w:sz w:val="28"/>
        </w:rPr>
        <w:t>
      1) салықтық бақылауды жүзеге асыру;</w:t>
      </w:r>
    </w:p>
    <w:bookmarkEnd w:id="25319"/>
    <w:bookmarkStart w:name="z25524" w:id="2532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320"/>
    <w:bookmarkStart w:name="z25525" w:id="2532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321"/>
    <w:bookmarkStart w:name="z25526" w:id="2532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5322"/>
    <w:bookmarkStart w:name="z25527" w:id="2532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323"/>
    <w:bookmarkStart w:name="z25528" w:id="2532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5324"/>
    <w:bookmarkStart w:name="z25529" w:id="25325"/>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p>
    <w:bookmarkEnd w:id="25325"/>
    <w:bookmarkStart w:name="z25530" w:id="25326"/>
    <w:p>
      <w:pPr>
        <w:spacing w:after="0"/>
        <w:ind w:left="0"/>
        <w:jc w:val="both"/>
      </w:pPr>
      <w:r>
        <w:rPr>
          <w:rFonts w:ascii="Times New Roman"/>
          <w:b w:val="false"/>
          <w:i w:val="false"/>
          <w:color w:val="000000"/>
          <w:sz w:val="28"/>
        </w:rPr>
        <w:t>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326"/>
    <w:bookmarkStart w:name="z25531" w:id="2532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327"/>
    <w:bookmarkStart w:name="z25532" w:id="2532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5328"/>
    <w:bookmarkStart w:name="z25533" w:id="2532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329"/>
    <w:bookmarkStart w:name="z25534" w:id="25330"/>
    <w:p>
      <w:pPr>
        <w:spacing w:after="0"/>
        <w:ind w:left="0"/>
        <w:jc w:val="both"/>
      </w:pPr>
      <w:r>
        <w:rPr>
          <w:rFonts w:ascii="Times New Roman"/>
          <w:b w:val="false"/>
          <w:i w:val="false"/>
          <w:color w:val="000000"/>
          <w:sz w:val="28"/>
        </w:rPr>
        <w:t>
      11) салықтық әкімшілендіруді жүзеге асыру;</w:t>
      </w:r>
    </w:p>
    <w:bookmarkEnd w:id="25330"/>
    <w:bookmarkStart w:name="z25535" w:id="2533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331"/>
    <w:bookmarkStart w:name="z25536" w:id="2533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5332"/>
    <w:bookmarkStart w:name="z25537" w:id="25333"/>
    <w:p>
      <w:pPr>
        <w:spacing w:after="0"/>
        <w:ind w:left="0"/>
        <w:jc w:val="both"/>
      </w:pPr>
      <w:r>
        <w:rPr>
          <w:rFonts w:ascii="Times New Roman"/>
          <w:b w:val="false"/>
          <w:i w:val="false"/>
          <w:color w:val="000000"/>
          <w:sz w:val="28"/>
        </w:rPr>
        <w:t>
      14) тәуекелдерді басқару жүйесін пайдалану;</w:t>
      </w:r>
    </w:p>
    <w:bookmarkEnd w:id="25333"/>
    <w:bookmarkStart w:name="z25538" w:id="2533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5334"/>
    <w:bookmarkStart w:name="z25539" w:id="2533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5335"/>
    <w:bookmarkStart w:name="z25540" w:id="2533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5336"/>
    <w:bookmarkStart w:name="z25541" w:id="2533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5337"/>
    <w:bookmarkStart w:name="z25542" w:id="2533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5338"/>
    <w:bookmarkStart w:name="z25543" w:id="2533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5339"/>
    <w:bookmarkStart w:name="z25544" w:id="2534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5340"/>
    <w:bookmarkStart w:name="z25545" w:id="2534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341"/>
    <w:bookmarkStart w:name="z25546" w:id="2534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5342"/>
    <w:bookmarkStart w:name="z25547" w:id="2534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5343"/>
    <w:bookmarkStart w:name="z25548" w:id="2534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5344"/>
    <w:bookmarkStart w:name="z25549" w:id="2534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5345"/>
    <w:bookmarkStart w:name="z25550" w:id="2534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5346"/>
    <w:bookmarkStart w:name="z25551" w:id="2534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347"/>
    <w:bookmarkStart w:name="z25552" w:id="2534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348"/>
    <w:bookmarkStart w:name="z25553" w:id="2534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5349"/>
    <w:bookmarkStart w:name="z25554" w:id="2535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5350"/>
    <w:bookmarkStart w:name="z25555" w:id="2535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5351"/>
    <w:bookmarkStart w:name="z25556" w:id="2535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5352"/>
    <w:bookmarkStart w:name="z25557" w:id="2535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5353"/>
    <w:bookmarkStart w:name="z25558" w:id="2535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354"/>
    <w:bookmarkStart w:name="z25559" w:id="2535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355"/>
    <w:bookmarkStart w:name="z25560" w:id="2535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356"/>
    <w:bookmarkStart w:name="z25561" w:id="2535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357"/>
    <w:bookmarkStart w:name="z25562" w:id="2535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5358"/>
    <w:bookmarkStart w:name="z25563" w:id="2535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5359"/>
    <w:bookmarkStart w:name="z25564" w:id="253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360"/>
    <w:bookmarkStart w:name="z25565" w:id="253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361"/>
    <w:bookmarkStart w:name="z25566" w:id="25362"/>
    <w:p>
      <w:pPr>
        <w:spacing w:after="0"/>
        <w:ind w:left="0"/>
        <w:jc w:val="both"/>
      </w:pPr>
      <w:r>
        <w:rPr>
          <w:rFonts w:ascii="Times New Roman"/>
          <w:b w:val="false"/>
          <w:i w:val="false"/>
          <w:color w:val="000000"/>
          <w:sz w:val="28"/>
        </w:rPr>
        <w:t>
      18. Басқарма басшысының өкілеттіктері:</w:t>
      </w:r>
    </w:p>
    <w:bookmarkEnd w:id="25362"/>
    <w:bookmarkStart w:name="z25567" w:id="2536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5363"/>
    <w:bookmarkStart w:name="z25568" w:id="2536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5364"/>
    <w:bookmarkStart w:name="z25569" w:id="2536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5365"/>
    <w:bookmarkStart w:name="z25570" w:id="2536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5366"/>
    <w:bookmarkStart w:name="z25571" w:id="2536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5367"/>
    <w:bookmarkStart w:name="z25572" w:id="2536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368"/>
    <w:bookmarkStart w:name="z25573" w:id="2536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5369"/>
    <w:bookmarkStart w:name="z25574" w:id="2537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5370"/>
    <w:bookmarkStart w:name="z25575" w:id="2537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5371"/>
    <w:bookmarkStart w:name="z25576" w:id="2537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5372"/>
    <w:bookmarkStart w:name="z25577" w:id="2537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5373"/>
    <w:bookmarkStart w:name="z25578" w:id="253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5374"/>
    <w:bookmarkStart w:name="z25579" w:id="25375"/>
    <w:p>
      <w:pPr>
        <w:spacing w:after="0"/>
        <w:ind w:left="0"/>
        <w:jc w:val="left"/>
      </w:pPr>
      <w:r>
        <w:rPr>
          <w:rFonts w:ascii="Times New Roman"/>
          <w:b/>
          <w:i w:val="false"/>
          <w:color w:val="000000"/>
        </w:rPr>
        <w:t xml:space="preserve"> 4-тарау. Басқарманың мүлкi</w:t>
      </w:r>
    </w:p>
    <w:bookmarkEnd w:id="25375"/>
    <w:bookmarkStart w:name="z25580" w:id="2537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5376"/>
    <w:bookmarkStart w:name="z25581" w:id="2537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377"/>
    <w:bookmarkStart w:name="z25582" w:id="2537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5378"/>
    <w:bookmarkStart w:name="z25583" w:id="2537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379"/>
    <w:bookmarkStart w:name="z25584" w:id="25380"/>
    <w:p>
      <w:pPr>
        <w:spacing w:after="0"/>
        <w:ind w:left="0"/>
        <w:jc w:val="left"/>
      </w:pPr>
      <w:r>
        <w:rPr>
          <w:rFonts w:ascii="Times New Roman"/>
          <w:b/>
          <w:i w:val="false"/>
          <w:color w:val="000000"/>
        </w:rPr>
        <w:t xml:space="preserve"> 5-тарау. Басқарманы қайта ұйымдастыру және тарату</w:t>
      </w:r>
    </w:p>
    <w:bookmarkEnd w:id="25380"/>
    <w:bookmarkStart w:name="z25585" w:id="2538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185-қосымша</w:t>
            </w:r>
          </w:p>
        </w:tc>
      </w:tr>
    </w:tbl>
    <w:bookmarkStart w:name="z25587" w:id="25382"/>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Солтүстік Қазақстан облысы бойынша Мемлекеттік кірістер департаменті туралы ереже</w:t>
      </w:r>
    </w:p>
    <w:bookmarkEnd w:id="25382"/>
    <w:bookmarkStart w:name="z25588" w:id="25383"/>
    <w:p>
      <w:pPr>
        <w:spacing w:after="0"/>
        <w:ind w:left="0"/>
        <w:jc w:val="left"/>
      </w:pPr>
      <w:r>
        <w:rPr>
          <w:rFonts w:ascii="Times New Roman"/>
          <w:b/>
          <w:i w:val="false"/>
          <w:color w:val="000000"/>
        </w:rPr>
        <w:t xml:space="preserve"> 1-тарау. Жалпы ережелер</w:t>
      </w:r>
    </w:p>
    <w:bookmarkEnd w:id="25383"/>
    <w:bookmarkStart w:name="z25589" w:id="25384"/>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Солтүстік Қазақстан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25384"/>
    <w:bookmarkStart w:name="z25590" w:id="25385"/>
    <w:p>
      <w:pPr>
        <w:spacing w:after="0"/>
        <w:ind w:left="0"/>
        <w:jc w:val="both"/>
      </w:pPr>
      <w:r>
        <w:rPr>
          <w:rFonts w:ascii="Times New Roman"/>
          <w:b w:val="false"/>
          <w:i w:val="false"/>
          <w:color w:val="000000"/>
          <w:sz w:val="28"/>
        </w:rPr>
        <w:t>
      1) салықтық және кедендік әкімшілендіру;</w:t>
      </w:r>
    </w:p>
    <w:bookmarkEnd w:id="25385"/>
    <w:bookmarkStart w:name="z25591" w:id="2538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5386"/>
    <w:bookmarkStart w:name="z25592" w:id="25387"/>
    <w:p>
      <w:pPr>
        <w:spacing w:after="0"/>
        <w:ind w:left="0"/>
        <w:jc w:val="both"/>
      </w:pPr>
      <w:r>
        <w:rPr>
          <w:rFonts w:ascii="Times New Roman"/>
          <w:b w:val="false"/>
          <w:i w:val="false"/>
          <w:color w:val="000000"/>
          <w:sz w:val="28"/>
        </w:rPr>
        <w:t>
      3) мұнай өнімдерінің және биоотынның айналымы;</w:t>
      </w:r>
    </w:p>
    <w:bookmarkEnd w:id="25387"/>
    <w:bookmarkStart w:name="z25593" w:id="25388"/>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25388"/>
    <w:bookmarkStart w:name="z25594" w:id="25389"/>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25389"/>
    <w:bookmarkStart w:name="z25595" w:id="25390"/>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25390"/>
    <w:bookmarkStart w:name="z25596" w:id="25391"/>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5391"/>
    <w:bookmarkStart w:name="z25597" w:id="25392"/>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25392"/>
    <w:bookmarkStart w:name="z25598" w:id="25393"/>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25393"/>
    <w:bookmarkStart w:name="z25599" w:id="25394"/>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25394"/>
    <w:bookmarkStart w:name="z25600" w:id="25395"/>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25395"/>
    <w:bookmarkStart w:name="z25601" w:id="25396"/>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25396"/>
    <w:bookmarkStart w:name="z25602" w:id="25397"/>
    <w:p>
      <w:pPr>
        <w:spacing w:after="0"/>
        <w:ind w:left="0"/>
        <w:jc w:val="both"/>
      </w:pPr>
      <w:r>
        <w:rPr>
          <w:rFonts w:ascii="Times New Roman"/>
          <w:b w:val="false"/>
          <w:i w:val="false"/>
          <w:color w:val="000000"/>
          <w:sz w:val="28"/>
        </w:rPr>
        <w:t xml:space="preserve">
      8. Департаменттің орналасқан жері: пошталық индексі 150000, Қазақстан Республикасы, Солтүстік Қазақстан облысы, Петропавл қаласы, К. Сүтішев көшесі, 56. </w:t>
      </w:r>
    </w:p>
    <w:bookmarkEnd w:id="25397"/>
    <w:bookmarkStart w:name="z25603" w:id="25398"/>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Солтүстік Қазақстан облысы бойынша Мемлекеттік кірістер департаменті" республикалық мемлекеттік мекемесі.</w:t>
      </w:r>
    </w:p>
    <w:bookmarkEnd w:id="25398"/>
    <w:bookmarkStart w:name="z25604" w:id="25399"/>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25399"/>
    <w:bookmarkStart w:name="z25605" w:id="25400"/>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25400"/>
    <w:bookmarkStart w:name="z25606" w:id="25401"/>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25401"/>
    <w:bookmarkStart w:name="z25607" w:id="25402"/>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25402"/>
    <w:bookmarkStart w:name="z25608" w:id="25403"/>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25403"/>
    <w:bookmarkStart w:name="z25609" w:id="25404"/>
    <w:p>
      <w:pPr>
        <w:spacing w:after="0"/>
        <w:ind w:left="0"/>
        <w:jc w:val="both"/>
      </w:pPr>
      <w:r>
        <w:rPr>
          <w:rFonts w:ascii="Times New Roman"/>
          <w:b w:val="false"/>
          <w:i w:val="false"/>
          <w:color w:val="000000"/>
          <w:sz w:val="28"/>
        </w:rPr>
        <w:t>
      13. Міндеттері:</w:t>
      </w:r>
    </w:p>
    <w:bookmarkEnd w:id="25404"/>
    <w:bookmarkStart w:name="z25610" w:id="25405"/>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5405"/>
    <w:bookmarkStart w:name="z25611" w:id="2540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25406"/>
    <w:bookmarkStart w:name="z25612" w:id="2540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25407"/>
    <w:bookmarkStart w:name="z25613" w:id="2540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408"/>
    <w:bookmarkStart w:name="z25614" w:id="25409"/>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25409"/>
    <w:bookmarkStart w:name="z25615" w:id="25410"/>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25410"/>
    <w:bookmarkStart w:name="z25616" w:id="25411"/>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25411"/>
    <w:bookmarkStart w:name="z25617" w:id="25412"/>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5412"/>
    <w:bookmarkStart w:name="z25618" w:id="25413"/>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25413"/>
    <w:bookmarkStart w:name="z25619" w:id="25414"/>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25414"/>
    <w:bookmarkStart w:name="z25620" w:id="25415"/>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25415"/>
    <w:bookmarkStart w:name="z25621" w:id="25416"/>
    <w:p>
      <w:pPr>
        <w:spacing w:after="0"/>
        <w:ind w:left="0"/>
        <w:jc w:val="both"/>
      </w:pPr>
      <w:r>
        <w:rPr>
          <w:rFonts w:ascii="Times New Roman"/>
          <w:b w:val="false"/>
          <w:i w:val="false"/>
          <w:color w:val="000000"/>
          <w:sz w:val="28"/>
        </w:rPr>
        <w:t>
      14. Департаменттің құқықтары мен міндеттері:</w:t>
      </w:r>
    </w:p>
    <w:bookmarkEnd w:id="25416"/>
    <w:bookmarkStart w:name="z25622" w:id="25417"/>
    <w:p>
      <w:pPr>
        <w:spacing w:after="0"/>
        <w:ind w:left="0"/>
        <w:jc w:val="both"/>
      </w:pPr>
      <w:r>
        <w:rPr>
          <w:rFonts w:ascii="Times New Roman"/>
          <w:b w:val="false"/>
          <w:i w:val="false"/>
          <w:color w:val="000000"/>
          <w:sz w:val="28"/>
        </w:rPr>
        <w:t>
      1) құқықтары:</w:t>
      </w:r>
    </w:p>
    <w:bookmarkEnd w:id="25417"/>
    <w:bookmarkStart w:name="z25623" w:id="25418"/>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25418"/>
    <w:bookmarkStart w:name="z25624" w:id="25419"/>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25419"/>
    <w:bookmarkStart w:name="z25625" w:id="25420"/>
    <w:p>
      <w:pPr>
        <w:spacing w:after="0"/>
        <w:ind w:left="0"/>
        <w:jc w:val="both"/>
      </w:pPr>
      <w:r>
        <w:rPr>
          <w:rFonts w:ascii="Times New Roman"/>
          <w:b w:val="false"/>
          <w:i w:val="false"/>
          <w:color w:val="000000"/>
          <w:sz w:val="28"/>
        </w:rPr>
        <w:t>
      салық төлеушіден (салық агентінен):</w:t>
      </w:r>
    </w:p>
    <w:bookmarkEnd w:id="25420"/>
    <w:bookmarkStart w:name="z25626" w:id="25421"/>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25421"/>
    <w:bookmarkStart w:name="z25627" w:id="25422"/>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25422"/>
    <w:bookmarkStart w:name="z25628" w:id="2542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25423"/>
    <w:bookmarkStart w:name="z25629" w:id="2542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25424"/>
    <w:bookmarkStart w:name="z25630" w:id="25425"/>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25425"/>
    <w:bookmarkStart w:name="z25631" w:id="25426"/>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25426"/>
    <w:bookmarkStart w:name="z25632" w:id="2542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25427"/>
    <w:bookmarkStart w:name="z25633" w:id="2542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428"/>
    <w:bookmarkStart w:name="z25634" w:id="2542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25429"/>
    <w:bookmarkStart w:name="z25635" w:id="25430"/>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25430"/>
    <w:bookmarkStart w:name="z25636" w:id="25431"/>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25431"/>
    <w:bookmarkStart w:name="z25637" w:id="25432"/>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25432"/>
    <w:bookmarkStart w:name="z25638" w:id="25433"/>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25433"/>
    <w:bookmarkStart w:name="z25639" w:id="25434"/>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25434"/>
    <w:bookmarkStart w:name="z25640" w:id="25435"/>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25435"/>
    <w:bookmarkStart w:name="z25641" w:id="25436"/>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25436"/>
    <w:bookmarkStart w:name="z25642" w:id="2543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25437"/>
    <w:bookmarkStart w:name="z25643" w:id="25438"/>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25438"/>
    <w:bookmarkStart w:name="z25644" w:id="25439"/>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25439"/>
    <w:bookmarkStart w:name="z25645" w:id="25440"/>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25440"/>
    <w:bookmarkStart w:name="z25646" w:id="25441"/>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25441"/>
    <w:bookmarkStart w:name="z25647" w:id="25442"/>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25442"/>
    <w:bookmarkStart w:name="z25648" w:id="2544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443"/>
    <w:bookmarkStart w:name="z25649" w:id="25444"/>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25444"/>
    <w:bookmarkStart w:name="z25650" w:id="25445"/>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25445"/>
    <w:bookmarkStart w:name="z25651" w:id="25446"/>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25446"/>
    <w:bookmarkStart w:name="z25652" w:id="25447"/>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25447"/>
    <w:bookmarkStart w:name="z25653" w:id="254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25448"/>
    <w:bookmarkStart w:name="z25654" w:id="254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25449"/>
    <w:bookmarkStart w:name="z25655" w:id="25450"/>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25450"/>
    <w:bookmarkStart w:name="z25656" w:id="25451"/>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25451"/>
    <w:bookmarkStart w:name="z25657" w:id="25452"/>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25452"/>
    <w:bookmarkStart w:name="z25658" w:id="25453"/>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25453"/>
    <w:bookmarkStart w:name="z25659" w:id="25454"/>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25454"/>
    <w:bookmarkStart w:name="z25660" w:id="25455"/>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5455"/>
    <w:bookmarkStart w:name="z25661" w:id="25456"/>
    <w:p>
      <w:pPr>
        <w:spacing w:after="0"/>
        <w:ind w:left="0"/>
        <w:jc w:val="both"/>
      </w:pPr>
      <w:r>
        <w:rPr>
          <w:rFonts w:ascii="Times New Roman"/>
          <w:b w:val="false"/>
          <w:i w:val="false"/>
          <w:color w:val="000000"/>
          <w:sz w:val="28"/>
        </w:rPr>
        <w:t>
      2) міндеттері:</w:t>
      </w:r>
    </w:p>
    <w:bookmarkEnd w:id="25456"/>
    <w:bookmarkStart w:name="z25662" w:id="25457"/>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5457"/>
    <w:bookmarkStart w:name="z25663" w:id="25458"/>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25458"/>
    <w:bookmarkStart w:name="z25664" w:id="25459"/>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25459"/>
    <w:bookmarkStart w:name="z25665" w:id="25460"/>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460"/>
    <w:bookmarkStart w:name="z25666" w:id="25461"/>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461"/>
    <w:bookmarkStart w:name="z25667" w:id="25462"/>
    <w:p>
      <w:pPr>
        <w:spacing w:after="0"/>
        <w:ind w:left="0"/>
        <w:jc w:val="both"/>
      </w:pPr>
      <w:r>
        <w:rPr>
          <w:rFonts w:ascii="Times New Roman"/>
          <w:b w:val="false"/>
          <w:i w:val="false"/>
          <w:color w:val="000000"/>
          <w:sz w:val="28"/>
        </w:rPr>
        <w:t>
      салықтық берешегі бар;</w:t>
      </w:r>
    </w:p>
    <w:bookmarkEnd w:id="25462"/>
    <w:bookmarkStart w:name="z25668" w:id="25463"/>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463"/>
    <w:bookmarkStart w:name="z25669" w:id="25464"/>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464"/>
    <w:bookmarkStart w:name="z25670" w:id="25465"/>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465"/>
    <w:bookmarkStart w:name="z25671" w:id="25466"/>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466"/>
    <w:bookmarkStart w:name="z25672" w:id="25467"/>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467"/>
    <w:bookmarkStart w:name="z25673" w:id="25468"/>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468"/>
    <w:bookmarkStart w:name="z25674" w:id="25469"/>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25469"/>
    <w:bookmarkStart w:name="z25675" w:id="25470"/>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25470"/>
    <w:bookmarkStart w:name="z25676" w:id="25471"/>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25471"/>
    <w:bookmarkStart w:name="z25677" w:id="2547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472"/>
    <w:bookmarkStart w:name="z25678" w:id="2547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473"/>
    <w:bookmarkStart w:name="z25679" w:id="25474"/>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25474"/>
    <w:bookmarkStart w:name="z25680" w:id="25475"/>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25475"/>
    <w:bookmarkStart w:name="z25681" w:id="25476"/>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25476"/>
    <w:bookmarkStart w:name="z25682" w:id="25477"/>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25477"/>
    <w:bookmarkStart w:name="z25683" w:id="25478"/>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25478"/>
    <w:bookmarkStart w:name="z25684" w:id="25479"/>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25479"/>
    <w:bookmarkStart w:name="z25685" w:id="25480"/>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25480"/>
    <w:bookmarkStart w:name="z25686" w:id="25481"/>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25481"/>
    <w:bookmarkStart w:name="z25687" w:id="25482"/>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25482"/>
    <w:bookmarkStart w:name="z25688" w:id="25483"/>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25483"/>
    <w:bookmarkStart w:name="z25689" w:id="25484"/>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25484"/>
    <w:bookmarkStart w:name="z25690" w:id="2548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485"/>
    <w:bookmarkStart w:name="z25691" w:id="25486"/>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25486"/>
    <w:bookmarkStart w:name="z25692" w:id="25487"/>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25487"/>
    <w:bookmarkStart w:name="z25693" w:id="2548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488"/>
    <w:bookmarkStart w:name="z25694" w:id="2548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489"/>
    <w:bookmarkStart w:name="z25695" w:id="25490"/>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25490"/>
    <w:bookmarkStart w:name="z25696" w:id="25491"/>
    <w:p>
      <w:pPr>
        <w:spacing w:after="0"/>
        <w:ind w:left="0"/>
        <w:jc w:val="both"/>
      </w:pPr>
      <w:r>
        <w:rPr>
          <w:rFonts w:ascii="Times New Roman"/>
          <w:b w:val="false"/>
          <w:i w:val="false"/>
          <w:color w:val="000000"/>
          <w:sz w:val="28"/>
        </w:rPr>
        <w:t>
      мемлекет мүдделерін қорғау;</w:t>
      </w:r>
    </w:p>
    <w:bookmarkEnd w:id="25491"/>
    <w:bookmarkStart w:name="z25697" w:id="2549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492"/>
    <w:bookmarkStart w:name="z25698" w:id="2549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493"/>
    <w:bookmarkStart w:name="z25699" w:id="2549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25494"/>
    <w:bookmarkStart w:name="z25700" w:id="2549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495"/>
    <w:bookmarkStart w:name="z25701" w:id="2549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496"/>
    <w:bookmarkStart w:name="z25702" w:id="25497"/>
    <w:p>
      <w:pPr>
        <w:spacing w:after="0"/>
        <w:ind w:left="0"/>
        <w:jc w:val="both"/>
      </w:pPr>
      <w:r>
        <w:rPr>
          <w:rFonts w:ascii="Times New Roman"/>
          <w:b w:val="false"/>
          <w:i w:val="false"/>
          <w:color w:val="000000"/>
          <w:sz w:val="28"/>
        </w:rPr>
        <w:t>
      15. Функциялары:</w:t>
      </w:r>
    </w:p>
    <w:bookmarkEnd w:id="25497"/>
    <w:bookmarkStart w:name="z25703" w:id="25498"/>
    <w:p>
      <w:pPr>
        <w:spacing w:after="0"/>
        <w:ind w:left="0"/>
        <w:jc w:val="both"/>
      </w:pPr>
      <w:r>
        <w:rPr>
          <w:rFonts w:ascii="Times New Roman"/>
          <w:b w:val="false"/>
          <w:i w:val="false"/>
          <w:color w:val="000000"/>
          <w:sz w:val="28"/>
        </w:rPr>
        <w:t>
      1) салықтық бақылауды жүзеге асыру;</w:t>
      </w:r>
    </w:p>
    <w:bookmarkEnd w:id="25498"/>
    <w:bookmarkStart w:name="z25704" w:id="2549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499"/>
    <w:bookmarkStart w:name="z25705" w:id="2550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500"/>
    <w:bookmarkStart w:name="z25706" w:id="25501"/>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501"/>
    <w:bookmarkStart w:name="z25707" w:id="25502"/>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25502"/>
    <w:bookmarkStart w:name="z25708" w:id="25503"/>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503"/>
    <w:bookmarkStart w:name="z25709" w:id="25504"/>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504"/>
    <w:bookmarkStart w:name="z25710" w:id="25505"/>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25505"/>
    <w:bookmarkStart w:name="z25711" w:id="25506"/>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25506"/>
    <w:bookmarkStart w:name="z25712" w:id="2550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507"/>
    <w:bookmarkStart w:name="z25713" w:id="25508"/>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25508"/>
    <w:bookmarkStart w:name="z25714" w:id="2550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509"/>
    <w:bookmarkStart w:name="z25715" w:id="25510"/>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25510"/>
    <w:bookmarkStart w:name="z25716" w:id="25511"/>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25511"/>
    <w:bookmarkStart w:name="z25717" w:id="25512"/>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25512"/>
    <w:bookmarkStart w:name="z25718" w:id="25513"/>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25513"/>
    <w:bookmarkStart w:name="z25719" w:id="25514"/>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25514"/>
    <w:bookmarkStart w:name="z25720" w:id="25515"/>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25515"/>
    <w:bookmarkStart w:name="z25721" w:id="25516"/>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25516"/>
    <w:bookmarkStart w:name="z25722" w:id="25517"/>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25517"/>
    <w:bookmarkStart w:name="z25723" w:id="25518"/>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25518"/>
    <w:bookmarkStart w:name="z25724" w:id="25519"/>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25519"/>
    <w:bookmarkStart w:name="z25725" w:id="25520"/>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25520"/>
    <w:bookmarkStart w:name="z25726" w:id="25521"/>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25521"/>
    <w:bookmarkStart w:name="z25727" w:id="25522"/>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25522"/>
    <w:bookmarkStart w:name="z25728" w:id="25523"/>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25523"/>
    <w:bookmarkStart w:name="z25729" w:id="25524"/>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25524"/>
    <w:bookmarkStart w:name="z25730" w:id="25525"/>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25525"/>
    <w:bookmarkStart w:name="z25731" w:id="25526"/>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25526"/>
    <w:bookmarkStart w:name="z25732" w:id="25527"/>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25527"/>
    <w:bookmarkStart w:name="z25733" w:id="25528"/>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25528"/>
    <w:bookmarkStart w:name="z25734" w:id="25529"/>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25529"/>
    <w:bookmarkStart w:name="z25735" w:id="25530"/>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25530"/>
    <w:bookmarkStart w:name="z25736" w:id="25531"/>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25531"/>
    <w:bookmarkStart w:name="z25737" w:id="25532"/>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25532"/>
    <w:bookmarkStart w:name="z25738" w:id="25533"/>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25533"/>
    <w:bookmarkStart w:name="z25739" w:id="25534"/>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25534"/>
    <w:bookmarkStart w:name="z25740" w:id="25535"/>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25535"/>
    <w:bookmarkStart w:name="z25741" w:id="25536"/>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25536"/>
    <w:bookmarkStart w:name="z25742" w:id="25537"/>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25537"/>
    <w:bookmarkStart w:name="z25743" w:id="25538"/>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25538"/>
    <w:bookmarkStart w:name="z25744" w:id="25539"/>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25539"/>
    <w:bookmarkStart w:name="z25745" w:id="25540"/>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25540"/>
    <w:bookmarkStart w:name="z25746" w:id="25541"/>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25541"/>
    <w:bookmarkStart w:name="z25747" w:id="25542"/>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25542"/>
    <w:bookmarkStart w:name="z25748" w:id="25543"/>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25543"/>
    <w:bookmarkStart w:name="z25749" w:id="25544"/>
    <w:p>
      <w:pPr>
        <w:spacing w:after="0"/>
        <w:ind w:left="0"/>
        <w:jc w:val="both"/>
      </w:pPr>
      <w:r>
        <w:rPr>
          <w:rFonts w:ascii="Times New Roman"/>
          <w:b w:val="false"/>
          <w:i w:val="false"/>
          <w:color w:val="000000"/>
          <w:sz w:val="28"/>
        </w:rPr>
        <w:t>
      47) тәуекелдерді басқару жүйесін пайдалану;</w:t>
      </w:r>
    </w:p>
    <w:bookmarkEnd w:id="25544"/>
    <w:bookmarkStart w:name="z25750" w:id="25545"/>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25545"/>
    <w:bookmarkStart w:name="z25751" w:id="25546"/>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25546"/>
    <w:bookmarkStart w:name="z25752" w:id="25547"/>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25547"/>
    <w:bookmarkStart w:name="z25753" w:id="25548"/>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25548"/>
    <w:bookmarkStart w:name="z25754" w:id="25549"/>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25549"/>
    <w:bookmarkStart w:name="z25755" w:id="25550"/>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25550"/>
    <w:bookmarkStart w:name="z25756" w:id="25551"/>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25551"/>
    <w:bookmarkStart w:name="z25757" w:id="25552"/>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25552"/>
    <w:bookmarkStart w:name="z25758" w:id="25553"/>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25553"/>
    <w:bookmarkStart w:name="z25759" w:id="25554"/>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25554"/>
    <w:bookmarkStart w:name="z25760" w:id="25555"/>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25555"/>
    <w:bookmarkStart w:name="z25761" w:id="25556"/>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25556"/>
    <w:bookmarkStart w:name="z25762" w:id="25557"/>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25557"/>
    <w:bookmarkStart w:name="z25763" w:id="25558"/>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25558"/>
    <w:bookmarkStart w:name="z25764" w:id="25559"/>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559"/>
    <w:bookmarkStart w:name="z25765" w:id="25560"/>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25560"/>
    <w:bookmarkStart w:name="z25766" w:id="25561"/>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25561"/>
    <w:bookmarkStart w:name="z25767" w:id="25562"/>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25562"/>
    <w:bookmarkStart w:name="z25768" w:id="25563"/>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25563"/>
    <w:bookmarkStart w:name="z25769" w:id="25564"/>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564"/>
    <w:bookmarkStart w:name="z25770" w:id="25565"/>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565"/>
    <w:bookmarkStart w:name="z25771" w:id="25566"/>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25566"/>
    <w:bookmarkStart w:name="z25772" w:id="25567"/>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25567"/>
    <w:bookmarkStart w:name="z25773" w:id="25568"/>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25568"/>
    <w:bookmarkStart w:name="z25774" w:id="25569"/>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25569"/>
    <w:bookmarkStart w:name="z25775" w:id="25570"/>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25570"/>
    <w:bookmarkStart w:name="z25776" w:id="25571"/>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25571"/>
    <w:bookmarkStart w:name="z25777" w:id="25572"/>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25572"/>
    <w:bookmarkStart w:name="z25778" w:id="25573"/>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25573"/>
    <w:bookmarkStart w:name="z25779" w:id="25574"/>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25574"/>
    <w:bookmarkStart w:name="z25780" w:id="25575"/>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25575"/>
    <w:bookmarkStart w:name="z25781" w:id="25576"/>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25576"/>
    <w:bookmarkStart w:name="z25782" w:id="25577"/>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25577"/>
    <w:bookmarkStart w:name="z25783" w:id="25578"/>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25578"/>
    <w:bookmarkStart w:name="z25784" w:id="25579"/>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25579"/>
    <w:bookmarkStart w:name="z25785" w:id="25580"/>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25580"/>
    <w:bookmarkStart w:name="z25786" w:id="25581"/>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581"/>
    <w:bookmarkStart w:name="z25787" w:id="25582"/>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582"/>
    <w:bookmarkStart w:name="z25788" w:id="25583"/>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583"/>
    <w:bookmarkStart w:name="z25789" w:id="25584"/>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25584"/>
    <w:bookmarkStart w:name="z25790" w:id="25585"/>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25585"/>
    <w:bookmarkStart w:name="z25791" w:id="25586"/>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25586"/>
    <w:bookmarkStart w:name="z25792" w:id="25587"/>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25587"/>
    <w:bookmarkStart w:name="z25793" w:id="25588"/>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25588"/>
    <w:bookmarkStart w:name="z25794" w:id="25589"/>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25589"/>
    <w:bookmarkStart w:name="z25795" w:id="25590"/>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25590"/>
    <w:bookmarkStart w:name="z25796" w:id="25591"/>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25591"/>
    <w:bookmarkStart w:name="z25797" w:id="25592"/>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25592"/>
    <w:bookmarkStart w:name="z25798" w:id="25593"/>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25593"/>
    <w:bookmarkStart w:name="z25799" w:id="25594"/>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25594"/>
    <w:bookmarkStart w:name="z25800" w:id="25595"/>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595"/>
    <w:bookmarkStart w:name="z25801" w:id="25596"/>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25596"/>
    <w:bookmarkStart w:name="z25802" w:id="25597"/>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25597"/>
    <w:bookmarkStart w:name="z25803" w:id="25598"/>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25598"/>
    <w:bookmarkStart w:name="z25804" w:id="25599"/>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25599"/>
    <w:bookmarkStart w:name="z25805" w:id="25600"/>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25600"/>
    <w:bookmarkStart w:name="z25806" w:id="25601"/>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25601"/>
    <w:bookmarkStart w:name="z25807" w:id="25602"/>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25602"/>
    <w:bookmarkStart w:name="z25808" w:id="25603"/>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25603"/>
    <w:bookmarkStart w:name="z25809" w:id="25604"/>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25604"/>
    <w:bookmarkStart w:name="z25810" w:id="25605"/>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25605"/>
    <w:bookmarkStart w:name="z25811" w:id="25606"/>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25606"/>
    <w:bookmarkStart w:name="z25812" w:id="25607"/>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25607"/>
    <w:bookmarkStart w:name="z25813" w:id="25608"/>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25608"/>
    <w:bookmarkStart w:name="z25814" w:id="25609"/>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25609"/>
    <w:bookmarkStart w:name="z25815" w:id="25610"/>
    <w:p>
      <w:pPr>
        <w:spacing w:after="0"/>
        <w:ind w:left="0"/>
        <w:jc w:val="both"/>
      </w:pPr>
      <w:r>
        <w:rPr>
          <w:rFonts w:ascii="Times New Roman"/>
          <w:b w:val="false"/>
          <w:i w:val="false"/>
          <w:color w:val="000000"/>
          <w:sz w:val="28"/>
        </w:rPr>
        <w:t xml:space="preserve">
      19. Департаменттің басшысының өкілеттіктері: </w:t>
      </w:r>
    </w:p>
    <w:bookmarkEnd w:id="25610"/>
    <w:bookmarkStart w:name="z25816" w:id="25611"/>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25611"/>
    <w:bookmarkStart w:name="z25817" w:id="25612"/>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25612"/>
    <w:bookmarkStart w:name="z25818" w:id="25613"/>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25613"/>
    <w:bookmarkStart w:name="z25819" w:id="25614"/>
    <w:p>
      <w:pPr>
        <w:spacing w:after="0"/>
        <w:ind w:left="0"/>
        <w:jc w:val="both"/>
      </w:pPr>
      <w:r>
        <w:rPr>
          <w:rFonts w:ascii="Times New Roman"/>
          <w:b w:val="false"/>
          <w:i w:val="false"/>
          <w:color w:val="000000"/>
          <w:sz w:val="28"/>
        </w:rPr>
        <w:t>
      Департамент қызметкерлерін;</w:t>
      </w:r>
    </w:p>
    <w:bookmarkEnd w:id="25614"/>
    <w:bookmarkStart w:name="z25820" w:id="25615"/>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25615"/>
    <w:bookmarkStart w:name="z25821" w:id="25616"/>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25616"/>
    <w:bookmarkStart w:name="z25822" w:id="25617"/>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25617"/>
    <w:bookmarkStart w:name="z25823" w:id="25618"/>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25618"/>
    <w:bookmarkStart w:name="z25824" w:id="2561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5619"/>
    <w:bookmarkStart w:name="z25825" w:id="25620"/>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25620"/>
    <w:bookmarkStart w:name="z25826" w:id="25621"/>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621"/>
    <w:bookmarkStart w:name="z25827" w:id="2562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5622"/>
    <w:bookmarkStart w:name="z25828" w:id="25623"/>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25623"/>
    <w:bookmarkStart w:name="z25829" w:id="25624"/>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25624"/>
    <w:bookmarkStart w:name="z25830" w:id="25625"/>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25625"/>
    <w:bookmarkStart w:name="z25831" w:id="2562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5626"/>
    <w:bookmarkStart w:name="z25832" w:id="25627"/>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25627"/>
    <w:bookmarkStart w:name="z25833" w:id="25628"/>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25628"/>
    <w:bookmarkStart w:name="z25834" w:id="25629"/>
    <w:p>
      <w:pPr>
        <w:spacing w:after="0"/>
        <w:ind w:left="0"/>
        <w:jc w:val="left"/>
      </w:pPr>
      <w:r>
        <w:rPr>
          <w:rFonts w:ascii="Times New Roman"/>
          <w:b/>
          <w:i w:val="false"/>
          <w:color w:val="000000"/>
        </w:rPr>
        <w:t xml:space="preserve"> 4. Департаменттің мүлкi</w:t>
      </w:r>
    </w:p>
    <w:bookmarkEnd w:id="25629"/>
    <w:bookmarkStart w:name="z25835" w:id="25630"/>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25630"/>
    <w:bookmarkStart w:name="z25836" w:id="25631"/>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5631"/>
    <w:bookmarkStart w:name="z25837" w:id="25632"/>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25632"/>
    <w:bookmarkStart w:name="z25838" w:id="25633"/>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633"/>
    <w:bookmarkStart w:name="z25839" w:id="25634"/>
    <w:p>
      <w:pPr>
        <w:spacing w:after="0"/>
        <w:ind w:left="0"/>
        <w:jc w:val="left"/>
      </w:pPr>
      <w:r>
        <w:rPr>
          <w:rFonts w:ascii="Times New Roman"/>
          <w:b/>
          <w:i w:val="false"/>
          <w:color w:val="000000"/>
        </w:rPr>
        <w:t xml:space="preserve"> 5. Департаментті қайта ұйымдастыру және тарату</w:t>
      </w:r>
    </w:p>
    <w:bookmarkEnd w:id="25634"/>
    <w:bookmarkStart w:name="z25840" w:id="25635"/>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25635"/>
    <w:bookmarkStart w:name="z25841" w:id="25636"/>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25636"/>
    <w:bookmarkStart w:name="z25842" w:id="2563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Қызылжар ауданы бойынша Мемлекеттік кірістер басқармасы.</w:t>
      </w:r>
    </w:p>
    <w:bookmarkEnd w:id="25637"/>
    <w:bookmarkStart w:name="z25843" w:id="25638"/>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Солтүстік Қазақстан облысы облысы бойынша Мемлекеттік кірістер департаментінің Мағжан Жұмабаев атындағы аудан бойынша Мемлекеттік кірістер басқармасы.</w:t>
      </w:r>
    </w:p>
    <w:bookmarkEnd w:id="25638"/>
    <w:bookmarkStart w:name="z25844" w:id="25639"/>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Солтүстік Қазақстан облысы бойынша Мемлекеттік кірістер департаментінің Жамбыл ауданы бойынша Мемлекеттік кірістер басқармасы.</w:t>
      </w:r>
    </w:p>
    <w:bookmarkEnd w:id="25639"/>
    <w:bookmarkStart w:name="z25845" w:id="25640"/>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Солтүстік Қазақстан облысы бойынша Мемлекеттік кірістер департаментінің Есіл ауданы бойынша Мемлекеттік кірістер басқармасы.</w:t>
      </w:r>
    </w:p>
    <w:bookmarkEnd w:id="25640"/>
    <w:bookmarkStart w:name="z25846" w:id="25641"/>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Мамлют ауданы бойынша Мемлекеттік кірістер басқармасы.</w:t>
      </w:r>
    </w:p>
    <w:bookmarkEnd w:id="25641"/>
    <w:bookmarkStart w:name="z25847" w:id="25642"/>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Солтүстік Қазақстан облысы бойынша Мемлекеттік кірістер департаментінің Шал ақын ауданы бойынша Мемлекеттік кірістер басқармасы.</w:t>
      </w:r>
    </w:p>
    <w:bookmarkEnd w:id="25642"/>
    <w:bookmarkStart w:name="z25848" w:id="25643"/>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Аққайың ауданы бойынша Мемлекеттік кірістер басқармасы.</w:t>
      </w:r>
    </w:p>
    <w:bookmarkEnd w:id="25643"/>
    <w:bookmarkStart w:name="z25849" w:id="25644"/>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Солтүстік Қазақстан облысы бойынша Мемлекеттік кірістер департаментінің Тимирязев ауданы бойынша Мемлекеттік кірістер басқармасы.</w:t>
      </w:r>
    </w:p>
    <w:bookmarkEnd w:id="25644"/>
    <w:bookmarkStart w:name="z25850" w:id="25645"/>
    <w:p>
      <w:pPr>
        <w:spacing w:after="0"/>
        <w:ind w:left="0"/>
        <w:jc w:val="both"/>
      </w:pPr>
      <w:r>
        <w:rPr>
          <w:rFonts w:ascii="Times New Roman"/>
          <w:b w:val="false"/>
          <w:i w:val="false"/>
          <w:color w:val="000000"/>
          <w:sz w:val="28"/>
        </w:rPr>
        <w:t xml:space="preserve">
      9. Қазақстан Республикасы Қаржы министрлiгiнiң Мемлекеттік кірістер комитеті Солтүстік Қазақстан облысы бойынша Мемлекеттік кірістер департаментінің Айыртау ауданы бойынша Мемлекеттік кірістер басқармасы. </w:t>
      </w:r>
    </w:p>
    <w:bookmarkEnd w:id="25645"/>
    <w:bookmarkStart w:name="z25851" w:id="25646"/>
    <w:p>
      <w:pPr>
        <w:spacing w:after="0"/>
        <w:ind w:left="0"/>
        <w:jc w:val="both"/>
      </w:pPr>
      <w:r>
        <w:rPr>
          <w:rFonts w:ascii="Times New Roman"/>
          <w:b w:val="false"/>
          <w:i w:val="false"/>
          <w:color w:val="000000"/>
          <w:sz w:val="28"/>
        </w:rPr>
        <w:t xml:space="preserve">
      10.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Ақжар ауданы бойынша Мемлекеттік кірістер басқармасы. </w:t>
      </w:r>
    </w:p>
    <w:bookmarkEnd w:id="25646"/>
    <w:bookmarkStart w:name="z25852" w:id="25647"/>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Солтүстік Қазақстан облысы бойынша Мемлекеттік кірістер департаментінің Тайынша ауданы бойынша Мемлекеттік кірістер басқармасы.</w:t>
      </w:r>
    </w:p>
    <w:bookmarkEnd w:id="25647"/>
    <w:bookmarkStart w:name="z25853" w:id="25648"/>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Солтүстік Қазақстан облысы бойынша Мемлекеттік кірістер департаментінің Уәлиханов ауданы бойынша Мемлекеттік кірістер басқармасы.</w:t>
      </w:r>
    </w:p>
    <w:bookmarkEnd w:id="25648"/>
    <w:bookmarkStart w:name="z25854" w:id="25649"/>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Солтүстік Қазақстан облысы бойынша Мемлекеттік кірістер департаментінің Ғабит Мүсірепов атындағы аудан бойынша Мемлекеттік кірістер басқармасы.</w:t>
      </w:r>
    </w:p>
    <w:bookmarkEnd w:id="25649"/>
    <w:bookmarkStart w:name="z25855" w:id="25650"/>
    <w:p>
      <w:pPr>
        <w:spacing w:after="0"/>
        <w:ind w:left="0"/>
        <w:jc w:val="both"/>
      </w:pPr>
      <w:r>
        <w:rPr>
          <w:rFonts w:ascii="Times New Roman"/>
          <w:b w:val="false"/>
          <w:i w:val="false"/>
          <w:color w:val="000000"/>
          <w:sz w:val="28"/>
        </w:rPr>
        <w:t>
      14. Қазақстан Республикасы Қаржы министрлiгiнiң Мемлекеттік кірістер комитеті Солтүстік Қазақстан облысы бойынша Мемлекеттік кірістер департаментінің Петропавл қаласы бойынша Мемлекеттік кірістер басқармасы.</w:t>
      </w:r>
    </w:p>
    <w:bookmarkEnd w:id="25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 xml:space="preserve">кірістер комитеті Төрағасы </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186-қосымша</w:t>
            </w:r>
          </w:p>
        </w:tc>
      </w:tr>
    </w:tbl>
    <w:bookmarkStart w:name="z25857" w:id="2565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Қызылжар ауданы бойынша Мемлекеттік кірістер басқармасы туралы ереже </w:t>
      </w:r>
    </w:p>
    <w:bookmarkEnd w:id="25651"/>
    <w:bookmarkStart w:name="z25858" w:id="25652"/>
    <w:p>
      <w:pPr>
        <w:spacing w:after="0"/>
        <w:ind w:left="0"/>
        <w:jc w:val="left"/>
      </w:pPr>
      <w:r>
        <w:rPr>
          <w:rFonts w:ascii="Times New Roman"/>
          <w:b/>
          <w:i w:val="false"/>
          <w:color w:val="000000"/>
        </w:rPr>
        <w:t xml:space="preserve"> 1-тарау. Жалпы ережелер</w:t>
      </w:r>
    </w:p>
    <w:bookmarkEnd w:id="25652"/>
    <w:bookmarkStart w:name="z25859" w:id="2565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Қызылжар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5653"/>
    <w:bookmarkStart w:name="z25860" w:id="25654"/>
    <w:p>
      <w:pPr>
        <w:spacing w:after="0"/>
        <w:ind w:left="0"/>
        <w:jc w:val="both"/>
      </w:pPr>
      <w:r>
        <w:rPr>
          <w:rFonts w:ascii="Times New Roman"/>
          <w:b w:val="false"/>
          <w:i w:val="false"/>
          <w:color w:val="000000"/>
          <w:sz w:val="28"/>
        </w:rPr>
        <w:t xml:space="preserve">
      1) салықтық әкімшілендіру; </w:t>
      </w:r>
    </w:p>
    <w:bookmarkEnd w:id="25654"/>
    <w:bookmarkStart w:name="z25861" w:id="2565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5655"/>
    <w:bookmarkStart w:name="z25862" w:id="25656"/>
    <w:p>
      <w:pPr>
        <w:spacing w:after="0"/>
        <w:ind w:left="0"/>
        <w:jc w:val="both"/>
      </w:pPr>
      <w:r>
        <w:rPr>
          <w:rFonts w:ascii="Times New Roman"/>
          <w:b w:val="false"/>
          <w:i w:val="false"/>
          <w:color w:val="000000"/>
          <w:sz w:val="28"/>
        </w:rPr>
        <w:t>
      3) мұнай өнімдерінің және биоотынның айналымы;</w:t>
      </w:r>
    </w:p>
    <w:bookmarkEnd w:id="25656"/>
    <w:bookmarkStart w:name="z25863" w:id="2565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5657"/>
    <w:bookmarkStart w:name="z25864" w:id="2565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5658"/>
    <w:bookmarkStart w:name="z25865" w:id="2565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5659"/>
    <w:bookmarkStart w:name="z25866" w:id="2566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5660"/>
    <w:bookmarkStart w:name="z25867" w:id="2566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5661"/>
    <w:bookmarkStart w:name="z25868" w:id="2566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5662"/>
    <w:bookmarkStart w:name="z25869" w:id="2566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5663"/>
    <w:bookmarkStart w:name="z25870" w:id="2566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5664"/>
    <w:bookmarkStart w:name="z25871" w:id="25665"/>
    <w:p>
      <w:pPr>
        <w:spacing w:after="0"/>
        <w:ind w:left="0"/>
        <w:jc w:val="both"/>
      </w:pPr>
      <w:r>
        <w:rPr>
          <w:rFonts w:ascii="Times New Roman"/>
          <w:b w:val="false"/>
          <w:i w:val="false"/>
          <w:color w:val="000000"/>
          <w:sz w:val="28"/>
        </w:rPr>
        <w:t>
      8. Басқарманың орналасқан жері: пошта индексі 150700, Қазақстан Республикасы, Солтүстік Қазақстан облысы, Қызылжар ауданы, Бескөл ауылы, Ю. Гагарин көшесі, 8.</w:t>
      </w:r>
    </w:p>
    <w:bookmarkEnd w:id="25665"/>
    <w:bookmarkStart w:name="z25872" w:id="2566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Қызылжар ауданы бойынша Мемлекеттік кірістер басқармасы" республикалық мемлекеттік мекемесi.</w:t>
      </w:r>
    </w:p>
    <w:bookmarkEnd w:id="25666"/>
    <w:bookmarkStart w:name="z25873" w:id="256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667"/>
    <w:bookmarkStart w:name="z25874" w:id="256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668"/>
    <w:bookmarkStart w:name="z25875" w:id="2566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5669"/>
    <w:bookmarkStart w:name="z25876" w:id="256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5670"/>
    <w:bookmarkStart w:name="z25877" w:id="2567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5671"/>
    <w:bookmarkStart w:name="z25878" w:id="25672"/>
    <w:p>
      <w:pPr>
        <w:spacing w:after="0"/>
        <w:ind w:left="0"/>
        <w:jc w:val="both"/>
      </w:pPr>
      <w:r>
        <w:rPr>
          <w:rFonts w:ascii="Times New Roman"/>
          <w:b w:val="false"/>
          <w:i w:val="false"/>
          <w:color w:val="000000"/>
          <w:sz w:val="28"/>
        </w:rPr>
        <w:t>
      13. Міндеттері:</w:t>
      </w:r>
    </w:p>
    <w:bookmarkEnd w:id="25672"/>
    <w:bookmarkStart w:name="z25879" w:id="2567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5673"/>
    <w:bookmarkStart w:name="z25880" w:id="2567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5674"/>
    <w:bookmarkStart w:name="z25881" w:id="2567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5675"/>
    <w:bookmarkStart w:name="z25882" w:id="2567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676"/>
    <w:bookmarkStart w:name="z25883" w:id="2567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5677"/>
    <w:bookmarkStart w:name="z25884" w:id="2567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5678"/>
    <w:bookmarkStart w:name="z25885" w:id="2567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5679"/>
    <w:bookmarkStart w:name="z25886" w:id="25680"/>
    <w:p>
      <w:pPr>
        <w:spacing w:after="0"/>
        <w:ind w:left="0"/>
        <w:jc w:val="both"/>
      </w:pPr>
      <w:r>
        <w:rPr>
          <w:rFonts w:ascii="Times New Roman"/>
          <w:b w:val="false"/>
          <w:i w:val="false"/>
          <w:color w:val="000000"/>
          <w:sz w:val="28"/>
        </w:rPr>
        <w:t>
      14. Басқарманың құқықтары мен міндеттемелері:</w:t>
      </w:r>
    </w:p>
    <w:bookmarkEnd w:id="25680"/>
    <w:bookmarkStart w:name="z25887" w:id="25681"/>
    <w:p>
      <w:pPr>
        <w:spacing w:after="0"/>
        <w:ind w:left="0"/>
        <w:jc w:val="both"/>
      </w:pPr>
      <w:r>
        <w:rPr>
          <w:rFonts w:ascii="Times New Roman"/>
          <w:b w:val="false"/>
          <w:i w:val="false"/>
          <w:color w:val="000000"/>
          <w:sz w:val="28"/>
        </w:rPr>
        <w:t>
      1) құқықтары:</w:t>
      </w:r>
    </w:p>
    <w:bookmarkEnd w:id="25681"/>
    <w:bookmarkStart w:name="z25888" w:id="2568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5682"/>
    <w:bookmarkStart w:name="z25889" w:id="25683"/>
    <w:p>
      <w:pPr>
        <w:spacing w:after="0"/>
        <w:ind w:left="0"/>
        <w:jc w:val="both"/>
      </w:pPr>
      <w:r>
        <w:rPr>
          <w:rFonts w:ascii="Times New Roman"/>
          <w:b w:val="false"/>
          <w:i w:val="false"/>
          <w:color w:val="000000"/>
          <w:sz w:val="28"/>
        </w:rPr>
        <w:t>
      салық төлеушіден (салық агентінен):</w:t>
      </w:r>
    </w:p>
    <w:bookmarkEnd w:id="25683"/>
    <w:bookmarkStart w:name="z25890" w:id="2568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5684"/>
    <w:bookmarkStart w:name="z25891" w:id="2568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5685"/>
    <w:bookmarkStart w:name="z25892" w:id="2568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5686"/>
    <w:bookmarkStart w:name="z25893" w:id="2568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5687"/>
    <w:bookmarkStart w:name="z25894" w:id="256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5688"/>
    <w:bookmarkStart w:name="z25895" w:id="2568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5689"/>
    <w:bookmarkStart w:name="z25896" w:id="2569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5690"/>
    <w:bookmarkStart w:name="z25897" w:id="2569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691"/>
    <w:bookmarkStart w:name="z25898" w:id="2569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5692"/>
    <w:bookmarkStart w:name="z25899" w:id="2569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5693"/>
    <w:bookmarkStart w:name="z25900" w:id="2569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5694"/>
    <w:bookmarkStart w:name="z25901" w:id="2569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5695"/>
    <w:bookmarkStart w:name="z25902" w:id="2569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5696"/>
    <w:bookmarkStart w:name="z25903" w:id="2569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5697"/>
    <w:bookmarkStart w:name="z25904" w:id="2569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698"/>
    <w:bookmarkStart w:name="z25905" w:id="2569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5699"/>
    <w:bookmarkStart w:name="z25906" w:id="2570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5700"/>
    <w:bookmarkStart w:name="z25907" w:id="2570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5701"/>
    <w:bookmarkStart w:name="z25908" w:id="2570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5702"/>
    <w:bookmarkStart w:name="z25909" w:id="2570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5703"/>
    <w:bookmarkStart w:name="z25910" w:id="2570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5704"/>
    <w:bookmarkStart w:name="z25911" w:id="2570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5705"/>
    <w:bookmarkStart w:name="z25912" w:id="2570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5706"/>
    <w:bookmarkStart w:name="z25913" w:id="25707"/>
    <w:p>
      <w:pPr>
        <w:spacing w:after="0"/>
        <w:ind w:left="0"/>
        <w:jc w:val="both"/>
      </w:pPr>
      <w:r>
        <w:rPr>
          <w:rFonts w:ascii="Times New Roman"/>
          <w:b w:val="false"/>
          <w:i w:val="false"/>
          <w:color w:val="000000"/>
          <w:sz w:val="28"/>
        </w:rPr>
        <w:t>
      2) міндеттері:</w:t>
      </w:r>
    </w:p>
    <w:bookmarkEnd w:id="25707"/>
    <w:bookmarkStart w:name="z25914" w:id="2570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5708"/>
    <w:bookmarkStart w:name="z25915" w:id="2570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5709"/>
    <w:bookmarkStart w:name="z25916" w:id="2571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5710"/>
    <w:bookmarkStart w:name="z25917" w:id="2571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711"/>
    <w:bookmarkStart w:name="z25918" w:id="2571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712"/>
    <w:bookmarkStart w:name="z25919" w:id="25713"/>
    <w:p>
      <w:pPr>
        <w:spacing w:after="0"/>
        <w:ind w:left="0"/>
        <w:jc w:val="both"/>
      </w:pPr>
      <w:r>
        <w:rPr>
          <w:rFonts w:ascii="Times New Roman"/>
          <w:b w:val="false"/>
          <w:i w:val="false"/>
          <w:color w:val="000000"/>
          <w:sz w:val="28"/>
        </w:rPr>
        <w:t>
      салықтық берешегі бар;</w:t>
      </w:r>
    </w:p>
    <w:bookmarkEnd w:id="25713"/>
    <w:bookmarkStart w:name="z25920" w:id="2571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714"/>
    <w:bookmarkStart w:name="z25921" w:id="2571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715"/>
    <w:bookmarkStart w:name="z25922" w:id="2571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716"/>
    <w:bookmarkStart w:name="z25923" w:id="2571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717"/>
    <w:bookmarkStart w:name="z25924" w:id="2571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718"/>
    <w:bookmarkStart w:name="z25925" w:id="2571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719"/>
    <w:bookmarkStart w:name="z25926" w:id="2572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5720"/>
    <w:bookmarkStart w:name="z25927" w:id="2572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5721"/>
    <w:bookmarkStart w:name="z25928" w:id="2572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722"/>
    <w:bookmarkStart w:name="z25929" w:id="2572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723"/>
    <w:bookmarkStart w:name="z25930" w:id="2572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5724"/>
    <w:bookmarkStart w:name="z25931" w:id="2572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725"/>
    <w:bookmarkStart w:name="z25932" w:id="2572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726"/>
    <w:bookmarkStart w:name="z25933" w:id="2572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727"/>
    <w:bookmarkStart w:name="z25934" w:id="2572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5728"/>
    <w:bookmarkStart w:name="z25935" w:id="25729"/>
    <w:p>
      <w:pPr>
        <w:spacing w:after="0"/>
        <w:ind w:left="0"/>
        <w:jc w:val="both"/>
      </w:pPr>
      <w:r>
        <w:rPr>
          <w:rFonts w:ascii="Times New Roman"/>
          <w:b w:val="false"/>
          <w:i w:val="false"/>
          <w:color w:val="000000"/>
          <w:sz w:val="28"/>
        </w:rPr>
        <w:t>
      мемлекет мүдделерін қорғау;</w:t>
      </w:r>
    </w:p>
    <w:bookmarkEnd w:id="25729"/>
    <w:bookmarkStart w:name="z25936" w:id="2573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730"/>
    <w:bookmarkStart w:name="z25937" w:id="2573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731"/>
    <w:bookmarkStart w:name="z25938" w:id="2573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732"/>
    <w:bookmarkStart w:name="z25939" w:id="2573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733"/>
    <w:bookmarkStart w:name="z25940" w:id="25734"/>
    <w:p>
      <w:pPr>
        <w:spacing w:after="0"/>
        <w:ind w:left="0"/>
        <w:jc w:val="both"/>
      </w:pPr>
      <w:r>
        <w:rPr>
          <w:rFonts w:ascii="Times New Roman"/>
          <w:b w:val="false"/>
          <w:i w:val="false"/>
          <w:color w:val="000000"/>
          <w:sz w:val="28"/>
        </w:rPr>
        <w:t>
      15. Функциялары:</w:t>
      </w:r>
    </w:p>
    <w:bookmarkEnd w:id="25734"/>
    <w:bookmarkStart w:name="z25941" w:id="25735"/>
    <w:p>
      <w:pPr>
        <w:spacing w:after="0"/>
        <w:ind w:left="0"/>
        <w:jc w:val="both"/>
      </w:pPr>
      <w:r>
        <w:rPr>
          <w:rFonts w:ascii="Times New Roman"/>
          <w:b w:val="false"/>
          <w:i w:val="false"/>
          <w:color w:val="000000"/>
          <w:sz w:val="28"/>
        </w:rPr>
        <w:t>
      1) салықтық бақылауды жүзеге асыру;</w:t>
      </w:r>
    </w:p>
    <w:bookmarkEnd w:id="25735"/>
    <w:bookmarkStart w:name="z25942" w:id="2573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736"/>
    <w:bookmarkStart w:name="z25943" w:id="2573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737"/>
    <w:bookmarkStart w:name="z25944" w:id="2573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5738"/>
    <w:bookmarkStart w:name="z25945" w:id="2573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739"/>
    <w:bookmarkStart w:name="z25946" w:id="2574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5740"/>
    <w:bookmarkStart w:name="z25947" w:id="2574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741"/>
    <w:bookmarkStart w:name="z25948" w:id="2574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742"/>
    <w:bookmarkStart w:name="z25949" w:id="2574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5743"/>
    <w:bookmarkStart w:name="z25950" w:id="2574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744"/>
    <w:bookmarkStart w:name="z25951" w:id="25745"/>
    <w:p>
      <w:pPr>
        <w:spacing w:after="0"/>
        <w:ind w:left="0"/>
        <w:jc w:val="both"/>
      </w:pPr>
      <w:r>
        <w:rPr>
          <w:rFonts w:ascii="Times New Roman"/>
          <w:b w:val="false"/>
          <w:i w:val="false"/>
          <w:color w:val="000000"/>
          <w:sz w:val="28"/>
        </w:rPr>
        <w:t>
      11) салықтық әкімшілендіруді жүзеге асыру;</w:t>
      </w:r>
    </w:p>
    <w:bookmarkEnd w:id="25745"/>
    <w:bookmarkStart w:name="z25952" w:id="2574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746"/>
    <w:bookmarkStart w:name="z25953" w:id="2574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5747"/>
    <w:bookmarkStart w:name="z25954" w:id="25748"/>
    <w:p>
      <w:pPr>
        <w:spacing w:after="0"/>
        <w:ind w:left="0"/>
        <w:jc w:val="both"/>
      </w:pPr>
      <w:r>
        <w:rPr>
          <w:rFonts w:ascii="Times New Roman"/>
          <w:b w:val="false"/>
          <w:i w:val="false"/>
          <w:color w:val="000000"/>
          <w:sz w:val="28"/>
        </w:rPr>
        <w:t>
      14) тәуекелдерді басқару жүйесін пайдалану;</w:t>
      </w:r>
    </w:p>
    <w:bookmarkEnd w:id="25748"/>
    <w:bookmarkStart w:name="z25955" w:id="2574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5749"/>
    <w:bookmarkStart w:name="z25956" w:id="2575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5750"/>
    <w:bookmarkStart w:name="z25957" w:id="2575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5751"/>
    <w:bookmarkStart w:name="z25958" w:id="2575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5752"/>
    <w:bookmarkStart w:name="z25959" w:id="2575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5753"/>
    <w:bookmarkStart w:name="z25960" w:id="2575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5754"/>
    <w:bookmarkStart w:name="z25961" w:id="2575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5755"/>
    <w:bookmarkStart w:name="z25962" w:id="2575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756"/>
    <w:bookmarkStart w:name="z25963" w:id="2575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5757"/>
    <w:bookmarkStart w:name="z25964" w:id="2575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5758"/>
    <w:bookmarkStart w:name="z25965" w:id="2575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5759"/>
    <w:bookmarkStart w:name="z25966" w:id="2576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5760"/>
    <w:bookmarkStart w:name="z25967" w:id="2576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5761"/>
    <w:bookmarkStart w:name="z25968" w:id="2576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762"/>
    <w:bookmarkStart w:name="z25969" w:id="2576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763"/>
    <w:bookmarkStart w:name="z25970" w:id="2576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5764"/>
    <w:bookmarkStart w:name="z25971" w:id="2576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5765"/>
    <w:bookmarkStart w:name="z25972" w:id="2576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5766"/>
    <w:bookmarkStart w:name="z25973" w:id="2576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5767"/>
    <w:bookmarkStart w:name="z25974" w:id="2576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5768"/>
    <w:bookmarkStart w:name="z25975" w:id="2576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769"/>
    <w:bookmarkStart w:name="z25976" w:id="2577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770"/>
    <w:bookmarkStart w:name="z25977" w:id="2577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771"/>
    <w:bookmarkStart w:name="z25978" w:id="2577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772"/>
    <w:bookmarkStart w:name="z25979" w:id="2577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5773"/>
    <w:bookmarkStart w:name="z25980" w:id="2577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5774"/>
    <w:bookmarkStart w:name="z25981" w:id="2577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775"/>
    <w:bookmarkStart w:name="z25982" w:id="2577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776"/>
    <w:bookmarkStart w:name="z25983" w:id="257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5777"/>
    <w:bookmarkStart w:name="z25984" w:id="25778"/>
    <w:p>
      <w:pPr>
        <w:spacing w:after="0"/>
        <w:ind w:left="0"/>
        <w:jc w:val="both"/>
      </w:pPr>
      <w:r>
        <w:rPr>
          <w:rFonts w:ascii="Times New Roman"/>
          <w:b w:val="false"/>
          <w:i w:val="false"/>
          <w:color w:val="000000"/>
          <w:sz w:val="28"/>
        </w:rPr>
        <w:t>
      19. Басқарма басшысының өкілеттіктері:</w:t>
      </w:r>
    </w:p>
    <w:bookmarkEnd w:id="25778"/>
    <w:bookmarkStart w:name="z25985" w:id="2577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5779"/>
    <w:bookmarkStart w:name="z25986" w:id="2578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5780"/>
    <w:bookmarkStart w:name="z25987" w:id="2578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5781"/>
    <w:bookmarkStart w:name="z25988" w:id="2578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5782"/>
    <w:bookmarkStart w:name="z25989" w:id="2578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5783"/>
    <w:bookmarkStart w:name="z25990" w:id="2578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784"/>
    <w:bookmarkStart w:name="z25991" w:id="2578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5785"/>
    <w:bookmarkStart w:name="z25992" w:id="2578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5786"/>
    <w:bookmarkStart w:name="z25993" w:id="2578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5787"/>
    <w:bookmarkStart w:name="z25994" w:id="2578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5788"/>
    <w:bookmarkStart w:name="z25995" w:id="2578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5789"/>
    <w:bookmarkStart w:name="z25996" w:id="2579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5790"/>
    <w:bookmarkStart w:name="z25997" w:id="2579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5791"/>
    <w:bookmarkStart w:name="z25998" w:id="25792"/>
    <w:p>
      <w:pPr>
        <w:spacing w:after="0"/>
        <w:ind w:left="0"/>
        <w:jc w:val="left"/>
      </w:pPr>
      <w:r>
        <w:rPr>
          <w:rFonts w:ascii="Times New Roman"/>
          <w:b/>
          <w:i w:val="false"/>
          <w:color w:val="000000"/>
        </w:rPr>
        <w:t xml:space="preserve"> 4-тарау. Басқарманың мүлкi</w:t>
      </w:r>
    </w:p>
    <w:bookmarkEnd w:id="25792"/>
    <w:bookmarkStart w:name="z25999" w:id="2579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5793"/>
    <w:bookmarkStart w:name="z26000" w:id="2579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794"/>
    <w:bookmarkStart w:name="z26001" w:id="2579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5795"/>
    <w:bookmarkStart w:name="z26002" w:id="2579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796"/>
    <w:bookmarkStart w:name="z26003" w:id="25797"/>
    <w:p>
      <w:pPr>
        <w:spacing w:after="0"/>
        <w:ind w:left="0"/>
        <w:jc w:val="left"/>
      </w:pPr>
      <w:r>
        <w:rPr>
          <w:rFonts w:ascii="Times New Roman"/>
          <w:b/>
          <w:i w:val="false"/>
          <w:color w:val="000000"/>
        </w:rPr>
        <w:t xml:space="preserve"> 5-тарау. Басқарманы қайта ұйымдастыру және тарату</w:t>
      </w:r>
    </w:p>
    <w:bookmarkEnd w:id="25797"/>
    <w:bookmarkStart w:name="z26004" w:id="257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187-қосымша</w:t>
            </w:r>
          </w:p>
        </w:tc>
      </w:tr>
    </w:tbl>
    <w:bookmarkStart w:name="z26006" w:id="2579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Мағжан Жұмабаев атындағы аудан бойынша Мемлекеттік кірістер басқармасы туралы ереже </w:t>
      </w:r>
    </w:p>
    <w:bookmarkEnd w:id="25799"/>
    <w:bookmarkStart w:name="z26007" w:id="25800"/>
    <w:p>
      <w:pPr>
        <w:spacing w:after="0"/>
        <w:ind w:left="0"/>
        <w:jc w:val="left"/>
      </w:pPr>
      <w:r>
        <w:rPr>
          <w:rFonts w:ascii="Times New Roman"/>
          <w:b/>
          <w:i w:val="false"/>
          <w:color w:val="000000"/>
        </w:rPr>
        <w:t xml:space="preserve"> 1-тарау. Жалпы ережелер</w:t>
      </w:r>
    </w:p>
    <w:bookmarkEnd w:id="25800"/>
    <w:bookmarkStart w:name="z26008" w:id="2580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Мағжан Жұмабаев атындағы аудан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5801"/>
    <w:bookmarkStart w:name="z26009" w:id="25802"/>
    <w:p>
      <w:pPr>
        <w:spacing w:after="0"/>
        <w:ind w:left="0"/>
        <w:jc w:val="both"/>
      </w:pPr>
      <w:r>
        <w:rPr>
          <w:rFonts w:ascii="Times New Roman"/>
          <w:b w:val="false"/>
          <w:i w:val="false"/>
          <w:color w:val="000000"/>
          <w:sz w:val="28"/>
        </w:rPr>
        <w:t xml:space="preserve">
      1) салықтық әкімшілендіру; </w:t>
      </w:r>
    </w:p>
    <w:bookmarkEnd w:id="25802"/>
    <w:bookmarkStart w:name="z26010" w:id="2580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5803"/>
    <w:bookmarkStart w:name="z26011" w:id="25804"/>
    <w:p>
      <w:pPr>
        <w:spacing w:after="0"/>
        <w:ind w:left="0"/>
        <w:jc w:val="both"/>
      </w:pPr>
      <w:r>
        <w:rPr>
          <w:rFonts w:ascii="Times New Roman"/>
          <w:b w:val="false"/>
          <w:i w:val="false"/>
          <w:color w:val="000000"/>
          <w:sz w:val="28"/>
        </w:rPr>
        <w:t>
      3) мұнай өнімдерінің және биоотынның айналымы;</w:t>
      </w:r>
    </w:p>
    <w:bookmarkEnd w:id="25804"/>
    <w:bookmarkStart w:name="z26012" w:id="2580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5805"/>
    <w:bookmarkStart w:name="z26013" w:id="2580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5806"/>
    <w:bookmarkStart w:name="z26014" w:id="2580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5807"/>
    <w:bookmarkStart w:name="z26015" w:id="2580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5808"/>
    <w:bookmarkStart w:name="z26016" w:id="2580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5809"/>
    <w:bookmarkStart w:name="z26017" w:id="2581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5810"/>
    <w:bookmarkStart w:name="z26018" w:id="2581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5811"/>
    <w:bookmarkStart w:name="z26019" w:id="2581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5812"/>
    <w:bookmarkStart w:name="z26020" w:id="25813"/>
    <w:p>
      <w:pPr>
        <w:spacing w:after="0"/>
        <w:ind w:left="0"/>
        <w:jc w:val="both"/>
      </w:pPr>
      <w:r>
        <w:rPr>
          <w:rFonts w:ascii="Times New Roman"/>
          <w:b w:val="false"/>
          <w:i w:val="false"/>
          <w:color w:val="000000"/>
          <w:sz w:val="28"/>
        </w:rPr>
        <w:t>
      8. Басқарманың орналасқан жері: пошта индексі 150800, Қазақстан Республикасы, Солтүстік Қазақстан облысы, Мағжан Жұмабаев ауданы, Булаев қаласы, Юбилейная көшесі, 31.</w:t>
      </w:r>
    </w:p>
    <w:bookmarkEnd w:id="25813"/>
    <w:bookmarkStart w:name="z26021" w:id="2581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Мағжан Жұмабаев атындағы аудан бойынша Мемлекеттік кірістер басқармасы" республикалық мемлекеттік мекемесi.</w:t>
      </w:r>
    </w:p>
    <w:bookmarkEnd w:id="25814"/>
    <w:bookmarkStart w:name="z26022" w:id="258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815"/>
    <w:bookmarkStart w:name="z26023" w:id="258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816"/>
    <w:bookmarkStart w:name="z26024" w:id="2581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5817"/>
    <w:bookmarkStart w:name="z26025" w:id="2581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5818"/>
    <w:bookmarkStart w:name="z26026" w:id="2581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5819"/>
    <w:bookmarkStart w:name="z26027" w:id="25820"/>
    <w:p>
      <w:pPr>
        <w:spacing w:after="0"/>
        <w:ind w:left="0"/>
        <w:jc w:val="both"/>
      </w:pPr>
      <w:r>
        <w:rPr>
          <w:rFonts w:ascii="Times New Roman"/>
          <w:b w:val="false"/>
          <w:i w:val="false"/>
          <w:color w:val="000000"/>
          <w:sz w:val="28"/>
        </w:rPr>
        <w:t>
      13. Міндеттері:</w:t>
      </w:r>
    </w:p>
    <w:bookmarkEnd w:id="25820"/>
    <w:bookmarkStart w:name="z26028" w:id="2582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5821"/>
    <w:bookmarkStart w:name="z26029" w:id="2582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5822"/>
    <w:bookmarkStart w:name="z26030" w:id="2582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5823"/>
    <w:bookmarkStart w:name="z26031" w:id="2582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824"/>
    <w:bookmarkStart w:name="z26032" w:id="2582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5825"/>
    <w:bookmarkStart w:name="z26033" w:id="2582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5826"/>
    <w:bookmarkStart w:name="z26034" w:id="2582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5827"/>
    <w:bookmarkStart w:name="z26035" w:id="25828"/>
    <w:p>
      <w:pPr>
        <w:spacing w:after="0"/>
        <w:ind w:left="0"/>
        <w:jc w:val="both"/>
      </w:pPr>
      <w:r>
        <w:rPr>
          <w:rFonts w:ascii="Times New Roman"/>
          <w:b w:val="false"/>
          <w:i w:val="false"/>
          <w:color w:val="000000"/>
          <w:sz w:val="28"/>
        </w:rPr>
        <w:t>
      14. Басқарманың құқықтары мен міндеттемелері:</w:t>
      </w:r>
    </w:p>
    <w:bookmarkEnd w:id="25828"/>
    <w:bookmarkStart w:name="z26036" w:id="25829"/>
    <w:p>
      <w:pPr>
        <w:spacing w:after="0"/>
        <w:ind w:left="0"/>
        <w:jc w:val="both"/>
      </w:pPr>
      <w:r>
        <w:rPr>
          <w:rFonts w:ascii="Times New Roman"/>
          <w:b w:val="false"/>
          <w:i w:val="false"/>
          <w:color w:val="000000"/>
          <w:sz w:val="28"/>
        </w:rPr>
        <w:t>
      1) құқықтары:</w:t>
      </w:r>
    </w:p>
    <w:bookmarkEnd w:id="25829"/>
    <w:bookmarkStart w:name="z26037" w:id="2583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5830"/>
    <w:bookmarkStart w:name="z26038" w:id="25831"/>
    <w:p>
      <w:pPr>
        <w:spacing w:after="0"/>
        <w:ind w:left="0"/>
        <w:jc w:val="both"/>
      </w:pPr>
      <w:r>
        <w:rPr>
          <w:rFonts w:ascii="Times New Roman"/>
          <w:b w:val="false"/>
          <w:i w:val="false"/>
          <w:color w:val="000000"/>
          <w:sz w:val="28"/>
        </w:rPr>
        <w:t>
      салық төлеушіден (салық агентінен):</w:t>
      </w:r>
    </w:p>
    <w:bookmarkEnd w:id="25831"/>
    <w:bookmarkStart w:name="z26039" w:id="2583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5832"/>
    <w:bookmarkStart w:name="z26040" w:id="2583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5833"/>
    <w:bookmarkStart w:name="z26041" w:id="2583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5834"/>
    <w:bookmarkStart w:name="z26042" w:id="258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5835"/>
    <w:bookmarkStart w:name="z26043" w:id="2583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5836"/>
    <w:bookmarkStart w:name="z26044" w:id="2583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5837"/>
    <w:bookmarkStart w:name="z26045" w:id="2583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5838"/>
    <w:bookmarkStart w:name="z26046" w:id="2583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839"/>
    <w:bookmarkStart w:name="z26047" w:id="2584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5840"/>
    <w:bookmarkStart w:name="z26048" w:id="2584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5841"/>
    <w:bookmarkStart w:name="z26049" w:id="2584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5842"/>
    <w:bookmarkStart w:name="z26050" w:id="2584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5843"/>
    <w:bookmarkStart w:name="z26051" w:id="2584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5844"/>
    <w:bookmarkStart w:name="z26052" w:id="2584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5845"/>
    <w:bookmarkStart w:name="z26053" w:id="2584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846"/>
    <w:bookmarkStart w:name="z26054" w:id="2584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5847"/>
    <w:bookmarkStart w:name="z26055" w:id="2584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5848"/>
    <w:bookmarkStart w:name="z26056" w:id="2584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5849"/>
    <w:bookmarkStart w:name="z26057" w:id="2585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5850"/>
    <w:bookmarkStart w:name="z26058" w:id="2585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5851"/>
    <w:bookmarkStart w:name="z26059" w:id="2585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5852"/>
    <w:bookmarkStart w:name="z26060" w:id="2585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5853"/>
    <w:bookmarkStart w:name="z26061" w:id="2585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5854"/>
    <w:bookmarkStart w:name="z26062" w:id="25855"/>
    <w:p>
      <w:pPr>
        <w:spacing w:after="0"/>
        <w:ind w:left="0"/>
        <w:jc w:val="both"/>
      </w:pPr>
      <w:r>
        <w:rPr>
          <w:rFonts w:ascii="Times New Roman"/>
          <w:b w:val="false"/>
          <w:i w:val="false"/>
          <w:color w:val="000000"/>
          <w:sz w:val="28"/>
        </w:rPr>
        <w:t>
      2) міндеттері:</w:t>
      </w:r>
    </w:p>
    <w:bookmarkEnd w:id="25855"/>
    <w:bookmarkStart w:name="z26063" w:id="2585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5856"/>
    <w:bookmarkStart w:name="z26064" w:id="2585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5857"/>
    <w:bookmarkStart w:name="z26065" w:id="2585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5858"/>
    <w:bookmarkStart w:name="z26066" w:id="2585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5859"/>
    <w:bookmarkStart w:name="z26067" w:id="2586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5860"/>
    <w:bookmarkStart w:name="z26068" w:id="25861"/>
    <w:p>
      <w:pPr>
        <w:spacing w:after="0"/>
        <w:ind w:left="0"/>
        <w:jc w:val="both"/>
      </w:pPr>
      <w:r>
        <w:rPr>
          <w:rFonts w:ascii="Times New Roman"/>
          <w:b w:val="false"/>
          <w:i w:val="false"/>
          <w:color w:val="000000"/>
          <w:sz w:val="28"/>
        </w:rPr>
        <w:t>
      салықтық берешегі бар;</w:t>
      </w:r>
    </w:p>
    <w:bookmarkEnd w:id="25861"/>
    <w:bookmarkStart w:name="z26069" w:id="2586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5862"/>
    <w:bookmarkStart w:name="z26070" w:id="2586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5863"/>
    <w:bookmarkStart w:name="z26071" w:id="2586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5864"/>
    <w:bookmarkStart w:name="z26072" w:id="2586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5865"/>
    <w:bookmarkStart w:name="z26073" w:id="2586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5866"/>
    <w:bookmarkStart w:name="z26074" w:id="2586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5867"/>
    <w:bookmarkStart w:name="z26075" w:id="2586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5868"/>
    <w:bookmarkStart w:name="z26076" w:id="2586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5869"/>
    <w:bookmarkStart w:name="z26077" w:id="2587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5870"/>
    <w:bookmarkStart w:name="z26078" w:id="2587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5871"/>
    <w:bookmarkStart w:name="z26079" w:id="2587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5872"/>
    <w:bookmarkStart w:name="z26080" w:id="2587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5873"/>
    <w:bookmarkStart w:name="z26081" w:id="2587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5874"/>
    <w:bookmarkStart w:name="z26082" w:id="2587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5875"/>
    <w:bookmarkStart w:name="z26083" w:id="2587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5876"/>
    <w:bookmarkStart w:name="z26084" w:id="25877"/>
    <w:p>
      <w:pPr>
        <w:spacing w:after="0"/>
        <w:ind w:left="0"/>
        <w:jc w:val="both"/>
      </w:pPr>
      <w:r>
        <w:rPr>
          <w:rFonts w:ascii="Times New Roman"/>
          <w:b w:val="false"/>
          <w:i w:val="false"/>
          <w:color w:val="000000"/>
          <w:sz w:val="28"/>
        </w:rPr>
        <w:t>
      мемлекет мүдделерін қорғау;</w:t>
      </w:r>
    </w:p>
    <w:bookmarkEnd w:id="25877"/>
    <w:bookmarkStart w:name="z26085" w:id="2587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5878"/>
    <w:bookmarkStart w:name="z26086" w:id="2587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5879"/>
    <w:bookmarkStart w:name="z26087" w:id="2588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5880"/>
    <w:bookmarkStart w:name="z26088" w:id="2588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5881"/>
    <w:bookmarkStart w:name="z26089" w:id="25882"/>
    <w:p>
      <w:pPr>
        <w:spacing w:after="0"/>
        <w:ind w:left="0"/>
        <w:jc w:val="both"/>
      </w:pPr>
      <w:r>
        <w:rPr>
          <w:rFonts w:ascii="Times New Roman"/>
          <w:b w:val="false"/>
          <w:i w:val="false"/>
          <w:color w:val="000000"/>
          <w:sz w:val="28"/>
        </w:rPr>
        <w:t>
      15. Функциялары:</w:t>
      </w:r>
    </w:p>
    <w:bookmarkEnd w:id="25882"/>
    <w:bookmarkStart w:name="z26090" w:id="25883"/>
    <w:p>
      <w:pPr>
        <w:spacing w:after="0"/>
        <w:ind w:left="0"/>
        <w:jc w:val="both"/>
      </w:pPr>
      <w:r>
        <w:rPr>
          <w:rFonts w:ascii="Times New Roman"/>
          <w:b w:val="false"/>
          <w:i w:val="false"/>
          <w:color w:val="000000"/>
          <w:sz w:val="28"/>
        </w:rPr>
        <w:t>
      1) салықтық бақылауды жүзеге асыру;</w:t>
      </w:r>
    </w:p>
    <w:bookmarkEnd w:id="25883"/>
    <w:bookmarkStart w:name="z26091" w:id="2588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5884"/>
    <w:bookmarkStart w:name="z26092" w:id="2588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5885"/>
    <w:bookmarkStart w:name="z26093" w:id="2588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5886"/>
    <w:bookmarkStart w:name="z26094" w:id="2588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5887"/>
    <w:bookmarkStart w:name="z26095" w:id="2588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5888"/>
    <w:bookmarkStart w:name="z26096" w:id="2588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5889"/>
    <w:bookmarkStart w:name="z26097" w:id="2589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5890"/>
    <w:bookmarkStart w:name="z26098" w:id="2589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5891"/>
    <w:bookmarkStart w:name="z26099" w:id="2589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5892"/>
    <w:bookmarkStart w:name="z26100" w:id="25893"/>
    <w:p>
      <w:pPr>
        <w:spacing w:after="0"/>
        <w:ind w:left="0"/>
        <w:jc w:val="both"/>
      </w:pPr>
      <w:r>
        <w:rPr>
          <w:rFonts w:ascii="Times New Roman"/>
          <w:b w:val="false"/>
          <w:i w:val="false"/>
          <w:color w:val="000000"/>
          <w:sz w:val="28"/>
        </w:rPr>
        <w:t>
      11) салықтық әкімшілендіруді жүзеге асыру;</w:t>
      </w:r>
    </w:p>
    <w:bookmarkEnd w:id="25893"/>
    <w:bookmarkStart w:name="z26101" w:id="2589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5894"/>
    <w:bookmarkStart w:name="z26102" w:id="2589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5895"/>
    <w:bookmarkStart w:name="z26103" w:id="25896"/>
    <w:p>
      <w:pPr>
        <w:spacing w:after="0"/>
        <w:ind w:left="0"/>
        <w:jc w:val="both"/>
      </w:pPr>
      <w:r>
        <w:rPr>
          <w:rFonts w:ascii="Times New Roman"/>
          <w:b w:val="false"/>
          <w:i w:val="false"/>
          <w:color w:val="000000"/>
          <w:sz w:val="28"/>
        </w:rPr>
        <w:t>
      14) тәуекелдерді басқару жүйесін пайдалану;</w:t>
      </w:r>
    </w:p>
    <w:bookmarkEnd w:id="25896"/>
    <w:bookmarkStart w:name="z26104" w:id="2589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5897"/>
    <w:bookmarkStart w:name="z26105" w:id="2589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5898"/>
    <w:bookmarkStart w:name="z26106" w:id="2589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5899"/>
    <w:bookmarkStart w:name="z26107" w:id="2590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5900"/>
    <w:bookmarkStart w:name="z26108" w:id="2590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5901"/>
    <w:bookmarkStart w:name="z26109" w:id="2590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5902"/>
    <w:bookmarkStart w:name="z26110" w:id="2590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5903"/>
    <w:bookmarkStart w:name="z26111" w:id="2590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5904"/>
    <w:bookmarkStart w:name="z26112" w:id="2590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5905"/>
    <w:bookmarkStart w:name="z26113" w:id="2590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5906"/>
    <w:bookmarkStart w:name="z26114" w:id="2590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5907"/>
    <w:bookmarkStart w:name="z26115" w:id="2590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5908"/>
    <w:bookmarkStart w:name="z26116" w:id="2590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5909"/>
    <w:bookmarkStart w:name="z26117" w:id="2591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5910"/>
    <w:bookmarkStart w:name="z26118" w:id="2591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5911"/>
    <w:bookmarkStart w:name="z26119" w:id="2591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5912"/>
    <w:bookmarkStart w:name="z26120" w:id="2591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5913"/>
    <w:bookmarkStart w:name="z26121" w:id="2591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5914"/>
    <w:bookmarkStart w:name="z26122" w:id="2591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5915"/>
    <w:bookmarkStart w:name="z26123" w:id="2591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5916"/>
    <w:bookmarkStart w:name="z26124" w:id="2591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5917"/>
    <w:bookmarkStart w:name="z26125" w:id="2591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5918"/>
    <w:bookmarkStart w:name="z26126" w:id="2591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5919"/>
    <w:bookmarkStart w:name="z26127" w:id="2592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5920"/>
    <w:bookmarkStart w:name="z26128" w:id="2592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5921"/>
    <w:bookmarkStart w:name="z26129" w:id="2592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5922"/>
    <w:bookmarkStart w:name="z26130" w:id="2592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923"/>
    <w:bookmarkStart w:name="z26131" w:id="2592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924"/>
    <w:bookmarkStart w:name="z26132" w:id="25925"/>
    <w:p>
      <w:pPr>
        <w:spacing w:after="0"/>
        <w:ind w:left="0"/>
        <w:jc w:val="both"/>
      </w:pPr>
      <w:r>
        <w:rPr>
          <w:rFonts w:ascii="Times New Roman"/>
          <w:b w:val="false"/>
          <w:i w:val="false"/>
          <w:color w:val="000000"/>
          <w:sz w:val="28"/>
        </w:rPr>
        <w:t>
      18. Басқарма басшысының өкілеттіктері:</w:t>
      </w:r>
    </w:p>
    <w:bookmarkEnd w:id="25925"/>
    <w:bookmarkStart w:name="z26133" w:id="2592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5926"/>
    <w:bookmarkStart w:name="z26134" w:id="2592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5927"/>
    <w:bookmarkStart w:name="z26135" w:id="2592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5928"/>
    <w:bookmarkStart w:name="z26136" w:id="2592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5929"/>
    <w:bookmarkStart w:name="z26137" w:id="2593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5930"/>
    <w:bookmarkStart w:name="z26138" w:id="2593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931"/>
    <w:bookmarkStart w:name="z26139" w:id="2593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5932"/>
    <w:bookmarkStart w:name="z26140" w:id="2593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5933"/>
    <w:bookmarkStart w:name="z26141" w:id="2593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5934"/>
    <w:bookmarkStart w:name="z26142" w:id="2593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5935"/>
    <w:bookmarkStart w:name="z26143" w:id="2593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5936"/>
    <w:bookmarkStart w:name="z26144" w:id="2593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5937"/>
    <w:bookmarkStart w:name="z26145" w:id="25938"/>
    <w:p>
      <w:pPr>
        <w:spacing w:after="0"/>
        <w:ind w:left="0"/>
        <w:jc w:val="left"/>
      </w:pPr>
      <w:r>
        <w:rPr>
          <w:rFonts w:ascii="Times New Roman"/>
          <w:b/>
          <w:i w:val="false"/>
          <w:color w:val="000000"/>
        </w:rPr>
        <w:t xml:space="preserve"> 4-тарау. Басқарманың мүлкi</w:t>
      </w:r>
    </w:p>
    <w:bookmarkEnd w:id="25938"/>
    <w:bookmarkStart w:name="z26146" w:id="2593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5939"/>
    <w:bookmarkStart w:name="z26147" w:id="2594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940"/>
    <w:bookmarkStart w:name="z26148" w:id="2594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5941"/>
    <w:bookmarkStart w:name="z26149" w:id="2594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942"/>
    <w:bookmarkStart w:name="z26150" w:id="25943"/>
    <w:p>
      <w:pPr>
        <w:spacing w:after="0"/>
        <w:ind w:left="0"/>
        <w:jc w:val="left"/>
      </w:pPr>
      <w:r>
        <w:rPr>
          <w:rFonts w:ascii="Times New Roman"/>
          <w:b/>
          <w:i w:val="false"/>
          <w:color w:val="000000"/>
        </w:rPr>
        <w:t xml:space="preserve"> 5-тарау. Басқарманы қайта ұйымдастыру және тарату</w:t>
      </w:r>
    </w:p>
    <w:bookmarkEnd w:id="25943"/>
    <w:bookmarkStart w:name="z26151" w:id="2594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9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188-қосымша</w:t>
            </w:r>
          </w:p>
        </w:tc>
      </w:tr>
    </w:tbl>
    <w:bookmarkStart w:name="z26153" w:id="2594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Жамбыл ауданы бойынша Мемлекеттік кірістер басқармасы туралы ереже </w:t>
      </w:r>
    </w:p>
    <w:bookmarkEnd w:id="25945"/>
    <w:bookmarkStart w:name="z26154" w:id="25946"/>
    <w:p>
      <w:pPr>
        <w:spacing w:after="0"/>
        <w:ind w:left="0"/>
        <w:jc w:val="left"/>
      </w:pPr>
      <w:r>
        <w:rPr>
          <w:rFonts w:ascii="Times New Roman"/>
          <w:b/>
          <w:i w:val="false"/>
          <w:color w:val="000000"/>
        </w:rPr>
        <w:t xml:space="preserve"> 1-тарау. Жалпы ережелер</w:t>
      </w:r>
    </w:p>
    <w:bookmarkEnd w:id="25946"/>
    <w:bookmarkStart w:name="z26155" w:id="2594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Жамбыл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5947"/>
    <w:bookmarkStart w:name="z26156" w:id="25948"/>
    <w:p>
      <w:pPr>
        <w:spacing w:after="0"/>
        <w:ind w:left="0"/>
        <w:jc w:val="both"/>
      </w:pPr>
      <w:r>
        <w:rPr>
          <w:rFonts w:ascii="Times New Roman"/>
          <w:b w:val="false"/>
          <w:i w:val="false"/>
          <w:color w:val="000000"/>
          <w:sz w:val="28"/>
        </w:rPr>
        <w:t xml:space="preserve">
      1) салықтық әкімшілендіру; </w:t>
      </w:r>
    </w:p>
    <w:bookmarkEnd w:id="25948"/>
    <w:bookmarkStart w:name="z26157" w:id="2594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5949"/>
    <w:bookmarkStart w:name="z26158" w:id="25950"/>
    <w:p>
      <w:pPr>
        <w:spacing w:after="0"/>
        <w:ind w:left="0"/>
        <w:jc w:val="both"/>
      </w:pPr>
      <w:r>
        <w:rPr>
          <w:rFonts w:ascii="Times New Roman"/>
          <w:b w:val="false"/>
          <w:i w:val="false"/>
          <w:color w:val="000000"/>
          <w:sz w:val="28"/>
        </w:rPr>
        <w:t>
      3) мұнай өнімдерінің және биоотынның айналымы;</w:t>
      </w:r>
    </w:p>
    <w:bookmarkEnd w:id="25950"/>
    <w:bookmarkStart w:name="z26159" w:id="2595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5951"/>
    <w:bookmarkStart w:name="z26160" w:id="2595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5952"/>
    <w:bookmarkStart w:name="z26161" w:id="2595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5953"/>
    <w:bookmarkStart w:name="z26162" w:id="2595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5954"/>
    <w:bookmarkStart w:name="z26163" w:id="2595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5955"/>
    <w:bookmarkStart w:name="z26164" w:id="2595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5956"/>
    <w:bookmarkStart w:name="z26165" w:id="2595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5957"/>
    <w:bookmarkStart w:name="z26166" w:id="2595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5958"/>
    <w:bookmarkStart w:name="z26167" w:id="25959"/>
    <w:p>
      <w:pPr>
        <w:spacing w:after="0"/>
        <w:ind w:left="0"/>
        <w:jc w:val="both"/>
      </w:pPr>
      <w:r>
        <w:rPr>
          <w:rFonts w:ascii="Times New Roman"/>
          <w:b w:val="false"/>
          <w:i w:val="false"/>
          <w:color w:val="000000"/>
          <w:sz w:val="28"/>
        </w:rPr>
        <w:t>
      8. Басқарманың орналасқан жері: пошта индексі 150600, Қазақстан Республикасы, Солтүстік Қазақстан облысы, Жамбыл ауданы, Пресновка ауылы, Дружба көшесі, 1 А.</w:t>
      </w:r>
    </w:p>
    <w:bookmarkEnd w:id="25959"/>
    <w:bookmarkStart w:name="z26168" w:id="2596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Жамбыл ауданы бойынша Мемлекеттік кірістер басқармасы" республикалық мемлекеттік мекемесi.</w:t>
      </w:r>
    </w:p>
    <w:bookmarkEnd w:id="25960"/>
    <w:bookmarkStart w:name="z26169" w:id="259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961"/>
    <w:bookmarkStart w:name="z26170" w:id="259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962"/>
    <w:bookmarkStart w:name="z26171" w:id="2596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5963"/>
    <w:bookmarkStart w:name="z26172" w:id="259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5964"/>
    <w:bookmarkStart w:name="z26173" w:id="2596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5965"/>
    <w:bookmarkStart w:name="z26174" w:id="25966"/>
    <w:p>
      <w:pPr>
        <w:spacing w:after="0"/>
        <w:ind w:left="0"/>
        <w:jc w:val="both"/>
      </w:pPr>
      <w:r>
        <w:rPr>
          <w:rFonts w:ascii="Times New Roman"/>
          <w:b w:val="false"/>
          <w:i w:val="false"/>
          <w:color w:val="000000"/>
          <w:sz w:val="28"/>
        </w:rPr>
        <w:t>
      13. Міндеттері:</w:t>
      </w:r>
    </w:p>
    <w:bookmarkEnd w:id="25966"/>
    <w:bookmarkStart w:name="z26175" w:id="2596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5967"/>
    <w:bookmarkStart w:name="z26176" w:id="2596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5968"/>
    <w:bookmarkStart w:name="z26177" w:id="2596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5969"/>
    <w:bookmarkStart w:name="z26178" w:id="2597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970"/>
    <w:bookmarkStart w:name="z26179" w:id="2597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5971"/>
    <w:bookmarkStart w:name="z26180" w:id="2597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5972"/>
    <w:bookmarkStart w:name="z26181" w:id="2597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5973"/>
    <w:bookmarkStart w:name="z26182" w:id="25974"/>
    <w:p>
      <w:pPr>
        <w:spacing w:after="0"/>
        <w:ind w:left="0"/>
        <w:jc w:val="both"/>
      </w:pPr>
      <w:r>
        <w:rPr>
          <w:rFonts w:ascii="Times New Roman"/>
          <w:b w:val="false"/>
          <w:i w:val="false"/>
          <w:color w:val="000000"/>
          <w:sz w:val="28"/>
        </w:rPr>
        <w:t>
      14. Басқарманың құқықтары мен міндеттемелері:</w:t>
      </w:r>
    </w:p>
    <w:bookmarkEnd w:id="25974"/>
    <w:bookmarkStart w:name="z26183" w:id="25975"/>
    <w:p>
      <w:pPr>
        <w:spacing w:after="0"/>
        <w:ind w:left="0"/>
        <w:jc w:val="both"/>
      </w:pPr>
      <w:r>
        <w:rPr>
          <w:rFonts w:ascii="Times New Roman"/>
          <w:b w:val="false"/>
          <w:i w:val="false"/>
          <w:color w:val="000000"/>
          <w:sz w:val="28"/>
        </w:rPr>
        <w:t>
      1) құқықтары:</w:t>
      </w:r>
    </w:p>
    <w:bookmarkEnd w:id="25975"/>
    <w:bookmarkStart w:name="z26184" w:id="2597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5976"/>
    <w:bookmarkStart w:name="z26185" w:id="25977"/>
    <w:p>
      <w:pPr>
        <w:spacing w:after="0"/>
        <w:ind w:left="0"/>
        <w:jc w:val="both"/>
      </w:pPr>
      <w:r>
        <w:rPr>
          <w:rFonts w:ascii="Times New Roman"/>
          <w:b w:val="false"/>
          <w:i w:val="false"/>
          <w:color w:val="000000"/>
          <w:sz w:val="28"/>
        </w:rPr>
        <w:t>
      салық төлеушіден (салық агентінен):</w:t>
      </w:r>
    </w:p>
    <w:bookmarkEnd w:id="25977"/>
    <w:bookmarkStart w:name="z26186" w:id="2597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5978"/>
    <w:bookmarkStart w:name="z26187" w:id="2597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5979"/>
    <w:bookmarkStart w:name="z26188" w:id="2598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5980"/>
    <w:bookmarkStart w:name="z26189" w:id="259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5981"/>
    <w:bookmarkStart w:name="z26190" w:id="2598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5982"/>
    <w:bookmarkStart w:name="z26191" w:id="2598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5983"/>
    <w:bookmarkStart w:name="z26192" w:id="2598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5984"/>
    <w:bookmarkStart w:name="z26193" w:id="2598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5985"/>
    <w:bookmarkStart w:name="z26194" w:id="2598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5986"/>
    <w:bookmarkStart w:name="z26195" w:id="2598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5987"/>
    <w:bookmarkStart w:name="z26196" w:id="2598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5988"/>
    <w:bookmarkStart w:name="z26197" w:id="2598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5989"/>
    <w:bookmarkStart w:name="z26198" w:id="2599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5990"/>
    <w:bookmarkStart w:name="z26199" w:id="2599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5991"/>
    <w:bookmarkStart w:name="z26200" w:id="2599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5992"/>
    <w:bookmarkStart w:name="z26201" w:id="259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5993"/>
    <w:bookmarkStart w:name="z26202" w:id="2599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5994"/>
    <w:bookmarkStart w:name="z26203" w:id="2599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5995"/>
    <w:bookmarkStart w:name="z26204" w:id="2599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5996"/>
    <w:bookmarkStart w:name="z26205" w:id="2599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5997"/>
    <w:bookmarkStart w:name="z26206" w:id="2599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5998"/>
    <w:bookmarkStart w:name="z26207" w:id="2599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5999"/>
    <w:bookmarkStart w:name="z26208" w:id="2600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000"/>
    <w:bookmarkStart w:name="z26209" w:id="26001"/>
    <w:p>
      <w:pPr>
        <w:spacing w:after="0"/>
        <w:ind w:left="0"/>
        <w:jc w:val="both"/>
      </w:pPr>
      <w:r>
        <w:rPr>
          <w:rFonts w:ascii="Times New Roman"/>
          <w:b w:val="false"/>
          <w:i w:val="false"/>
          <w:color w:val="000000"/>
          <w:sz w:val="28"/>
        </w:rPr>
        <w:t>
      2) міндеттері:</w:t>
      </w:r>
    </w:p>
    <w:bookmarkEnd w:id="26001"/>
    <w:bookmarkStart w:name="z26210" w:id="2600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002"/>
    <w:bookmarkStart w:name="z26211" w:id="2600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003"/>
    <w:bookmarkStart w:name="z26212" w:id="2600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004"/>
    <w:bookmarkStart w:name="z26213" w:id="2600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005"/>
    <w:bookmarkStart w:name="z26214" w:id="2600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006"/>
    <w:bookmarkStart w:name="z26215" w:id="26007"/>
    <w:p>
      <w:pPr>
        <w:spacing w:after="0"/>
        <w:ind w:left="0"/>
        <w:jc w:val="both"/>
      </w:pPr>
      <w:r>
        <w:rPr>
          <w:rFonts w:ascii="Times New Roman"/>
          <w:b w:val="false"/>
          <w:i w:val="false"/>
          <w:color w:val="000000"/>
          <w:sz w:val="28"/>
        </w:rPr>
        <w:t>
      салықтық берешегі бар;</w:t>
      </w:r>
    </w:p>
    <w:bookmarkEnd w:id="26007"/>
    <w:bookmarkStart w:name="z26216" w:id="2600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008"/>
    <w:bookmarkStart w:name="z26217" w:id="2600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009"/>
    <w:bookmarkStart w:name="z26218" w:id="2601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010"/>
    <w:bookmarkStart w:name="z26219" w:id="2601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011"/>
    <w:bookmarkStart w:name="z26220" w:id="2601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012"/>
    <w:bookmarkStart w:name="z26221" w:id="2601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013"/>
    <w:bookmarkStart w:name="z26222" w:id="2601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014"/>
    <w:bookmarkStart w:name="z26223" w:id="2601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015"/>
    <w:bookmarkStart w:name="z26224" w:id="2601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016"/>
    <w:bookmarkStart w:name="z26225" w:id="2601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017"/>
    <w:bookmarkStart w:name="z26226" w:id="2601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018"/>
    <w:bookmarkStart w:name="z26227" w:id="2601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019"/>
    <w:bookmarkStart w:name="z26228" w:id="2602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020"/>
    <w:bookmarkStart w:name="z26229" w:id="2602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021"/>
    <w:bookmarkStart w:name="z26230" w:id="2602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022"/>
    <w:bookmarkStart w:name="z26231" w:id="26023"/>
    <w:p>
      <w:pPr>
        <w:spacing w:after="0"/>
        <w:ind w:left="0"/>
        <w:jc w:val="both"/>
      </w:pPr>
      <w:r>
        <w:rPr>
          <w:rFonts w:ascii="Times New Roman"/>
          <w:b w:val="false"/>
          <w:i w:val="false"/>
          <w:color w:val="000000"/>
          <w:sz w:val="28"/>
        </w:rPr>
        <w:t>
      мемлекет мүдделерін қорғау;</w:t>
      </w:r>
    </w:p>
    <w:bookmarkEnd w:id="26023"/>
    <w:bookmarkStart w:name="z26232" w:id="2602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024"/>
    <w:bookmarkStart w:name="z26233" w:id="2602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025"/>
    <w:bookmarkStart w:name="z26234" w:id="260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026"/>
    <w:bookmarkStart w:name="z26235" w:id="2602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027"/>
    <w:bookmarkStart w:name="z26236" w:id="26028"/>
    <w:p>
      <w:pPr>
        <w:spacing w:after="0"/>
        <w:ind w:left="0"/>
        <w:jc w:val="both"/>
      </w:pPr>
      <w:r>
        <w:rPr>
          <w:rFonts w:ascii="Times New Roman"/>
          <w:b w:val="false"/>
          <w:i w:val="false"/>
          <w:color w:val="000000"/>
          <w:sz w:val="28"/>
        </w:rPr>
        <w:t>
      15. Функциялары:</w:t>
      </w:r>
    </w:p>
    <w:bookmarkEnd w:id="26028"/>
    <w:bookmarkStart w:name="z26237" w:id="26029"/>
    <w:p>
      <w:pPr>
        <w:spacing w:after="0"/>
        <w:ind w:left="0"/>
        <w:jc w:val="both"/>
      </w:pPr>
      <w:r>
        <w:rPr>
          <w:rFonts w:ascii="Times New Roman"/>
          <w:b w:val="false"/>
          <w:i w:val="false"/>
          <w:color w:val="000000"/>
          <w:sz w:val="28"/>
        </w:rPr>
        <w:t>
      1) салықтық бақылауды жүзеге асыру;</w:t>
      </w:r>
    </w:p>
    <w:bookmarkEnd w:id="26029"/>
    <w:bookmarkStart w:name="z26238" w:id="2603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030"/>
    <w:bookmarkStart w:name="z26239" w:id="2603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031"/>
    <w:bookmarkStart w:name="z26240" w:id="2603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032"/>
    <w:bookmarkStart w:name="z26241" w:id="2603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033"/>
    <w:bookmarkStart w:name="z26242" w:id="2603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034"/>
    <w:bookmarkStart w:name="z26243" w:id="2603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035"/>
    <w:bookmarkStart w:name="z26244" w:id="2603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036"/>
    <w:bookmarkStart w:name="z26245" w:id="2603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037"/>
    <w:bookmarkStart w:name="z26246" w:id="2603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038"/>
    <w:bookmarkStart w:name="z26247" w:id="26039"/>
    <w:p>
      <w:pPr>
        <w:spacing w:after="0"/>
        <w:ind w:left="0"/>
        <w:jc w:val="both"/>
      </w:pPr>
      <w:r>
        <w:rPr>
          <w:rFonts w:ascii="Times New Roman"/>
          <w:b w:val="false"/>
          <w:i w:val="false"/>
          <w:color w:val="000000"/>
          <w:sz w:val="28"/>
        </w:rPr>
        <w:t>
      11) салықтық әкімшілендіруді жүзеге асыру;</w:t>
      </w:r>
    </w:p>
    <w:bookmarkEnd w:id="26039"/>
    <w:bookmarkStart w:name="z26248" w:id="2604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040"/>
    <w:bookmarkStart w:name="z26249" w:id="2604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041"/>
    <w:bookmarkStart w:name="z26250" w:id="26042"/>
    <w:p>
      <w:pPr>
        <w:spacing w:after="0"/>
        <w:ind w:left="0"/>
        <w:jc w:val="both"/>
      </w:pPr>
      <w:r>
        <w:rPr>
          <w:rFonts w:ascii="Times New Roman"/>
          <w:b w:val="false"/>
          <w:i w:val="false"/>
          <w:color w:val="000000"/>
          <w:sz w:val="28"/>
        </w:rPr>
        <w:t>
      14) тәуекелдерді басқару жүйесін пайдалану;</w:t>
      </w:r>
    </w:p>
    <w:bookmarkEnd w:id="26042"/>
    <w:bookmarkStart w:name="z26251" w:id="2604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043"/>
    <w:bookmarkStart w:name="z26252" w:id="2604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044"/>
    <w:bookmarkStart w:name="z26253" w:id="2604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045"/>
    <w:bookmarkStart w:name="z26254" w:id="2604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046"/>
    <w:bookmarkStart w:name="z26255" w:id="2604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047"/>
    <w:bookmarkStart w:name="z26256" w:id="2604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048"/>
    <w:bookmarkStart w:name="z26257" w:id="2604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049"/>
    <w:bookmarkStart w:name="z26258" w:id="2605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050"/>
    <w:bookmarkStart w:name="z26259" w:id="2605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051"/>
    <w:bookmarkStart w:name="z26260" w:id="2605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052"/>
    <w:bookmarkStart w:name="z26261" w:id="2605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053"/>
    <w:bookmarkStart w:name="z26262" w:id="2605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054"/>
    <w:bookmarkStart w:name="z26263" w:id="2605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055"/>
    <w:bookmarkStart w:name="z26264" w:id="2605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056"/>
    <w:bookmarkStart w:name="z26265" w:id="2605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057"/>
    <w:bookmarkStart w:name="z26266" w:id="2605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058"/>
    <w:bookmarkStart w:name="z26267" w:id="2605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059"/>
    <w:bookmarkStart w:name="z26268" w:id="2606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060"/>
    <w:bookmarkStart w:name="z26269" w:id="2606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061"/>
    <w:bookmarkStart w:name="z26270" w:id="2606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062"/>
    <w:bookmarkStart w:name="z26271" w:id="2606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063"/>
    <w:bookmarkStart w:name="z26272" w:id="2606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064"/>
    <w:bookmarkStart w:name="z26273" w:id="2606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065"/>
    <w:bookmarkStart w:name="z26274" w:id="2606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066"/>
    <w:bookmarkStart w:name="z26275" w:id="2606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067"/>
    <w:bookmarkStart w:name="z26276" w:id="2606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068"/>
    <w:bookmarkStart w:name="z26277" w:id="260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069"/>
    <w:bookmarkStart w:name="z26278" w:id="260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070"/>
    <w:bookmarkStart w:name="z26279" w:id="26071"/>
    <w:p>
      <w:pPr>
        <w:spacing w:after="0"/>
        <w:ind w:left="0"/>
        <w:jc w:val="both"/>
      </w:pPr>
      <w:r>
        <w:rPr>
          <w:rFonts w:ascii="Times New Roman"/>
          <w:b w:val="false"/>
          <w:i w:val="false"/>
          <w:color w:val="000000"/>
          <w:sz w:val="28"/>
        </w:rPr>
        <w:t>
      18. Басқарма басшысының өкілеттіктері:</w:t>
      </w:r>
    </w:p>
    <w:bookmarkEnd w:id="26071"/>
    <w:bookmarkStart w:name="z26280" w:id="2607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6072"/>
    <w:bookmarkStart w:name="z26281" w:id="2607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073"/>
    <w:bookmarkStart w:name="z26282" w:id="2607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074"/>
    <w:bookmarkStart w:name="z26283" w:id="2607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075"/>
    <w:bookmarkStart w:name="z26284" w:id="2607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076"/>
    <w:bookmarkStart w:name="z26285" w:id="2607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077"/>
    <w:bookmarkStart w:name="z26286" w:id="2607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078"/>
    <w:bookmarkStart w:name="z26287" w:id="2607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079"/>
    <w:bookmarkStart w:name="z26288" w:id="2608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080"/>
    <w:bookmarkStart w:name="z26289" w:id="2608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081"/>
    <w:bookmarkStart w:name="z26290" w:id="2608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082"/>
    <w:bookmarkStart w:name="z26291" w:id="2608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083"/>
    <w:bookmarkStart w:name="z26292" w:id="26084"/>
    <w:p>
      <w:pPr>
        <w:spacing w:after="0"/>
        <w:ind w:left="0"/>
        <w:jc w:val="left"/>
      </w:pPr>
      <w:r>
        <w:rPr>
          <w:rFonts w:ascii="Times New Roman"/>
          <w:b/>
          <w:i w:val="false"/>
          <w:color w:val="000000"/>
        </w:rPr>
        <w:t xml:space="preserve"> 4-тарау. Басқарманың мүлкi</w:t>
      </w:r>
    </w:p>
    <w:bookmarkEnd w:id="26084"/>
    <w:bookmarkStart w:name="z26293" w:id="2608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6085"/>
    <w:bookmarkStart w:name="z26294" w:id="2608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086"/>
    <w:bookmarkStart w:name="z26295" w:id="2608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087"/>
    <w:bookmarkStart w:name="z26296" w:id="2608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088"/>
    <w:bookmarkStart w:name="z26297" w:id="26089"/>
    <w:p>
      <w:pPr>
        <w:spacing w:after="0"/>
        <w:ind w:left="0"/>
        <w:jc w:val="left"/>
      </w:pPr>
      <w:r>
        <w:rPr>
          <w:rFonts w:ascii="Times New Roman"/>
          <w:b/>
          <w:i w:val="false"/>
          <w:color w:val="000000"/>
        </w:rPr>
        <w:t xml:space="preserve"> 5-тарау. Басқарманы қайта ұйымдастыру және тарату</w:t>
      </w:r>
    </w:p>
    <w:bookmarkEnd w:id="26089"/>
    <w:bookmarkStart w:name="z26298" w:id="2609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189-қосымша</w:t>
            </w:r>
          </w:p>
        </w:tc>
      </w:tr>
    </w:tbl>
    <w:bookmarkStart w:name="z26300" w:id="2609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Есіл ауданы бойынша Мемлекеттік кірістер басқармасы туралы ереже </w:t>
      </w:r>
    </w:p>
    <w:bookmarkEnd w:id="26091"/>
    <w:bookmarkStart w:name="z26301" w:id="26092"/>
    <w:p>
      <w:pPr>
        <w:spacing w:after="0"/>
        <w:ind w:left="0"/>
        <w:jc w:val="left"/>
      </w:pPr>
      <w:r>
        <w:rPr>
          <w:rFonts w:ascii="Times New Roman"/>
          <w:b/>
          <w:i w:val="false"/>
          <w:color w:val="000000"/>
        </w:rPr>
        <w:t xml:space="preserve"> 1-тарау. Жалпы ережелер</w:t>
      </w:r>
    </w:p>
    <w:bookmarkEnd w:id="26092"/>
    <w:bookmarkStart w:name="z26302" w:id="2609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Есіл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093"/>
    <w:bookmarkStart w:name="z26303" w:id="26094"/>
    <w:p>
      <w:pPr>
        <w:spacing w:after="0"/>
        <w:ind w:left="0"/>
        <w:jc w:val="both"/>
      </w:pPr>
      <w:r>
        <w:rPr>
          <w:rFonts w:ascii="Times New Roman"/>
          <w:b w:val="false"/>
          <w:i w:val="false"/>
          <w:color w:val="000000"/>
          <w:sz w:val="28"/>
        </w:rPr>
        <w:t xml:space="preserve">
      1) салықтық әкімшілендіру; </w:t>
      </w:r>
    </w:p>
    <w:bookmarkEnd w:id="26094"/>
    <w:bookmarkStart w:name="z26304" w:id="2609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095"/>
    <w:bookmarkStart w:name="z26305" w:id="26096"/>
    <w:p>
      <w:pPr>
        <w:spacing w:after="0"/>
        <w:ind w:left="0"/>
        <w:jc w:val="both"/>
      </w:pPr>
      <w:r>
        <w:rPr>
          <w:rFonts w:ascii="Times New Roman"/>
          <w:b w:val="false"/>
          <w:i w:val="false"/>
          <w:color w:val="000000"/>
          <w:sz w:val="28"/>
        </w:rPr>
        <w:t>
      3) мұнай өнімдерінің және биоотынның айналымы;</w:t>
      </w:r>
    </w:p>
    <w:bookmarkEnd w:id="26096"/>
    <w:bookmarkStart w:name="z26306" w:id="2609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097"/>
    <w:bookmarkStart w:name="z26307" w:id="2609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098"/>
    <w:bookmarkStart w:name="z26308" w:id="2609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099"/>
    <w:bookmarkStart w:name="z26309" w:id="2610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100"/>
    <w:bookmarkStart w:name="z26310" w:id="2610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101"/>
    <w:bookmarkStart w:name="z26311" w:id="2610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102"/>
    <w:bookmarkStart w:name="z26312" w:id="2610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103"/>
    <w:bookmarkStart w:name="z26313" w:id="2610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104"/>
    <w:bookmarkStart w:name="z26314" w:id="26105"/>
    <w:p>
      <w:pPr>
        <w:spacing w:after="0"/>
        <w:ind w:left="0"/>
        <w:jc w:val="both"/>
      </w:pPr>
      <w:r>
        <w:rPr>
          <w:rFonts w:ascii="Times New Roman"/>
          <w:b w:val="false"/>
          <w:i w:val="false"/>
          <w:color w:val="000000"/>
          <w:sz w:val="28"/>
        </w:rPr>
        <w:t>
      8. Басқарманың орналасқан жері: пошта индексі 150500, Қазақстан Республикасы, Солтүстік Қазақстан облысы, Есіл ауданы, Явленка ауылы, Ибраев көшесі, 11.</w:t>
      </w:r>
    </w:p>
    <w:bookmarkEnd w:id="26105"/>
    <w:bookmarkStart w:name="z26315" w:id="2610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Есіл ауданы бойынша Мемлекеттік кірістер басқармасы" республикалық мемлекеттік мекемесi.</w:t>
      </w:r>
    </w:p>
    <w:bookmarkEnd w:id="26106"/>
    <w:bookmarkStart w:name="z26316" w:id="2610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107"/>
    <w:bookmarkStart w:name="z26317" w:id="2610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108"/>
    <w:bookmarkStart w:name="z26318" w:id="2610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109"/>
    <w:bookmarkStart w:name="z26319" w:id="2611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110"/>
    <w:bookmarkStart w:name="z26320" w:id="2611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111"/>
    <w:bookmarkStart w:name="z26321" w:id="26112"/>
    <w:p>
      <w:pPr>
        <w:spacing w:after="0"/>
        <w:ind w:left="0"/>
        <w:jc w:val="both"/>
      </w:pPr>
      <w:r>
        <w:rPr>
          <w:rFonts w:ascii="Times New Roman"/>
          <w:b w:val="false"/>
          <w:i w:val="false"/>
          <w:color w:val="000000"/>
          <w:sz w:val="28"/>
        </w:rPr>
        <w:t>
      13. Міндеттері:</w:t>
      </w:r>
    </w:p>
    <w:bookmarkEnd w:id="26112"/>
    <w:bookmarkStart w:name="z26322" w:id="2611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113"/>
    <w:bookmarkStart w:name="z26323" w:id="2611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114"/>
    <w:bookmarkStart w:name="z26324" w:id="2611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115"/>
    <w:bookmarkStart w:name="z26325" w:id="2611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116"/>
    <w:bookmarkStart w:name="z26326" w:id="2611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117"/>
    <w:bookmarkStart w:name="z26327" w:id="2611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118"/>
    <w:bookmarkStart w:name="z26328" w:id="2611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119"/>
    <w:bookmarkStart w:name="z26329" w:id="26120"/>
    <w:p>
      <w:pPr>
        <w:spacing w:after="0"/>
        <w:ind w:left="0"/>
        <w:jc w:val="both"/>
      </w:pPr>
      <w:r>
        <w:rPr>
          <w:rFonts w:ascii="Times New Roman"/>
          <w:b w:val="false"/>
          <w:i w:val="false"/>
          <w:color w:val="000000"/>
          <w:sz w:val="28"/>
        </w:rPr>
        <w:t>
      14. Басқарманың құқықтары мен міндеттемелері:</w:t>
      </w:r>
    </w:p>
    <w:bookmarkEnd w:id="26120"/>
    <w:bookmarkStart w:name="z26330" w:id="26121"/>
    <w:p>
      <w:pPr>
        <w:spacing w:after="0"/>
        <w:ind w:left="0"/>
        <w:jc w:val="both"/>
      </w:pPr>
      <w:r>
        <w:rPr>
          <w:rFonts w:ascii="Times New Roman"/>
          <w:b w:val="false"/>
          <w:i w:val="false"/>
          <w:color w:val="000000"/>
          <w:sz w:val="28"/>
        </w:rPr>
        <w:t>
      1) құқықтары:</w:t>
      </w:r>
    </w:p>
    <w:bookmarkEnd w:id="26121"/>
    <w:bookmarkStart w:name="z26331" w:id="2612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122"/>
    <w:bookmarkStart w:name="z26332" w:id="26123"/>
    <w:p>
      <w:pPr>
        <w:spacing w:after="0"/>
        <w:ind w:left="0"/>
        <w:jc w:val="both"/>
      </w:pPr>
      <w:r>
        <w:rPr>
          <w:rFonts w:ascii="Times New Roman"/>
          <w:b w:val="false"/>
          <w:i w:val="false"/>
          <w:color w:val="000000"/>
          <w:sz w:val="28"/>
        </w:rPr>
        <w:t>
      салық төлеушіден (салық агентінен):</w:t>
      </w:r>
    </w:p>
    <w:bookmarkEnd w:id="26123"/>
    <w:bookmarkStart w:name="z26333" w:id="2612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124"/>
    <w:bookmarkStart w:name="z26334" w:id="2612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125"/>
    <w:bookmarkStart w:name="z26335" w:id="2612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126"/>
    <w:bookmarkStart w:name="z26336" w:id="2612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127"/>
    <w:bookmarkStart w:name="z26337" w:id="2612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128"/>
    <w:bookmarkStart w:name="z26338" w:id="2612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129"/>
    <w:bookmarkStart w:name="z26339" w:id="2613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130"/>
    <w:bookmarkStart w:name="z26340" w:id="2613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131"/>
    <w:bookmarkStart w:name="z26341" w:id="2613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132"/>
    <w:bookmarkStart w:name="z26342" w:id="2613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133"/>
    <w:bookmarkStart w:name="z26343" w:id="2613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134"/>
    <w:bookmarkStart w:name="z26344" w:id="2613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135"/>
    <w:bookmarkStart w:name="z26345" w:id="2613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136"/>
    <w:bookmarkStart w:name="z26346" w:id="2613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137"/>
    <w:bookmarkStart w:name="z26347" w:id="2613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138"/>
    <w:bookmarkStart w:name="z26348" w:id="2613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139"/>
    <w:bookmarkStart w:name="z26349" w:id="2614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140"/>
    <w:bookmarkStart w:name="z26350" w:id="2614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141"/>
    <w:bookmarkStart w:name="z26351" w:id="2614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142"/>
    <w:bookmarkStart w:name="z26352" w:id="2614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143"/>
    <w:bookmarkStart w:name="z26353" w:id="2614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144"/>
    <w:bookmarkStart w:name="z26354" w:id="2614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145"/>
    <w:bookmarkStart w:name="z26355" w:id="2614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146"/>
    <w:bookmarkStart w:name="z26356" w:id="26147"/>
    <w:p>
      <w:pPr>
        <w:spacing w:after="0"/>
        <w:ind w:left="0"/>
        <w:jc w:val="both"/>
      </w:pPr>
      <w:r>
        <w:rPr>
          <w:rFonts w:ascii="Times New Roman"/>
          <w:b w:val="false"/>
          <w:i w:val="false"/>
          <w:color w:val="000000"/>
          <w:sz w:val="28"/>
        </w:rPr>
        <w:t>
      2) міндеттері:</w:t>
      </w:r>
    </w:p>
    <w:bookmarkEnd w:id="26147"/>
    <w:bookmarkStart w:name="z26357" w:id="2614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148"/>
    <w:bookmarkStart w:name="z26358" w:id="2614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149"/>
    <w:bookmarkStart w:name="z26359" w:id="2615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150"/>
    <w:bookmarkStart w:name="z26360" w:id="2615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151"/>
    <w:bookmarkStart w:name="z26361" w:id="2615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152"/>
    <w:bookmarkStart w:name="z26362" w:id="26153"/>
    <w:p>
      <w:pPr>
        <w:spacing w:after="0"/>
        <w:ind w:left="0"/>
        <w:jc w:val="both"/>
      </w:pPr>
      <w:r>
        <w:rPr>
          <w:rFonts w:ascii="Times New Roman"/>
          <w:b w:val="false"/>
          <w:i w:val="false"/>
          <w:color w:val="000000"/>
          <w:sz w:val="28"/>
        </w:rPr>
        <w:t>
      салықтық берешегі бар;</w:t>
      </w:r>
    </w:p>
    <w:bookmarkEnd w:id="26153"/>
    <w:bookmarkStart w:name="z26363" w:id="2615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154"/>
    <w:bookmarkStart w:name="z26364" w:id="2615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155"/>
    <w:bookmarkStart w:name="z26365" w:id="2615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156"/>
    <w:bookmarkStart w:name="z26366" w:id="2615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157"/>
    <w:bookmarkStart w:name="z26367" w:id="2615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158"/>
    <w:bookmarkStart w:name="z26368" w:id="2615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159"/>
    <w:bookmarkStart w:name="z26369" w:id="2616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160"/>
    <w:bookmarkStart w:name="z26370" w:id="2616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161"/>
    <w:bookmarkStart w:name="z26371" w:id="2616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162"/>
    <w:bookmarkStart w:name="z26372" w:id="2616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163"/>
    <w:bookmarkStart w:name="z26373" w:id="2616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164"/>
    <w:bookmarkStart w:name="z26374" w:id="2616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165"/>
    <w:bookmarkStart w:name="z26375" w:id="2616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166"/>
    <w:bookmarkStart w:name="z26376" w:id="2616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167"/>
    <w:bookmarkStart w:name="z26377" w:id="2616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168"/>
    <w:bookmarkStart w:name="z26378" w:id="26169"/>
    <w:p>
      <w:pPr>
        <w:spacing w:after="0"/>
        <w:ind w:left="0"/>
        <w:jc w:val="both"/>
      </w:pPr>
      <w:r>
        <w:rPr>
          <w:rFonts w:ascii="Times New Roman"/>
          <w:b w:val="false"/>
          <w:i w:val="false"/>
          <w:color w:val="000000"/>
          <w:sz w:val="28"/>
        </w:rPr>
        <w:t>
      мемлекет мүдделерін қорғау;</w:t>
      </w:r>
    </w:p>
    <w:bookmarkEnd w:id="26169"/>
    <w:bookmarkStart w:name="z26379" w:id="2617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170"/>
    <w:bookmarkStart w:name="z26380" w:id="2617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171"/>
    <w:bookmarkStart w:name="z26381" w:id="2617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172"/>
    <w:bookmarkStart w:name="z26382" w:id="2617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173"/>
    <w:bookmarkStart w:name="z26383" w:id="26174"/>
    <w:p>
      <w:pPr>
        <w:spacing w:after="0"/>
        <w:ind w:left="0"/>
        <w:jc w:val="both"/>
      </w:pPr>
      <w:r>
        <w:rPr>
          <w:rFonts w:ascii="Times New Roman"/>
          <w:b w:val="false"/>
          <w:i w:val="false"/>
          <w:color w:val="000000"/>
          <w:sz w:val="28"/>
        </w:rPr>
        <w:t>
      15. Функциялары:</w:t>
      </w:r>
    </w:p>
    <w:bookmarkEnd w:id="26174"/>
    <w:bookmarkStart w:name="z26384" w:id="26175"/>
    <w:p>
      <w:pPr>
        <w:spacing w:after="0"/>
        <w:ind w:left="0"/>
        <w:jc w:val="both"/>
      </w:pPr>
      <w:r>
        <w:rPr>
          <w:rFonts w:ascii="Times New Roman"/>
          <w:b w:val="false"/>
          <w:i w:val="false"/>
          <w:color w:val="000000"/>
          <w:sz w:val="28"/>
        </w:rPr>
        <w:t>
      1) салықтық бақылауды жүзеге асыру;</w:t>
      </w:r>
    </w:p>
    <w:bookmarkEnd w:id="26175"/>
    <w:bookmarkStart w:name="z26385" w:id="2617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176"/>
    <w:bookmarkStart w:name="z26386" w:id="2617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177"/>
    <w:bookmarkStart w:name="z26387" w:id="2617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178"/>
    <w:bookmarkStart w:name="z26388" w:id="2617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179"/>
    <w:bookmarkStart w:name="z26389" w:id="2618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180"/>
    <w:bookmarkStart w:name="z26390" w:id="2618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181"/>
    <w:bookmarkStart w:name="z26391" w:id="2618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182"/>
    <w:bookmarkStart w:name="z26392" w:id="2618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183"/>
    <w:bookmarkStart w:name="z26393" w:id="2618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184"/>
    <w:bookmarkStart w:name="z26394" w:id="26185"/>
    <w:p>
      <w:pPr>
        <w:spacing w:after="0"/>
        <w:ind w:left="0"/>
        <w:jc w:val="both"/>
      </w:pPr>
      <w:r>
        <w:rPr>
          <w:rFonts w:ascii="Times New Roman"/>
          <w:b w:val="false"/>
          <w:i w:val="false"/>
          <w:color w:val="000000"/>
          <w:sz w:val="28"/>
        </w:rPr>
        <w:t>
      11) салықтық әкімшілендіруді жүзеге асыру;</w:t>
      </w:r>
    </w:p>
    <w:bookmarkEnd w:id="26185"/>
    <w:bookmarkStart w:name="z26395" w:id="2618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186"/>
    <w:bookmarkStart w:name="z26396" w:id="2618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187"/>
    <w:bookmarkStart w:name="z26397" w:id="26188"/>
    <w:p>
      <w:pPr>
        <w:spacing w:after="0"/>
        <w:ind w:left="0"/>
        <w:jc w:val="both"/>
      </w:pPr>
      <w:r>
        <w:rPr>
          <w:rFonts w:ascii="Times New Roman"/>
          <w:b w:val="false"/>
          <w:i w:val="false"/>
          <w:color w:val="000000"/>
          <w:sz w:val="28"/>
        </w:rPr>
        <w:t>
      14) тәуекелдерді басқару жүйесін пайдалану;</w:t>
      </w:r>
    </w:p>
    <w:bookmarkEnd w:id="26188"/>
    <w:bookmarkStart w:name="z26398" w:id="2618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189"/>
    <w:bookmarkStart w:name="z26399" w:id="2619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190"/>
    <w:bookmarkStart w:name="z26400" w:id="2619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191"/>
    <w:bookmarkStart w:name="z26401" w:id="2619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192"/>
    <w:bookmarkStart w:name="z26402" w:id="2619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193"/>
    <w:bookmarkStart w:name="z26403" w:id="2619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194"/>
    <w:bookmarkStart w:name="z26404" w:id="2619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195"/>
    <w:bookmarkStart w:name="z26405" w:id="2619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196"/>
    <w:bookmarkStart w:name="z26406" w:id="2619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197"/>
    <w:bookmarkStart w:name="z26407" w:id="2619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198"/>
    <w:bookmarkStart w:name="z26408" w:id="2619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199"/>
    <w:bookmarkStart w:name="z26409" w:id="2620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200"/>
    <w:bookmarkStart w:name="z26410" w:id="2620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201"/>
    <w:bookmarkStart w:name="z26411" w:id="2620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202"/>
    <w:bookmarkStart w:name="z26412" w:id="2620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203"/>
    <w:bookmarkStart w:name="z26413" w:id="2620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204"/>
    <w:bookmarkStart w:name="z26414" w:id="2620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205"/>
    <w:bookmarkStart w:name="z26415" w:id="2620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206"/>
    <w:bookmarkStart w:name="z26416" w:id="2620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207"/>
    <w:bookmarkStart w:name="z26417" w:id="2620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208"/>
    <w:bookmarkStart w:name="z26418" w:id="2620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209"/>
    <w:bookmarkStart w:name="z26419" w:id="2621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210"/>
    <w:bookmarkStart w:name="z26420" w:id="2621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211"/>
    <w:bookmarkStart w:name="z26421" w:id="2621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212"/>
    <w:bookmarkStart w:name="z26422" w:id="2621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213"/>
    <w:bookmarkStart w:name="z26423" w:id="2621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214"/>
    <w:bookmarkStart w:name="z26424" w:id="2621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215"/>
    <w:bookmarkStart w:name="z26425" w:id="2621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216"/>
    <w:bookmarkStart w:name="z26426" w:id="26217"/>
    <w:p>
      <w:pPr>
        <w:spacing w:after="0"/>
        <w:ind w:left="0"/>
        <w:jc w:val="both"/>
      </w:pPr>
      <w:r>
        <w:rPr>
          <w:rFonts w:ascii="Times New Roman"/>
          <w:b w:val="false"/>
          <w:i w:val="false"/>
          <w:color w:val="000000"/>
          <w:sz w:val="28"/>
        </w:rPr>
        <w:t>
      18. Басқарма басшысының өкілеттіктері:</w:t>
      </w:r>
    </w:p>
    <w:bookmarkEnd w:id="26217"/>
    <w:bookmarkStart w:name="z26427" w:id="2621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6218"/>
    <w:bookmarkStart w:name="z26428" w:id="2621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219"/>
    <w:bookmarkStart w:name="z26429" w:id="2622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220"/>
    <w:bookmarkStart w:name="z26430" w:id="2622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221"/>
    <w:bookmarkStart w:name="z26431" w:id="2622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222"/>
    <w:bookmarkStart w:name="z26432" w:id="2622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223"/>
    <w:bookmarkStart w:name="z26433" w:id="2622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224"/>
    <w:bookmarkStart w:name="z26434" w:id="2622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225"/>
    <w:bookmarkStart w:name="z26435" w:id="2622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226"/>
    <w:bookmarkStart w:name="z26436" w:id="2622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227"/>
    <w:bookmarkStart w:name="z26437" w:id="2622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228"/>
    <w:bookmarkStart w:name="z26438" w:id="2622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229"/>
    <w:bookmarkStart w:name="z26439" w:id="26230"/>
    <w:p>
      <w:pPr>
        <w:spacing w:after="0"/>
        <w:ind w:left="0"/>
        <w:jc w:val="left"/>
      </w:pPr>
      <w:r>
        <w:rPr>
          <w:rFonts w:ascii="Times New Roman"/>
          <w:b/>
          <w:i w:val="false"/>
          <w:color w:val="000000"/>
        </w:rPr>
        <w:t xml:space="preserve"> 4-тарау. Басқарманың мүлкi</w:t>
      </w:r>
    </w:p>
    <w:bookmarkEnd w:id="26230"/>
    <w:bookmarkStart w:name="z26440" w:id="2623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6231"/>
    <w:bookmarkStart w:name="z26441" w:id="2623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232"/>
    <w:bookmarkStart w:name="z26442" w:id="2623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233"/>
    <w:bookmarkStart w:name="z26443" w:id="2623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234"/>
    <w:bookmarkStart w:name="z26444" w:id="26235"/>
    <w:p>
      <w:pPr>
        <w:spacing w:after="0"/>
        <w:ind w:left="0"/>
        <w:jc w:val="left"/>
      </w:pPr>
      <w:r>
        <w:rPr>
          <w:rFonts w:ascii="Times New Roman"/>
          <w:b/>
          <w:i w:val="false"/>
          <w:color w:val="000000"/>
        </w:rPr>
        <w:t xml:space="preserve"> 5-тарау. Басқарманы қайта ұйымдастыру және тарату</w:t>
      </w:r>
    </w:p>
    <w:bookmarkEnd w:id="26235"/>
    <w:bookmarkStart w:name="z26445" w:id="262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190-қосымша</w:t>
            </w:r>
          </w:p>
        </w:tc>
      </w:tr>
    </w:tbl>
    <w:bookmarkStart w:name="z26447" w:id="2623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Мамлют ауданы бойынша Мемлекеттік кірістер басқармасы туралы ереже </w:t>
      </w:r>
    </w:p>
    <w:bookmarkEnd w:id="26237"/>
    <w:bookmarkStart w:name="z26448" w:id="26238"/>
    <w:p>
      <w:pPr>
        <w:spacing w:after="0"/>
        <w:ind w:left="0"/>
        <w:jc w:val="left"/>
      </w:pPr>
      <w:r>
        <w:rPr>
          <w:rFonts w:ascii="Times New Roman"/>
          <w:b/>
          <w:i w:val="false"/>
          <w:color w:val="000000"/>
        </w:rPr>
        <w:t xml:space="preserve"> 1-тарау. Жалпы ережелер</w:t>
      </w:r>
    </w:p>
    <w:bookmarkEnd w:id="26238"/>
    <w:bookmarkStart w:name="z26449" w:id="2623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Мамлют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239"/>
    <w:bookmarkStart w:name="z26450" w:id="26240"/>
    <w:p>
      <w:pPr>
        <w:spacing w:after="0"/>
        <w:ind w:left="0"/>
        <w:jc w:val="both"/>
      </w:pPr>
      <w:r>
        <w:rPr>
          <w:rFonts w:ascii="Times New Roman"/>
          <w:b w:val="false"/>
          <w:i w:val="false"/>
          <w:color w:val="000000"/>
          <w:sz w:val="28"/>
        </w:rPr>
        <w:t xml:space="preserve">
      1) салықтық әкімшілендіру; </w:t>
      </w:r>
    </w:p>
    <w:bookmarkEnd w:id="26240"/>
    <w:bookmarkStart w:name="z26451" w:id="2624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241"/>
    <w:bookmarkStart w:name="z26452" w:id="26242"/>
    <w:p>
      <w:pPr>
        <w:spacing w:after="0"/>
        <w:ind w:left="0"/>
        <w:jc w:val="both"/>
      </w:pPr>
      <w:r>
        <w:rPr>
          <w:rFonts w:ascii="Times New Roman"/>
          <w:b w:val="false"/>
          <w:i w:val="false"/>
          <w:color w:val="000000"/>
          <w:sz w:val="28"/>
        </w:rPr>
        <w:t>
      3) мұнай өнімдерінің және биоотынның айналымы;</w:t>
      </w:r>
    </w:p>
    <w:bookmarkEnd w:id="26242"/>
    <w:bookmarkStart w:name="z26453" w:id="2624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243"/>
    <w:bookmarkStart w:name="z26454" w:id="2624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244"/>
    <w:bookmarkStart w:name="z26455" w:id="2624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245"/>
    <w:bookmarkStart w:name="z26456" w:id="2624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246"/>
    <w:bookmarkStart w:name="z26457" w:id="2624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247"/>
    <w:bookmarkStart w:name="z26458" w:id="2624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248"/>
    <w:bookmarkStart w:name="z26459" w:id="2624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249"/>
    <w:bookmarkStart w:name="z26460" w:id="2625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250"/>
    <w:bookmarkStart w:name="z26461" w:id="26251"/>
    <w:p>
      <w:pPr>
        <w:spacing w:after="0"/>
        <w:ind w:left="0"/>
        <w:jc w:val="both"/>
      </w:pPr>
      <w:r>
        <w:rPr>
          <w:rFonts w:ascii="Times New Roman"/>
          <w:b w:val="false"/>
          <w:i w:val="false"/>
          <w:color w:val="000000"/>
          <w:sz w:val="28"/>
        </w:rPr>
        <w:t>
      8. Басқарманың орналасқан жері: пошта индексі 150900, Қазақстан Республикасы, Солтүстік Қазақстан облысы, Мамлют ауданы, Мамлютка қаласы, Ленин көшесі, 40.</w:t>
      </w:r>
    </w:p>
    <w:bookmarkEnd w:id="26251"/>
    <w:bookmarkStart w:name="z26462" w:id="2625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Мамлют ауданы бойынша Мемлекеттік кірістер басқармасы" республикалық мемлекеттік мекемесi.</w:t>
      </w:r>
    </w:p>
    <w:bookmarkEnd w:id="26252"/>
    <w:bookmarkStart w:name="z26463" w:id="262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253"/>
    <w:bookmarkStart w:name="z26464" w:id="262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254"/>
    <w:bookmarkStart w:name="z26465" w:id="2625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255"/>
    <w:bookmarkStart w:name="z26466" w:id="2625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256"/>
    <w:bookmarkStart w:name="z26467" w:id="2625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257"/>
    <w:bookmarkStart w:name="z26468" w:id="26258"/>
    <w:p>
      <w:pPr>
        <w:spacing w:after="0"/>
        <w:ind w:left="0"/>
        <w:jc w:val="both"/>
      </w:pPr>
      <w:r>
        <w:rPr>
          <w:rFonts w:ascii="Times New Roman"/>
          <w:b w:val="false"/>
          <w:i w:val="false"/>
          <w:color w:val="000000"/>
          <w:sz w:val="28"/>
        </w:rPr>
        <w:t>
      13. Міндеттері:</w:t>
      </w:r>
    </w:p>
    <w:bookmarkEnd w:id="26258"/>
    <w:bookmarkStart w:name="z26469" w:id="2625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259"/>
    <w:bookmarkStart w:name="z26470" w:id="2626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260"/>
    <w:bookmarkStart w:name="z26471" w:id="2626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261"/>
    <w:bookmarkStart w:name="z26472" w:id="2626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262"/>
    <w:bookmarkStart w:name="z26473" w:id="2626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263"/>
    <w:bookmarkStart w:name="z26474" w:id="2626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264"/>
    <w:bookmarkStart w:name="z26475" w:id="2626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265"/>
    <w:bookmarkStart w:name="z26476" w:id="26266"/>
    <w:p>
      <w:pPr>
        <w:spacing w:after="0"/>
        <w:ind w:left="0"/>
        <w:jc w:val="both"/>
      </w:pPr>
      <w:r>
        <w:rPr>
          <w:rFonts w:ascii="Times New Roman"/>
          <w:b w:val="false"/>
          <w:i w:val="false"/>
          <w:color w:val="000000"/>
          <w:sz w:val="28"/>
        </w:rPr>
        <w:t>
      14. Басқарманың құқықтары мен міндеттемелері:</w:t>
      </w:r>
    </w:p>
    <w:bookmarkEnd w:id="26266"/>
    <w:bookmarkStart w:name="z26477" w:id="26267"/>
    <w:p>
      <w:pPr>
        <w:spacing w:after="0"/>
        <w:ind w:left="0"/>
        <w:jc w:val="both"/>
      </w:pPr>
      <w:r>
        <w:rPr>
          <w:rFonts w:ascii="Times New Roman"/>
          <w:b w:val="false"/>
          <w:i w:val="false"/>
          <w:color w:val="000000"/>
          <w:sz w:val="28"/>
        </w:rPr>
        <w:t>
      1) құқықтары:</w:t>
      </w:r>
    </w:p>
    <w:bookmarkEnd w:id="26267"/>
    <w:bookmarkStart w:name="z26478" w:id="2626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268"/>
    <w:bookmarkStart w:name="z26479" w:id="26269"/>
    <w:p>
      <w:pPr>
        <w:spacing w:after="0"/>
        <w:ind w:left="0"/>
        <w:jc w:val="both"/>
      </w:pPr>
      <w:r>
        <w:rPr>
          <w:rFonts w:ascii="Times New Roman"/>
          <w:b w:val="false"/>
          <w:i w:val="false"/>
          <w:color w:val="000000"/>
          <w:sz w:val="28"/>
        </w:rPr>
        <w:t>
      салық төлеушіден (салық агентінен):</w:t>
      </w:r>
    </w:p>
    <w:bookmarkEnd w:id="26269"/>
    <w:bookmarkStart w:name="z26480" w:id="2627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270"/>
    <w:bookmarkStart w:name="z26481" w:id="2627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271"/>
    <w:bookmarkStart w:name="z26482" w:id="2627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272"/>
    <w:bookmarkStart w:name="z26483" w:id="2627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273"/>
    <w:bookmarkStart w:name="z26484" w:id="2627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274"/>
    <w:bookmarkStart w:name="z26485" w:id="2627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275"/>
    <w:bookmarkStart w:name="z26486" w:id="2627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276"/>
    <w:bookmarkStart w:name="z26487" w:id="2627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277"/>
    <w:bookmarkStart w:name="z26488" w:id="2627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278"/>
    <w:bookmarkStart w:name="z26489" w:id="2627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279"/>
    <w:bookmarkStart w:name="z26490" w:id="2628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280"/>
    <w:bookmarkStart w:name="z26491" w:id="2628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281"/>
    <w:bookmarkStart w:name="z26492" w:id="2628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282"/>
    <w:bookmarkStart w:name="z26493" w:id="2628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283"/>
    <w:bookmarkStart w:name="z26494" w:id="2628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284"/>
    <w:bookmarkStart w:name="z26495" w:id="2628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285"/>
    <w:bookmarkStart w:name="z26496" w:id="2628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286"/>
    <w:bookmarkStart w:name="z26497" w:id="2628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287"/>
    <w:bookmarkStart w:name="z26498" w:id="2628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288"/>
    <w:bookmarkStart w:name="z26499" w:id="2628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289"/>
    <w:bookmarkStart w:name="z26500" w:id="2629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290"/>
    <w:bookmarkStart w:name="z26501" w:id="2629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291"/>
    <w:bookmarkStart w:name="z26502" w:id="2629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292"/>
    <w:bookmarkStart w:name="z26503" w:id="26293"/>
    <w:p>
      <w:pPr>
        <w:spacing w:after="0"/>
        <w:ind w:left="0"/>
        <w:jc w:val="both"/>
      </w:pPr>
      <w:r>
        <w:rPr>
          <w:rFonts w:ascii="Times New Roman"/>
          <w:b w:val="false"/>
          <w:i w:val="false"/>
          <w:color w:val="000000"/>
          <w:sz w:val="28"/>
        </w:rPr>
        <w:t>
      2) міндеттері:</w:t>
      </w:r>
    </w:p>
    <w:bookmarkEnd w:id="26293"/>
    <w:bookmarkStart w:name="z26504" w:id="2629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294"/>
    <w:bookmarkStart w:name="z26505" w:id="2629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295"/>
    <w:bookmarkStart w:name="z26506" w:id="2629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296"/>
    <w:bookmarkStart w:name="z26507" w:id="2629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297"/>
    <w:bookmarkStart w:name="z26508" w:id="2629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298"/>
    <w:bookmarkStart w:name="z26509" w:id="26299"/>
    <w:p>
      <w:pPr>
        <w:spacing w:after="0"/>
        <w:ind w:left="0"/>
        <w:jc w:val="both"/>
      </w:pPr>
      <w:r>
        <w:rPr>
          <w:rFonts w:ascii="Times New Roman"/>
          <w:b w:val="false"/>
          <w:i w:val="false"/>
          <w:color w:val="000000"/>
          <w:sz w:val="28"/>
        </w:rPr>
        <w:t>
      салықтық берешегі бар;</w:t>
      </w:r>
    </w:p>
    <w:bookmarkEnd w:id="26299"/>
    <w:bookmarkStart w:name="z26510" w:id="2630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300"/>
    <w:bookmarkStart w:name="z26511" w:id="2630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301"/>
    <w:bookmarkStart w:name="z26512" w:id="2630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302"/>
    <w:bookmarkStart w:name="z26513" w:id="2630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303"/>
    <w:bookmarkStart w:name="z26514" w:id="2630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304"/>
    <w:bookmarkStart w:name="z26515" w:id="2630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305"/>
    <w:bookmarkStart w:name="z26516" w:id="2630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306"/>
    <w:bookmarkStart w:name="z26517" w:id="2630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307"/>
    <w:bookmarkStart w:name="z26518" w:id="2630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308"/>
    <w:bookmarkStart w:name="z26519" w:id="2630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309"/>
    <w:bookmarkStart w:name="z26520" w:id="2631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310"/>
    <w:bookmarkStart w:name="z26521" w:id="2631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311"/>
    <w:bookmarkStart w:name="z26522" w:id="2631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312"/>
    <w:bookmarkStart w:name="z26523" w:id="2631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313"/>
    <w:bookmarkStart w:name="z26524" w:id="2631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314"/>
    <w:bookmarkStart w:name="z26525" w:id="26315"/>
    <w:p>
      <w:pPr>
        <w:spacing w:after="0"/>
        <w:ind w:left="0"/>
        <w:jc w:val="both"/>
      </w:pPr>
      <w:r>
        <w:rPr>
          <w:rFonts w:ascii="Times New Roman"/>
          <w:b w:val="false"/>
          <w:i w:val="false"/>
          <w:color w:val="000000"/>
          <w:sz w:val="28"/>
        </w:rPr>
        <w:t>
      мемлекет мүдделерін қорғау;</w:t>
      </w:r>
    </w:p>
    <w:bookmarkEnd w:id="26315"/>
    <w:bookmarkStart w:name="z26526" w:id="2631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316"/>
    <w:bookmarkStart w:name="z26527" w:id="2631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317"/>
    <w:bookmarkStart w:name="z26528" w:id="2631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318"/>
    <w:bookmarkStart w:name="z26529" w:id="2631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319"/>
    <w:bookmarkStart w:name="z26530" w:id="26320"/>
    <w:p>
      <w:pPr>
        <w:spacing w:after="0"/>
        <w:ind w:left="0"/>
        <w:jc w:val="both"/>
      </w:pPr>
      <w:r>
        <w:rPr>
          <w:rFonts w:ascii="Times New Roman"/>
          <w:b w:val="false"/>
          <w:i w:val="false"/>
          <w:color w:val="000000"/>
          <w:sz w:val="28"/>
        </w:rPr>
        <w:t>
      15. Функциялары:</w:t>
      </w:r>
    </w:p>
    <w:bookmarkEnd w:id="26320"/>
    <w:bookmarkStart w:name="z26531" w:id="26321"/>
    <w:p>
      <w:pPr>
        <w:spacing w:after="0"/>
        <w:ind w:left="0"/>
        <w:jc w:val="both"/>
      </w:pPr>
      <w:r>
        <w:rPr>
          <w:rFonts w:ascii="Times New Roman"/>
          <w:b w:val="false"/>
          <w:i w:val="false"/>
          <w:color w:val="000000"/>
          <w:sz w:val="28"/>
        </w:rPr>
        <w:t>
      1) салықтық бақылауды жүзеге асыру;</w:t>
      </w:r>
    </w:p>
    <w:bookmarkEnd w:id="26321"/>
    <w:bookmarkStart w:name="z26532" w:id="2632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322"/>
    <w:bookmarkStart w:name="z26533" w:id="2632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323"/>
    <w:bookmarkStart w:name="z26534" w:id="2632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324"/>
    <w:bookmarkStart w:name="z26535" w:id="2632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325"/>
    <w:bookmarkStart w:name="z26536" w:id="2632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326"/>
    <w:bookmarkStart w:name="z26537" w:id="2632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327"/>
    <w:bookmarkStart w:name="z26538" w:id="2632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328"/>
    <w:bookmarkStart w:name="z26539" w:id="2632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329"/>
    <w:bookmarkStart w:name="z26540" w:id="2633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330"/>
    <w:bookmarkStart w:name="z26541" w:id="26331"/>
    <w:p>
      <w:pPr>
        <w:spacing w:after="0"/>
        <w:ind w:left="0"/>
        <w:jc w:val="both"/>
      </w:pPr>
      <w:r>
        <w:rPr>
          <w:rFonts w:ascii="Times New Roman"/>
          <w:b w:val="false"/>
          <w:i w:val="false"/>
          <w:color w:val="000000"/>
          <w:sz w:val="28"/>
        </w:rPr>
        <w:t>
      11) салықтық әкімшілендіруді жүзеге асыру;</w:t>
      </w:r>
    </w:p>
    <w:bookmarkEnd w:id="26331"/>
    <w:bookmarkStart w:name="z26542" w:id="2633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332"/>
    <w:bookmarkStart w:name="z26543" w:id="2633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333"/>
    <w:bookmarkStart w:name="z26544" w:id="26334"/>
    <w:p>
      <w:pPr>
        <w:spacing w:after="0"/>
        <w:ind w:left="0"/>
        <w:jc w:val="both"/>
      </w:pPr>
      <w:r>
        <w:rPr>
          <w:rFonts w:ascii="Times New Roman"/>
          <w:b w:val="false"/>
          <w:i w:val="false"/>
          <w:color w:val="000000"/>
          <w:sz w:val="28"/>
        </w:rPr>
        <w:t>
      14) тәуекелдерді басқару жүйесін пайдалану;</w:t>
      </w:r>
    </w:p>
    <w:bookmarkEnd w:id="26334"/>
    <w:bookmarkStart w:name="z26545" w:id="2633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335"/>
    <w:bookmarkStart w:name="z26546" w:id="2633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336"/>
    <w:bookmarkStart w:name="z26547" w:id="2633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337"/>
    <w:bookmarkStart w:name="z26548" w:id="2633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338"/>
    <w:bookmarkStart w:name="z26549" w:id="2633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339"/>
    <w:bookmarkStart w:name="z26550" w:id="2634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340"/>
    <w:bookmarkStart w:name="z26551" w:id="2634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341"/>
    <w:bookmarkStart w:name="z26552" w:id="2634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342"/>
    <w:bookmarkStart w:name="z26553" w:id="2634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343"/>
    <w:bookmarkStart w:name="z26554" w:id="2634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344"/>
    <w:bookmarkStart w:name="z26555" w:id="2634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345"/>
    <w:bookmarkStart w:name="z26556" w:id="2634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346"/>
    <w:bookmarkStart w:name="z26557" w:id="2634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347"/>
    <w:bookmarkStart w:name="z26558" w:id="2634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348"/>
    <w:bookmarkStart w:name="z26559" w:id="2634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349"/>
    <w:bookmarkStart w:name="z26560" w:id="2635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350"/>
    <w:bookmarkStart w:name="z26561" w:id="2635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351"/>
    <w:bookmarkStart w:name="z26562" w:id="2635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352"/>
    <w:bookmarkStart w:name="z26563" w:id="2635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353"/>
    <w:bookmarkStart w:name="z26564" w:id="2635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354"/>
    <w:bookmarkStart w:name="z26565" w:id="2635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355"/>
    <w:bookmarkStart w:name="z26566" w:id="2635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356"/>
    <w:bookmarkStart w:name="z26567" w:id="2635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357"/>
    <w:bookmarkStart w:name="z26568" w:id="2635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358"/>
    <w:bookmarkStart w:name="z26569" w:id="2635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359"/>
    <w:bookmarkStart w:name="z26570" w:id="2636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360"/>
    <w:bookmarkStart w:name="z26571" w:id="2636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361"/>
    <w:bookmarkStart w:name="z26572" w:id="2636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362"/>
    <w:bookmarkStart w:name="z26573" w:id="26363"/>
    <w:p>
      <w:pPr>
        <w:spacing w:after="0"/>
        <w:ind w:left="0"/>
        <w:jc w:val="both"/>
      </w:pPr>
      <w:r>
        <w:rPr>
          <w:rFonts w:ascii="Times New Roman"/>
          <w:b w:val="false"/>
          <w:i w:val="false"/>
          <w:color w:val="000000"/>
          <w:sz w:val="28"/>
        </w:rPr>
        <w:t>
      18. Басқарма басшысының өкілеттіктері:</w:t>
      </w:r>
    </w:p>
    <w:bookmarkEnd w:id="26363"/>
    <w:bookmarkStart w:name="z26574" w:id="2636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6364"/>
    <w:bookmarkStart w:name="z26575" w:id="2636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365"/>
    <w:bookmarkStart w:name="z26576" w:id="2636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366"/>
    <w:bookmarkStart w:name="z26577" w:id="2636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367"/>
    <w:bookmarkStart w:name="z26578" w:id="2636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368"/>
    <w:bookmarkStart w:name="z26579" w:id="263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369"/>
    <w:bookmarkStart w:name="z26580" w:id="2637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370"/>
    <w:bookmarkStart w:name="z26581" w:id="2637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371"/>
    <w:bookmarkStart w:name="z26582" w:id="2637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372"/>
    <w:bookmarkStart w:name="z26583" w:id="2637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373"/>
    <w:bookmarkStart w:name="z26584" w:id="2637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374"/>
    <w:bookmarkStart w:name="z26585" w:id="2637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375"/>
    <w:bookmarkStart w:name="z26586" w:id="26376"/>
    <w:p>
      <w:pPr>
        <w:spacing w:after="0"/>
        <w:ind w:left="0"/>
        <w:jc w:val="left"/>
      </w:pPr>
      <w:r>
        <w:rPr>
          <w:rFonts w:ascii="Times New Roman"/>
          <w:b/>
          <w:i w:val="false"/>
          <w:color w:val="000000"/>
        </w:rPr>
        <w:t xml:space="preserve"> 4-тарау. Басқарманың мүлкi</w:t>
      </w:r>
    </w:p>
    <w:bookmarkEnd w:id="26376"/>
    <w:bookmarkStart w:name="z26587" w:id="2637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6377"/>
    <w:bookmarkStart w:name="z26588" w:id="2637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378"/>
    <w:bookmarkStart w:name="z26589" w:id="2637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379"/>
    <w:bookmarkStart w:name="z26590" w:id="2638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380"/>
    <w:bookmarkStart w:name="z26591" w:id="26381"/>
    <w:p>
      <w:pPr>
        <w:spacing w:after="0"/>
        <w:ind w:left="0"/>
        <w:jc w:val="left"/>
      </w:pPr>
      <w:r>
        <w:rPr>
          <w:rFonts w:ascii="Times New Roman"/>
          <w:b/>
          <w:i w:val="false"/>
          <w:color w:val="000000"/>
        </w:rPr>
        <w:t xml:space="preserve"> 5-тарау. Басқарманы қайта ұйымдастыру және тарату</w:t>
      </w:r>
    </w:p>
    <w:bookmarkEnd w:id="26381"/>
    <w:bookmarkStart w:name="z26592" w:id="2638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 xml:space="preserve">Төрағасының </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191-қосымша</w:t>
            </w:r>
          </w:p>
        </w:tc>
      </w:tr>
    </w:tbl>
    <w:bookmarkStart w:name="z26594" w:id="2638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Шал ақын ауданы бойынша Мемлекеттік кірістер басқармасы туралы ереже </w:t>
      </w:r>
    </w:p>
    <w:bookmarkEnd w:id="26383"/>
    <w:bookmarkStart w:name="z26595" w:id="26384"/>
    <w:p>
      <w:pPr>
        <w:spacing w:after="0"/>
        <w:ind w:left="0"/>
        <w:jc w:val="left"/>
      </w:pPr>
      <w:r>
        <w:rPr>
          <w:rFonts w:ascii="Times New Roman"/>
          <w:b/>
          <w:i w:val="false"/>
          <w:color w:val="000000"/>
        </w:rPr>
        <w:t xml:space="preserve"> 1-тарау. Жалпы ережелер</w:t>
      </w:r>
    </w:p>
    <w:bookmarkEnd w:id="26384"/>
    <w:bookmarkStart w:name="z26596" w:id="2638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Шал ақын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385"/>
    <w:bookmarkStart w:name="z26597" w:id="26386"/>
    <w:p>
      <w:pPr>
        <w:spacing w:after="0"/>
        <w:ind w:left="0"/>
        <w:jc w:val="both"/>
      </w:pPr>
      <w:r>
        <w:rPr>
          <w:rFonts w:ascii="Times New Roman"/>
          <w:b w:val="false"/>
          <w:i w:val="false"/>
          <w:color w:val="000000"/>
          <w:sz w:val="28"/>
        </w:rPr>
        <w:t xml:space="preserve">
      1) салықтық әкімшілендіру; </w:t>
      </w:r>
    </w:p>
    <w:bookmarkEnd w:id="26386"/>
    <w:bookmarkStart w:name="z26598" w:id="2638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387"/>
    <w:bookmarkStart w:name="z26599" w:id="26388"/>
    <w:p>
      <w:pPr>
        <w:spacing w:after="0"/>
        <w:ind w:left="0"/>
        <w:jc w:val="both"/>
      </w:pPr>
      <w:r>
        <w:rPr>
          <w:rFonts w:ascii="Times New Roman"/>
          <w:b w:val="false"/>
          <w:i w:val="false"/>
          <w:color w:val="000000"/>
          <w:sz w:val="28"/>
        </w:rPr>
        <w:t>
      3) мұнай өнімдерінің және биоотынның айналымы;</w:t>
      </w:r>
    </w:p>
    <w:bookmarkEnd w:id="26388"/>
    <w:bookmarkStart w:name="z26600" w:id="2638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389"/>
    <w:bookmarkStart w:name="z26601" w:id="2639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390"/>
    <w:bookmarkStart w:name="z26602" w:id="2639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391"/>
    <w:bookmarkStart w:name="z26603" w:id="2639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392"/>
    <w:bookmarkStart w:name="z26604" w:id="2639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393"/>
    <w:bookmarkStart w:name="z26605" w:id="2639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394"/>
    <w:bookmarkStart w:name="z26606" w:id="2639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395"/>
    <w:bookmarkStart w:name="z26607" w:id="2639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396"/>
    <w:bookmarkStart w:name="z26608" w:id="26397"/>
    <w:p>
      <w:pPr>
        <w:spacing w:after="0"/>
        <w:ind w:left="0"/>
        <w:jc w:val="both"/>
      </w:pPr>
      <w:r>
        <w:rPr>
          <w:rFonts w:ascii="Times New Roman"/>
          <w:b w:val="false"/>
          <w:i w:val="false"/>
          <w:color w:val="000000"/>
          <w:sz w:val="28"/>
        </w:rPr>
        <w:t>
      8. Басқарманың орналасқан жері: пошта индексі 151300, Қазақстан Республикасы, Солтүстік Қазақстан облысы, Шал ақын ауданы, Сергеевка қаласы, Желтоқсан көшесі, 15.</w:t>
      </w:r>
    </w:p>
    <w:bookmarkEnd w:id="26397"/>
    <w:bookmarkStart w:name="z26609" w:id="2639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Шал ақын ауданы бойынша Мемлекеттік кірістер басқармасы" республикалық мемлекеттік мекемесi.</w:t>
      </w:r>
    </w:p>
    <w:bookmarkEnd w:id="26398"/>
    <w:bookmarkStart w:name="z26610" w:id="263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399"/>
    <w:bookmarkStart w:name="z26611" w:id="264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400"/>
    <w:bookmarkStart w:name="z26612" w:id="2640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401"/>
    <w:bookmarkStart w:name="z26613" w:id="2640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402"/>
    <w:bookmarkStart w:name="z26614" w:id="2640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403"/>
    <w:bookmarkStart w:name="z26615" w:id="26404"/>
    <w:p>
      <w:pPr>
        <w:spacing w:after="0"/>
        <w:ind w:left="0"/>
        <w:jc w:val="both"/>
      </w:pPr>
      <w:r>
        <w:rPr>
          <w:rFonts w:ascii="Times New Roman"/>
          <w:b w:val="false"/>
          <w:i w:val="false"/>
          <w:color w:val="000000"/>
          <w:sz w:val="28"/>
        </w:rPr>
        <w:t>
      13. Міндеттері:</w:t>
      </w:r>
    </w:p>
    <w:bookmarkEnd w:id="26404"/>
    <w:bookmarkStart w:name="z26616" w:id="2640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405"/>
    <w:bookmarkStart w:name="z26617" w:id="2640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406"/>
    <w:bookmarkStart w:name="z26618" w:id="2640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407"/>
    <w:bookmarkStart w:name="z26619" w:id="2640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408"/>
    <w:bookmarkStart w:name="z26620" w:id="2640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409"/>
    <w:bookmarkStart w:name="z26621" w:id="2641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410"/>
    <w:bookmarkStart w:name="z26622" w:id="2641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411"/>
    <w:bookmarkStart w:name="z26623" w:id="26412"/>
    <w:p>
      <w:pPr>
        <w:spacing w:after="0"/>
        <w:ind w:left="0"/>
        <w:jc w:val="both"/>
      </w:pPr>
      <w:r>
        <w:rPr>
          <w:rFonts w:ascii="Times New Roman"/>
          <w:b w:val="false"/>
          <w:i w:val="false"/>
          <w:color w:val="000000"/>
          <w:sz w:val="28"/>
        </w:rPr>
        <w:t>
      14. Басқарманың құқықтары мен міндеттемелері:</w:t>
      </w:r>
    </w:p>
    <w:bookmarkEnd w:id="26412"/>
    <w:bookmarkStart w:name="z26624" w:id="26413"/>
    <w:p>
      <w:pPr>
        <w:spacing w:after="0"/>
        <w:ind w:left="0"/>
        <w:jc w:val="both"/>
      </w:pPr>
      <w:r>
        <w:rPr>
          <w:rFonts w:ascii="Times New Roman"/>
          <w:b w:val="false"/>
          <w:i w:val="false"/>
          <w:color w:val="000000"/>
          <w:sz w:val="28"/>
        </w:rPr>
        <w:t>
      1) құқықтары:</w:t>
      </w:r>
    </w:p>
    <w:bookmarkEnd w:id="26413"/>
    <w:bookmarkStart w:name="z26625" w:id="2641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414"/>
    <w:bookmarkStart w:name="z26626" w:id="26415"/>
    <w:p>
      <w:pPr>
        <w:spacing w:after="0"/>
        <w:ind w:left="0"/>
        <w:jc w:val="both"/>
      </w:pPr>
      <w:r>
        <w:rPr>
          <w:rFonts w:ascii="Times New Roman"/>
          <w:b w:val="false"/>
          <w:i w:val="false"/>
          <w:color w:val="000000"/>
          <w:sz w:val="28"/>
        </w:rPr>
        <w:t>
      салық төлеушіден (салық агентінен):</w:t>
      </w:r>
    </w:p>
    <w:bookmarkEnd w:id="26415"/>
    <w:bookmarkStart w:name="z26627" w:id="2641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416"/>
    <w:bookmarkStart w:name="z26628" w:id="2641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417"/>
    <w:bookmarkStart w:name="z26629" w:id="2641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418"/>
    <w:bookmarkStart w:name="z26630" w:id="2641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419"/>
    <w:bookmarkStart w:name="z26631" w:id="2642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420"/>
    <w:bookmarkStart w:name="z26632" w:id="2642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421"/>
    <w:bookmarkStart w:name="z26633" w:id="2642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422"/>
    <w:bookmarkStart w:name="z26634" w:id="2642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423"/>
    <w:bookmarkStart w:name="z26635" w:id="2642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424"/>
    <w:bookmarkStart w:name="z26636" w:id="2642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425"/>
    <w:bookmarkStart w:name="z26637" w:id="2642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426"/>
    <w:bookmarkStart w:name="z26638" w:id="2642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427"/>
    <w:bookmarkStart w:name="z26639" w:id="2642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428"/>
    <w:bookmarkStart w:name="z26640" w:id="2642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429"/>
    <w:bookmarkStart w:name="z26641" w:id="2643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430"/>
    <w:bookmarkStart w:name="z26642" w:id="2643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431"/>
    <w:bookmarkStart w:name="z26643" w:id="2643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432"/>
    <w:bookmarkStart w:name="z26644" w:id="2643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433"/>
    <w:bookmarkStart w:name="z26645" w:id="2643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434"/>
    <w:bookmarkStart w:name="z26646" w:id="2643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435"/>
    <w:bookmarkStart w:name="z26647" w:id="2643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436"/>
    <w:bookmarkStart w:name="z26648" w:id="2643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437"/>
    <w:bookmarkStart w:name="z26649" w:id="2643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438"/>
    <w:bookmarkStart w:name="z26650" w:id="26439"/>
    <w:p>
      <w:pPr>
        <w:spacing w:after="0"/>
        <w:ind w:left="0"/>
        <w:jc w:val="both"/>
      </w:pPr>
      <w:r>
        <w:rPr>
          <w:rFonts w:ascii="Times New Roman"/>
          <w:b w:val="false"/>
          <w:i w:val="false"/>
          <w:color w:val="000000"/>
          <w:sz w:val="28"/>
        </w:rPr>
        <w:t>
      2) міндеттері:</w:t>
      </w:r>
    </w:p>
    <w:bookmarkEnd w:id="26439"/>
    <w:bookmarkStart w:name="z26651" w:id="2644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440"/>
    <w:bookmarkStart w:name="z26652" w:id="2644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441"/>
    <w:bookmarkStart w:name="z26653" w:id="2644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442"/>
    <w:bookmarkStart w:name="z26654" w:id="2644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443"/>
    <w:bookmarkStart w:name="z26655" w:id="2644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444"/>
    <w:bookmarkStart w:name="z26656" w:id="26445"/>
    <w:p>
      <w:pPr>
        <w:spacing w:after="0"/>
        <w:ind w:left="0"/>
        <w:jc w:val="both"/>
      </w:pPr>
      <w:r>
        <w:rPr>
          <w:rFonts w:ascii="Times New Roman"/>
          <w:b w:val="false"/>
          <w:i w:val="false"/>
          <w:color w:val="000000"/>
          <w:sz w:val="28"/>
        </w:rPr>
        <w:t>
      салықтық берешегі бар;</w:t>
      </w:r>
    </w:p>
    <w:bookmarkEnd w:id="26445"/>
    <w:bookmarkStart w:name="z26657" w:id="2644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446"/>
    <w:bookmarkStart w:name="z26658" w:id="2644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447"/>
    <w:bookmarkStart w:name="z26659" w:id="2644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448"/>
    <w:bookmarkStart w:name="z26660" w:id="2644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449"/>
    <w:bookmarkStart w:name="z26661" w:id="2645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450"/>
    <w:bookmarkStart w:name="z26662" w:id="2645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451"/>
    <w:bookmarkStart w:name="z26663" w:id="2645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452"/>
    <w:bookmarkStart w:name="z26664" w:id="2645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453"/>
    <w:bookmarkStart w:name="z26665" w:id="2645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454"/>
    <w:bookmarkStart w:name="z26666" w:id="2645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455"/>
    <w:bookmarkStart w:name="z26667" w:id="2645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456"/>
    <w:bookmarkStart w:name="z26668" w:id="2645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457"/>
    <w:bookmarkStart w:name="z26669" w:id="2645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458"/>
    <w:bookmarkStart w:name="z26670" w:id="2645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459"/>
    <w:bookmarkStart w:name="z26671" w:id="2646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460"/>
    <w:bookmarkStart w:name="z26672" w:id="26461"/>
    <w:p>
      <w:pPr>
        <w:spacing w:after="0"/>
        <w:ind w:left="0"/>
        <w:jc w:val="both"/>
      </w:pPr>
      <w:r>
        <w:rPr>
          <w:rFonts w:ascii="Times New Roman"/>
          <w:b w:val="false"/>
          <w:i w:val="false"/>
          <w:color w:val="000000"/>
          <w:sz w:val="28"/>
        </w:rPr>
        <w:t>
      мемлекет мүдделерін қорғау;</w:t>
      </w:r>
    </w:p>
    <w:bookmarkEnd w:id="26461"/>
    <w:bookmarkStart w:name="z26673" w:id="2646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462"/>
    <w:bookmarkStart w:name="z26674" w:id="2646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463"/>
    <w:bookmarkStart w:name="z26675" w:id="2646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464"/>
    <w:bookmarkStart w:name="z26676" w:id="2646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465"/>
    <w:bookmarkStart w:name="z26677" w:id="26466"/>
    <w:p>
      <w:pPr>
        <w:spacing w:after="0"/>
        <w:ind w:left="0"/>
        <w:jc w:val="both"/>
      </w:pPr>
      <w:r>
        <w:rPr>
          <w:rFonts w:ascii="Times New Roman"/>
          <w:b w:val="false"/>
          <w:i w:val="false"/>
          <w:color w:val="000000"/>
          <w:sz w:val="28"/>
        </w:rPr>
        <w:t>
      15. Функциялары:</w:t>
      </w:r>
    </w:p>
    <w:bookmarkEnd w:id="26466"/>
    <w:bookmarkStart w:name="z26678" w:id="26467"/>
    <w:p>
      <w:pPr>
        <w:spacing w:after="0"/>
        <w:ind w:left="0"/>
        <w:jc w:val="both"/>
      </w:pPr>
      <w:r>
        <w:rPr>
          <w:rFonts w:ascii="Times New Roman"/>
          <w:b w:val="false"/>
          <w:i w:val="false"/>
          <w:color w:val="000000"/>
          <w:sz w:val="28"/>
        </w:rPr>
        <w:t>
      1) салықтық бақылауды жүзеге асыру;</w:t>
      </w:r>
    </w:p>
    <w:bookmarkEnd w:id="26467"/>
    <w:bookmarkStart w:name="z26679" w:id="2646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468"/>
    <w:bookmarkStart w:name="z26680" w:id="2646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469"/>
    <w:bookmarkStart w:name="z26681" w:id="2647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470"/>
    <w:bookmarkStart w:name="z26682" w:id="2647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471"/>
    <w:bookmarkStart w:name="z26683" w:id="2647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472"/>
    <w:bookmarkStart w:name="z26684" w:id="2647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473"/>
    <w:bookmarkStart w:name="z26685" w:id="2647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474"/>
    <w:bookmarkStart w:name="z26686" w:id="2647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475"/>
    <w:bookmarkStart w:name="z26687" w:id="2647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476"/>
    <w:bookmarkStart w:name="z26688" w:id="26477"/>
    <w:p>
      <w:pPr>
        <w:spacing w:after="0"/>
        <w:ind w:left="0"/>
        <w:jc w:val="both"/>
      </w:pPr>
      <w:r>
        <w:rPr>
          <w:rFonts w:ascii="Times New Roman"/>
          <w:b w:val="false"/>
          <w:i w:val="false"/>
          <w:color w:val="000000"/>
          <w:sz w:val="28"/>
        </w:rPr>
        <w:t>
      11) салықтық әкімшілендіруді жүзеге асыру;</w:t>
      </w:r>
    </w:p>
    <w:bookmarkEnd w:id="26477"/>
    <w:bookmarkStart w:name="z26689" w:id="2647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478"/>
    <w:bookmarkStart w:name="z26690" w:id="2647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479"/>
    <w:bookmarkStart w:name="z26691" w:id="26480"/>
    <w:p>
      <w:pPr>
        <w:spacing w:after="0"/>
        <w:ind w:left="0"/>
        <w:jc w:val="both"/>
      </w:pPr>
      <w:r>
        <w:rPr>
          <w:rFonts w:ascii="Times New Roman"/>
          <w:b w:val="false"/>
          <w:i w:val="false"/>
          <w:color w:val="000000"/>
          <w:sz w:val="28"/>
        </w:rPr>
        <w:t>
      14) тәуекелдерді басқару жүйесін пайдалану;</w:t>
      </w:r>
    </w:p>
    <w:bookmarkEnd w:id="26480"/>
    <w:bookmarkStart w:name="z26692" w:id="2648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481"/>
    <w:bookmarkStart w:name="z26693" w:id="2648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482"/>
    <w:bookmarkStart w:name="z26694" w:id="2648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483"/>
    <w:bookmarkStart w:name="z26695" w:id="2648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484"/>
    <w:bookmarkStart w:name="z26696" w:id="2648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485"/>
    <w:bookmarkStart w:name="z26697" w:id="2648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486"/>
    <w:bookmarkStart w:name="z26698" w:id="2648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487"/>
    <w:bookmarkStart w:name="z26699" w:id="2648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488"/>
    <w:bookmarkStart w:name="z26700" w:id="2648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489"/>
    <w:bookmarkStart w:name="z26701" w:id="2649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490"/>
    <w:bookmarkStart w:name="z26702" w:id="2649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491"/>
    <w:bookmarkStart w:name="z26703" w:id="2649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492"/>
    <w:bookmarkStart w:name="z26704" w:id="2649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493"/>
    <w:bookmarkStart w:name="z26705" w:id="2649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494"/>
    <w:bookmarkStart w:name="z26706" w:id="2649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495"/>
    <w:bookmarkStart w:name="z26707" w:id="2649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496"/>
    <w:bookmarkStart w:name="z26708" w:id="2649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497"/>
    <w:bookmarkStart w:name="z26709" w:id="2649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498"/>
    <w:bookmarkStart w:name="z26710" w:id="2649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499"/>
    <w:bookmarkStart w:name="z26711" w:id="2650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500"/>
    <w:bookmarkStart w:name="z26712" w:id="2650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501"/>
    <w:bookmarkStart w:name="z26713" w:id="2650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502"/>
    <w:bookmarkStart w:name="z26714" w:id="2650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503"/>
    <w:bookmarkStart w:name="z26715" w:id="2650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504"/>
    <w:bookmarkStart w:name="z26716" w:id="2650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505"/>
    <w:bookmarkStart w:name="z26717" w:id="2650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506"/>
    <w:bookmarkStart w:name="z26718" w:id="2650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507"/>
    <w:bookmarkStart w:name="z26719" w:id="2650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508"/>
    <w:bookmarkStart w:name="z26720" w:id="26509"/>
    <w:p>
      <w:pPr>
        <w:spacing w:after="0"/>
        <w:ind w:left="0"/>
        <w:jc w:val="both"/>
      </w:pPr>
      <w:r>
        <w:rPr>
          <w:rFonts w:ascii="Times New Roman"/>
          <w:b w:val="false"/>
          <w:i w:val="false"/>
          <w:color w:val="000000"/>
          <w:sz w:val="28"/>
        </w:rPr>
        <w:t>
      18. Басқарма басшысының өкілеттіктері:</w:t>
      </w:r>
    </w:p>
    <w:bookmarkEnd w:id="26509"/>
    <w:bookmarkStart w:name="z26721" w:id="2651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6510"/>
    <w:bookmarkStart w:name="z26722" w:id="2651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511"/>
    <w:bookmarkStart w:name="z26723" w:id="2651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512"/>
    <w:bookmarkStart w:name="z26724" w:id="2651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513"/>
    <w:bookmarkStart w:name="z26725" w:id="2651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514"/>
    <w:bookmarkStart w:name="z26726" w:id="2651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515"/>
    <w:bookmarkStart w:name="z26727" w:id="2651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516"/>
    <w:bookmarkStart w:name="z26728" w:id="2651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517"/>
    <w:bookmarkStart w:name="z26729" w:id="2651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518"/>
    <w:bookmarkStart w:name="z26730" w:id="2651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519"/>
    <w:bookmarkStart w:name="z26731" w:id="2652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520"/>
    <w:bookmarkStart w:name="z26732" w:id="2652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521"/>
    <w:bookmarkStart w:name="z26733" w:id="26522"/>
    <w:p>
      <w:pPr>
        <w:spacing w:after="0"/>
        <w:ind w:left="0"/>
        <w:jc w:val="left"/>
      </w:pPr>
      <w:r>
        <w:rPr>
          <w:rFonts w:ascii="Times New Roman"/>
          <w:b/>
          <w:i w:val="false"/>
          <w:color w:val="000000"/>
        </w:rPr>
        <w:t xml:space="preserve"> 4-тарау. Басқарманың мүлкi</w:t>
      </w:r>
    </w:p>
    <w:bookmarkEnd w:id="26522"/>
    <w:bookmarkStart w:name="z26734" w:id="2652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6523"/>
    <w:bookmarkStart w:name="z26735" w:id="2652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524"/>
    <w:bookmarkStart w:name="z26736" w:id="2652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525"/>
    <w:bookmarkStart w:name="z26737" w:id="2652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526"/>
    <w:bookmarkStart w:name="z26738" w:id="26527"/>
    <w:p>
      <w:pPr>
        <w:spacing w:after="0"/>
        <w:ind w:left="0"/>
        <w:jc w:val="left"/>
      </w:pPr>
      <w:r>
        <w:rPr>
          <w:rFonts w:ascii="Times New Roman"/>
          <w:b/>
          <w:i w:val="false"/>
          <w:color w:val="000000"/>
        </w:rPr>
        <w:t xml:space="preserve"> 5-тарау. Басқарманы қайта ұйымдастыру және тарату</w:t>
      </w:r>
    </w:p>
    <w:bookmarkEnd w:id="26527"/>
    <w:bookmarkStart w:name="z26739" w:id="2652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5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169-қосымша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192-қосымша</w:t>
            </w:r>
          </w:p>
        </w:tc>
      </w:tr>
    </w:tbl>
    <w:bookmarkStart w:name="z26741" w:id="2652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Аққайың ауданы бойынша Мемлекеттік кірістер басқармасы туралы ереже </w:t>
      </w:r>
    </w:p>
    <w:bookmarkEnd w:id="26529"/>
    <w:bookmarkStart w:name="z26742" w:id="26530"/>
    <w:p>
      <w:pPr>
        <w:spacing w:after="0"/>
        <w:ind w:left="0"/>
        <w:jc w:val="left"/>
      </w:pPr>
      <w:r>
        <w:rPr>
          <w:rFonts w:ascii="Times New Roman"/>
          <w:b/>
          <w:i w:val="false"/>
          <w:color w:val="000000"/>
        </w:rPr>
        <w:t xml:space="preserve"> 1-тарау. Жалпы ережелер</w:t>
      </w:r>
    </w:p>
    <w:bookmarkEnd w:id="26530"/>
    <w:bookmarkStart w:name="z26743" w:id="2653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Аққайың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531"/>
    <w:bookmarkStart w:name="z26744" w:id="26532"/>
    <w:p>
      <w:pPr>
        <w:spacing w:after="0"/>
        <w:ind w:left="0"/>
        <w:jc w:val="both"/>
      </w:pPr>
      <w:r>
        <w:rPr>
          <w:rFonts w:ascii="Times New Roman"/>
          <w:b w:val="false"/>
          <w:i w:val="false"/>
          <w:color w:val="000000"/>
          <w:sz w:val="28"/>
        </w:rPr>
        <w:t xml:space="preserve">
      1) салықтық әкімшілендіру; </w:t>
      </w:r>
    </w:p>
    <w:bookmarkEnd w:id="26532"/>
    <w:bookmarkStart w:name="z26745" w:id="2653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533"/>
    <w:bookmarkStart w:name="z26746" w:id="26534"/>
    <w:p>
      <w:pPr>
        <w:spacing w:after="0"/>
        <w:ind w:left="0"/>
        <w:jc w:val="both"/>
      </w:pPr>
      <w:r>
        <w:rPr>
          <w:rFonts w:ascii="Times New Roman"/>
          <w:b w:val="false"/>
          <w:i w:val="false"/>
          <w:color w:val="000000"/>
          <w:sz w:val="28"/>
        </w:rPr>
        <w:t>
      3) мұнай өнімдерінің және биоотынның айналымы;</w:t>
      </w:r>
    </w:p>
    <w:bookmarkEnd w:id="26534"/>
    <w:bookmarkStart w:name="z26747" w:id="2653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535"/>
    <w:bookmarkStart w:name="z26748" w:id="2653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536"/>
    <w:bookmarkStart w:name="z26749" w:id="2653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537"/>
    <w:bookmarkStart w:name="z26750" w:id="2653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538"/>
    <w:bookmarkStart w:name="z26751" w:id="2653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539"/>
    <w:bookmarkStart w:name="z26752" w:id="2654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540"/>
    <w:bookmarkStart w:name="z26753" w:id="2654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541"/>
    <w:bookmarkStart w:name="z26754" w:id="2654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542"/>
    <w:bookmarkStart w:name="z26755" w:id="26543"/>
    <w:p>
      <w:pPr>
        <w:spacing w:after="0"/>
        <w:ind w:left="0"/>
        <w:jc w:val="both"/>
      </w:pPr>
      <w:r>
        <w:rPr>
          <w:rFonts w:ascii="Times New Roman"/>
          <w:b w:val="false"/>
          <w:i w:val="false"/>
          <w:color w:val="000000"/>
          <w:sz w:val="28"/>
        </w:rPr>
        <w:t>
      8. Басқарманың орналасқан жері: пошта индексі 150300, Қазақстан Республикасы, Солтүстік Қазақстан облысы, Аққайын ауданы, Смирново ауылы, Зеленая көшесі, 28.</w:t>
      </w:r>
    </w:p>
    <w:bookmarkEnd w:id="26543"/>
    <w:bookmarkStart w:name="z26756" w:id="2654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Аққайың ауданы бойынша Мемлекеттік кірістер басқармасы" республикалық мемлекеттік мекемесi.</w:t>
      </w:r>
    </w:p>
    <w:bookmarkEnd w:id="26544"/>
    <w:bookmarkStart w:name="z26757" w:id="265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545"/>
    <w:bookmarkStart w:name="z26758" w:id="265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546"/>
    <w:bookmarkStart w:name="z26759" w:id="2654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547"/>
    <w:bookmarkStart w:name="z26760" w:id="2654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548"/>
    <w:bookmarkStart w:name="z26761" w:id="2654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549"/>
    <w:bookmarkStart w:name="z26762" w:id="26550"/>
    <w:p>
      <w:pPr>
        <w:spacing w:after="0"/>
        <w:ind w:left="0"/>
        <w:jc w:val="both"/>
      </w:pPr>
      <w:r>
        <w:rPr>
          <w:rFonts w:ascii="Times New Roman"/>
          <w:b w:val="false"/>
          <w:i w:val="false"/>
          <w:color w:val="000000"/>
          <w:sz w:val="28"/>
        </w:rPr>
        <w:t>
      13. Міндеттері:</w:t>
      </w:r>
    </w:p>
    <w:bookmarkEnd w:id="26550"/>
    <w:bookmarkStart w:name="z26763" w:id="2655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551"/>
    <w:bookmarkStart w:name="z26764" w:id="2655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552"/>
    <w:bookmarkStart w:name="z26765" w:id="2655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553"/>
    <w:bookmarkStart w:name="z26766" w:id="2655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554"/>
    <w:bookmarkStart w:name="z26767" w:id="2655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555"/>
    <w:bookmarkStart w:name="z26768" w:id="2655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556"/>
    <w:bookmarkStart w:name="z26769" w:id="2655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557"/>
    <w:bookmarkStart w:name="z26770" w:id="26558"/>
    <w:p>
      <w:pPr>
        <w:spacing w:after="0"/>
        <w:ind w:left="0"/>
        <w:jc w:val="both"/>
      </w:pPr>
      <w:r>
        <w:rPr>
          <w:rFonts w:ascii="Times New Roman"/>
          <w:b w:val="false"/>
          <w:i w:val="false"/>
          <w:color w:val="000000"/>
          <w:sz w:val="28"/>
        </w:rPr>
        <w:t>
      14. Басқарманың құқықтары мен міндеттемелері:</w:t>
      </w:r>
    </w:p>
    <w:bookmarkEnd w:id="26558"/>
    <w:bookmarkStart w:name="z26771" w:id="26559"/>
    <w:p>
      <w:pPr>
        <w:spacing w:after="0"/>
        <w:ind w:left="0"/>
        <w:jc w:val="both"/>
      </w:pPr>
      <w:r>
        <w:rPr>
          <w:rFonts w:ascii="Times New Roman"/>
          <w:b w:val="false"/>
          <w:i w:val="false"/>
          <w:color w:val="000000"/>
          <w:sz w:val="28"/>
        </w:rPr>
        <w:t>
      1) құқықтары:</w:t>
      </w:r>
    </w:p>
    <w:bookmarkEnd w:id="26559"/>
    <w:bookmarkStart w:name="z26772" w:id="2656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560"/>
    <w:bookmarkStart w:name="z26773" w:id="26561"/>
    <w:p>
      <w:pPr>
        <w:spacing w:after="0"/>
        <w:ind w:left="0"/>
        <w:jc w:val="both"/>
      </w:pPr>
      <w:r>
        <w:rPr>
          <w:rFonts w:ascii="Times New Roman"/>
          <w:b w:val="false"/>
          <w:i w:val="false"/>
          <w:color w:val="000000"/>
          <w:sz w:val="28"/>
        </w:rPr>
        <w:t>
      салық төлеушіден (салық агентінен):</w:t>
      </w:r>
    </w:p>
    <w:bookmarkEnd w:id="26561"/>
    <w:bookmarkStart w:name="z26774" w:id="2656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562"/>
    <w:bookmarkStart w:name="z26775" w:id="2656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563"/>
    <w:bookmarkStart w:name="z26776" w:id="2656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564"/>
    <w:bookmarkStart w:name="z26777" w:id="2656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565"/>
    <w:bookmarkStart w:name="z26778" w:id="2656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566"/>
    <w:bookmarkStart w:name="z26779" w:id="2656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567"/>
    <w:bookmarkStart w:name="z26780" w:id="2656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568"/>
    <w:bookmarkStart w:name="z26781" w:id="2656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569"/>
    <w:bookmarkStart w:name="z26782" w:id="2657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570"/>
    <w:bookmarkStart w:name="z26783" w:id="2657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571"/>
    <w:bookmarkStart w:name="z26784" w:id="2657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572"/>
    <w:bookmarkStart w:name="z26785" w:id="2657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573"/>
    <w:bookmarkStart w:name="z26786" w:id="2657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574"/>
    <w:bookmarkStart w:name="z26787" w:id="2657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575"/>
    <w:bookmarkStart w:name="z26788" w:id="2657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576"/>
    <w:bookmarkStart w:name="z26789" w:id="2657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577"/>
    <w:bookmarkStart w:name="z26790" w:id="2657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578"/>
    <w:bookmarkStart w:name="z26791" w:id="2657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579"/>
    <w:bookmarkStart w:name="z26792" w:id="2658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580"/>
    <w:bookmarkStart w:name="z26793" w:id="2658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581"/>
    <w:bookmarkStart w:name="z26794" w:id="2658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582"/>
    <w:bookmarkStart w:name="z26795" w:id="2658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583"/>
    <w:bookmarkStart w:name="z26796" w:id="2658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584"/>
    <w:bookmarkStart w:name="z26797" w:id="26585"/>
    <w:p>
      <w:pPr>
        <w:spacing w:after="0"/>
        <w:ind w:left="0"/>
        <w:jc w:val="both"/>
      </w:pPr>
      <w:r>
        <w:rPr>
          <w:rFonts w:ascii="Times New Roman"/>
          <w:b w:val="false"/>
          <w:i w:val="false"/>
          <w:color w:val="000000"/>
          <w:sz w:val="28"/>
        </w:rPr>
        <w:t>
      2) міндеттері:</w:t>
      </w:r>
    </w:p>
    <w:bookmarkEnd w:id="26585"/>
    <w:bookmarkStart w:name="z26798" w:id="2658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586"/>
    <w:bookmarkStart w:name="z26799" w:id="2658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587"/>
    <w:bookmarkStart w:name="z26800" w:id="2658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588"/>
    <w:bookmarkStart w:name="z26801" w:id="2658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589"/>
    <w:bookmarkStart w:name="z26802" w:id="2659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590"/>
    <w:bookmarkStart w:name="z26803" w:id="26591"/>
    <w:p>
      <w:pPr>
        <w:spacing w:after="0"/>
        <w:ind w:left="0"/>
        <w:jc w:val="both"/>
      </w:pPr>
      <w:r>
        <w:rPr>
          <w:rFonts w:ascii="Times New Roman"/>
          <w:b w:val="false"/>
          <w:i w:val="false"/>
          <w:color w:val="000000"/>
          <w:sz w:val="28"/>
        </w:rPr>
        <w:t>
      салықтық берешегі бар;</w:t>
      </w:r>
    </w:p>
    <w:bookmarkEnd w:id="26591"/>
    <w:bookmarkStart w:name="z26804" w:id="2659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592"/>
    <w:bookmarkStart w:name="z26805" w:id="2659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593"/>
    <w:bookmarkStart w:name="z26806" w:id="2659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594"/>
    <w:bookmarkStart w:name="z26807" w:id="2659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595"/>
    <w:bookmarkStart w:name="z26808" w:id="2659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596"/>
    <w:bookmarkStart w:name="z26809" w:id="2659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597"/>
    <w:bookmarkStart w:name="z26810" w:id="2659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598"/>
    <w:bookmarkStart w:name="z26811" w:id="2659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599"/>
    <w:bookmarkStart w:name="z26812" w:id="2660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600"/>
    <w:bookmarkStart w:name="z26813" w:id="2660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601"/>
    <w:bookmarkStart w:name="z26814" w:id="2660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602"/>
    <w:bookmarkStart w:name="z26815" w:id="2660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603"/>
    <w:bookmarkStart w:name="z26816" w:id="2660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604"/>
    <w:bookmarkStart w:name="z26817" w:id="2660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605"/>
    <w:bookmarkStart w:name="z26818" w:id="2660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606"/>
    <w:bookmarkStart w:name="z26819" w:id="26607"/>
    <w:p>
      <w:pPr>
        <w:spacing w:after="0"/>
        <w:ind w:left="0"/>
        <w:jc w:val="both"/>
      </w:pPr>
      <w:r>
        <w:rPr>
          <w:rFonts w:ascii="Times New Roman"/>
          <w:b w:val="false"/>
          <w:i w:val="false"/>
          <w:color w:val="000000"/>
          <w:sz w:val="28"/>
        </w:rPr>
        <w:t>
      мемлекет мүдделерін қорғау;</w:t>
      </w:r>
    </w:p>
    <w:bookmarkEnd w:id="26607"/>
    <w:bookmarkStart w:name="z26820" w:id="2660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608"/>
    <w:bookmarkStart w:name="z26821" w:id="2660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609"/>
    <w:bookmarkStart w:name="z26822" w:id="2661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610"/>
    <w:bookmarkStart w:name="z26823" w:id="2661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611"/>
    <w:bookmarkStart w:name="z26824" w:id="26612"/>
    <w:p>
      <w:pPr>
        <w:spacing w:after="0"/>
        <w:ind w:left="0"/>
        <w:jc w:val="both"/>
      </w:pPr>
      <w:r>
        <w:rPr>
          <w:rFonts w:ascii="Times New Roman"/>
          <w:b w:val="false"/>
          <w:i w:val="false"/>
          <w:color w:val="000000"/>
          <w:sz w:val="28"/>
        </w:rPr>
        <w:t>
      15. Функциялары:</w:t>
      </w:r>
    </w:p>
    <w:bookmarkEnd w:id="26612"/>
    <w:bookmarkStart w:name="z26825" w:id="26613"/>
    <w:p>
      <w:pPr>
        <w:spacing w:after="0"/>
        <w:ind w:left="0"/>
        <w:jc w:val="both"/>
      </w:pPr>
      <w:r>
        <w:rPr>
          <w:rFonts w:ascii="Times New Roman"/>
          <w:b w:val="false"/>
          <w:i w:val="false"/>
          <w:color w:val="000000"/>
          <w:sz w:val="28"/>
        </w:rPr>
        <w:t>
      1) салықтық бақылауды жүзеге асыру;</w:t>
      </w:r>
    </w:p>
    <w:bookmarkEnd w:id="26613"/>
    <w:bookmarkStart w:name="z26826" w:id="2661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614"/>
    <w:bookmarkStart w:name="z26827" w:id="2661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615"/>
    <w:bookmarkStart w:name="z26828" w:id="2661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616"/>
    <w:bookmarkStart w:name="z26829" w:id="2661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617"/>
    <w:bookmarkStart w:name="z26830" w:id="2661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618"/>
    <w:bookmarkStart w:name="z26831" w:id="2661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619"/>
    <w:bookmarkStart w:name="z26832" w:id="2662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620"/>
    <w:bookmarkStart w:name="z26833" w:id="2662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621"/>
    <w:bookmarkStart w:name="z26834" w:id="2662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622"/>
    <w:bookmarkStart w:name="z26835" w:id="26623"/>
    <w:p>
      <w:pPr>
        <w:spacing w:after="0"/>
        <w:ind w:left="0"/>
        <w:jc w:val="both"/>
      </w:pPr>
      <w:r>
        <w:rPr>
          <w:rFonts w:ascii="Times New Roman"/>
          <w:b w:val="false"/>
          <w:i w:val="false"/>
          <w:color w:val="000000"/>
          <w:sz w:val="28"/>
        </w:rPr>
        <w:t>
      11) салықтық әкімшілендіруді жүзеге асыру;</w:t>
      </w:r>
    </w:p>
    <w:bookmarkEnd w:id="26623"/>
    <w:bookmarkStart w:name="z26836" w:id="2662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624"/>
    <w:bookmarkStart w:name="z26837" w:id="2662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625"/>
    <w:bookmarkStart w:name="z26838" w:id="26626"/>
    <w:p>
      <w:pPr>
        <w:spacing w:after="0"/>
        <w:ind w:left="0"/>
        <w:jc w:val="both"/>
      </w:pPr>
      <w:r>
        <w:rPr>
          <w:rFonts w:ascii="Times New Roman"/>
          <w:b w:val="false"/>
          <w:i w:val="false"/>
          <w:color w:val="000000"/>
          <w:sz w:val="28"/>
        </w:rPr>
        <w:t>
      14) тәуекелдерді басқару жүйесін пайдалану;</w:t>
      </w:r>
    </w:p>
    <w:bookmarkEnd w:id="26626"/>
    <w:bookmarkStart w:name="z26839" w:id="2662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627"/>
    <w:bookmarkStart w:name="z26840" w:id="2662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628"/>
    <w:bookmarkStart w:name="z26841" w:id="2662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629"/>
    <w:bookmarkStart w:name="z26842" w:id="2663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630"/>
    <w:bookmarkStart w:name="z26843" w:id="2663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631"/>
    <w:bookmarkStart w:name="z26844" w:id="2663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632"/>
    <w:bookmarkStart w:name="z26845" w:id="2663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633"/>
    <w:bookmarkStart w:name="z26846" w:id="2663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634"/>
    <w:bookmarkStart w:name="z26847" w:id="2663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635"/>
    <w:bookmarkStart w:name="z26848" w:id="2663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636"/>
    <w:bookmarkStart w:name="z26849" w:id="2663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637"/>
    <w:bookmarkStart w:name="z26850" w:id="2663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638"/>
    <w:bookmarkStart w:name="z26851" w:id="2663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639"/>
    <w:bookmarkStart w:name="z26852" w:id="2664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640"/>
    <w:bookmarkStart w:name="z26853" w:id="2664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641"/>
    <w:bookmarkStart w:name="z26854" w:id="2664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642"/>
    <w:bookmarkStart w:name="z26855" w:id="2664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643"/>
    <w:bookmarkStart w:name="z26856" w:id="2664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644"/>
    <w:bookmarkStart w:name="z26857" w:id="2664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645"/>
    <w:bookmarkStart w:name="z26858" w:id="2664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646"/>
    <w:bookmarkStart w:name="z26859" w:id="2664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647"/>
    <w:bookmarkStart w:name="z26860" w:id="2664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648"/>
    <w:bookmarkStart w:name="z26861" w:id="2664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649"/>
    <w:bookmarkStart w:name="z26862" w:id="2665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650"/>
    <w:bookmarkStart w:name="z26863" w:id="2665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651"/>
    <w:bookmarkStart w:name="z26864" w:id="2665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652"/>
    <w:bookmarkStart w:name="z26865" w:id="2665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653"/>
    <w:bookmarkStart w:name="z26866" w:id="2665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654"/>
    <w:bookmarkStart w:name="z26867" w:id="26655"/>
    <w:p>
      <w:pPr>
        <w:spacing w:after="0"/>
        <w:ind w:left="0"/>
        <w:jc w:val="both"/>
      </w:pPr>
      <w:r>
        <w:rPr>
          <w:rFonts w:ascii="Times New Roman"/>
          <w:b w:val="false"/>
          <w:i w:val="false"/>
          <w:color w:val="000000"/>
          <w:sz w:val="28"/>
        </w:rPr>
        <w:t>
      18. Басқарма басшысының өкілеттіктері:</w:t>
      </w:r>
    </w:p>
    <w:bookmarkEnd w:id="26655"/>
    <w:bookmarkStart w:name="z26868" w:id="2665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6656"/>
    <w:bookmarkStart w:name="z26869" w:id="2665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657"/>
    <w:bookmarkStart w:name="z26870" w:id="2665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658"/>
    <w:bookmarkStart w:name="z26871" w:id="2665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659"/>
    <w:bookmarkStart w:name="z26872" w:id="2666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660"/>
    <w:bookmarkStart w:name="z26873" w:id="2666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661"/>
    <w:bookmarkStart w:name="z26874" w:id="2666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662"/>
    <w:bookmarkStart w:name="z26875" w:id="2666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663"/>
    <w:bookmarkStart w:name="z26876" w:id="2666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664"/>
    <w:bookmarkStart w:name="z26877" w:id="2666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665"/>
    <w:bookmarkStart w:name="z26878" w:id="2666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666"/>
    <w:bookmarkStart w:name="z26879" w:id="2666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667"/>
    <w:bookmarkStart w:name="z26880" w:id="26668"/>
    <w:p>
      <w:pPr>
        <w:spacing w:after="0"/>
        <w:ind w:left="0"/>
        <w:jc w:val="left"/>
      </w:pPr>
      <w:r>
        <w:rPr>
          <w:rFonts w:ascii="Times New Roman"/>
          <w:b/>
          <w:i w:val="false"/>
          <w:color w:val="000000"/>
        </w:rPr>
        <w:t xml:space="preserve"> 4-тарау. Басқарманың мүлкi</w:t>
      </w:r>
    </w:p>
    <w:bookmarkEnd w:id="26668"/>
    <w:bookmarkStart w:name="z26881" w:id="2666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6669"/>
    <w:bookmarkStart w:name="z26882" w:id="2667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670"/>
    <w:bookmarkStart w:name="z26883" w:id="2667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671"/>
    <w:bookmarkStart w:name="z26884" w:id="2667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672"/>
    <w:bookmarkStart w:name="z26885" w:id="26673"/>
    <w:p>
      <w:pPr>
        <w:spacing w:after="0"/>
        <w:ind w:left="0"/>
        <w:jc w:val="left"/>
      </w:pPr>
      <w:r>
        <w:rPr>
          <w:rFonts w:ascii="Times New Roman"/>
          <w:b/>
          <w:i w:val="false"/>
          <w:color w:val="000000"/>
        </w:rPr>
        <w:t xml:space="preserve"> 5-тарау. Басқарманы қайта ұйымдастыру және тарату</w:t>
      </w:r>
    </w:p>
    <w:bookmarkEnd w:id="26673"/>
    <w:bookmarkStart w:name="z26886" w:id="2667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 xml:space="preserve">Төрағасының </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193-қосымша</w:t>
            </w:r>
          </w:p>
        </w:tc>
      </w:tr>
    </w:tbl>
    <w:bookmarkStart w:name="z26888" w:id="2667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Тимирязев ауданы бойынша Мемлекеттік кірістер басқармасы туралы ереже </w:t>
      </w:r>
    </w:p>
    <w:bookmarkEnd w:id="26675"/>
    <w:bookmarkStart w:name="z26889" w:id="26676"/>
    <w:p>
      <w:pPr>
        <w:spacing w:after="0"/>
        <w:ind w:left="0"/>
        <w:jc w:val="left"/>
      </w:pPr>
      <w:r>
        <w:rPr>
          <w:rFonts w:ascii="Times New Roman"/>
          <w:b/>
          <w:i w:val="false"/>
          <w:color w:val="000000"/>
        </w:rPr>
        <w:t xml:space="preserve"> 1-тарау. Жалпы ережелер</w:t>
      </w:r>
    </w:p>
    <w:bookmarkEnd w:id="26676"/>
    <w:bookmarkStart w:name="z26890" w:id="2667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Тимирязев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677"/>
    <w:bookmarkStart w:name="z26891" w:id="26678"/>
    <w:p>
      <w:pPr>
        <w:spacing w:after="0"/>
        <w:ind w:left="0"/>
        <w:jc w:val="both"/>
      </w:pPr>
      <w:r>
        <w:rPr>
          <w:rFonts w:ascii="Times New Roman"/>
          <w:b w:val="false"/>
          <w:i w:val="false"/>
          <w:color w:val="000000"/>
          <w:sz w:val="28"/>
        </w:rPr>
        <w:t xml:space="preserve">
      1) салықтық әкімшілендіру; </w:t>
      </w:r>
    </w:p>
    <w:bookmarkEnd w:id="26678"/>
    <w:bookmarkStart w:name="z26892" w:id="2667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679"/>
    <w:bookmarkStart w:name="z26893" w:id="26680"/>
    <w:p>
      <w:pPr>
        <w:spacing w:after="0"/>
        <w:ind w:left="0"/>
        <w:jc w:val="both"/>
      </w:pPr>
      <w:r>
        <w:rPr>
          <w:rFonts w:ascii="Times New Roman"/>
          <w:b w:val="false"/>
          <w:i w:val="false"/>
          <w:color w:val="000000"/>
          <w:sz w:val="28"/>
        </w:rPr>
        <w:t>
      3) мұнай өнімдерінің және биоотынның айналымы;</w:t>
      </w:r>
    </w:p>
    <w:bookmarkEnd w:id="26680"/>
    <w:bookmarkStart w:name="z26894" w:id="2668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681"/>
    <w:bookmarkStart w:name="z26895" w:id="2668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682"/>
    <w:bookmarkStart w:name="z26896" w:id="266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683"/>
    <w:bookmarkStart w:name="z26897" w:id="2668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684"/>
    <w:bookmarkStart w:name="z26898" w:id="2668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685"/>
    <w:bookmarkStart w:name="z26899" w:id="2668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686"/>
    <w:bookmarkStart w:name="z26900" w:id="2668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687"/>
    <w:bookmarkStart w:name="z26901" w:id="2668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688"/>
    <w:bookmarkStart w:name="z26902" w:id="26689"/>
    <w:p>
      <w:pPr>
        <w:spacing w:after="0"/>
        <w:ind w:left="0"/>
        <w:jc w:val="both"/>
      </w:pPr>
      <w:r>
        <w:rPr>
          <w:rFonts w:ascii="Times New Roman"/>
          <w:b w:val="false"/>
          <w:i w:val="false"/>
          <w:color w:val="000000"/>
          <w:sz w:val="28"/>
        </w:rPr>
        <w:t xml:space="preserve">
      8. Басқарманың орналасқан жері: пошта индексі 151100, Қазақстан Республикасы, Солтүстік Қазақстан облысы, Тимирязев ауданы, Тимирязево ауылы, Горький көшесі, 34. </w:t>
      </w:r>
    </w:p>
    <w:bookmarkEnd w:id="26689"/>
    <w:bookmarkStart w:name="z26903" w:id="2669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Тимирязев ауданы бойынша Мемлекеттік кірістер басқармасы" республикалық мемлекеттік мекемесi.</w:t>
      </w:r>
    </w:p>
    <w:bookmarkEnd w:id="26690"/>
    <w:bookmarkStart w:name="z26904" w:id="266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691"/>
    <w:bookmarkStart w:name="z26905" w:id="2669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692"/>
    <w:bookmarkStart w:name="z26906" w:id="2669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693"/>
    <w:bookmarkStart w:name="z26907" w:id="2669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694"/>
    <w:bookmarkStart w:name="z26908" w:id="2669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695"/>
    <w:bookmarkStart w:name="z26909" w:id="26696"/>
    <w:p>
      <w:pPr>
        <w:spacing w:after="0"/>
        <w:ind w:left="0"/>
        <w:jc w:val="both"/>
      </w:pPr>
      <w:r>
        <w:rPr>
          <w:rFonts w:ascii="Times New Roman"/>
          <w:b w:val="false"/>
          <w:i w:val="false"/>
          <w:color w:val="000000"/>
          <w:sz w:val="28"/>
        </w:rPr>
        <w:t>
      13. Міндеттері:</w:t>
      </w:r>
    </w:p>
    <w:bookmarkEnd w:id="26696"/>
    <w:bookmarkStart w:name="z26910" w:id="2669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697"/>
    <w:bookmarkStart w:name="z26911" w:id="2669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698"/>
    <w:bookmarkStart w:name="z26912" w:id="2669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699"/>
    <w:bookmarkStart w:name="z26913" w:id="2670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700"/>
    <w:bookmarkStart w:name="z26914" w:id="2670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701"/>
    <w:bookmarkStart w:name="z26915" w:id="2670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702"/>
    <w:bookmarkStart w:name="z26916" w:id="2670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703"/>
    <w:bookmarkStart w:name="z26917" w:id="26704"/>
    <w:p>
      <w:pPr>
        <w:spacing w:after="0"/>
        <w:ind w:left="0"/>
        <w:jc w:val="both"/>
      </w:pPr>
      <w:r>
        <w:rPr>
          <w:rFonts w:ascii="Times New Roman"/>
          <w:b w:val="false"/>
          <w:i w:val="false"/>
          <w:color w:val="000000"/>
          <w:sz w:val="28"/>
        </w:rPr>
        <w:t>
      14. Басқарманың құқықтары мен міндеттемелері:</w:t>
      </w:r>
    </w:p>
    <w:bookmarkEnd w:id="26704"/>
    <w:bookmarkStart w:name="z26918" w:id="26705"/>
    <w:p>
      <w:pPr>
        <w:spacing w:after="0"/>
        <w:ind w:left="0"/>
        <w:jc w:val="both"/>
      </w:pPr>
      <w:r>
        <w:rPr>
          <w:rFonts w:ascii="Times New Roman"/>
          <w:b w:val="false"/>
          <w:i w:val="false"/>
          <w:color w:val="000000"/>
          <w:sz w:val="28"/>
        </w:rPr>
        <w:t>
      1) құқықтары:</w:t>
      </w:r>
    </w:p>
    <w:bookmarkEnd w:id="26705"/>
    <w:bookmarkStart w:name="z26919" w:id="2670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706"/>
    <w:bookmarkStart w:name="z26920" w:id="26707"/>
    <w:p>
      <w:pPr>
        <w:spacing w:after="0"/>
        <w:ind w:left="0"/>
        <w:jc w:val="both"/>
      </w:pPr>
      <w:r>
        <w:rPr>
          <w:rFonts w:ascii="Times New Roman"/>
          <w:b w:val="false"/>
          <w:i w:val="false"/>
          <w:color w:val="000000"/>
          <w:sz w:val="28"/>
        </w:rPr>
        <w:t>
      салық төлеушіден (салық агентінен):</w:t>
      </w:r>
    </w:p>
    <w:bookmarkEnd w:id="26707"/>
    <w:bookmarkStart w:name="z26921" w:id="2670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708"/>
    <w:bookmarkStart w:name="z26922" w:id="2670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709"/>
    <w:bookmarkStart w:name="z26923" w:id="2671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710"/>
    <w:bookmarkStart w:name="z26924" w:id="2671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711"/>
    <w:bookmarkStart w:name="z26925" w:id="2671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712"/>
    <w:bookmarkStart w:name="z26926" w:id="2671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713"/>
    <w:bookmarkStart w:name="z26927" w:id="2671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714"/>
    <w:bookmarkStart w:name="z26928" w:id="2671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715"/>
    <w:bookmarkStart w:name="z26929" w:id="2671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716"/>
    <w:bookmarkStart w:name="z26930" w:id="2671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717"/>
    <w:bookmarkStart w:name="z26931" w:id="2671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718"/>
    <w:bookmarkStart w:name="z26932" w:id="2671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719"/>
    <w:bookmarkStart w:name="z26933" w:id="2672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720"/>
    <w:bookmarkStart w:name="z26934" w:id="2672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721"/>
    <w:bookmarkStart w:name="z26935" w:id="2672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722"/>
    <w:bookmarkStart w:name="z26936" w:id="2672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723"/>
    <w:bookmarkStart w:name="z26937" w:id="2672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724"/>
    <w:bookmarkStart w:name="z26938" w:id="2672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725"/>
    <w:bookmarkStart w:name="z26939" w:id="2672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726"/>
    <w:bookmarkStart w:name="z26940" w:id="2672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727"/>
    <w:bookmarkStart w:name="z26941" w:id="2672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728"/>
    <w:bookmarkStart w:name="z26942" w:id="2672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729"/>
    <w:bookmarkStart w:name="z26943" w:id="2673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730"/>
    <w:bookmarkStart w:name="z26944" w:id="26731"/>
    <w:p>
      <w:pPr>
        <w:spacing w:after="0"/>
        <w:ind w:left="0"/>
        <w:jc w:val="both"/>
      </w:pPr>
      <w:r>
        <w:rPr>
          <w:rFonts w:ascii="Times New Roman"/>
          <w:b w:val="false"/>
          <w:i w:val="false"/>
          <w:color w:val="000000"/>
          <w:sz w:val="28"/>
        </w:rPr>
        <w:t>
      2) міндеттері:</w:t>
      </w:r>
    </w:p>
    <w:bookmarkEnd w:id="26731"/>
    <w:bookmarkStart w:name="z26945" w:id="2673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732"/>
    <w:bookmarkStart w:name="z26946" w:id="2673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733"/>
    <w:bookmarkStart w:name="z26947" w:id="2673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734"/>
    <w:bookmarkStart w:name="z26948" w:id="2673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735"/>
    <w:bookmarkStart w:name="z26949" w:id="2673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736"/>
    <w:bookmarkStart w:name="z26950" w:id="26737"/>
    <w:p>
      <w:pPr>
        <w:spacing w:after="0"/>
        <w:ind w:left="0"/>
        <w:jc w:val="both"/>
      </w:pPr>
      <w:r>
        <w:rPr>
          <w:rFonts w:ascii="Times New Roman"/>
          <w:b w:val="false"/>
          <w:i w:val="false"/>
          <w:color w:val="000000"/>
          <w:sz w:val="28"/>
        </w:rPr>
        <w:t>
      салықтық берешегі бар;</w:t>
      </w:r>
    </w:p>
    <w:bookmarkEnd w:id="26737"/>
    <w:bookmarkStart w:name="z26951" w:id="2673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738"/>
    <w:bookmarkStart w:name="z26952" w:id="2673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739"/>
    <w:bookmarkStart w:name="z26953" w:id="2674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740"/>
    <w:bookmarkStart w:name="z26954" w:id="2674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741"/>
    <w:bookmarkStart w:name="z26955" w:id="2674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742"/>
    <w:bookmarkStart w:name="z26956" w:id="2674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743"/>
    <w:bookmarkStart w:name="z26957" w:id="2674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744"/>
    <w:bookmarkStart w:name="z26958" w:id="2674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745"/>
    <w:bookmarkStart w:name="z26959" w:id="2674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746"/>
    <w:bookmarkStart w:name="z26960" w:id="2674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747"/>
    <w:bookmarkStart w:name="z26961" w:id="2674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748"/>
    <w:bookmarkStart w:name="z26962" w:id="2674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749"/>
    <w:bookmarkStart w:name="z26963" w:id="2675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750"/>
    <w:bookmarkStart w:name="z26964" w:id="2675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751"/>
    <w:bookmarkStart w:name="z26965" w:id="2675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752"/>
    <w:bookmarkStart w:name="z26966" w:id="26753"/>
    <w:p>
      <w:pPr>
        <w:spacing w:after="0"/>
        <w:ind w:left="0"/>
        <w:jc w:val="both"/>
      </w:pPr>
      <w:r>
        <w:rPr>
          <w:rFonts w:ascii="Times New Roman"/>
          <w:b w:val="false"/>
          <w:i w:val="false"/>
          <w:color w:val="000000"/>
          <w:sz w:val="28"/>
        </w:rPr>
        <w:t>
      мемлекет мүдделерін қорғау;</w:t>
      </w:r>
    </w:p>
    <w:bookmarkEnd w:id="26753"/>
    <w:bookmarkStart w:name="z26967" w:id="2675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754"/>
    <w:bookmarkStart w:name="z26968" w:id="2675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755"/>
    <w:bookmarkStart w:name="z26969" w:id="2675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756"/>
    <w:bookmarkStart w:name="z26970" w:id="2675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757"/>
    <w:bookmarkStart w:name="z26971" w:id="26758"/>
    <w:p>
      <w:pPr>
        <w:spacing w:after="0"/>
        <w:ind w:left="0"/>
        <w:jc w:val="both"/>
      </w:pPr>
      <w:r>
        <w:rPr>
          <w:rFonts w:ascii="Times New Roman"/>
          <w:b w:val="false"/>
          <w:i w:val="false"/>
          <w:color w:val="000000"/>
          <w:sz w:val="28"/>
        </w:rPr>
        <w:t>
      15. Функциялары:</w:t>
      </w:r>
    </w:p>
    <w:bookmarkEnd w:id="26758"/>
    <w:bookmarkStart w:name="z26972" w:id="26759"/>
    <w:p>
      <w:pPr>
        <w:spacing w:after="0"/>
        <w:ind w:left="0"/>
        <w:jc w:val="both"/>
      </w:pPr>
      <w:r>
        <w:rPr>
          <w:rFonts w:ascii="Times New Roman"/>
          <w:b w:val="false"/>
          <w:i w:val="false"/>
          <w:color w:val="000000"/>
          <w:sz w:val="28"/>
        </w:rPr>
        <w:t>
      1) салықтық бақылауды жүзеге асыру;</w:t>
      </w:r>
    </w:p>
    <w:bookmarkEnd w:id="26759"/>
    <w:bookmarkStart w:name="z26973" w:id="2676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760"/>
    <w:bookmarkStart w:name="z26974" w:id="2676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761"/>
    <w:bookmarkStart w:name="z26975" w:id="2676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762"/>
    <w:bookmarkStart w:name="z26976" w:id="2676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763"/>
    <w:bookmarkStart w:name="z26977" w:id="2676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764"/>
    <w:bookmarkStart w:name="z26978" w:id="2676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765"/>
    <w:bookmarkStart w:name="z26979" w:id="2676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766"/>
    <w:bookmarkStart w:name="z26980" w:id="2676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767"/>
    <w:bookmarkStart w:name="z26981" w:id="2676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768"/>
    <w:bookmarkStart w:name="z26982" w:id="26769"/>
    <w:p>
      <w:pPr>
        <w:spacing w:after="0"/>
        <w:ind w:left="0"/>
        <w:jc w:val="both"/>
      </w:pPr>
      <w:r>
        <w:rPr>
          <w:rFonts w:ascii="Times New Roman"/>
          <w:b w:val="false"/>
          <w:i w:val="false"/>
          <w:color w:val="000000"/>
          <w:sz w:val="28"/>
        </w:rPr>
        <w:t>
      11) салықтық әкімшілендіруді жүзеге асыру;</w:t>
      </w:r>
    </w:p>
    <w:bookmarkEnd w:id="26769"/>
    <w:bookmarkStart w:name="z26983" w:id="2677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770"/>
    <w:bookmarkStart w:name="z26984" w:id="2677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771"/>
    <w:bookmarkStart w:name="z26985" w:id="26772"/>
    <w:p>
      <w:pPr>
        <w:spacing w:after="0"/>
        <w:ind w:left="0"/>
        <w:jc w:val="both"/>
      </w:pPr>
      <w:r>
        <w:rPr>
          <w:rFonts w:ascii="Times New Roman"/>
          <w:b w:val="false"/>
          <w:i w:val="false"/>
          <w:color w:val="000000"/>
          <w:sz w:val="28"/>
        </w:rPr>
        <w:t>
      14) тәуекелдерді басқару жүйесін пайдалану;</w:t>
      </w:r>
    </w:p>
    <w:bookmarkEnd w:id="26772"/>
    <w:bookmarkStart w:name="z26986" w:id="2677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773"/>
    <w:bookmarkStart w:name="z26987" w:id="2677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774"/>
    <w:bookmarkStart w:name="z26988" w:id="2677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775"/>
    <w:bookmarkStart w:name="z26989" w:id="2677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776"/>
    <w:bookmarkStart w:name="z26990" w:id="2677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777"/>
    <w:bookmarkStart w:name="z26991" w:id="2677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778"/>
    <w:bookmarkStart w:name="z26992" w:id="2677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779"/>
    <w:bookmarkStart w:name="z26993" w:id="2678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780"/>
    <w:bookmarkStart w:name="z26994" w:id="2678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781"/>
    <w:bookmarkStart w:name="z26995" w:id="2678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782"/>
    <w:bookmarkStart w:name="z26996" w:id="2678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783"/>
    <w:bookmarkStart w:name="z26997" w:id="2678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784"/>
    <w:bookmarkStart w:name="z26998" w:id="2678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785"/>
    <w:bookmarkStart w:name="z26999" w:id="2678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786"/>
    <w:bookmarkStart w:name="z27000" w:id="2678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787"/>
    <w:bookmarkStart w:name="z27001" w:id="2678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788"/>
    <w:bookmarkStart w:name="z27002" w:id="2678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789"/>
    <w:bookmarkStart w:name="z27003" w:id="2679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790"/>
    <w:bookmarkStart w:name="z27004" w:id="2679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791"/>
    <w:bookmarkStart w:name="z27005" w:id="2679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792"/>
    <w:bookmarkStart w:name="z27006" w:id="2679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793"/>
    <w:bookmarkStart w:name="z27007" w:id="2679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794"/>
    <w:bookmarkStart w:name="z27008" w:id="2679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795"/>
    <w:bookmarkStart w:name="z27009" w:id="2679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796"/>
    <w:bookmarkStart w:name="z27010" w:id="2679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797"/>
    <w:bookmarkStart w:name="z27011" w:id="2679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798"/>
    <w:bookmarkStart w:name="z27012" w:id="2679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799"/>
    <w:bookmarkStart w:name="z27013" w:id="268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800"/>
    <w:bookmarkStart w:name="z27014" w:id="26801"/>
    <w:p>
      <w:pPr>
        <w:spacing w:after="0"/>
        <w:ind w:left="0"/>
        <w:jc w:val="both"/>
      </w:pPr>
      <w:r>
        <w:rPr>
          <w:rFonts w:ascii="Times New Roman"/>
          <w:b w:val="false"/>
          <w:i w:val="false"/>
          <w:color w:val="000000"/>
          <w:sz w:val="28"/>
        </w:rPr>
        <w:t>
      18. Басқарма басшысының өкілеттіктері:</w:t>
      </w:r>
    </w:p>
    <w:bookmarkEnd w:id="26801"/>
    <w:bookmarkStart w:name="z27015" w:id="2680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6802"/>
    <w:bookmarkStart w:name="z27016" w:id="2680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803"/>
    <w:bookmarkStart w:name="z27017" w:id="2680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804"/>
    <w:bookmarkStart w:name="z27018" w:id="2680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805"/>
    <w:bookmarkStart w:name="z27019" w:id="2680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806"/>
    <w:bookmarkStart w:name="z27020" w:id="2680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807"/>
    <w:bookmarkStart w:name="z27021" w:id="2680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808"/>
    <w:bookmarkStart w:name="z27022" w:id="2680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809"/>
    <w:bookmarkStart w:name="z27023" w:id="2681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810"/>
    <w:bookmarkStart w:name="z27024" w:id="2681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811"/>
    <w:bookmarkStart w:name="z27025" w:id="2681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812"/>
    <w:bookmarkStart w:name="z27026" w:id="2681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813"/>
    <w:bookmarkStart w:name="z27027" w:id="26814"/>
    <w:p>
      <w:pPr>
        <w:spacing w:after="0"/>
        <w:ind w:left="0"/>
        <w:jc w:val="left"/>
      </w:pPr>
      <w:r>
        <w:rPr>
          <w:rFonts w:ascii="Times New Roman"/>
          <w:b/>
          <w:i w:val="false"/>
          <w:color w:val="000000"/>
        </w:rPr>
        <w:t xml:space="preserve"> 4-тарау. Басқарманың мүлкi</w:t>
      </w:r>
    </w:p>
    <w:bookmarkEnd w:id="26814"/>
    <w:bookmarkStart w:name="z27028" w:id="2681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6815"/>
    <w:bookmarkStart w:name="z27029" w:id="2681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816"/>
    <w:bookmarkStart w:name="z27030" w:id="2681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817"/>
    <w:bookmarkStart w:name="z27031" w:id="2681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818"/>
    <w:bookmarkStart w:name="z27032" w:id="26819"/>
    <w:p>
      <w:pPr>
        <w:spacing w:after="0"/>
        <w:ind w:left="0"/>
        <w:jc w:val="left"/>
      </w:pPr>
      <w:r>
        <w:rPr>
          <w:rFonts w:ascii="Times New Roman"/>
          <w:b/>
          <w:i w:val="false"/>
          <w:color w:val="000000"/>
        </w:rPr>
        <w:t xml:space="preserve"> 5-тарау. Басқарманы қайта ұйымдастыру және тарату</w:t>
      </w:r>
    </w:p>
    <w:bookmarkEnd w:id="26819"/>
    <w:bookmarkStart w:name="z27033" w:id="2682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194-қосымша</w:t>
            </w:r>
          </w:p>
        </w:tc>
      </w:tr>
    </w:tbl>
    <w:bookmarkStart w:name="z27035" w:id="2682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Айыртау ауданы бойынша Мемлекеттік кірістер басқармасы туралы ереже </w:t>
      </w:r>
    </w:p>
    <w:bookmarkEnd w:id="26821"/>
    <w:bookmarkStart w:name="z27036" w:id="26822"/>
    <w:p>
      <w:pPr>
        <w:spacing w:after="0"/>
        <w:ind w:left="0"/>
        <w:jc w:val="left"/>
      </w:pPr>
      <w:r>
        <w:rPr>
          <w:rFonts w:ascii="Times New Roman"/>
          <w:b/>
          <w:i w:val="false"/>
          <w:color w:val="000000"/>
        </w:rPr>
        <w:t xml:space="preserve"> 1-тарау. Жалпы ережелер</w:t>
      </w:r>
    </w:p>
    <w:bookmarkEnd w:id="26822"/>
    <w:bookmarkStart w:name="z27037" w:id="2682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Айыртау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823"/>
    <w:bookmarkStart w:name="z27038" w:id="26824"/>
    <w:p>
      <w:pPr>
        <w:spacing w:after="0"/>
        <w:ind w:left="0"/>
        <w:jc w:val="both"/>
      </w:pPr>
      <w:r>
        <w:rPr>
          <w:rFonts w:ascii="Times New Roman"/>
          <w:b w:val="false"/>
          <w:i w:val="false"/>
          <w:color w:val="000000"/>
          <w:sz w:val="28"/>
        </w:rPr>
        <w:t xml:space="preserve">
      1) салықтық әкімшілендіру; </w:t>
      </w:r>
    </w:p>
    <w:bookmarkEnd w:id="26824"/>
    <w:bookmarkStart w:name="z27039" w:id="2682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825"/>
    <w:bookmarkStart w:name="z27040" w:id="26826"/>
    <w:p>
      <w:pPr>
        <w:spacing w:after="0"/>
        <w:ind w:left="0"/>
        <w:jc w:val="both"/>
      </w:pPr>
      <w:r>
        <w:rPr>
          <w:rFonts w:ascii="Times New Roman"/>
          <w:b w:val="false"/>
          <w:i w:val="false"/>
          <w:color w:val="000000"/>
          <w:sz w:val="28"/>
        </w:rPr>
        <w:t>
      3) мұнай өнімдерінің және биоотынның айналымы;</w:t>
      </w:r>
    </w:p>
    <w:bookmarkEnd w:id="26826"/>
    <w:bookmarkStart w:name="z27041" w:id="2682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827"/>
    <w:bookmarkStart w:name="z27042" w:id="2682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828"/>
    <w:bookmarkStart w:name="z27043" w:id="2682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829"/>
    <w:bookmarkStart w:name="z27044" w:id="2683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830"/>
    <w:bookmarkStart w:name="z27045" w:id="2683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831"/>
    <w:bookmarkStart w:name="z27046" w:id="2683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832"/>
    <w:bookmarkStart w:name="z27047" w:id="2683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833"/>
    <w:bookmarkStart w:name="z27048" w:id="2683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834"/>
    <w:bookmarkStart w:name="z27049" w:id="26835"/>
    <w:p>
      <w:pPr>
        <w:spacing w:after="0"/>
        <w:ind w:left="0"/>
        <w:jc w:val="both"/>
      </w:pPr>
      <w:r>
        <w:rPr>
          <w:rFonts w:ascii="Times New Roman"/>
          <w:b w:val="false"/>
          <w:i w:val="false"/>
          <w:color w:val="000000"/>
          <w:sz w:val="28"/>
        </w:rPr>
        <w:t>
      8. Басқарманың орналасқан жері: пошта индексі 150100, Қазақстан Республикасы, Солтүстік Қазақстан облысы, Айыртау ауданы, Саумалкөл ауылы, Матросов көшесі, 19.</w:t>
      </w:r>
    </w:p>
    <w:bookmarkEnd w:id="26835"/>
    <w:bookmarkStart w:name="z27050" w:id="2683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Айыртау ауданы бойынша Мемлекеттік кірістер басқармасы" республикалық мемлекеттік мекемесi.</w:t>
      </w:r>
    </w:p>
    <w:bookmarkEnd w:id="26836"/>
    <w:bookmarkStart w:name="z27051" w:id="268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837"/>
    <w:bookmarkStart w:name="z27052" w:id="268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838"/>
    <w:bookmarkStart w:name="z27053" w:id="2683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839"/>
    <w:bookmarkStart w:name="z27054" w:id="268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840"/>
    <w:bookmarkStart w:name="z27055" w:id="2684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841"/>
    <w:bookmarkStart w:name="z27056" w:id="26842"/>
    <w:p>
      <w:pPr>
        <w:spacing w:after="0"/>
        <w:ind w:left="0"/>
        <w:jc w:val="both"/>
      </w:pPr>
      <w:r>
        <w:rPr>
          <w:rFonts w:ascii="Times New Roman"/>
          <w:b w:val="false"/>
          <w:i w:val="false"/>
          <w:color w:val="000000"/>
          <w:sz w:val="28"/>
        </w:rPr>
        <w:t>
      13. Міндеттері:</w:t>
      </w:r>
    </w:p>
    <w:bookmarkEnd w:id="26842"/>
    <w:bookmarkStart w:name="z27057" w:id="2684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843"/>
    <w:bookmarkStart w:name="z27058" w:id="2684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844"/>
    <w:bookmarkStart w:name="z27059" w:id="2684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845"/>
    <w:bookmarkStart w:name="z27060" w:id="2684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846"/>
    <w:bookmarkStart w:name="z27061" w:id="2684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847"/>
    <w:bookmarkStart w:name="z27062" w:id="2684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848"/>
    <w:bookmarkStart w:name="z27063" w:id="2684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849"/>
    <w:bookmarkStart w:name="z27064" w:id="26850"/>
    <w:p>
      <w:pPr>
        <w:spacing w:after="0"/>
        <w:ind w:left="0"/>
        <w:jc w:val="both"/>
      </w:pPr>
      <w:r>
        <w:rPr>
          <w:rFonts w:ascii="Times New Roman"/>
          <w:b w:val="false"/>
          <w:i w:val="false"/>
          <w:color w:val="000000"/>
          <w:sz w:val="28"/>
        </w:rPr>
        <w:t>
      14. Басқарманың құқықтары мен міндеттемелері:</w:t>
      </w:r>
    </w:p>
    <w:bookmarkEnd w:id="26850"/>
    <w:bookmarkStart w:name="z27065" w:id="26851"/>
    <w:p>
      <w:pPr>
        <w:spacing w:after="0"/>
        <w:ind w:left="0"/>
        <w:jc w:val="both"/>
      </w:pPr>
      <w:r>
        <w:rPr>
          <w:rFonts w:ascii="Times New Roman"/>
          <w:b w:val="false"/>
          <w:i w:val="false"/>
          <w:color w:val="000000"/>
          <w:sz w:val="28"/>
        </w:rPr>
        <w:t>
      1) құқықтары:</w:t>
      </w:r>
    </w:p>
    <w:bookmarkEnd w:id="26851"/>
    <w:bookmarkStart w:name="z27066" w:id="2685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6852"/>
    <w:bookmarkStart w:name="z27067" w:id="26853"/>
    <w:p>
      <w:pPr>
        <w:spacing w:after="0"/>
        <w:ind w:left="0"/>
        <w:jc w:val="both"/>
      </w:pPr>
      <w:r>
        <w:rPr>
          <w:rFonts w:ascii="Times New Roman"/>
          <w:b w:val="false"/>
          <w:i w:val="false"/>
          <w:color w:val="000000"/>
          <w:sz w:val="28"/>
        </w:rPr>
        <w:t>
      салық төлеушіден (салық агентінен):</w:t>
      </w:r>
    </w:p>
    <w:bookmarkEnd w:id="26853"/>
    <w:bookmarkStart w:name="z27068" w:id="2685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854"/>
    <w:bookmarkStart w:name="z27069" w:id="2685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855"/>
    <w:bookmarkStart w:name="z27070" w:id="2685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6856"/>
    <w:bookmarkStart w:name="z27071" w:id="268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6857"/>
    <w:bookmarkStart w:name="z27072" w:id="268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6858"/>
    <w:bookmarkStart w:name="z27073" w:id="2685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6859"/>
    <w:bookmarkStart w:name="z27074" w:id="2686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6860"/>
    <w:bookmarkStart w:name="z27075" w:id="2686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6861"/>
    <w:bookmarkStart w:name="z27076" w:id="2686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6862"/>
    <w:bookmarkStart w:name="z27077" w:id="2686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6863"/>
    <w:bookmarkStart w:name="z27078" w:id="2686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6864"/>
    <w:bookmarkStart w:name="z27079" w:id="2686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6865"/>
    <w:bookmarkStart w:name="z27080" w:id="2686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6866"/>
    <w:bookmarkStart w:name="z27081" w:id="2686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6867"/>
    <w:bookmarkStart w:name="z27082" w:id="2686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6868"/>
    <w:bookmarkStart w:name="z27083" w:id="268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6869"/>
    <w:bookmarkStart w:name="z27084" w:id="2687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6870"/>
    <w:bookmarkStart w:name="z27085" w:id="2687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6871"/>
    <w:bookmarkStart w:name="z27086" w:id="2687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6872"/>
    <w:bookmarkStart w:name="z27087" w:id="2687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6873"/>
    <w:bookmarkStart w:name="z27088" w:id="2687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6874"/>
    <w:bookmarkStart w:name="z27089" w:id="2687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6875"/>
    <w:bookmarkStart w:name="z27090" w:id="2687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6876"/>
    <w:bookmarkStart w:name="z27091" w:id="26877"/>
    <w:p>
      <w:pPr>
        <w:spacing w:after="0"/>
        <w:ind w:left="0"/>
        <w:jc w:val="both"/>
      </w:pPr>
      <w:r>
        <w:rPr>
          <w:rFonts w:ascii="Times New Roman"/>
          <w:b w:val="false"/>
          <w:i w:val="false"/>
          <w:color w:val="000000"/>
          <w:sz w:val="28"/>
        </w:rPr>
        <w:t>
      2) міндеттері:</w:t>
      </w:r>
    </w:p>
    <w:bookmarkEnd w:id="26877"/>
    <w:bookmarkStart w:name="z27092" w:id="2687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6878"/>
    <w:bookmarkStart w:name="z27093" w:id="2687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6879"/>
    <w:bookmarkStart w:name="z27094" w:id="2688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6880"/>
    <w:bookmarkStart w:name="z27095" w:id="2688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6881"/>
    <w:bookmarkStart w:name="z27096" w:id="2688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6882"/>
    <w:bookmarkStart w:name="z27097" w:id="26883"/>
    <w:p>
      <w:pPr>
        <w:spacing w:after="0"/>
        <w:ind w:left="0"/>
        <w:jc w:val="both"/>
      </w:pPr>
      <w:r>
        <w:rPr>
          <w:rFonts w:ascii="Times New Roman"/>
          <w:b w:val="false"/>
          <w:i w:val="false"/>
          <w:color w:val="000000"/>
          <w:sz w:val="28"/>
        </w:rPr>
        <w:t>
      салықтық берешегі бар;</w:t>
      </w:r>
    </w:p>
    <w:bookmarkEnd w:id="26883"/>
    <w:bookmarkStart w:name="z27098" w:id="2688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6884"/>
    <w:bookmarkStart w:name="z27099" w:id="2688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6885"/>
    <w:bookmarkStart w:name="z27100" w:id="2688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6886"/>
    <w:bookmarkStart w:name="z27101" w:id="2688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6887"/>
    <w:bookmarkStart w:name="z27102" w:id="2688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6888"/>
    <w:bookmarkStart w:name="z27103" w:id="2688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6889"/>
    <w:bookmarkStart w:name="z27104" w:id="2689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6890"/>
    <w:bookmarkStart w:name="z27105" w:id="2689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6891"/>
    <w:bookmarkStart w:name="z27106" w:id="2689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6892"/>
    <w:bookmarkStart w:name="z27107" w:id="2689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6893"/>
    <w:bookmarkStart w:name="z27108" w:id="2689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6894"/>
    <w:bookmarkStart w:name="z27109" w:id="2689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6895"/>
    <w:bookmarkStart w:name="z27110" w:id="2689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6896"/>
    <w:bookmarkStart w:name="z27111" w:id="2689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6897"/>
    <w:bookmarkStart w:name="z27112" w:id="2689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6898"/>
    <w:bookmarkStart w:name="z27113" w:id="26899"/>
    <w:p>
      <w:pPr>
        <w:spacing w:after="0"/>
        <w:ind w:left="0"/>
        <w:jc w:val="both"/>
      </w:pPr>
      <w:r>
        <w:rPr>
          <w:rFonts w:ascii="Times New Roman"/>
          <w:b w:val="false"/>
          <w:i w:val="false"/>
          <w:color w:val="000000"/>
          <w:sz w:val="28"/>
        </w:rPr>
        <w:t>
      мемлекет мүдделерін қорғау;</w:t>
      </w:r>
    </w:p>
    <w:bookmarkEnd w:id="26899"/>
    <w:bookmarkStart w:name="z27114" w:id="2690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6900"/>
    <w:bookmarkStart w:name="z27115" w:id="2690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6901"/>
    <w:bookmarkStart w:name="z27116" w:id="2690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6902"/>
    <w:bookmarkStart w:name="z27117" w:id="2690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6903"/>
    <w:bookmarkStart w:name="z27118" w:id="26904"/>
    <w:p>
      <w:pPr>
        <w:spacing w:after="0"/>
        <w:ind w:left="0"/>
        <w:jc w:val="both"/>
      </w:pPr>
      <w:r>
        <w:rPr>
          <w:rFonts w:ascii="Times New Roman"/>
          <w:b w:val="false"/>
          <w:i w:val="false"/>
          <w:color w:val="000000"/>
          <w:sz w:val="28"/>
        </w:rPr>
        <w:t>
      15. Функциялары:</w:t>
      </w:r>
    </w:p>
    <w:bookmarkEnd w:id="26904"/>
    <w:bookmarkStart w:name="z27119" w:id="26905"/>
    <w:p>
      <w:pPr>
        <w:spacing w:after="0"/>
        <w:ind w:left="0"/>
        <w:jc w:val="both"/>
      </w:pPr>
      <w:r>
        <w:rPr>
          <w:rFonts w:ascii="Times New Roman"/>
          <w:b w:val="false"/>
          <w:i w:val="false"/>
          <w:color w:val="000000"/>
          <w:sz w:val="28"/>
        </w:rPr>
        <w:t>
      1) салықтық бақылауды жүзеге асыру;</w:t>
      </w:r>
    </w:p>
    <w:bookmarkEnd w:id="26905"/>
    <w:bookmarkStart w:name="z27120" w:id="2690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6906"/>
    <w:bookmarkStart w:name="z27121" w:id="2690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6907"/>
    <w:bookmarkStart w:name="z27122" w:id="2690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6908"/>
    <w:bookmarkStart w:name="z27123" w:id="2690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6909"/>
    <w:bookmarkStart w:name="z27124" w:id="2691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6910"/>
    <w:bookmarkStart w:name="z27125" w:id="2691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6911"/>
    <w:bookmarkStart w:name="z27126" w:id="2691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6912"/>
    <w:bookmarkStart w:name="z27127" w:id="2691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6913"/>
    <w:bookmarkStart w:name="z27128" w:id="2691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6914"/>
    <w:bookmarkStart w:name="z27129" w:id="26915"/>
    <w:p>
      <w:pPr>
        <w:spacing w:after="0"/>
        <w:ind w:left="0"/>
        <w:jc w:val="both"/>
      </w:pPr>
      <w:r>
        <w:rPr>
          <w:rFonts w:ascii="Times New Roman"/>
          <w:b w:val="false"/>
          <w:i w:val="false"/>
          <w:color w:val="000000"/>
          <w:sz w:val="28"/>
        </w:rPr>
        <w:t>
      11) салықтық әкімшілендіруді жүзеге асыру;</w:t>
      </w:r>
    </w:p>
    <w:bookmarkEnd w:id="26915"/>
    <w:bookmarkStart w:name="z27130" w:id="2691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6916"/>
    <w:bookmarkStart w:name="z27131" w:id="2691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6917"/>
    <w:bookmarkStart w:name="z27132" w:id="26918"/>
    <w:p>
      <w:pPr>
        <w:spacing w:after="0"/>
        <w:ind w:left="0"/>
        <w:jc w:val="both"/>
      </w:pPr>
      <w:r>
        <w:rPr>
          <w:rFonts w:ascii="Times New Roman"/>
          <w:b w:val="false"/>
          <w:i w:val="false"/>
          <w:color w:val="000000"/>
          <w:sz w:val="28"/>
        </w:rPr>
        <w:t>
      14) тәуекелдерді басқару жүйесін пайдалану;</w:t>
      </w:r>
    </w:p>
    <w:bookmarkEnd w:id="26918"/>
    <w:bookmarkStart w:name="z27133" w:id="2691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6919"/>
    <w:bookmarkStart w:name="z27134" w:id="2692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6920"/>
    <w:bookmarkStart w:name="z27135" w:id="2692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6921"/>
    <w:bookmarkStart w:name="z27136" w:id="2692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6922"/>
    <w:bookmarkStart w:name="z27137" w:id="2692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6923"/>
    <w:bookmarkStart w:name="z27138" w:id="2692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6924"/>
    <w:bookmarkStart w:name="z27139" w:id="2692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6925"/>
    <w:bookmarkStart w:name="z27140" w:id="2692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6926"/>
    <w:bookmarkStart w:name="z27141" w:id="2692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6927"/>
    <w:bookmarkStart w:name="z27142" w:id="2692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6928"/>
    <w:bookmarkStart w:name="z27143" w:id="2692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6929"/>
    <w:bookmarkStart w:name="z27144" w:id="2693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6930"/>
    <w:bookmarkStart w:name="z27145" w:id="2693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6931"/>
    <w:bookmarkStart w:name="z27146" w:id="2693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6932"/>
    <w:bookmarkStart w:name="z27147" w:id="2693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6933"/>
    <w:bookmarkStart w:name="z27148" w:id="2693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6934"/>
    <w:bookmarkStart w:name="z27149" w:id="2693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6935"/>
    <w:bookmarkStart w:name="z27150" w:id="2693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6936"/>
    <w:bookmarkStart w:name="z27151" w:id="2693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6937"/>
    <w:bookmarkStart w:name="z27152" w:id="2693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6938"/>
    <w:bookmarkStart w:name="z27153" w:id="2693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6939"/>
    <w:bookmarkStart w:name="z27154" w:id="2694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6940"/>
    <w:bookmarkStart w:name="z27155" w:id="2694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6941"/>
    <w:bookmarkStart w:name="z27156" w:id="2694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6942"/>
    <w:bookmarkStart w:name="z27157" w:id="2694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6943"/>
    <w:bookmarkStart w:name="z27158" w:id="2694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6944"/>
    <w:bookmarkStart w:name="z27159" w:id="2694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945"/>
    <w:bookmarkStart w:name="z27160" w:id="2694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946"/>
    <w:bookmarkStart w:name="z27161" w:id="269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6947"/>
    <w:bookmarkStart w:name="z27162" w:id="26948"/>
    <w:p>
      <w:pPr>
        <w:spacing w:after="0"/>
        <w:ind w:left="0"/>
        <w:jc w:val="both"/>
      </w:pPr>
      <w:r>
        <w:rPr>
          <w:rFonts w:ascii="Times New Roman"/>
          <w:b w:val="false"/>
          <w:i w:val="false"/>
          <w:color w:val="000000"/>
          <w:sz w:val="28"/>
        </w:rPr>
        <w:t>
      19. Басқарма басшысының өкілеттіктері:</w:t>
      </w:r>
    </w:p>
    <w:bookmarkEnd w:id="26948"/>
    <w:bookmarkStart w:name="z27163" w:id="2694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6949"/>
    <w:bookmarkStart w:name="z27164" w:id="2695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6950"/>
    <w:bookmarkStart w:name="z27165" w:id="2695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6951"/>
    <w:bookmarkStart w:name="z27166" w:id="2695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6952"/>
    <w:bookmarkStart w:name="z27167" w:id="2695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6953"/>
    <w:bookmarkStart w:name="z27168" w:id="2695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954"/>
    <w:bookmarkStart w:name="z27169" w:id="2695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6955"/>
    <w:bookmarkStart w:name="z27170" w:id="2695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6956"/>
    <w:bookmarkStart w:name="z27171" w:id="2695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6957"/>
    <w:bookmarkStart w:name="z27172" w:id="2695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6958"/>
    <w:bookmarkStart w:name="z27173" w:id="2695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6959"/>
    <w:bookmarkStart w:name="z27174" w:id="2696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6960"/>
    <w:bookmarkStart w:name="z27175" w:id="2696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6961"/>
    <w:bookmarkStart w:name="z27176" w:id="26962"/>
    <w:p>
      <w:pPr>
        <w:spacing w:after="0"/>
        <w:ind w:left="0"/>
        <w:jc w:val="left"/>
      </w:pPr>
      <w:r>
        <w:rPr>
          <w:rFonts w:ascii="Times New Roman"/>
          <w:b/>
          <w:i w:val="false"/>
          <w:color w:val="000000"/>
        </w:rPr>
        <w:t xml:space="preserve"> 4-тарау. Басқарманың мүлкi</w:t>
      </w:r>
    </w:p>
    <w:bookmarkEnd w:id="26962"/>
    <w:bookmarkStart w:name="z27177" w:id="2696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6963"/>
    <w:bookmarkStart w:name="z27178" w:id="2696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964"/>
    <w:bookmarkStart w:name="z27179" w:id="2696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6965"/>
    <w:bookmarkStart w:name="z27180" w:id="2696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966"/>
    <w:bookmarkStart w:name="z27181" w:id="26967"/>
    <w:p>
      <w:pPr>
        <w:spacing w:after="0"/>
        <w:ind w:left="0"/>
        <w:jc w:val="left"/>
      </w:pPr>
      <w:r>
        <w:rPr>
          <w:rFonts w:ascii="Times New Roman"/>
          <w:b/>
          <w:i w:val="false"/>
          <w:color w:val="000000"/>
        </w:rPr>
        <w:t xml:space="preserve"> 5-тарау. Басқарманы қайта ұйымдастыру және тарату</w:t>
      </w:r>
    </w:p>
    <w:bookmarkEnd w:id="26967"/>
    <w:bookmarkStart w:name="z27182" w:id="269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6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xml:space="preserve">№ 522 бұйрығына </w:t>
            </w:r>
            <w:r>
              <w:br/>
            </w:r>
            <w:r>
              <w:rPr>
                <w:rFonts w:ascii="Times New Roman"/>
                <w:b w:val="false"/>
                <w:i w:val="false"/>
                <w:color w:val="000000"/>
                <w:sz w:val="20"/>
              </w:rPr>
              <w:t>195-қосымша</w:t>
            </w:r>
          </w:p>
        </w:tc>
      </w:tr>
    </w:tbl>
    <w:bookmarkStart w:name="z27184" w:id="2696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Ақжар ауданы бойынша Мемлекеттік кірістер басқармасы туралы ереже </w:t>
      </w:r>
    </w:p>
    <w:bookmarkEnd w:id="26969"/>
    <w:bookmarkStart w:name="z27185" w:id="26970"/>
    <w:p>
      <w:pPr>
        <w:spacing w:after="0"/>
        <w:ind w:left="0"/>
        <w:jc w:val="left"/>
      </w:pPr>
      <w:r>
        <w:rPr>
          <w:rFonts w:ascii="Times New Roman"/>
          <w:b/>
          <w:i w:val="false"/>
          <w:color w:val="000000"/>
        </w:rPr>
        <w:t xml:space="preserve"> 1-тарау. Жалпы ережелер</w:t>
      </w:r>
    </w:p>
    <w:bookmarkEnd w:id="26970"/>
    <w:bookmarkStart w:name="z27186" w:id="2697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Ақжар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6971"/>
    <w:bookmarkStart w:name="z27187" w:id="26972"/>
    <w:p>
      <w:pPr>
        <w:spacing w:after="0"/>
        <w:ind w:left="0"/>
        <w:jc w:val="both"/>
      </w:pPr>
      <w:r>
        <w:rPr>
          <w:rFonts w:ascii="Times New Roman"/>
          <w:b w:val="false"/>
          <w:i w:val="false"/>
          <w:color w:val="000000"/>
          <w:sz w:val="28"/>
        </w:rPr>
        <w:t xml:space="preserve">
      1) салықтық әкімшілендіру; </w:t>
      </w:r>
    </w:p>
    <w:bookmarkEnd w:id="26972"/>
    <w:bookmarkStart w:name="z27188" w:id="2697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6973"/>
    <w:bookmarkStart w:name="z27189" w:id="26974"/>
    <w:p>
      <w:pPr>
        <w:spacing w:after="0"/>
        <w:ind w:left="0"/>
        <w:jc w:val="both"/>
      </w:pPr>
      <w:r>
        <w:rPr>
          <w:rFonts w:ascii="Times New Roman"/>
          <w:b w:val="false"/>
          <w:i w:val="false"/>
          <w:color w:val="000000"/>
          <w:sz w:val="28"/>
        </w:rPr>
        <w:t>
      3) мұнай өнімдерінің және биоотынның айналымы;</w:t>
      </w:r>
    </w:p>
    <w:bookmarkEnd w:id="26974"/>
    <w:bookmarkStart w:name="z27190" w:id="2697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6975"/>
    <w:bookmarkStart w:name="z27191" w:id="2697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6976"/>
    <w:bookmarkStart w:name="z27192" w:id="2697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6977"/>
    <w:bookmarkStart w:name="z27193" w:id="2697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6978"/>
    <w:bookmarkStart w:name="z27194" w:id="2697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6979"/>
    <w:bookmarkStart w:name="z27195" w:id="2698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6980"/>
    <w:bookmarkStart w:name="z27196" w:id="2698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6981"/>
    <w:bookmarkStart w:name="z27197" w:id="2698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6982"/>
    <w:bookmarkStart w:name="z27198" w:id="26983"/>
    <w:p>
      <w:pPr>
        <w:spacing w:after="0"/>
        <w:ind w:left="0"/>
        <w:jc w:val="both"/>
      </w:pPr>
      <w:r>
        <w:rPr>
          <w:rFonts w:ascii="Times New Roman"/>
          <w:b w:val="false"/>
          <w:i w:val="false"/>
          <w:color w:val="000000"/>
          <w:sz w:val="28"/>
        </w:rPr>
        <w:t>
      8. Басқарманың орналасқан жері: пошта индексі 150200, Қазақстан Республикасы, Солтүстік Қазақстан облысы, Ақжар ауданы, Талшық ауылы, Абылай хан көшесі, 7.</w:t>
      </w:r>
    </w:p>
    <w:bookmarkEnd w:id="26983"/>
    <w:bookmarkStart w:name="z27199" w:id="2698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Ақжар ауданы бойынша Мемлекеттік кірістер басқармасы" республикалық мемлекеттік мекемесi.</w:t>
      </w:r>
    </w:p>
    <w:bookmarkEnd w:id="26984"/>
    <w:bookmarkStart w:name="z27200" w:id="269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985"/>
    <w:bookmarkStart w:name="z27201" w:id="269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986"/>
    <w:bookmarkStart w:name="z27202" w:id="2698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6987"/>
    <w:bookmarkStart w:name="z27203" w:id="269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6988"/>
    <w:bookmarkStart w:name="z27204" w:id="2698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6989"/>
    <w:bookmarkStart w:name="z27205" w:id="26990"/>
    <w:p>
      <w:pPr>
        <w:spacing w:after="0"/>
        <w:ind w:left="0"/>
        <w:jc w:val="both"/>
      </w:pPr>
      <w:r>
        <w:rPr>
          <w:rFonts w:ascii="Times New Roman"/>
          <w:b w:val="false"/>
          <w:i w:val="false"/>
          <w:color w:val="000000"/>
          <w:sz w:val="28"/>
        </w:rPr>
        <w:t>
      13. Міндеттері:</w:t>
      </w:r>
    </w:p>
    <w:bookmarkEnd w:id="26990"/>
    <w:bookmarkStart w:name="z27206" w:id="2699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6991"/>
    <w:bookmarkStart w:name="z27207" w:id="2699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6992"/>
    <w:bookmarkStart w:name="z27208" w:id="2699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6993"/>
    <w:bookmarkStart w:name="z27209" w:id="2699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6994"/>
    <w:bookmarkStart w:name="z27210" w:id="2699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6995"/>
    <w:bookmarkStart w:name="z27211" w:id="2699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6996"/>
    <w:bookmarkStart w:name="z27212" w:id="2699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6997"/>
    <w:bookmarkStart w:name="z27213" w:id="26998"/>
    <w:p>
      <w:pPr>
        <w:spacing w:after="0"/>
        <w:ind w:left="0"/>
        <w:jc w:val="both"/>
      </w:pPr>
      <w:r>
        <w:rPr>
          <w:rFonts w:ascii="Times New Roman"/>
          <w:b w:val="false"/>
          <w:i w:val="false"/>
          <w:color w:val="000000"/>
          <w:sz w:val="28"/>
        </w:rPr>
        <w:t>
      14. Басқарманың құқықтары мен міндеттемелері:</w:t>
      </w:r>
    </w:p>
    <w:bookmarkEnd w:id="26998"/>
    <w:bookmarkStart w:name="z27214" w:id="26999"/>
    <w:p>
      <w:pPr>
        <w:spacing w:after="0"/>
        <w:ind w:left="0"/>
        <w:jc w:val="both"/>
      </w:pPr>
      <w:r>
        <w:rPr>
          <w:rFonts w:ascii="Times New Roman"/>
          <w:b w:val="false"/>
          <w:i w:val="false"/>
          <w:color w:val="000000"/>
          <w:sz w:val="28"/>
        </w:rPr>
        <w:t>
      1) құқықтары:</w:t>
      </w:r>
    </w:p>
    <w:bookmarkEnd w:id="26999"/>
    <w:bookmarkStart w:name="z27215" w:id="2700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7000"/>
    <w:bookmarkStart w:name="z27216" w:id="27001"/>
    <w:p>
      <w:pPr>
        <w:spacing w:after="0"/>
        <w:ind w:left="0"/>
        <w:jc w:val="both"/>
      </w:pPr>
      <w:r>
        <w:rPr>
          <w:rFonts w:ascii="Times New Roman"/>
          <w:b w:val="false"/>
          <w:i w:val="false"/>
          <w:color w:val="000000"/>
          <w:sz w:val="28"/>
        </w:rPr>
        <w:t>
      салық төлеушіден (салық агентінен):</w:t>
      </w:r>
    </w:p>
    <w:bookmarkEnd w:id="27001"/>
    <w:bookmarkStart w:name="z27217" w:id="2700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7002"/>
    <w:bookmarkStart w:name="z27218" w:id="2700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7003"/>
    <w:bookmarkStart w:name="z27219" w:id="2700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7004"/>
    <w:bookmarkStart w:name="z27220" w:id="270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7005"/>
    <w:bookmarkStart w:name="z27221" w:id="270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7006"/>
    <w:bookmarkStart w:name="z27222" w:id="2700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7007"/>
    <w:bookmarkStart w:name="z27223" w:id="2700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7008"/>
    <w:bookmarkStart w:name="z27224" w:id="2700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009"/>
    <w:bookmarkStart w:name="z27225" w:id="2701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7010"/>
    <w:bookmarkStart w:name="z27226" w:id="2701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7011"/>
    <w:bookmarkStart w:name="z27227" w:id="2701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7012"/>
    <w:bookmarkStart w:name="z27228" w:id="2701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7013"/>
    <w:bookmarkStart w:name="z27229" w:id="2701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7014"/>
    <w:bookmarkStart w:name="z27230" w:id="2701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7015"/>
    <w:bookmarkStart w:name="z27231" w:id="2701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7016"/>
    <w:bookmarkStart w:name="z27232" w:id="270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7017"/>
    <w:bookmarkStart w:name="z27233" w:id="2701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7018"/>
    <w:bookmarkStart w:name="z27234" w:id="2701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7019"/>
    <w:bookmarkStart w:name="z27235" w:id="2702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7020"/>
    <w:bookmarkStart w:name="z27236" w:id="2702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7021"/>
    <w:bookmarkStart w:name="z27237" w:id="2702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7022"/>
    <w:bookmarkStart w:name="z27238" w:id="2702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7023"/>
    <w:bookmarkStart w:name="z27239" w:id="2702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7024"/>
    <w:bookmarkStart w:name="z27240" w:id="27025"/>
    <w:p>
      <w:pPr>
        <w:spacing w:after="0"/>
        <w:ind w:left="0"/>
        <w:jc w:val="both"/>
      </w:pPr>
      <w:r>
        <w:rPr>
          <w:rFonts w:ascii="Times New Roman"/>
          <w:b w:val="false"/>
          <w:i w:val="false"/>
          <w:color w:val="000000"/>
          <w:sz w:val="28"/>
        </w:rPr>
        <w:t>
      2) міндеттері:</w:t>
      </w:r>
    </w:p>
    <w:bookmarkEnd w:id="27025"/>
    <w:bookmarkStart w:name="z27241" w:id="2702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7026"/>
    <w:bookmarkStart w:name="z27242" w:id="2702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7027"/>
    <w:bookmarkStart w:name="z27243" w:id="2702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7028"/>
    <w:bookmarkStart w:name="z27244" w:id="2702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7029"/>
    <w:bookmarkStart w:name="z27245" w:id="2703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7030"/>
    <w:bookmarkStart w:name="z27246" w:id="27031"/>
    <w:p>
      <w:pPr>
        <w:spacing w:after="0"/>
        <w:ind w:left="0"/>
        <w:jc w:val="both"/>
      </w:pPr>
      <w:r>
        <w:rPr>
          <w:rFonts w:ascii="Times New Roman"/>
          <w:b w:val="false"/>
          <w:i w:val="false"/>
          <w:color w:val="000000"/>
          <w:sz w:val="28"/>
        </w:rPr>
        <w:t>
      салықтық берешегі бар;</w:t>
      </w:r>
    </w:p>
    <w:bookmarkEnd w:id="27031"/>
    <w:bookmarkStart w:name="z27247" w:id="2703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7032"/>
    <w:bookmarkStart w:name="z27248" w:id="2703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7033"/>
    <w:bookmarkStart w:name="z27249" w:id="2703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7034"/>
    <w:bookmarkStart w:name="z27250" w:id="2703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7035"/>
    <w:bookmarkStart w:name="z27251" w:id="2703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7036"/>
    <w:bookmarkStart w:name="z27252" w:id="2703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7037"/>
    <w:bookmarkStart w:name="z27253" w:id="2703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7038"/>
    <w:bookmarkStart w:name="z27254" w:id="2703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7039"/>
    <w:bookmarkStart w:name="z27255" w:id="2704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7040"/>
    <w:bookmarkStart w:name="z27256" w:id="2704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7041"/>
    <w:bookmarkStart w:name="z27257" w:id="2704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7042"/>
    <w:bookmarkStart w:name="z27258" w:id="2704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7043"/>
    <w:bookmarkStart w:name="z27259" w:id="2704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7044"/>
    <w:bookmarkStart w:name="z27260" w:id="2704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7045"/>
    <w:bookmarkStart w:name="z27261" w:id="2704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7046"/>
    <w:bookmarkStart w:name="z27262" w:id="27047"/>
    <w:p>
      <w:pPr>
        <w:spacing w:after="0"/>
        <w:ind w:left="0"/>
        <w:jc w:val="both"/>
      </w:pPr>
      <w:r>
        <w:rPr>
          <w:rFonts w:ascii="Times New Roman"/>
          <w:b w:val="false"/>
          <w:i w:val="false"/>
          <w:color w:val="000000"/>
          <w:sz w:val="28"/>
        </w:rPr>
        <w:t>
      мемлекет мүдделерін қорғау;</w:t>
      </w:r>
    </w:p>
    <w:bookmarkEnd w:id="27047"/>
    <w:bookmarkStart w:name="z27263" w:id="2704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7048"/>
    <w:bookmarkStart w:name="z27264" w:id="2704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7049"/>
    <w:bookmarkStart w:name="z27265" w:id="270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7050"/>
    <w:bookmarkStart w:name="z27266" w:id="2705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7051"/>
    <w:bookmarkStart w:name="z27267" w:id="27052"/>
    <w:p>
      <w:pPr>
        <w:spacing w:after="0"/>
        <w:ind w:left="0"/>
        <w:jc w:val="both"/>
      </w:pPr>
      <w:r>
        <w:rPr>
          <w:rFonts w:ascii="Times New Roman"/>
          <w:b w:val="false"/>
          <w:i w:val="false"/>
          <w:color w:val="000000"/>
          <w:sz w:val="28"/>
        </w:rPr>
        <w:t>
      15. Функциялары:</w:t>
      </w:r>
    </w:p>
    <w:bookmarkEnd w:id="27052"/>
    <w:bookmarkStart w:name="z27268" w:id="27053"/>
    <w:p>
      <w:pPr>
        <w:spacing w:after="0"/>
        <w:ind w:left="0"/>
        <w:jc w:val="both"/>
      </w:pPr>
      <w:r>
        <w:rPr>
          <w:rFonts w:ascii="Times New Roman"/>
          <w:b w:val="false"/>
          <w:i w:val="false"/>
          <w:color w:val="000000"/>
          <w:sz w:val="28"/>
        </w:rPr>
        <w:t>
      1) салықтық бақылауды жүзеге асыру;</w:t>
      </w:r>
    </w:p>
    <w:bookmarkEnd w:id="27053"/>
    <w:bookmarkStart w:name="z27269" w:id="2705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7054"/>
    <w:bookmarkStart w:name="z27270" w:id="2705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7055"/>
    <w:bookmarkStart w:name="z27271" w:id="2705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7056"/>
    <w:bookmarkStart w:name="z27272" w:id="2705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057"/>
    <w:bookmarkStart w:name="z27273" w:id="2705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7058"/>
    <w:bookmarkStart w:name="z27274" w:id="2705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059"/>
    <w:bookmarkStart w:name="z27275" w:id="2706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060"/>
    <w:bookmarkStart w:name="z27276" w:id="2706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7061"/>
    <w:bookmarkStart w:name="z27277" w:id="2706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062"/>
    <w:bookmarkStart w:name="z27278" w:id="27063"/>
    <w:p>
      <w:pPr>
        <w:spacing w:after="0"/>
        <w:ind w:left="0"/>
        <w:jc w:val="both"/>
      </w:pPr>
      <w:r>
        <w:rPr>
          <w:rFonts w:ascii="Times New Roman"/>
          <w:b w:val="false"/>
          <w:i w:val="false"/>
          <w:color w:val="000000"/>
          <w:sz w:val="28"/>
        </w:rPr>
        <w:t>
      11) салықтық әкімшілендіруді жүзеге асыру;</w:t>
      </w:r>
    </w:p>
    <w:bookmarkEnd w:id="27063"/>
    <w:bookmarkStart w:name="z27279" w:id="2706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064"/>
    <w:bookmarkStart w:name="z27280" w:id="2706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7065"/>
    <w:bookmarkStart w:name="z27281" w:id="27066"/>
    <w:p>
      <w:pPr>
        <w:spacing w:after="0"/>
        <w:ind w:left="0"/>
        <w:jc w:val="both"/>
      </w:pPr>
      <w:r>
        <w:rPr>
          <w:rFonts w:ascii="Times New Roman"/>
          <w:b w:val="false"/>
          <w:i w:val="false"/>
          <w:color w:val="000000"/>
          <w:sz w:val="28"/>
        </w:rPr>
        <w:t>
      14) тәуекелдерді басқару жүйесін пайдалану;</w:t>
      </w:r>
    </w:p>
    <w:bookmarkEnd w:id="27066"/>
    <w:bookmarkStart w:name="z27282" w:id="2706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7067"/>
    <w:bookmarkStart w:name="z27283" w:id="2706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7068"/>
    <w:bookmarkStart w:name="z27284" w:id="2706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7069"/>
    <w:bookmarkStart w:name="z27285" w:id="2707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7070"/>
    <w:bookmarkStart w:name="z27286" w:id="2707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7071"/>
    <w:bookmarkStart w:name="z27287" w:id="2707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7072"/>
    <w:bookmarkStart w:name="z27288" w:id="2707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7073"/>
    <w:bookmarkStart w:name="z27289" w:id="2707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074"/>
    <w:bookmarkStart w:name="z27290" w:id="2707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7075"/>
    <w:bookmarkStart w:name="z27291" w:id="2707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7076"/>
    <w:bookmarkStart w:name="z27292" w:id="2707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7077"/>
    <w:bookmarkStart w:name="z27293" w:id="2707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7078"/>
    <w:bookmarkStart w:name="z27294" w:id="2707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7079"/>
    <w:bookmarkStart w:name="z27295" w:id="2708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080"/>
    <w:bookmarkStart w:name="z27296" w:id="2708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081"/>
    <w:bookmarkStart w:name="z27297" w:id="2708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7082"/>
    <w:bookmarkStart w:name="z27298" w:id="2708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7083"/>
    <w:bookmarkStart w:name="z27299" w:id="2708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7084"/>
    <w:bookmarkStart w:name="z27300" w:id="2708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7085"/>
    <w:bookmarkStart w:name="z27301" w:id="2708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7086"/>
    <w:bookmarkStart w:name="z27302" w:id="2708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087"/>
    <w:bookmarkStart w:name="z27303" w:id="2708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088"/>
    <w:bookmarkStart w:name="z27304" w:id="2708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089"/>
    <w:bookmarkStart w:name="z27305" w:id="2709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090"/>
    <w:bookmarkStart w:name="z27306" w:id="2709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7091"/>
    <w:bookmarkStart w:name="z27307" w:id="2709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7092"/>
    <w:bookmarkStart w:name="z27308" w:id="2709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093"/>
    <w:bookmarkStart w:name="z27309" w:id="2709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094"/>
    <w:bookmarkStart w:name="z27310" w:id="27095"/>
    <w:p>
      <w:pPr>
        <w:spacing w:after="0"/>
        <w:ind w:left="0"/>
        <w:jc w:val="both"/>
      </w:pPr>
      <w:r>
        <w:rPr>
          <w:rFonts w:ascii="Times New Roman"/>
          <w:b w:val="false"/>
          <w:i w:val="false"/>
          <w:color w:val="000000"/>
          <w:sz w:val="28"/>
        </w:rPr>
        <w:t>
      18. Басқарма басшысының өкілеттіктері:</w:t>
      </w:r>
    </w:p>
    <w:bookmarkEnd w:id="27095"/>
    <w:bookmarkStart w:name="z27311" w:id="2709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7096"/>
    <w:bookmarkStart w:name="z27312" w:id="2709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7097"/>
    <w:bookmarkStart w:name="z27313" w:id="2709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7098"/>
    <w:bookmarkStart w:name="z27314" w:id="2709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7099"/>
    <w:bookmarkStart w:name="z27315" w:id="2710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7100"/>
    <w:bookmarkStart w:name="z27316" w:id="271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101"/>
    <w:bookmarkStart w:name="z27317" w:id="2710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7102"/>
    <w:bookmarkStart w:name="z27318" w:id="2710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7103"/>
    <w:bookmarkStart w:name="z27319" w:id="2710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7104"/>
    <w:bookmarkStart w:name="z27320" w:id="2710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7105"/>
    <w:bookmarkStart w:name="z27321" w:id="2710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106"/>
    <w:bookmarkStart w:name="z27322" w:id="2710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7107"/>
    <w:bookmarkStart w:name="z27323" w:id="27108"/>
    <w:p>
      <w:pPr>
        <w:spacing w:after="0"/>
        <w:ind w:left="0"/>
        <w:jc w:val="left"/>
      </w:pPr>
      <w:r>
        <w:rPr>
          <w:rFonts w:ascii="Times New Roman"/>
          <w:b/>
          <w:i w:val="false"/>
          <w:color w:val="000000"/>
        </w:rPr>
        <w:t xml:space="preserve"> 4-тарау. Басқарманың мүлкi</w:t>
      </w:r>
    </w:p>
    <w:bookmarkEnd w:id="27108"/>
    <w:bookmarkStart w:name="z27324" w:id="2710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7109"/>
    <w:bookmarkStart w:name="z27325" w:id="2711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110"/>
    <w:bookmarkStart w:name="z27326" w:id="2711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7111"/>
    <w:bookmarkStart w:name="z27327" w:id="2711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112"/>
    <w:bookmarkStart w:name="z27328" w:id="27113"/>
    <w:p>
      <w:pPr>
        <w:spacing w:after="0"/>
        <w:ind w:left="0"/>
        <w:jc w:val="left"/>
      </w:pPr>
      <w:r>
        <w:rPr>
          <w:rFonts w:ascii="Times New Roman"/>
          <w:b/>
          <w:i w:val="false"/>
          <w:color w:val="000000"/>
        </w:rPr>
        <w:t xml:space="preserve"> 5-тарау. Басқарманы қайта ұйымдастыру және тарату</w:t>
      </w:r>
    </w:p>
    <w:bookmarkEnd w:id="27113"/>
    <w:bookmarkStart w:name="z27329" w:id="2711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7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 196-қосымша</w:t>
            </w:r>
          </w:p>
        </w:tc>
      </w:tr>
    </w:tbl>
    <w:bookmarkStart w:name="z27331" w:id="2711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Тайынша ауданы бойынша Мемлекеттік кірістер басқармасы туралы ереже </w:t>
      </w:r>
    </w:p>
    <w:bookmarkEnd w:id="27115"/>
    <w:bookmarkStart w:name="z27332" w:id="27116"/>
    <w:p>
      <w:pPr>
        <w:spacing w:after="0"/>
        <w:ind w:left="0"/>
        <w:jc w:val="left"/>
      </w:pPr>
      <w:r>
        <w:rPr>
          <w:rFonts w:ascii="Times New Roman"/>
          <w:b/>
          <w:i w:val="false"/>
          <w:color w:val="000000"/>
        </w:rPr>
        <w:t xml:space="preserve"> 1-тарау. Жалпы ережелер</w:t>
      </w:r>
    </w:p>
    <w:bookmarkEnd w:id="27116"/>
    <w:bookmarkStart w:name="z27333" w:id="2711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Тайынша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7117"/>
    <w:bookmarkStart w:name="z27334" w:id="27118"/>
    <w:p>
      <w:pPr>
        <w:spacing w:after="0"/>
        <w:ind w:left="0"/>
        <w:jc w:val="both"/>
      </w:pPr>
      <w:r>
        <w:rPr>
          <w:rFonts w:ascii="Times New Roman"/>
          <w:b w:val="false"/>
          <w:i w:val="false"/>
          <w:color w:val="000000"/>
          <w:sz w:val="28"/>
        </w:rPr>
        <w:t xml:space="preserve">
      1) салықтық әкімшілендіру; </w:t>
      </w:r>
    </w:p>
    <w:bookmarkEnd w:id="27118"/>
    <w:bookmarkStart w:name="z27335" w:id="2711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119"/>
    <w:bookmarkStart w:name="z27336" w:id="27120"/>
    <w:p>
      <w:pPr>
        <w:spacing w:after="0"/>
        <w:ind w:left="0"/>
        <w:jc w:val="both"/>
      </w:pPr>
      <w:r>
        <w:rPr>
          <w:rFonts w:ascii="Times New Roman"/>
          <w:b w:val="false"/>
          <w:i w:val="false"/>
          <w:color w:val="000000"/>
          <w:sz w:val="28"/>
        </w:rPr>
        <w:t>
      3) мұнай өнімдерінің және биоотынның айналымы;</w:t>
      </w:r>
    </w:p>
    <w:bookmarkEnd w:id="27120"/>
    <w:bookmarkStart w:name="z27337" w:id="2712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7121"/>
    <w:bookmarkStart w:name="z27338" w:id="2712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7122"/>
    <w:bookmarkStart w:name="z27339" w:id="2712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7123"/>
    <w:bookmarkStart w:name="z27340" w:id="2712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7124"/>
    <w:bookmarkStart w:name="z27341" w:id="2712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7125"/>
    <w:bookmarkStart w:name="z27342" w:id="2712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7126"/>
    <w:bookmarkStart w:name="z27343" w:id="2712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7127"/>
    <w:bookmarkStart w:name="z27344" w:id="2712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7128"/>
    <w:bookmarkStart w:name="z27345" w:id="27129"/>
    <w:p>
      <w:pPr>
        <w:spacing w:after="0"/>
        <w:ind w:left="0"/>
        <w:jc w:val="both"/>
      </w:pPr>
      <w:r>
        <w:rPr>
          <w:rFonts w:ascii="Times New Roman"/>
          <w:b w:val="false"/>
          <w:i w:val="false"/>
          <w:color w:val="000000"/>
          <w:sz w:val="28"/>
        </w:rPr>
        <w:t>
      8. Басқарманың орналасқан жері: пошта индексі 151000, Қазақстан Республикасы, Солтүстік Қазақстан облысы, Тайынша ауданы, Тайынша қаласы, Астана көшесі, 170.</w:t>
      </w:r>
    </w:p>
    <w:bookmarkEnd w:id="27129"/>
    <w:bookmarkStart w:name="z27346" w:id="2713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Тайынша ауданы бойынша Мемлекеттік кірістер басқармасы" республикалық мемлекеттік мекемесi.</w:t>
      </w:r>
    </w:p>
    <w:bookmarkEnd w:id="27130"/>
    <w:bookmarkStart w:name="z27347" w:id="271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131"/>
    <w:bookmarkStart w:name="z27348" w:id="271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132"/>
    <w:bookmarkStart w:name="z27349" w:id="2713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7133"/>
    <w:bookmarkStart w:name="z27350" w:id="2713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7134"/>
    <w:bookmarkStart w:name="z27351" w:id="2713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7135"/>
    <w:bookmarkStart w:name="z27352" w:id="27136"/>
    <w:p>
      <w:pPr>
        <w:spacing w:after="0"/>
        <w:ind w:left="0"/>
        <w:jc w:val="both"/>
      </w:pPr>
      <w:r>
        <w:rPr>
          <w:rFonts w:ascii="Times New Roman"/>
          <w:b w:val="false"/>
          <w:i w:val="false"/>
          <w:color w:val="000000"/>
          <w:sz w:val="28"/>
        </w:rPr>
        <w:t>
      13. Міндеттері:</w:t>
      </w:r>
    </w:p>
    <w:bookmarkEnd w:id="27136"/>
    <w:bookmarkStart w:name="z27353" w:id="2713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137"/>
    <w:bookmarkStart w:name="z27354" w:id="2713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7138"/>
    <w:bookmarkStart w:name="z27355" w:id="2713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7139"/>
    <w:bookmarkStart w:name="z27356" w:id="2714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7140"/>
    <w:bookmarkStart w:name="z27357" w:id="2714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7141"/>
    <w:bookmarkStart w:name="z27358" w:id="2714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7142"/>
    <w:bookmarkStart w:name="z27359" w:id="2714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7143"/>
    <w:bookmarkStart w:name="z27360" w:id="27144"/>
    <w:p>
      <w:pPr>
        <w:spacing w:after="0"/>
        <w:ind w:left="0"/>
        <w:jc w:val="both"/>
      </w:pPr>
      <w:r>
        <w:rPr>
          <w:rFonts w:ascii="Times New Roman"/>
          <w:b w:val="false"/>
          <w:i w:val="false"/>
          <w:color w:val="000000"/>
          <w:sz w:val="28"/>
        </w:rPr>
        <w:t>
      14. Басқарманың құқықтары мен міндеттемелері:</w:t>
      </w:r>
    </w:p>
    <w:bookmarkEnd w:id="27144"/>
    <w:bookmarkStart w:name="z27361" w:id="27145"/>
    <w:p>
      <w:pPr>
        <w:spacing w:after="0"/>
        <w:ind w:left="0"/>
        <w:jc w:val="both"/>
      </w:pPr>
      <w:r>
        <w:rPr>
          <w:rFonts w:ascii="Times New Roman"/>
          <w:b w:val="false"/>
          <w:i w:val="false"/>
          <w:color w:val="000000"/>
          <w:sz w:val="28"/>
        </w:rPr>
        <w:t>
      1) құқықтары:</w:t>
      </w:r>
    </w:p>
    <w:bookmarkEnd w:id="27145"/>
    <w:bookmarkStart w:name="z27362" w:id="2714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7146"/>
    <w:bookmarkStart w:name="z27363" w:id="27147"/>
    <w:p>
      <w:pPr>
        <w:spacing w:after="0"/>
        <w:ind w:left="0"/>
        <w:jc w:val="both"/>
      </w:pPr>
      <w:r>
        <w:rPr>
          <w:rFonts w:ascii="Times New Roman"/>
          <w:b w:val="false"/>
          <w:i w:val="false"/>
          <w:color w:val="000000"/>
          <w:sz w:val="28"/>
        </w:rPr>
        <w:t>
      салық төлеушіден (салық агентінен):</w:t>
      </w:r>
    </w:p>
    <w:bookmarkEnd w:id="27147"/>
    <w:bookmarkStart w:name="z27364" w:id="2714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7148"/>
    <w:bookmarkStart w:name="z27365" w:id="2714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7149"/>
    <w:bookmarkStart w:name="z27366" w:id="2715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7150"/>
    <w:bookmarkStart w:name="z27367" w:id="2715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7151"/>
    <w:bookmarkStart w:name="z27368" w:id="2715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7152"/>
    <w:bookmarkStart w:name="z27369" w:id="2715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7153"/>
    <w:bookmarkStart w:name="z27370" w:id="2715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7154"/>
    <w:bookmarkStart w:name="z27371" w:id="2715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155"/>
    <w:bookmarkStart w:name="z27372" w:id="2715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7156"/>
    <w:bookmarkStart w:name="z27373" w:id="2715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7157"/>
    <w:bookmarkStart w:name="z27374" w:id="2715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7158"/>
    <w:bookmarkStart w:name="z27375" w:id="2715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7159"/>
    <w:bookmarkStart w:name="z27376" w:id="2716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7160"/>
    <w:bookmarkStart w:name="z27377" w:id="2716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7161"/>
    <w:bookmarkStart w:name="z27378" w:id="2716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7162"/>
    <w:bookmarkStart w:name="z27379" w:id="2716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7163"/>
    <w:bookmarkStart w:name="z27380" w:id="2716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7164"/>
    <w:bookmarkStart w:name="z27381" w:id="2716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7165"/>
    <w:bookmarkStart w:name="z27382" w:id="2716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7166"/>
    <w:bookmarkStart w:name="z27383" w:id="2716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7167"/>
    <w:bookmarkStart w:name="z27384" w:id="2716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7168"/>
    <w:bookmarkStart w:name="z27385" w:id="2716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7169"/>
    <w:bookmarkStart w:name="z27386" w:id="2717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7170"/>
    <w:bookmarkStart w:name="z27387" w:id="27171"/>
    <w:p>
      <w:pPr>
        <w:spacing w:after="0"/>
        <w:ind w:left="0"/>
        <w:jc w:val="both"/>
      </w:pPr>
      <w:r>
        <w:rPr>
          <w:rFonts w:ascii="Times New Roman"/>
          <w:b w:val="false"/>
          <w:i w:val="false"/>
          <w:color w:val="000000"/>
          <w:sz w:val="28"/>
        </w:rPr>
        <w:t>
      2) міндеттері:</w:t>
      </w:r>
    </w:p>
    <w:bookmarkEnd w:id="27171"/>
    <w:bookmarkStart w:name="z27388" w:id="2717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7172"/>
    <w:bookmarkStart w:name="z27389" w:id="2717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7173"/>
    <w:bookmarkStart w:name="z27390" w:id="2717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7174"/>
    <w:bookmarkStart w:name="z27391" w:id="2717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7175"/>
    <w:bookmarkStart w:name="z27392" w:id="2717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7176"/>
    <w:bookmarkStart w:name="z27393" w:id="27177"/>
    <w:p>
      <w:pPr>
        <w:spacing w:after="0"/>
        <w:ind w:left="0"/>
        <w:jc w:val="both"/>
      </w:pPr>
      <w:r>
        <w:rPr>
          <w:rFonts w:ascii="Times New Roman"/>
          <w:b w:val="false"/>
          <w:i w:val="false"/>
          <w:color w:val="000000"/>
          <w:sz w:val="28"/>
        </w:rPr>
        <w:t>
      салықтық берешегі бар;</w:t>
      </w:r>
    </w:p>
    <w:bookmarkEnd w:id="27177"/>
    <w:bookmarkStart w:name="z27394" w:id="2717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7178"/>
    <w:bookmarkStart w:name="z27395" w:id="2717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7179"/>
    <w:bookmarkStart w:name="z27396" w:id="2718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7180"/>
    <w:bookmarkStart w:name="z27397" w:id="2718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7181"/>
    <w:bookmarkStart w:name="z27398" w:id="2718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7182"/>
    <w:bookmarkStart w:name="z27399" w:id="2718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7183"/>
    <w:bookmarkStart w:name="z27400" w:id="2718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7184"/>
    <w:bookmarkStart w:name="z27401" w:id="2718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7185"/>
    <w:bookmarkStart w:name="z27402" w:id="2718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7186"/>
    <w:bookmarkStart w:name="z27403" w:id="2718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7187"/>
    <w:bookmarkStart w:name="z27404" w:id="2718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7188"/>
    <w:bookmarkStart w:name="z27405" w:id="2718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7189"/>
    <w:bookmarkStart w:name="z27406" w:id="2719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7190"/>
    <w:bookmarkStart w:name="z27407" w:id="2719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7191"/>
    <w:bookmarkStart w:name="z27408" w:id="2719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7192"/>
    <w:bookmarkStart w:name="z27409" w:id="27193"/>
    <w:p>
      <w:pPr>
        <w:spacing w:after="0"/>
        <w:ind w:left="0"/>
        <w:jc w:val="both"/>
      </w:pPr>
      <w:r>
        <w:rPr>
          <w:rFonts w:ascii="Times New Roman"/>
          <w:b w:val="false"/>
          <w:i w:val="false"/>
          <w:color w:val="000000"/>
          <w:sz w:val="28"/>
        </w:rPr>
        <w:t>
      мемлекет мүдделерін қорғау;</w:t>
      </w:r>
    </w:p>
    <w:bookmarkEnd w:id="27193"/>
    <w:bookmarkStart w:name="z27410" w:id="2719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7194"/>
    <w:bookmarkStart w:name="z27411" w:id="2719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7195"/>
    <w:bookmarkStart w:name="z27412" w:id="271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7196"/>
    <w:bookmarkStart w:name="z27413" w:id="2719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7197"/>
    <w:bookmarkStart w:name="z27414" w:id="27198"/>
    <w:p>
      <w:pPr>
        <w:spacing w:after="0"/>
        <w:ind w:left="0"/>
        <w:jc w:val="both"/>
      </w:pPr>
      <w:r>
        <w:rPr>
          <w:rFonts w:ascii="Times New Roman"/>
          <w:b w:val="false"/>
          <w:i w:val="false"/>
          <w:color w:val="000000"/>
          <w:sz w:val="28"/>
        </w:rPr>
        <w:t>
      15. Функциялары:</w:t>
      </w:r>
    </w:p>
    <w:bookmarkEnd w:id="27198"/>
    <w:bookmarkStart w:name="z27415" w:id="27199"/>
    <w:p>
      <w:pPr>
        <w:spacing w:after="0"/>
        <w:ind w:left="0"/>
        <w:jc w:val="both"/>
      </w:pPr>
      <w:r>
        <w:rPr>
          <w:rFonts w:ascii="Times New Roman"/>
          <w:b w:val="false"/>
          <w:i w:val="false"/>
          <w:color w:val="000000"/>
          <w:sz w:val="28"/>
        </w:rPr>
        <w:t>
      1) салықтық бақылауды жүзеге асыру;</w:t>
      </w:r>
    </w:p>
    <w:bookmarkEnd w:id="27199"/>
    <w:bookmarkStart w:name="z27416" w:id="2720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7200"/>
    <w:bookmarkStart w:name="z27417" w:id="2720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7201"/>
    <w:bookmarkStart w:name="z27418" w:id="2720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7202"/>
    <w:bookmarkStart w:name="z27419" w:id="2720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203"/>
    <w:bookmarkStart w:name="z27420" w:id="2720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7204"/>
    <w:bookmarkStart w:name="z27421" w:id="2720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205"/>
    <w:bookmarkStart w:name="z27422" w:id="2720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206"/>
    <w:bookmarkStart w:name="z27423" w:id="2720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7207"/>
    <w:bookmarkStart w:name="z27424" w:id="2720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208"/>
    <w:bookmarkStart w:name="z27425" w:id="27209"/>
    <w:p>
      <w:pPr>
        <w:spacing w:after="0"/>
        <w:ind w:left="0"/>
        <w:jc w:val="both"/>
      </w:pPr>
      <w:r>
        <w:rPr>
          <w:rFonts w:ascii="Times New Roman"/>
          <w:b w:val="false"/>
          <w:i w:val="false"/>
          <w:color w:val="000000"/>
          <w:sz w:val="28"/>
        </w:rPr>
        <w:t>
      11) салықтық әкімшілендіруді жүзеге асыру;</w:t>
      </w:r>
    </w:p>
    <w:bookmarkEnd w:id="27209"/>
    <w:bookmarkStart w:name="z27426" w:id="2721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210"/>
    <w:bookmarkStart w:name="z27427" w:id="2721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7211"/>
    <w:bookmarkStart w:name="z27428" w:id="27212"/>
    <w:p>
      <w:pPr>
        <w:spacing w:after="0"/>
        <w:ind w:left="0"/>
        <w:jc w:val="both"/>
      </w:pPr>
      <w:r>
        <w:rPr>
          <w:rFonts w:ascii="Times New Roman"/>
          <w:b w:val="false"/>
          <w:i w:val="false"/>
          <w:color w:val="000000"/>
          <w:sz w:val="28"/>
        </w:rPr>
        <w:t>
      14) тәуекелдерді басқару жүйесін пайдалану;</w:t>
      </w:r>
    </w:p>
    <w:bookmarkEnd w:id="27212"/>
    <w:bookmarkStart w:name="z27429" w:id="2721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7213"/>
    <w:bookmarkStart w:name="z27430" w:id="2721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7214"/>
    <w:bookmarkStart w:name="z27431" w:id="2721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7215"/>
    <w:bookmarkStart w:name="z27432" w:id="2721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7216"/>
    <w:bookmarkStart w:name="z27433" w:id="2721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7217"/>
    <w:bookmarkStart w:name="z27434" w:id="2721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7218"/>
    <w:bookmarkStart w:name="z27435" w:id="2721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7219"/>
    <w:bookmarkStart w:name="z27436" w:id="2722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220"/>
    <w:bookmarkStart w:name="z27437" w:id="2722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7221"/>
    <w:bookmarkStart w:name="z27438" w:id="2722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7222"/>
    <w:bookmarkStart w:name="z27439" w:id="2722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7223"/>
    <w:bookmarkStart w:name="z27440" w:id="2722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7224"/>
    <w:bookmarkStart w:name="z27441" w:id="2722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7225"/>
    <w:bookmarkStart w:name="z27442" w:id="2722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226"/>
    <w:bookmarkStart w:name="z27443" w:id="2722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227"/>
    <w:bookmarkStart w:name="z27444" w:id="2722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7228"/>
    <w:bookmarkStart w:name="z27445" w:id="2722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7229"/>
    <w:bookmarkStart w:name="z27446" w:id="2723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7230"/>
    <w:bookmarkStart w:name="z27447" w:id="2723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7231"/>
    <w:bookmarkStart w:name="z27448" w:id="2723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7232"/>
    <w:bookmarkStart w:name="z27449" w:id="2723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233"/>
    <w:bookmarkStart w:name="z27450" w:id="2723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234"/>
    <w:bookmarkStart w:name="z27451" w:id="2723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235"/>
    <w:bookmarkStart w:name="z27452" w:id="2723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236"/>
    <w:bookmarkStart w:name="z27453" w:id="2723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7237"/>
    <w:bookmarkStart w:name="z27454" w:id="2723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7238"/>
    <w:bookmarkStart w:name="z27455" w:id="2723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239"/>
    <w:bookmarkStart w:name="z27456" w:id="2724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240"/>
    <w:bookmarkStart w:name="z27457" w:id="272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7241"/>
    <w:bookmarkStart w:name="z27458" w:id="27242"/>
    <w:p>
      <w:pPr>
        <w:spacing w:after="0"/>
        <w:ind w:left="0"/>
        <w:jc w:val="both"/>
      </w:pPr>
      <w:r>
        <w:rPr>
          <w:rFonts w:ascii="Times New Roman"/>
          <w:b w:val="false"/>
          <w:i w:val="false"/>
          <w:color w:val="000000"/>
          <w:sz w:val="28"/>
        </w:rPr>
        <w:t>
      19. Басқарма басшысының өкілеттіктері:</w:t>
      </w:r>
    </w:p>
    <w:bookmarkEnd w:id="27242"/>
    <w:bookmarkStart w:name="z27459" w:id="2724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7243"/>
    <w:bookmarkStart w:name="z27460" w:id="2724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7244"/>
    <w:bookmarkStart w:name="z27461" w:id="2724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7245"/>
    <w:bookmarkStart w:name="z27462" w:id="2724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7246"/>
    <w:bookmarkStart w:name="z27463" w:id="2724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7247"/>
    <w:bookmarkStart w:name="z27464" w:id="2724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248"/>
    <w:bookmarkStart w:name="z27465" w:id="2724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7249"/>
    <w:bookmarkStart w:name="z27466" w:id="2725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7250"/>
    <w:bookmarkStart w:name="z27467" w:id="2725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7251"/>
    <w:bookmarkStart w:name="z27468" w:id="2725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7252"/>
    <w:bookmarkStart w:name="z27469" w:id="2725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253"/>
    <w:bookmarkStart w:name="z27470" w:id="2725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7254"/>
    <w:bookmarkStart w:name="z27471" w:id="2725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7255"/>
    <w:bookmarkStart w:name="z27472" w:id="27256"/>
    <w:p>
      <w:pPr>
        <w:spacing w:after="0"/>
        <w:ind w:left="0"/>
        <w:jc w:val="left"/>
      </w:pPr>
      <w:r>
        <w:rPr>
          <w:rFonts w:ascii="Times New Roman"/>
          <w:b/>
          <w:i w:val="false"/>
          <w:color w:val="000000"/>
        </w:rPr>
        <w:t xml:space="preserve"> 4-тарау. Басқарманың мүлкi</w:t>
      </w:r>
    </w:p>
    <w:bookmarkEnd w:id="27256"/>
    <w:bookmarkStart w:name="z27473" w:id="2725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7257"/>
    <w:bookmarkStart w:name="z27474" w:id="2725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258"/>
    <w:bookmarkStart w:name="z27475" w:id="2725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7259"/>
    <w:bookmarkStart w:name="z27476" w:id="2726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260"/>
    <w:bookmarkStart w:name="z27477" w:id="27261"/>
    <w:p>
      <w:pPr>
        <w:spacing w:after="0"/>
        <w:ind w:left="0"/>
        <w:jc w:val="left"/>
      </w:pPr>
      <w:r>
        <w:rPr>
          <w:rFonts w:ascii="Times New Roman"/>
          <w:b/>
          <w:i w:val="false"/>
          <w:color w:val="000000"/>
        </w:rPr>
        <w:t xml:space="preserve"> 5-тарау. Басқарманы қайта ұйымдастыру және тарату</w:t>
      </w:r>
    </w:p>
    <w:bookmarkEnd w:id="27261"/>
    <w:bookmarkStart w:name="z27478" w:id="272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 міндетін атқарушының</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174-қосымша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197-қосымша</w:t>
            </w:r>
          </w:p>
        </w:tc>
      </w:tr>
    </w:tbl>
    <w:bookmarkStart w:name="z27481" w:id="2726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Уәлиханов ауданы бойынша Мемлекеттік кірістер басқармасы туралы ереже </w:t>
      </w:r>
    </w:p>
    <w:bookmarkEnd w:id="27263"/>
    <w:bookmarkStart w:name="z27482" w:id="27264"/>
    <w:p>
      <w:pPr>
        <w:spacing w:after="0"/>
        <w:ind w:left="0"/>
        <w:jc w:val="left"/>
      </w:pPr>
      <w:r>
        <w:rPr>
          <w:rFonts w:ascii="Times New Roman"/>
          <w:b/>
          <w:i w:val="false"/>
          <w:color w:val="000000"/>
        </w:rPr>
        <w:t xml:space="preserve"> 1-тарау. Жалпы ережелер</w:t>
      </w:r>
    </w:p>
    <w:bookmarkEnd w:id="27264"/>
    <w:bookmarkStart w:name="z27483" w:id="2726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Уәлиханов ауданы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7265"/>
    <w:bookmarkStart w:name="z27484" w:id="27266"/>
    <w:p>
      <w:pPr>
        <w:spacing w:after="0"/>
        <w:ind w:left="0"/>
        <w:jc w:val="both"/>
      </w:pPr>
      <w:r>
        <w:rPr>
          <w:rFonts w:ascii="Times New Roman"/>
          <w:b w:val="false"/>
          <w:i w:val="false"/>
          <w:color w:val="000000"/>
          <w:sz w:val="28"/>
        </w:rPr>
        <w:t xml:space="preserve">
      1) салықтық әкімшілендіру; </w:t>
      </w:r>
    </w:p>
    <w:bookmarkEnd w:id="27266"/>
    <w:bookmarkStart w:name="z27485" w:id="2726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267"/>
    <w:bookmarkStart w:name="z27486" w:id="27268"/>
    <w:p>
      <w:pPr>
        <w:spacing w:after="0"/>
        <w:ind w:left="0"/>
        <w:jc w:val="both"/>
      </w:pPr>
      <w:r>
        <w:rPr>
          <w:rFonts w:ascii="Times New Roman"/>
          <w:b w:val="false"/>
          <w:i w:val="false"/>
          <w:color w:val="000000"/>
          <w:sz w:val="28"/>
        </w:rPr>
        <w:t>
      3) мұнай өнімдерінің және биоотынның айналымы;</w:t>
      </w:r>
    </w:p>
    <w:bookmarkEnd w:id="27268"/>
    <w:bookmarkStart w:name="z27487" w:id="2726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7269"/>
    <w:bookmarkStart w:name="z27488" w:id="2727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7270"/>
    <w:bookmarkStart w:name="z27489" w:id="2727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7271"/>
    <w:bookmarkStart w:name="z27490" w:id="2727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7272"/>
    <w:bookmarkStart w:name="z27491" w:id="2727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7273"/>
    <w:bookmarkStart w:name="z27492" w:id="2727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7274"/>
    <w:bookmarkStart w:name="z27493" w:id="2727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7275"/>
    <w:bookmarkStart w:name="z27494" w:id="2727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7276"/>
    <w:bookmarkStart w:name="z27495" w:id="27277"/>
    <w:p>
      <w:pPr>
        <w:spacing w:after="0"/>
        <w:ind w:left="0"/>
        <w:jc w:val="both"/>
      </w:pPr>
      <w:r>
        <w:rPr>
          <w:rFonts w:ascii="Times New Roman"/>
          <w:b w:val="false"/>
          <w:i w:val="false"/>
          <w:color w:val="000000"/>
          <w:sz w:val="28"/>
        </w:rPr>
        <w:t xml:space="preserve">
      8. Басқарманың орналасқан жері: пошта индексі 151200, Қазақстан Республикасы, Солтүстік Қазақстан облысы, Уәлиханов ауданы, Кішкенекөл ауылы, Гагарин көшесі, 76. </w:t>
      </w:r>
    </w:p>
    <w:bookmarkEnd w:id="27277"/>
    <w:bookmarkStart w:name="z27496" w:id="2727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Уәлиханов ауданы бойынша Мемлекеттік кірістер басқармасы" республикалық мемлекеттік мекемесi.</w:t>
      </w:r>
    </w:p>
    <w:bookmarkEnd w:id="27278"/>
    <w:bookmarkStart w:name="z27497" w:id="272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279"/>
    <w:bookmarkStart w:name="z27498" w:id="272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280"/>
    <w:bookmarkStart w:name="z27499" w:id="2728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7281"/>
    <w:bookmarkStart w:name="z27500" w:id="272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7282"/>
    <w:bookmarkStart w:name="z27501" w:id="2728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7283"/>
    <w:bookmarkStart w:name="z27502" w:id="27284"/>
    <w:p>
      <w:pPr>
        <w:spacing w:after="0"/>
        <w:ind w:left="0"/>
        <w:jc w:val="both"/>
      </w:pPr>
      <w:r>
        <w:rPr>
          <w:rFonts w:ascii="Times New Roman"/>
          <w:b w:val="false"/>
          <w:i w:val="false"/>
          <w:color w:val="000000"/>
          <w:sz w:val="28"/>
        </w:rPr>
        <w:t>
      13. Міндеттері:</w:t>
      </w:r>
    </w:p>
    <w:bookmarkEnd w:id="27284"/>
    <w:bookmarkStart w:name="z27503" w:id="2728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285"/>
    <w:bookmarkStart w:name="z27504" w:id="2728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7286"/>
    <w:bookmarkStart w:name="z27505" w:id="2728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7287"/>
    <w:bookmarkStart w:name="z27506" w:id="2728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7288"/>
    <w:bookmarkStart w:name="z27507" w:id="2728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7289"/>
    <w:bookmarkStart w:name="z27508" w:id="2729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7290"/>
    <w:bookmarkStart w:name="z27509" w:id="2729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7291"/>
    <w:bookmarkStart w:name="z27510" w:id="27292"/>
    <w:p>
      <w:pPr>
        <w:spacing w:after="0"/>
        <w:ind w:left="0"/>
        <w:jc w:val="both"/>
      </w:pPr>
      <w:r>
        <w:rPr>
          <w:rFonts w:ascii="Times New Roman"/>
          <w:b w:val="false"/>
          <w:i w:val="false"/>
          <w:color w:val="000000"/>
          <w:sz w:val="28"/>
        </w:rPr>
        <w:t>
      14. Басқарманың құқықтары мен міндеттемелері:</w:t>
      </w:r>
    </w:p>
    <w:bookmarkEnd w:id="27292"/>
    <w:bookmarkStart w:name="z27511" w:id="27293"/>
    <w:p>
      <w:pPr>
        <w:spacing w:after="0"/>
        <w:ind w:left="0"/>
        <w:jc w:val="both"/>
      </w:pPr>
      <w:r>
        <w:rPr>
          <w:rFonts w:ascii="Times New Roman"/>
          <w:b w:val="false"/>
          <w:i w:val="false"/>
          <w:color w:val="000000"/>
          <w:sz w:val="28"/>
        </w:rPr>
        <w:t>
      1) құқықтары:</w:t>
      </w:r>
    </w:p>
    <w:bookmarkEnd w:id="27293"/>
    <w:bookmarkStart w:name="z27512" w:id="2729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7294"/>
    <w:bookmarkStart w:name="z27513" w:id="27295"/>
    <w:p>
      <w:pPr>
        <w:spacing w:after="0"/>
        <w:ind w:left="0"/>
        <w:jc w:val="both"/>
      </w:pPr>
      <w:r>
        <w:rPr>
          <w:rFonts w:ascii="Times New Roman"/>
          <w:b w:val="false"/>
          <w:i w:val="false"/>
          <w:color w:val="000000"/>
          <w:sz w:val="28"/>
        </w:rPr>
        <w:t>
      салық төлеушіден (салық агентінен):</w:t>
      </w:r>
    </w:p>
    <w:bookmarkEnd w:id="27295"/>
    <w:bookmarkStart w:name="z27514" w:id="2729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7296"/>
    <w:bookmarkStart w:name="z27515" w:id="2729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7297"/>
    <w:bookmarkStart w:name="z27516" w:id="2729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7298"/>
    <w:bookmarkStart w:name="z27517" w:id="2729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7299"/>
    <w:bookmarkStart w:name="z27518" w:id="273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7300"/>
    <w:bookmarkStart w:name="z27519" w:id="2730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7301"/>
    <w:bookmarkStart w:name="z27520" w:id="2730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7302"/>
    <w:bookmarkStart w:name="z27521" w:id="2730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303"/>
    <w:bookmarkStart w:name="z27522" w:id="2730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7304"/>
    <w:bookmarkStart w:name="z27523" w:id="2730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7305"/>
    <w:bookmarkStart w:name="z27524" w:id="2730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7306"/>
    <w:bookmarkStart w:name="z27525" w:id="2730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7307"/>
    <w:bookmarkStart w:name="z27526" w:id="2730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7308"/>
    <w:bookmarkStart w:name="z27527" w:id="2730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7309"/>
    <w:bookmarkStart w:name="z27528" w:id="2731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7310"/>
    <w:bookmarkStart w:name="z27529" w:id="2731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7311"/>
    <w:bookmarkStart w:name="z27530" w:id="2731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7312"/>
    <w:bookmarkStart w:name="z27531" w:id="2731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7313"/>
    <w:bookmarkStart w:name="z27532" w:id="2731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7314"/>
    <w:bookmarkStart w:name="z27533" w:id="2731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7315"/>
    <w:bookmarkStart w:name="z27534" w:id="2731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7316"/>
    <w:bookmarkStart w:name="z27535" w:id="2731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7317"/>
    <w:bookmarkStart w:name="z27536" w:id="2731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7318"/>
    <w:bookmarkStart w:name="z27537" w:id="27319"/>
    <w:p>
      <w:pPr>
        <w:spacing w:after="0"/>
        <w:ind w:left="0"/>
        <w:jc w:val="both"/>
      </w:pPr>
      <w:r>
        <w:rPr>
          <w:rFonts w:ascii="Times New Roman"/>
          <w:b w:val="false"/>
          <w:i w:val="false"/>
          <w:color w:val="000000"/>
          <w:sz w:val="28"/>
        </w:rPr>
        <w:t>
      2) міндеттері:</w:t>
      </w:r>
    </w:p>
    <w:bookmarkEnd w:id="27319"/>
    <w:bookmarkStart w:name="z27538" w:id="2732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7320"/>
    <w:bookmarkStart w:name="z27539" w:id="2732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7321"/>
    <w:bookmarkStart w:name="z27540" w:id="2732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7322"/>
    <w:bookmarkStart w:name="z27541" w:id="2732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7323"/>
    <w:bookmarkStart w:name="z27542" w:id="2732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7324"/>
    <w:bookmarkStart w:name="z27543" w:id="27325"/>
    <w:p>
      <w:pPr>
        <w:spacing w:after="0"/>
        <w:ind w:left="0"/>
        <w:jc w:val="both"/>
      </w:pPr>
      <w:r>
        <w:rPr>
          <w:rFonts w:ascii="Times New Roman"/>
          <w:b w:val="false"/>
          <w:i w:val="false"/>
          <w:color w:val="000000"/>
          <w:sz w:val="28"/>
        </w:rPr>
        <w:t>
      салықтық берешегі бар;</w:t>
      </w:r>
    </w:p>
    <w:bookmarkEnd w:id="27325"/>
    <w:bookmarkStart w:name="z27544" w:id="2732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7326"/>
    <w:bookmarkStart w:name="z27545" w:id="2732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7327"/>
    <w:bookmarkStart w:name="z27546" w:id="2732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7328"/>
    <w:bookmarkStart w:name="z27547" w:id="2732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7329"/>
    <w:bookmarkStart w:name="z27548" w:id="2733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7330"/>
    <w:bookmarkStart w:name="z27549" w:id="2733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7331"/>
    <w:bookmarkStart w:name="z27550" w:id="2733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7332"/>
    <w:bookmarkStart w:name="z27551" w:id="2733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7333"/>
    <w:bookmarkStart w:name="z27552" w:id="2733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7334"/>
    <w:bookmarkStart w:name="z27553" w:id="2733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7335"/>
    <w:bookmarkStart w:name="z27554" w:id="2733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7336"/>
    <w:bookmarkStart w:name="z27555" w:id="2733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7337"/>
    <w:bookmarkStart w:name="z27556" w:id="2733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7338"/>
    <w:bookmarkStart w:name="z27557" w:id="2733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7339"/>
    <w:bookmarkStart w:name="z27558" w:id="2734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7340"/>
    <w:bookmarkStart w:name="z27559" w:id="27341"/>
    <w:p>
      <w:pPr>
        <w:spacing w:after="0"/>
        <w:ind w:left="0"/>
        <w:jc w:val="both"/>
      </w:pPr>
      <w:r>
        <w:rPr>
          <w:rFonts w:ascii="Times New Roman"/>
          <w:b w:val="false"/>
          <w:i w:val="false"/>
          <w:color w:val="000000"/>
          <w:sz w:val="28"/>
        </w:rPr>
        <w:t>
      мемлекет мүдделерін қорғау;</w:t>
      </w:r>
    </w:p>
    <w:bookmarkEnd w:id="27341"/>
    <w:bookmarkStart w:name="z27560" w:id="2734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7342"/>
    <w:bookmarkStart w:name="z27561" w:id="2734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7343"/>
    <w:bookmarkStart w:name="z27562" w:id="2734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7344"/>
    <w:bookmarkStart w:name="z27563" w:id="2734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7345"/>
    <w:bookmarkStart w:name="z27564" w:id="27346"/>
    <w:p>
      <w:pPr>
        <w:spacing w:after="0"/>
        <w:ind w:left="0"/>
        <w:jc w:val="both"/>
      </w:pPr>
      <w:r>
        <w:rPr>
          <w:rFonts w:ascii="Times New Roman"/>
          <w:b w:val="false"/>
          <w:i w:val="false"/>
          <w:color w:val="000000"/>
          <w:sz w:val="28"/>
        </w:rPr>
        <w:t>
      15. Функциялары:</w:t>
      </w:r>
    </w:p>
    <w:bookmarkEnd w:id="27346"/>
    <w:bookmarkStart w:name="z27565" w:id="27347"/>
    <w:p>
      <w:pPr>
        <w:spacing w:after="0"/>
        <w:ind w:left="0"/>
        <w:jc w:val="both"/>
      </w:pPr>
      <w:r>
        <w:rPr>
          <w:rFonts w:ascii="Times New Roman"/>
          <w:b w:val="false"/>
          <w:i w:val="false"/>
          <w:color w:val="000000"/>
          <w:sz w:val="28"/>
        </w:rPr>
        <w:t>
      1) салықтық бақылауды жүзеге асыру;</w:t>
      </w:r>
    </w:p>
    <w:bookmarkEnd w:id="27347"/>
    <w:bookmarkStart w:name="z27566" w:id="2734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7348"/>
    <w:bookmarkStart w:name="z27567" w:id="2734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7349"/>
    <w:bookmarkStart w:name="z27568" w:id="2735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7350"/>
    <w:bookmarkStart w:name="z27569" w:id="2735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351"/>
    <w:bookmarkStart w:name="z27570" w:id="2735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7352"/>
    <w:bookmarkStart w:name="z27571" w:id="2735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353"/>
    <w:bookmarkStart w:name="z27572" w:id="2735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354"/>
    <w:bookmarkStart w:name="z27573" w:id="2735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7355"/>
    <w:bookmarkStart w:name="z27574" w:id="2735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356"/>
    <w:bookmarkStart w:name="z27575" w:id="27357"/>
    <w:p>
      <w:pPr>
        <w:spacing w:after="0"/>
        <w:ind w:left="0"/>
        <w:jc w:val="both"/>
      </w:pPr>
      <w:r>
        <w:rPr>
          <w:rFonts w:ascii="Times New Roman"/>
          <w:b w:val="false"/>
          <w:i w:val="false"/>
          <w:color w:val="000000"/>
          <w:sz w:val="28"/>
        </w:rPr>
        <w:t>
      11) салықтық әкімшілендіруді жүзеге асыру;</w:t>
      </w:r>
    </w:p>
    <w:bookmarkEnd w:id="27357"/>
    <w:bookmarkStart w:name="z27576" w:id="2735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358"/>
    <w:bookmarkStart w:name="z27577" w:id="2735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7359"/>
    <w:bookmarkStart w:name="z27578" w:id="27360"/>
    <w:p>
      <w:pPr>
        <w:spacing w:after="0"/>
        <w:ind w:left="0"/>
        <w:jc w:val="both"/>
      </w:pPr>
      <w:r>
        <w:rPr>
          <w:rFonts w:ascii="Times New Roman"/>
          <w:b w:val="false"/>
          <w:i w:val="false"/>
          <w:color w:val="000000"/>
          <w:sz w:val="28"/>
        </w:rPr>
        <w:t>
      14) тәуекелдерді басқару жүйесін пайдалану;</w:t>
      </w:r>
    </w:p>
    <w:bookmarkEnd w:id="27360"/>
    <w:bookmarkStart w:name="z27579" w:id="2736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7361"/>
    <w:bookmarkStart w:name="z27580" w:id="2736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7362"/>
    <w:bookmarkStart w:name="z27581" w:id="2736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7363"/>
    <w:bookmarkStart w:name="z27582" w:id="2736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7364"/>
    <w:bookmarkStart w:name="z27583" w:id="2736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7365"/>
    <w:bookmarkStart w:name="z27584" w:id="2736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7366"/>
    <w:bookmarkStart w:name="z27585" w:id="2736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7367"/>
    <w:bookmarkStart w:name="z27586" w:id="2736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368"/>
    <w:bookmarkStart w:name="z27587" w:id="2736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7369"/>
    <w:bookmarkStart w:name="z27588" w:id="2737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7370"/>
    <w:bookmarkStart w:name="z27589" w:id="2737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7371"/>
    <w:bookmarkStart w:name="z27590" w:id="2737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7372"/>
    <w:bookmarkStart w:name="z27591" w:id="2737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7373"/>
    <w:bookmarkStart w:name="z27592" w:id="2737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374"/>
    <w:bookmarkStart w:name="z27593" w:id="2737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375"/>
    <w:bookmarkStart w:name="z27594" w:id="2737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7376"/>
    <w:bookmarkStart w:name="z27595" w:id="2737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7377"/>
    <w:bookmarkStart w:name="z27596" w:id="2737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7378"/>
    <w:bookmarkStart w:name="z27597" w:id="2737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7379"/>
    <w:bookmarkStart w:name="z27598" w:id="2738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7380"/>
    <w:bookmarkStart w:name="z27599" w:id="2738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381"/>
    <w:bookmarkStart w:name="z27600" w:id="2738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382"/>
    <w:bookmarkStart w:name="z27601" w:id="2738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383"/>
    <w:bookmarkStart w:name="z27602" w:id="2738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384"/>
    <w:bookmarkStart w:name="z27603" w:id="2738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7385"/>
    <w:bookmarkStart w:name="z27604" w:id="2738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7386"/>
    <w:bookmarkStart w:name="z27605" w:id="2738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387"/>
    <w:bookmarkStart w:name="z27606" w:id="2738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388"/>
    <w:bookmarkStart w:name="z27607" w:id="27389"/>
    <w:p>
      <w:pPr>
        <w:spacing w:after="0"/>
        <w:ind w:left="0"/>
        <w:jc w:val="both"/>
      </w:pPr>
      <w:r>
        <w:rPr>
          <w:rFonts w:ascii="Times New Roman"/>
          <w:b w:val="false"/>
          <w:i w:val="false"/>
          <w:color w:val="000000"/>
          <w:sz w:val="28"/>
        </w:rPr>
        <w:t>
      18. Басқарма басшысының өкілеттіктері:</w:t>
      </w:r>
    </w:p>
    <w:bookmarkEnd w:id="27389"/>
    <w:bookmarkStart w:name="z27608" w:id="2739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27390"/>
    <w:bookmarkStart w:name="z27609" w:id="2739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7391"/>
    <w:bookmarkStart w:name="z27610" w:id="2739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7392"/>
    <w:bookmarkStart w:name="z27611" w:id="2739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7393"/>
    <w:bookmarkStart w:name="z27612" w:id="2739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7394"/>
    <w:bookmarkStart w:name="z27613" w:id="2739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395"/>
    <w:bookmarkStart w:name="z27614" w:id="2739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7396"/>
    <w:bookmarkStart w:name="z27615" w:id="2739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7397"/>
    <w:bookmarkStart w:name="z27616" w:id="2739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7398"/>
    <w:bookmarkStart w:name="z27617" w:id="2739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7399"/>
    <w:bookmarkStart w:name="z27618" w:id="2740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400"/>
    <w:bookmarkStart w:name="z27619" w:id="2740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7401"/>
    <w:bookmarkStart w:name="z27620" w:id="27402"/>
    <w:p>
      <w:pPr>
        <w:spacing w:after="0"/>
        <w:ind w:left="0"/>
        <w:jc w:val="left"/>
      </w:pPr>
      <w:r>
        <w:rPr>
          <w:rFonts w:ascii="Times New Roman"/>
          <w:b/>
          <w:i w:val="false"/>
          <w:color w:val="000000"/>
        </w:rPr>
        <w:t xml:space="preserve"> 4-тарау. Басқарманың мүлкi</w:t>
      </w:r>
    </w:p>
    <w:bookmarkEnd w:id="27402"/>
    <w:bookmarkStart w:name="z27621" w:id="2740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27403"/>
    <w:bookmarkStart w:name="z27622" w:id="2740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404"/>
    <w:bookmarkStart w:name="z27623" w:id="2740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7405"/>
    <w:bookmarkStart w:name="z27624" w:id="2740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406"/>
    <w:bookmarkStart w:name="z27625" w:id="27407"/>
    <w:p>
      <w:pPr>
        <w:spacing w:after="0"/>
        <w:ind w:left="0"/>
        <w:jc w:val="left"/>
      </w:pPr>
      <w:r>
        <w:rPr>
          <w:rFonts w:ascii="Times New Roman"/>
          <w:b/>
          <w:i w:val="false"/>
          <w:color w:val="000000"/>
        </w:rPr>
        <w:t xml:space="preserve"> 5-тарау. Басқарманы қайта ұйымдастыру және тарату</w:t>
      </w:r>
    </w:p>
    <w:bookmarkEnd w:id="27407"/>
    <w:bookmarkStart w:name="z27626" w:id="2740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7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198-қосымша</w:t>
            </w:r>
          </w:p>
        </w:tc>
      </w:tr>
    </w:tbl>
    <w:bookmarkStart w:name="z27628" w:id="2740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Ғабит Мүсірепов атындағы аудан бойынша Мемлекеттік кірістер басқармасы туралы ереже </w:t>
      </w:r>
    </w:p>
    <w:bookmarkEnd w:id="27409"/>
    <w:bookmarkStart w:name="z27629" w:id="27410"/>
    <w:p>
      <w:pPr>
        <w:spacing w:after="0"/>
        <w:ind w:left="0"/>
        <w:jc w:val="left"/>
      </w:pPr>
      <w:r>
        <w:rPr>
          <w:rFonts w:ascii="Times New Roman"/>
          <w:b/>
          <w:i w:val="false"/>
          <w:color w:val="000000"/>
        </w:rPr>
        <w:t xml:space="preserve"> 1-тарау. Жалпы ережелер</w:t>
      </w:r>
    </w:p>
    <w:bookmarkEnd w:id="27410"/>
    <w:bookmarkStart w:name="z27630" w:id="2741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Ғабит Мүсірепов атындағы аудан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7411"/>
    <w:bookmarkStart w:name="z27631" w:id="27412"/>
    <w:p>
      <w:pPr>
        <w:spacing w:after="0"/>
        <w:ind w:left="0"/>
        <w:jc w:val="both"/>
      </w:pPr>
      <w:r>
        <w:rPr>
          <w:rFonts w:ascii="Times New Roman"/>
          <w:b w:val="false"/>
          <w:i w:val="false"/>
          <w:color w:val="000000"/>
          <w:sz w:val="28"/>
        </w:rPr>
        <w:t xml:space="preserve">
      1) салықтық әкімшілендіру; </w:t>
      </w:r>
    </w:p>
    <w:bookmarkEnd w:id="27412"/>
    <w:bookmarkStart w:name="z27632" w:id="2741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413"/>
    <w:bookmarkStart w:name="z27633" w:id="27414"/>
    <w:p>
      <w:pPr>
        <w:spacing w:after="0"/>
        <w:ind w:left="0"/>
        <w:jc w:val="both"/>
      </w:pPr>
      <w:r>
        <w:rPr>
          <w:rFonts w:ascii="Times New Roman"/>
          <w:b w:val="false"/>
          <w:i w:val="false"/>
          <w:color w:val="000000"/>
          <w:sz w:val="28"/>
        </w:rPr>
        <w:t>
      3) мұнай өнімдерінің және биоотынның айналымы;</w:t>
      </w:r>
    </w:p>
    <w:bookmarkEnd w:id="27414"/>
    <w:bookmarkStart w:name="z27634" w:id="2741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7415"/>
    <w:bookmarkStart w:name="z27635" w:id="2741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7416"/>
    <w:bookmarkStart w:name="z27636" w:id="2741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7417"/>
    <w:bookmarkStart w:name="z27637" w:id="2741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7418"/>
    <w:bookmarkStart w:name="z27638" w:id="2741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7419"/>
    <w:bookmarkStart w:name="z27639" w:id="2742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7420"/>
    <w:bookmarkStart w:name="z27640" w:id="2742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7421"/>
    <w:bookmarkStart w:name="z27641" w:id="2742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7422"/>
    <w:bookmarkStart w:name="z27642" w:id="27423"/>
    <w:p>
      <w:pPr>
        <w:spacing w:after="0"/>
        <w:ind w:left="0"/>
        <w:jc w:val="both"/>
      </w:pPr>
      <w:r>
        <w:rPr>
          <w:rFonts w:ascii="Times New Roman"/>
          <w:b w:val="false"/>
          <w:i w:val="false"/>
          <w:color w:val="000000"/>
          <w:sz w:val="28"/>
        </w:rPr>
        <w:t xml:space="preserve">
      8. Басқарманың орналасқан жері: пошта индексі 150400, Қазақстан Республикасы, Солтүстік Қазақстан облысы, Ғабит Мүсірепов атындағы ауданы, Новоишимское ауылы, Абылай Хан көшесі, 63. </w:t>
      </w:r>
    </w:p>
    <w:bookmarkEnd w:id="27423"/>
    <w:bookmarkStart w:name="z27643" w:id="2742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Ғабит Мүсірепов атындағы аудан бойынша Мемлекеттік кірістер басқармасы" республикалық мемлекеттік мекемесi.</w:t>
      </w:r>
    </w:p>
    <w:bookmarkEnd w:id="27424"/>
    <w:bookmarkStart w:name="z27644" w:id="274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425"/>
    <w:bookmarkStart w:name="z27645" w:id="274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426"/>
    <w:bookmarkStart w:name="z27646" w:id="2742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7427"/>
    <w:bookmarkStart w:name="z27647" w:id="2742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7428"/>
    <w:bookmarkStart w:name="z27648" w:id="2742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7429"/>
    <w:bookmarkStart w:name="z27649" w:id="27430"/>
    <w:p>
      <w:pPr>
        <w:spacing w:after="0"/>
        <w:ind w:left="0"/>
        <w:jc w:val="both"/>
      </w:pPr>
      <w:r>
        <w:rPr>
          <w:rFonts w:ascii="Times New Roman"/>
          <w:b w:val="false"/>
          <w:i w:val="false"/>
          <w:color w:val="000000"/>
          <w:sz w:val="28"/>
        </w:rPr>
        <w:t>
      13. Міндеттері:</w:t>
      </w:r>
    </w:p>
    <w:bookmarkEnd w:id="27430"/>
    <w:bookmarkStart w:name="z27650" w:id="2743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431"/>
    <w:bookmarkStart w:name="z27651" w:id="2743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7432"/>
    <w:bookmarkStart w:name="z27652" w:id="2743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7433"/>
    <w:bookmarkStart w:name="z27653" w:id="2743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7434"/>
    <w:bookmarkStart w:name="z27654" w:id="2743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7435"/>
    <w:bookmarkStart w:name="z27655" w:id="2743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7436"/>
    <w:bookmarkStart w:name="z27656" w:id="2743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7437"/>
    <w:bookmarkStart w:name="z27657" w:id="27438"/>
    <w:p>
      <w:pPr>
        <w:spacing w:after="0"/>
        <w:ind w:left="0"/>
        <w:jc w:val="both"/>
      </w:pPr>
      <w:r>
        <w:rPr>
          <w:rFonts w:ascii="Times New Roman"/>
          <w:b w:val="false"/>
          <w:i w:val="false"/>
          <w:color w:val="000000"/>
          <w:sz w:val="28"/>
        </w:rPr>
        <w:t>
      14. Басқарманың құқықтары мен міндеттемелері:</w:t>
      </w:r>
    </w:p>
    <w:bookmarkEnd w:id="27438"/>
    <w:bookmarkStart w:name="z27658" w:id="27439"/>
    <w:p>
      <w:pPr>
        <w:spacing w:after="0"/>
        <w:ind w:left="0"/>
        <w:jc w:val="both"/>
      </w:pPr>
      <w:r>
        <w:rPr>
          <w:rFonts w:ascii="Times New Roman"/>
          <w:b w:val="false"/>
          <w:i w:val="false"/>
          <w:color w:val="000000"/>
          <w:sz w:val="28"/>
        </w:rPr>
        <w:t>
      1) құқықтары:</w:t>
      </w:r>
    </w:p>
    <w:bookmarkEnd w:id="27439"/>
    <w:bookmarkStart w:name="z27659" w:id="2744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7440"/>
    <w:bookmarkStart w:name="z27660" w:id="27441"/>
    <w:p>
      <w:pPr>
        <w:spacing w:after="0"/>
        <w:ind w:left="0"/>
        <w:jc w:val="both"/>
      </w:pPr>
      <w:r>
        <w:rPr>
          <w:rFonts w:ascii="Times New Roman"/>
          <w:b w:val="false"/>
          <w:i w:val="false"/>
          <w:color w:val="000000"/>
          <w:sz w:val="28"/>
        </w:rPr>
        <w:t>
      салық төлеушіден (салық агентінен):</w:t>
      </w:r>
    </w:p>
    <w:bookmarkEnd w:id="27441"/>
    <w:bookmarkStart w:name="z27661" w:id="2744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7442"/>
    <w:bookmarkStart w:name="z27662" w:id="2744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7443"/>
    <w:bookmarkStart w:name="z27663" w:id="2744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7444"/>
    <w:bookmarkStart w:name="z27664" w:id="2744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7445"/>
    <w:bookmarkStart w:name="z27665" w:id="2744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7446"/>
    <w:bookmarkStart w:name="z27666" w:id="2744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7447"/>
    <w:bookmarkStart w:name="z27667" w:id="2744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7448"/>
    <w:bookmarkStart w:name="z27668" w:id="2744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449"/>
    <w:bookmarkStart w:name="z27669" w:id="2745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7450"/>
    <w:bookmarkStart w:name="z27670" w:id="2745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7451"/>
    <w:bookmarkStart w:name="z27671" w:id="2745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7452"/>
    <w:bookmarkStart w:name="z27672" w:id="2745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7453"/>
    <w:bookmarkStart w:name="z27673" w:id="2745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7454"/>
    <w:bookmarkStart w:name="z27674" w:id="2745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7455"/>
    <w:bookmarkStart w:name="z27675" w:id="2745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7456"/>
    <w:bookmarkStart w:name="z27676" w:id="2745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7457"/>
    <w:bookmarkStart w:name="z27677" w:id="2745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7458"/>
    <w:bookmarkStart w:name="z27678" w:id="2745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7459"/>
    <w:bookmarkStart w:name="z27679" w:id="2746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7460"/>
    <w:bookmarkStart w:name="z27680" w:id="2746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7461"/>
    <w:bookmarkStart w:name="z27681" w:id="2746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7462"/>
    <w:bookmarkStart w:name="z27682" w:id="2746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7463"/>
    <w:bookmarkStart w:name="z27683" w:id="2746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7464"/>
    <w:bookmarkStart w:name="z27684" w:id="27465"/>
    <w:p>
      <w:pPr>
        <w:spacing w:after="0"/>
        <w:ind w:left="0"/>
        <w:jc w:val="both"/>
      </w:pPr>
      <w:r>
        <w:rPr>
          <w:rFonts w:ascii="Times New Roman"/>
          <w:b w:val="false"/>
          <w:i w:val="false"/>
          <w:color w:val="000000"/>
          <w:sz w:val="28"/>
        </w:rPr>
        <w:t>
      2) міндеттері:</w:t>
      </w:r>
    </w:p>
    <w:bookmarkEnd w:id="27465"/>
    <w:bookmarkStart w:name="z27685" w:id="2746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7466"/>
    <w:bookmarkStart w:name="z27686" w:id="2746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7467"/>
    <w:bookmarkStart w:name="z27687" w:id="2746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7468"/>
    <w:bookmarkStart w:name="z27688" w:id="2746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7469"/>
    <w:bookmarkStart w:name="z27689" w:id="2747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7470"/>
    <w:bookmarkStart w:name="z27690" w:id="27471"/>
    <w:p>
      <w:pPr>
        <w:spacing w:after="0"/>
        <w:ind w:left="0"/>
        <w:jc w:val="both"/>
      </w:pPr>
      <w:r>
        <w:rPr>
          <w:rFonts w:ascii="Times New Roman"/>
          <w:b w:val="false"/>
          <w:i w:val="false"/>
          <w:color w:val="000000"/>
          <w:sz w:val="28"/>
        </w:rPr>
        <w:t>
      салықтық берешегі бар;</w:t>
      </w:r>
    </w:p>
    <w:bookmarkEnd w:id="27471"/>
    <w:bookmarkStart w:name="z27691" w:id="2747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7472"/>
    <w:bookmarkStart w:name="z27692" w:id="2747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7473"/>
    <w:bookmarkStart w:name="z27693" w:id="2747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7474"/>
    <w:bookmarkStart w:name="z27694" w:id="2747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7475"/>
    <w:bookmarkStart w:name="z27695" w:id="2747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7476"/>
    <w:bookmarkStart w:name="z27696" w:id="2747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7477"/>
    <w:bookmarkStart w:name="z27697" w:id="2747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7478"/>
    <w:bookmarkStart w:name="z27698" w:id="2747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7479"/>
    <w:bookmarkStart w:name="z27699" w:id="2748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7480"/>
    <w:bookmarkStart w:name="z27700" w:id="2748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7481"/>
    <w:bookmarkStart w:name="z27701" w:id="2748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7482"/>
    <w:bookmarkStart w:name="z27702" w:id="2748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7483"/>
    <w:bookmarkStart w:name="z27703" w:id="2748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7484"/>
    <w:bookmarkStart w:name="z27704" w:id="2748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7485"/>
    <w:bookmarkStart w:name="z27705" w:id="2748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7486"/>
    <w:bookmarkStart w:name="z27706" w:id="27487"/>
    <w:p>
      <w:pPr>
        <w:spacing w:after="0"/>
        <w:ind w:left="0"/>
        <w:jc w:val="both"/>
      </w:pPr>
      <w:r>
        <w:rPr>
          <w:rFonts w:ascii="Times New Roman"/>
          <w:b w:val="false"/>
          <w:i w:val="false"/>
          <w:color w:val="000000"/>
          <w:sz w:val="28"/>
        </w:rPr>
        <w:t>
      мемлекет мүдделерін қорғау;</w:t>
      </w:r>
    </w:p>
    <w:bookmarkEnd w:id="27487"/>
    <w:bookmarkStart w:name="z27707" w:id="2748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7488"/>
    <w:bookmarkStart w:name="z27708" w:id="2748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7489"/>
    <w:bookmarkStart w:name="z27709" w:id="2749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7490"/>
    <w:bookmarkStart w:name="z27710" w:id="2749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7491"/>
    <w:bookmarkStart w:name="z27711" w:id="27492"/>
    <w:p>
      <w:pPr>
        <w:spacing w:after="0"/>
        <w:ind w:left="0"/>
        <w:jc w:val="both"/>
      </w:pPr>
      <w:r>
        <w:rPr>
          <w:rFonts w:ascii="Times New Roman"/>
          <w:b w:val="false"/>
          <w:i w:val="false"/>
          <w:color w:val="000000"/>
          <w:sz w:val="28"/>
        </w:rPr>
        <w:t>
      15. Функциялары:</w:t>
      </w:r>
    </w:p>
    <w:bookmarkEnd w:id="27492"/>
    <w:bookmarkStart w:name="z27712" w:id="27493"/>
    <w:p>
      <w:pPr>
        <w:spacing w:after="0"/>
        <w:ind w:left="0"/>
        <w:jc w:val="both"/>
      </w:pPr>
      <w:r>
        <w:rPr>
          <w:rFonts w:ascii="Times New Roman"/>
          <w:b w:val="false"/>
          <w:i w:val="false"/>
          <w:color w:val="000000"/>
          <w:sz w:val="28"/>
        </w:rPr>
        <w:t>
      1) салықтық бақылауды жүзеге асыру;</w:t>
      </w:r>
    </w:p>
    <w:bookmarkEnd w:id="27493"/>
    <w:bookmarkStart w:name="z27713" w:id="2749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7494"/>
    <w:bookmarkStart w:name="z27714" w:id="2749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7495"/>
    <w:bookmarkStart w:name="z27715" w:id="2749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7496"/>
    <w:bookmarkStart w:name="z27716" w:id="2749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497"/>
    <w:bookmarkStart w:name="z27717" w:id="2749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7498"/>
    <w:bookmarkStart w:name="z27718" w:id="2749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499"/>
    <w:bookmarkStart w:name="z27719" w:id="2750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500"/>
    <w:bookmarkStart w:name="z27720" w:id="2750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7501"/>
    <w:bookmarkStart w:name="z27721" w:id="2750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502"/>
    <w:bookmarkStart w:name="z27722" w:id="27503"/>
    <w:p>
      <w:pPr>
        <w:spacing w:after="0"/>
        <w:ind w:left="0"/>
        <w:jc w:val="both"/>
      </w:pPr>
      <w:r>
        <w:rPr>
          <w:rFonts w:ascii="Times New Roman"/>
          <w:b w:val="false"/>
          <w:i w:val="false"/>
          <w:color w:val="000000"/>
          <w:sz w:val="28"/>
        </w:rPr>
        <w:t>
      11) салықтық әкімшілендіруді жүзеге асыру;</w:t>
      </w:r>
    </w:p>
    <w:bookmarkEnd w:id="27503"/>
    <w:bookmarkStart w:name="z27723" w:id="2750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504"/>
    <w:bookmarkStart w:name="z27724" w:id="2750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7505"/>
    <w:bookmarkStart w:name="z27725" w:id="27506"/>
    <w:p>
      <w:pPr>
        <w:spacing w:after="0"/>
        <w:ind w:left="0"/>
        <w:jc w:val="both"/>
      </w:pPr>
      <w:r>
        <w:rPr>
          <w:rFonts w:ascii="Times New Roman"/>
          <w:b w:val="false"/>
          <w:i w:val="false"/>
          <w:color w:val="000000"/>
          <w:sz w:val="28"/>
        </w:rPr>
        <w:t>
      14) тәуекелдерді басқару жүйесін пайдалану;</w:t>
      </w:r>
    </w:p>
    <w:bookmarkEnd w:id="27506"/>
    <w:bookmarkStart w:name="z27726" w:id="2750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7507"/>
    <w:bookmarkStart w:name="z27727" w:id="2750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7508"/>
    <w:bookmarkStart w:name="z27728" w:id="2750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7509"/>
    <w:bookmarkStart w:name="z27729" w:id="2751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7510"/>
    <w:bookmarkStart w:name="z27730" w:id="2751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7511"/>
    <w:bookmarkStart w:name="z27731" w:id="2751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7512"/>
    <w:bookmarkStart w:name="z27732" w:id="2751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7513"/>
    <w:bookmarkStart w:name="z27733" w:id="2751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514"/>
    <w:bookmarkStart w:name="z27734" w:id="2751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7515"/>
    <w:bookmarkStart w:name="z27735" w:id="2751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7516"/>
    <w:bookmarkStart w:name="z27736" w:id="2751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7517"/>
    <w:bookmarkStart w:name="z27737" w:id="2751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7518"/>
    <w:bookmarkStart w:name="z27738" w:id="2751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7519"/>
    <w:bookmarkStart w:name="z27739" w:id="2752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520"/>
    <w:bookmarkStart w:name="z27740" w:id="2752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521"/>
    <w:bookmarkStart w:name="z27741" w:id="2752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7522"/>
    <w:bookmarkStart w:name="z27742" w:id="2752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7523"/>
    <w:bookmarkStart w:name="z27743" w:id="2752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7524"/>
    <w:bookmarkStart w:name="z27744" w:id="2752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7525"/>
    <w:bookmarkStart w:name="z27745" w:id="2752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7526"/>
    <w:bookmarkStart w:name="z27746" w:id="2752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527"/>
    <w:bookmarkStart w:name="z27747" w:id="2752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528"/>
    <w:bookmarkStart w:name="z27748" w:id="2752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529"/>
    <w:bookmarkStart w:name="z27749" w:id="2753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530"/>
    <w:bookmarkStart w:name="z27750" w:id="2753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7531"/>
    <w:bookmarkStart w:name="z27751" w:id="2753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7532"/>
    <w:bookmarkStart w:name="z27752" w:id="2753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533"/>
    <w:bookmarkStart w:name="z27753" w:id="2753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534"/>
    <w:bookmarkStart w:name="z27754" w:id="275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7535"/>
    <w:bookmarkStart w:name="z27755" w:id="27536"/>
    <w:p>
      <w:pPr>
        <w:spacing w:after="0"/>
        <w:ind w:left="0"/>
        <w:jc w:val="both"/>
      </w:pPr>
      <w:r>
        <w:rPr>
          <w:rFonts w:ascii="Times New Roman"/>
          <w:b w:val="false"/>
          <w:i w:val="false"/>
          <w:color w:val="000000"/>
          <w:sz w:val="28"/>
        </w:rPr>
        <w:t>
      19. Басқарма басшысының өкілеттіктері:</w:t>
      </w:r>
    </w:p>
    <w:bookmarkEnd w:id="27536"/>
    <w:bookmarkStart w:name="z27756" w:id="2753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7537"/>
    <w:bookmarkStart w:name="z27757" w:id="2753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7538"/>
    <w:bookmarkStart w:name="z27758" w:id="2753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7539"/>
    <w:bookmarkStart w:name="z27759" w:id="2754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7540"/>
    <w:bookmarkStart w:name="z27760" w:id="2754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7541"/>
    <w:bookmarkStart w:name="z27761" w:id="275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542"/>
    <w:bookmarkStart w:name="z27762" w:id="2754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7543"/>
    <w:bookmarkStart w:name="z27763" w:id="2754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7544"/>
    <w:bookmarkStart w:name="z27764" w:id="2754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7545"/>
    <w:bookmarkStart w:name="z27765" w:id="2754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7546"/>
    <w:bookmarkStart w:name="z27766" w:id="2754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547"/>
    <w:bookmarkStart w:name="z27767" w:id="275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7548"/>
    <w:bookmarkStart w:name="z27768" w:id="2754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7549"/>
    <w:bookmarkStart w:name="z27769" w:id="27550"/>
    <w:p>
      <w:pPr>
        <w:spacing w:after="0"/>
        <w:ind w:left="0"/>
        <w:jc w:val="left"/>
      </w:pPr>
      <w:r>
        <w:rPr>
          <w:rFonts w:ascii="Times New Roman"/>
          <w:b/>
          <w:i w:val="false"/>
          <w:color w:val="000000"/>
        </w:rPr>
        <w:t xml:space="preserve"> 4-тарау. Басқарманың мүлкi</w:t>
      </w:r>
    </w:p>
    <w:bookmarkEnd w:id="27550"/>
    <w:bookmarkStart w:name="z27770" w:id="2755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7551"/>
    <w:bookmarkStart w:name="z27771" w:id="2755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552"/>
    <w:bookmarkStart w:name="z27772" w:id="2755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7553"/>
    <w:bookmarkStart w:name="z27773" w:id="2755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554"/>
    <w:bookmarkStart w:name="z27774" w:id="27555"/>
    <w:p>
      <w:pPr>
        <w:spacing w:after="0"/>
        <w:ind w:left="0"/>
        <w:jc w:val="left"/>
      </w:pPr>
      <w:r>
        <w:rPr>
          <w:rFonts w:ascii="Times New Roman"/>
          <w:b/>
          <w:i w:val="false"/>
          <w:color w:val="000000"/>
        </w:rPr>
        <w:t xml:space="preserve"> 5-тарау. Басқарманы қайта ұйымдастыру және тарату</w:t>
      </w:r>
    </w:p>
    <w:bookmarkEnd w:id="27555"/>
    <w:bookmarkStart w:name="z27775" w:id="275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199-қосымша</w:t>
            </w:r>
          </w:p>
        </w:tc>
      </w:tr>
    </w:tbl>
    <w:bookmarkStart w:name="z27777" w:id="2755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Солтүстік Қазақстан облысы бойынша Мемлекеттік кірістер департаментінің Петропавл қаласы бойынша Мемлекеттік кірістер басқармасы туралы ереже </w:t>
      </w:r>
    </w:p>
    <w:bookmarkEnd w:id="27557"/>
    <w:bookmarkStart w:name="z27778" w:id="27558"/>
    <w:p>
      <w:pPr>
        <w:spacing w:after="0"/>
        <w:ind w:left="0"/>
        <w:jc w:val="left"/>
      </w:pPr>
      <w:r>
        <w:rPr>
          <w:rFonts w:ascii="Times New Roman"/>
          <w:b/>
          <w:i w:val="false"/>
          <w:color w:val="000000"/>
        </w:rPr>
        <w:t xml:space="preserve"> 1-тарау. Жалпы ережелер</w:t>
      </w:r>
    </w:p>
    <w:bookmarkEnd w:id="27558"/>
    <w:bookmarkStart w:name="z27779" w:id="2755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Солтүстік Қазақстан облысы бойынша Мемлекеттік кірістер департаментінің Петропавл қаласы бойынша Мемлекеттік кірістер басқармасы (бұдан әрі – Басқарма) Қазақстан Республикасы Қаржы министрлігі Мемлекеттік кірістер комитетінің Солтүстік Қазақстан облысы бойынша Мемлекеттік кірістер департаментінің (бұдан әрі – Департамент) мемлекеттік басқару мен бақылау функцияларын:</w:t>
      </w:r>
    </w:p>
    <w:bookmarkEnd w:id="27559"/>
    <w:bookmarkStart w:name="z27780" w:id="27560"/>
    <w:p>
      <w:pPr>
        <w:spacing w:after="0"/>
        <w:ind w:left="0"/>
        <w:jc w:val="both"/>
      </w:pPr>
      <w:r>
        <w:rPr>
          <w:rFonts w:ascii="Times New Roman"/>
          <w:b w:val="false"/>
          <w:i w:val="false"/>
          <w:color w:val="000000"/>
          <w:sz w:val="28"/>
        </w:rPr>
        <w:t xml:space="preserve">
      1) салықтық әкімшілендіру; </w:t>
      </w:r>
    </w:p>
    <w:bookmarkEnd w:id="27560"/>
    <w:bookmarkStart w:name="z27781" w:id="2756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561"/>
    <w:bookmarkStart w:name="z27782" w:id="27562"/>
    <w:p>
      <w:pPr>
        <w:spacing w:after="0"/>
        <w:ind w:left="0"/>
        <w:jc w:val="both"/>
      </w:pPr>
      <w:r>
        <w:rPr>
          <w:rFonts w:ascii="Times New Roman"/>
          <w:b w:val="false"/>
          <w:i w:val="false"/>
          <w:color w:val="000000"/>
          <w:sz w:val="28"/>
        </w:rPr>
        <w:t>
      3) мұнай өнімдерінің және биоотынның айналымы;</w:t>
      </w:r>
    </w:p>
    <w:bookmarkEnd w:id="27562"/>
    <w:bookmarkStart w:name="z27783" w:id="2756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7563"/>
    <w:bookmarkStart w:name="z27784" w:id="2756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7564"/>
    <w:bookmarkStart w:name="z27785" w:id="2756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7565"/>
    <w:bookmarkStart w:name="z27786" w:id="2756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7566"/>
    <w:bookmarkStart w:name="z27787" w:id="2756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7567"/>
    <w:bookmarkStart w:name="z27788" w:id="2756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7568"/>
    <w:bookmarkStart w:name="z27789" w:id="2756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7569"/>
    <w:bookmarkStart w:name="z27790" w:id="2757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7570"/>
    <w:bookmarkStart w:name="z27791" w:id="27571"/>
    <w:p>
      <w:pPr>
        <w:spacing w:after="0"/>
        <w:ind w:left="0"/>
        <w:jc w:val="both"/>
      </w:pPr>
      <w:r>
        <w:rPr>
          <w:rFonts w:ascii="Times New Roman"/>
          <w:b w:val="false"/>
          <w:i w:val="false"/>
          <w:color w:val="000000"/>
          <w:sz w:val="28"/>
        </w:rPr>
        <w:t xml:space="preserve">
      8. Басқарманың орналасқан жері: пошта индексі 150000, Қазақстан Республикасы, Солтүстік Қазақстан облысы, Петропавл қаласы, Нұрсұлтан Назарбаев көшесі, 85. </w:t>
      </w:r>
    </w:p>
    <w:bookmarkEnd w:id="27571"/>
    <w:bookmarkStart w:name="z27792" w:id="2757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Солтүстік Қазақстан облысы бойынша Мемлекеттік кірістер департаментінің Петропавл қаласы бойынша Мемлекеттік кірістер басқармасы" республикалық мемлекеттік мекемесi.</w:t>
      </w:r>
    </w:p>
    <w:bookmarkEnd w:id="27572"/>
    <w:bookmarkStart w:name="z27793" w:id="275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573"/>
    <w:bookmarkStart w:name="z27794" w:id="275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574"/>
    <w:bookmarkStart w:name="z27795" w:id="2757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7575"/>
    <w:bookmarkStart w:name="z27796" w:id="275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7576"/>
    <w:bookmarkStart w:name="z27797" w:id="2757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7577"/>
    <w:bookmarkStart w:name="z27798" w:id="27578"/>
    <w:p>
      <w:pPr>
        <w:spacing w:after="0"/>
        <w:ind w:left="0"/>
        <w:jc w:val="both"/>
      </w:pPr>
      <w:r>
        <w:rPr>
          <w:rFonts w:ascii="Times New Roman"/>
          <w:b w:val="false"/>
          <w:i w:val="false"/>
          <w:color w:val="000000"/>
          <w:sz w:val="28"/>
        </w:rPr>
        <w:t>
      13. Міндеттері:</w:t>
      </w:r>
    </w:p>
    <w:bookmarkEnd w:id="27578"/>
    <w:bookmarkStart w:name="z27799" w:id="2757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579"/>
    <w:bookmarkStart w:name="z27800" w:id="2758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7580"/>
    <w:bookmarkStart w:name="z27801" w:id="2758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7581"/>
    <w:bookmarkStart w:name="z27802" w:id="2758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7582"/>
    <w:bookmarkStart w:name="z27803" w:id="2758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7583"/>
    <w:bookmarkStart w:name="z27804" w:id="2758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7584"/>
    <w:bookmarkStart w:name="z27805" w:id="2758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7585"/>
    <w:bookmarkStart w:name="z27806" w:id="27586"/>
    <w:p>
      <w:pPr>
        <w:spacing w:after="0"/>
        <w:ind w:left="0"/>
        <w:jc w:val="both"/>
      </w:pPr>
      <w:r>
        <w:rPr>
          <w:rFonts w:ascii="Times New Roman"/>
          <w:b w:val="false"/>
          <w:i w:val="false"/>
          <w:color w:val="000000"/>
          <w:sz w:val="28"/>
        </w:rPr>
        <w:t>
      14. Басқарманың құқықтары мен міндеттемелері:</w:t>
      </w:r>
    </w:p>
    <w:bookmarkEnd w:id="27586"/>
    <w:bookmarkStart w:name="z27807" w:id="27587"/>
    <w:p>
      <w:pPr>
        <w:spacing w:after="0"/>
        <w:ind w:left="0"/>
        <w:jc w:val="both"/>
      </w:pPr>
      <w:r>
        <w:rPr>
          <w:rFonts w:ascii="Times New Roman"/>
          <w:b w:val="false"/>
          <w:i w:val="false"/>
          <w:color w:val="000000"/>
          <w:sz w:val="28"/>
        </w:rPr>
        <w:t>
      1) құқықтары:</w:t>
      </w:r>
    </w:p>
    <w:bookmarkEnd w:id="27587"/>
    <w:bookmarkStart w:name="z27808" w:id="2758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7588"/>
    <w:bookmarkStart w:name="z27809" w:id="27589"/>
    <w:p>
      <w:pPr>
        <w:spacing w:after="0"/>
        <w:ind w:left="0"/>
        <w:jc w:val="both"/>
      </w:pPr>
      <w:r>
        <w:rPr>
          <w:rFonts w:ascii="Times New Roman"/>
          <w:b w:val="false"/>
          <w:i w:val="false"/>
          <w:color w:val="000000"/>
          <w:sz w:val="28"/>
        </w:rPr>
        <w:t>
      салық төлеушіден (салық агентінен):</w:t>
      </w:r>
    </w:p>
    <w:bookmarkEnd w:id="27589"/>
    <w:bookmarkStart w:name="z27810" w:id="2759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7590"/>
    <w:bookmarkStart w:name="z27811" w:id="2759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7591"/>
    <w:bookmarkStart w:name="z27812" w:id="2759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7592"/>
    <w:bookmarkStart w:name="z27813" w:id="275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7593"/>
    <w:bookmarkStart w:name="z27814" w:id="2759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7594"/>
    <w:bookmarkStart w:name="z27815" w:id="2759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7595"/>
    <w:bookmarkStart w:name="z27816" w:id="2759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7596"/>
    <w:bookmarkStart w:name="z27817" w:id="2759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597"/>
    <w:bookmarkStart w:name="z27818" w:id="2759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7598"/>
    <w:bookmarkStart w:name="z27819" w:id="2759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7599"/>
    <w:bookmarkStart w:name="z27820" w:id="2760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7600"/>
    <w:bookmarkStart w:name="z27821" w:id="2760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7601"/>
    <w:bookmarkStart w:name="z27822" w:id="2760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7602"/>
    <w:bookmarkStart w:name="z27823" w:id="2760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7603"/>
    <w:bookmarkStart w:name="z27824" w:id="2760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7604"/>
    <w:bookmarkStart w:name="z27825" w:id="276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7605"/>
    <w:bookmarkStart w:name="z27826" w:id="2760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7606"/>
    <w:bookmarkStart w:name="z27827" w:id="2760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7607"/>
    <w:bookmarkStart w:name="z27828" w:id="2760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7608"/>
    <w:bookmarkStart w:name="z27829" w:id="2760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7609"/>
    <w:bookmarkStart w:name="z27830" w:id="2761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7610"/>
    <w:bookmarkStart w:name="z27831" w:id="2761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7611"/>
    <w:bookmarkStart w:name="z27832" w:id="2761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7612"/>
    <w:bookmarkStart w:name="z27833" w:id="27613"/>
    <w:p>
      <w:pPr>
        <w:spacing w:after="0"/>
        <w:ind w:left="0"/>
        <w:jc w:val="both"/>
      </w:pPr>
      <w:r>
        <w:rPr>
          <w:rFonts w:ascii="Times New Roman"/>
          <w:b w:val="false"/>
          <w:i w:val="false"/>
          <w:color w:val="000000"/>
          <w:sz w:val="28"/>
        </w:rPr>
        <w:t>
      2) міндеттері:</w:t>
      </w:r>
    </w:p>
    <w:bookmarkEnd w:id="27613"/>
    <w:bookmarkStart w:name="z27834" w:id="2761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7614"/>
    <w:bookmarkStart w:name="z27835" w:id="2761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7615"/>
    <w:bookmarkStart w:name="z27836" w:id="2761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7616"/>
    <w:bookmarkStart w:name="z27837" w:id="2761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7617"/>
    <w:bookmarkStart w:name="z27838" w:id="2761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7618"/>
    <w:bookmarkStart w:name="z27839" w:id="27619"/>
    <w:p>
      <w:pPr>
        <w:spacing w:after="0"/>
        <w:ind w:left="0"/>
        <w:jc w:val="both"/>
      </w:pPr>
      <w:r>
        <w:rPr>
          <w:rFonts w:ascii="Times New Roman"/>
          <w:b w:val="false"/>
          <w:i w:val="false"/>
          <w:color w:val="000000"/>
          <w:sz w:val="28"/>
        </w:rPr>
        <w:t>
      салықтық берешегі бар;</w:t>
      </w:r>
    </w:p>
    <w:bookmarkEnd w:id="27619"/>
    <w:bookmarkStart w:name="z27840" w:id="2762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7620"/>
    <w:bookmarkStart w:name="z27841" w:id="2762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7621"/>
    <w:bookmarkStart w:name="z27842" w:id="2762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7622"/>
    <w:bookmarkStart w:name="z27843" w:id="2762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7623"/>
    <w:bookmarkStart w:name="z27844" w:id="2762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7624"/>
    <w:bookmarkStart w:name="z27845" w:id="2762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7625"/>
    <w:bookmarkStart w:name="z27846" w:id="2762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7626"/>
    <w:bookmarkStart w:name="z27847" w:id="2762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7627"/>
    <w:bookmarkStart w:name="z27848" w:id="2762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7628"/>
    <w:bookmarkStart w:name="z27849" w:id="2762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7629"/>
    <w:bookmarkStart w:name="z27850" w:id="2763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7630"/>
    <w:bookmarkStart w:name="z27851" w:id="2763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7631"/>
    <w:bookmarkStart w:name="z27852" w:id="2763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7632"/>
    <w:bookmarkStart w:name="z27853" w:id="2763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7633"/>
    <w:bookmarkStart w:name="z27854" w:id="2763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7634"/>
    <w:bookmarkStart w:name="z27855" w:id="27635"/>
    <w:p>
      <w:pPr>
        <w:spacing w:after="0"/>
        <w:ind w:left="0"/>
        <w:jc w:val="both"/>
      </w:pPr>
      <w:r>
        <w:rPr>
          <w:rFonts w:ascii="Times New Roman"/>
          <w:b w:val="false"/>
          <w:i w:val="false"/>
          <w:color w:val="000000"/>
          <w:sz w:val="28"/>
        </w:rPr>
        <w:t>
      мемлекет мүдделерін қорғау;</w:t>
      </w:r>
    </w:p>
    <w:bookmarkEnd w:id="27635"/>
    <w:bookmarkStart w:name="z27856" w:id="2763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7636"/>
    <w:bookmarkStart w:name="z27857" w:id="2763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7637"/>
    <w:bookmarkStart w:name="z27858" w:id="276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7638"/>
    <w:bookmarkStart w:name="z27859" w:id="2763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7639"/>
    <w:bookmarkStart w:name="z27860" w:id="27640"/>
    <w:p>
      <w:pPr>
        <w:spacing w:after="0"/>
        <w:ind w:left="0"/>
        <w:jc w:val="both"/>
      </w:pPr>
      <w:r>
        <w:rPr>
          <w:rFonts w:ascii="Times New Roman"/>
          <w:b w:val="false"/>
          <w:i w:val="false"/>
          <w:color w:val="000000"/>
          <w:sz w:val="28"/>
        </w:rPr>
        <w:t>
      15. Функциялары:</w:t>
      </w:r>
    </w:p>
    <w:bookmarkEnd w:id="27640"/>
    <w:bookmarkStart w:name="z27861" w:id="27641"/>
    <w:p>
      <w:pPr>
        <w:spacing w:after="0"/>
        <w:ind w:left="0"/>
        <w:jc w:val="both"/>
      </w:pPr>
      <w:r>
        <w:rPr>
          <w:rFonts w:ascii="Times New Roman"/>
          <w:b w:val="false"/>
          <w:i w:val="false"/>
          <w:color w:val="000000"/>
          <w:sz w:val="28"/>
        </w:rPr>
        <w:t>
      1) салықтық бақылауды жүзеге асыру;</w:t>
      </w:r>
    </w:p>
    <w:bookmarkEnd w:id="27641"/>
    <w:bookmarkStart w:name="z27862" w:id="2764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7642"/>
    <w:bookmarkStart w:name="z27863" w:id="2764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7643"/>
    <w:bookmarkStart w:name="z27864" w:id="2764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7644"/>
    <w:bookmarkStart w:name="z27865" w:id="2764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645"/>
    <w:bookmarkStart w:name="z27866" w:id="2764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7646"/>
    <w:bookmarkStart w:name="z27867" w:id="2764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647"/>
    <w:bookmarkStart w:name="z27868" w:id="2764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648"/>
    <w:bookmarkStart w:name="z27869" w:id="2764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7649"/>
    <w:bookmarkStart w:name="z27870" w:id="2765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650"/>
    <w:bookmarkStart w:name="z27871" w:id="27651"/>
    <w:p>
      <w:pPr>
        <w:spacing w:after="0"/>
        <w:ind w:left="0"/>
        <w:jc w:val="both"/>
      </w:pPr>
      <w:r>
        <w:rPr>
          <w:rFonts w:ascii="Times New Roman"/>
          <w:b w:val="false"/>
          <w:i w:val="false"/>
          <w:color w:val="000000"/>
          <w:sz w:val="28"/>
        </w:rPr>
        <w:t>
      11) салықтық әкімшілендіруді жүзеге асыру;</w:t>
      </w:r>
    </w:p>
    <w:bookmarkEnd w:id="27651"/>
    <w:bookmarkStart w:name="z27872" w:id="2765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652"/>
    <w:bookmarkStart w:name="z27873" w:id="2765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7653"/>
    <w:bookmarkStart w:name="z27874" w:id="27654"/>
    <w:p>
      <w:pPr>
        <w:spacing w:after="0"/>
        <w:ind w:left="0"/>
        <w:jc w:val="both"/>
      </w:pPr>
      <w:r>
        <w:rPr>
          <w:rFonts w:ascii="Times New Roman"/>
          <w:b w:val="false"/>
          <w:i w:val="false"/>
          <w:color w:val="000000"/>
          <w:sz w:val="28"/>
        </w:rPr>
        <w:t>
      14) тәуекелдерді басқару жүйесін пайдалану;</w:t>
      </w:r>
    </w:p>
    <w:bookmarkEnd w:id="27654"/>
    <w:bookmarkStart w:name="z27875" w:id="2765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7655"/>
    <w:bookmarkStart w:name="z27876" w:id="2765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7656"/>
    <w:bookmarkStart w:name="z27877" w:id="2765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7657"/>
    <w:bookmarkStart w:name="z27878" w:id="2765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7658"/>
    <w:bookmarkStart w:name="z27879" w:id="2765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7659"/>
    <w:bookmarkStart w:name="z27880" w:id="2766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7660"/>
    <w:bookmarkStart w:name="z27881" w:id="2766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7661"/>
    <w:bookmarkStart w:name="z27882" w:id="2766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662"/>
    <w:bookmarkStart w:name="z27883" w:id="2766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7663"/>
    <w:bookmarkStart w:name="z27884" w:id="2766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7664"/>
    <w:bookmarkStart w:name="z27885" w:id="2766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7665"/>
    <w:bookmarkStart w:name="z27886" w:id="2766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7666"/>
    <w:bookmarkStart w:name="z27887" w:id="2766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7667"/>
    <w:bookmarkStart w:name="z27888" w:id="2766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668"/>
    <w:bookmarkStart w:name="z27889" w:id="2766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669"/>
    <w:bookmarkStart w:name="z27890" w:id="2767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7670"/>
    <w:bookmarkStart w:name="z27891" w:id="2767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7671"/>
    <w:bookmarkStart w:name="z27892" w:id="2767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7672"/>
    <w:bookmarkStart w:name="z27893" w:id="2767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7673"/>
    <w:bookmarkStart w:name="z27894" w:id="2767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7674"/>
    <w:bookmarkStart w:name="z27895" w:id="2767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675"/>
    <w:bookmarkStart w:name="z27896" w:id="2767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676"/>
    <w:bookmarkStart w:name="z27897" w:id="2767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677"/>
    <w:bookmarkStart w:name="z27898" w:id="2767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678"/>
    <w:bookmarkStart w:name="z27899" w:id="2767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7679"/>
    <w:bookmarkStart w:name="z27900" w:id="2768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7680"/>
    <w:bookmarkStart w:name="z27901" w:id="2768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681"/>
    <w:bookmarkStart w:name="z27902" w:id="2768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682"/>
    <w:bookmarkStart w:name="z27903" w:id="276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7683"/>
    <w:bookmarkStart w:name="z27904" w:id="27684"/>
    <w:p>
      <w:pPr>
        <w:spacing w:after="0"/>
        <w:ind w:left="0"/>
        <w:jc w:val="both"/>
      </w:pPr>
      <w:r>
        <w:rPr>
          <w:rFonts w:ascii="Times New Roman"/>
          <w:b w:val="false"/>
          <w:i w:val="false"/>
          <w:color w:val="000000"/>
          <w:sz w:val="28"/>
        </w:rPr>
        <w:t>
      19. Басқарма басшысының өкілеттіктері:</w:t>
      </w:r>
    </w:p>
    <w:bookmarkEnd w:id="27684"/>
    <w:bookmarkStart w:name="z27905" w:id="2768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7685"/>
    <w:bookmarkStart w:name="z27906" w:id="2768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7686"/>
    <w:bookmarkStart w:name="z27907" w:id="2768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7687"/>
    <w:bookmarkStart w:name="z27908" w:id="2768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7688"/>
    <w:bookmarkStart w:name="z27909" w:id="2768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7689"/>
    <w:bookmarkStart w:name="z27910" w:id="2769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690"/>
    <w:bookmarkStart w:name="z27911" w:id="2769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7691"/>
    <w:bookmarkStart w:name="z27912" w:id="2769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7692"/>
    <w:bookmarkStart w:name="z27913" w:id="2769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7693"/>
    <w:bookmarkStart w:name="z27914" w:id="2769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7694"/>
    <w:bookmarkStart w:name="z27915" w:id="2769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695"/>
    <w:bookmarkStart w:name="z27916" w:id="276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7696"/>
    <w:bookmarkStart w:name="z27917" w:id="2769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7697"/>
    <w:bookmarkStart w:name="z27918" w:id="27698"/>
    <w:p>
      <w:pPr>
        <w:spacing w:after="0"/>
        <w:ind w:left="0"/>
        <w:jc w:val="left"/>
      </w:pPr>
      <w:r>
        <w:rPr>
          <w:rFonts w:ascii="Times New Roman"/>
          <w:b/>
          <w:i w:val="false"/>
          <w:color w:val="000000"/>
        </w:rPr>
        <w:t xml:space="preserve"> 4-тарау. Басқарманың мүлкi</w:t>
      </w:r>
    </w:p>
    <w:bookmarkEnd w:id="27698"/>
    <w:bookmarkStart w:name="z27919" w:id="2769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7699"/>
    <w:bookmarkStart w:name="z27920" w:id="277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700"/>
    <w:bookmarkStart w:name="z27921" w:id="2770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7701"/>
    <w:bookmarkStart w:name="z27922" w:id="2770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702"/>
    <w:bookmarkStart w:name="z27923" w:id="27703"/>
    <w:p>
      <w:pPr>
        <w:spacing w:after="0"/>
        <w:ind w:left="0"/>
        <w:jc w:val="left"/>
      </w:pPr>
      <w:r>
        <w:rPr>
          <w:rFonts w:ascii="Times New Roman"/>
          <w:b/>
          <w:i w:val="false"/>
          <w:color w:val="000000"/>
        </w:rPr>
        <w:t xml:space="preserve"> 5-тарау. Басқарманы қайта ұйымдастыру және тарату</w:t>
      </w:r>
    </w:p>
    <w:bookmarkEnd w:id="27703"/>
    <w:bookmarkStart w:name="z27924" w:id="277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177-қосымша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200-қосымша</w:t>
            </w:r>
          </w:p>
        </w:tc>
      </w:tr>
    </w:tbl>
    <w:bookmarkStart w:name="z27927" w:id="27705"/>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Түркістан облысы бойынша Мемлекеттік кірістер департаменті туралы ереже</w:t>
      </w:r>
    </w:p>
    <w:bookmarkEnd w:id="27705"/>
    <w:bookmarkStart w:name="z27928" w:id="27706"/>
    <w:p>
      <w:pPr>
        <w:spacing w:after="0"/>
        <w:ind w:left="0"/>
        <w:jc w:val="left"/>
      </w:pPr>
      <w:r>
        <w:rPr>
          <w:rFonts w:ascii="Times New Roman"/>
          <w:b/>
          <w:i w:val="false"/>
          <w:color w:val="000000"/>
        </w:rPr>
        <w:t xml:space="preserve"> 1-тарау. Жалпы ережелер</w:t>
      </w:r>
    </w:p>
    <w:bookmarkEnd w:id="27706"/>
    <w:bookmarkStart w:name="z27929" w:id="27707"/>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Түркістан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27707"/>
    <w:bookmarkStart w:name="z27930" w:id="27708"/>
    <w:p>
      <w:pPr>
        <w:spacing w:after="0"/>
        <w:ind w:left="0"/>
        <w:jc w:val="both"/>
      </w:pPr>
      <w:r>
        <w:rPr>
          <w:rFonts w:ascii="Times New Roman"/>
          <w:b w:val="false"/>
          <w:i w:val="false"/>
          <w:color w:val="000000"/>
          <w:sz w:val="28"/>
        </w:rPr>
        <w:t>
      1) салықтық және кедендік әкімшілендіру;</w:t>
      </w:r>
    </w:p>
    <w:bookmarkEnd w:id="27708"/>
    <w:bookmarkStart w:name="z27931" w:id="2770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709"/>
    <w:bookmarkStart w:name="z27932" w:id="27710"/>
    <w:p>
      <w:pPr>
        <w:spacing w:after="0"/>
        <w:ind w:left="0"/>
        <w:jc w:val="both"/>
      </w:pPr>
      <w:r>
        <w:rPr>
          <w:rFonts w:ascii="Times New Roman"/>
          <w:b w:val="false"/>
          <w:i w:val="false"/>
          <w:color w:val="000000"/>
          <w:sz w:val="28"/>
        </w:rPr>
        <w:t>
      3) мұнай өнімдерінің және биоотынның айналымы;</w:t>
      </w:r>
    </w:p>
    <w:bookmarkEnd w:id="27710"/>
    <w:bookmarkStart w:name="z27933" w:id="27711"/>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27711"/>
    <w:bookmarkStart w:name="z27934" w:id="27712"/>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27712"/>
    <w:bookmarkStart w:name="z27935" w:id="27713"/>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27713"/>
    <w:bookmarkStart w:name="z27936" w:id="27714"/>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7714"/>
    <w:bookmarkStart w:name="z27937" w:id="27715"/>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27715"/>
    <w:bookmarkStart w:name="z27938" w:id="27716"/>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27716"/>
    <w:bookmarkStart w:name="z27939" w:id="27717"/>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27717"/>
    <w:bookmarkStart w:name="z27940" w:id="27718"/>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27718"/>
    <w:bookmarkStart w:name="z27941" w:id="27719"/>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27719"/>
    <w:bookmarkStart w:name="z27942" w:id="27720"/>
    <w:p>
      <w:pPr>
        <w:spacing w:after="0"/>
        <w:ind w:left="0"/>
        <w:jc w:val="both"/>
      </w:pPr>
      <w:r>
        <w:rPr>
          <w:rFonts w:ascii="Times New Roman"/>
          <w:b w:val="false"/>
          <w:i w:val="false"/>
          <w:color w:val="000000"/>
          <w:sz w:val="28"/>
        </w:rPr>
        <w:t xml:space="preserve">
      8. Департаменттің орналасқан жері: пошталық индексі 161200, Қазақстан Республикасы, Түркістан облысы, Түркістан қаласы, Жаңа Қала шағын ауданы 11 көше, 32 құрылыс. </w:t>
      </w:r>
    </w:p>
    <w:bookmarkEnd w:id="27720"/>
    <w:bookmarkStart w:name="z27943" w:id="27721"/>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Түркістан облысы бойынша Мемлекеттік кірістер департаменті" республикалық мемлекеттік мекемесі.</w:t>
      </w:r>
    </w:p>
    <w:bookmarkEnd w:id="27721"/>
    <w:bookmarkStart w:name="z27944" w:id="27722"/>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27722"/>
    <w:bookmarkStart w:name="z27945" w:id="27723"/>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27723"/>
    <w:bookmarkStart w:name="z27946" w:id="27724"/>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27724"/>
    <w:bookmarkStart w:name="z27947" w:id="27725"/>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27725"/>
    <w:bookmarkStart w:name="z27948" w:id="27726"/>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27726"/>
    <w:bookmarkStart w:name="z27949" w:id="27727"/>
    <w:p>
      <w:pPr>
        <w:spacing w:after="0"/>
        <w:ind w:left="0"/>
        <w:jc w:val="both"/>
      </w:pPr>
      <w:r>
        <w:rPr>
          <w:rFonts w:ascii="Times New Roman"/>
          <w:b w:val="false"/>
          <w:i w:val="false"/>
          <w:color w:val="000000"/>
          <w:sz w:val="28"/>
        </w:rPr>
        <w:t>
      13. Міндеттері:</w:t>
      </w:r>
    </w:p>
    <w:bookmarkEnd w:id="27727"/>
    <w:bookmarkStart w:name="z27950" w:id="27728"/>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728"/>
    <w:bookmarkStart w:name="z27951" w:id="2772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27729"/>
    <w:bookmarkStart w:name="z27952" w:id="2773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27730"/>
    <w:bookmarkStart w:name="z27953" w:id="2773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7731"/>
    <w:bookmarkStart w:name="z27954" w:id="27732"/>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27732"/>
    <w:bookmarkStart w:name="z27955" w:id="27733"/>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27733"/>
    <w:bookmarkStart w:name="z27956" w:id="27734"/>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27734"/>
    <w:bookmarkStart w:name="z27957" w:id="27735"/>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7735"/>
    <w:bookmarkStart w:name="z27958" w:id="27736"/>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27736"/>
    <w:bookmarkStart w:name="z27959" w:id="27737"/>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27737"/>
    <w:bookmarkStart w:name="z27960" w:id="27738"/>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27738"/>
    <w:bookmarkStart w:name="z27961" w:id="27739"/>
    <w:p>
      <w:pPr>
        <w:spacing w:after="0"/>
        <w:ind w:left="0"/>
        <w:jc w:val="both"/>
      </w:pPr>
      <w:r>
        <w:rPr>
          <w:rFonts w:ascii="Times New Roman"/>
          <w:b w:val="false"/>
          <w:i w:val="false"/>
          <w:color w:val="000000"/>
          <w:sz w:val="28"/>
        </w:rPr>
        <w:t>
      14. Департаменттің құқықтары мен міндеттері:</w:t>
      </w:r>
    </w:p>
    <w:bookmarkEnd w:id="27739"/>
    <w:bookmarkStart w:name="z27962" w:id="27740"/>
    <w:p>
      <w:pPr>
        <w:spacing w:after="0"/>
        <w:ind w:left="0"/>
        <w:jc w:val="both"/>
      </w:pPr>
      <w:r>
        <w:rPr>
          <w:rFonts w:ascii="Times New Roman"/>
          <w:b w:val="false"/>
          <w:i w:val="false"/>
          <w:color w:val="000000"/>
          <w:sz w:val="28"/>
        </w:rPr>
        <w:t>
      1) құқықтары:</w:t>
      </w:r>
    </w:p>
    <w:bookmarkEnd w:id="27740"/>
    <w:bookmarkStart w:name="z27963" w:id="27741"/>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27741"/>
    <w:bookmarkStart w:name="z27964" w:id="27742"/>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27742"/>
    <w:bookmarkStart w:name="z27965" w:id="27743"/>
    <w:p>
      <w:pPr>
        <w:spacing w:after="0"/>
        <w:ind w:left="0"/>
        <w:jc w:val="both"/>
      </w:pPr>
      <w:r>
        <w:rPr>
          <w:rFonts w:ascii="Times New Roman"/>
          <w:b w:val="false"/>
          <w:i w:val="false"/>
          <w:color w:val="000000"/>
          <w:sz w:val="28"/>
        </w:rPr>
        <w:t>
      салық төлеушіден (салық агентінен):</w:t>
      </w:r>
    </w:p>
    <w:bookmarkEnd w:id="27743"/>
    <w:bookmarkStart w:name="z27966" w:id="27744"/>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27744"/>
    <w:bookmarkStart w:name="z27967" w:id="27745"/>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27745"/>
    <w:bookmarkStart w:name="z27968" w:id="2774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27746"/>
    <w:bookmarkStart w:name="z27969" w:id="2774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27747"/>
    <w:bookmarkStart w:name="z27970" w:id="27748"/>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27748"/>
    <w:bookmarkStart w:name="z27971" w:id="27749"/>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27749"/>
    <w:bookmarkStart w:name="z27972" w:id="2775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27750"/>
    <w:bookmarkStart w:name="z27973" w:id="2775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7751"/>
    <w:bookmarkStart w:name="z27974" w:id="2775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27752"/>
    <w:bookmarkStart w:name="z27975" w:id="27753"/>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27753"/>
    <w:bookmarkStart w:name="z27976" w:id="27754"/>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27754"/>
    <w:bookmarkStart w:name="z27977" w:id="27755"/>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27755"/>
    <w:bookmarkStart w:name="z27978" w:id="27756"/>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27756"/>
    <w:bookmarkStart w:name="z27979" w:id="27757"/>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27757"/>
    <w:bookmarkStart w:name="z27980" w:id="27758"/>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27758"/>
    <w:bookmarkStart w:name="z27981" w:id="27759"/>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27759"/>
    <w:bookmarkStart w:name="z27982" w:id="2776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27760"/>
    <w:bookmarkStart w:name="z27983" w:id="27761"/>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27761"/>
    <w:bookmarkStart w:name="z27984" w:id="27762"/>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27762"/>
    <w:bookmarkStart w:name="z27985" w:id="27763"/>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27763"/>
    <w:bookmarkStart w:name="z27986" w:id="27764"/>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27764"/>
    <w:bookmarkStart w:name="z27987" w:id="27765"/>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27765"/>
    <w:bookmarkStart w:name="z27988" w:id="2776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7766"/>
    <w:bookmarkStart w:name="z27989" w:id="27767"/>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27767"/>
    <w:bookmarkStart w:name="z27990" w:id="27768"/>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27768"/>
    <w:bookmarkStart w:name="z27991" w:id="27769"/>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27769"/>
    <w:bookmarkStart w:name="z27992" w:id="27770"/>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27770"/>
    <w:bookmarkStart w:name="z27993" w:id="277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27771"/>
    <w:bookmarkStart w:name="z27994" w:id="277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27772"/>
    <w:bookmarkStart w:name="z27995" w:id="2777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27773"/>
    <w:bookmarkStart w:name="z27996" w:id="2777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27774"/>
    <w:bookmarkStart w:name="z27997" w:id="2777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27775"/>
    <w:bookmarkStart w:name="z27998" w:id="27776"/>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27776"/>
    <w:bookmarkStart w:name="z27999" w:id="27777"/>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27777"/>
    <w:bookmarkStart w:name="z28000" w:id="2777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7778"/>
    <w:bookmarkStart w:name="z28001" w:id="27779"/>
    <w:p>
      <w:pPr>
        <w:spacing w:after="0"/>
        <w:ind w:left="0"/>
        <w:jc w:val="both"/>
      </w:pPr>
      <w:r>
        <w:rPr>
          <w:rFonts w:ascii="Times New Roman"/>
          <w:b w:val="false"/>
          <w:i w:val="false"/>
          <w:color w:val="000000"/>
          <w:sz w:val="28"/>
        </w:rPr>
        <w:t>
      2) міндеттері:</w:t>
      </w:r>
    </w:p>
    <w:bookmarkEnd w:id="27779"/>
    <w:bookmarkStart w:name="z28002" w:id="2778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7780"/>
    <w:bookmarkStart w:name="z28003" w:id="2778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27781"/>
    <w:bookmarkStart w:name="z28004" w:id="27782"/>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27782"/>
    <w:bookmarkStart w:name="z28005" w:id="2778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7783"/>
    <w:bookmarkStart w:name="z28006" w:id="2778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7784"/>
    <w:bookmarkStart w:name="z28007" w:id="27785"/>
    <w:p>
      <w:pPr>
        <w:spacing w:after="0"/>
        <w:ind w:left="0"/>
        <w:jc w:val="both"/>
      </w:pPr>
      <w:r>
        <w:rPr>
          <w:rFonts w:ascii="Times New Roman"/>
          <w:b w:val="false"/>
          <w:i w:val="false"/>
          <w:color w:val="000000"/>
          <w:sz w:val="28"/>
        </w:rPr>
        <w:t>
      салықтық берешегі бар;</w:t>
      </w:r>
    </w:p>
    <w:bookmarkEnd w:id="27785"/>
    <w:bookmarkStart w:name="z28008" w:id="2778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7786"/>
    <w:bookmarkStart w:name="z28009" w:id="2778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7787"/>
    <w:bookmarkStart w:name="z28010" w:id="2778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7788"/>
    <w:bookmarkStart w:name="z28011" w:id="2778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7789"/>
    <w:bookmarkStart w:name="z28012" w:id="2779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7790"/>
    <w:bookmarkStart w:name="z28013" w:id="2779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7791"/>
    <w:bookmarkStart w:name="z28014" w:id="2779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27792"/>
    <w:bookmarkStart w:name="z28015" w:id="27793"/>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27793"/>
    <w:bookmarkStart w:name="z28016" w:id="27794"/>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27794"/>
    <w:bookmarkStart w:name="z28017" w:id="2779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7795"/>
    <w:bookmarkStart w:name="z28018" w:id="2779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7796"/>
    <w:bookmarkStart w:name="z28019" w:id="27797"/>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27797"/>
    <w:bookmarkStart w:name="z28020" w:id="27798"/>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27798"/>
    <w:bookmarkStart w:name="z28021" w:id="27799"/>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27799"/>
    <w:bookmarkStart w:name="z28022" w:id="27800"/>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27800"/>
    <w:bookmarkStart w:name="z28023" w:id="27801"/>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27801"/>
    <w:bookmarkStart w:name="z28024" w:id="27802"/>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27802"/>
    <w:bookmarkStart w:name="z28025" w:id="27803"/>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27803"/>
    <w:bookmarkStart w:name="z28026" w:id="27804"/>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27804"/>
    <w:bookmarkStart w:name="z28027" w:id="27805"/>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27805"/>
    <w:bookmarkStart w:name="z28028" w:id="27806"/>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27806"/>
    <w:bookmarkStart w:name="z28029" w:id="27807"/>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27807"/>
    <w:bookmarkStart w:name="z28030" w:id="2780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7808"/>
    <w:bookmarkStart w:name="z28031" w:id="27809"/>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27809"/>
    <w:bookmarkStart w:name="z28032" w:id="27810"/>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27810"/>
    <w:bookmarkStart w:name="z28033" w:id="2781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7811"/>
    <w:bookmarkStart w:name="z28034" w:id="2781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7812"/>
    <w:bookmarkStart w:name="z28035" w:id="27813"/>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27813"/>
    <w:bookmarkStart w:name="z28036" w:id="27814"/>
    <w:p>
      <w:pPr>
        <w:spacing w:after="0"/>
        <w:ind w:left="0"/>
        <w:jc w:val="both"/>
      </w:pPr>
      <w:r>
        <w:rPr>
          <w:rFonts w:ascii="Times New Roman"/>
          <w:b w:val="false"/>
          <w:i w:val="false"/>
          <w:color w:val="000000"/>
          <w:sz w:val="28"/>
        </w:rPr>
        <w:t>
      мемлекет мүдделерін қорғау;</w:t>
      </w:r>
    </w:p>
    <w:bookmarkEnd w:id="27814"/>
    <w:bookmarkStart w:name="z28037" w:id="2781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7815"/>
    <w:bookmarkStart w:name="z28038" w:id="2781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7816"/>
    <w:bookmarkStart w:name="z28039" w:id="278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27817"/>
    <w:bookmarkStart w:name="z28040" w:id="2781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7818"/>
    <w:bookmarkStart w:name="z28041" w:id="2781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7819"/>
    <w:bookmarkStart w:name="z28042" w:id="27820"/>
    <w:p>
      <w:pPr>
        <w:spacing w:after="0"/>
        <w:ind w:left="0"/>
        <w:jc w:val="both"/>
      </w:pPr>
      <w:r>
        <w:rPr>
          <w:rFonts w:ascii="Times New Roman"/>
          <w:b w:val="false"/>
          <w:i w:val="false"/>
          <w:color w:val="000000"/>
          <w:sz w:val="28"/>
        </w:rPr>
        <w:t>
      15. Функциялары:</w:t>
      </w:r>
    </w:p>
    <w:bookmarkEnd w:id="27820"/>
    <w:bookmarkStart w:name="z28043" w:id="27821"/>
    <w:p>
      <w:pPr>
        <w:spacing w:after="0"/>
        <w:ind w:left="0"/>
        <w:jc w:val="both"/>
      </w:pPr>
      <w:r>
        <w:rPr>
          <w:rFonts w:ascii="Times New Roman"/>
          <w:b w:val="false"/>
          <w:i w:val="false"/>
          <w:color w:val="000000"/>
          <w:sz w:val="28"/>
        </w:rPr>
        <w:t>
      1) салықтық бақылауды жүзеге асыру;</w:t>
      </w:r>
    </w:p>
    <w:bookmarkEnd w:id="27821"/>
    <w:bookmarkStart w:name="z28044" w:id="2782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7822"/>
    <w:bookmarkStart w:name="z28045" w:id="2782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7823"/>
    <w:bookmarkStart w:name="z28046" w:id="27824"/>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7824"/>
    <w:bookmarkStart w:name="z28047" w:id="27825"/>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27825"/>
    <w:bookmarkStart w:name="z28048" w:id="27826"/>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7826"/>
    <w:bookmarkStart w:name="z28049" w:id="27827"/>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7827"/>
    <w:bookmarkStart w:name="z28050" w:id="27828"/>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27828"/>
    <w:bookmarkStart w:name="z28051" w:id="27829"/>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27829"/>
    <w:bookmarkStart w:name="z28052" w:id="2783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7830"/>
    <w:bookmarkStart w:name="z28053" w:id="27831"/>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27831"/>
    <w:bookmarkStart w:name="z28054" w:id="2783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7832"/>
    <w:bookmarkStart w:name="z28055" w:id="27833"/>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27833"/>
    <w:bookmarkStart w:name="z28056" w:id="27834"/>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27834"/>
    <w:bookmarkStart w:name="z28057" w:id="27835"/>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27835"/>
    <w:bookmarkStart w:name="z28058" w:id="27836"/>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27836"/>
    <w:bookmarkStart w:name="z28059" w:id="27837"/>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27837"/>
    <w:bookmarkStart w:name="z28060" w:id="27838"/>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27838"/>
    <w:bookmarkStart w:name="z28061" w:id="27839"/>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27839"/>
    <w:bookmarkStart w:name="z28062" w:id="27840"/>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27840"/>
    <w:bookmarkStart w:name="z28063" w:id="27841"/>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27841"/>
    <w:bookmarkStart w:name="z28064" w:id="27842"/>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27842"/>
    <w:bookmarkStart w:name="z28065" w:id="27843"/>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27843"/>
    <w:bookmarkStart w:name="z28066" w:id="27844"/>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27844"/>
    <w:bookmarkStart w:name="z28067" w:id="27845"/>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27845"/>
    <w:bookmarkStart w:name="z28068" w:id="27846"/>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27846"/>
    <w:bookmarkStart w:name="z28069" w:id="27847"/>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27847"/>
    <w:bookmarkStart w:name="z28070" w:id="27848"/>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27848"/>
    <w:bookmarkStart w:name="z28071" w:id="27849"/>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27849"/>
    <w:bookmarkStart w:name="z28072" w:id="27850"/>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27850"/>
    <w:bookmarkStart w:name="z28073" w:id="27851"/>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27851"/>
    <w:bookmarkStart w:name="z28074" w:id="27852"/>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27852"/>
    <w:bookmarkStart w:name="z28075" w:id="27853"/>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27853"/>
    <w:bookmarkStart w:name="z28076" w:id="27854"/>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27854"/>
    <w:bookmarkStart w:name="z28077" w:id="27855"/>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27855"/>
    <w:bookmarkStart w:name="z28078" w:id="27856"/>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27856"/>
    <w:bookmarkStart w:name="z28079" w:id="27857"/>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27857"/>
    <w:bookmarkStart w:name="z28080" w:id="27858"/>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27858"/>
    <w:bookmarkStart w:name="z28081" w:id="27859"/>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27859"/>
    <w:bookmarkStart w:name="z28082" w:id="27860"/>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27860"/>
    <w:bookmarkStart w:name="z28083" w:id="27861"/>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27861"/>
    <w:bookmarkStart w:name="z28084" w:id="27862"/>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27862"/>
    <w:bookmarkStart w:name="z28085" w:id="27863"/>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27863"/>
    <w:bookmarkStart w:name="z28086" w:id="27864"/>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27864"/>
    <w:bookmarkStart w:name="z28087" w:id="27865"/>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27865"/>
    <w:bookmarkStart w:name="z28088" w:id="27866"/>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27866"/>
    <w:bookmarkStart w:name="z28089" w:id="27867"/>
    <w:p>
      <w:pPr>
        <w:spacing w:after="0"/>
        <w:ind w:left="0"/>
        <w:jc w:val="both"/>
      </w:pPr>
      <w:r>
        <w:rPr>
          <w:rFonts w:ascii="Times New Roman"/>
          <w:b w:val="false"/>
          <w:i w:val="false"/>
          <w:color w:val="000000"/>
          <w:sz w:val="28"/>
        </w:rPr>
        <w:t>
      47) тәуекелдерді басқару жүйесін пайдалану;</w:t>
      </w:r>
    </w:p>
    <w:bookmarkEnd w:id="27867"/>
    <w:bookmarkStart w:name="z28090" w:id="27868"/>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27868"/>
    <w:bookmarkStart w:name="z28091" w:id="27869"/>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27869"/>
    <w:bookmarkStart w:name="z28092" w:id="27870"/>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27870"/>
    <w:bookmarkStart w:name="z28093" w:id="27871"/>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27871"/>
    <w:bookmarkStart w:name="z28094" w:id="27872"/>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27872"/>
    <w:bookmarkStart w:name="z28095" w:id="27873"/>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27873"/>
    <w:bookmarkStart w:name="z28096" w:id="27874"/>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27874"/>
    <w:bookmarkStart w:name="z28097" w:id="27875"/>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27875"/>
    <w:bookmarkStart w:name="z28098" w:id="27876"/>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27876"/>
    <w:bookmarkStart w:name="z28099" w:id="27877"/>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27877"/>
    <w:bookmarkStart w:name="z28100" w:id="27878"/>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27878"/>
    <w:bookmarkStart w:name="z28101" w:id="27879"/>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27879"/>
    <w:bookmarkStart w:name="z28102" w:id="27880"/>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27880"/>
    <w:bookmarkStart w:name="z28103" w:id="27881"/>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27881"/>
    <w:bookmarkStart w:name="z28104" w:id="27882"/>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7882"/>
    <w:bookmarkStart w:name="z28105" w:id="27883"/>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27883"/>
    <w:bookmarkStart w:name="z28106" w:id="27884"/>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27884"/>
    <w:bookmarkStart w:name="z28107" w:id="27885"/>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27885"/>
    <w:bookmarkStart w:name="z28108" w:id="27886"/>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27886"/>
    <w:bookmarkStart w:name="z28109" w:id="27887"/>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7887"/>
    <w:bookmarkStart w:name="z28110" w:id="27888"/>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7888"/>
    <w:bookmarkStart w:name="z28111" w:id="27889"/>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27889"/>
    <w:bookmarkStart w:name="z28112" w:id="27890"/>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27890"/>
    <w:bookmarkStart w:name="z28113" w:id="27891"/>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27891"/>
    <w:bookmarkStart w:name="z28114" w:id="27892"/>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27892"/>
    <w:bookmarkStart w:name="z28115" w:id="27893"/>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27893"/>
    <w:bookmarkStart w:name="z28116" w:id="27894"/>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27894"/>
    <w:bookmarkStart w:name="z28117" w:id="27895"/>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27895"/>
    <w:bookmarkStart w:name="z28118" w:id="27896"/>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27896"/>
    <w:bookmarkStart w:name="z28119" w:id="27897"/>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27897"/>
    <w:bookmarkStart w:name="z28120" w:id="27898"/>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27898"/>
    <w:bookmarkStart w:name="z28121" w:id="27899"/>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27899"/>
    <w:bookmarkStart w:name="z28122" w:id="27900"/>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27900"/>
    <w:bookmarkStart w:name="z28123" w:id="27901"/>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27901"/>
    <w:bookmarkStart w:name="z28124" w:id="27902"/>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27902"/>
    <w:bookmarkStart w:name="z28125" w:id="27903"/>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27903"/>
    <w:bookmarkStart w:name="z28126" w:id="27904"/>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7904"/>
    <w:bookmarkStart w:name="z28127" w:id="27905"/>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7905"/>
    <w:bookmarkStart w:name="z28128" w:id="27906"/>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7906"/>
    <w:bookmarkStart w:name="z28129" w:id="27907"/>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27907"/>
    <w:bookmarkStart w:name="z28130" w:id="27908"/>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27908"/>
    <w:bookmarkStart w:name="z28131" w:id="27909"/>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27909"/>
    <w:bookmarkStart w:name="z28132" w:id="27910"/>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27910"/>
    <w:bookmarkStart w:name="z28133" w:id="27911"/>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27911"/>
    <w:bookmarkStart w:name="z28134" w:id="27912"/>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27912"/>
    <w:bookmarkStart w:name="z28135" w:id="27913"/>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27913"/>
    <w:bookmarkStart w:name="z28136" w:id="27914"/>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27914"/>
    <w:bookmarkStart w:name="z28137" w:id="27915"/>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27915"/>
    <w:bookmarkStart w:name="z28138" w:id="27916"/>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27916"/>
    <w:bookmarkStart w:name="z28139" w:id="27917"/>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27917"/>
    <w:bookmarkStart w:name="z28140" w:id="27918"/>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7918"/>
    <w:bookmarkStart w:name="z28141" w:id="27919"/>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27919"/>
    <w:bookmarkStart w:name="z28142" w:id="27920"/>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27920"/>
    <w:bookmarkStart w:name="z28143" w:id="27921"/>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27921"/>
    <w:bookmarkStart w:name="z28144" w:id="27922"/>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27922"/>
    <w:bookmarkStart w:name="z28145" w:id="27923"/>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27923"/>
    <w:bookmarkStart w:name="z28146" w:id="27924"/>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27924"/>
    <w:bookmarkStart w:name="z28147" w:id="27925"/>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27925"/>
    <w:bookmarkStart w:name="z28148" w:id="27926"/>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27926"/>
    <w:bookmarkStart w:name="z28149" w:id="27927"/>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27927"/>
    <w:bookmarkStart w:name="z28150" w:id="27928"/>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27928"/>
    <w:bookmarkStart w:name="z28151" w:id="27929"/>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27929"/>
    <w:bookmarkStart w:name="z28152" w:id="27930"/>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27930"/>
    <w:bookmarkStart w:name="z28153" w:id="27931"/>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27931"/>
    <w:bookmarkStart w:name="z28154" w:id="27932"/>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27932"/>
    <w:bookmarkStart w:name="z28155" w:id="27933"/>
    <w:p>
      <w:pPr>
        <w:spacing w:after="0"/>
        <w:ind w:left="0"/>
        <w:jc w:val="both"/>
      </w:pPr>
      <w:r>
        <w:rPr>
          <w:rFonts w:ascii="Times New Roman"/>
          <w:b w:val="false"/>
          <w:i w:val="false"/>
          <w:color w:val="000000"/>
          <w:sz w:val="28"/>
        </w:rPr>
        <w:t xml:space="preserve">
      19. Департаменттің басшысының өкілеттіктері: </w:t>
      </w:r>
    </w:p>
    <w:bookmarkEnd w:id="27933"/>
    <w:bookmarkStart w:name="z28156" w:id="27934"/>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27934"/>
    <w:bookmarkStart w:name="z28157" w:id="27935"/>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27935"/>
    <w:bookmarkStart w:name="z28158" w:id="27936"/>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27936"/>
    <w:bookmarkStart w:name="z28159" w:id="27937"/>
    <w:p>
      <w:pPr>
        <w:spacing w:after="0"/>
        <w:ind w:left="0"/>
        <w:jc w:val="both"/>
      </w:pPr>
      <w:r>
        <w:rPr>
          <w:rFonts w:ascii="Times New Roman"/>
          <w:b w:val="false"/>
          <w:i w:val="false"/>
          <w:color w:val="000000"/>
          <w:sz w:val="28"/>
        </w:rPr>
        <w:t>
      Департамент қызметкерлерін;</w:t>
      </w:r>
    </w:p>
    <w:bookmarkEnd w:id="27937"/>
    <w:bookmarkStart w:name="z28160" w:id="27938"/>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27938"/>
    <w:bookmarkStart w:name="z28161" w:id="27939"/>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27939"/>
    <w:bookmarkStart w:name="z28162" w:id="27940"/>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27940"/>
    <w:bookmarkStart w:name="z28163" w:id="27941"/>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27941"/>
    <w:bookmarkStart w:name="z28164" w:id="2794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7942"/>
    <w:bookmarkStart w:name="z28165" w:id="27943"/>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27943"/>
    <w:bookmarkStart w:name="z28166" w:id="27944"/>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944"/>
    <w:bookmarkStart w:name="z28167" w:id="2794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7945"/>
    <w:bookmarkStart w:name="z28168" w:id="27946"/>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27946"/>
    <w:bookmarkStart w:name="z28169" w:id="27947"/>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27947"/>
    <w:bookmarkStart w:name="z28170" w:id="27948"/>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27948"/>
    <w:bookmarkStart w:name="z28171" w:id="2794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7949"/>
    <w:bookmarkStart w:name="z28172" w:id="27950"/>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27950"/>
    <w:bookmarkStart w:name="z28173" w:id="27951"/>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27951"/>
    <w:bookmarkStart w:name="z28174" w:id="27952"/>
    <w:p>
      <w:pPr>
        <w:spacing w:after="0"/>
        <w:ind w:left="0"/>
        <w:jc w:val="left"/>
      </w:pPr>
      <w:r>
        <w:rPr>
          <w:rFonts w:ascii="Times New Roman"/>
          <w:b/>
          <w:i w:val="false"/>
          <w:color w:val="000000"/>
        </w:rPr>
        <w:t xml:space="preserve"> 4. Департаменттің мүлкi</w:t>
      </w:r>
    </w:p>
    <w:bookmarkEnd w:id="27952"/>
    <w:bookmarkStart w:name="z28175" w:id="27953"/>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27953"/>
    <w:bookmarkStart w:name="z28176" w:id="27954"/>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7954"/>
    <w:bookmarkStart w:name="z28177" w:id="27955"/>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27955"/>
    <w:bookmarkStart w:name="z28178" w:id="27956"/>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956"/>
    <w:bookmarkStart w:name="z28179" w:id="27957"/>
    <w:p>
      <w:pPr>
        <w:spacing w:after="0"/>
        <w:ind w:left="0"/>
        <w:jc w:val="left"/>
      </w:pPr>
      <w:r>
        <w:rPr>
          <w:rFonts w:ascii="Times New Roman"/>
          <w:b/>
          <w:i w:val="false"/>
          <w:color w:val="000000"/>
        </w:rPr>
        <w:t xml:space="preserve"> 5. Департаментті қайта ұйымдастыру және тарату</w:t>
      </w:r>
    </w:p>
    <w:bookmarkEnd w:id="27957"/>
    <w:bookmarkStart w:name="z28180" w:id="27958"/>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27958"/>
    <w:bookmarkStart w:name="z28181" w:id="27959"/>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27959"/>
    <w:bookmarkStart w:name="z28182" w:id="2796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Арыс қаласы бойынша Мемлекеттік кірістер басқармасы;</w:t>
      </w:r>
    </w:p>
    <w:bookmarkEnd w:id="27960"/>
    <w:bookmarkStart w:name="z28183" w:id="27961"/>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Түркістан облысы бойынша Мемлекеттік кірістер департаментінің Кентау қаласы бойынша Мемлекеттік кірістер басқармасы;</w:t>
      </w:r>
    </w:p>
    <w:bookmarkEnd w:id="27961"/>
    <w:bookmarkStart w:name="z28184" w:id="27962"/>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Түркістан облысы бойынша Мемлекеттік кірістер департаментінің Түркiстан қаласы бойынша Мемлекеттік кірістер басқармасы;</w:t>
      </w:r>
    </w:p>
    <w:bookmarkEnd w:id="27962"/>
    <w:bookmarkStart w:name="z28185" w:id="27963"/>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Түркістан облысы бойынша Мемлекеттік кірістер департаментінің Бәйдiбек ауданы бойынша Мемлекеттік кірістер басқармасы;</w:t>
      </w:r>
    </w:p>
    <w:bookmarkEnd w:id="27963"/>
    <w:bookmarkStart w:name="z28186" w:id="27964"/>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Түркістан облысы бойынша Мемлекеттік кірістер департаментінің Ордабасы ауданы бойынша Мемлекеттік кірістер басқармасы;</w:t>
      </w:r>
    </w:p>
    <w:bookmarkEnd w:id="27964"/>
    <w:bookmarkStart w:name="z28187" w:id="27965"/>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Түркістан облысы бойынша Мемлекеттік кірістер департаментінің Мақтаарал ауданы бойынша Мемлекеттік кірістер басқармасы;</w:t>
      </w:r>
    </w:p>
    <w:bookmarkEnd w:id="27965"/>
    <w:bookmarkStart w:name="z28188" w:id="27966"/>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Түркістан облысы бойынша Мемлекеттік кірістер департаментінің Жетісай ауданы бойынша Мемлекеттік кірістер басқармасы;</w:t>
      </w:r>
    </w:p>
    <w:bookmarkEnd w:id="27966"/>
    <w:bookmarkStart w:name="z28189" w:id="27967"/>
    <w:p>
      <w:pPr>
        <w:spacing w:after="0"/>
        <w:ind w:left="0"/>
        <w:jc w:val="both"/>
      </w:pPr>
      <w:r>
        <w:rPr>
          <w:rFonts w:ascii="Times New Roman"/>
          <w:b w:val="false"/>
          <w:i w:val="false"/>
          <w:color w:val="000000"/>
          <w:sz w:val="28"/>
        </w:rPr>
        <w:t xml:space="preserve">
      8. Қазақстан Республикасы Қаржы министрлiгiнiң Мемлекеттік кірістер комитеті Түркістан облысы бойынша Мемлекеттік кірістер департаментінің Отырар ауданы бойынша Мемлекеттік кірістер басқармасы; </w:t>
      </w:r>
    </w:p>
    <w:bookmarkEnd w:id="27967"/>
    <w:bookmarkStart w:name="z28190" w:id="27968"/>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Түркістан облысы бойынша Мемлекеттік кірістер департаментінің Қазығұрт ауданы бойынша Мемлекеттік кірістер басқармасы;</w:t>
      </w:r>
    </w:p>
    <w:bookmarkEnd w:id="27968"/>
    <w:bookmarkStart w:name="z28191" w:id="27969"/>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Түркістан облысы бойынша Мемлекеттік кірістер департаментінің Төлеби ауданы бойынша Мемлекеттік кірістер басқармасы;</w:t>
      </w:r>
    </w:p>
    <w:bookmarkEnd w:id="27969"/>
    <w:bookmarkStart w:name="z28192" w:id="27970"/>
    <w:p>
      <w:pPr>
        <w:spacing w:after="0"/>
        <w:ind w:left="0"/>
        <w:jc w:val="both"/>
      </w:pPr>
      <w:r>
        <w:rPr>
          <w:rFonts w:ascii="Times New Roman"/>
          <w:b w:val="false"/>
          <w:i w:val="false"/>
          <w:color w:val="000000"/>
          <w:sz w:val="28"/>
        </w:rPr>
        <w:t>
      11. Қазақстан Республикасы Қаржы министрлiгiнiң Мемлекеттік кірістер комитеті Түркістан облысы бойынша Мемлекеттік кірістер департаментінің Сайрам ауданы бойынша Мемлекеттік кірістер басқармасы;</w:t>
      </w:r>
    </w:p>
    <w:bookmarkEnd w:id="27970"/>
    <w:bookmarkStart w:name="z28193" w:id="27971"/>
    <w:p>
      <w:pPr>
        <w:spacing w:after="0"/>
        <w:ind w:left="0"/>
        <w:jc w:val="both"/>
      </w:pPr>
      <w:r>
        <w:rPr>
          <w:rFonts w:ascii="Times New Roman"/>
          <w:b w:val="false"/>
          <w:i w:val="false"/>
          <w:color w:val="000000"/>
          <w:sz w:val="28"/>
        </w:rPr>
        <w:t>
      12. Қазақстан Республикасы Қаржы министрлiгiнiң Мемлекеттік кірістер комитеті Түркістан облысы бойынша Мемлекеттік кірістер департаментінің Сарыағаш ауданы бойынша Мемлекеттік кірістер басқармасы;</w:t>
      </w:r>
    </w:p>
    <w:bookmarkEnd w:id="27971"/>
    <w:bookmarkStart w:name="z28194" w:id="27972"/>
    <w:p>
      <w:pPr>
        <w:spacing w:after="0"/>
        <w:ind w:left="0"/>
        <w:jc w:val="both"/>
      </w:pPr>
      <w:r>
        <w:rPr>
          <w:rFonts w:ascii="Times New Roman"/>
          <w:b w:val="false"/>
          <w:i w:val="false"/>
          <w:color w:val="000000"/>
          <w:sz w:val="28"/>
        </w:rPr>
        <w:t>
      13. Қазақстан Республикасы Қаржы министрлiгiнiң Мемлекеттік кірістер комитеті Түркістан облысы бойынша Мемлекеттік кірістер департаментінің Келес ауданы бойынша Мемлекеттік кірістер басқармасы;</w:t>
      </w:r>
    </w:p>
    <w:bookmarkEnd w:id="27972"/>
    <w:bookmarkStart w:name="z28195" w:id="27973"/>
    <w:p>
      <w:pPr>
        <w:spacing w:after="0"/>
        <w:ind w:left="0"/>
        <w:jc w:val="both"/>
      </w:pPr>
      <w:r>
        <w:rPr>
          <w:rFonts w:ascii="Times New Roman"/>
          <w:b w:val="false"/>
          <w:i w:val="false"/>
          <w:color w:val="000000"/>
          <w:sz w:val="28"/>
        </w:rPr>
        <w:t>
      14. Қазақстан Республикасы Қаржы министрлiгiнiң Мемлекеттік кірістер комитеті Түркістан облысы бойынша Мемлекеттік кірістер департаментінің Созақ ауданы бойынша Мемлекеттік кірістер басқармасы;</w:t>
      </w:r>
    </w:p>
    <w:bookmarkEnd w:id="27973"/>
    <w:bookmarkStart w:name="z28196" w:id="27974"/>
    <w:p>
      <w:pPr>
        <w:spacing w:after="0"/>
        <w:ind w:left="0"/>
        <w:jc w:val="both"/>
      </w:pPr>
      <w:r>
        <w:rPr>
          <w:rFonts w:ascii="Times New Roman"/>
          <w:b w:val="false"/>
          <w:i w:val="false"/>
          <w:color w:val="000000"/>
          <w:sz w:val="28"/>
        </w:rPr>
        <w:t>
      15. Қазақстан Республикасы Қаржы министрлiгiнiң Мемлекеттік кірістер комитеті Түркістан облысы бойынша Мемлекеттік кірістер департаментінің Түлкiбас ауданы бойынша Мемлекеттік кірістер басқармасы;</w:t>
      </w:r>
    </w:p>
    <w:bookmarkEnd w:id="27974"/>
    <w:bookmarkStart w:name="z28197" w:id="27975"/>
    <w:p>
      <w:pPr>
        <w:spacing w:after="0"/>
        <w:ind w:left="0"/>
        <w:jc w:val="both"/>
      </w:pPr>
      <w:r>
        <w:rPr>
          <w:rFonts w:ascii="Times New Roman"/>
          <w:b w:val="false"/>
          <w:i w:val="false"/>
          <w:color w:val="000000"/>
          <w:sz w:val="28"/>
        </w:rPr>
        <w:t>
      16. Қазақстан Республикасы Қаржы министрлiгiнiң Мемлекеттік кірістер комитеті Түркістан облысы бойынша Мемлекеттік кірістер департаментінің Шардара ауданы бойынша Мемлекеттік кірістер басқармасы.</w:t>
      </w:r>
    </w:p>
    <w:bookmarkEnd w:id="27975"/>
    <w:bookmarkStart w:name="z28198" w:id="27976"/>
    <w:p>
      <w:pPr>
        <w:spacing w:after="0"/>
        <w:ind w:left="0"/>
        <w:jc w:val="both"/>
      </w:pPr>
      <w:r>
        <w:rPr>
          <w:rFonts w:ascii="Times New Roman"/>
          <w:b w:val="false"/>
          <w:i w:val="false"/>
          <w:color w:val="000000"/>
          <w:sz w:val="28"/>
        </w:rPr>
        <w:t>
      17. Қазақстан Республикасы Қаржы министрлiгiнiң Мемлекеттік кірістер комитеті Түркістан облысы бойынша Мемлекеттік кірістер департаментінің Сауран ауданы бойынша Мемлекеттік кірістер басқармасы.</w:t>
      </w:r>
    </w:p>
    <w:bookmarkEnd w:id="27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202-қосымша</w:t>
            </w:r>
          </w:p>
        </w:tc>
      </w:tr>
    </w:tbl>
    <w:bookmarkStart w:name="z28200" w:id="2797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Арыс қаласы бойынша Мемлекеттік кірістер басқармасы туралы ереже </w:t>
      </w:r>
    </w:p>
    <w:bookmarkEnd w:id="27977"/>
    <w:bookmarkStart w:name="z28201" w:id="27978"/>
    <w:p>
      <w:pPr>
        <w:spacing w:after="0"/>
        <w:ind w:left="0"/>
        <w:jc w:val="left"/>
      </w:pPr>
      <w:r>
        <w:rPr>
          <w:rFonts w:ascii="Times New Roman"/>
          <w:b/>
          <w:i w:val="false"/>
          <w:color w:val="000000"/>
        </w:rPr>
        <w:t xml:space="preserve"> 1-тарау. Жалпы ережелер</w:t>
      </w:r>
    </w:p>
    <w:bookmarkEnd w:id="27978"/>
    <w:bookmarkStart w:name="z28202" w:id="2797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Арыс қаласы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7979"/>
    <w:bookmarkStart w:name="z28203" w:id="27980"/>
    <w:p>
      <w:pPr>
        <w:spacing w:after="0"/>
        <w:ind w:left="0"/>
        <w:jc w:val="both"/>
      </w:pPr>
      <w:r>
        <w:rPr>
          <w:rFonts w:ascii="Times New Roman"/>
          <w:b w:val="false"/>
          <w:i w:val="false"/>
          <w:color w:val="000000"/>
          <w:sz w:val="28"/>
        </w:rPr>
        <w:t xml:space="preserve">
      1) салықтық әкімшілендіру; </w:t>
      </w:r>
    </w:p>
    <w:bookmarkEnd w:id="27980"/>
    <w:bookmarkStart w:name="z28204" w:id="2798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7981"/>
    <w:bookmarkStart w:name="z28205" w:id="27982"/>
    <w:p>
      <w:pPr>
        <w:spacing w:after="0"/>
        <w:ind w:left="0"/>
        <w:jc w:val="both"/>
      </w:pPr>
      <w:r>
        <w:rPr>
          <w:rFonts w:ascii="Times New Roman"/>
          <w:b w:val="false"/>
          <w:i w:val="false"/>
          <w:color w:val="000000"/>
          <w:sz w:val="28"/>
        </w:rPr>
        <w:t>
      3) мұнай өнімдерінің және биоотынның айналымы;</w:t>
      </w:r>
    </w:p>
    <w:bookmarkEnd w:id="27982"/>
    <w:bookmarkStart w:name="z28206" w:id="2798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7983"/>
    <w:bookmarkStart w:name="z28207" w:id="2798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7984"/>
    <w:bookmarkStart w:name="z28208" w:id="2798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7985"/>
    <w:bookmarkStart w:name="z28209" w:id="2798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7986"/>
    <w:bookmarkStart w:name="z28210" w:id="2798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7987"/>
    <w:bookmarkStart w:name="z28211" w:id="2798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7988"/>
    <w:bookmarkStart w:name="z28212" w:id="2798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7989"/>
    <w:bookmarkStart w:name="z28213" w:id="2799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7990"/>
    <w:bookmarkStart w:name="z28214" w:id="27991"/>
    <w:p>
      <w:pPr>
        <w:spacing w:after="0"/>
        <w:ind w:left="0"/>
        <w:jc w:val="both"/>
      </w:pPr>
      <w:r>
        <w:rPr>
          <w:rFonts w:ascii="Times New Roman"/>
          <w:b w:val="false"/>
          <w:i w:val="false"/>
          <w:color w:val="000000"/>
          <w:sz w:val="28"/>
        </w:rPr>
        <w:t>
      8. Басқарманың орналасқан жері: пошта индексі 160100, Қазақстан Республикасы, Түркістан облысы, Арыс қаласы, Әйтеке би көшесі, 2-үй.</w:t>
      </w:r>
    </w:p>
    <w:bookmarkEnd w:id="27991"/>
    <w:bookmarkStart w:name="z28215" w:id="2799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Арыс қаласы бойынша Мемлекеттік кірістер басқармасы" республикалық мемлекеттік мекемесi.</w:t>
      </w:r>
    </w:p>
    <w:bookmarkEnd w:id="27992"/>
    <w:bookmarkStart w:name="z28216" w:id="279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993"/>
    <w:bookmarkStart w:name="z28217" w:id="279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994"/>
    <w:bookmarkStart w:name="z28218" w:id="2799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7995"/>
    <w:bookmarkStart w:name="z28219" w:id="2799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7996"/>
    <w:bookmarkStart w:name="z28220" w:id="2799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7997"/>
    <w:bookmarkStart w:name="z28221" w:id="27998"/>
    <w:p>
      <w:pPr>
        <w:spacing w:after="0"/>
        <w:ind w:left="0"/>
        <w:jc w:val="both"/>
      </w:pPr>
      <w:r>
        <w:rPr>
          <w:rFonts w:ascii="Times New Roman"/>
          <w:b w:val="false"/>
          <w:i w:val="false"/>
          <w:color w:val="000000"/>
          <w:sz w:val="28"/>
        </w:rPr>
        <w:t>
      13. Міндеттері:</w:t>
      </w:r>
    </w:p>
    <w:bookmarkEnd w:id="27998"/>
    <w:bookmarkStart w:name="z28222" w:id="2799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7999"/>
    <w:bookmarkStart w:name="z28223" w:id="2800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000"/>
    <w:bookmarkStart w:name="z28224" w:id="2800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001"/>
    <w:bookmarkStart w:name="z28225" w:id="2800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002"/>
    <w:bookmarkStart w:name="z28226" w:id="2800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003"/>
    <w:bookmarkStart w:name="z28227" w:id="2800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004"/>
    <w:bookmarkStart w:name="z28228" w:id="2800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005"/>
    <w:bookmarkStart w:name="z28229" w:id="28006"/>
    <w:p>
      <w:pPr>
        <w:spacing w:after="0"/>
        <w:ind w:left="0"/>
        <w:jc w:val="both"/>
      </w:pPr>
      <w:r>
        <w:rPr>
          <w:rFonts w:ascii="Times New Roman"/>
          <w:b w:val="false"/>
          <w:i w:val="false"/>
          <w:color w:val="000000"/>
          <w:sz w:val="28"/>
        </w:rPr>
        <w:t>
      14. Басқарманың құқықтары мен міндеттемелері:</w:t>
      </w:r>
    </w:p>
    <w:bookmarkEnd w:id="28006"/>
    <w:bookmarkStart w:name="z28230" w:id="28007"/>
    <w:p>
      <w:pPr>
        <w:spacing w:after="0"/>
        <w:ind w:left="0"/>
        <w:jc w:val="both"/>
      </w:pPr>
      <w:r>
        <w:rPr>
          <w:rFonts w:ascii="Times New Roman"/>
          <w:b w:val="false"/>
          <w:i w:val="false"/>
          <w:color w:val="000000"/>
          <w:sz w:val="28"/>
        </w:rPr>
        <w:t>
      1) құқықтары:</w:t>
      </w:r>
    </w:p>
    <w:bookmarkEnd w:id="28007"/>
    <w:bookmarkStart w:name="z28231" w:id="2800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008"/>
    <w:bookmarkStart w:name="z28232" w:id="28009"/>
    <w:p>
      <w:pPr>
        <w:spacing w:after="0"/>
        <w:ind w:left="0"/>
        <w:jc w:val="both"/>
      </w:pPr>
      <w:r>
        <w:rPr>
          <w:rFonts w:ascii="Times New Roman"/>
          <w:b w:val="false"/>
          <w:i w:val="false"/>
          <w:color w:val="000000"/>
          <w:sz w:val="28"/>
        </w:rPr>
        <w:t>
      салық төлеушіден (салық агентінен):</w:t>
      </w:r>
    </w:p>
    <w:bookmarkEnd w:id="28009"/>
    <w:bookmarkStart w:name="z28233" w:id="2801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010"/>
    <w:bookmarkStart w:name="z28234" w:id="2801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011"/>
    <w:bookmarkStart w:name="z28235" w:id="2801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012"/>
    <w:bookmarkStart w:name="z28236" w:id="2801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013"/>
    <w:bookmarkStart w:name="z28237" w:id="2801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014"/>
    <w:bookmarkStart w:name="z28238" w:id="2801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015"/>
    <w:bookmarkStart w:name="z28239" w:id="2801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016"/>
    <w:bookmarkStart w:name="z28240" w:id="2801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017"/>
    <w:bookmarkStart w:name="z28241" w:id="2801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018"/>
    <w:bookmarkStart w:name="z28242" w:id="2801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019"/>
    <w:bookmarkStart w:name="z28243" w:id="2802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020"/>
    <w:bookmarkStart w:name="z28244" w:id="2802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021"/>
    <w:bookmarkStart w:name="z28245" w:id="2802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022"/>
    <w:bookmarkStart w:name="z28246" w:id="2802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023"/>
    <w:bookmarkStart w:name="z28247" w:id="2802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024"/>
    <w:bookmarkStart w:name="z28248" w:id="2802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025"/>
    <w:bookmarkStart w:name="z28249" w:id="2802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026"/>
    <w:bookmarkStart w:name="z28250" w:id="2802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027"/>
    <w:bookmarkStart w:name="z28251" w:id="2802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028"/>
    <w:bookmarkStart w:name="z28252" w:id="2802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029"/>
    <w:bookmarkStart w:name="z28253" w:id="2803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030"/>
    <w:bookmarkStart w:name="z28254" w:id="2803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031"/>
    <w:bookmarkStart w:name="z28255" w:id="2803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032"/>
    <w:bookmarkStart w:name="z28256" w:id="28033"/>
    <w:p>
      <w:pPr>
        <w:spacing w:after="0"/>
        <w:ind w:left="0"/>
        <w:jc w:val="both"/>
      </w:pPr>
      <w:r>
        <w:rPr>
          <w:rFonts w:ascii="Times New Roman"/>
          <w:b w:val="false"/>
          <w:i w:val="false"/>
          <w:color w:val="000000"/>
          <w:sz w:val="28"/>
        </w:rPr>
        <w:t>
      2) міндеттері:</w:t>
      </w:r>
    </w:p>
    <w:bookmarkEnd w:id="28033"/>
    <w:bookmarkStart w:name="z28257" w:id="2803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034"/>
    <w:bookmarkStart w:name="z28258" w:id="2803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035"/>
    <w:bookmarkStart w:name="z28259" w:id="2803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036"/>
    <w:bookmarkStart w:name="z28260" w:id="2803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037"/>
    <w:bookmarkStart w:name="z28261" w:id="2803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038"/>
    <w:bookmarkStart w:name="z28262" w:id="28039"/>
    <w:p>
      <w:pPr>
        <w:spacing w:after="0"/>
        <w:ind w:left="0"/>
        <w:jc w:val="both"/>
      </w:pPr>
      <w:r>
        <w:rPr>
          <w:rFonts w:ascii="Times New Roman"/>
          <w:b w:val="false"/>
          <w:i w:val="false"/>
          <w:color w:val="000000"/>
          <w:sz w:val="28"/>
        </w:rPr>
        <w:t>
      салықтық берешегі бар;</w:t>
      </w:r>
    </w:p>
    <w:bookmarkEnd w:id="28039"/>
    <w:bookmarkStart w:name="z28263" w:id="2804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040"/>
    <w:bookmarkStart w:name="z28264" w:id="2804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041"/>
    <w:bookmarkStart w:name="z28265" w:id="2804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042"/>
    <w:bookmarkStart w:name="z28266" w:id="2804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043"/>
    <w:bookmarkStart w:name="z28267" w:id="2804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044"/>
    <w:bookmarkStart w:name="z28268" w:id="2804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045"/>
    <w:bookmarkStart w:name="z28269" w:id="2804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046"/>
    <w:bookmarkStart w:name="z28270" w:id="2804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047"/>
    <w:bookmarkStart w:name="z28271" w:id="2804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048"/>
    <w:bookmarkStart w:name="z28272" w:id="2804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049"/>
    <w:bookmarkStart w:name="z28273" w:id="2805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050"/>
    <w:bookmarkStart w:name="z28274" w:id="2805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051"/>
    <w:bookmarkStart w:name="z28275" w:id="2805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052"/>
    <w:bookmarkStart w:name="z28276" w:id="2805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053"/>
    <w:bookmarkStart w:name="z28277" w:id="2805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054"/>
    <w:bookmarkStart w:name="z28278" w:id="28055"/>
    <w:p>
      <w:pPr>
        <w:spacing w:after="0"/>
        <w:ind w:left="0"/>
        <w:jc w:val="both"/>
      </w:pPr>
      <w:r>
        <w:rPr>
          <w:rFonts w:ascii="Times New Roman"/>
          <w:b w:val="false"/>
          <w:i w:val="false"/>
          <w:color w:val="000000"/>
          <w:sz w:val="28"/>
        </w:rPr>
        <w:t>
      мемлекет мүдделерін қорғау;</w:t>
      </w:r>
    </w:p>
    <w:bookmarkEnd w:id="28055"/>
    <w:bookmarkStart w:name="z28279" w:id="2805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056"/>
    <w:bookmarkStart w:name="z28280" w:id="2805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057"/>
    <w:bookmarkStart w:name="z28281" w:id="2805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058"/>
    <w:bookmarkStart w:name="z28282" w:id="2805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059"/>
    <w:bookmarkStart w:name="z28283" w:id="28060"/>
    <w:p>
      <w:pPr>
        <w:spacing w:after="0"/>
        <w:ind w:left="0"/>
        <w:jc w:val="both"/>
      </w:pPr>
      <w:r>
        <w:rPr>
          <w:rFonts w:ascii="Times New Roman"/>
          <w:b w:val="false"/>
          <w:i w:val="false"/>
          <w:color w:val="000000"/>
          <w:sz w:val="28"/>
        </w:rPr>
        <w:t>
      15. Функциялары:</w:t>
      </w:r>
    </w:p>
    <w:bookmarkEnd w:id="28060"/>
    <w:bookmarkStart w:name="z28284" w:id="28061"/>
    <w:p>
      <w:pPr>
        <w:spacing w:after="0"/>
        <w:ind w:left="0"/>
        <w:jc w:val="both"/>
      </w:pPr>
      <w:r>
        <w:rPr>
          <w:rFonts w:ascii="Times New Roman"/>
          <w:b w:val="false"/>
          <w:i w:val="false"/>
          <w:color w:val="000000"/>
          <w:sz w:val="28"/>
        </w:rPr>
        <w:t>
      1) салықтық бақылауды жүзеге асыру;</w:t>
      </w:r>
    </w:p>
    <w:bookmarkEnd w:id="28061"/>
    <w:bookmarkStart w:name="z28285" w:id="2806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062"/>
    <w:bookmarkStart w:name="z28286" w:id="2806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063"/>
    <w:bookmarkStart w:name="z28287" w:id="2806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064"/>
    <w:bookmarkStart w:name="z28288" w:id="2806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065"/>
    <w:bookmarkStart w:name="z28289" w:id="2806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066"/>
    <w:bookmarkStart w:name="z28290" w:id="2806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067"/>
    <w:bookmarkStart w:name="z28291" w:id="2806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068"/>
    <w:bookmarkStart w:name="z28292" w:id="2806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069"/>
    <w:bookmarkStart w:name="z28293" w:id="2807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070"/>
    <w:bookmarkStart w:name="z28294" w:id="28071"/>
    <w:p>
      <w:pPr>
        <w:spacing w:after="0"/>
        <w:ind w:left="0"/>
        <w:jc w:val="both"/>
      </w:pPr>
      <w:r>
        <w:rPr>
          <w:rFonts w:ascii="Times New Roman"/>
          <w:b w:val="false"/>
          <w:i w:val="false"/>
          <w:color w:val="000000"/>
          <w:sz w:val="28"/>
        </w:rPr>
        <w:t>
      11) салықтық әкімшілендіруді жүзеге асыру;</w:t>
      </w:r>
    </w:p>
    <w:bookmarkEnd w:id="28071"/>
    <w:bookmarkStart w:name="z28295" w:id="2807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072"/>
    <w:bookmarkStart w:name="z28296" w:id="2807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073"/>
    <w:bookmarkStart w:name="z28297" w:id="28074"/>
    <w:p>
      <w:pPr>
        <w:spacing w:after="0"/>
        <w:ind w:left="0"/>
        <w:jc w:val="both"/>
      </w:pPr>
      <w:r>
        <w:rPr>
          <w:rFonts w:ascii="Times New Roman"/>
          <w:b w:val="false"/>
          <w:i w:val="false"/>
          <w:color w:val="000000"/>
          <w:sz w:val="28"/>
        </w:rPr>
        <w:t>
      14) тәуекелдерді басқару жүйесін пайдалану;</w:t>
      </w:r>
    </w:p>
    <w:bookmarkEnd w:id="28074"/>
    <w:bookmarkStart w:name="z28298" w:id="2807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075"/>
    <w:bookmarkStart w:name="z28299" w:id="2807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076"/>
    <w:bookmarkStart w:name="z28300" w:id="2807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077"/>
    <w:bookmarkStart w:name="z28301" w:id="2807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078"/>
    <w:bookmarkStart w:name="z28302" w:id="2807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079"/>
    <w:bookmarkStart w:name="z28303" w:id="2808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080"/>
    <w:bookmarkStart w:name="z28304" w:id="2808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081"/>
    <w:bookmarkStart w:name="z28305" w:id="2808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082"/>
    <w:bookmarkStart w:name="z28306" w:id="2808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083"/>
    <w:bookmarkStart w:name="z28307" w:id="2808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084"/>
    <w:bookmarkStart w:name="z28308" w:id="2808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085"/>
    <w:bookmarkStart w:name="z28309" w:id="2808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086"/>
    <w:bookmarkStart w:name="z28310" w:id="2808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087"/>
    <w:bookmarkStart w:name="z28311" w:id="2808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088"/>
    <w:bookmarkStart w:name="z28312" w:id="2808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089"/>
    <w:bookmarkStart w:name="z28313" w:id="2809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090"/>
    <w:bookmarkStart w:name="z28314" w:id="2809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091"/>
    <w:bookmarkStart w:name="z28315" w:id="2809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092"/>
    <w:bookmarkStart w:name="z28316" w:id="2809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093"/>
    <w:bookmarkStart w:name="z28317" w:id="2809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094"/>
    <w:bookmarkStart w:name="z28318" w:id="2809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095"/>
    <w:bookmarkStart w:name="z28319" w:id="2809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096"/>
    <w:bookmarkStart w:name="z28320" w:id="2809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097"/>
    <w:bookmarkStart w:name="z28321" w:id="2809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098"/>
    <w:bookmarkStart w:name="z28322" w:id="2809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099"/>
    <w:bookmarkStart w:name="z28323" w:id="2810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100"/>
    <w:bookmarkStart w:name="z28324" w:id="2810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101"/>
    <w:bookmarkStart w:name="z28325" w:id="2810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102"/>
    <w:bookmarkStart w:name="z28326" w:id="281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103"/>
    <w:bookmarkStart w:name="z28327" w:id="28104"/>
    <w:p>
      <w:pPr>
        <w:spacing w:after="0"/>
        <w:ind w:left="0"/>
        <w:jc w:val="both"/>
      </w:pPr>
      <w:r>
        <w:rPr>
          <w:rFonts w:ascii="Times New Roman"/>
          <w:b w:val="false"/>
          <w:i w:val="false"/>
          <w:color w:val="000000"/>
          <w:sz w:val="28"/>
        </w:rPr>
        <w:t>
      19. Басқарма басшысының өкілеттіктері:</w:t>
      </w:r>
    </w:p>
    <w:bookmarkEnd w:id="28104"/>
    <w:bookmarkStart w:name="z28328" w:id="2810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105"/>
    <w:bookmarkStart w:name="z28329" w:id="2810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106"/>
    <w:bookmarkStart w:name="z28330" w:id="2810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107"/>
    <w:bookmarkStart w:name="z28331" w:id="2810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108"/>
    <w:bookmarkStart w:name="z28332" w:id="2810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109"/>
    <w:bookmarkStart w:name="z28333" w:id="2811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110"/>
    <w:bookmarkStart w:name="z28334" w:id="2811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111"/>
    <w:bookmarkStart w:name="z28335" w:id="2811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112"/>
    <w:bookmarkStart w:name="z28336" w:id="2811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113"/>
    <w:bookmarkStart w:name="z28337" w:id="2811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114"/>
    <w:bookmarkStart w:name="z28338" w:id="2811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115"/>
    <w:bookmarkStart w:name="z28339" w:id="2811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116"/>
    <w:bookmarkStart w:name="z28340" w:id="2811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117"/>
    <w:bookmarkStart w:name="z28341" w:id="28118"/>
    <w:p>
      <w:pPr>
        <w:spacing w:after="0"/>
        <w:ind w:left="0"/>
        <w:jc w:val="left"/>
      </w:pPr>
      <w:r>
        <w:rPr>
          <w:rFonts w:ascii="Times New Roman"/>
          <w:b/>
          <w:i w:val="false"/>
          <w:color w:val="000000"/>
        </w:rPr>
        <w:t xml:space="preserve"> 4-тарау. Басқарманың мүлкi</w:t>
      </w:r>
    </w:p>
    <w:bookmarkEnd w:id="28118"/>
    <w:bookmarkStart w:name="z28342" w:id="2811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8119"/>
    <w:bookmarkStart w:name="z28343" w:id="2812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120"/>
    <w:bookmarkStart w:name="z28344" w:id="2812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8121"/>
    <w:bookmarkStart w:name="z28345" w:id="2812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122"/>
    <w:bookmarkStart w:name="z28346" w:id="28123"/>
    <w:p>
      <w:pPr>
        <w:spacing w:after="0"/>
        <w:ind w:left="0"/>
        <w:jc w:val="left"/>
      </w:pPr>
      <w:r>
        <w:rPr>
          <w:rFonts w:ascii="Times New Roman"/>
          <w:b/>
          <w:i w:val="false"/>
          <w:color w:val="000000"/>
        </w:rPr>
        <w:t xml:space="preserve"> 5-тарау. Басқарманы қайта ұйымдастыру және тарату</w:t>
      </w:r>
    </w:p>
    <w:bookmarkEnd w:id="28123"/>
    <w:bookmarkStart w:name="z28347" w:id="281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179-қосымша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203-қосымша</w:t>
            </w:r>
          </w:p>
        </w:tc>
      </w:tr>
    </w:tbl>
    <w:bookmarkStart w:name="z28349" w:id="2812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Кентау қаласы бойынша Мемлекеттік кірістер басқармасы туралы ереже </w:t>
      </w:r>
    </w:p>
    <w:bookmarkEnd w:id="28125"/>
    <w:bookmarkStart w:name="z28350" w:id="28126"/>
    <w:p>
      <w:pPr>
        <w:spacing w:after="0"/>
        <w:ind w:left="0"/>
        <w:jc w:val="left"/>
      </w:pPr>
      <w:r>
        <w:rPr>
          <w:rFonts w:ascii="Times New Roman"/>
          <w:b/>
          <w:i w:val="false"/>
          <w:color w:val="000000"/>
        </w:rPr>
        <w:t xml:space="preserve"> 1-тарау. Жалпы ережелер</w:t>
      </w:r>
    </w:p>
    <w:bookmarkEnd w:id="28126"/>
    <w:bookmarkStart w:name="z28351" w:id="2812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Кентау қаласы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8127"/>
    <w:bookmarkStart w:name="z28352" w:id="28128"/>
    <w:p>
      <w:pPr>
        <w:spacing w:after="0"/>
        <w:ind w:left="0"/>
        <w:jc w:val="both"/>
      </w:pPr>
      <w:r>
        <w:rPr>
          <w:rFonts w:ascii="Times New Roman"/>
          <w:b w:val="false"/>
          <w:i w:val="false"/>
          <w:color w:val="000000"/>
          <w:sz w:val="28"/>
        </w:rPr>
        <w:t xml:space="preserve">
      1) салықтық әкімшілендіру; </w:t>
      </w:r>
    </w:p>
    <w:bookmarkEnd w:id="28128"/>
    <w:bookmarkStart w:name="z28353" w:id="2812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8129"/>
    <w:bookmarkStart w:name="z28354" w:id="28130"/>
    <w:p>
      <w:pPr>
        <w:spacing w:after="0"/>
        <w:ind w:left="0"/>
        <w:jc w:val="both"/>
      </w:pPr>
      <w:r>
        <w:rPr>
          <w:rFonts w:ascii="Times New Roman"/>
          <w:b w:val="false"/>
          <w:i w:val="false"/>
          <w:color w:val="000000"/>
          <w:sz w:val="28"/>
        </w:rPr>
        <w:t>
      3) мұнай өнімдерінің және биоотынның айналымы;</w:t>
      </w:r>
    </w:p>
    <w:bookmarkEnd w:id="28130"/>
    <w:bookmarkStart w:name="z28355" w:id="2813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8131"/>
    <w:bookmarkStart w:name="z28356" w:id="2813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8132"/>
    <w:bookmarkStart w:name="z28357" w:id="2813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8133"/>
    <w:bookmarkStart w:name="z28358" w:id="2813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8134"/>
    <w:bookmarkStart w:name="z28359" w:id="2813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8135"/>
    <w:bookmarkStart w:name="z28360" w:id="2813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8136"/>
    <w:bookmarkStart w:name="z28361" w:id="2813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8137"/>
    <w:bookmarkStart w:name="z28362" w:id="2813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8138"/>
    <w:bookmarkStart w:name="z28363" w:id="28139"/>
    <w:p>
      <w:pPr>
        <w:spacing w:after="0"/>
        <w:ind w:left="0"/>
        <w:jc w:val="both"/>
      </w:pPr>
      <w:r>
        <w:rPr>
          <w:rFonts w:ascii="Times New Roman"/>
          <w:b w:val="false"/>
          <w:i w:val="false"/>
          <w:color w:val="000000"/>
          <w:sz w:val="28"/>
        </w:rPr>
        <w:t xml:space="preserve">
      8. Басқарманың орналасқан жері: пошта индексі 160401, Қазақстан Республикасы, Түркістан облысы, Кентау қаласы, Логинов көшесі, 40 үй. </w:t>
      </w:r>
    </w:p>
    <w:bookmarkEnd w:id="28139"/>
    <w:bookmarkStart w:name="z28364" w:id="2814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Кентау қаласы бойынша Мемлекеттік кірістер басқармасы" республикалық мемлекеттік мекемесi.</w:t>
      </w:r>
    </w:p>
    <w:bookmarkEnd w:id="28140"/>
    <w:bookmarkStart w:name="z28365" w:id="281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141"/>
    <w:bookmarkStart w:name="z28366" w:id="281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142"/>
    <w:bookmarkStart w:name="z28367" w:id="2814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8143"/>
    <w:bookmarkStart w:name="z28368" w:id="281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8144"/>
    <w:bookmarkStart w:name="z28369" w:id="2814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8145"/>
    <w:bookmarkStart w:name="z28370" w:id="28146"/>
    <w:p>
      <w:pPr>
        <w:spacing w:after="0"/>
        <w:ind w:left="0"/>
        <w:jc w:val="both"/>
      </w:pPr>
      <w:r>
        <w:rPr>
          <w:rFonts w:ascii="Times New Roman"/>
          <w:b w:val="false"/>
          <w:i w:val="false"/>
          <w:color w:val="000000"/>
          <w:sz w:val="28"/>
        </w:rPr>
        <w:t>
      13. Міндеттері:</w:t>
      </w:r>
    </w:p>
    <w:bookmarkEnd w:id="28146"/>
    <w:bookmarkStart w:name="z28371" w:id="2814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8147"/>
    <w:bookmarkStart w:name="z28372" w:id="2814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148"/>
    <w:bookmarkStart w:name="z28373" w:id="2814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149"/>
    <w:bookmarkStart w:name="z28374" w:id="2815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150"/>
    <w:bookmarkStart w:name="z28375" w:id="2815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151"/>
    <w:bookmarkStart w:name="z28376" w:id="2815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152"/>
    <w:bookmarkStart w:name="z28377" w:id="2815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153"/>
    <w:bookmarkStart w:name="z28378" w:id="28154"/>
    <w:p>
      <w:pPr>
        <w:spacing w:after="0"/>
        <w:ind w:left="0"/>
        <w:jc w:val="both"/>
      </w:pPr>
      <w:r>
        <w:rPr>
          <w:rFonts w:ascii="Times New Roman"/>
          <w:b w:val="false"/>
          <w:i w:val="false"/>
          <w:color w:val="000000"/>
          <w:sz w:val="28"/>
        </w:rPr>
        <w:t>
      14. Басқарманың құқықтары мен міндеттемелері:</w:t>
      </w:r>
    </w:p>
    <w:bookmarkEnd w:id="28154"/>
    <w:bookmarkStart w:name="z28379" w:id="28155"/>
    <w:p>
      <w:pPr>
        <w:spacing w:after="0"/>
        <w:ind w:left="0"/>
        <w:jc w:val="both"/>
      </w:pPr>
      <w:r>
        <w:rPr>
          <w:rFonts w:ascii="Times New Roman"/>
          <w:b w:val="false"/>
          <w:i w:val="false"/>
          <w:color w:val="000000"/>
          <w:sz w:val="28"/>
        </w:rPr>
        <w:t>
      1) құқықтары:</w:t>
      </w:r>
    </w:p>
    <w:bookmarkEnd w:id="28155"/>
    <w:bookmarkStart w:name="z28380" w:id="2815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156"/>
    <w:bookmarkStart w:name="z28381" w:id="28157"/>
    <w:p>
      <w:pPr>
        <w:spacing w:after="0"/>
        <w:ind w:left="0"/>
        <w:jc w:val="both"/>
      </w:pPr>
      <w:r>
        <w:rPr>
          <w:rFonts w:ascii="Times New Roman"/>
          <w:b w:val="false"/>
          <w:i w:val="false"/>
          <w:color w:val="000000"/>
          <w:sz w:val="28"/>
        </w:rPr>
        <w:t>
      салық төлеушіден (салық агентінен):</w:t>
      </w:r>
    </w:p>
    <w:bookmarkEnd w:id="28157"/>
    <w:bookmarkStart w:name="z28382" w:id="2815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158"/>
    <w:bookmarkStart w:name="z28383" w:id="2815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159"/>
    <w:bookmarkStart w:name="z28384" w:id="2816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160"/>
    <w:bookmarkStart w:name="z28385" w:id="2816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161"/>
    <w:bookmarkStart w:name="z28386" w:id="2816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162"/>
    <w:bookmarkStart w:name="z28387" w:id="2816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163"/>
    <w:bookmarkStart w:name="z28388" w:id="2816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164"/>
    <w:bookmarkStart w:name="z28389" w:id="2816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165"/>
    <w:bookmarkStart w:name="z28390" w:id="2816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166"/>
    <w:bookmarkStart w:name="z28391" w:id="2816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167"/>
    <w:bookmarkStart w:name="z28392" w:id="2816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168"/>
    <w:bookmarkStart w:name="z28393" w:id="2816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169"/>
    <w:bookmarkStart w:name="z28394" w:id="2817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170"/>
    <w:bookmarkStart w:name="z28395" w:id="2817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171"/>
    <w:bookmarkStart w:name="z28396" w:id="2817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172"/>
    <w:bookmarkStart w:name="z28397" w:id="281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173"/>
    <w:bookmarkStart w:name="z28398" w:id="2817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174"/>
    <w:bookmarkStart w:name="z28399" w:id="2817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175"/>
    <w:bookmarkStart w:name="z28400" w:id="2817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176"/>
    <w:bookmarkStart w:name="z28401" w:id="2817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177"/>
    <w:bookmarkStart w:name="z28402" w:id="2817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178"/>
    <w:bookmarkStart w:name="z28403" w:id="2817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179"/>
    <w:bookmarkStart w:name="z28404" w:id="2818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180"/>
    <w:bookmarkStart w:name="z28405" w:id="28181"/>
    <w:p>
      <w:pPr>
        <w:spacing w:after="0"/>
        <w:ind w:left="0"/>
        <w:jc w:val="both"/>
      </w:pPr>
      <w:r>
        <w:rPr>
          <w:rFonts w:ascii="Times New Roman"/>
          <w:b w:val="false"/>
          <w:i w:val="false"/>
          <w:color w:val="000000"/>
          <w:sz w:val="28"/>
        </w:rPr>
        <w:t>
      2) міндеттері:</w:t>
      </w:r>
    </w:p>
    <w:bookmarkEnd w:id="28181"/>
    <w:bookmarkStart w:name="z28406" w:id="2818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182"/>
    <w:bookmarkStart w:name="z28407" w:id="2818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183"/>
    <w:bookmarkStart w:name="z28408" w:id="2818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184"/>
    <w:bookmarkStart w:name="z28409" w:id="2818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185"/>
    <w:bookmarkStart w:name="z28410" w:id="2818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186"/>
    <w:bookmarkStart w:name="z28411" w:id="28187"/>
    <w:p>
      <w:pPr>
        <w:spacing w:after="0"/>
        <w:ind w:left="0"/>
        <w:jc w:val="both"/>
      </w:pPr>
      <w:r>
        <w:rPr>
          <w:rFonts w:ascii="Times New Roman"/>
          <w:b w:val="false"/>
          <w:i w:val="false"/>
          <w:color w:val="000000"/>
          <w:sz w:val="28"/>
        </w:rPr>
        <w:t>
      салықтық берешегі бар;</w:t>
      </w:r>
    </w:p>
    <w:bookmarkEnd w:id="28187"/>
    <w:bookmarkStart w:name="z28412" w:id="2818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188"/>
    <w:bookmarkStart w:name="z28413" w:id="2818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189"/>
    <w:bookmarkStart w:name="z28414" w:id="2819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190"/>
    <w:bookmarkStart w:name="z28415" w:id="2819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191"/>
    <w:bookmarkStart w:name="z28416" w:id="2819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192"/>
    <w:bookmarkStart w:name="z28417" w:id="2819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193"/>
    <w:bookmarkStart w:name="z28418" w:id="2819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194"/>
    <w:bookmarkStart w:name="z28419" w:id="2819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195"/>
    <w:bookmarkStart w:name="z28420" w:id="2819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196"/>
    <w:bookmarkStart w:name="z28421" w:id="2819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197"/>
    <w:bookmarkStart w:name="z28422" w:id="2819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198"/>
    <w:bookmarkStart w:name="z28423" w:id="2819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199"/>
    <w:bookmarkStart w:name="z28424" w:id="2820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200"/>
    <w:bookmarkStart w:name="z28425" w:id="2820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201"/>
    <w:bookmarkStart w:name="z28426" w:id="2820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202"/>
    <w:bookmarkStart w:name="z28427" w:id="28203"/>
    <w:p>
      <w:pPr>
        <w:spacing w:after="0"/>
        <w:ind w:left="0"/>
        <w:jc w:val="both"/>
      </w:pPr>
      <w:r>
        <w:rPr>
          <w:rFonts w:ascii="Times New Roman"/>
          <w:b w:val="false"/>
          <w:i w:val="false"/>
          <w:color w:val="000000"/>
          <w:sz w:val="28"/>
        </w:rPr>
        <w:t>
      мемлекет мүдделерін қорғау;</w:t>
      </w:r>
    </w:p>
    <w:bookmarkEnd w:id="28203"/>
    <w:bookmarkStart w:name="z28428" w:id="2820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204"/>
    <w:bookmarkStart w:name="z28429" w:id="2820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205"/>
    <w:bookmarkStart w:name="z28430" w:id="2820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206"/>
    <w:bookmarkStart w:name="z28431" w:id="2820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207"/>
    <w:bookmarkStart w:name="z28432" w:id="28208"/>
    <w:p>
      <w:pPr>
        <w:spacing w:after="0"/>
        <w:ind w:left="0"/>
        <w:jc w:val="both"/>
      </w:pPr>
      <w:r>
        <w:rPr>
          <w:rFonts w:ascii="Times New Roman"/>
          <w:b w:val="false"/>
          <w:i w:val="false"/>
          <w:color w:val="000000"/>
          <w:sz w:val="28"/>
        </w:rPr>
        <w:t>
      15. Функциялары:</w:t>
      </w:r>
    </w:p>
    <w:bookmarkEnd w:id="28208"/>
    <w:bookmarkStart w:name="z28433" w:id="28209"/>
    <w:p>
      <w:pPr>
        <w:spacing w:after="0"/>
        <w:ind w:left="0"/>
        <w:jc w:val="both"/>
      </w:pPr>
      <w:r>
        <w:rPr>
          <w:rFonts w:ascii="Times New Roman"/>
          <w:b w:val="false"/>
          <w:i w:val="false"/>
          <w:color w:val="000000"/>
          <w:sz w:val="28"/>
        </w:rPr>
        <w:t>
      1) салықтық бақылауды жүзеге асыру;</w:t>
      </w:r>
    </w:p>
    <w:bookmarkEnd w:id="28209"/>
    <w:bookmarkStart w:name="z28434" w:id="2821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210"/>
    <w:bookmarkStart w:name="z28435" w:id="2821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211"/>
    <w:bookmarkStart w:name="z28436" w:id="2821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212"/>
    <w:bookmarkStart w:name="z28437" w:id="2821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213"/>
    <w:bookmarkStart w:name="z28438" w:id="2821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214"/>
    <w:bookmarkStart w:name="z28439" w:id="2821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215"/>
    <w:bookmarkStart w:name="z28440" w:id="2821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216"/>
    <w:bookmarkStart w:name="z28441" w:id="2821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217"/>
    <w:bookmarkStart w:name="z28442" w:id="2821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218"/>
    <w:bookmarkStart w:name="z28443" w:id="28219"/>
    <w:p>
      <w:pPr>
        <w:spacing w:after="0"/>
        <w:ind w:left="0"/>
        <w:jc w:val="both"/>
      </w:pPr>
      <w:r>
        <w:rPr>
          <w:rFonts w:ascii="Times New Roman"/>
          <w:b w:val="false"/>
          <w:i w:val="false"/>
          <w:color w:val="000000"/>
          <w:sz w:val="28"/>
        </w:rPr>
        <w:t>
      11) салықтық әкімшілендіруді жүзеге асыру;</w:t>
      </w:r>
    </w:p>
    <w:bookmarkEnd w:id="28219"/>
    <w:bookmarkStart w:name="z28444" w:id="2822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220"/>
    <w:bookmarkStart w:name="z28445" w:id="2822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221"/>
    <w:bookmarkStart w:name="z28446" w:id="28222"/>
    <w:p>
      <w:pPr>
        <w:spacing w:after="0"/>
        <w:ind w:left="0"/>
        <w:jc w:val="both"/>
      </w:pPr>
      <w:r>
        <w:rPr>
          <w:rFonts w:ascii="Times New Roman"/>
          <w:b w:val="false"/>
          <w:i w:val="false"/>
          <w:color w:val="000000"/>
          <w:sz w:val="28"/>
        </w:rPr>
        <w:t>
      14) тәуекелдерді басқару жүйесін пайдалану;</w:t>
      </w:r>
    </w:p>
    <w:bookmarkEnd w:id="28222"/>
    <w:bookmarkStart w:name="z28447" w:id="2822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223"/>
    <w:bookmarkStart w:name="z28448" w:id="2822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224"/>
    <w:bookmarkStart w:name="z28449" w:id="2822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225"/>
    <w:bookmarkStart w:name="z28450" w:id="2822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226"/>
    <w:bookmarkStart w:name="z28451" w:id="2822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227"/>
    <w:bookmarkStart w:name="z28452" w:id="2822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228"/>
    <w:bookmarkStart w:name="z28453" w:id="2822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229"/>
    <w:bookmarkStart w:name="z28454" w:id="2823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230"/>
    <w:bookmarkStart w:name="z28455" w:id="2823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231"/>
    <w:bookmarkStart w:name="z28456" w:id="2823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232"/>
    <w:bookmarkStart w:name="z28457" w:id="2823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233"/>
    <w:bookmarkStart w:name="z28458" w:id="2823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234"/>
    <w:bookmarkStart w:name="z28459" w:id="2823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235"/>
    <w:bookmarkStart w:name="z28460" w:id="2823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236"/>
    <w:bookmarkStart w:name="z28461" w:id="2823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237"/>
    <w:bookmarkStart w:name="z28462" w:id="2823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238"/>
    <w:bookmarkStart w:name="z28463" w:id="2823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239"/>
    <w:bookmarkStart w:name="z28464" w:id="2824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240"/>
    <w:bookmarkStart w:name="z28465" w:id="2824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241"/>
    <w:bookmarkStart w:name="z28466" w:id="2824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242"/>
    <w:bookmarkStart w:name="z28467" w:id="2824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243"/>
    <w:bookmarkStart w:name="z28468" w:id="2824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244"/>
    <w:bookmarkStart w:name="z28469" w:id="2824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245"/>
    <w:bookmarkStart w:name="z28470" w:id="2824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246"/>
    <w:bookmarkStart w:name="z28471" w:id="2824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247"/>
    <w:bookmarkStart w:name="z28472" w:id="2824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248"/>
    <w:bookmarkStart w:name="z28473" w:id="282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249"/>
    <w:bookmarkStart w:name="z28474" w:id="282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250"/>
    <w:bookmarkStart w:name="z28475" w:id="282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251"/>
    <w:bookmarkStart w:name="z28476" w:id="28252"/>
    <w:p>
      <w:pPr>
        <w:spacing w:after="0"/>
        <w:ind w:left="0"/>
        <w:jc w:val="both"/>
      </w:pPr>
      <w:r>
        <w:rPr>
          <w:rFonts w:ascii="Times New Roman"/>
          <w:b w:val="false"/>
          <w:i w:val="false"/>
          <w:color w:val="000000"/>
          <w:sz w:val="28"/>
        </w:rPr>
        <w:t>
      19. Басқарма басшысының өкілеттіктері:</w:t>
      </w:r>
    </w:p>
    <w:bookmarkEnd w:id="28252"/>
    <w:bookmarkStart w:name="z28477" w:id="2825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253"/>
    <w:bookmarkStart w:name="z28478" w:id="2825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254"/>
    <w:bookmarkStart w:name="z28479" w:id="2825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255"/>
    <w:bookmarkStart w:name="z28480" w:id="2825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256"/>
    <w:bookmarkStart w:name="z28481" w:id="2825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257"/>
    <w:bookmarkStart w:name="z28482" w:id="282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258"/>
    <w:bookmarkStart w:name="z28483" w:id="2825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259"/>
    <w:bookmarkStart w:name="z28484" w:id="2826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260"/>
    <w:bookmarkStart w:name="z28485" w:id="2826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261"/>
    <w:bookmarkStart w:name="z28486" w:id="2826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262"/>
    <w:bookmarkStart w:name="z28487" w:id="2826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263"/>
    <w:bookmarkStart w:name="z28488" w:id="2826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264"/>
    <w:bookmarkStart w:name="z28489" w:id="2826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265"/>
    <w:bookmarkStart w:name="z28490" w:id="28266"/>
    <w:p>
      <w:pPr>
        <w:spacing w:after="0"/>
        <w:ind w:left="0"/>
        <w:jc w:val="left"/>
      </w:pPr>
      <w:r>
        <w:rPr>
          <w:rFonts w:ascii="Times New Roman"/>
          <w:b/>
          <w:i w:val="false"/>
          <w:color w:val="000000"/>
        </w:rPr>
        <w:t xml:space="preserve"> 4-тарау. Басқарманың мүлкi</w:t>
      </w:r>
    </w:p>
    <w:bookmarkEnd w:id="28266"/>
    <w:bookmarkStart w:name="z28491" w:id="2826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8267"/>
    <w:bookmarkStart w:name="z28492" w:id="2826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268"/>
    <w:bookmarkStart w:name="z28493" w:id="2826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8269"/>
    <w:bookmarkStart w:name="z28494" w:id="2827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270"/>
    <w:bookmarkStart w:name="z28495" w:id="28271"/>
    <w:p>
      <w:pPr>
        <w:spacing w:after="0"/>
        <w:ind w:left="0"/>
        <w:jc w:val="left"/>
      </w:pPr>
      <w:r>
        <w:rPr>
          <w:rFonts w:ascii="Times New Roman"/>
          <w:b/>
          <w:i w:val="false"/>
          <w:color w:val="000000"/>
        </w:rPr>
        <w:t xml:space="preserve"> 5-тарау. Басқарманы қайта ұйымдастыру және тарату</w:t>
      </w:r>
    </w:p>
    <w:bookmarkEnd w:id="28271"/>
    <w:bookmarkStart w:name="z28496" w:id="282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204-қосымша</w:t>
            </w:r>
          </w:p>
        </w:tc>
      </w:tr>
    </w:tbl>
    <w:bookmarkStart w:name="z28498" w:id="2827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Түркістан қаласы бойынша Мемлекеттік кірістер басқармасы туралы ереже </w:t>
      </w:r>
    </w:p>
    <w:bookmarkEnd w:id="28273"/>
    <w:bookmarkStart w:name="z28499" w:id="28274"/>
    <w:p>
      <w:pPr>
        <w:spacing w:after="0"/>
        <w:ind w:left="0"/>
        <w:jc w:val="left"/>
      </w:pPr>
      <w:r>
        <w:rPr>
          <w:rFonts w:ascii="Times New Roman"/>
          <w:b/>
          <w:i w:val="false"/>
          <w:color w:val="000000"/>
        </w:rPr>
        <w:t xml:space="preserve"> 1-тарау. Жалпы ережелер</w:t>
      </w:r>
    </w:p>
    <w:bookmarkEnd w:id="28274"/>
    <w:bookmarkStart w:name="z28500" w:id="2827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Түркістан қаласы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8275"/>
    <w:bookmarkStart w:name="z28501" w:id="28276"/>
    <w:p>
      <w:pPr>
        <w:spacing w:after="0"/>
        <w:ind w:left="0"/>
        <w:jc w:val="both"/>
      </w:pPr>
      <w:r>
        <w:rPr>
          <w:rFonts w:ascii="Times New Roman"/>
          <w:b w:val="false"/>
          <w:i w:val="false"/>
          <w:color w:val="000000"/>
          <w:sz w:val="28"/>
        </w:rPr>
        <w:t xml:space="preserve">
      1) салықтық әкімшілендіру; </w:t>
      </w:r>
    </w:p>
    <w:bookmarkEnd w:id="28276"/>
    <w:bookmarkStart w:name="z28502" w:id="2827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8277"/>
    <w:bookmarkStart w:name="z28503" w:id="28278"/>
    <w:p>
      <w:pPr>
        <w:spacing w:after="0"/>
        <w:ind w:left="0"/>
        <w:jc w:val="both"/>
      </w:pPr>
      <w:r>
        <w:rPr>
          <w:rFonts w:ascii="Times New Roman"/>
          <w:b w:val="false"/>
          <w:i w:val="false"/>
          <w:color w:val="000000"/>
          <w:sz w:val="28"/>
        </w:rPr>
        <w:t>
      3) мұнай өнімдерінің және биоотынның айналымы;</w:t>
      </w:r>
    </w:p>
    <w:bookmarkEnd w:id="28278"/>
    <w:bookmarkStart w:name="z28504" w:id="2827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8279"/>
    <w:bookmarkStart w:name="z28505" w:id="2828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8280"/>
    <w:bookmarkStart w:name="z28506" w:id="2828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8281"/>
    <w:bookmarkStart w:name="z28507" w:id="2828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8282"/>
    <w:bookmarkStart w:name="z28508" w:id="2828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8283"/>
    <w:bookmarkStart w:name="z28509" w:id="2828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8284"/>
    <w:bookmarkStart w:name="z28510" w:id="2828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8285"/>
    <w:bookmarkStart w:name="z28511" w:id="2828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8286"/>
    <w:bookmarkStart w:name="z28512" w:id="28287"/>
    <w:p>
      <w:pPr>
        <w:spacing w:after="0"/>
        <w:ind w:left="0"/>
        <w:jc w:val="both"/>
      </w:pPr>
      <w:r>
        <w:rPr>
          <w:rFonts w:ascii="Times New Roman"/>
          <w:b w:val="false"/>
          <w:i w:val="false"/>
          <w:color w:val="000000"/>
          <w:sz w:val="28"/>
        </w:rPr>
        <w:t xml:space="preserve">
      8. Басқарманың орналасқан жері: пошталық индексі 161200, Қазақстан Республикасы, Түркістан облысы, Түркістан қаласы, Жаңа Қала шағын ауданы 11 көше, 32 құрылыс. </w:t>
      </w:r>
    </w:p>
    <w:bookmarkEnd w:id="28287"/>
    <w:bookmarkStart w:name="z28513" w:id="2828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Түркістан қаласы бойынша Мемлекеттік кірістер басқармасы" республикалық мемлекеттік мекемесi.</w:t>
      </w:r>
    </w:p>
    <w:bookmarkEnd w:id="28288"/>
    <w:bookmarkStart w:name="z28514" w:id="282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289"/>
    <w:bookmarkStart w:name="z28515" w:id="282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290"/>
    <w:bookmarkStart w:name="z28516" w:id="2829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8291"/>
    <w:bookmarkStart w:name="z28517" w:id="2829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8292"/>
    <w:bookmarkStart w:name="z28518" w:id="2829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8293"/>
    <w:bookmarkStart w:name="z28519" w:id="28294"/>
    <w:p>
      <w:pPr>
        <w:spacing w:after="0"/>
        <w:ind w:left="0"/>
        <w:jc w:val="both"/>
      </w:pPr>
      <w:r>
        <w:rPr>
          <w:rFonts w:ascii="Times New Roman"/>
          <w:b w:val="false"/>
          <w:i w:val="false"/>
          <w:color w:val="000000"/>
          <w:sz w:val="28"/>
        </w:rPr>
        <w:t>
      13. Міндеттері:</w:t>
      </w:r>
    </w:p>
    <w:bookmarkEnd w:id="28294"/>
    <w:bookmarkStart w:name="z28520" w:id="2829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8295"/>
    <w:bookmarkStart w:name="z28521" w:id="2829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296"/>
    <w:bookmarkStart w:name="z28522" w:id="2829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297"/>
    <w:bookmarkStart w:name="z28523" w:id="2829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298"/>
    <w:bookmarkStart w:name="z28524" w:id="2829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299"/>
    <w:bookmarkStart w:name="z28525" w:id="2830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300"/>
    <w:bookmarkStart w:name="z28526" w:id="2830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301"/>
    <w:bookmarkStart w:name="z28527" w:id="28302"/>
    <w:p>
      <w:pPr>
        <w:spacing w:after="0"/>
        <w:ind w:left="0"/>
        <w:jc w:val="both"/>
      </w:pPr>
      <w:r>
        <w:rPr>
          <w:rFonts w:ascii="Times New Roman"/>
          <w:b w:val="false"/>
          <w:i w:val="false"/>
          <w:color w:val="000000"/>
          <w:sz w:val="28"/>
        </w:rPr>
        <w:t>
      14. Басқарманың құқықтары мен міндеттемелері:</w:t>
      </w:r>
    </w:p>
    <w:bookmarkEnd w:id="28302"/>
    <w:bookmarkStart w:name="z28528" w:id="28303"/>
    <w:p>
      <w:pPr>
        <w:spacing w:after="0"/>
        <w:ind w:left="0"/>
        <w:jc w:val="both"/>
      </w:pPr>
      <w:r>
        <w:rPr>
          <w:rFonts w:ascii="Times New Roman"/>
          <w:b w:val="false"/>
          <w:i w:val="false"/>
          <w:color w:val="000000"/>
          <w:sz w:val="28"/>
        </w:rPr>
        <w:t>
      1) құқықтары:</w:t>
      </w:r>
    </w:p>
    <w:bookmarkEnd w:id="28303"/>
    <w:bookmarkStart w:name="z28529" w:id="2830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304"/>
    <w:bookmarkStart w:name="z28530" w:id="28305"/>
    <w:p>
      <w:pPr>
        <w:spacing w:after="0"/>
        <w:ind w:left="0"/>
        <w:jc w:val="both"/>
      </w:pPr>
      <w:r>
        <w:rPr>
          <w:rFonts w:ascii="Times New Roman"/>
          <w:b w:val="false"/>
          <w:i w:val="false"/>
          <w:color w:val="000000"/>
          <w:sz w:val="28"/>
        </w:rPr>
        <w:t>
      салық төлеушіден (салық агентінен):</w:t>
      </w:r>
    </w:p>
    <w:bookmarkEnd w:id="28305"/>
    <w:bookmarkStart w:name="z28531" w:id="2830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306"/>
    <w:bookmarkStart w:name="z28532" w:id="2830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307"/>
    <w:bookmarkStart w:name="z28533" w:id="2830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308"/>
    <w:bookmarkStart w:name="z28534" w:id="2830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309"/>
    <w:bookmarkStart w:name="z28535" w:id="2831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310"/>
    <w:bookmarkStart w:name="z28536" w:id="2831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311"/>
    <w:bookmarkStart w:name="z28537" w:id="2831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312"/>
    <w:bookmarkStart w:name="z28538" w:id="2831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313"/>
    <w:bookmarkStart w:name="z28539" w:id="2831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314"/>
    <w:bookmarkStart w:name="z28540" w:id="2831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315"/>
    <w:bookmarkStart w:name="z28541" w:id="2831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316"/>
    <w:bookmarkStart w:name="z28542" w:id="2831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317"/>
    <w:bookmarkStart w:name="z28543" w:id="2831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318"/>
    <w:bookmarkStart w:name="z28544" w:id="2831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319"/>
    <w:bookmarkStart w:name="z28545" w:id="2832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320"/>
    <w:bookmarkStart w:name="z28546" w:id="2832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321"/>
    <w:bookmarkStart w:name="z28547" w:id="2832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322"/>
    <w:bookmarkStart w:name="z28548" w:id="2832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323"/>
    <w:bookmarkStart w:name="z28549" w:id="2832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324"/>
    <w:bookmarkStart w:name="z28550" w:id="2832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325"/>
    <w:bookmarkStart w:name="z28551" w:id="2832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326"/>
    <w:bookmarkStart w:name="z28552" w:id="2832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327"/>
    <w:bookmarkStart w:name="z28553" w:id="2832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328"/>
    <w:bookmarkStart w:name="z28554" w:id="28329"/>
    <w:p>
      <w:pPr>
        <w:spacing w:after="0"/>
        <w:ind w:left="0"/>
        <w:jc w:val="both"/>
      </w:pPr>
      <w:r>
        <w:rPr>
          <w:rFonts w:ascii="Times New Roman"/>
          <w:b w:val="false"/>
          <w:i w:val="false"/>
          <w:color w:val="000000"/>
          <w:sz w:val="28"/>
        </w:rPr>
        <w:t>
      2) міндеттері:</w:t>
      </w:r>
    </w:p>
    <w:bookmarkEnd w:id="28329"/>
    <w:bookmarkStart w:name="z28555" w:id="2833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330"/>
    <w:bookmarkStart w:name="z28556" w:id="2833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331"/>
    <w:bookmarkStart w:name="z28557" w:id="2833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332"/>
    <w:bookmarkStart w:name="z28558" w:id="2833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333"/>
    <w:bookmarkStart w:name="z28559" w:id="2833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334"/>
    <w:bookmarkStart w:name="z28560" w:id="28335"/>
    <w:p>
      <w:pPr>
        <w:spacing w:after="0"/>
        <w:ind w:left="0"/>
        <w:jc w:val="both"/>
      </w:pPr>
      <w:r>
        <w:rPr>
          <w:rFonts w:ascii="Times New Roman"/>
          <w:b w:val="false"/>
          <w:i w:val="false"/>
          <w:color w:val="000000"/>
          <w:sz w:val="28"/>
        </w:rPr>
        <w:t>
      салықтық берешегі бар;</w:t>
      </w:r>
    </w:p>
    <w:bookmarkEnd w:id="28335"/>
    <w:bookmarkStart w:name="z28561" w:id="2833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336"/>
    <w:bookmarkStart w:name="z28562" w:id="2833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337"/>
    <w:bookmarkStart w:name="z28563" w:id="2833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338"/>
    <w:bookmarkStart w:name="z28564" w:id="2833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339"/>
    <w:bookmarkStart w:name="z28565" w:id="2834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340"/>
    <w:bookmarkStart w:name="z28566" w:id="2834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341"/>
    <w:bookmarkStart w:name="z28567" w:id="2834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342"/>
    <w:bookmarkStart w:name="z28568" w:id="2834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343"/>
    <w:bookmarkStart w:name="z28569" w:id="2834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344"/>
    <w:bookmarkStart w:name="z28570" w:id="2834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345"/>
    <w:bookmarkStart w:name="z28571" w:id="2834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346"/>
    <w:bookmarkStart w:name="z28572" w:id="2834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347"/>
    <w:bookmarkStart w:name="z28573" w:id="2834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348"/>
    <w:bookmarkStart w:name="z28574" w:id="2834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349"/>
    <w:bookmarkStart w:name="z28575" w:id="2835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350"/>
    <w:bookmarkStart w:name="z28576" w:id="28351"/>
    <w:p>
      <w:pPr>
        <w:spacing w:after="0"/>
        <w:ind w:left="0"/>
        <w:jc w:val="both"/>
      </w:pPr>
      <w:r>
        <w:rPr>
          <w:rFonts w:ascii="Times New Roman"/>
          <w:b w:val="false"/>
          <w:i w:val="false"/>
          <w:color w:val="000000"/>
          <w:sz w:val="28"/>
        </w:rPr>
        <w:t>
      мемлекет мүдделерін қорғау;</w:t>
      </w:r>
    </w:p>
    <w:bookmarkEnd w:id="28351"/>
    <w:bookmarkStart w:name="z28577" w:id="2835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352"/>
    <w:bookmarkStart w:name="z28578" w:id="2835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353"/>
    <w:bookmarkStart w:name="z28579" w:id="2835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354"/>
    <w:bookmarkStart w:name="z28580" w:id="2835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355"/>
    <w:bookmarkStart w:name="z28581" w:id="28356"/>
    <w:p>
      <w:pPr>
        <w:spacing w:after="0"/>
        <w:ind w:left="0"/>
        <w:jc w:val="both"/>
      </w:pPr>
      <w:r>
        <w:rPr>
          <w:rFonts w:ascii="Times New Roman"/>
          <w:b w:val="false"/>
          <w:i w:val="false"/>
          <w:color w:val="000000"/>
          <w:sz w:val="28"/>
        </w:rPr>
        <w:t>
      15. Функциялары:</w:t>
      </w:r>
    </w:p>
    <w:bookmarkEnd w:id="28356"/>
    <w:bookmarkStart w:name="z28582" w:id="28357"/>
    <w:p>
      <w:pPr>
        <w:spacing w:after="0"/>
        <w:ind w:left="0"/>
        <w:jc w:val="both"/>
      </w:pPr>
      <w:r>
        <w:rPr>
          <w:rFonts w:ascii="Times New Roman"/>
          <w:b w:val="false"/>
          <w:i w:val="false"/>
          <w:color w:val="000000"/>
          <w:sz w:val="28"/>
        </w:rPr>
        <w:t>
      1) салықтық бақылауды жүзеге асыру;</w:t>
      </w:r>
    </w:p>
    <w:bookmarkEnd w:id="28357"/>
    <w:bookmarkStart w:name="z28583" w:id="2835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358"/>
    <w:bookmarkStart w:name="z28584" w:id="2835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359"/>
    <w:bookmarkStart w:name="z28585" w:id="2836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360"/>
    <w:bookmarkStart w:name="z28586" w:id="2836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361"/>
    <w:bookmarkStart w:name="z28587" w:id="2836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362"/>
    <w:bookmarkStart w:name="z28588" w:id="2836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363"/>
    <w:bookmarkStart w:name="z28589" w:id="2836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364"/>
    <w:bookmarkStart w:name="z28590" w:id="2836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365"/>
    <w:bookmarkStart w:name="z28591" w:id="2836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366"/>
    <w:bookmarkStart w:name="z28592" w:id="28367"/>
    <w:p>
      <w:pPr>
        <w:spacing w:after="0"/>
        <w:ind w:left="0"/>
        <w:jc w:val="both"/>
      </w:pPr>
      <w:r>
        <w:rPr>
          <w:rFonts w:ascii="Times New Roman"/>
          <w:b w:val="false"/>
          <w:i w:val="false"/>
          <w:color w:val="000000"/>
          <w:sz w:val="28"/>
        </w:rPr>
        <w:t>
      11) салықтық әкімшілендіруді жүзеге асыру;</w:t>
      </w:r>
    </w:p>
    <w:bookmarkEnd w:id="28367"/>
    <w:bookmarkStart w:name="z28593" w:id="2836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368"/>
    <w:bookmarkStart w:name="z28594" w:id="2836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369"/>
    <w:bookmarkStart w:name="z28595" w:id="28370"/>
    <w:p>
      <w:pPr>
        <w:spacing w:after="0"/>
        <w:ind w:left="0"/>
        <w:jc w:val="both"/>
      </w:pPr>
      <w:r>
        <w:rPr>
          <w:rFonts w:ascii="Times New Roman"/>
          <w:b w:val="false"/>
          <w:i w:val="false"/>
          <w:color w:val="000000"/>
          <w:sz w:val="28"/>
        </w:rPr>
        <w:t>
      14) тәуекелдерді басқару жүйесін пайдалану;</w:t>
      </w:r>
    </w:p>
    <w:bookmarkEnd w:id="28370"/>
    <w:bookmarkStart w:name="z28596" w:id="2837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371"/>
    <w:bookmarkStart w:name="z28597" w:id="2837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372"/>
    <w:bookmarkStart w:name="z28598" w:id="2837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373"/>
    <w:bookmarkStart w:name="z28599" w:id="2837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374"/>
    <w:bookmarkStart w:name="z28600" w:id="2837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375"/>
    <w:bookmarkStart w:name="z28601" w:id="2837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376"/>
    <w:bookmarkStart w:name="z28602" w:id="2837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377"/>
    <w:bookmarkStart w:name="z28603" w:id="2837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378"/>
    <w:bookmarkStart w:name="z28604" w:id="2837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379"/>
    <w:bookmarkStart w:name="z28605" w:id="2838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380"/>
    <w:bookmarkStart w:name="z28606" w:id="2838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381"/>
    <w:bookmarkStart w:name="z28607" w:id="2838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382"/>
    <w:bookmarkStart w:name="z28608" w:id="2838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383"/>
    <w:bookmarkStart w:name="z28609" w:id="2838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384"/>
    <w:bookmarkStart w:name="z28610" w:id="2838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385"/>
    <w:bookmarkStart w:name="z28611" w:id="2838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386"/>
    <w:bookmarkStart w:name="z28612" w:id="2838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387"/>
    <w:bookmarkStart w:name="z28613" w:id="2838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388"/>
    <w:bookmarkStart w:name="z28614" w:id="2838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389"/>
    <w:bookmarkStart w:name="z28615" w:id="2839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390"/>
    <w:bookmarkStart w:name="z28616" w:id="2839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391"/>
    <w:bookmarkStart w:name="z28617" w:id="2839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392"/>
    <w:bookmarkStart w:name="z28618" w:id="2839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393"/>
    <w:bookmarkStart w:name="z28619" w:id="2839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394"/>
    <w:bookmarkStart w:name="z28620" w:id="2839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395"/>
    <w:bookmarkStart w:name="z28621" w:id="2839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396"/>
    <w:bookmarkStart w:name="z28622" w:id="2839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397"/>
    <w:bookmarkStart w:name="z28623" w:id="2839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398"/>
    <w:bookmarkStart w:name="z28624" w:id="283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399"/>
    <w:bookmarkStart w:name="z28625" w:id="28400"/>
    <w:p>
      <w:pPr>
        <w:spacing w:after="0"/>
        <w:ind w:left="0"/>
        <w:jc w:val="both"/>
      </w:pPr>
      <w:r>
        <w:rPr>
          <w:rFonts w:ascii="Times New Roman"/>
          <w:b w:val="false"/>
          <w:i w:val="false"/>
          <w:color w:val="000000"/>
          <w:sz w:val="28"/>
        </w:rPr>
        <w:t>
      19. Басқарма басшысының өкілеттіктері:</w:t>
      </w:r>
    </w:p>
    <w:bookmarkEnd w:id="28400"/>
    <w:bookmarkStart w:name="z28626" w:id="2840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401"/>
    <w:bookmarkStart w:name="z28627" w:id="2840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402"/>
    <w:bookmarkStart w:name="z28628" w:id="2840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403"/>
    <w:bookmarkStart w:name="z28629" w:id="2840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404"/>
    <w:bookmarkStart w:name="z28630" w:id="2840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405"/>
    <w:bookmarkStart w:name="z28631" w:id="2840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406"/>
    <w:bookmarkStart w:name="z28632" w:id="2840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407"/>
    <w:bookmarkStart w:name="z28633" w:id="2840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408"/>
    <w:bookmarkStart w:name="z28634" w:id="2840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409"/>
    <w:bookmarkStart w:name="z28635" w:id="2841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410"/>
    <w:bookmarkStart w:name="z28636" w:id="2841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411"/>
    <w:bookmarkStart w:name="z28637" w:id="2841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412"/>
    <w:bookmarkStart w:name="z28638" w:id="2841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413"/>
    <w:bookmarkStart w:name="z28639" w:id="28414"/>
    <w:p>
      <w:pPr>
        <w:spacing w:after="0"/>
        <w:ind w:left="0"/>
        <w:jc w:val="left"/>
      </w:pPr>
      <w:r>
        <w:rPr>
          <w:rFonts w:ascii="Times New Roman"/>
          <w:b/>
          <w:i w:val="false"/>
          <w:color w:val="000000"/>
        </w:rPr>
        <w:t xml:space="preserve"> 4-тарау. Басқарманың мүлкi</w:t>
      </w:r>
    </w:p>
    <w:bookmarkEnd w:id="28414"/>
    <w:bookmarkStart w:name="z28640" w:id="2841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8415"/>
    <w:bookmarkStart w:name="z28641" w:id="2841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416"/>
    <w:bookmarkStart w:name="z28642" w:id="2841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8417"/>
    <w:bookmarkStart w:name="z28643" w:id="2841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418"/>
    <w:bookmarkStart w:name="z28644" w:id="28419"/>
    <w:p>
      <w:pPr>
        <w:spacing w:after="0"/>
        <w:ind w:left="0"/>
        <w:jc w:val="left"/>
      </w:pPr>
      <w:r>
        <w:rPr>
          <w:rFonts w:ascii="Times New Roman"/>
          <w:b/>
          <w:i w:val="false"/>
          <w:color w:val="000000"/>
        </w:rPr>
        <w:t xml:space="preserve"> 5-тарау. Басқарманы қайта ұйымдастыру және тарату</w:t>
      </w:r>
    </w:p>
    <w:bookmarkEnd w:id="28419"/>
    <w:bookmarkStart w:name="z28645" w:id="284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207-қосымша</w:t>
            </w:r>
          </w:p>
        </w:tc>
      </w:tr>
    </w:tbl>
    <w:bookmarkStart w:name="z28647" w:id="2842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Бәйдібек ауданы бойынша Мемлекеттік кірістер басқармасы туралы ереже </w:t>
      </w:r>
    </w:p>
    <w:bookmarkEnd w:id="28421"/>
    <w:bookmarkStart w:name="z28648" w:id="28422"/>
    <w:p>
      <w:pPr>
        <w:spacing w:after="0"/>
        <w:ind w:left="0"/>
        <w:jc w:val="left"/>
      </w:pPr>
      <w:r>
        <w:rPr>
          <w:rFonts w:ascii="Times New Roman"/>
          <w:b/>
          <w:i w:val="false"/>
          <w:color w:val="000000"/>
        </w:rPr>
        <w:t xml:space="preserve"> 1-тарау. Жалпы ережелер</w:t>
      </w:r>
    </w:p>
    <w:bookmarkEnd w:id="28422"/>
    <w:bookmarkStart w:name="z28649" w:id="2842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Бәйдібек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8423"/>
    <w:bookmarkStart w:name="z28650" w:id="28424"/>
    <w:p>
      <w:pPr>
        <w:spacing w:after="0"/>
        <w:ind w:left="0"/>
        <w:jc w:val="both"/>
      </w:pPr>
      <w:r>
        <w:rPr>
          <w:rFonts w:ascii="Times New Roman"/>
          <w:b w:val="false"/>
          <w:i w:val="false"/>
          <w:color w:val="000000"/>
          <w:sz w:val="28"/>
        </w:rPr>
        <w:t xml:space="preserve">
      1) салықтық әкімшілендіру; </w:t>
      </w:r>
    </w:p>
    <w:bookmarkEnd w:id="28424"/>
    <w:bookmarkStart w:name="z28651" w:id="2842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8425"/>
    <w:bookmarkStart w:name="z28652" w:id="28426"/>
    <w:p>
      <w:pPr>
        <w:spacing w:after="0"/>
        <w:ind w:left="0"/>
        <w:jc w:val="both"/>
      </w:pPr>
      <w:r>
        <w:rPr>
          <w:rFonts w:ascii="Times New Roman"/>
          <w:b w:val="false"/>
          <w:i w:val="false"/>
          <w:color w:val="000000"/>
          <w:sz w:val="28"/>
        </w:rPr>
        <w:t>
      3) мұнай өнімдерінің және биоотынның айналымы;</w:t>
      </w:r>
    </w:p>
    <w:bookmarkEnd w:id="28426"/>
    <w:bookmarkStart w:name="z28653" w:id="2842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8427"/>
    <w:bookmarkStart w:name="z28654" w:id="2842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8428"/>
    <w:bookmarkStart w:name="z28655" w:id="2842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8429"/>
    <w:bookmarkStart w:name="z28656" w:id="2843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8430"/>
    <w:bookmarkStart w:name="z28657" w:id="2843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8431"/>
    <w:bookmarkStart w:name="z28658" w:id="2843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8432"/>
    <w:bookmarkStart w:name="z28659" w:id="2843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8433"/>
    <w:bookmarkStart w:name="z28660" w:id="2843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8434"/>
    <w:bookmarkStart w:name="z28661" w:id="28435"/>
    <w:p>
      <w:pPr>
        <w:spacing w:after="0"/>
        <w:ind w:left="0"/>
        <w:jc w:val="both"/>
      </w:pPr>
      <w:r>
        <w:rPr>
          <w:rFonts w:ascii="Times New Roman"/>
          <w:b w:val="false"/>
          <w:i w:val="false"/>
          <w:color w:val="000000"/>
          <w:sz w:val="28"/>
        </w:rPr>
        <w:t xml:space="preserve">
      8. Басқарманың орналасқан жері: пошта индексі 160200, Қазақстан Республикасы, Түркістан облысы, Бәйдібек ауданы, Шаян ауылы, Бәйдібек Қарашаұлы көшесі, 85. </w:t>
      </w:r>
    </w:p>
    <w:bookmarkEnd w:id="28435"/>
    <w:bookmarkStart w:name="z28662" w:id="2843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Бәйдібек ауданы бойынша Мемлекеттік кірістер басқармасы" республикалық мемлекеттік мекемесi.</w:t>
      </w:r>
    </w:p>
    <w:bookmarkEnd w:id="28436"/>
    <w:bookmarkStart w:name="z28663" w:id="284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437"/>
    <w:bookmarkStart w:name="z28664" w:id="284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438"/>
    <w:bookmarkStart w:name="z28665" w:id="2843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8439"/>
    <w:bookmarkStart w:name="z28666" w:id="284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8440"/>
    <w:bookmarkStart w:name="z28667" w:id="2844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8441"/>
    <w:bookmarkStart w:name="z28668" w:id="28442"/>
    <w:p>
      <w:pPr>
        <w:spacing w:after="0"/>
        <w:ind w:left="0"/>
        <w:jc w:val="both"/>
      </w:pPr>
      <w:r>
        <w:rPr>
          <w:rFonts w:ascii="Times New Roman"/>
          <w:b w:val="false"/>
          <w:i w:val="false"/>
          <w:color w:val="000000"/>
          <w:sz w:val="28"/>
        </w:rPr>
        <w:t>
      13. Міндеттері:</w:t>
      </w:r>
    </w:p>
    <w:bookmarkEnd w:id="28442"/>
    <w:bookmarkStart w:name="z28669" w:id="2844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8443"/>
    <w:bookmarkStart w:name="z28670" w:id="2844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444"/>
    <w:bookmarkStart w:name="z28671" w:id="2844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445"/>
    <w:bookmarkStart w:name="z28672" w:id="2844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446"/>
    <w:bookmarkStart w:name="z28673" w:id="2844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447"/>
    <w:bookmarkStart w:name="z28674" w:id="2844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448"/>
    <w:bookmarkStart w:name="z28675" w:id="2844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449"/>
    <w:bookmarkStart w:name="z28676" w:id="28450"/>
    <w:p>
      <w:pPr>
        <w:spacing w:after="0"/>
        <w:ind w:left="0"/>
        <w:jc w:val="both"/>
      </w:pPr>
      <w:r>
        <w:rPr>
          <w:rFonts w:ascii="Times New Roman"/>
          <w:b w:val="false"/>
          <w:i w:val="false"/>
          <w:color w:val="000000"/>
          <w:sz w:val="28"/>
        </w:rPr>
        <w:t>
      14. Басқарманың құқықтары мен міндеттемелері:</w:t>
      </w:r>
    </w:p>
    <w:bookmarkEnd w:id="28450"/>
    <w:bookmarkStart w:name="z28677" w:id="28451"/>
    <w:p>
      <w:pPr>
        <w:spacing w:after="0"/>
        <w:ind w:left="0"/>
        <w:jc w:val="both"/>
      </w:pPr>
      <w:r>
        <w:rPr>
          <w:rFonts w:ascii="Times New Roman"/>
          <w:b w:val="false"/>
          <w:i w:val="false"/>
          <w:color w:val="000000"/>
          <w:sz w:val="28"/>
        </w:rPr>
        <w:t>
      1) құқықтары:</w:t>
      </w:r>
    </w:p>
    <w:bookmarkEnd w:id="28451"/>
    <w:bookmarkStart w:name="z28678" w:id="2845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452"/>
    <w:bookmarkStart w:name="z28679" w:id="28453"/>
    <w:p>
      <w:pPr>
        <w:spacing w:after="0"/>
        <w:ind w:left="0"/>
        <w:jc w:val="both"/>
      </w:pPr>
      <w:r>
        <w:rPr>
          <w:rFonts w:ascii="Times New Roman"/>
          <w:b w:val="false"/>
          <w:i w:val="false"/>
          <w:color w:val="000000"/>
          <w:sz w:val="28"/>
        </w:rPr>
        <w:t>
      салық төлеушіден (салық агентінен):</w:t>
      </w:r>
    </w:p>
    <w:bookmarkEnd w:id="28453"/>
    <w:bookmarkStart w:name="z28680" w:id="2845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454"/>
    <w:bookmarkStart w:name="z28681" w:id="2845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455"/>
    <w:bookmarkStart w:name="z28682" w:id="2845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456"/>
    <w:bookmarkStart w:name="z28683" w:id="2845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457"/>
    <w:bookmarkStart w:name="z28684" w:id="2845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458"/>
    <w:bookmarkStart w:name="z28685" w:id="2845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459"/>
    <w:bookmarkStart w:name="z28686" w:id="2846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460"/>
    <w:bookmarkStart w:name="z28687" w:id="2846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461"/>
    <w:bookmarkStart w:name="z28688" w:id="2846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462"/>
    <w:bookmarkStart w:name="z28689" w:id="2846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463"/>
    <w:bookmarkStart w:name="z28690" w:id="2846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464"/>
    <w:bookmarkStart w:name="z28691" w:id="2846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465"/>
    <w:bookmarkStart w:name="z28692" w:id="2846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466"/>
    <w:bookmarkStart w:name="z28693" w:id="2846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467"/>
    <w:bookmarkStart w:name="z28694" w:id="2846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468"/>
    <w:bookmarkStart w:name="z28695" w:id="2846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469"/>
    <w:bookmarkStart w:name="z28696" w:id="2847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470"/>
    <w:bookmarkStart w:name="z28697" w:id="2847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471"/>
    <w:bookmarkStart w:name="z28698" w:id="2847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472"/>
    <w:bookmarkStart w:name="z28699" w:id="2847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473"/>
    <w:bookmarkStart w:name="z28700" w:id="2847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474"/>
    <w:bookmarkStart w:name="z28701" w:id="2847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475"/>
    <w:bookmarkStart w:name="z28702" w:id="2847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476"/>
    <w:bookmarkStart w:name="z28703" w:id="28477"/>
    <w:p>
      <w:pPr>
        <w:spacing w:after="0"/>
        <w:ind w:left="0"/>
        <w:jc w:val="both"/>
      </w:pPr>
      <w:r>
        <w:rPr>
          <w:rFonts w:ascii="Times New Roman"/>
          <w:b w:val="false"/>
          <w:i w:val="false"/>
          <w:color w:val="000000"/>
          <w:sz w:val="28"/>
        </w:rPr>
        <w:t>
      2) міндеттері:</w:t>
      </w:r>
    </w:p>
    <w:bookmarkEnd w:id="28477"/>
    <w:bookmarkStart w:name="z28704" w:id="2847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478"/>
    <w:bookmarkStart w:name="z28705" w:id="2847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479"/>
    <w:bookmarkStart w:name="z28706" w:id="2848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480"/>
    <w:bookmarkStart w:name="z28707" w:id="2848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481"/>
    <w:bookmarkStart w:name="z28708" w:id="2848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482"/>
    <w:bookmarkStart w:name="z28709" w:id="28483"/>
    <w:p>
      <w:pPr>
        <w:spacing w:after="0"/>
        <w:ind w:left="0"/>
        <w:jc w:val="both"/>
      </w:pPr>
      <w:r>
        <w:rPr>
          <w:rFonts w:ascii="Times New Roman"/>
          <w:b w:val="false"/>
          <w:i w:val="false"/>
          <w:color w:val="000000"/>
          <w:sz w:val="28"/>
        </w:rPr>
        <w:t>
      салықтық берешегі бар;</w:t>
      </w:r>
    </w:p>
    <w:bookmarkEnd w:id="28483"/>
    <w:bookmarkStart w:name="z28710" w:id="2848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484"/>
    <w:bookmarkStart w:name="z28711" w:id="2848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485"/>
    <w:bookmarkStart w:name="z28712" w:id="2848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486"/>
    <w:bookmarkStart w:name="z28713" w:id="2848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487"/>
    <w:bookmarkStart w:name="z28714" w:id="2848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488"/>
    <w:bookmarkStart w:name="z28715" w:id="2848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489"/>
    <w:bookmarkStart w:name="z28716" w:id="2849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490"/>
    <w:bookmarkStart w:name="z28717" w:id="2849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491"/>
    <w:bookmarkStart w:name="z28718" w:id="2849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492"/>
    <w:bookmarkStart w:name="z28719" w:id="2849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493"/>
    <w:bookmarkStart w:name="z28720" w:id="2849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494"/>
    <w:bookmarkStart w:name="z28721" w:id="2849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495"/>
    <w:bookmarkStart w:name="z28722" w:id="2849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496"/>
    <w:bookmarkStart w:name="z28723" w:id="2849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497"/>
    <w:bookmarkStart w:name="z28724" w:id="2849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498"/>
    <w:bookmarkStart w:name="z28725" w:id="28499"/>
    <w:p>
      <w:pPr>
        <w:spacing w:after="0"/>
        <w:ind w:left="0"/>
        <w:jc w:val="both"/>
      </w:pPr>
      <w:r>
        <w:rPr>
          <w:rFonts w:ascii="Times New Roman"/>
          <w:b w:val="false"/>
          <w:i w:val="false"/>
          <w:color w:val="000000"/>
          <w:sz w:val="28"/>
        </w:rPr>
        <w:t>
      мемлекет мүдделерін қорғау;</w:t>
      </w:r>
    </w:p>
    <w:bookmarkEnd w:id="28499"/>
    <w:bookmarkStart w:name="z28726" w:id="2850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500"/>
    <w:bookmarkStart w:name="z28727" w:id="2850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501"/>
    <w:bookmarkStart w:name="z28728" w:id="2850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502"/>
    <w:bookmarkStart w:name="z28729" w:id="2850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503"/>
    <w:bookmarkStart w:name="z28730" w:id="28504"/>
    <w:p>
      <w:pPr>
        <w:spacing w:after="0"/>
        <w:ind w:left="0"/>
        <w:jc w:val="both"/>
      </w:pPr>
      <w:r>
        <w:rPr>
          <w:rFonts w:ascii="Times New Roman"/>
          <w:b w:val="false"/>
          <w:i w:val="false"/>
          <w:color w:val="000000"/>
          <w:sz w:val="28"/>
        </w:rPr>
        <w:t>
      15. Функциялары:</w:t>
      </w:r>
    </w:p>
    <w:bookmarkEnd w:id="28504"/>
    <w:bookmarkStart w:name="z28731" w:id="28505"/>
    <w:p>
      <w:pPr>
        <w:spacing w:after="0"/>
        <w:ind w:left="0"/>
        <w:jc w:val="both"/>
      </w:pPr>
      <w:r>
        <w:rPr>
          <w:rFonts w:ascii="Times New Roman"/>
          <w:b w:val="false"/>
          <w:i w:val="false"/>
          <w:color w:val="000000"/>
          <w:sz w:val="28"/>
        </w:rPr>
        <w:t>
      1) салықтық бақылауды жүзеге асыру;</w:t>
      </w:r>
    </w:p>
    <w:bookmarkEnd w:id="28505"/>
    <w:bookmarkStart w:name="z28732" w:id="2850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506"/>
    <w:bookmarkStart w:name="z28733" w:id="2850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507"/>
    <w:bookmarkStart w:name="z28734" w:id="2850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508"/>
    <w:bookmarkStart w:name="z28735" w:id="2850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509"/>
    <w:bookmarkStart w:name="z28736" w:id="2851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510"/>
    <w:bookmarkStart w:name="z28737" w:id="2851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511"/>
    <w:bookmarkStart w:name="z28738" w:id="2851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512"/>
    <w:bookmarkStart w:name="z28739" w:id="2851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513"/>
    <w:bookmarkStart w:name="z28740" w:id="2851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514"/>
    <w:bookmarkStart w:name="z28741" w:id="28515"/>
    <w:p>
      <w:pPr>
        <w:spacing w:after="0"/>
        <w:ind w:left="0"/>
        <w:jc w:val="both"/>
      </w:pPr>
      <w:r>
        <w:rPr>
          <w:rFonts w:ascii="Times New Roman"/>
          <w:b w:val="false"/>
          <w:i w:val="false"/>
          <w:color w:val="000000"/>
          <w:sz w:val="28"/>
        </w:rPr>
        <w:t>
      11) салықтық әкімшілендіруді жүзеге асыру;</w:t>
      </w:r>
    </w:p>
    <w:bookmarkEnd w:id="28515"/>
    <w:bookmarkStart w:name="z28742" w:id="2851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516"/>
    <w:bookmarkStart w:name="z28743" w:id="2851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517"/>
    <w:bookmarkStart w:name="z28744" w:id="28518"/>
    <w:p>
      <w:pPr>
        <w:spacing w:after="0"/>
        <w:ind w:left="0"/>
        <w:jc w:val="both"/>
      </w:pPr>
      <w:r>
        <w:rPr>
          <w:rFonts w:ascii="Times New Roman"/>
          <w:b w:val="false"/>
          <w:i w:val="false"/>
          <w:color w:val="000000"/>
          <w:sz w:val="28"/>
        </w:rPr>
        <w:t>
      14) тәуекелдерді басқару жүйесін пайдалану;</w:t>
      </w:r>
    </w:p>
    <w:bookmarkEnd w:id="28518"/>
    <w:bookmarkStart w:name="z28745" w:id="2851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519"/>
    <w:bookmarkStart w:name="z28746" w:id="2852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520"/>
    <w:bookmarkStart w:name="z28747" w:id="2852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521"/>
    <w:bookmarkStart w:name="z28748" w:id="2852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522"/>
    <w:bookmarkStart w:name="z28749" w:id="2852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523"/>
    <w:bookmarkStart w:name="z28750" w:id="2852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524"/>
    <w:bookmarkStart w:name="z28751" w:id="2852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525"/>
    <w:bookmarkStart w:name="z28752" w:id="2852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526"/>
    <w:bookmarkStart w:name="z28753" w:id="2852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527"/>
    <w:bookmarkStart w:name="z28754" w:id="2852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528"/>
    <w:bookmarkStart w:name="z28755" w:id="2852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529"/>
    <w:bookmarkStart w:name="z28756" w:id="2853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530"/>
    <w:bookmarkStart w:name="z28757" w:id="2853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531"/>
    <w:bookmarkStart w:name="z28758" w:id="2853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532"/>
    <w:bookmarkStart w:name="z28759" w:id="2853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533"/>
    <w:bookmarkStart w:name="z28760" w:id="2853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534"/>
    <w:bookmarkStart w:name="z28761" w:id="2853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535"/>
    <w:bookmarkStart w:name="z28762" w:id="2853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536"/>
    <w:bookmarkStart w:name="z28763" w:id="2853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537"/>
    <w:bookmarkStart w:name="z28764" w:id="2853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538"/>
    <w:bookmarkStart w:name="z28765" w:id="2853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539"/>
    <w:bookmarkStart w:name="z28766" w:id="2854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540"/>
    <w:bookmarkStart w:name="z28767" w:id="2854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541"/>
    <w:bookmarkStart w:name="z28768" w:id="2854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542"/>
    <w:bookmarkStart w:name="z28769" w:id="2854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543"/>
    <w:bookmarkStart w:name="z28770" w:id="2854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544"/>
    <w:bookmarkStart w:name="z28771" w:id="2854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545"/>
    <w:bookmarkStart w:name="z28772" w:id="2854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546"/>
    <w:bookmarkStart w:name="z28773" w:id="285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547"/>
    <w:bookmarkStart w:name="z28774" w:id="28548"/>
    <w:p>
      <w:pPr>
        <w:spacing w:after="0"/>
        <w:ind w:left="0"/>
        <w:jc w:val="both"/>
      </w:pPr>
      <w:r>
        <w:rPr>
          <w:rFonts w:ascii="Times New Roman"/>
          <w:b w:val="false"/>
          <w:i w:val="false"/>
          <w:color w:val="000000"/>
          <w:sz w:val="28"/>
        </w:rPr>
        <w:t>
      19. Басқарма басшысының өкілеттіктері:</w:t>
      </w:r>
    </w:p>
    <w:bookmarkEnd w:id="28548"/>
    <w:bookmarkStart w:name="z28775" w:id="2854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549"/>
    <w:bookmarkStart w:name="z28776" w:id="2855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550"/>
    <w:bookmarkStart w:name="z28777" w:id="2855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551"/>
    <w:bookmarkStart w:name="z28778" w:id="2855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552"/>
    <w:bookmarkStart w:name="z28779" w:id="2855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553"/>
    <w:bookmarkStart w:name="z28780" w:id="2855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554"/>
    <w:bookmarkStart w:name="z28781" w:id="2855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555"/>
    <w:bookmarkStart w:name="z28782" w:id="2855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556"/>
    <w:bookmarkStart w:name="z28783" w:id="2855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557"/>
    <w:bookmarkStart w:name="z28784" w:id="2855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558"/>
    <w:bookmarkStart w:name="z28785" w:id="2855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559"/>
    <w:bookmarkStart w:name="z28786" w:id="2856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560"/>
    <w:bookmarkStart w:name="z28787" w:id="2856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561"/>
    <w:bookmarkStart w:name="z28788" w:id="28562"/>
    <w:p>
      <w:pPr>
        <w:spacing w:after="0"/>
        <w:ind w:left="0"/>
        <w:jc w:val="left"/>
      </w:pPr>
      <w:r>
        <w:rPr>
          <w:rFonts w:ascii="Times New Roman"/>
          <w:b/>
          <w:i w:val="false"/>
          <w:color w:val="000000"/>
        </w:rPr>
        <w:t xml:space="preserve"> 4-тарау. Басқарманың мүлкi</w:t>
      </w:r>
    </w:p>
    <w:bookmarkEnd w:id="28562"/>
    <w:bookmarkStart w:name="z28789" w:id="2856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8563"/>
    <w:bookmarkStart w:name="z28790" w:id="2856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564"/>
    <w:bookmarkStart w:name="z28791" w:id="2856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8565"/>
    <w:bookmarkStart w:name="z28792" w:id="2856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566"/>
    <w:bookmarkStart w:name="z28793" w:id="28567"/>
    <w:p>
      <w:pPr>
        <w:spacing w:after="0"/>
        <w:ind w:left="0"/>
        <w:jc w:val="left"/>
      </w:pPr>
      <w:r>
        <w:rPr>
          <w:rFonts w:ascii="Times New Roman"/>
          <w:b/>
          <w:i w:val="false"/>
          <w:color w:val="000000"/>
        </w:rPr>
        <w:t xml:space="preserve"> 5-тарау. Басқарманы қайта ұйымдастыру және тарату</w:t>
      </w:r>
    </w:p>
    <w:bookmarkEnd w:id="28567"/>
    <w:bookmarkStart w:name="z28794" w:id="285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 xml:space="preserve">министрлігінің Мемлекеттік </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209-қосымша</w:t>
            </w:r>
          </w:p>
        </w:tc>
      </w:tr>
    </w:tbl>
    <w:bookmarkStart w:name="z28796" w:id="2856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Ордабасы ауданы бойынша Мемлекеттік кірістер басқармасы туралы ереже </w:t>
      </w:r>
    </w:p>
    <w:bookmarkEnd w:id="28569"/>
    <w:bookmarkStart w:name="z28797" w:id="28570"/>
    <w:p>
      <w:pPr>
        <w:spacing w:after="0"/>
        <w:ind w:left="0"/>
        <w:jc w:val="left"/>
      </w:pPr>
      <w:r>
        <w:rPr>
          <w:rFonts w:ascii="Times New Roman"/>
          <w:b/>
          <w:i w:val="false"/>
          <w:color w:val="000000"/>
        </w:rPr>
        <w:t xml:space="preserve"> 1-тарау. Жалпы ережелер</w:t>
      </w:r>
    </w:p>
    <w:bookmarkEnd w:id="28570"/>
    <w:bookmarkStart w:name="z28798" w:id="2857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Ордабасы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8571"/>
    <w:bookmarkStart w:name="z28799" w:id="28572"/>
    <w:p>
      <w:pPr>
        <w:spacing w:after="0"/>
        <w:ind w:left="0"/>
        <w:jc w:val="both"/>
      </w:pPr>
      <w:r>
        <w:rPr>
          <w:rFonts w:ascii="Times New Roman"/>
          <w:b w:val="false"/>
          <w:i w:val="false"/>
          <w:color w:val="000000"/>
          <w:sz w:val="28"/>
        </w:rPr>
        <w:t xml:space="preserve">
      1) салықтық әкімшілендіру; </w:t>
      </w:r>
    </w:p>
    <w:bookmarkEnd w:id="28572"/>
    <w:bookmarkStart w:name="z28800" w:id="2857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8573"/>
    <w:bookmarkStart w:name="z28801" w:id="28574"/>
    <w:p>
      <w:pPr>
        <w:spacing w:after="0"/>
        <w:ind w:left="0"/>
        <w:jc w:val="both"/>
      </w:pPr>
      <w:r>
        <w:rPr>
          <w:rFonts w:ascii="Times New Roman"/>
          <w:b w:val="false"/>
          <w:i w:val="false"/>
          <w:color w:val="000000"/>
          <w:sz w:val="28"/>
        </w:rPr>
        <w:t>
      3) мұнай өнімдерінің және биоотынның айналымы;</w:t>
      </w:r>
    </w:p>
    <w:bookmarkEnd w:id="28574"/>
    <w:bookmarkStart w:name="z28802" w:id="2857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8575"/>
    <w:bookmarkStart w:name="z28803" w:id="2857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8576"/>
    <w:bookmarkStart w:name="z28804" w:id="2857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8577"/>
    <w:bookmarkStart w:name="z28805" w:id="2857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8578"/>
    <w:bookmarkStart w:name="z28806" w:id="2857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8579"/>
    <w:bookmarkStart w:name="z28807" w:id="2858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8580"/>
    <w:bookmarkStart w:name="z28808" w:id="2858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8581"/>
    <w:bookmarkStart w:name="z28809" w:id="2858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8582"/>
    <w:bookmarkStart w:name="z28810" w:id="28583"/>
    <w:p>
      <w:pPr>
        <w:spacing w:after="0"/>
        <w:ind w:left="0"/>
        <w:jc w:val="both"/>
      </w:pPr>
      <w:r>
        <w:rPr>
          <w:rFonts w:ascii="Times New Roman"/>
          <w:b w:val="false"/>
          <w:i w:val="false"/>
          <w:color w:val="000000"/>
          <w:sz w:val="28"/>
        </w:rPr>
        <w:t>
      8. Басқарманың орналасқан жері: пошта индексі 160600, Қазақстан Республикасы, Түркістан облысы, Ордабасы ауданы, Темірлан ауылы, Азимбаев көшесі, № 14 үй.</w:t>
      </w:r>
    </w:p>
    <w:bookmarkEnd w:id="28583"/>
    <w:bookmarkStart w:name="z28811" w:id="2858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Ордабасы ауданы бойынша Мемлекеттік кірістер басқармасы" республикалық мемлекеттік мекемесi.</w:t>
      </w:r>
    </w:p>
    <w:bookmarkEnd w:id="28584"/>
    <w:bookmarkStart w:name="z28812" w:id="285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585"/>
    <w:bookmarkStart w:name="z28813" w:id="285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586"/>
    <w:bookmarkStart w:name="z28814" w:id="2858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8587"/>
    <w:bookmarkStart w:name="z28815" w:id="285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8588"/>
    <w:bookmarkStart w:name="z28816" w:id="2858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8589"/>
    <w:bookmarkStart w:name="z28817" w:id="28590"/>
    <w:p>
      <w:pPr>
        <w:spacing w:after="0"/>
        <w:ind w:left="0"/>
        <w:jc w:val="both"/>
      </w:pPr>
      <w:r>
        <w:rPr>
          <w:rFonts w:ascii="Times New Roman"/>
          <w:b w:val="false"/>
          <w:i w:val="false"/>
          <w:color w:val="000000"/>
          <w:sz w:val="28"/>
        </w:rPr>
        <w:t>
      13. Міндеттері:</w:t>
      </w:r>
    </w:p>
    <w:bookmarkEnd w:id="28590"/>
    <w:bookmarkStart w:name="z28818" w:id="2859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8591"/>
    <w:bookmarkStart w:name="z28819" w:id="2859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592"/>
    <w:bookmarkStart w:name="z28820" w:id="2859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593"/>
    <w:bookmarkStart w:name="z28821" w:id="2859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594"/>
    <w:bookmarkStart w:name="z28822" w:id="2859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595"/>
    <w:bookmarkStart w:name="z28823" w:id="2859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596"/>
    <w:bookmarkStart w:name="z28824" w:id="2859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597"/>
    <w:bookmarkStart w:name="z28825" w:id="28598"/>
    <w:p>
      <w:pPr>
        <w:spacing w:after="0"/>
        <w:ind w:left="0"/>
        <w:jc w:val="both"/>
      </w:pPr>
      <w:r>
        <w:rPr>
          <w:rFonts w:ascii="Times New Roman"/>
          <w:b w:val="false"/>
          <w:i w:val="false"/>
          <w:color w:val="000000"/>
          <w:sz w:val="28"/>
        </w:rPr>
        <w:t>
      14. Басқарманың құқықтары мен міндеттемелері:</w:t>
      </w:r>
    </w:p>
    <w:bookmarkEnd w:id="28598"/>
    <w:bookmarkStart w:name="z28826" w:id="28599"/>
    <w:p>
      <w:pPr>
        <w:spacing w:after="0"/>
        <w:ind w:left="0"/>
        <w:jc w:val="both"/>
      </w:pPr>
      <w:r>
        <w:rPr>
          <w:rFonts w:ascii="Times New Roman"/>
          <w:b w:val="false"/>
          <w:i w:val="false"/>
          <w:color w:val="000000"/>
          <w:sz w:val="28"/>
        </w:rPr>
        <w:t>
      1) құқықтары:</w:t>
      </w:r>
    </w:p>
    <w:bookmarkEnd w:id="28599"/>
    <w:bookmarkStart w:name="z28827" w:id="2860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600"/>
    <w:bookmarkStart w:name="z28828" w:id="28601"/>
    <w:p>
      <w:pPr>
        <w:spacing w:after="0"/>
        <w:ind w:left="0"/>
        <w:jc w:val="both"/>
      </w:pPr>
      <w:r>
        <w:rPr>
          <w:rFonts w:ascii="Times New Roman"/>
          <w:b w:val="false"/>
          <w:i w:val="false"/>
          <w:color w:val="000000"/>
          <w:sz w:val="28"/>
        </w:rPr>
        <w:t>
      салық төлеушіден (салық агентінен):</w:t>
      </w:r>
    </w:p>
    <w:bookmarkEnd w:id="28601"/>
    <w:bookmarkStart w:name="z28829" w:id="2860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602"/>
    <w:bookmarkStart w:name="z28830" w:id="2860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603"/>
    <w:bookmarkStart w:name="z28831" w:id="2860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604"/>
    <w:bookmarkStart w:name="z28832" w:id="286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605"/>
    <w:bookmarkStart w:name="z28833" w:id="286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606"/>
    <w:bookmarkStart w:name="z28834" w:id="2860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607"/>
    <w:bookmarkStart w:name="z28835" w:id="2860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608"/>
    <w:bookmarkStart w:name="z28836" w:id="2860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609"/>
    <w:bookmarkStart w:name="z28837" w:id="2861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610"/>
    <w:bookmarkStart w:name="z28838" w:id="2861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611"/>
    <w:bookmarkStart w:name="z28839" w:id="2861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612"/>
    <w:bookmarkStart w:name="z28840" w:id="2861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613"/>
    <w:bookmarkStart w:name="z28841" w:id="2861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614"/>
    <w:bookmarkStart w:name="z28842" w:id="2861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615"/>
    <w:bookmarkStart w:name="z28843" w:id="2861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616"/>
    <w:bookmarkStart w:name="z28844" w:id="286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617"/>
    <w:bookmarkStart w:name="z28845" w:id="2861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618"/>
    <w:bookmarkStart w:name="z28846" w:id="2861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619"/>
    <w:bookmarkStart w:name="z28847" w:id="2862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620"/>
    <w:bookmarkStart w:name="z28848" w:id="2862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621"/>
    <w:bookmarkStart w:name="z28849" w:id="2862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622"/>
    <w:bookmarkStart w:name="z28850" w:id="2862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623"/>
    <w:bookmarkStart w:name="z28851" w:id="2862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624"/>
    <w:bookmarkStart w:name="z28852" w:id="28625"/>
    <w:p>
      <w:pPr>
        <w:spacing w:after="0"/>
        <w:ind w:left="0"/>
        <w:jc w:val="both"/>
      </w:pPr>
      <w:r>
        <w:rPr>
          <w:rFonts w:ascii="Times New Roman"/>
          <w:b w:val="false"/>
          <w:i w:val="false"/>
          <w:color w:val="000000"/>
          <w:sz w:val="28"/>
        </w:rPr>
        <w:t>
      2) міндеттері:</w:t>
      </w:r>
    </w:p>
    <w:bookmarkEnd w:id="28625"/>
    <w:bookmarkStart w:name="z28853" w:id="2862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626"/>
    <w:bookmarkStart w:name="z28854" w:id="2862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627"/>
    <w:bookmarkStart w:name="z28855" w:id="2862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628"/>
    <w:bookmarkStart w:name="z28856" w:id="2862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629"/>
    <w:bookmarkStart w:name="z28857" w:id="2863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630"/>
    <w:bookmarkStart w:name="z28858" w:id="28631"/>
    <w:p>
      <w:pPr>
        <w:spacing w:after="0"/>
        <w:ind w:left="0"/>
        <w:jc w:val="both"/>
      </w:pPr>
      <w:r>
        <w:rPr>
          <w:rFonts w:ascii="Times New Roman"/>
          <w:b w:val="false"/>
          <w:i w:val="false"/>
          <w:color w:val="000000"/>
          <w:sz w:val="28"/>
        </w:rPr>
        <w:t>
      салықтық берешегі бар;</w:t>
      </w:r>
    </w:p>
    <w:bookmarkEnd w:id="28631"/>
    <w:bookmarkStart w:name="z28859" w:id="2863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632"/>
    <w:bookmarkStart w:name="z28860" w:id="2863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633"/>
    <w:bookmarkStart w:name="z28861" w:id="2863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634"/>
    <w:bookmarkStart w:name="z28862" w:id="2863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635"/>
    <w:bookmarkStart w:name="z28863" w:id="2863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636"/>
    <w:bookmarkStart w:name="z28864" w:id="2863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637"/>
    <w:bookmarkStart w:name="z28865" w:id="2863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638"/>
    <w:bookmarkStart w:name="z28866" w:id="2863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639"/>
    <w:bookmarkStart w:name="z28867" w:id="2864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640"/>
    <w:bookmarkStart w:name="z28868" w:id="2864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641"/>
    <w:bookmarkStart w:name="z28869" w:id="2864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642"/>
    <w:bookmarkStart w:name="z28870" w:id="2864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643"/>
    <w:bookmarkStart w:name="z28871" w:id="2864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644"/>
    <w:bookmarkStart w:name="z28872" w:id="2864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645"/>
    <w:bookmarkStart w:name="z28873" w:id="2864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646"/>
    <w:bookmarkStart w:name="z28874" w:id="28647"/>
    <w:p>
      <w:pPr>
        <w:spacing w:after="0"/>
        <w:ind w:left="0"/>
        <w:jc w:val="both"/>
      </w:pPr>
      <w:r>
        <w:rPr>
          <w:rFonts w:ascii="Times New Roman"/>
          <w:b w:val="false"/>
          <w:i w:val="false"/>
          <w:color w:val="000000"/>
          <w:sz w:val="28"/>
        </w:rPr>
        <w:t>
      мемлекет мүдделерін қорғау;</w:t>
      </w:r>
    </w:p>
    <w:bookmarkEnd w:id="28647"/>
    <w:bookmarkStart w:name="z28875" w:id="2864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648"/>
    <w:bookmarkStart w:name="z28876" w:id="2864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649"/>
    <w:bookmarkStart w:name="z28877" w:id="286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650"/>
    <w:bookmarkStart w:name="z28878" w:id="2865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651"/>
    <w:bookmarkStart w:name="z28879" w:id="28652"/>
    <w:p>
      <w:pPr>
        <w:spacing w:after="0"/>
        <w:ind w:left="0"/>
        <w:jc w:val="both"/>
      </w:pPr>
      <w:r>
        <w:rPr>
          <w:rFonts w:ascii="Times New Roman"/>
          <w:b w:val="false"/>
          <w:i w:val="false"/>
          <w:color w:val="000000"/>
          <w:sz w:val="28"/>
        </w:rPr>
        <w:t>
      15. Функциялары:</w:t>
      </w:r>
    </w:p>
    <w:bookmarkEnd w:id="28652"/>
    <w:bookmarkStart w:name="z28880" w:id="28653"/>
    <w:p>
      <w:pPr>
        <w:spacing w:after="0"/>
        <w:ind w:left="0"/>
        <w:jc w:val="both"/>
      </w:pPr>
      <w:r>
        <w:rPr>
          <w:rFonts w:ascii="Times New Roman"/>
          <w:b w:val="false"/>
          <w:i w:val="false"/>
          <w:color w:val="000000"/>
          <w:sz w:val="28"/>
        </w:rPr>
        <w:t>
      1) салықтық бақылауды жүзеге асыру;</w:t>
      </w:r>
    </w:p>
    <w:bookmarkEnd w:id="28653"/>
    <w:bookmarkStart w:name="z28881" w:id="2865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654"/>
    <w:bookmarkStart w:name="z28882" w:id="2865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655"/>
    <w:bookmarkStart w:name="z28883" w:id="2865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656"/>
    <w:bookmarkStart w:name="z28884" w:id="2865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657"/>
    <w:bookmarkStart w:name="z28885" w:id="2865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658"/>
    <w:bookmarkStart w:name="z28886" w:id="2865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659"/>
    <w:bookmarkStart w:name="z28887" w:id="2866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660"/>
    <w:bookmarkStart w:name="z28888" w:id="2866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661"/>
    <w:bookmarkStart w:name="z28889" w:id="2866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662"/>
    <w:bookmarkStart w:name="z28890" w:id="28663"/>
    <w:p>
      <w:pPr>
        <w:spacing w:after="0"/>
        <w:ind w:left="0"/>
        <w:jc w:val="both"/>
      </w:pPr>
      <w:r>
        <w:rPr>
          <w:rFonts w:ascii="Times New Roman"/>
          <w:b w:val="false"/>
          <w:i w:val="false"/>
          <w:color w:val="000000"/>
          <w:sz w:val="28"/>
        </w:rPr>
        <w:t>
      11) салықтық әкімшілендіруді жүзеге асыру;</w:t>
      </w:r>
    </w:p>
    <w:bookmarkEnd w:id="28663"/>
    <w:bookmarkStart w:name="z28891" w:id="2866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664"/>
    <w:bookmarkStart w:name="z28892" w:id="2866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665"/>
    <w:bookmarkStart w:name="z28893" w:id="28666"/>
    <w:p>
      <w:pPr>
        <w:spacing w:after="0"/>
        <w:ind w:left="0"/>
        <w:jc w:val="both"/>
      </w:pPr>
      <w:r>
        <w:rPr>
          <w:rFonts w:ascii="Times New Roman"/>
          <w:b w:val="false"/>
          <w:i w:val="false"/>
          <w:color w:val="000000"/>
          <w:sz w:val="28"/>
        </w:rPr>
        <w:t>
      14) тәуекелдерді басқару жүйесін пайдалану;</w:t>
      </w:r>
    </w:p>
    <w:bookmarkEnd w:id="28666"/>
    <w:bookmarkStart w:name="z28894" w:id="2866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667"/>
    <w:bookmarkStart w:name="z28895" w:id="2866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668"/>
    <w:bookmarkStart w:name="z28896" w:id="2866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669"/>
    <w:bookmarkStart w:name="z28897" w:id="2867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670"/>
    <w:bookmarkStart w:name="z28898" w:id="2867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671"/>
    <w:bookmarkStart w:name="z28899" w:id="2867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672"/>
    <w:bookmarkStart w:name="z28900" w:id="2867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673"/>
    <w:bookmarkStart w:name="z28901" w:id="2867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674"/>
    <w:bookmarkStart w:name="z28902" w:id="2867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675"/>
    <w:bookmarkStart w:name="z28903" w:id="2867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676"/>
    <w:bookmarkStart w:name="z28904" w:id="2867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677"/>
    <w:bookmarkStart w:name="z28905" w:id="2867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678"/>
    <w:bookmarkStart w:name="z28906" w:id="2867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679"/>
    <w:bookmarkStart w:name="z28907" w:id="2868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680"/>
    <w:bookmarkStart w:name="z28908" w:id="2868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681"/>
    <w:bookmarkStart w:name="z28909" w:id="2868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682"/>
    <w:bookmarkStart w:name="z28910" w:id="2868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683"/>
    <w:bookmarkStart w:name="z28911" w:id="2868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684"/>
    <w:bookmarkStart w:name="z28912" w:id="2868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685"/>
    <w:bookmarkStart w:name="z28913" w:id="2868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686"/>
    <w:bookmarkStart w:name="z28914" w:id="2868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687"/>
    <w:bookmarkStart w:name="z28915" w:id="2868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688"/>
    <w:bookmarkStart w:name="z28916" w:id="2868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689"/>
    <w:bookmarkStart w:name="z28917" w:id="2869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690"/>
    <w:bookmarkStart w:name="z28918" w:id="2869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691"/>
    <w:bookmarkStart w:name="z28919" w:id="2869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692"/>
    <w:bookmarkStart w:name="z28920" w:id="2869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693"/>
    <w:bookmarkStart w:name="z28921" w:id="2869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694"/>
    <w:bookmarkStart w:name="z28922" w:id="286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695"/>
    <w:bookmarkStart w:name="z28923" w:id="28696"/>
    <w:p>
      <w:pPr>
        <w:spacing w:after="0"/>
        <w:ind w:left="0"/>
        <w:jc w:val="both"/>
      </w:pPr>
      <w:r>
        <w:rPr>
          <w:rFonts w:ascii="Times New Roman"/>
          <w:b w:val="false"/>
          <w:i w:val="false"/>
          <w:color w:val="000000"/>
          <w:sz w:val="28"/>
        </w:rPr>
        <w:t>
      19. Басқарма басшысының өкілеттіктері:</w:t>
      </w:r>
    </w:p>
    <w:bookmarkEnd w:id="28696"/>
    <w:bookmarkStart w:name="z28924" w:id="2869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697"/>
    <w:bookmarkStart w:name="z28925" w:id="2869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698"/>
    <w:bookmarkStart w:name="z28926" w:id="2869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699"/>
    <w:bookmarkStart w:name="z28927" w:id="2870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700"/>
    <w:bookmarkStart w:name="z28928" w:id="2870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701"/>
    <w:bookmarkStart w:name="z28929" w:id="2870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702"/>
    <w:bookmarkStart w:name="z28930" w:id="2870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703"/>
    <w:bookmarkStart w:name="z28931" w:id="2870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704"/>
    <w:bookmarkStart w:name="z28932" w:id="2870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705"/>
    <w:bookmarkStart w:name="z28933" w:id="2870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706"/>
    <w:bookmarkStart w:name="z28934" w:id="2870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707"/>
    <w:bookmarkStart w:name="z28935" w:id="2870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708"/>
    <w:bookmarkStart w:name="z28936" w:id="2870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709"/>
    <w:bookmarkStart w:name="z28937" w:id="28710"/>
    <w:p>
      <w:pPr>
        <w:spacing w:after="0"/>
        <w:ind w:left="0"/>
        <w:jc w:val="left"/>
      </w:pPr>
      <w:r>
        <w:rPr>
          <w:rFonts w:ascii="Times New Roman"/>
          <w:b/>
          <w:i w:val="false"/>
          <w:color w:val="000000"/>
        </w:rPr>
        <w:t xml:space="preserve"> 4-тарау. Басқарманың мүлкi</w:t>
      </w:r>
    </w:p>
    <w:bookmarkEnd w:id="28710"/>
    <w:bookmarkStart w:name="z28938" w:id="2871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8711"/>
    <w:bookmarkStart w:name="z28939" w:id="2871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712"/>
    <w:bookmarkStart w:name="z28940" w:id="2871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8713"/>
    <w:bookmarkStart w:name="z28941" w:id="2871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714"/>
    <w:bookmarkStart w:name="z28942" w:id="28715"/>
    <w:p>
      <w:pPr>
        <w:spacing w:after="0"/>
        <w:ind w:left="0"/>
        <w:jc w:val="left"/>
      </w:pPr>
      <w:r>
        <w:rPr>
          <w:rFonts w:ascii="Times New Roman"/>
          <w:b/>
          <w:i w:val="false"/>
          <w:color w:val="000000"/>
        </w:rPr>
        <w:t xml:space="preserve"> 5-тарау. Басқарманы қайта ұйымдастыру және тарату</w:t>
      </w:r>
    </w:p>
    <w:bookmarkEnd w:id="28715"/>
    <w:bookmarkStart w:name="z28943" w:id="287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7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210-қосымша</w:t>
            </w:r>
          </w:p>
        </w:tc>
      </w:tr>
    </w:tbl>
    <w:bookmarkStart w:name="z28945" w:id="2871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Мақтаарал ауданы бойынша Мемлекеттік кірістер басқармасы туралы ереже </w:t>
      </w:r>
    </w:p>
    <w:bookmarkEnd w:id="28717"/>
    <w:bookmarkStart w:name="z28946" w:id="28718"/>
    <w:p>
      <w:pPr>
        <w:spacing w:after="0"/>
        <w:ind w:left="0"/>
        <w:jc w:val="left"/>
      </w:pPr>
      <w:r>
        <w:rPr>
          <w:rFonts w:ascii="Times New Roman"/>
          <w:b/>
          <w:i w:val="false"/>
          <w:color w:val="000000"/>
        </w:rPr>
        <w:t xml:space="preserve"> 1-тарау. Жалпы ережелер</w:t>
      </w:r>
    </w:p>
    <w:bookmarkEnd w:id="28718"/>
    <w:bookmarkStart w:name="z28947" w:id="2871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Мақтаарал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8719"/>
    <w:bookmarkStart w:name="z28948" w:id="28720"/>
    <w:p>
      <w:pPr>
        <w:spacing w:after="0"/>
        <w:ind w:left="0"/>
        <w:jc w:val="both"/>
      </w:pPr>
      <w:r>
        <w:rPr>
          <w:rFonts w:ascii="Times New Roman"/>
          <w:b w:val="false"/>
          <w:i w:val="false"/>
          <w:color w:val="000000"/>
          <w:sz w:val="28"/>
        </w:rPr>
        <w:t xml:space="preserve">
      1) салықтық әкімшілендіру; </w:t>
      </w:r>
    </w:p>
    <w:bookmarkEnd w:id="28720"/>
    <w:bookmarkStart w:name="z28949" w:id="2872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8721"/>
    <w:bookmarkStart w:name="z28950" w:id="28722"/>
    <w:p>
      <w:pPr>
        <w:spacing w:after="0"/>
        <w:ind w:left="0"/>
        <w:jc w:val="both"/>
      </w:pPr>
      <w:r>
        <w:rPr>
          <w:rFonts w:ascii="Times New Roman"/>
          <w:b w:val="false"/>
          <w:i w:val="false"/>
          <w:color w:val="000000"/>
          <w:sz w:val="28"/>
        </w:rPr>
        <w:t>
      3) мұнай өнімдерінің және биоотынның айналымы;</w:t>
      </w:r>
    </w:p>
    <w:bookmarkEnd w:id="28722"/>
    <w:bookmarkStart w:name="z28951" w:id="2872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8723"/>
    <w:bookmarkStart w:name="z28952" w:id="2872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8724"/>
    <w:bookmarkStart w:name="z28953" w:id="2872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8725"/>
    <w:bookmarkStart w:name="z28954" w:id="2872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8726"/>
    <w:bookmarkStart w:name="z28955" w:id="2872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8727"/>
    <w:bookmarkStart w:name="z28956" w:id="2872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8728"/>
    <w:bookmarkStart w:name="z28957" w:id="2872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8729"/>
    <w:bookmarkStart w:name="z28958" w:id="2873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8730"/>
    <w:bookmarkStart w:name="z28959" w:id="28731"/>
    <w:p>
      <w:pPr>
        <w:spacing w:after="0"/>
        <w:ind w:left="0"/>
        <w:jc w:val="both"/>
      </w:pPr>
      <w:r>
        <w:rPr>
          <w:rFonts w:ascii="Times New Roman"/>
          <w:b w:val="false"/>
          <w:i w:val="false"/>
          <w:color w:val="000000"/>
          <w:sz w:val="28"/>
        </w:rPr>
        <w:t xml:space="preserve">
      8. Басқарманың орналасқан жері: пошта индексі 160525, Қазақстан Республикасы, Түркістан облысы, Мақтарал ауданы, Атакент, Төреқұлов көшесі. </w:t>
      </w:r>
    </w:p>
    <w:bookmarkEnd w:id="28731"/>
    <w:bookmarkStart w:name="z28960" w:id="2873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Мақтаарал ауданы бойынша Мемлекеттік кірістер басқармасы" республикалық мемлекеттік мекемесi.</w:t>
      </w:r>
    </w:p>
    <w:bookmarkEnd w:id="28732"/>
    <w:bookmarkStart w:name="z28961" w:id="287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733"/>
    <w:bookmarkStart w:name="z28962" w:id="287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734"/>
    <w:bookmarkStart w:name="z28963" w:id="2873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8735"/>
    <w:bookmarkStart w:name="z28964" w:id="2873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8736"/>
    <w:bookmarkStart w:name="z28965" w:id="2873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8737"/>
    <w:bookmarkStart w:name="z28966" w:id="28738"/>
    <w:p>
      <w:pPr>
        <w:spacing w:after="0"/>
        <w:ind w:left="0"/>
        <w:jc w:val="both"/>
      </w:pPr>
      <w:r>
        <w:rPr>
          <w:rFonts w:ascii="Times New Roman"/>
          <w:b w:val="false"/>
          <w:i w:val="false"/>
          <w:color w:val="000000"/>
          <w:sz w:val="28"/>
        </w:rPr>
        <w:t>
      13. Міндеттері:</w:t>
      </w:r>
    </w:p>
    <w:bookmarkEnd w:id="28738"/>
    <w:bookmarkStart w:name="z28967" w:id="2873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8739"/>
    <w:bookmarkStart w:name="z28968" w:id="2874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740"/>
    <w:bookmarkStart w:name="z28969" w:id="2874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741"/>
    <w:bookmarkStart w:name="z28970" w:id="2874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742"/>
    <w:bookmarkStart w:name="z28971" w:id="2874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743"/>
    <w:bookmarkStart w:name="z28972" w:id="2874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744"/>
    <w:bookmarkStart w:name="z28973" w:id="2874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745"/>
    <w:bookmarkStart w:name="z28974" w:id="28746"/>
    <w:p>
      <w:pPr>
        <w:spacing w:after="0"/>
        <w:ind w:left="0"/>
        <w:jc w:val="both"/>
      </w:pPr>
      <w:r>
        <w:rPr>
          <w:rFonts w:ascii="Times New Roman"/>
          <w:b w:val="false"/>
          <w:i w:val="false"/>
          <w:color w:val="000000"/>
          <w:sz w:val="28"/>
        </w:rPr>
        <w:t>
      14. Басқарманың құқықтары мен міндеттемелері:</w:t>
      </w:r>
    </w:p>
    <w:bookmarkEnd w:id="28746"/>
    <w:bookmarkStart w:name="z28975" w:id="28747"/>
    <w:p>
      <w:pPr>
        <w:spacing w:after="0"/>
        <w:ind w:left="0"/>
        <w:jc w:val="both"/>
      </w:pPr>
      <w:r>
        <w:rPr>
          <w:rFonts w:ascii="Times New Roman"/>
          <w:b w:val="false"/>
          <w:i w:val="false"/>
          <w:color w:val="000000"/>
          <w:sz w:val="28"/>
        </w:rPr>
        <w:t>
      1) құқықтары:</w:t>
      </w:r>
    </w:p>
    <w:bookmarkEnd w:id="28747"/>
    <w:bookmarkStart w:name="z28976" w:id="2874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748"/>
    <w:bookmarkStart w:name="z28977" w:id="28749"/>
    <w:p>
      <w:pPr>
        <w:spacing w:after="0"/>
        <w:ind w:left="0"/>
        <w:jc w:val="both"/>
      </w:pPr>
      <w:r>
        <w:rPr>
          <w:rFonts w:ascii="Times New Roman"/>
          <w:b w:val="false"/>
          <w:i w:val="false"/>
          <w:color w:val="000000"/>
          <w:sz w:val="28"/>
        </w:rPr>
        <w:t>
      салық төлеушіден (салық агентінен):</w:t>
      </w:r>
    </w:p>
    <w:bookmarkEnd w:id="28749"/>
    <w:bookmarkStart w:name="z28978" w:id="2875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750"/>
    <w:bookmarkStart w:name="z28979" w:id="2875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751"/>
    <w:bookmarkStart w:name="z28980" w:id="2875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752"/>
    <w:bookmarkStart w:name="z28981" w:id="287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753"/>
    <w:bookmarkStart w:name="z28982" w:id="2875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754"/>
    <w:bookmarkStart w:name="z28983" w:id="2875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755"/>
    <w:bookmarkStart w:name="z28984" w:id="2875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756"/>
    <w:bookmarkStart w:name="z28985" w:id="2875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757"/>
    <w:bookmarkStart w:name="z28986" w:id="2875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758"/>
    <w:bookmarkStart w:name="z28987" w:id="2875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759"/>
    <w:bookmarkStart w:name="z28988" w:id="2876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760"/>
    <w:bookmarkStart w:name="z28989" w:id="2876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761"/>
    <w:bookmarkStart w:name="z28990" w:id="2876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762"/>
    <w:bookmarkStart w:name="z28991" w:id="2876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763"/>
    <w:bookmarkStart w:name="z28992" w:id="2876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764"/>
    <w:bookmarkStart w:name="z28993" w:id="2876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765"/>
    <w:bookmarkStart w:name="z28994" w:id="2876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766"/>
    <w:bookmarkStart w:name="z28995" w:id="2876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767"/>
    <w:bookmarkStart w:name="z28996" w:id="2876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768"/>
    <w:bookmarkStart w:name="z28997" w:id="2876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769"/>
    <w:bookmarkStart w:name="z28998" w:id="2877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770"/>
    <w:bookmarkStart w:name="z28999" w:id="2877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771"/>
    <w:bookmarkStart w:name="z29000" w:id="2877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772"/>
    <w:bookmarkStart w:name="z29001" w:id="28773"/>
    <w:p>
      <w:pPr>
        <w:spacing w:after="0"/>
        <w:ind w:left="0"/>
        <w:jc w:val="both"/>
      </w:pPr>
      <w:r>
        <w:rPr>
          <w:rFonts w:ascii="Times New Roman"/>
          <w:b w:val="false"/>
          <w:i w:val="false"/>
          <w:color w:val="000000"/>
          <w:sz w:val="28"/>
        </w:rPr>
        <w:t>
      2) міндеттері:</w:t>
      </w:r>
    </w:p>
    <w:bookmarkEnd w:id="28773"/>
    <w:bookmarkStart w:name="z29002" w:id="2877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774"/>
    <w:bookmarkStart w:name="z29003" w:id="2877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775"/>
    <w:bookmarkStart w:name="z29004" w:id="2877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776"/>
    <w:bookmarkStart w:name="z29005" w:id="2877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777"/>
    <w:bookmarkStart w:name="z29006" w:id="2877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778"/>
    <w:bookmarkStart w:name="z29007" w:id="28779"/>
    <w:p>
      <w:pPr>
        <w:spacing w:after="0"/>
        <w:ind w:left="0"/>
        <w:jc w:val="both"/>
      </w:pPr>
      <w:r>
        <w:rPr>
          <w:rFonts w:ascii="Times New Roman"/>
          <w:b w:val="false"/>
          <w:i w:val="false"/>
          <w:color w:val="000000"/>
          <w:sz w:val="28"/>
        </w:rPr>
        <w:t>
      салықтық берешегі бар;</w:t>
      </w:r>
    </w:p>
    <w:bookmarkEnd w:id="28779"/>
    <w:bookmarkStart w:name="z29008" w:id="2878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780"/>
    <w:bookmarkStart w:name="z29009" w:id="2878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781"/>
    <w:bookmarkStart w:name="z29010" w:id="2878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782"/>
    <w:bookmarkStart w:name="z29011" w:id="2878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783"/>
    <w:bookmarkStart w:name="z29012" w:id="2878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784"/>
    <w:bookmarkStart w:name="z29013" w:id="2878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785"/>
    <w:bookmarkStart w:name="z29014" w:id="2878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786"/>
    <w:bookmarkStart w:name="z29015" w:id="2878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787"/>
    <w:bookmarkStart w:name="z29016" w:id="2878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788"/>
    <w:bookmarkStart w:name="z29017" w:id="2878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789"/>
    <w:bookmarkStart w:name="z29018" w:id="2879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790"/>
    <w:bookmarkStart w:name="z29019" w:id="2879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791"/>
    <w:bookmarkStart w:name="z29020" w:id="2879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792"/>
    <w:bookmarkStart w:name="z29021" w:id="2879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793"/>
    <w:bookmarkStart w:name="z29022" w:id="2879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794"/>
    <w:bookmarkStart w:name="z29023" w:id="28795"/>
    <w:p>
      <w:pPr>
        <w:spacing w:after="0"/>
        <w:ind w:left="0"/>
        <w:jc w:val="both"/>
      </w:pPr>
      <w:r>
        <w:rPr>
          <w:rFonts w:ascii="Times New Roman"/>
          <w:b w:val="false"/>
          <w:i w:val="false"/>
          <w:color w:val="000000"/>
          <w:sz w:val="28"/>
        </w:rPr>
        <w:t>
      мемлекет мүдделерін қорғау;</w:t>
      </w:r>
    </w:p>
    <w:bookmarkEnd w:id="28795"/>
    <w:bookmarkStart w:name="z29024" w:id="2879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796"/>
    <w:bookmarkStart w:name="z29025" w:id="2879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797"/>
    <w:bookmarkStart w:name="z29026" w:id="2879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798"/>
    <w:bookmarkStart w:name="z29027" w:id="2879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799"/>
    <w:bookmarkStart w:name="z29028" w:id="28800"/>
    <w:p>
      <w:pPr>
        <w:spacing w:after="0"/>
        <w:ind w:left="0"/>
        <w:jc w:val="both"/>
      </w:pPr>
      <w:r>
        <w:rPr>
          <w:rFonts w:ascii="Times New Roman"/>
          <w:b w:val="false"/>
          <w:i w:val="false"/>
          <w:color w:val="000000"/>
          <w:sz w:val="28"/>
        </w:rPr>
        <w:t>
      15. Функциялары:</w:t>
      </w:r>
    </w:p>
    <w:bookmarkEnd w:id="28800"/>
    <w:bookmarkStart w:name="z29029" w:id="28801"/>
    <w:p>
      <w:pPr>
        <w:spacing w:after="0"/>
        <w:ind w:left="0"/>
        <w:jc w:val="both"/>
      </w:pPr>
      <w:r>
        <w:rPr>
          <w:rFonts w:ascii="Times New Roman"/>
          <w:b w:val="false"/>
          <w:i w:val="false"/>
          <w:color w:val="000000"/>
          <w:sz w:val="28"/>
        </w:rPr>
        <w:t>
      1) салықтық бақылауды жүзеге асыру;</w:t>
      </w:r>
    </w:p>
    <w:bookmarkEnd w:id="28801"/>
    <w:bookmarkStart w:name="z29030" w:id="2880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802"/>
    <w:bookmarkStart w:name="z29031" w:id="2880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803"/>
    <w:bookmarkStart w:name="z29032" w:id="2880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804"/>
    <w:bookmarkStart w:name="z29033" w:id="2880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805"/>
    <w:bookmarkStart w:name="z29034" w:id="2880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806"/>
    <w:bookmarkStart w:name="z29035" w:id="2880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807"/>
    <w:bookmarkStart w:name="z29036" w:id="2880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808"/>
    <w:bookmarkStart w:name="z29037" w:id="2880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809"/>
    <w:bookmarkStart w:name="z29038" w:id="2881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810"/>
    <w:bookmarkStart w:name="z29039" w:id="28811"/>
    <w:p>
      <w:pPr>
        <w:spacing w:after="0"/>
        <w:ind w:left="0"/>
        <w:jc w:val="both"/>
      </w:pPr>
      <w:r>
        <w:rPr>
          <w:rFonts w:ascii="Times New Roman"/>
          <w:b w:val="false"/>
          <w:i w:val="false"/>
          <w:color w:val="000000"/>
          <w:sz w:val="28"/>
        </w:rPr>
        <w:t>
      11) салықтық әкімшілендіруді жүзеге асыру;</w:t>
      </w:r>
    </w:p>
    <w:bookmarkEnd w:id="28811"/>
    <w:bookmarkStart w:name="z29040" w:id="2881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812"/>
    <w:bookmarkStart w:name="z29041" w:id="2881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813"/>
    <w:bookmarkStart w:name="z29042" w:id="28814"/>
    <w:p>
      <w:pPr>
        <w:spacing w:after="0"/>
        <w:ind w:left="0"/>
        <w:jc w:val="both"/>
      </w:pPr>
      <w:r>
        <w:rPr>
          <w:rFonts w:ascii="Times New Roman"/>
          <w:b w:val="false"/>
          <w:i w:val="false"/>
          <w:color w:val="000000"/>
          <w:sz w:val="28"/>
        </w:rPr>
        <w:t>
      14) тәуекелдерді басқару жүйесін пайдалану;</w:t>
      </w:r>
    </w:p>
    <w:bookmarkEnd w:id="28814"/>
    <w:bookmarkStart w:name="z29043" w:id="2881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815"/>
    <w:bookmarkStart w:name="z29044" w:id="2881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816"/>
    <w:bookmarkStart w:name="z29045" w:id="2881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817"/>
    <w:bookmarkStart w:name="z29046" w:id="2881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818"/>
    <w:bookmarkStart w:name="z29047" w:id="2881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819"/>
    <w:bookmarkStart w:name="z29048" w:id="2882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820"/>
    <w:bookmarkStart w:name="z29049" w:id="2882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821"/>
    <w:bookmarkStart w:name="z29050" w:id="2882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822"/>
    <w:bookmarkStart w:name="z29051" w:id="2882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823"/>
    <w:bookmarkStart w:name="z29052" w:id="2882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824"/>
    <w:bookmarkStart w:name="z29053" w:id="2882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825"/>
    <w:bookmarkStart w:name="z29054" w:id="2882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826"/>
    <w:bookmarkStart w:name="z29055" w:id="2882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827"/>
    <w:bookmarkStart w:name="z29056" w:id="2882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828"/>
    <w:bookmarkStart w:name="z29057" w:id="2882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829"/>
    <w:bookmarkStart w:name="z29058" w:id="2883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830"/>
    <w:bookmarkStart w:name="z29059" w:id="2883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831"/>
    <w:bookmarkStart w:name="z29060" w:id="2883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832"/>
    <w:bookmarkStart w:name="z29061" w:id="2883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833"/>
    <w:bookmarkStart w:name="z29062" w:id="2883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834"/>
    <w:bookmarkStart w:name="z29063" w:id="2883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835"/>
    <w:bookmarkStart w:name="z29064" w:id="2883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836"/>
    <w:bookmarkStart w:name="z29065" w:id="2883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837"/>
    <w:bookmarkStart w:name="z29066" w:id="2883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838"/>
    <w:bookmarkStart w:name="z29067" w:id="2883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839"/>
    <w:bookmarkStart w:name="z29068" w:id="2884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840"/>
    <w:bookmarkStart w:name="z29069" w:id="2884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841"/>
    <w:bookmarkStart w:name="z29070" w:id="2884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842"/>
    <w:bookmarkStart w:name="z29071" w:id="2884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843"/>
    <w:bookmarkStart w:name="z29072" w:id="28844"/>
    <w:p>
      <w:pPr>
        <w:spacing w:after="0"/>
        <w:ind w:left="0"/>
        <w:jc w:val="both"/>
      </w:pPr>
      <w:r>
        <w:rPr>
          <w:rFonts w:ascii="Times New Roman"/>
          <w:b w:val="false"/>
          <w:i w:val="false"/>
          <w:color w:val="000000"/>
          <w:sz w:val="28"/>
        </w:rPr>
        <w:t>
      19. Басқарма басшысының өкілеттіктері:</w:t>
      </w:r>
    </w:p>
    <w:bookmarkEnd w:id="28844"/>
    <w:bookmarkStart w:name="z29073" w:id="2884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845"/>
    <w:bookmarkStart w:name="z29074" w:id="2884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846"/>
    <w:bookmarkStart w:name="z29075" w:id="2884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847"/>
    <w:bookmarkStart w:name="z29076" w:id="2884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848"/>
    <w:bookmarkStart w:name="z29077" w:id="2884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849"/>
    <w:bookmarkStart w:name="z29078" w:id="2885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850"/>
    <w:bookmarkStart w:name="z29079" w:id="2885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851"/>
    <w:bookmarkStart w:name="z29080" w:id="2885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8852"/>
    <w:bookmarkStart w:name="z29081" w:id="2885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8853"/>
    <w:bookmarkStart w:name="z29082" w:id="2885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8854"/>
    <w:bookmarkStart w:name="z29083" w:id="2885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8855"/>
    <w:bookmarkStart w:name="z29084" w:id="2885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8856"/>
    <w:bookmarkStart w:name="z29085" w:id="2885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8857"/>
    <w:bookmarkStart w:name="z29086" w:id="28858"/>
    <w:p>
      <w:pPr>
        <w:spacing w:after="0"/>
        <w:ind w:left="0"/>
        <w:jc w:val="left"/>
      </w:pPr>
      <w:r>
        <w:rPr>
          <w:rFonts w:ascii="Times New Roman"/>
          <w:b/>
          <w:i w:val="false"/>
          <w:color w:val="000000"/>
        </w:rPr>
        <w:t xml:space="preserve"> 4-тарау. Басқарманың мүлкi</w:t>
      </w:r>
    </w:p>
    <w:bookmarkEnd w:id="28858"/>
    <w:bookmarkStart w:name="z29087" w:id="2885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8859"/>
    <w:bookmarkStart w:name="z29088" w:id="2886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860"/>
    <w:bookmarkStart w:name="z29089" w:id="2886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8861"/>
    <w:bookmarkStart w:name="z29090" w:id="2886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862"/>
    <w:bookmarkStart w:name="z29091" w:id="28863"/>
    <w:p>
      <w:pPr>
        <w:spacing w:after="0"/>
        <w:ind w:left="0"/>
        <w:jc w:val="left"/>
      </w:pPr>
      <w:r>
        <w:rPr>
          <w:rFonts w:ascii="Times New Roman"/>
          <w:b/>
          <w:i w:val="false"/>
          <w:color w:val="000000"/>
        </w:rPr>
        <w:t xml:space="preserve"> 5-тарау. Басқарманы қайта ұйымдастыру және тарату</w:t>
      </w:r>
    </w:p>
    <w:bookmarkEnd w:id="28863"/>
    <w:bookmarkStart w:name="z29092" w:id="288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210-1-қосымша</w:t>
            </w:r>
          </w:p>
        </w:tc>
      </w:tr>
    </w:tbl>
    <w:bookmarkStart w:name="z29094" w:id="2886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Жетісай ауданы бойынша Мемлекеттік кірістер басқармасы туралы ереже </w:t>
      </w:r>
    </w:p>
    <w:bookmarkEnd w:id="28865"/>
    <w:bookmarkStart w:name="z29095" w:id="28866"/>
    <w:p>
      <w:pPr>
        <w:spacing w:after="0"/>
        <w:ind w:left="0"/>
        <w:jc w:val="left"/>
      </w:pPr>
      <w:r>
        <w:rPr>
          <w:rFonts w:ascii="Times New Roman"/>
          <w:b/>
          <w:i w:val="false"/>
          <w:color w:val="000000"/>
        </w:rPr>
        <w:t xml:space="preserve"> 1-тарау. Жалпы ережелер</w:t>
      </w:r>
    </w:p>
    <w:bookmarkEnd w:id="28866"/>
    <w:bookmarkStart w:name="z29096" w:id="2886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Жетісай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8867"/>
    <w:bookmarkStart w:name="z29097" w:id="28868"/>
    <w:p>
      <w:pPr>
        <w:spacing w:after="0"/>
        <w:ind w:left="0"/>
        <w:jc w:val="both"/>
      </w:pPr>
      <w:r>
        <w:rPr>
          <w:rFonts w:ascii="Times New Roman"/>
          <w:b w:val="false"/>
          <w:i w:val="false"/>
          <w:color w:val="000000"/>
          <w:sz w:val="28"/>
        </w:rPr>
        <w:t xml:space="preserve">
      1) салықтық әкімшілендіру; </w:t>
      </w:r>
    </w:p>
    <w:bookmarkEnd w:id="28868"/>
    <w:bookmarkStart w:name="z29098" w:id="2886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8869"/>
    <w:bookmarkStart w:name="z29099" w:id="28870"/>
    <w:p>
      <w:pPr>
        <w:spacing w:after="0"/>
        <w:ind w:left="0"/>
        <w:jc w:val="both"/>
      </w:pPr>
      <w:r>
        <w:rPr>
          <w:rFonts w:ascii="Times New Roman"/>
          <w:b w:val="false"/>
          <w:i w:val="false"/>
          <w:color w:val="000000"/>
          <w:sz w:val="28"/>
        </w:rPr>
        <w:t>
      3) мұнай өнімдерінің және биоотынның айналымы;</w:t>
      </w:r>
    </w:p>
    <w:bookmarkEnd w:id="28870"/>
    <w:bookmarkStart w:name="z29100" w:id="2887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8871"/>
    <w:bookmarkStart w:name="z29101" w:id="2887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8872"/>
    <w:bookmarkStart w:name="z29102" w:id="2887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8873"/>
    <w:bookmarkStart w:name="z29103" w:id="2887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8874"/>
    <w:bookmarkStart w:name="z29104" w:id="2887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8875"/>
    <w:bookmarkStart w:name="z29105" w:id="2887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8876"/>
    <w:bookmarkStart w:name="z29106" w:id="2887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8877"/>
    <w:bookmarkStart w:name="z29107" w:id="2887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8878"/>
    <w:bookmarkStart w:name="z29108" w:id="28879"/>
    <w:p>
      <w:pPr>
        <w:spacing w:after="0"/>
        <w:ind w:left="0"/>
        <w:jc w:val="both"/>
      </w:pPr>
      <w:r>
        <w:rPr>
          <w:rFonts w:ascii="Times New Roman"/>
          <w:b w:val="false"/>
          <w:i w:val="false"/>
          <w:color w:val="000000"/>
          <w:sz w:val="28"/>
        </w:rPr>
        <w:t>
      8. Басқарманың орналасқан жері: пошта индексі 160500, Қазақстан Республикасы, Түркістан облысы, Жетісай ауданы, Жетісай қаласы, Қожанов көшесі, № 3.</w:t>
      </w:r>
    </w:p>
    <w:bookmarkEnd w:id="28879"/>
    <w:bookmarkStart w:name="z29109" w:id="2888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Жетісай ауданы бойынша Мемлекеттік кірістер басқармасы" республикалық мемлекеттік мекемесi.</w:t>
      </w:r>
    </w:p>
    <w:bookmarkEnd w:id="28880"/>
    <w:bookmarkStart w:name="z29110" w:id="288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881"/>
    <w:bookmarkStart w:name="z29111" w:id="288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882"/>
    <w:bookmarkStart w:name="z29112" w:id="2888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8883"/>
    <w:bookmarkStart w:name="z29113" w:id="2888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8884"/>
    <w:bookmarkStart w:name="z29114" w:id="2888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8885"/>
    <w:bookmarkStart w:name="z29115" w:id="28886"/>
    <w:p>
      <w:pPr>
        <w:spacing w:after="0"/>
        <w:ind w:left="0"/>
        <w:jc w:val="both"/>
      </w:pPr>
      <w:r>
        <w:rPr>
          <w:rFonts w:ascii="Times New Roman"/>
          <w:b w:val="false"/>
          <w:i w:val="false"/>
          <w:color w:val="000000"/>
          <w:sz w:val="28"/>
        </w:rPr>
        <w:t>
      13. Міндеттері:</w:t>
      </w:r>
    </w:p>
    <w:bookmarkEnd w:id="28886"/>
    <w:bookmarkStart w:name="z29116" w:id="2888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8887"/>
    <w:bookmarkStart w:name="z29117" w:id="2888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8888"/>
    <w:bookmarkStart w:name="z29118" w:id="2888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8889"/>
    <w:bookmarkStart w:name="z29119" w:id="2889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8890"/>
    <w:bookmarkStart w:name="z29120" w:id="2889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8891"/>
    <w:bookmarkStart w:name="z29121" w:id="2889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8892"/>
    <w:bookmarkStart w:name="z29122" w:id="2889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8893"/>
    <w:bookmarkStart w:name="z29123" w:id="28894"/>
    <w:p>
      <w:pPr>
        <w:spacing w:after="0"/>
        <w:ind w:left="0"/>
        <w:jc w:val="both"/>
      </w:pPr>
      <w:r>
        <w:rPr>
          <w:rFonts w:ascii="Times New Roman"/>
          <w:b w:val="false"/>
          <w:i w:val="false"/>
          <w:color w:val="000000"/>
          <w:sz w:val="28"/>
        </w:rPr>
        <w:t>
      14. Басқарманың құқықтары мен міндеттемелері:</w:t>
      </w:r>
    </w:p>
    <w:bookmarkEnd w:id="28894"/>
    <w:bookmarkStart w:name="z29124" w:id="28895"/>
    <w:p>
      <w:pPr>
        <w:spacing w:after="0"/>
        <w:ind w:left="0"/>
        <w:jc w:val="both"/>
      </w:pPr>
      <w:r>
        <w:rPr>
          <w:rFonts w:ascii="Times New Roman"/>
          <w:b w:val="false"/>
          <w:i w:val="false"/>
          <w:color w:val="000000"/>
          <w:sz w:val="28"/>
        </w:rPr>
        <w:t>
      1) құқықтары:</w:t>
      </w:r>
    </w:p>
    <w:bookmarkEnd w:id="28895"/>
    <w:bookmarkStart w:name="z29125" w:id="2889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8896"/>
    <w:bookmarkStart w:name="z29126" w:id="28897"/>
    <w:p>
      <w:pPr>
        <w:spacing w:after="0"/>
        <w:ind w:left="0"/>
        <w:jc w:val="both"/>
      </w:pPr>
      <w:r>
        <w:rPr>
          <w:rFonts w:ascii="Times New Roman"/>
          <w:b w:val="false"/>
          <w:i w:val="false"/>
          <w:color w:val="000000"/>
          <w:sz w:val="28"/>
        </w:rPr>
        <w:t>
      салық төлеушіден (салық агентінен):</w:t>
      </w:r>
    </w:p>
    <w:bookmarkEnd w:id="28897"/>
    <w:bookmarkStart w:name="z29127" w:id="2889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8898"/>
    <w:bookmarkStart w:name="z29128" w:id="2889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8899"/>
    <w:bookmarkStart w:name="z29129" w:id="2890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8900"/>
    <w:bookmarkStart w:name="z29130" w:id="2890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8901"/>
    <w:bookmarkStart w:name="z29131" w:id="2890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8902"/>
    <w:bookmarkStart w:name="z29132" w:id="2890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8903"/>
    <w:bookmarkStart w:name="z29133" w:id="2890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8904"/>
    <w:bookmarkStart w:name="z29134" w:id="2890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8905"/>
    <w:bookmarkStart w:name="z29135" w:id="2890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8906"/>
    <w:bookmarkStart w:name="z29136" w:id="2890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8907"/>
    <w:bookmarkStart w:name="z29137" w:id="2890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8908"/>
    <w:bookmarkStart w:name="z29138" w:id="2890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8909"/>
    <w:bookmarkStart w:name="z29139" w:id="2891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8910"/>
    <w:bookmarkStart w:name="z29140" w:id="2891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8911"/>
    <w:bookmarkStart w:name="z29141" w:id="2891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8912"/>
    <w:bookmarkStart w:name="z29142" w:id="2891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8913"/>
    <w:bookmarkStart w:name="z29143" w:id="2891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8914"/>
    <w:bookmarkStart w:name="z29144" w:id="2891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8915"/>
    <w:bookmarkStart w:name="z29145" w:id="2891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8916"/>
    <w:bookmarkStart w:name="z29146" w:id="2891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8917"/>
    <w:bookmarkStart w:name="z29147" w:id="2891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8918"/>
    <w:bookmarkStart w:name="z29148" w:id="2891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8919"/>
    <w:bookmarkStart w:name="z29149" w:id="2892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8920"/>
    <w:bookmarkStart w:name="z29150" w:id="28921"/>
    <w:p>
      <w:pPr>
        <w:spacing w:after="0"/>
        <w:ind w:left="0"/>
        <w:jc w:val="both"/>
      </w:pPr>
      <w:r>
        <w:rPr>
          <w:rFonts w:ascii="Times New Roman"/>
          <w:b w:val="false"/>
          <w:i w:val="false"/>
          <w:color w:val="000000"/>
          <w:sz w:val="28"/>
        </w:rPr>
        <w:t>
      2) міндеттері:</w:t>
      </w:r>
    </w:p>
    <w:bookmarkEnd w:id="28921"/>
    <w:bookmarkStart w:name="z29151" w:id="2892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8922"/>
    <w:bookmarkStart w:name="z29152" w:id="2892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8923"/>
    <w:bookmarkStart w:name="z29153" w:id="2892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8924"/>
    <w:bookmarkStart w:name="z29154" w:id="2892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8925"/>
    <w:bookmarkStart w:name="z29155" w:id="2892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8926"/>
    <w:bookmarkStart w:name="z29156" w:id="28927"/>
    <w:p>
      <w:pPr>
        <w:spacing w:after="0"/>
        <w:ind w:left="0"/>
        <w:jc w:val="both"/>
      </w:pPr>
      <w:r>
        <w:rPr>
          <w:rFonts w:ascii="Times New Roman"/>
          <w:b w:val="false"/>
          <w:i w:val="false"/>
          <w:color w:val="000000"/>
          <w:sz w:val="28"/>
        </w:rPr>
        <w:t>
      салықтық берешегі бар;</w:t>
      </w:r>
    </w:p>
    <w:bookmarkEnd w:id="28927"/>
    <w:bookmarkStart w:name="z29157" w:id="2892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928"/>
    <w:bookmarkStart w:name="z29158" w:id="2892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8929"/>
    <w:bookmarkStart w:name="z29159" w:id="2893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8930"/>
    <w:bookmarkStart w:name="z29160" w:id="2893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8931"/>
    <w:bookmarkStart w:name="z29161" w:id="2893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8932"/>
    <w:bookmarkStart w:name="z29162" w:id="2893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8933"/>
    <w:bookmarkStart w:name="z29163" w:id="2893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8934"/>
    <w:bookmarkStart w:name="z29164" w:id="2893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8935"/>
    <w:bookmarkStart w:name="z29165" w:id="2893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8936"/>
    <w:bookmarkStart w:name="z29166" w:id="2893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8937"/>
    <w:bookmarkStart w:name="z29167" w:id="2893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8938"/>
    <w:bookmarkStart w:name="z29168" w:id="2893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8939"/>
    <w:bookmarkStart w:name="z29169" w:id="2894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8940"/>
    <w:bookmarkStart w:name="z29170" w:id="2894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8941"/>
    <w:bookmarkStart w:name="z29171" w:id="2894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8942"/>
    <w:bookmarkStart w:name="z29172" w:id="28943"/>
    <w:p>
      <w:pPr>
        <w:spacing w:after="0"/>
        <w:ind w:left="0"/>
        <w:jc w:val="both"/>
      </w:pPr>
      <w:r>
        <w:rPr>
          <w:rFonts w:ascii="Times New Roman"/>
          <w:b w:val="false"/>
          <w:i w:val="false"/>
          <w:color w:val="000000"/>
          <w:sz w:val="28"/>
        </w:rPr>
        <w:t>
      мемлекет мүдделерін қорғау;</w:t>
      </w:r>
    </w:p>
    <w:bookmarkEnd w:id="28943"/>
    <w:bookmarkStart w:name="z29173" w:id="2894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8944"/>
    <w:bookmarkStart w:name="z29174" w:id="2894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8945"/>
    <w:bookmarkStart w:name="z29175" w:id="2894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8946"/>
    <w:bookmarkStart w:name="z29176" w:id="2894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8947"/>
    <w:bookmarkStart w:name="z29177" w:id="28948"/>
    <w:p>
      <w:pPr>
        <w:spacing w:after="0"/>
        <w:ind w:left="0"/>
        <w:jc w:val="both"/>
      </w:pPr>
      <w:r>
        <w:rPr>
          <w:rFonts w:ascii="Times New Roman"/>
          <w:b w:val="false"/>
          <w:i w:val="false"/>
          <w:color w:val="000000"/>
          <w:sz w:val="28"/>
        </w:rPr>
        <w:t>
      15. Функциялары:</w:t>
      </w:r>
    </w:p>
    <w:bookmarkEnd w:id="28948"/>
    <w:bookmarkStart w:name="z29178" w:id="28949"/>
    <w:p>
      <w:pPr>
        <w:spacing w:after="0"/>
        <w:ind w:left="0"/>
        <w:jc w:val="both"/>
      </w:pPr>
      <w:r>
        <w:rPr>
          <w:rFonts w:ascii="Times New Roman"/>
          <w:b w:val="false"/>
          <w:i w:val="false"/>
          <w:color w:val="000000"/>
          <w:sz w:val="28"/>
        </w:rPr>
        <w:t>
      1) салықтық бақылауды жүзеге асыру;</w:t>
      </w:r>
    </w:p>
    <w:bookmarkEnd w:id="28949"/>
    <w:bookmarkStart w:name="z29179" w:id="2895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8950"/>
    <w:bookmarkStart w:name="z29180" w:id="2895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8951"/>
    <w:bookmarkStart w:name="z29181" w:id="2895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8952"/>
    <w:bookmarkStart w:name="z29182" w:id="2895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8953"/>
    <w:bookmarkStart w:name="z29183" w:id="2895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8954"/>
    <w:bookmarkStart w:name="z29184" w:id="2895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8955"/>
    <w:bookmarkStart w:name="z29185" w:id="2895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8956"/>
    <w:bookmarkStart w:name="z29186" w:id="2895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8957"/>
    <w:bookmarkStart w:name="z29187" w:id="2895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8958"/>
    <w:bookmarkStart w:name="z29188" w:id="28959"/>
    <w:p>
      <w:pPr>
        <w:spacing w:after="0"/>
        <w:ind w:left="0"/>
        <w:jc w:val="both"/>
      </w:pPr>
      <w:r>
        <w:rPr>
          <w:rFonts w:ascii="Times New Roman"/>
          <w:b w:val="false"/>
          <w:i w:val="false"/>
          <w:color w:val="000000"/>
          <w:sz w:val="28"/>
        </w:rPr>
        <w:t>
      11) салықтық әкімшілендіруді жүзеге асыру;</w:t>
      </w:r>
    </w:p>
    <w:bookmarkEnd w:id="28959"/>
    <w:bookmarkStart w:name="z29189" w:id="2896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8960"/>
    <w:bookmarkStart w:name="z29190" w:id="2896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8961"/>
    <w:bookmarkStart w:name="z29191" w:id="28962"/>
    <w:p>
      <w:pPr>
        <w:spacing w:after="0"/>
        <w:ind w:left="0"/>
        <w:jc w:val="both"/>
      </w:pPr>
      <w:r>
        <w:rPr>
          <w:rFonts w:ascii="Times New Roman"/>
          <w:b w:val="false"/>
          <w:i w:val="false"/>
          <w:color w:val="000000"/>
          <w:sz w:val="28"/>
        </w:rPr>
        <w:t>
      14) тәуекелдерді басқару жүйесін пайдалану;</w:t>
      </w:r>
    </w:p>
    <w:bookmarkEnd w:id="28962"/>
    <w:bookmarkStart w:name="z29192" w:id="2896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8963"/>
    <w:bookmarkStart w:name="z29193" w:id="2896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8964"/>
    <w:bookmarkStart w:name="z29194" w:id="2896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8965"/>
    <w:bookmarkStart w:name="z29195" w:id="2896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8966"/>
    <w:bookmarkStart w:name="z29196" w:id="2896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8967"/>
    <w:bookmarkStart w:name="z29197" w:id="2896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8968"/>
    <w:bookmarkStart w:name="z29198" w:id="2896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8969"/>
    <w:bookmarkStart w:name="z29199" w:id="2897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8970"/>
    <w:bookmarkStart w:name="z29200" w:id="2897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8971"/>
    <w:bookmarkStart w:name="z29201" w:id="2897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8972"/>
    <w:bookmarkStart w:name="z29202" w:id="2897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8973"/>
    <w:bookmarkStart w:name="z29203" w:id="2897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8974"/>
    <w:bookmarkStart w:name="z29204" w:id="2897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8975"/>
    <w:bookmarkStart w:name="z29205" w:id="2897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8976"/>
    <w:bookmarkStart w:name="z29206" w:id="2897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8977"/>
    <w:bookmarkStart w:name="z29207" w:id="2897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8978"/>
    <w:bookmarkStart w:name="z29208" w:id="2897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8979"/>
    <w:bookmarkStart w:name="z29209" w:id="2898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8980"/>
    <w:bookmarkStart w:name="z29210" w:id="2898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8981"/>
    <w:bookmarkStart w:name="z29211" w:id="2898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8982"/>
    <w:bookmarkStart w:name="z29212" w:id="2898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8983"/>
    <w:bookmarkStart w:name="z29213" w:id="2898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8984"/>
    <w:bookmarkStart w:name="z29214" w:id="2898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8985"/>
    <w:bookmarkStart w:name="z29215" w:id="2898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8986"/>
    <w:bookmarkStart w:name="z29216" w:id="2898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8987"/>
    <w:bookmarkStart w:name="z29217" w:id="2898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8988"/>
    <w:bookmarkStart w:name="z29218" w:id="2898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989"/>
    <w:bookmarkStart w:name="z29219" w:id="2899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990"/>
    <w:bookmarkStart w:name="z29220" w:id="289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991"/>
    <w:bookmarkStart w:name="z29221" w:id="28992"/>
    <w:p>
      <w:pPr>
        <w:spacing w:after="0"/>
        <w:ind w:left="0"/>
        <w:jc w:val="both"/>
      </w:pPr>
      <w:r>
        <w:rPr>
          <w:rFonts w:ascii="Times New Roman"/>
          <w:b w:val="false"/>
          <w:i w:val="false"/>
          <w:color w:val="000000"/>
          <w:sz w:val="28"/>
        </w:rPr>
        <w:t>
      19. Басқарма басшысының өкілеттіктері:</w:t>
      </w:r>
    </w:p>
    <w:bookmarkEnd w:id="28992"/>
    <w:bookmarkStart w:name="z29222" w:id="2899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8993"/>
    <w:bookmarkStart w:name="z29223" w:id="2899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8994"/>
    <w:bookmarkStart w:name="z29224" w:id="2899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8995"/>
    <w:bookmarkStart w:name="z29225" w:id="2899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8996"/>
    <w:bookmarkStart w:name="z29226" w:id="2899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8997"/>
    <w:bookmarkStart w:name="z29227" w:id="2899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998"/>
    <w:bookmarkStart w:name="z29228" w:id="2899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8999"/>
    <w:bookmarkStart w:name="z29229" w:id="2900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000"/>
    <w:bookmarkStart w:name="z29230" w:id="2900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001"/>
    <w:bookmarkStart w:name="z29231" w:id="2900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002"/>
    <w:bookmarkStart w:name="z29232" w:id="2900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003"/>
    <w:bookmarkStart w:name="z29233" w:id="2900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004"/>
    <w:bookmarkStart w:name="z29234" w:id="2900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005"/>
    <w:bookmarkStart w:name="z29235" w:id="29006"/>
    <w:p>
      <w:pPr>
        <w:spacing w:after="0"/>
        <w:ind w:left="0"/>
        <w:jc w:val="left"/>
      </w:pPr>
      <w:r>
        <w:rPr>
          <w:rFonts w:ascii="Times New Roman"/>
          <w:b/>
          <w:i w:val="false"/>
          <w:color w:val="000000"/>
        </w:rPr>
        <w:t xml:space="preserve"> 4-тарау. Басқарманың мүлкi</w:t>
      </w:r>
    </w:p>
    <w:bookmarkEnd w:id="29006"/>
    <w:bookmarkStart w:name="z29236" w:id="2900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007"/>
    <w:bookmarkStart w:name="z29237" w:id="2900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008"/>
    <w:bookmarkStart w:name="z29238" w:id="2900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009"/>
    <w:bookmarkStart w:name="z29239" w:id="2901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010"/>
    <w:bookmarkStart w:name="z29240" w:id="29011"/>
    <w:p>
      <w:pPr>
        <w:spacing w:after="0"/>
        <w:ind w:left="0"/>
        <w:jc w:val="left"/>
      </w:pPr>
      <w:r>
        <w:rPr>
          <w:rFonts w:ascii="Times New Roman"/>
          <w:b/>
          <w:i w:val="false"/>
          <w:color w:val="000000"/>
        </w:rPr>
        <w:t xml:space="preserve"> 5-тарау. Басқарманы қайта ұйымдастыру және тарату</w:t>
      </w:r>
    </w:p>
    <w:bookmarkEnd w:id="29011"/>
    <w:bookmarkStart w:name="z29241" w:id="290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211-қосымша</w:t>
            </w:r>
          </w:p>
        </w:tc>
      </w:tr>
    </w:tbl>
    <w:bookmarkStart w:name="z29243" w:id="2901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Отырар ауданы бойынша Мемлекеттік кірістер басқармасы туралы ереже </w:t>
      </w:r>
    </w:p>
    <w:bookmarkEnd w:id="29013"/>
    <w:bookmarkStart w:name="z29244" w:id="29014"/>
    <w:p>
      <w:pPr>
        <w:spacing w:after="0"/>
        <w:ind w:left="0"/>
        <w:jc w:val="left"/>
      </w:pPr>
      <w:r>
        <w:rPr>
          <w:rFonts w:ascii="Times New Roman"/>
          <w:b/>
          <w:i w:val="false"/>
          <w:color w:val="000000"/>
        </w:rPr>
        <w:t xml:space="preserve"> 1-тарау. Жалпы ережелер</w:t>
      </w:r>
    </w:p>
    <w:bookmarkEnd w:id="29014"/>
    <w:bookmarkStart w:name="z29245" w:id="2901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Отырар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015"/>
    <w:bookmarkStart w:name="z29246" w:id="29016"/>
    <w:p>
      <w:pPr>
        <w:spacing w:after="0"/>
        <w:ind w:left="0"/>
        <w:jc w:val="both"/>
      </w:pPr>
      <w:r>
        <w:rPr>
          <w:rFonts w:ascii="Times New Roman"/>
          <w:b w:val="false"/>
          <w:i w:val="false"/>
          <w:color w:val="000000"/>
          <w:sz w:val="28"/>
        </w:rPr>
        <w:t xml:space="preserve">
      1) салықтық әкімшілендіру; </w:t>
      </w:r>
    </w:p>
    <w:bookmarkEnd w:id="29016"/>
    <w:bookmarkStart w:name="z29247" w:id="2901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017"/>
    <w:bookmarkStart w:name="z29248" w:id="29018"/>
    <w:p>
      <w:pPr>
        <w:spacing w:after="0"/>
        <w:ind w:left="0"/>
        <w:jc w:val="both"/>
      </w:pPr>
      <w:r>
        <w:rPr>
          <w:rFonts w:ascii="Times New Roman"/>
          <w:b w:val="false"/>
          <w:i w:val="false"/>
          <w:color w:val="000000"/>
          <w:sz w:val="28"/>
        </w:rPr>
        <w:t>
      3) мұнай өнімдерінің және биоотынның айналымы;</w:t>
      </w:r>
    </w:p>
    <w:bookmarkEnd w:id="29018"/>
    <w:bookmarkStart w:name="z29249" w:id="2901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019"/>
    <w:bookmarkStart w:name="z29250" w:id="2902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020"/>
    <w:bookmarkStart w:name="z29251" w:id="2902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021"/>
    <w:bookmarkStart w:name="z29252" w:id="2902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022"/>
    <w:bookmarkStart w:name="z29253" w:id="2902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023"/>
    <w:bookmarkStart w:name="z29254" w:id="2902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024"/>
    <w:bookmarkStart w:name="z29255" w:id="2902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025"/>
    <w:bookmarkStart w:name="z29256" w:id="2902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026"/>
    <w:bookmarkStart w:name="z29257" w:id="29027"/>
    <w:p>
      <w:pPr>
        <w:spacing w:after="0"/>
        <w:ind w:left="0"/>
        <w:jc w:val="both"/>
      </w:pPr>
      <w:r>
        <w:rPr>
          <w:rFonts w:ascii="Times New Roman"/>
          <w:b w:val="false"/>
          <w:i w:val="false"/>
          <w:color w:val="000000"/>
          <w:sz w:val="28"/>
        </w:rPr>
        <w:t>
      8. Басқарманың орналасқан жері: пошта индексі 160700, Қазақстан Республикасы, Түркістан облысы, Отырар ауданы, Шәуілдір ауылы, Жібек жолы көшесі, 18 А.</w:t>
      </w:r>
    </w:p>
    <w:bookmarkEnd w:id="29027"/>
    <w:bookmarkStart w:name="z29258" w:id="2902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Отырар ауданы бойынша Мемлекеттік кірістер басқармасы" республикалық мемлекеттік мекемесi.</w:t>
      </w:r>
    </w:p>
    <w:bookmarkEnd w:id="29028"/>
    <w:bookmarkStart w:name="z29259" w:id="290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029"/>
    <w:bookmarkStart w:name="z29260" w:id="290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030"/>
    <w:bookmarkStart w:name="z29261" w:id="2903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031"/>
    <w:bookmarkStart w:name="z29262" w:id="290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032"/>
    <w:bookmarkStart w:name="z29263" w:id="2903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033"/>
    <w:bookmarkStart w:name="z29264" w:id="29034"/>
    <w:p>
      <w:pPr>
        <w:spacing w:after="0"/>
        <w:ind w:left="0"/>
        <w:jc w:val="both"/>
      </w:pPr>
      <w:r>
        <w:rPr>
          <w:rFonts w:ascii="Times New Roman"/>
          <w:b w:val="false"/>
          <w:i w:val="false"/>
          <w:color w:val="000000"/>
          <w:sz w:val="28"/>
        </w:rPr>
        <w:t>
      13. Міндеттері:</w:t>
      </w:r>
    </w:p>
    <w:bookmarkEnd w:id="29034"/>
    <w:bookmarkStart w:name="z29265" w:id="2903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035"/>
    <w:bookmarkStart w:name="z29266" w:id="2903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036"/>
    <w:bookmarkStart w:name="z29267" w:id="2903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037"/>
    <w:bookmarkStart w:name="z29268" w:id="2903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038"/>
    <w:bookmarkStart w:name="z29269" w:id="2903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039"/>
    <w:bookmarkStart w:name="z29270" w:id="2904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040"/>
    <w:bookmarkStart w:name="z29271" w:id="2904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041"/>
    <w:bookmarkStart w:name="z29272" w:id="29042"/>
    <w:p>
      <w:pPr>
        <w:spacing w:after="0"/>
        <w:ind w:left="0"/>
        <w:jc w:val="both"/>
      </w:pPr>
      <w:r>
        <w:rPr>
          <w:rFonts w:ascii="Times New Roman"/>
          <w:b w:val="false"/>
          <w:i w:val="false"/>
          <w:color w:val="000000"/>
          <w:sz w:val="28"/>
        </w:rPr>
        <w:t>
      14. Басқарманың құқықтары мен міндеттемелері:</w:t>
      </w:r>
    </w:p>
    <w:bookmarkEnd w:id="29042"/>
    <w:bookmarkStart w:name="z29273" w:id="29043"/>
    <w:p>
      <w:pPr>
        <w:spacing w:after="0"/>
        <w:ind w:left="0"/>
        <w:jc w:val="both"/>
      </w:pPr>
      <w:r>
        <w:rPr>
          <w:rFonts w:ascii="Times New Roman"/>
          <w:b w:val="false"/>
          <w:i w:val="false"/>
          <w:color w:val="000000"/>
          <w:sz w:val="28"/>
        </w:rPr>
        <w:t>
      1) құқықтары:</w:t>
      </w:r>
    </w:p>
    <w:bookmarkEnd w:id="29043"/>
    <w:bookmarkStart w:name="z29274" w:id="2904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044"/>
    <w:bookmarkStart w:name="z29275" w:id="29045"/>
    <w:p>
      <w:pPr>
        <w:spacing w:after="0"/>
        <w:ind w:left="0"/>
        <w:jc w:val="both"/>
      </w:pPr>
      <w:r>
        <w:rPr>
          <w:rFonts w:ascii="Times New Roman"/>
          <w:b w:val="false"/>
          <w:i w:val="false"/>
          <w:color w:val="000000"/>
          <w:sz w:val="28"/>
        </w:rPr>
        <w:t>
      салық төлеушіден (салық агентінен):</w:t>
      </w:r>
    </w:p>
    <w:bookmarkEnd w:id="29045"/>
    <w:bookmarkStart w:name="z29276" w:id="2904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046"/>
    <w:bookmarkStart w:name="z29277" w:id="2904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047"/>
    <w:bookmarkStart w:name="z29278" w:id="2904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048"/>
    <w:bookmarkStart w:name="z29279" w:id="2904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049"/>
    <w:bookmarkStart w:name="z29280" w:id="2905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050"/>
    <w:bookmarkStart w:name="z29281" w:id="2905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051"/>
    <w:bookmarkStart w:name="z29282" w:id="2905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052"/>
    <w:bookmarkStart w:name="z29283" w:id="2905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053"/>
    <w:bookmarkStart w:name="z29284" w:id="2905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054"/>
    <w:bookmarkStart w:name="z29285" w:id="2905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055"/>
    <w:bookmarkStart w:name="z29286" w:id="2905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056"/>
    <w:bookmarkStart w:name="z29287" w:id="2905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057"/>
    <w:bookmarkStart w:name="z29288" w:id="2905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058"/>
    <w:bookmarkStart w:name="z29289" w:id="2905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059"/>
    <w:bookmarkStart w:name="z29290" w:id="2906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060"/>
    <w:bookmarkStart w:name="z29291" w:id="2906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061"/>
    <w:bookmarkStart w:name="z29292" w:id="2906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062"/>
    <w:bookmarkStart w:name="z29293" w:id="2906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063"/>
    <w:bookmarkStart w:name="z29294" w:id="2906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064"/>
    <w:bookmarkStart w:name="z29295" w:id="2906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065"/>
    <w:bookmarkStart w:name="z29296" w:id="2906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066"/>
    <w:bookmarkStart w:name="z29297" w:id="2906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067"/>
    <w:bookmarkStart w:name="z29298" w:id="2906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068"/>
    <w:bookmarkStart w:name="z29299" w:id="29069"/>
    <w:p>
      <w:pPr>
        <w:spacing w:after="0"/>
        <w:ind w:left="0"/>
        <w:jc w:val="both"/>
      </w:pPr>
      <w:r>
        <w:rPr>
          <w:rFonts w:ascii="Times New Roman"/>
          <w:b w:val="false"/>
          <w:i w:val="false"/>
          <w:color w:val="000000"/>
          <w:sz w:val="28"/>
        </w:rPr>
        <w:t>
      2) міндеттері:</w:t>
      </w:r>
    </w:p>
    <w:bookmarkEnd w:id="29069"/>
    <w:bookmarkStart w:name="z29300" w:id="2907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070"/>
    <w:bookmarkStart w:name="z29301" w:id="2907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071"/>
    <w:bookmarkStart w:name="z29302" w:id="2907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072"/>
    <w:bookmarkStart w:name="z29303" w:id="2907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073"/>
    <w:bookmarkStart w:name="z29304" w:id="2907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074"/>
    <w:bookmarkStart w:name="z29305" w:id="29075"/>
    <w:p>
      <w:pPr>
        <w:spacing w:after="0"/>
        <w:ind w:left="0"/>
        <w:jc w:val="both"/>
      </w:pPr>
      <w:r>
        <w:rPr>
          <w:rFonts w:ascii="Times New Roman"/>
          <w:b w:val="false"/>
          <w:i w:val="false"/>
          <w:color w:val="000000"/>
          <w:sz w:val="28"/>
        </w:rPr>
        <w:t>
      салықтық берешегі бар;</w:t>
      </w:r>
    </w:p>
    <w:bookmarkEnd w:id="29075"/>
    <w:bookmarkStart w:name="z29306" w:id="2907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076"/>
    <w:bookmarkStart w:name="z29307" w:id="2907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077"/>
    <w:bookmarkStart w:name="z29308" w:id="2907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078"/>
    <w:bookmarkStart w:name="z29309" w:id="2907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079"/>
    <w:bookmarkStart w:name="z29310" w:id="2908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080"/>
    <w:bookmarkStart w:name="z29311" w:id="2908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081"/>
    <w:bookmarkStart w:name="z29312" w:id="2908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082"/>
    <w:bookmarkStart w:name="z29313" w:id="2908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083"/>
    <w:bookmarkStart w:name="z29314" w:id="2908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084"/>
    <w:bookmarkStart w:name="z29315" w:id="2908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085"/>
    <w:bookmarkStart w:name="z29316" w:id="2908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086"/>
    <w:bookmarkStart w:name="z29317" w:id="2908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087"/>
    <w:bookmarkStart w:name="z29318" w:id="2908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088"/>
    <w:bookmarkStart w:name="z29319" w:id="2908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089"/>
    <w:bookmarkStart w:name="z29320" w:id="2909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090"/>
    <w:bookmarkStart w:name="z29321" w:id="29091"/>
    <w:p>
      <w:pPr>
        <w:spacing w:after="0"/>
        <w:ind w:left="0"/>
        <w:jc w:val="both"/>
      </w:pPr>
      <w:r>
        <w:rPr>
          <w:rFonts w:ascii="Times New Roman"/>
          <w:b w:val="false"/>
          <w:i w:val="false"/>
          <w:color w:val="000000"/>
          <w:sz w:val="28"/>
        </w:rPr>
        <w:t>
      мемлекет мүдделерін қорғау;</w:t>
      </w:r>
    </w:p>
    <w:bookmarkEnd w:id="29091"/>
    <w:bookmarkStart w:name="z29322" w:id="2909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092"/>
    <w:bookmarkStart w:name="z29323" w:id="2909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093"/>
    <w:bookmarkStart w:name="z29324" w:id="2909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094"/>
    <w:bookmarkStart w:name="z29325" w:id="2909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095"/>
    <w:bookmarkStart w:name="z29326" w:id="29096"/>
    <w:p>
      <w:pPr>
        <w:spacing w:after="0"/>
        <w:ind w:left="0"/>
        <w:jc w:val="both"/>
      </w:pPr>
      <w:r>
        <w:rPr>
          <w:rFonts w:ascii="Times New Roman"/>
          <w:b w:val="false"/>
          <w:i w:val="false"/>
          <w:color w:val="000000"/>
          <w:sz w:val="28"/>
        </w:rPr>
        <w:t>
      15. Функциялары:</w:t>
      </w:r>
    </w:p>
    <w:bookmarkEnd w:id="29096"/>
    <w:bookmarkStart w:name="z29327" w:id="29097"/>
    <w:p>
      <w:pPr>
        <w:spacing w:after="0"/>
        <w:ind w:left="0"/>
        <w:jc w:val="both"/>
      </w:pPr>
      <w:r>
        <w:rPr>
          <w:rFonts w:ascii="Times New Roman"/>
          <w:b w:val="false"/>
          <w:i w:val="false"/>
          <w:color w:val="000000"/>
          <w:sz w:val="28"/>
        </w:rPr>
        <w:t>
      1) салықтық бақылауды жүзеге асыру;</w:t>
      </w:r>
    </w:p>
    <w:bookmarkEnd w:id="29097"/>
    <w:bookmarkStart w:name="z29328" w:id="2909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098"/>
    <w:bookmarkStart w:name="z29329" w:id="2909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099"/>
    <w:bookmarkStart w:name="z29330" w:id="2910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100"/>
    <w:bookmarkStart w:name="z29331" w:id="2910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101"/>
    <w:bookmarkStart w:name="z29332" w:id="2910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102"/>
    <w:bookmarkStart w:name="z29333" w:id="2910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103"/>
    <w:bookmarkStart w:name="z29334" w:id="2910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104"/>
    <w:bookmarkStart w:name="z29335" w:id="2910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105"/>
    <w:bookmarkStart w:name="z29336" w:id="2910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106"/>
    <w:bookmarkStart w:name="z29337" w:id="29107"/>
    <w:p>
      <w:pPr>
        <w:spacing w:after="0"/>
        <w:ind w:left="0"/>
        <w:jc w:val="both"/>
      </w:pPr>
      <w:r>
        <w:rPr>
          <w:rFonts w:ascii="Times New Roman"/>
          <w:b w:val="false"/>
          <w:i w:val="false"/>
          <w:color w:val="000000"/>
          <w:sz w:val="28"/>
        </w:rPr>
        <w:t>
      11) салықтық әкімшілендіруді жүзеге асыру;</w:t>
      </w:r>
    </w:p>
    <w:bookmarkEnd w:id="29107"/>
    <w:bookmarkStart w:name="z29338" w:id="2910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108"/>
    <w:bookmarkStart w:name="z29339" w:id="2910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109"/>
    <w:bookmarkStart w:name="z29340" w:id="29110"/>
    <w:p>
      <w:pPr>
        <w:spacing w:after="0"/>
        <w:ind w:left="0"/>
        <w:jc w:val="both"/>
      </w:pPr>
      <w:r>
        <w:rPr>
          <w:rFonts w:ascii="Times New Roman"/>
          <w:b w:val="false"/>
          <w:i w:val="false"/>
          <w:color w:val="000000"/>
          <w:sz w:val="28"/>
        </w:rPr>
        <w:t>
      14) тәуекелдерді басқару жүйесін пайдалану;</w:t>
      </w:r>
    </w:p>
    <w:bookmarkEnd w:id="29110"/>
    <w:bookmarkStart w:name="z29341" w:id="2911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111"/>
    <w:bookmarkStart w:name="z29342" w:id="2911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9112"/>
    <w:bookmarkStart w:name="z29343" w:id="2911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9113"/>
    <w:bookmarkStart w:name="z29344" w:id="2911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9114"/>
    <w:bookmarkStart w:name="z29345" w:id="2911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9115"/>
    <w:bookmarkStart w:name="z29346" w:id="2911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9116"/>
    <w:bookmarkStart w:name="z29347" w:id="2911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9117"/>
    <w:bookmarkStart w:name="z29348" w:id="2911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9118"/>
    <w:bookmarkStart w:name="z29349" w:id="2911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9119"/>
    <w:bookmarkStart w:name="z29350" w:id="2912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9120"/>
    <w:bookmarkStart w:name="z29351" w:id="2912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9121"/>
    <w:bookmarkStart w:name="z29352" w:id="2912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9122"/>
    <w:bookmarkStart w:name="z29353" w:id="2912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9123"/>
    <w:bookmarkStart w:name="z29354" w:id="2912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9124"/>
    <w:bookmarkStart w:name="z29355" w:id="2912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9125"/>
    <w:bookmarkStart w:name="z29356" w:id="2912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9126"/>
    <w:bookmarkStart w:name="z29357" w:id="2912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9127"/>
    <w:bookmarkStart w:name="z29358" w:id="2912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9128"/>
    <w:bookmarkStart w:name="z29359" w:id="2912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9129"/>
    <w:bookmarkStart w:name="z29360" w:id="2913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9130"/>
    <w:bookmarkStart w:name="z29361" w:id="2913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9131"/>
    <w:bookmarkStart w:name="z29362" w:id="2913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9132"/>
    <w:bookmarkStart w:name="z29363" w:id="2913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9133"/>
    <w:bookmarkStart w:name="z29364" w:id="2913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9134"/>
    <w:bookmarkStart w:name="z29365" w:id="2913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9135"/>
    <w:bookmarkStart w:name="z29366" w:id="2913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9136"/>
    <w:bookmarkStart w:name="z29367" w:id="2913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137"/>
    <w:bookmarkStart w:name="z29368" w:id="2913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138"/>
    <w:bookmarkStart w:name="z29369" w:id="291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139"/>
    <w:bookmarkStart w:name="z29370" w:id="29140"/>
    <w:p>
      <w:pPr>
        <w:spacing w:after="0"/>
        <w:ind w:left="0"/>
        <w:jc w:val="both"/>
      </w:pPr>
      <w:r>
        <w:rPr>
          <w:rFonts w:ascii="Times New Roman"/>
          <w:b w:val="false"/>
          <w:i w:val="false"/>
          <w:color w:val="000000"/>
          <w:sz w:val="28"/>
        </w:rPr>
        <w:t>
      19. Басқарма басшысының өкілеттіктері:</w:t>
      </w:r>
    </w:p>
    <w:bookmarkEnd w:id="29140"/>
    <w:bookmarkStart w:name="z29371" w:id="2914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9141"/>
    <w:bookmarkStart w:name="z29372" w:id="2914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9142"/>
    <w:bookmarkStart w:name="z29373" w:id="2914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9143"/>
    <w:bookmarkStart w:name="z29374" w:id="2914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9144"/>
    <w:bookmarkStart w:name="z29375" w:id="2914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9145"/>
    <w:bookmarkStart w:name="z29376" w:id="2914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146"/>
    <w:bookmarkStart w:name="z29377" w:id="2914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9147"/>
    <w:bookmarkStart w:name="z29378" w:id="2914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148"/>
    <w:bookmarkStart w:name="z29379" w:id="2914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149"/>
    <w:bookmarkStart w:name="z29380" w:id="2915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150"/>
    <w:bookmarkStart w:name="z29381" w:id="2915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151"/>
    <w:bookmarkStart w:name="z29382" w:id="2915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152"/>
    <w:bookmarkStart w:name="z29383" w:id="2915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153"/>
    <w:bookmarkStart w:name="z29384" w:id="29154"/>
    <w:p>
      <w:pPr>
        <w:spacing w:after="0"/>
        <w:ind w:left="0"/>
        <w:jc w:val="left"/>
      </w:pPr>
      <w:r>
        <w:rPr>
          <w:rFonts w:ascii="Times New Roman"/>
          <w:b/>
          <w:i w:val="false"/>
          <w:color w:val="000000"/>
        </w:rPr>
        <w:t xml:space="preserve"> 4-тарау. Басқарманың мүлкi</w:t>
      </w:r>
    </w:p>
    <w:bookmarkEnd w:id="29154"/>
    <w:bookmarkStart w:name="z29385" w:id="2915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155"/>
    <w:bookmarkStart w:name="z29386" w:id="2915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156"/>
    <w:bookmarkStart w:name="z29387" w:id="2915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157"/>
    <w:bookmarkStart w:name="z29388" w:id="2915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158"/>
    <w:bookmarkStart w:name="z29389" w:id="29159"/>
    <w:p>
      <w:pPr>
        <w:spacing w:after="0"/>
        <w:ind w:left="0"/>
        <w:jc w:val="left"/>
      </w:pPr>
      <w:r>
        <w:rPr>
          <w:rFonts w:ascii="Times New Roman"/>
          <w:b/>
          <w:i w:val="false"/>
          <w:color w:val="000000"/>
        </w:rPr>
        <w:t xml:space="preserve"> 5-тарау. Басқарманы қайта ұйымдастыру және тарату</w:t>
      </w:r>
    </w:p>
    <w:bookmarkEnd w:id="29159"/>
    <w:bookmarkStart w:name="z29390" w:id="291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212-қосымша</w:t>
            </w:r>
          </w:p>
        </w:tc>
      </w:tr>
    </w:tbl>
    <w:bookmarkStart w:name="z29392" w:id="2916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Қазығұрт ауданы бойынша Мемлекеттік кірістер басқармасы туралы ереже </w:t>
      </w:r>
    </w:p>
    <w:bookmarkEnd w:id="29161"/>
    <w:bookmarkStart w:name="z29393" w:id="29162"/>
    <w:p>
      <w:pPr>
        <w:spacing w:after="0"/>
        <w:ind w:left="0"/>
        <w:jc w:val="left"/>
      </w:pPr>
      <w:r>
        <w:rPr>
          <w:rFonts w:ascii="Times New Roman"/>
          <w:b/>
          <w:i w:val="false"/>
          <w:color w:val="000000"/>
        </w:rPr>
        <w:t xml:space="preserve"> 1-тарау. Жалпы ережелер</w:t>
      </w:r>
    </w:p>
    <w:bookmarkEnd w:id="29162"/>
    <w:bookmarkStart w:name="z29394" w:id="2916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Қазығұрт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163"/>
    <w:bookmarkStart w:name="z29395" w:id="29164"/>
    <w:p>
      <w:pPr>
        <w:spacing w:after="0"/>
        <w:ind w:left="0"/>
        <w:jc w:val="both"/>
      </w:pPr>
      <w:r>
        <w:rPr>
          <w:rFonts w:ascii="Times New Roman"/>
          <w:b w:val="false"/>
          <w:i w:val="false"/>
          <w:color w:val="000000"/>
          <w:sz w:val="28"/>
        </w:rPr>
        <w:t xml:space="preserve">
      1) салықтық әкімшілендіру; </w:t>
      </w:r>
    </w:p>
    <w:bookmarkEnd w:id="29164"/>
    <w:bookmarkStart w:name="z29396" w:id="2916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165"/>
    <w:bookmarkStart w:name="z29397" w:id="29166"/>
    <w:p>
      <w:pPr>
        <w:spacing w:after="0"/>
        <w:ind w:left="0"/>
        <w:jc w:val="both"/>
      </w:pPr>
      <w:r>
        <w:rPr>
          <w:rFonts w:ascii="Times New Roman"/>
          <w:b w:val="false"/>
          <w:i w:val="false"/>
          <w:color w:val="000000"/>
          <w:sz w:val="28"/>
        </w:rPr>
        <w:t>
      3) мұнай өнімдерінің және биоотынның айналымы;</w:t>
      </w:r>
    </w:p>
    <w:bookmarkEnd w:id="29166"/>
    <w:bookmarkStart w:name="z29398" w:id="2916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167"/>
    <w:bookmarkStart w:name="z29399" w:id="2916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168"/>
    <w:bookmarkStart w:name="z29400" w:id="2916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169"/>
    <w:bookmarkStart w:name="z29401" w:id="2917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170"/>
    <w:bookmarkStart w:name="z29402" w:id="2917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171"/>
    <w:bookmarkStart w:name="z29403" w:id="2917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172"/>
    <w:bookmarkStart w:name="z29404" w:id="2917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173"/>
    <w:bookmarkStart w:name="z29405" w:id="2917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174"/>
    <w:bookmarkStart w:name="z29406" w:id="29175"/>
    <w:p>
      <w:pPr>
        <w:spacing w:after="0"/>
        <w:ind w:left="0"/>
        <w:jc w:val="both"/>
      </w:pPr>
      <w:r>
        <w:rPr>
          <w:rFonts w:ascii="Times New Roman"/>
          <w:b w:val="false"/>
          <w:i w:val="false"/>
          <w:color w:val="000000"/>
          <w:sz w:val="28"/>
        </w:rPr>
        <w:t>
      8. Басқарманың орналасқан жері: пошта индексі 160300, Қазақстан Республикасы, Түркістан облысы, Қазығұрт ауданы, Қазығұрт ауылы, М. Тұтқабаев көшесі, № 2 үй.</w:t>
      </w:r>
    </w:p>
    <w:bookmarkEnd w:id="29175"/>
    <w:bookmarkStart w:name="z29407" w:id="2917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Қазығұрт ауданы бойынша Мемлекеттік кірістер басқармасы" республикалық мемлекеттік мекемесi.</w:t>
      </w:r>
    </w:p>
    <w:bookmarkEnd w:id="29176"/>
    <w:bookmarkStart w:name="z29408" w:id="291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177"/>
    <w:bookmarkStart w:name="z29409" w:id="291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178"/>
    <w:bookmarkStart w:name="z29410" w:id="2917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179"/>
    <w:bookmarkStart w:name="z29411" w:id="2918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180"/>
    <w:bookmarkStart w:name="z29412" w:id="2918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181"/>
    <w:bookmarkStart w:name="z29413" w:id="29182"/>
    <w:p>
      <w:pPr>
        <w:spacing w:after="0"/>
        <w:ind w:left="0"/>
        <w:jc w:val="both"/>
      </w:pPr>
      <w:r>
        <w:rPr>
          <w:rFonts w:ascii="Times New Roman"/>
          <w:b w:val="false"/>
          <w:i w:val="false"/>
          <w:color w:val="000000"/>
          <w:sz w:val="28"/>
        </w:rPr>
        <w:t>
      13. Міндеттері:</w:t>
      </w:r>
    </w:p>
    <w:bookmarkEnd w:id="29182"/>
    <w:bookmarkStart w:name="z29414" w:id="2918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183"/>
    <w:bookmarkStart w:name="z29415" w:id="2918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184"/>
    <w:bookmarkStart w:name="z29416" w:id="2918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185"/>
    <w:bookmarkStart w:name="z29417" w:id="2918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186"/>
    <w:bookmarkStart w:name="z29418" w:id="2918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187"/>
    <w:bookmarkStart w:name="z29419" w:id="2918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188"/>
    <w:bookmarkStart w:name="z29420" w:id="2918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189"/>
    <w:bookmarkStart w:name="z29421" w:id="29190"/>
    <w:p>
      <w:pPr>
        <w:spacing w:after="0"/>
        <w:ind w:left="0"/>
        <w:jc w:val="both"/>
      </w:pPr>
      <w:r>
        <w:rPr>
          <w:rFonts w:ascii="Times New Roman"/>
          <w:b w:val="false"/>
          <w:i w:val="false"/>
          <w:color w:val="000000"/>
          <w:sz w:val="28"/>
        </w:rPr>
        <w:t>
      14. Басқарманың құқықтары мен міндеттемелері:</w:t>
      </w:r>
    </w:p>
    <w:bookmarkEnd w:id="29190"/>
    <w:bookmarkStart w:name="z29422" w:id="29191"/>
    <w:p>
      <w:pPr>
        <w:spacing w:after="0"/>
        <w:ind w:left="0"/>
        <w:jc w:val="both"/>
      </w:pPr>
      <w:r>
        <w:rPr>
          <w:rFonts w:ascii="Times New Roman"/>
          <w:b w:val="false"/>
          <w:i w:val="false"/>
          <w:color w:val="000000"/>
          <w:sz w:val="28"/>
        </w:rPr>
        <w:t>
      1) құқықтары:</w:t>
      </w:r>
    </w:p>
    <w:bookmarkEnd w:id="29191"/>
    <w:bookmarkStart w:name="z29423" w:id="2919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192"/>
    <w:bookmarkStart w:name="z29424" w:id="29193"/>
    <w:p>
      <w:pPr>
        <w:spacing w:after="0"/>
        <w:ind w:left="0"/>
        <w:jc w:val="both"/>
      </w:pPr>
      <w:r>
        <w:rPr>
          <w:rFonts w:ascii="Times New Roman"/>
          <w:b w:val="false"/>
          <w:i w:val="false"/>
          <w:color w:val="000000"/>
          <w:sz w:val="28"/>
        </w:rPr>
        <w:t>
      салық төлеушіден (салық агентінен):</w:t>
      </w:r>
    </w:p>
    <w:bookmarkEnd w:id="29193"/>
    <w:bookmarkStart w:name="z29425" w:id="2919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194"/>
    <w:bookmarkStart w:name="z29426" w:id="2919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195"/>
    <w:bookmarkStart w:name="z29427" w:id="2919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196"/>
    <w:bookmarkStart w:name="z29428" w:id="2919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197"/>
    <w:bookmarkStart w:name="z29429" w:id="2919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198"/>
    <w:bookmarkStart w:name="z29430" w:id="2919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199"/>
    <w:bookmarkStart w:name="z29431" w:id="2920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200"/>
    <w:bookmarkStart w:name="z29432" w:id="2920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201"/>
    <w:bookmarkStart w:name="z29433" w:id="2920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202"/>
    <w:bookmarkStart w:name="z29434" w:id="2920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203"/>
    <w:bookmarkStart w:name="z29435" w:id="2920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204"/>
    <w:bookmarkStart w:name="z29436" w:id="2920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205"/>
    <w:bookmarkStart w:name="z29437" w:id="2920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206"/>
    <w:bookmarkStart w:name="z29438" w:id="2920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207"/>
    <w:bookmarkStart w:name="z29439" w:id="2920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208"/>
    <w:bookmarkStart w:name="z29440" w:id="2920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209"/>
    <w:bookmarkStart w:name="z29441" w:id="2921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210"/>
    <w:bookmarkStart w:name="z29442" w:id="2921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211"/>
    <w:bookmarkStart w:name="z29443" w:id="2921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212"/>
    <w:bookmarkStart w:name="z29444" w:id="2921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213"/>
    <w:bookmarkStart w:name="z29445" w:id="2921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214"/>
    <w:bookmarkStart w:name="z29446" w:id="2921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215"/>
    <w:bookmarkStart w:name="z29447" w:id="2921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216"/>
    <w:bookmarkStart w:name="z29448" w:id="29217"/>
    <w:p>
      <w:pPr>
        <w:spacing w:after="0"/>
        <w:ind w:left="0"/>
        <w:jc w:val="both"/>
      </w:pPr>
      <w:r>
        <w:rPr>
          <w:rFonts w:ascii="Times New Roman"/>
          <w:b w:val="false"/>
          <w:i w:val="false"/>
          <w:color w:val="000000"/>
          <w:sz w:val="28"/>
        </w:rPr>
        <w:t>
      2) міндеттері:</w:t>
      </w:r>
    </w:p>
    <w:bookmarkEnd w:id="29217"/>
    <w:bookmarkStart w:name="z29449" w:id="2921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218"/>
    <w:bookmarkStart w:name="z29450" w:id="2921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219"/>
    <w:bookmarkStart w:name="z29451" w:id="2922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220"/>
    <w:bookmarkStart w:name="z29452" w:id="2922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221"/>
    <w:bookmarkStart w:name="z29453" w:id="2922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222"/>
    <w:bookmarkStart w:name="z29454" w:id="29223"/>
    <w:p>
      <w:pPr>
        <w:spacing w:after="0"/>
        <w:ind w:left="0"/>
        <w:jc w:val="both"/>
      </w:pPr>
      <w:r>
        <w:rPr>
          <w:rFonts w:ascii="Times New Roman"/>
          <w:b w:val="false"/>
          <w:i w:val="false"/>
          <w:color w:val="000000"/>
          <w:sz w:val="28"/>
        </w:rPr>
        <w:t>
      салықтық берешегі бар;</w:t>
      </w:r>
    </w:p>
    <w:bookmarkEnd w:id="29223"/>
    <w:bookmarkStart w:name="z29455" w:id="2922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224"/>
    <w:bookmarkStart w:name="z29456" w:id="2922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225"/>
    <w:bookmarkStart w:name="z29457" w:id="2922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226"/>
    <w:bookmarkStart w:name="z29458" w:id="2922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227"/>
    <w:bookmarkStart w:name="z29459" w:id="2922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228"/>
    <w:bookmarkStart w:name="z29460" w:id="2922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229"/>
    <w:bookmarkStart w:name="z29461" w:id="2923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230"/>
    <w:bookmarkStart w:name="z29462" w:id="2923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231"/>
    <w:bookmarkStart w:name="z29463" w:id="2923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232"/>
    <w:bookmarkStart w:name="z29464" w:id="2923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233"/>
    <w:bookmarkStart w:name="z29465" w:id="2923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234"/>
    <w:bookmarkStart w:name="z29466" w:id="2923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235"/>
    <w:bookmarkStart w:name="z29467" w:id="2923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236"/>
    <w:bookmarkStart w:name="z29468" w:id="2923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237"/>
    <w:bookmarkStart w:name="z29469" w:id="2923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238"/>
    <w:bookmarkStart w:name="z29470" w:id="29239"/>
    <w:p>
      <w:pPr>
        <w:spacing w:after="0"/>
        <w:ind w:left="0"/>
        <w:jc w:val="both"/>
      </w:pPr>
      <w:r>
        <w:rPr>
          <w:rFonts w:ascii="Times New Roman"/>
          <w:b w:val="false"/>
          <w:i w:val="false"/>
          <w:color w:val="000000"/>
          <w:sz w:val="28"/>
        </w:rPr>
        <w:t>
      мемлекет мүдделерін қорғау;</w:t>
      </w:r>
    </w:p>
    <w:bookmarkEnd w:id="29239"/>
    <w:bookmarkStart w:name="z29471" w:id="2924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240"/>
    <w:bookmarkStart w:name="z29472" w:id="2924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241"/>
    <w:bookmarkStart w:name="z29473" w:id="2924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242"/>
    <w:bookmarkStart w:name="z29474" w:id="2924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243"/>
    <w:bookmarkStart w:name="z29475" w:id="29244"/>
    <w:p>
      <w:pPr>
        <w:spacing w:after="0"/>
        <w:ind w:left="0"/>
        <w:jc w:val="both"/>
      </w:pPr>
      <w:r>
        <w:rPr>
          <w:rFonts w:ascii="Times New Roman"/>
          <w:b w:val="false"/>
          <w:i w:val="false"/>
          <w:color w:val="000000"/>
          <w:sz w:val="28"/>
        </w:rPr>
        <w:t>
      15. Функциялары:</w:t>
      </w:r>
    </w:p>
    <w:bookmarkEnd w:id="29244"/>
    <w:bookmarkStart w:name="z29476" w:id="29245"/>
    <w:p>
      <w:pPr>
        <w:spacing w:after="0"/>
        <w:ind w:left="0"/>
        <w:jc w:val="both"/>
      </w:pPr>
      <w:r>
        <w:rPr>
          <w:rFonts w:ascii="Times New Roman"/>
          <w:b w:val="false"/>
          <w:i w:val="false"/>
          <w:color w:val="000000"/>
          <w:sz w:val="28"/>
        </w:rPr>
        <w:t>
      1) салықтық бақылауды жүзеге асыру;</w:t>
      </w:r>
    </w:p>
    <w:bookmarkEnd w:id="29245"/>
    <w:bookmarkStart w:name="z29477" w:id="2924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246"/>
    <w:bookmarkStart w:name="z29478" w:id="2924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247"/>
    <w:bookmarkStart w:name="z29479" w:id="2924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248"/>
    <w:bookmarkStart w:name="z29480" w:id="2924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249"/>
    <w:bookmarkStart w:name="z29481" w:id="2925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250"/>
    <w:bookmarkStart w:name="z29482" w:id="2925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251"/>
    <w:bookmarkStart w:name="z29483" w:id="2925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252"/>
    <w:bookmarkStart w:name="z29484" w:id="2925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253"/>
    <w:bookmarkStart w:name="z29485" w:id="2925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254"/>
    <w:bookmarkStart w:name="z29486" w:id="29255"/>
    <w:p>
      <w:pPr>
        <w:spacing w:after="0"/>
        <w:ind w:left="0"/>
        <w:jc w:val="both"/>
      </w:pPr>
      <w:r>
        <w:rPr>
          <w:rFonts w:ascii="Times New Roman"/>
          <w:b w:val="false"/>
          <w:i w:val="false"/>
          <w:color w:val="000000"/>
          <w:sz w:val="28"/>
        </w:rPr>
        <w:t>
      11) салықтық әкімшілендіруді жүзеге асыру;</w:t>
      </w:r>
    </w:p>
    <w:bookmarkEnd w:id="29255"/>
    <w:bookmarkStart w:name="z29487" w:id="2925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256"/>
    <w:bookmarkStart w:name="z29488" w:id="2925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257"/>
    <w:bookmarkStart w:name="z29489" w:id="29258"/>
    <w:p>
      <w:pPr>
        <w:spacing w:after="0"/>
        <w:ind w:left="0"/>
        <w:jc w:val="both"/>
      </w:pPr>
      <w:r>
        <w:rPr>
          <w:rFonts w:ascii="Times New Roman"/>
          <w:b w:val="false"/>
          <w:i w:val="false"/>
          <w:color w:val="000000"/>
          <w:sz w:val="28"/>
        </w:rPr>
        <w:t>
      14) тәуекелдерді басқару жүйесін пайдалану;</w:t>
      </w:r>
    </w:p>
    <w:bookmarkEnd w:id="29258"/>
    <w:bookmarkStart w:name="z29490" w:id="2925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259"/>
    <w:bookmarkStart w:name="z29491" w:id="2926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9260"/>
    <w:bookmarkStart w:name="z29492" w:id="2926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9261"/>
    <w:bookmarkStart w:name="z29493" w:id="2926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9262"/>
    <w:bookmarkStart w:name="z29494" w:id="2926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9263"/>
    <w:bookmarkStart w:name="z29495" w:id="2926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9264"/>
    <w:bookmarkStart w:name="z29496" w:id="2926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9265"/>
    <w:bookmarkStart w:name="z29497" w:id="2926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9266"/>
    <w:bookmarkStart w:name="z29498" w:id="2926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9267"/>
    <w:bookmarkStart w:name="z29499" w:id="2926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9268"/>
    <w:bookmarkStart w:name="z29500" w:id="2926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9269"/>
    <w:bookmarkStart w:name="z29501" w:id="2927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9270"/>
    <w:bookmarkStart w:name="z29502" w:id="2927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9271"/>
    <w:bookmarkStart w:name="z29503" w:id="2927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9272"/>
    <w:bookmarkStart w:name="z29504" w:id="2927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9273"/>
    <w:bookmarkStart w:name="z29505" w:id="2927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9274"/>
    <w:bookmarkStart w:name="z29506" w:id="2927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9275"/>
    <w:bookmarkStart w:name="z29507" w:id="2927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9276"/>
    <w:bookmarkStart w:name="z29508" w:id="2927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9277"/>
    <w:bookmarkStart w:name="z29509" w:id="2927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9278"/>
    <w:bookmarkStart w:name="z29510" w:id="2927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9279"/>
    <w:bookmarkStart w:name="z29511" w:id="2928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9280"/>
    <w:bookmarkStart w:name="z29512" w:id="2928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9281"/>
    <w:bookmarkStart w:name="z29513" w:id="2928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9282"/>
    <w:bookmarkStart w:name="z29514" w:id="2928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9283"/>
    <w:bookmarkStart w:name="z29515" w:id="2928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9284"/>
    <w:bookmarkStart w:name="z29516" w:id="2928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285"/>
    <w:bookmarkStart w:name="z29517" w:id="2928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286"/>
    <w:bookmarkStart w:name="z29518" w:id="2928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287"/>
    <w:bookmarkStart w:name="z29519" w:id="29288"/>
    <w:p>
      <w:pPr>
        <w:spacing w:after="0"/>
        <w:ind w:left="0"/>
        <w:jc w:val="both"/>
      </w:pPr>
      <w:r>
        <w:rPr>
          <w:rFonts w:ascii="Times New Roman"/>
          <w:b w:val="false"/>
          <w:i w:val="false"/>
          <w:color w:val="000000"/>
          <w:sz w:val="28"/>
        </w:rPr>
        <w:t>
      19. Басқарма басшысының өкілеттіктері:</w:t>
      </w:r>
    </w:p>
    <w:bookmarkEnd w:id="29288"/>
    <w:bookmarkStart w:name="z29520" w:id="2928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9289"/>
    <w:bookmarkStart w:name="z29521" w:id="2929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9290"/>
    <w:bookmarkStart w:name="z29522" w:id="2929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9291"/>
    <w:bookmarkStart w:name="z29523" w:id="2929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9292"/>
    <w:bookmarkStart w:name="z29524" w:id="2929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9293"/>
    <w:bookmarkStart w:name="z29525" w:id="2929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294"/>
    <w:bookmarkStart w:name="z29526" w:id="2929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9295"/>
    <w:bookmarkStart w:name="z29527" w:id="2929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296"/>
    <w:bookmarkStart w:name="z29528" w:id="2929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297"/>
    <w:bookmarkStart w:name="z29529" w:id="2929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298"/>
    <w:bookmarkStart w:name="z29530" w:id="2929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299"/>
    <w:bookmarkStart w:name="z29531" w:id="2930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300"/>
    <w:bookmarkStart w:name="z29532" w:id="2930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301"/>
    <w:bookmarkStart w:name="z29533" w:id="29302"/>
    <w:p>
      <w:pPr>
        <w:spacing w:after="0"/>
        <w:ind w:left="0"/>
        <w:jc w:val="left"/>
      </w:pPr>
      <w:r>
        <w:rPr>
          <w:rFonts w:ascii="Times New Roman"/>
          <w:b/>
          <w:i w:val="false"/>
          <w:color w:val="000000"/>
        </w:rPr>
        <w:t xml:space="preserve"> 4-тарау. Басқарманың мүлкi</w:t>
      </w:r>
    </w:p>
    <w:bookmarkEnd w:id="29302"/>
    <w:bookmarkStart w:name="z29534" w:id="2930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303"/>
    <w:bookmarkStart w:name="z29535" w:id="2930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304"/>
    <w:bookmarkStart w:name="z29536" w:id="2930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305"/>
    <w:bookmarkStart w:name="z29537" w:id="2930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306"/>
    <w:bookmarkStart w:name="z29538" w:id="29307"/>
    <w:p>
      <w:pPr>
        <w:spacing w:after="0"/>
        <w:ind w:left="0"/>
        <w:jc w:val="left"/>
      </w:pPr>
      <w:r>
        <w:rPr>
          <w:rFonts w:ascii="Times New Roman"/>
          <w:b/>
          <w:i w:val="false"/>
          <w:color w:val="000000"/>
        </w:rPr>
        <w:t xml:space="preserve"> 5-тарау. Басқарманы қайта ұйымдастыру және тарату</w:t>
      </w:r>
    </w:p>
    <w:bookmarkEnd w:id="29307"/>
    <w:bookmarkStart w:name="z29539" w:id="293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213-қосымша</w:t>
            </w:r>
          </w:p>
        </w:tc>
      </w:tr>
    </w:tbl>
    <w:bookmarkStart w:name="z29541" w:id="2930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Төлеби ауданы бойынша Мемлекеттік кірістер басқармасы туралы ереже </w:t>
      </w:r>
    </w:p>
    <w:bookmarkEnd w:id="29309"/>
    <w:bookmarkStart w:name="z29542" w:id="29310"/>
    <w:p>
      <w:pPr>
        <w:spacing w:after="0"/>
        <w:ind w:left="0"/>
        <w:jc w:val="left"/>
      </w:pPr>
      <w:r>
        <w:rPr>
          <w:rFonts w:ascii="Times New Roman"/>
          <w:b/>
          <w:i w:val="false"/>
          <w:color w:val="000000"/>
        </w:rPr>
        <w:t xml:space="preserve"> 1-тарау. Жалпы ережелер</w:t>
      </w:r>
    </w:p>
    <w:bookmarkEnd w:id="29310"/>
    <w:bookmarkStart w:name="z29543" w:id="2931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Төлеби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311"/>
    <w:bookmarkStart w:name="z29544" w:id="29312"/>
    <w:p>
      <w:pPr>
        <w:spacing w:after="0"/>
        <w:ind w:left="0"/>
        <w:jc w:val="both"/>
      </w:pPr>
      <w:r>
        <w:rPr>
          <w:rFonts w:ascii="Times New Roman"/>
          <w:b w:val="false"/>
          <w:i w:val="false"/>
          <w:color w:val="000000"/>
          <w:sz w:val="28"/>
        </w:rPr>
        <w:t xml:space="preserve">
      1) салықтық әкімшілендіру; </w:t>
      </w:r>
    </w:p>
    <w:bookmarkEnd w:id="29312"/>
    <w:bookmarkStart w:name="z29545" w:id="2931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313"/>
    <w:bookmarkStart w:name="z29546" w:id="29314"/>
    <w:p>
      <w:pPr>
        <w:spacing w:after="0"/>
        <w:ind w:left="0"/>
        <w:jc w:val="both"/>
      </w:pPr>
      <w:r>
        <w:rPr>
          <w:rFonts w:ascii="Times New Roman"/>
          <w:b w:val="false"/>
          <w:i w:val="false"/>
          <w:color w:val="000000"/>
          <w:sz w:val="28"/>
        </w:rPr>
        <w:t>
      3) мұнай өнімдерінің және биоотынның айналымы;</w:t>
      </w:r>
    </w:p>
    <w:bookmarkEnd w:id="29314"/>
    <w:bookmarkStart w:name="z29547" w:id="2931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315"/>
    <w:bookmarkStart w:name="z29548" w:id="2931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316"/>
    <w:bookmarkStart w:name="z29549" w:id="2931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317"/>
    <w:bookmarkStart w:name="z29550" w:id="2931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318"/>
    <w:bookmarkStart w:name="z29551" w:id="2931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319"/>
    <w:bookmarkStart w:name="z29552" w:id="2932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320"/>
    <w:bookmarkStart w:name="z29553" w:id="2932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321"/>
    <w:bookmarkStart w:name="z29554" w:id="2932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322"/>
    <w:bookmarkStart w:name="z29555" w:id="29323"/>
    <w:p>
      <w:pPr>
        <w:spacing w:after="0"/>
        <w:ind w:left="0"/>
        <w:jc w:val="both"/>
      </w:pPr>
      <w:r>
        <w:rPr>
          <w:rFonts w:ascii="Times New Roman"/>
          <w:b w:val="false"/>
          <w:i w:val="false"/>
          <w:color w:val="000000"/>
          <w:sz w:val="28"/>
        </w:rPr>
        <w:t>
      8. Басқарманың орналасқан жері: пошта индексі 160101, Қазақстан Республикасы, Түркістан облысы, Төлеби ауданы, Леңгер қаласы, Аманкелді көшесі, 1В.</w:t>
      </w:r>
    </w:p>
    <w:bookmarkEnd w:id="29323"/>
    <w:bookmarkStart w:name="z29556" w:id="2932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Төлеби ауданы бойынша Мемлекеттік кірістер басқармасы" республикалық мемлекеттік мекемесi.</w:t>
      </w:r>
    </w:p>
    <w:bookmarkEnd w:id="29324"/>
    <w:bookmarkStart w:name="z29557" w:id="293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325"/>
    <w:bookmarkStart w:name="z29558" w:id="293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326"/>
    <w:bookmarkStart w:name="z29559" w:id="2932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327"/>
    <w:bookmarkStart w:name="z29560" w:id="2932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328"/>
    <w:bookmarkStart w:name="z29561" w:id="2932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329"/>
    <w:bookmarkStart w:name="z29562" w:id="29330"/>
    <w:p>
      <w:pPr>
        <w:spacing w:after="0"/>
        <w:ind w:left="0"/>
        <w:jc w:val="both"/>
      </w:pPr>
      <w:r>
        <w:rPr>
          <w:rFonts w:ascii="Times New Roman"/>
          <w:b w:val="false"/>
          <w:i w:val="false"/>
          <w:color w:val="000000"/>
          <w:sz w:val="28"/>
        </w:rPr>
        <w:t>
      13. Міндеттері:</w:t>
      </w:r>
    </w:p>
    <w:bookmarkEnd w:id="29330"/>
    <w:bookmarkStart w:name="z29563" w:id="2933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331"/>
    <w:bookmarkStart w:name="z29564" w:id="2933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332"/>
    <w:bookmarkStart w:name="z29565" w:id="2933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333"/>
    <w:bookmarkStart w:name="z29566" w:id="2933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334"/>
    <w:bookmarkStart w:name="z29567" w:id="2933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335"/>
    <w:bookmarkStart w:name="z29568" w:id="2933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336"/>
    <w:bookmarkStart w:name="z29569" w:id="2933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337"/>
    <w:bookmarkStart w:name="z29570" w:id="29338"/>
    <w:p>
      <w:pPr>
        <w:spacing w:after="0"/>
        <w:ind w:left="0"/>
        <w:jc w:val="both"/>
      </w:pPr>
      <w:r>
        <w:rPr>
          <w:rFonts w:ascii="Times New Roman"/>
          <w:b w:val="false"/>
          <w:i w:val="false"/>
          <w:color w:val="000000"/>
          <w:sz w:val="28"/>
        </w:rPr>
        <w:t>
      14. Басқарманың құқықтары мен міндеттемелері:</w:t>
      </w:r>
    </w:p>
    <w:bookmarkEnd w:id="29338"/>
    <w:bookmarkStart w:name="z29571" w:id="29339"/>
    <w:p>
      <w:pPr>
        <w:spacing w:after="0"/>
        <w:ind w:left="0"/>
        <w:jc w:val="both"/>
      </w:pPr>
      <w:r>
        <w:rPr>
          <w:rFonts w:ascii="Times New Roman"/>
          <w:b w:val="false"/>
          <w:i w:val="false"/>
          <w:color w:val="000000"/>
          <w:sz w:val="28"/>
        </w:rPr>
        <w:t>
      1) құқықтары:</w:t>
      </w:r>
    </w:p>
    <w:bookmarkEnd w:id="29339"/>
    <w:bookmarkStart w:name="z29572" w:id="2934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340"/>
    <w:bookmarkStart w:name="z29573" w:id="29341"/>
    <w:p>
      <w:pPr>
        <w:spacing w:after="0"/>
        <w:ind w:left="0"/>
        <w:jc w:val="both"/>
      </w:pPr>
      <w:r>
        <w:rPr>
          <w:rFonts w:ascii="Times New Roman"/>
          <w:b w:val="false"/>
          <w:i w:val="false"/>
          <w:color w:val="000000"/>
          <w:sz w:val="28"/>
        </w:rPr>
        <w:t>
      салық төлеушіден (салық агентінен):</w:t>
      </w:r>
    </w:p>
    <w:bookmarkEnd w:id="29341"/>
    <w:bookmarkStart w:name="z29574" w:id="2934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342"/>
    <w:bookmarkStart w:name="z29575" w:id="2934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343"/>
    <w:bookmarkStart w:name="z29576" w:id="2934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344"/>
    <w:bookmarkStart w:name="z29577" w:id="2934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345"/>
    <w:bookmarkStart w:name="z29578" w:id="2934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346"/>
    <w:bookmarkStart w:name="z29579" w:id="2934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347"/>
    <w:bookmarkStart w:name="z29580" w:id="2934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348"/>
    <w:bookmarkStart w:name="z29581" w:id="2934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349"/>
    <w:bookmarkStart w:name="z29582" w:id="2935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350"/>
    <w:bookmarkStart w:name="z29583" w:id="2935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351"/>
    <w:bookmarkStart w:name="z29584" w:id="2935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352"/>
    <w:bookmarkStart w:name="z29585" w:id="2935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353"/>
    <w:bookmarkStart w:name="z29586" w:id="2935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354"/>
    <w:bookmarkStart w:name="z29587" w:id="2935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355"/>
    <w:bookmarkStart w:name="z29588" w:id="2935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356"/>
    <w:bookmarkStart w:name="z29589" w:id="2935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357"/>
    <w:bookmarkStart w:name="z29590" w:id="2935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358"/>
    <w:bookmarkStart w:name="z29591" w:id="2935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359"/>
    <w:bookmarkStart w:name="z29592" w:id="2936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360"/>
    <w:bookmarkStart w:name="z29593" w:id="2936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361"/>
    <w:bookmarkStart w:name="z29594" w:id="2936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362"/>
    <w:bookmarkStart w:name="z29595" w:id="2936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363"/>
    <w:bookmarkStart w:name="z29596" w:id="2936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364"/>
    <w:bookmarkStart w:name="z29597" w:id="29365"/>
    <w:p>
      <w:pPr>
        <w:spacing w:after="0"/>
        <w:ind w:left="0"/>
        <w:jc w:val="both"/>
      </w:pPr>
      <w:r>
        <w:rPr>
          <w:rFonts w:ascii="Times New Roman"/>
          <w:b w:val="false"/>
          <w:i w:val="false"/>
          <w:color w:val="000000"/>
          <w:sz w:val="28"/>
        </w:rPr>
        <w:t>
      2) міндеттері:</w:t>
      </w:r>
    </w:p>
    <w:bookmarkEnd w:id="29365"/>
    <w:bookmarkStart w:name="z29598" w:id="2936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366"/>
    <w:bookmarkStart w:name="z29599" w:id="2936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367"/>
    <w:bookmarkStart w:name="z29600" w:id="2936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368"/>
    <w:bookmarkStart w:name="z29601" w:id="2936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369"/>
    <w:bookmarkStart w:name="z29602" w:id="2937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370"/>
    <w:bookmarkStart w:name="z29603" w:id="29371"/>
    <w:p>
      <w:pPr>
        <w:spacing w:after="0"/>
        <w:ind w:left="0"/>
        <w:jc w:val="both"/>
      </w:pPr>
      <w:r>
        <w:rPr>
          <w:rFonts w:ascii="Times New Roman"/>
          <w:b w:val="false"/>
          <w:i w:val="false"/>
          <w:color w:val="000000"/>
          <w:sz w:val="28"/>
        </w:rPr>
        <w:t>
      салықтық берешегі бар;</w:t>
      </w:r>
    </w:p>
    <w:bookmarkEnd w:id="29371"/>
    <w:bookmarkStart w:name="z29604" w:id="2937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372"/>
    <w:bookmarkStart w:name="z29605" w:id="2937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373"/>
    <w:bookmarkStart w:name="z29606" w:id="2937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374"/>
    <w:bookmarkStart w:name="z29607" w:id="2937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375"/>
    <w:bookmarkStart w:name="z29608" w:id="2937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376"/>
    <w:bookmarkStart w:name="z29609" w:id="2937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377"/>
    <w:bookmarkStart w:name="z29610" w:id="2937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378"/>
    <w:bookmarkStart w:name="z29611" w:id="2937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379"/>
    <w:bookmarkStart w:name="z29612" w:id="2938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380"/>
    <w:bookmarkStart w:name="z29613" w:id="2938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381"/>
    <w:bookmarkStart w:name="z29614" w:id="2938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382"/>
    <w:bookmarkStart w:name="z29615" w:id="2938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383"/>
    <w:bookmarkStart w:name="z29616" w:id="2938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384"/>
    <w:bookmarkStart w:name="z29617" w:id="2938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385"/>
    <w:bookmarkStart w:name="z29618" w:id="2938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386"/>
    <w:bookmarkStart w:name="z29619" w:id="29387"/>
    <w:p>
      <w:pPr>
        <w:spacing w:after="0"/>
        <w:ind w:left="0"/>
        <w:jc w:val="both"/>
      </w:pPr>
      <w:r>
        <w:rPr>
          <w:rFonts w:ascii="Times New Roman"/>
          <w:b w:val="false"/>
          <w:i w:val="false"/>
          <w:color w:val="000000"/>
          <w:sz w:val="28"/>
        </w:rPr>
        <w:t>
      мемлекет мүдделерін қорғау;</w:t>
      </w:r>
    </w:p>
    <w:bookmarkEnd w:id="29387"/>
    <w:bookmarkStart w:name="z29620" w:id="2938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388"/>
    <w:bookmarkStart w:name="z29621" w:id="2938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389"/>
    <w:bookmarkStart w:name="z29622" w:id="2939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390"/>
    <w:bookmarkStart w:name="z29623" w:id="2939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391"/>
    <w:bookmarkStart w:name="z29624" w:id="29392"/>
    <w:p>
      <w:pPr>
        <w:spacing w:after="0"/>
        <w:ind w:left="0"/>
        <w:jc w:val="both"/>
      </w:pPr>
      <w:r>
        <w:rPr>
          <w:rFonts w:ascii="Times New Roman"/>
          <w:b w:val="false"/>
          <w:i w:val="false"/>
          <w:color w:val="000000"/>
          <w:sz w:val="28"/>
        </w:rPr>
        <w:t>
      15. Функциялары:</w:t>
      </w:r>
    </w:p>
    <w:bookmarkEnd w:id="29392"/>
    <w:bookmarkStart w:name="z29625" w:id="29393"/>
    <w:p>
      <w:pPr>
        <w:spacing w:after="0"/>
        <w:ind w:left="0"/>
        <w:jc w:val="both"/>
      </w:pPr>
      <w:r>
        <w:rPr>
          <w:rFonts w:ascii="Times New Roman"/>
          <w:b w:val="false"/>
          <w:i w:val="false"/>
          <w:color w:val="000000"/>
          <w:sz w:val="28"/>
        </w:rPr>
        <w:t>
      1) салықтық бақылауды жүзеге асыру;</w:t>
      </w:r>
    </w:p>
    <w:bookmarkEnd w:id="29393"/>
    <w:bookmarkStart w:name="z29626" w:id="2939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394"/>
    <w:bookmarkStart w:name="z29627" w:id="2939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395"/>
    <w:bookmarkStart w:name="z29628" w:id="2939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396"/>
    <w:bookmarkStart w:name="z29629" w:id="2939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397"/>
    <w:bookmarkStart w:name="z29630" w:id="2939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398"/>
    <w:bookmarkStart w:name="z29631" w:id="2939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399"/>
    <w:bookmarkStart w:name="z29632" w:id="2940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400"/>
    <w:bookmarkStart w:name="z29633" w:id="2940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401"/>
    <w:bookmarkStart w:name="z29634" w:id="2940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402"/>
    <w:bookmarkStart w:name="z29635" w:id="29403"/>
    <w:p>
      <w:pPr>
        <w:spacing w:after="0"/>
        <w:ind w:left="0"/>
        <w:jc w:val="both"/>
      </w:pPr>
      <w:r>
        <w:rPr>
          <w:rFonts w:ascii="Times New Roman"/>
          <w:b w:val="false"/>
          <w:i w:val="false"/>
          <w:color w:val="000000"/>
          <w:sz w:val="28"/>
        </w:rPr>
        <w:t>
      11) салықтық әкімшілендіруді жүзеге асыру;</w:t>
      </w:r>
    </w:p>
    <w:bookmarkEnd w:id="29403"/>
    <w:bookmarkStart w:name="z29636" w:id="2940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404"/>
    <w:bookmarkStart w:name="z29637" w:id="2940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405"/>
    <w:bookmarkStart w:name="z29638" w:id="29406"/>
    <w:p>
      <w:pPr>
        <w:spacing w:after="0"/>
        <w:ind w:left="0"/>
        <w:jc w:val="both"/>
      </w:pPr>
      <w:r>
        <w:rPr>
          <w:rFonts w:ascii="Times New Roman"/>
          <w:b w:val="false"/>
          <w:i w:val="false"/>
          <w:color w:val="000000"/>
          <w:sz w:val="28"/>
        </w:rPr>
        <w:t>
      14) тәуекелдерді басқару жүйесін пайдалану;</w:t>
      </w:r>
    </w:p>
    <w:bookmarkEnd w:id="29406"/>
    <w:bookmarkStart w:name="z29639" w:id="2940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407"/>
    <w:bookmarkStart w:name="z29640" w:id="2940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9408"/>
    <w:bookmarkStart w:name="z29641" w:id="2940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9409"/>
    <w:bookmarkStart w:name="z29642" w:id="2941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9410"/>
    <w:bookmarkStart w:name="z29643" w:id="2941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9411"/>
    <w:bookmarkStart w:name="z29644" w:id="2941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9412"/>
    <w:bookmarkStart w:name="z29645" w:id="2941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9413"/>
    <w:bookmarkStart w:name="z29646" w:id="2941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9414"/>
    <w:bookmarkStart w:name="z29647" w:id="2941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9415"/>
    <w:bookmarkStart w:name="z29648" w:id="2941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9416"/>
    <w:bookmarkStart w:name="z29649" w:id="2941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9417"/>
    <w:bookmarkStart w:name="z29650" w:id="2941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9418"/>
    <w:bookmarkStart w:name="z29651" w:id="2941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9419"/>
    <w:bookmarkStart w:name="z29652" w:id="2942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9420"/>
    <w:bookmarkStart w:name="z29653" w:id="2942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9421"/>
    <w:bookmarkStart w:name="z29654" w:id="2942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9422"/>
    <w:bookmarkStart w:name="z29655" w:id="2942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9423"/>
    <w:bookmarkStart w:name="z29656" w:id="2942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9424"/>
    <w:bookmarkStart w:name="z29657" w:id="2942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9425"/>
    <w:bookmarkStart w:name="z29658" w:id="2942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9426"/>
    <w:bookmarkStart w:name="z29659" w:id="2942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9427"/>
    <w:bookmarkStart w:name="z29660" w:id="2942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9428"/>
    <w:bookmarkStart w:name="z29661" w:id="2942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9429"/>
    <w:bookmarkStart w:name="z29662" w:id="2943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9430"/>
    <w:bookmarkStart w:name="z29663" w:id="2943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9431"/>
    <w:bookmarkStart w:name="z29664" w:id="2943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9432"/>
    <w:bookmarkStart w:name="z29665" w:id="2943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433"/>
    <w:bookmarkStart w:name="z29666" w:id="2943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434"/>
    <w:bookmarkStart w:name="z29667" w:id="294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435"/>
    <w:bookmarkStart w:name="z29668" w:id="29436"/>
    <w:p>
      <w:pPr>
        <w:spacing w:after="0"/>
        <w:ind w:left="0"/>
        <w:jc w:val="both"/>
      </w:pPr>
      <w:r>
        <w:rPr>
          <w:rFonts w:ascii="Times New Roman"/>
          <w:b w:val="false"/>
          <w:i w:val="false"/>
          <w:color w:val="000000"/>
          <w:sz w:val="28"/>
        </w:rPr>
        <w:t>
      19. Басқарма басшысының өкілеттіктері:</w:t>
      </w:r>
    </w:p>
    <w:bookmarkEnd w:id="29436"/>
    <w:bookmarkStart w:name="z29669" w:id="2943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9437"/>
    <w:bookmarkStart w:name="z29670" w:id="2943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9438"/>
    <w:bookmarkStart w:name="z29671" w:id="2943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9439"/>
    <w:bookmarkStart w:name="z29672" w:id="2944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9440"/>
    <w:bookmarkStart w:name="z29673" w:id="2944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9441"/>
    <w:bookmarkStart w:name="z29674" w:id="294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442"/>
    <w:bookmarkStart w:name="z29675" w:id="2944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9443"/>
    <w:bookmarkStart w:name="z29676" w:id="2944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444"/>
    <w:bookmarkStart w:name="z29677" w:id="2944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445"/>
    <w:bookmarkStart w:name="z29678" w:id="2944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446"/>
    <w:bookmarkStart w:name="z29679" w:id="2944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447"/>
    <w:bookmarkStart w:name="z29680" w:id="294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448"/>
    <w:bookmarkStart w:name="z29681" w:id="2944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449"/>
    <w:bookmarkStart w:name="z29682" w:id="29450"/>
    <w:p>
      <w:pPr>
        <w:spacing w:after="0"/>
        <w:ind w:left="0"/>
        <w:jc w:val="left"/>
      </w:pPr>
      <w:r>
        <w:rPr>
          <w:rFonts w:ascii="Times New Roman"/>
          <w:b/>
          <w:i w:val="false"/>
          <w:color w:val="000000"/>
        </w:rPr>
        <w:t xml:space="preserve"> 4-тарау. Басқарманың мүлкi</w:t>
      </w:r>
    </w:p>
    <w:bookmarkEnd w:id="29450"/>
    <w:bookmarkStart w:name="z29683" w:id="2945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451"/>
    <w:bookmarkStart w:name="z29684" w:id="2945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452"/>
    <w:bookmarkStart w:name="z29685" w:id="2945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453"/>
    <w:bookmarkStart w:name="z29686" w:id="2945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454"/>
    <w:bookmarkStart w:name="z29687" w:id="29455"/>
    <w:p>
      <w:pPr>
        <w:spacing w:after="0"/>
        <w:ind w:left="0"/>
        <w:jc w:val="left"/>
      </w:pPr>
      <w:r>
        <w:rPr>
          <w:rFonts w:ascii="Times New Roman"/>
          <w:b/>
          <w:i w:val="false"/>
          <w:color w:val="000000"/>
        </w:rPr>
        <w:t xml:space="preserve"> 5-тарау. Басқарманы қайта ұйымдастыру және тарату</w:t>
      </w:r>
    </w:p>
    <w:bookmarkEnd w:id="29455"/>
    <w:bookmarkStart w:name="z29688" w:id="294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4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214-қосымша</w:t>
            </w:r>
          </w:p>
        </w:tc>
      </w:tr>
    </w:tbl>
    <w:bookmarkStart w:name="z29690" w:id="2945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Сайрам ауданы бойынша Мемлекеттік кірістер басқармасы туралы ереже </w:t>
      </w:r>
    </w:p>
    <w:bookmarkEnd w:id="29457"/>
    <w:bookmarkStart w:name="z29691" w:id="29458"/>
    <w:p>
      <w:pPr>
        <w:spacing w:after="0"/>
        <w:ind w:left="0"/>
        <w:jc w:val="left"/>
      </w:pPr>
      <w:r>
        <w:rPr>
          <w:rFonts w:ascii="Times New Roman"/>
          <w:b/>
          <w:i w:val="false"/>
          <w:color w:val="000000"/>
        </w:rPr>
        <w:t xml:space="preserve"> 1-тарау. Жалпы ережелер</w:t>
      </w:r>
    </w:p>
    <w:bookmarkEnd w:id="29458"/>
    <w:bookmarkStart w:name="z29692" w:id="2945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Сайрам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459"/>
    <w:bookmarkStart w:name="z29693" w:id="29460"/>
    <w:p>
      <w:pPr>
        <w:spacing w:after="0"/>
        <w:ind w:left="0"/>
        <w:jc w:val="both"/>
      </w:pPr>
      <w:r>
        <w:rPr>
          <w:rFonts w:ascii="Times New Roman"/>
          <w:b w:val="false"/>
          <w:i w:val="false"/>
          <w:color w:val="000000"/>
          <w:sz w:val="28"/>
        </w:rPr>
        <w:t xml:space="preserve">
      1) салықтық әкімшілендіру; </w:t>
      </w:r>
    </w:p>
    <w:bookmarkEnd w:id="29460"/>
    <w:bookmarkStart w:name="z29694" w:id="2946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461"/>
    <w:bookmarkStart w:name="z29695" w:id="29462"/>
    <w:p>
      <w:pPr>
        <w:spacing w:after="0"/>
        <w:ind w:left="0"/>
        <w:jc w:val="both"/>
      </w:pPr>
      <w:r>
        <w:rPr>
          <w:rFonts w:ascii="Times New Roman"/>
          <w:b w:val="false"/>
          <w:i w:val="false"/>
          <w:color w:val="000000"/>
          <w:sz w:val="28"/>
        </w:rPr>
        <w:t>
      3) мұнай өнімдерінің және биоотынның айналымы;</w:t>
      </w:r>
    </w:p>
    <w:bookmarkEnd w:id="29462"/>
    <w:bookmarkStart w:name="z29696" w:id="2946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463"/>
    <w:bookmarkStart w:name="z29697" w:id="2946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464"/>
    <w:bookmarkStart w:name="z29698" w:id="2946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465"/>
    <w:bookmarkStart w:name="z29699" w:id="2946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466"/>
    <w:bookmarkStart w:name="z29700" w:id="2946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467"/>
    <w:bookmarkStart w:name="z29701" w:id="2946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468"/>
    <w:bookmarkStart w:name="z29702" w:id="2946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469"/>
    <w:bookmarkStart w:name="z29703" w:id="2947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470"/>
    <w:bookmarkStart w:name="z29704" w:id="29471"/>
    <w:p>
      <w:pPr>
        <w:spacing w:after="0"/>
        <w:ind w:left="0"/>
        <w:jc w:val="both"/>
      </w:pPr>
      <w:r>
        <w:rPr>
          <w:rFonts w:ascii="Times New Roman"/>
          <w:b w:val="false"/>
          <w:i w:val="false"/>
          <w:color w:val="000000"/>
          <w:sz w:val="28"/>
        </w:rPr>
        <w:t>
      8. Басқарманың орналасқан жері: пошта индексі 160800, Қазақстан Республикасы, Түркістан облысы, Сайрам ауданы, Ақсукент ауылы, Абай көшесі, 1.</w:t>
      </w:r>
    </w:p>
    <w:bookmarkEnd w:id="29471"/>
    <w:bookmarkStart w:name="z29705" w:id="2947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Сайрам ауданы бойынша Мемлекеттік кірістер басқармасы" республикалық мемлекеттік мекемесi.</w:t>
      </w:r>
    </w:p>
    <w:bookmarkEnd w:id="29472"/>
    <w:bookmarkStart w:name="z29706" w:id="294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473"/>
    <w:bookmarkStart w:name="z29707" w:id="294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474"/>
    <w:bookmarkStart w:name="z29708" w:id="2947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475"/>
    <w:bookmarkStart w:name="z29709" w:id="294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476"/>
    <w:bookmarkStart w:name="z29710" w:id="2947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477"/>
    <w:bookmarkStart w:name="z29711" w:id="29478"/>
    <w:p>
      <w:pPr>
        <w:spacing w:after="0"/>
        <w:ind w:left="0"/>
        <w:jc w:val="both"/>
      </w:pPr>
      <w:r>
        <w:rPr>
          <w:rFonts w:ascii="Times New Roman"/>
          <w:b w:val="false"/>
          <w:i w:val="false"/>
          <w:color w:val="000000"/>
          <w:sz w:val="28"/>
        </w:rPr>
        <w:t>
      13. Міндеттері:</w:t>
      </w:r>
    </w:p>
    <w:bookmarkEnd w:id="29478"/>
    <w:bookmarkStart w:name="z29712" w:id="2947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479"/>
    <w:bookmarkStart w:name="z29713" w:id="2948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480"/>
    <w:bookmarkStart w:name="z29714" w:id="2948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481"/>
    <w:bookmarkStart w:name="z29715" w:id="2948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482"/>
    <w:bookmarkStart w:name="z29716" w:id="2948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483"/>
    <w:bookmarkStart w:name="z29717" w:id="2948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484"/>
    <w:bookmarkStart w:name="z29718" w:id="2948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485"/>
    <w:bookmarkStart w:name="z29719" w:id="29486"/>
    <w:p>
      <w:pPr>
        <w:spacing w:after="0"/>
        <w:ind w:left="0"/>
        <w:jc w:val="both"/>
      </w:pPr>
      <w:r>
        <w:rPr>
          <w:rFonts w:ascii="Times New Roman"/>
          <w:b w:val="false"/>
          <w:i w:val="false"/>
          <w:color w:val="000000"/>
          <w:sz w:val="28"/>
        </w:rPr>
        <w:t>
      14. Басқарманың құқықтары мен міндеттемелері:</w:t>
      </w:r>
    </w:p>
    <w:bookmarkEnd w:id="29486"/>
    <w:bookmarkStart w:name="z29720" w:id="29487"/>
    <w:p>
      <w:pPr>
        <w:spacing w:after="0"/>
        <w:ind w:left="0"/>
        <w:jc w:val="both"/>
      </w:pPr>
      <w:r>
        <w:rPr>
          <w:rFonts w:ascii="Times New Roman"/>
          <w:b w:val="false"/>
          <w:i w:val="false"/>
          <w:color w:val="000000"/>
          <w:sz w:val="28"/>
        </w:rPr>
        <w:t>
      1) құқықтары:</w:t>
      </w:r>
    </w:p>
    <w:bookmarkEnd w:id="29487"/>
    <w:bookmarkStart w:name="z29721" w:id="2948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488"/>
    <w:bookmarkStart w:name="z29722" w:id="29489"/>
    <w:p>
      <w:pPr>
        <w:spacing w:after="0"/>
        <w:ind w:left="0"/>
        <w:jc w:val="both"/>
      </w:pPr>
      <w:r>
        <w:rPr>
          <w:rFonts w:ascii="Times New Roman"/>
          <w:b w:val="false"/>
          <w:i w:val="false"/>
          <w:color w:val="000000"/>
          <w:sz w:val="28"/>
        </w:rPr>
        <w:t>
      салық төлеушіден (салық агентінен):</w:t>
      </w:r>
    </w:p>
    <w:bookmarkEnd w:id="29489"/>
    <w:bookmarkStart w:name="z29723" w:id="2949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490"/>
    <w:bookmarkStart w:name="z29724" w:id="2949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491"/>
    <w:bookmarkStart w:name="z29725" w:id="2949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492"/>
    <w:bookmarkStart w:name="z29726" w:id="294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493"/>
    <w:bookmarkStart w:name="z29727" w:id="2949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494"/>
    <w:bookmarkStart w:name="z29728" w:id="2949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495"/>
    <w:bookmarkStart w:name="z29729" w:id="2949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496"/>
    <w:bookmarkStart w:name="z29730" w:id="2949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497"/>
    <w:bookmarkStart w:name="z29731" w:id="2949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498"/>
    <w:bookmarkStart w:name="z29732" w:id="2949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499"/>
    <w:bookmarkStart w:name="z29733" w:id="2950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500"/>
    <w:bookmarkStart w:name="z29734" w:id="2950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501"/>
    <w:bookmarkStart w:name="z29735" w:id="2950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502"/>
    <w:bookmarkStart w:name="z29736" w:id="2950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503"/>
    <w:bookmarkStart w:name="z29737" w:id="2950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504"/>
    <w:bookmarkStart w:name="z29738" w:id="295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505"/>
    <w:bookmarkStart w:name="z29739" w:id="2950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506"/>
    <w:bookmarkStart w:name="z29740" w:id="2950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507"/>
    <w:bookmarkStart w:name="z29741" w:id="2950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508"/>
    <w:bookmarkStart w:name="z29742" w:id="2950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509"/>
    <w:bookmarkStart w:name="z29743" w:id="2951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510"/>
    <w:bookmarkStart w:name="z29744" w:id="2951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511"/>
    <w:bookmarkStart w:name="z29745" w:id="2951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512"/>
    <w:bookmarkStart w:name="z29746" w:id="29513"/>
    <w:p>
      <w:pPr>
        <w:spacing w:after="0"/>
        <w:ind w:left="0"/>
        <w:jc w:val="both"/>
      </w:pPr>
      <w:r>
        <w:rPr>
          <w:rFonts w:ascii="Times New Roman"/>
          <w:b w:val="false"/>
          <w:i w:val="false"/>
          <w:color w:val="000000"/>
          <w:sz w:val="28"/>
        </w:rPr>
        <w:t>
      2) міндеттері:</w:t>
      </w:r>
    </w:p>
    <w:bookmarkEnd w:id="29513"/>
    <w:bookmarkStart w:name="z29747" w:id="2951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514"/>
    <w:bookmarkStart w:name="z29748" w:id="2951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515"/>
    <w:bookmarkStart w:name="z29749" w:id="2951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516"/>
    <w:bookmarkStart w:name="z29750" w:id="2951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517"/>
    <w:bookmarkStart w:name="z29751" w:id="2951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518"/>
    <w:bookmarkStart w:name="z29752" w:id="29519"/>
    <w:p>
      <w:pPr>
        <w:spacing w:after="0"/>
        <w:ind w:left="0"/>
        <w:jc w:val="both"/>
      </w:pPr>
      <w:r>
        <w:rPr>
          <w:rFonts w:ascii="Times New Roman"/>
          <w:b w:val="false"/>
          <w:i w:val="false"/>
          <w:color w:val="000000"/>
          <w:sz w:val="28"/>
        </w:rPr>
        <w:t>
      салықтық берешегі бар;</w:t>
      </w:r>
    </w:p>
    <w:bookmarkEnd w:id="29519"/>
    <w:bookmarkStart w:name="z29753" w:id="2952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520"/>
    <w:bookmarkStart w:name="z29754" w:id="2952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521"/>
    <w:bookmarkStart w:name="z29755" w:id="2952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522"/>
    <w:bookmarkStart w:name="z29756" w:id="2952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523"/>
    <w:bookmarkStart w:name="z29757" w:id="2952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524"/>
    <w:bookmarkStart w:name="z29758" w:id="2952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525"/>
    <w:bookmarkStart w:name="z29759" w:id="2952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526"/>
    <w:bookmarkStart w:name="z29760" w:id="2952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527"/>
    <w:bookmarkStart w:name="z29761" w:id="2952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528"/>
    <w:bookmarkStart w:name="z29762" w:id="2952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529"/>
    <w:bookmarkStart w:name="z29763" w:id="2953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530"/>
    <w:bookmarkStart w:name="z29764" w:id="2953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531"/>
    <w:bookmarkStart w:name="z29765" w:id="2953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532"/>
    <w:bookmarkStart w:name="z29766" w:id="2953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533"/>
    <w:bookmarkStart w:name="z29767" w:id="2953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534"/>
    <w:bookmarkStart w:name="z29768" w:id="29535"/>
    <w:p>
      <w:pPr>
        <w:spacing w:after="0"/>
        <w:ind w:left="0"/>
        <w:jc w:val="both"/>
      </w:pPr>
      <w:r>
        <w:rPr>
          <w:rFonts w:ascii="Times New Roman"/>
          <w:b w:val="false"/>
          <w:i w:val="false"/>
          <w:color w:val="000000"/>
          <w:sz w:val="28"/>
        </w:rPr>
        <w:t>
      мемлекет мүдделерін қорғау;</w:t>
      </w:r>
    </w:p>
    <w:bookmarkEnd w:id="29535"/>
    <w:bookmarkStart w:name="z29769" w:id="2953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536"/>
    <w:bookmarkStart w:name="z29770" w:id="2953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537"/>
    <w:bookmarkStart w:name="z29771" w:id="295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538"/>
    <w:bookmarkStart w:name="z29772" w:id="2953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539"/>
    <w:bookmarkStart w:name="z29773" w:id="29540"/>
    <w:p>
      <w:pPr>
        <w:spacing w:after="0"/>
        <w:ind w:left="0"/>
        <w:jc w:val="both"/>
      </w:pPr>
      <w:r>
        <w:rPr>
          <w:rFonts w:ascii="Times New Roman"/>
          <w:b w:val="false"/>
          <w:i w:val="false"/>
          <w:color w:val="000000"/>
          <w:sz w:val="28"/>
        </w:rPr>
        <w:t>
      15. Функциялары:</w:t>
      </w:r>
    </w:p>
    <w:bookmarkEnd w:id="29540"/>
    <w:bookmarkStart w:name="z29774" w:id="29541"/>
    <w:p>
      <w:pPr>
        <w:spacing w:after="0"/>
        <w:ind w:left="0"/>
        <w:jc w:val="both"/>
      </w:pPr>
      <w:r>
        <w:rPr>
          <w:rFonts w:ascii="Times New Roman"/>
          <w:b w:val="false"/>
          <w:i w:val="false"/>
          <w:color w:val="000000"/>
          <w:sz w:val="28"/>
        </w:rPr>
        <w:t>
      1) салықтық бақылауды жүзеге асыру;</w:t>
      </w:r>
    </w:p>
    <w:bookmarkEnd w:id="29541"/>
    <w:bookmarkStart w:name="z29775" w:id="2954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542"/>
    <w:bookmarkStart w:name="z29776" w:id="2954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543"/>
    <w:bookmarkStart w:name="z29777" w:id="2954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544"/>
    <w:bookmarkStart w:name="z29778" w:id="2954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545"/>
    <w:bookmarkStart w:name="z29779" w:id="2954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546"/>
    <w:bookmarkStart w:name="z29780" w:id="2954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547"/>
    <w:bookmarkStart w:name="z29781" w:id="2954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548"/>
    <w:bookmarkStart w:name="z29782" w:id="2954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549"/>
    <w:bookmarkStart w:name="z29783" w:id="2955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550"/>
    <w:bookmarkStart w:name="z29784" w:id="29551"/>
    <w:p>
      <w:pPr>
        <w:spacing w:after="0"/>
        <w:ind w:left="0"/>
        <w:jc w:val="both"/>
      </w:pPr>
      <w:r>
        <w:rPr>
          <w:rFonts w:ascii="Times New Roman"/>
          <w:b w:val="false"/>
          <w:i w:val="false"/>
          <w:color w:val="000000"/>
          <w:sz w:val="28"/>
        </w:rPr>
        <w:t>
      11) салықтық әкімшілендіруді жүзеге асыру;</w:t>
      </w:r>
    </w:p>
    <w:bookmarkEnd w:id="29551"/>
    <w:bookmarkStart w:name="z29785" w:id="2955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552"/>
    <w:bookmarkStart w:name="z29786" w:id="2955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553"/>
    <w:bookmarkStart w:name="z29787" w:id="29554"/>
    <w:p>
      <w:pPr>
        <w:spacing w:after="0"/>
        <w:ind w:left="0"/>
        <w:jc w:val="both"/>
      </w:pPr>
      <w:r>
        <w:rPr>
          <w:rFonts w:ascii="Times New Roman"/>
          <w:b w:val="false"/>
          <w:i w:val="false"/>
          <w:color w:val="000000"/>
          <w:sz w:val="28"/>
        </w:rPr>
        <w:t>
      14) тәуекелдерді басқару жүйесін пайдалану;</w:t>
      </w:r>
    </w:p>
    <w:bookmarkEnd w:id="29554"/>
    <w:bookmarkStart w:name="z29788" w:id="2955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555"/>
    <w:bookmarkStart w:name="z29789" w:id="2955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9556"/>
    <w:bookmarkStart w:name="z29790" w:id="2955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9557"/>
    <w:bookmarkStart w:name="z29791" w:id="2955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9558"/>
    <w:bookmarkStart w:name="z29792" w:id="2955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9559"/>
    <w:bookmarkStart w:name="z29793" w:id="2956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9560"/>
    <w:bookmarkStart w:name="z29794" w:id="2956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9561"/>
    <w:bookmarkStart w:name="z29795" w:id="2956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9562"/>
    <w:bookmarkStart w:name="z29796" w:id="2956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9563"/>
    <w:bookmarkStart w:name="z29797" w:id="2956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9564"/>
    <w:bookmarkStart w:name="z29798" w:id="2956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9565"/>
    <w:bookmarkStart w:name="z29799" w:id="2956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9566"/>
    <w:bookmarkStart w:name="z29800" w:id="2956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9567"/>
    <w:bookmarkStart w:name="z29801" w:id="2956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9568"/>
    <w:bookmarkStart w:name="z29802" w:id="2956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9569"/>
    <w:bookmarkStart w:name="z29803" w:id="2957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9570"/>
    <w:bookmarkStart w:name="z29804" w:id="2957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9571"/>
    <w:bookmarkStart w:name="z29805" w:id="2957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9572"/>
    <w:bookmarkStart w:name="z29806" w:id="2957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9573"/>
    <w:bookmarkStart w:name="z29807" w:id="2957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9574"/>
    <w:bookmarkStart w:name="z29808" w:id="2957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9575"/>
    <w:bookmarkStart w:name="z29809" w:id="2957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9576"/>
    <w:bookmarkStart w:name="z29810" w:id="2957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9577"/>
    <w:bookmarkStart w:name="z29811" w:id="2957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9578"/>
    <w:bookmarkStart w:name="z29812" w:id="2957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9579"/>
    <w:bookmarkStart w:name="z29813" w:id="2958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9580"/>
    <w:bookmarkStart w:name="z29814" w:id="2958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581"/>
    <w:bookmarkStart w:name="z29815" w:id="2958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582"/>
    <w:bookmarkStart w:name="z29816" w:id="295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583"/>
    <w:bookmarkStart w:name="z29817" w:id="29584"/>
    <w:p>
      <w:pPr>
        <w:spacing w:after="0"/>
        <w:ind w:left="0"/>
        <w:jc w:val="both"/>
      </w:pPr>
      <w:r>
        <w:rPr>
          <w:rFonts w:ascii="Times New Roman"/>
          <w:b w:val="false"/>
          <w:i w:val="false"/>
          <w:color w:val="000000"/>
          <w:sz w:val="28"/>
        </w:rPr>
        <w:t>
      19. Басқарма басшысының өкілеттіктері:</w:t>
      </w:r>
    </w:p>
    <w:bookmarkEnd w:id="29584"/>
    <w:bookmarkStart w:name="z29818" w:id="2958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9585"/>
    <w:bookmarkStart w:name="z29819" w:id="2958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9586"/>
    <w:bookmarkStart w:name="z29820" w:id="2958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9587"/>
    <w:bookmarkStart w:name="z29821" w:id="2958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9588"/>
    <w:bookmarkStart w:name="z29822" w:id="2958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9589"/>
    <w:bookmarkStart w:name="z29823" w:id="2959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590"/>
    <w:bookmarkStart w:name="z29824" w:id="2959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9591"/>
    <w:bookmarkStart w:name="z29825" w:id="2959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592"/>
    <w:bookmarkStart w:name="z29826" w:id="2959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593"/>
    <w:bookmarkStart w:name="z29827" w:id="2959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594"/>
    <w:bookmarkStart w:name="z29828" w:id="2959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595"/>
    <w:bookmarkStart w:name="z29829" w:id="295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596"/>
    <w:bookmarkStart w:name="z29830" w:id="2959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597"/>
    <w:bookmarkStart w:name="z29831" w:id="29598"/>
    <w:p>
      <w:pPr>
        <w:spacing w:after="0"/>
        <w:ind w:left="0"/>
        <w:jc w:val="left"/>
      </w:pPr>
      <w:r>
        <w:rPr>
          <w:rFonts w:ascii="Times New Roman"/>
          <w:b/>
          <w:i w:val="false"/>
          <w:color w:val="000000"/>
        </w:rPr>
        <w:t xml:space="preserve"> 4-тарау. Басқарманың мүлкi</w:t>
      </w:r>
    </w:p>
    <w:bookmarkEnd w:id="29598"/>
    <w:bookmarkStart w:name="z29832" w:id="2959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599"/>
    <w:bookmarkStart w:name="z29833" w:id="296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600"/>
    <w:bookmarkStart w:name="z29834" w:id="2960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601"/>
    <w:bookmarkStart w:name="z29835" w:id="2960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602"/>
    <w:bookmarkStart w:name="z29836" w:id="29603"/>
    <w:p>
      <w:pPr>
        <w:spacing w:after="0"/>
        <w:ind w:left="0"/>
        <w:jc w:val="left"/>
      </w:pPr>
      <w:r>
        <w:rPr>
          <w:rFonts w:ascii="Times New Roman"/>
          <w:b/>
          <w:i w:val="false"/>
          <w:color w:val="000000"/>
        </w:rPr>
        <w:t xml:space="preserve"> 5-тарау. Басқарманы қайта ұйымдастыру және тарату</w:t>
      </w:r>
    </w:p>
    <w:bookmarkEnd w:id="29603"/>
    <w:bookmarkStart w:name="z29837" w:id="296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189-қосымша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215-қосымша</w:t>
            </w:r>
          </w:p>
        </w:tc>
      </w:tr>
    </w:tbl>
    <w:bookmarkStart w:name="z29839" w:id="2960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Сарыағаш ауданы бойынша Мемлекеттік кірістер басқармасы туралы ереже </w:t>
      </w:r>
    </w:p>
    <w:bookmarkEnd w:id="29605"/>
    <w:bookmarkStart w:name="z29840" w:id="29606"/>
    <w:p>
      <w:pPr>
        <w:spacing w:after="0"/>
        <w:ind w:left="0"/>
        <w:jc w:val="left"/>
      </w:pPr>
      <w:r>
        <w:rPr>
          <w:rFonts w:ascii="Times New Roman"/>
          <w:b/>
          <w:i w:val="false"/>
          <w:color w:val="000000"/>
        </w:rPr>
        <w:t xml:space="preserve"> 1-тарау. Жалпы ережелер</w:t>
      </w:r>
    </w:p>
    <w:bookmarkEnd w:id="29606"/>
    <w:bookmarkStart w:name="z29841" w:id="2960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Сарыағаш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607"/>
    <w:bookmarkStart w:name="z29842" w:id="29608"/>
    <w:p>
      <w:pPr>
        <w:spacing w:after="0"/>
        <w:ind w:left="0"/>
        <w:jc w:val="both"/>
      </w:pPr>
      <w:r>
        <w:rPr>
          <w:rFonts w:ascii="Times New Roman"/>
          <w:b w:val="false"/>
          <w:i w:val="false"/>
          <w:color w:val="000000"/>
          <w:sz w:val="28"/>
        </w:rPr>
        <w:t xml:space="preserve">
      1) салықтық әкімшілендіру; </w:t>
      </w:r>
    </w:p>
    <w:bookmarkEnd w:id="29608"/>
    <w:bookmarkStart w:name="z29843" w:id="2960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609"/>
    <w:bookmarkStart w:name="z29844" w:id="29610"/>
    <w:p>
      <w:pPr>
        <w:spacing w:after="0"/>
        <w:ind w:left="0"/>
        <w:jc w:val="both"/>
      </w:pPr>
      <w:r>
        <w:rPr>
          <w:rFonts w:ascii="Times New Roman"/>
          <w:b w:val="false"/>
          <w:i w:val="false"/>
          <w:color w:val="000000"/>
          <w:sz w:val="28"/>
        </w:rPr>
        <w:t>
      3) мұнай өнімдерінің және биоотынның айналымы;</w:t>
      </w:r>
    </w:p>
    <w:bookmarkEnd w:id="29610"/>
    <w:bookmarkStart w:name="z29845" w:id="2961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611"/>
    <w:bookmarkStart w:name="z29846" w:id="2961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612"/>
    <w:bookmarkStart w:name="z29847" w:id="2961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613"/>
    <w:bookmarkStart w:name="z29848" w:id="2961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614"/>
    <w:bookmarkStart w:name="z29849" w:id="2961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615"/>
    <w:bookmarkStart w:name="z29850" w:id="2961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616"/>
    <w:bookmarkStart w:name="z29851" w:id="2961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617"/>
    <w:bookmarkStart w:name="z29852" w:id="2961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618"/>
    <w:bookmarkStart w:name="z29853" w:id="29619"/>
    <w:p>
      <w:pPr>
        <w:spacing w:after="0"/>
        <w:ind w:left="0"/>
        <w:jc w:val="both"/>
      </w:pPr>
      <w:r>
        <w:rPr>
          <w:rFonts w:ascii="Times New Roman"/>
          <w:b w:val="false"/>
          <w:i w:val="false"/>
          <w:color w:val="000000"/>
          <w:sz w:val="28"/>
        </w:rPr>
        <w:t>
      8. Басқарманың орналасқан жері: пошта индексі 160900, Қазақстан Республикасы, Түркістан облысы, Сарыағаш ауданы, Сарыағаш қаласы, Исмаилова көшесі, 44.</w:t>
      </w:r>
    </w:p>
    <w:bookmarkEnd w:id="29619"/>
    <w:bookmarkStart w:name="z29854" w:id="2962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Сарыағаш ауданы бойынша Мемлекеттік кірістер басқармасы" республикалық мемлекеттік мекемесi.</w:t>
      </w:r>
    </w:p>
    <w:bookmarkEnd w:id="29620"/>
    <w:bookmarkStart w:name="z29855" w:id="296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621"/>
    <w:bookmarkStart w:name="z29856" w:id="296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622"/>
    <w:bookmarkStart w:name="z29857" w:id="2962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623"/>
    <w:bookmarkStart w:name="z29858" w:id="2962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624"/>
    <w:bookmarkStart w:name="z29859" w:id="2962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625"/>
    <w:bookmarkStart w:name="z29860" w:id="29626"/>
    <w:p>
      <w:pPr>
        <w:spacing w:after="0"/>
        <w:ind w:left="0"/>
        <w:jc w:val="both"/>
      </w:pPr>
      <w:r>
        <w:rPr>
          <w:rFonts w:ascii="Times New Roman"/>
          <w:b w:val="false"/>
          <w:i w:val="false"/>
          <w:color w:val="000000"/>
          <w:sz w:val="28"/>
        </w:rPr>
        <w:t>
      13. Міндеттері:</w:t>
      </w:r>
    </w:p>
    <w:bookmarkEnd w:id="29626"/>
    <w:bookmarkStart w:name="z29861" w:id="2962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627"/>
    <w:bookmarkStart w:name="z29862" w:id="2962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628"/>
    <w:bookmarkStart w:name="z29863" w:id="2962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629"/>
    <w:bookmarkStart w:name="z29864" w:id="2963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630"/>
    <w:bookmarkStart w:name="z29865" w:id="2963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631"/>
    <w:bookmarkStart w:name="z29866" w:id="2963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632"/>
    <w:bookmarkStart w:name="z29867" w:id="2963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633"/>
    <w:bookmarkStart w:name="z29868" w:id="29634"/>
    <w:p>
      <w:pPr>
        <w:spacing w:after="0"/>
        <w:ind w:left="0"/>
        <w:jc w:val="both"/>
      </w:pPr>
      <w:r>
        <w:rPr>
          <w:rFonts w:ascii="Times New Roman"/>
          <w:b w:val="false"/>
          <w:i w:val="false"/>
          <w:color w:val="000000"/>
          <w:sz w:val="28"/>
        </w:rPr>
        <w:t>
      14. Басқарманың құқықтары мен міндеттемелері:</w:t>
      </w:r>
    </w:p>
    <w:bookmarkEnd w:id="29634"/>
    <w:bookmarkStart w:name="z29869" w:id="29635"/>
    <w:p>
      <w:pPr>
        <w:spacing w:after="0"/>
        <w:ind w:left="0"/>
        <w:jc w:val="both"/>
      </w:pPr>
      <w:r>
        <w:rPr>
          <w:rFonts w:ascii="Times New Roman"/>
          <w:b w:val="false"/>
          <w:i w:val="false"/>
          <w:color w:val="000000"/>
          <w:sz w:val="28"/>
        </w:rPr>
        <w:t>
      1) құқықтары:</w:t>
      </w:r>
    </w:p>
    <w:bookmarkEnd w:id="29635"/>
    <w:bookmarkStart w:name="z29870" w:id="2963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636"/>
    <w:bookmarkStart w:name="z29871" w:id="29637"/>
    <w:p>
      <w:pPr>
        <w:spacing w:after="0"/>
        <w:ind w:left="0"/>
        <w:jc w:val="both"/>
      </w:pPr>
      <w:r>
        <w:rPr>
          <w:rFonts w:ascii="Times New Roman"/>
          <w:b w:val="false"/>
          <w:i w:val="false"/>
          <w:color w:val="000000"/>
          <w:sz w:val="28"/>
        </w:rPr>
        <w:t>
      салық төлеушіден (салық агентінен):</w:t>
      </w:r>
    </w:p>
    <w:bookmarkEnd w:id="29637"/>
    <w:bookmarkStart w:name="z29872" w:id="2963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638"/>
    <w:bookmarkStart w:name="z29873" w:id="2963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639"/>
    <w:bookmarkStart w:name="z29874" w:id="2964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640"/>
    <w:bookmarkStart w:name="z29875" w:id="2964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641"/>
    <w:bookmarkStart w:name="z29876" w:id="296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642"/>
    <w:bookmarkStart w:name="z29877" w:id="2964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643"/>
    <w:bookmarkStart w:name="z29878" w:id="2964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644"/>
    <w:bookmarkStart w:name="z29879" w:id="2964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645"/>
    <w:bookmarkStart w:name="z29880" w:id="2964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646"/>
    <w:bookmarkStart w:name="z29881" w:id="2964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647"/>
    <w:bookmarkStart w:name="z29882" w:id="2964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648"/>
    <w:bookmarkStart w:name="z29883" w:id="2964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649"/>
    <w:bookmarkStart w:name="z29884" w:id="2965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650"/>
    <w:bookmarkStart w:name="z29885" w:id="2965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651"/>
    <w:bookmarkStart w:name="z29886" w:id="2965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652"/>
    <w:bookmarkStart w:name="z29887" w:id="2965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653"/>
    <w:bookmarkStart w:name="z29888" w:id="2965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654"/>
    <w:bookmarkStart w:name="z29889" w:id="2965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655"/>
    <w:bookmarkStart w:name="z29890" w:id="2965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656"/>
    <w:bookmarkStart w:name="z29891" w:id="2965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657"/>
    <w:bookmarkStart w:name="z29892" w:id="2965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658"/>
    <w:bookmarkStart w:name="z29893" w:id="2965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659"/>
    <w:bookmarkStart w:name="z29894" w:id="2966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660"/>
    <w:bookmarkStart w:name="z29895" w:id="29661"/>
    <w:p>
      <w:pPr>
        <w:spacing w:after="0"/>
        <w:ind w:left="0"/>
        <w:jc w:val="both"/>
      </w:pPr>
      <w:r>
        <w:rPr>
          <w:rFonts w:ascii="Times New Roman"/>
          <w:b w:val="false"/>
          <w:i w:val="false"/>
          <w:color w:val="000000"/>
          <w:sz w:val="28"/>
        </w:rPr>
        <w:t>
      2) міндеттері:</w:t>
      </w:r>
    </w:p>
    <w:bookmarkEnd w:id="29661"/>
    <w:bookmarkStart w:name="z29896" w:id="2966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662"/>
    <w:bookmarkStart w:name="z29897" w:id="2966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663"/>
    <w:bookmarkStart w:name="z29898" w:id="2966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664"/>
    <w:bookmarkStart w:name="z29899" w:id="2966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665"/>
    <w:bookmarkStart w:name="z29900" w:id="2966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666"/>
    <w:bookmarkStart w:name="z29901" w:id="29667"/>
    <w:p>
      <w:pPr>
        <w:spacing w:after="0"/>
        <w:ind w:left="0"/>
        <w:jc w:val="both"/>
      </w:pPr>
      <w:r>
        <w:rPr>
          <w:rFonts w:ascii="Times New Roman"/>
          <w:b w:val="false"/>
          <w:i w:val="false"/>
          <w:color w:val="000000"/>
          <w:sz w:val="28"/>
        </w:rPr>
        <w:t>
      салықтық берешегі бар;</w:t>
      </w:r>
    </w:p>
    <w:bookmarkEnd w:id="29667"/>
    <w:bookmarkStart w:name="z29902" w:id="2966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668"/>
    <w:bookmarkStart w:name="z29903" w:id="2966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669"/>
    <w:bookmarkStart w:name="z29904" w:id="2967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670"/>
    <w:bookmarkStart w:name="z29905" w:id="2967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671"/>
    <w:bookmarkStart w:name="z29906" w:id="2967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672"/>
    <w:bookmarkStart w:name="z29907" w:id="2967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673"/>
    <w:bookmarkStart w:name="z29908" w:id="2967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674"/>
    <w:bookmarkStart w:name="z29909" w:id="2967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675"/>
    <w:bookmarkStart w:name="z29910" w:id="2967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676"/>
    <w:bookmarkStart w:name="z29911" w:id="2967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677"/>
    <w:bookmarkStart w:name="z29912" w:id="2967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678"/>
    <w:bookmarkStart w:name="z29913" w:id="2967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679"/>
    <w:bookmarkStart w:name="z29914" w:id="2968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680"/>
    <w:bookmarkStart w:name="z29915" w:id="2968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681"/>
    <w:bookmarkStart w:name="z29916" w:id="2968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682"/>
    <w:bookmarkStart w:name="z29917" w:id="29683"/>
    <w:p>
      <w:pPr>
        <w:spacing w:after="0"/>
        <w:ind w:left="0"/>
        <w:jc w:val="both"/>
      </w:pPr>
      <w:r>
        <w:rPr>
          <w:rFonts w:ascii="Times New Roman"/>
          <w:b w:val="false"/>
          <w:i w:val="false"/>
          <w:color w:val="000000"/>
          <w:sz w:val="28"/>
        </w:rPr>
        <w:t>
      мемлекет мүдделерін қорғау;</w:t>
      </w:r>
    </w:p>
    <w:bookmarkEnd w:id="29683"/>
    <w:bookmarkStart w:name="z29918" w:id="2968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684"/>
    <w:bookmarkStart w:name="z29919" w:id="2968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685"/>
    <w:bookmarkStart w:name="z29920" w:id="2968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686"/>
    <w:bookmarkStart w:name="z29921" w:id="2968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687"/>
    <w:bookmarkStart w:name="z29922" w:id="29688"/>
    <w:p>
      <w:pPr>
        <w:spacing w:after="0"/>
        <w:ind w:left="0"/>
        <w:jc w:val="both"/>
      </w:pPr>
      <w:r>
        <w:rPr>
          <w:rFonts w:ascii="Times New Roman"/>
          <w:b w:val="false"/>
          <w:i w:val="false"/>
          <w:color w:val="000000"/>
          <w:sz w:val="28"/>
        </w:rPr>
        <w:t>
      15. Функциялары:</w:t>
      </w:r>
    </w:p>
    <w:bookmarkEnd w:id="29688"/>
    <w:bookmarkStart w:name="z29923" w:id="29689"/>
    <w:p>
      <w:pPr>
        <w:spacing w:after="0"/>
        <w:ind w:left="0"/>
        <w:jc w:val="both"/>
      </w:pPr>
      <w:r>
        <w:rPr>
          <w:rFonts w:ascii="Times New Roman"/>
          <w:b w:val="false"/>
          <w:i w:val="false"/>
          <w:color w:val="000000"/>
          <w:sz w:val="28"/>
        </w:rPr>
        <w:t>
      1) салықтық бақылауды жүзеге асыру;</w:t>
      </w:r>
    </w:p>
    <w:bookmarkEnd w:id="29689"/>
    <w:bookmarkStart w:name="z29924" w:id="2969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690"/>
    <w:bookmarkStart w:name="z29925" w:id="2969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691"/>
    <w:bookmarkStart w:name="z29926" w:id="2969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692"/>
    <w:bookmarkStart w:name="z29927" w:id="2969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693"/>
    <w:bookmarkStart w:name="z29928" w:id="2969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694"/>
    <w:bookmarkStart w:name="z29929" w:id="2969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695"/>
    <w:bookmarkStart w:name="z29930" w:id="2969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696"/>
    <w:bookmarkStart w:name="z29931" w:id="2969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697"/>
    <w:bookmarkStart w:name="z29932" w:id="2969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698"/>
    <w:bookmarkStart w:name="z29933" w:id="29699"/>
    <w:p>
      <w:pPr>
        <w:spacing w:after="0"/>
        <w:ind w:left="0"/>
        <w:jc w:val="both"/>
      </w:pPr>
      <w:r>
        <w:rPr>
          <w:rFonts w:ascii="Times New Roman"/>
          <w:b w:val="false"/>
          <w:i w:val="false"/>
          <w:color w:val="000000"/>
          <w:sz w:val="28"/>
        </w:rPr>
        <w:t>
      11) салықтық әкімшілендіруді жүзеге асыру;</w:t>
      </w:r>
    </w:p>
    <w:bookmarkEnd w:id="29699"/>
    <w:bookmarkStart w:name="z29934" w:id="2970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700"/>
    <w:bookmarkStart w:name="z29935" w:id="2970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701"/>
    <w:bookmarkStart w:name="z29936" w:id="29702"/>
    <w:p>
      <w:pPr>
        <w:spacing w:after="0"/>
        <w:ind w:left="0"/>
        <w:jc w:val="both"/>
      </w:pPr>
      <w:r>
        <w:rPr>
          <w:rFonts w:ascii="Times New Roman"/>
          <w:b w:val="false"/>
          <w:i w:val="false"/>
          <w:color w:val="000000"/>
          <w:sz w:val="28"/>
        </w:rPr>
        <w:t>
      14) тәуекелдерді басқару жүйесін пайдалану;</w:t>
      </w:r>
    </w:p>
    <w:bookmarkEnd w:id="29702"/>
    <w:bookmarkStart w:name="z29937" w:id="2970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703"/>
    <w:bookmarkStart w:name="z29938" w:id="2970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9704"/>
    <w:bookmarkStart w:name="z29939" w:id="2970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9705"/>
    <w:bookmarkStart w:name="z29940" w:id="2970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9706"/>
    <w:bookmarkStart w:name="z29941" w:id="2970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9707"/>
    <w:bookmarkStart w:name="z29942" w:id="2970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9708"/>
    <w:bookmarkStart w:name="z29943" w:id="2970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9709"/>
    <w:bookmarkStart w:name="z29944" w:id="2971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9710"/>
    <w:bookmarkStart w:name="z29945" w:id="2971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9711"/>
    <w:bookmarkStart w:name="z29946" w:id="2971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9712"/>
    <w:bookmarkStart w:name="z29947" w:id="2971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9713"/>
    <w:bookmarkStart w:name="z29948" w:id="2971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9714"/>
    <w:bookmarkStart w:name="z29949" w:id="2971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9715"/>
    <w:bookmarkStart w:name="z29950" w:id="2971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9716"/>
    <w:bookmarkStart w:name="z29951" w:id="2971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9717"/>
    <w:bookmarkStart w:name="z29952" w:id="2971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9718"/>
    <w:bookmarkStart w:name="z29953" w:id="2971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9719"/>
    <w:bookmarkStart w:name="z29954" w:id="2972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9720"/>
    <w:bookmarkStart w:name="z29955" w:id="2972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9721"/>
    <w:bookmarkStart w:name="z29956" w:id="2972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9722"/>
    <w:bookmarkStart w:name="z29957" w:id="2972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9723"/>
    <w:bookmarkStart w:name="z29958" w:id="2972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9724"/>
    <w:bookmarkStart w:name="z29959" w:id="2972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9725"/>
    <w:bookmarkStart w:name="z29960" w:id="2972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9726"/>
    <w:bookmarkStart w:name="z29961" w:id="2972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9727"/>
    <w:bookmarkStart w:name="z29962" w:id="2972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9728"/>
    <w:bookmarkStart w:name="z29963" w:id="2972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729"/>
    <w:bookmarkStart w:name="z29964" w:id="2973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730"/>
    <w:bookmarkStart w:name="z29965" w:id="297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731"/>
    <w:bookmarkStart w:name="z29966" w:id="29732"/>
    <w:p>
      <w:pPr>
        <w:spacing w:after="0"/>
        <w:ind w:left="0"/>
        <w:jc w:val="both"/>
      </w:pPr>
      <w:r>
        <w:rPr>
          <w:rFonts w:ascii="Times New Roman"/>
          <w:b w:val="false"/>
          <w:i w:val="false"/>
          <w:color w:val="000000"/>
          <w:sz w:val="28"/>
        </w:rPr>
        <w:t>
      19. Басқарма басшысының өкілеттіктері:</w:t>
      </w:r>
    </w:p>
    <w:bookmarkEnd w:id="29732"/>
    <w:bookmarkStart w:name="z29967" w:id="2973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9733"/>
    <w:bookmarkStart w:name="z29968" w:id="2973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9734"/>
    <w:bookmarkStart w:name="z29969" w:id="2973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9735"/>
    <w:bookmarkStart w:name="z29970" w:id="2973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9736"/>
    <w:bookmarkStart w:name="z29971" w:id="2973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9737"/>
    <w:bookmarkStart w:name="z29972" w:id="2973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738"/>
    <w:bookmarkStart w:name="z29973" w:id="2973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9739"/>
    <w:bookmarkStart w:name="z29974" w:id="2974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740"/>
    <w:bookmarkStart w:name="z29975" w:id="2974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741"/>
    <w:bookmarkStart w:name="z29976" w:id="2974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742"/>
    <w:bookmarkStart w:name="z29977" w:id="2974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743"/>
    <w:bookmarkStart w:name="z29978" w:id="2974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744"/>
    <w:bookmarkStart w:name="z29979" w:id="2974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745"/>
    <w:bookmarkStart w:name="z29980" w:id="29746"/>
    <w:p>
      <w:pPr>
        <w:spacing w:after="0"/>
        <w:ind w:left="0"/>
        <w:jc w:val="left"/>
      </w:pPr>
      <w:r>
        <w:rPr>
          <w:rFonts w:ascii="Times New Roman"/>
          <w:b/>
          <w:i w:val="false"/>
          <w:color w:val="000000"/>
        </w:rPr>
        <w:t xml:space="preserve"> 4-тарау. Басқарманың мүлкi</w:t>
      </w:r>
    </w:p>
    <w:bookmarkEnd w:id="29746"/>
    <w:bookmarkStart w:name="z29981" w:id="2974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747"/>
    <w:bookmarkStart w:name="z29982" w:id="2974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748"/>
    <w:bookmarkStart w:name="z29983" w:id="2974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749"/>
    <w:bookmarkStart w:name="z29984" w:id="2975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750"/>
    <w:bookmarkStart w:name="z29985" w:id="29751"/>
    <w:p>
      <w:pPr>
        <w:spacing w:after="0"/>
        <w:ind w:left="0"/>
        <w:jc w:val="left"/>
      </w:pPr>
      <w:r>
        <w:rPr>
          <w:rFonts w:ascii="Times New Roman"/>
          <w:b/>
          <w:i w:val="false"/>
          <w:color w:val="000000"/>
        </w:rPr>
        <w:t xml:space="preserve"> 5-тарау. Басқарманы қайта ұйымдастыру және тарату</w:t>
      </w:r>
    </w:p>
    <w:bookmarkEnd w:id="29751"/>
    <w:bookmarkStart w:name="z29986" w:id="297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7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 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215-1-қосымша</w:t>
            </w:r>
          </w:p>
        </w:tc>
      </w:tr>
    </w:tbl>
    <w:bookmarkStart w:name="z29988" w:id="2975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Келес ауданы бойынша Мемлекеттік кірістер басқармасы туралы ереже </w:t>
      </w:r>
    </w:p>
    <w:bookmarkEnd w:id="29753"/>
    <w:bookmarkStart w:name="z29989" w:id="29754"/>
    <w:p>
      <w:pPr>
        <w:spacing w:after="0"/>
        <w:ind w:left="0"/>
        <w:jc w:val="left"/>
      </w:pPr>
      <w:r>
        <w:rPr>
          <w:rFonts w:ascii="Times New Roman"/>
          <w:b/>
          <w:i w:val="false"/>
          <w:color w:val="000000"/>
        </w:rPr>
        <w:t xml:space="preserve"> 1-тарау. Жалпы ережелер</w:t>
      </w:r>
    </w:p>
    <w:bookmarkEnd w:id="29754"/>
    <w:bookmarkStart w:name="z29990" w:id="2975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Келес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755"/>
    <w:bookmarkStart w:name="z29991" w:id="29756"/>
    <w:p>
      <w:pPr>
        <w:spacing w:after="0"/>
        <w:ind w:left="0"/>
        <w:jc w:val="both"/>
      </w:pPr>
      <w:r>
        <w:rPr>
          <w:rFonts w:ascii="Times New Roman"/>
          <w:b w:val="false"/>
          <w:i w:val="false"/>
          <w:color w:val="000000"/>
          <w:sz w:val="28"/>
        </w:rPr>
        <w:t xml:space="preserve">
      1) салықтық әкімшілендіру; </w:t>
      </w:r>
    </w:p>
    <w:bookmarkEnd w:id="29756"/>
    <w:bookmarkStart w:name="z29992" w:id="2975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757"/>
    <w:bookmarkStart w:name="z29993" w:id="29758"/>
    <w:p>
      <w:pPr>
        <w:spacing w:after="0"/>
        <w:ind w:left="0"/>
        <w:jc w:val="both"/>
      </w:pPr>
      <w:r>
        <w:rPr>
          <w:rFonts w:ascii="Times New Roman"/>
          <w:b w:val="false"/>
          <w:i w:val="false"/>
          <w:color w:val="000000"/>
          <w:sz w:val="28"/>
        </w:rPr>
        <w:t>
      3) мұнай өнімдерінің және биоотынның айналымы;</w:t>
      </w:r>
    </w:p>
    <w:bookmarkEnd w:id="29758"/>
    <w:bookmarkStart w:name="z29994" w:id="2975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759"/>
    <w:bookmarkStart w:name="z29995" w:id="2976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760"/>
    <w:bookmarkStart w:name="z29996" w:id="297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761"/>
    <w:bookmarkStart w:name="z29997" w:id="2976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762"/>
    <w:bookmarkStart w:name="z29998" w:id="2976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763"/>
    <w:bookmarkStart w:name="z29999" w:id="2976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764"/>
    <w:bookmarkStart w:name="z30000" w:id="2976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765"/>
    <w:bookmarkStart w:name="z30001" w:id="2976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766"/>
    <w:bookmarkStart w:name="z30002" w:id="29767"/>
    <w:p>
      <w:pPr>
        <w:spacing w:after="0"/>
        <w:ind w:left="0"/>
        <w:jc w:val="both"/>
      </w:pPr>
      <w:r>
        <w:rPr>
          <w:rFonts w:ascii="Times New Roman"/>
          <w:b w:val="false"/>
          <w:i w:val="false"/>
          <w:color w:val="000000"/>
          <w:sz w:val="28"/>
        </w:rPr>
        <w:t>
      8. Басқарманың орналасқан жері: пошта индексі 160905, Қазақстан Республикасы, Түркістан облысы, Келес ауданы, Абай ауылы, Т. Рысқұлов көшесі, 83.</w:t>
      </w:r>
    </w:p>
    <w:bookmarkEnd w:id="29767"/>
    <w:bookmarkStart w:name="z30003" w:id="2976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Келес ауданы бойынша Мемлекеттік кірістер басқармасы" республикалық мемлекеттік мекемесi.</w:t>
      </w:r>
    </w:p>
    <w:bookmarkEnd w:id="29768"/>
    <w:bookmarkStart w:name="z30004" w:id="297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769"/>
    <w:bookmarkStart w:name="z30005" w:id="297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770"/>
    <w:bookmarkStart w:name="z30006" w:id="2977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771"/>
    <w:bookmarkStart w:name="z30007" w:id="2977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772"/>
    <w:bookmarkStart w:name="z30008" w:id="2977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773"/>
    <w:bookmarkStart w:name="z30009" w:id="29774"/>
    <w:p>
      <w:pPr>
        <w:spacing w:after="0"/>
        <w:ind w:left="0"/>
        <w:jc w:val="both"/>
      </w:pPr>
      <w:r>
        <w:rPr>
          <w:rFonts w:ascii="Times New Roman"/>
          <w:b w:val="false"/>
          <w:i w:val="false"/>
          <w:color w:val="000000"/>
          <w:sz w:val="28"/>
        </w:rPr>
        <w:t>
      13. Міндеттері:</w:t>
      </w:r>
    </w:p>
    <w:bookmarkEnd w:id="29774"/>
    <w:bookmarkStart w:name="z30010" w:id="2977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775"/>
    <w:bookmarkStart w:name="z30011" w:id="2977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776"/>
    <w:bookmarkStart w:name="z30012" w:id="2977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777"/>
    <w:bookmarkStart w:name="z30013" w:id="2977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778"/>
    <w:bookmarkStart w:name="z30014" w:id="2977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779"/>
    <w:bookmarkStart w:name="z30015" w:id="2978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780"/>
    <w:bookmarkStart w:name="z30016" w:id="2978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781"/>
    <w:bookmarkStart w:name="z30017" w:id="29782"/>
    <w:p>
      <w:pPr>
        <w:spacing w:after="0"/>
        <w:ind w:left="0"/>
        <w:jc w:val="both"/>
      </w:pPr>
      <w:r>
        <w:rPr>
          <w:rFonts w:ascii="Times New Roman"/>
          <w:b w:val="false"/>
          <w:i w:val="false"/>
          <w:color w:val="000000"/>
          <w:sz w:val="28"/>
        </w:rPr>
        <w:t>
      14. Басқарманың құқықтары мен міндеттемелері:</w:t>
      </w:r>
    </w:p>
    <w:bookmarkEnd w:id="29782"/>
    <w:bookmarkStart w:name="z30018" w:id="29783"/>
    <w:p>
      <w:pPr>
        <w:spacing w:after="0"/>
        <w:ind w:left="0"/>
        <w:jc w:val="both"/>
      </w:pPr>
      <w:r>
        <w:rPr>
          <w:rFonts w:ascii="Times New Roman"/>
          <w:b w:val="false"/>
          <w:i w:val="false"/>
          <w:color w:val="000000"/>
          <w:sz w:val="28"/>
        </w:rPr>
        <w:t>
      1) құқықтары:</w:t>
      </w:r>
    </w:p>
    <w:bookmarkEnd w:id="29783"/>
    <w:bookmarkStart w:name="z30019" w:id="2978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784"/>
    <w:bookmarkStart w:name="z30020" w:id="29785"/>
    <w:p>
      <w:pPr>
        <w:spacing w:after="0"/>
        <w:ind w:left="0"/>
        <w:jc w:val="both"/>
      </w:pPr>
      <w:r>
        <w:rPr>
          <w:rFonts w:ascii="Times New Roman"/>
          <w:b w:val="false"/>
          <w:i w:val="false"/>
          <w:color w:val="000000"/>
          <w:sz w:val="28"/>
        </w:rPr>
        <w:t>
      салық төлеушіден (салық агентінен):</w:t>
      </w:r>
    </w:p>
    <w:bookmarkEnd w:id="29785"/>
    <w:bookmarkStart w:name="z30021" w:id="2978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786"/>
    <w:bookmarkStart w:name="z30022" w:id="2978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787"/>
    <w:bookmarkStart w:name="z30023" w:id="2978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788"/>
    <w:bookmarkStart w:name="z30024" w:id="297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789"/>
    <w:bookmarkStart w:name="z30025" w:id="2979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790"/>
    <w:bookmarkStart w:name="z30026" w:id="2979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791"/>
    <w:bookmarkStart w:name="z30027" w:id="2979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792"/>
    <w:bookmarkStart w:name="z30028" w:id="2979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793"/>
    <w:bookmarkStart w:name="z30029" w:id="2979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794"/>
    <w:bookmarkStart w:name="z30030" w:id="2979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795"/>
    <w:bookmarkStart w:name="z30031" w:id="2979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796"/>
    <w:bookmarkStart w:name="z30032" w:id="2979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797"/>
    <w:bookmarkStart w:name="z30033" w:id="2979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798"/>
    <w:bookmarkStart w:name="z30034" w:id="2979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799"/>
    <w:bookmarkStart w:name="z30035" w:id="2980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800"/>
    <w:bookmarkStart w:name="z30036" w:id="298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801"/>
    <w:bookmarkStart w:name="z30037" w:id="2980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802"/>
    <w:bookmarkStart w:name="z30038" w:id="2980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803"/>
    <w:bookmarkStart w:name="z30039" w:id="2980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804"/>
    <w:bookmarkStart w:name="z30040" w:id="2980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805"/>
    <w:bookmarkStart w:name="z30041" w:id="2980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806"/>
    <w:bookmarkStart w:name="z30042" w:id="2980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807"/>
    <w:bookmarkStart w:name="z30043" w:id="2980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808"/>
    <w:bookmarkStart w:name="z30044" w:id="29809"/>
    <w:p>
      <w:pPr>
        <w:spacing w:after="0"/>
        <w:ind w:left="0"/>
        <w:jc w:val="both"/>
      </w:pPr>
      <w:r>
        <w:rPr>
          <w:rFonts w:ascii="Times New Roman"/>
          <w:b w:val="false"/>
          <w:i w:val="false"/>
          <w:color w:val="000000"/>
          <w:sz w:val="28"/>
        </w:rPr>
        <w:t>
      2) міндеттері:</w:t>
      </w:r>
    </w:p>
    <w:bookmarkEnd w:id="29809"/>
    <w:bookmarkStart w:name="z30045" w:id="2981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810"/>
    <w:bookmarkStart w:name="z30046" w:id="2981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811"/>
    <w:bookmarkStart w:name="z30047" w:id="2981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812"/>
    <w:bookmarkStart w:name="z30048" w:id="2981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813"/>
    <w:bookmarkStart w:name="z30049" w:id="2981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814"/>
    <w:bookmarkStart w:name="z30050" w:id="29815"/>
    <w:p>
      <w:pPr>
        <w:spacing w:after="0"/>
        <w:ind w:left="0"/>
        <w:jc w:val="both"/>
      </w:pPr>
      <w:r>
        <w:rPr>
          <w:rFonts w:ascii="Times New Roman"/>
          <w:b w:val="false"/>
          <w:i w:val="false"/>
          <w:color w:val="000000"/>
          <w:sz w:val="28"/>
        </w:rPr>
        <w:t>
      салықтық берешегі бар;</w:t>
      </w:r>
    </w:p>
    <w:bookmarkEnd w:id="29815"/>
    <w:bookmarkStart w:name="z30051" w:id="2981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816"/>
    <w:bookmarkStart w:name="z30052" w:id="2981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817"/>
    <w:bookmarkStart w:name="z30053" w:id="2981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818"/>
    <w:bookmarkStart w:name="z30054" w:id="2981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819"/>
    <w:bookmarkStart w:name="z30055" w:id="2982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820"/>
    <w:bookmarkStart w:name="z30056" w:id="2982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821"/>
    <w:bookmarkStart w:name="z30057" w:id="2982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822"/>
    <w:bookmarkStart w:name="z30058" w:id="2982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823"/>
    <w:bookmarkStart w:name="z30059" w:id="2982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824"/>
    <w:bookmarkStart w:name="z30060" w:id="2982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825"/>
    <w:bookmarkStart w:name="z30061" w:id="2982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826"/>
    <w:bookmarkStart w:name="z30062" w:id="2982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827"/>
    <w:bookmarkStart w:name="z30063" w:id="2982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828"/>
    <w:bookmarkStart w:name="z30064" w:id="2982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829"/>
    <w:bookmarkStart w:name="z30065" w:id="2983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830"/>
    <w:bookmarkStart w:name="z30066" w:id="29831"/>
    <w:p>
      <w:pPr>
        <w:spacing w:after="0"/>
        <w:ind w:left="0"/>
        <w:jc w:val="both"/>
      </w:pPr>
      <w:r>
        <w:rPr>
          <w:rFonts w:ascii="Times New Roman"/>
          <w:b w:val="false"/>
          <w:i w:val="false"/>
          <w:color w:val="000000"/>
          <w:sz w:val="28"/>
        </w:rPr>
        <w:t>
      мемлекет мүдделерін қорғау;</w:t>
      </w:r>
    </w:p>
    <w:bookmarkEnd w:id="29831"/>
    <w:bookmarkStart w:name="z30067" w:id="2983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832"/>
    <w:bookmarkStart w:name="z30068" w:id="2983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833"/>
    <w:bookmarkStart w:name="z30069" w:id="2983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834"/>
    <w:bookmarkStart w:name="z30070" w:id="2983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835"/>
    <w:bookmarkStart w:name="z30071" w:id="29836"/>
    <w:p>
      <w:pPr>
        <w:spacing w:after="0"/>
        <w:ind w:left="0"/>
        <w:jc w:val="both"/>
      </w:pPr>
      <w:r>
        <w:rPr>
          <w:rFonts w:ascii="Times New Roman"/>
          <w:b w:val="false"/>
          <w:i w:val="false"/>
          <w:color w:val="000000"/>
          <w:sz w:val="28"/>
        </w:rPr>
        <w:t>
      15. Функциялары:</w:t>
      </w:r>
    </w:p>
    <w:bookmarkEnd w:id="29836"/>
    <w:bookmarkStart w:name="z30072" w:id="29837"/>
    <w:p>
      <w:pPr>
        <w:spacing w:after="0"/>
        <w:ind w:left="0"/>
        <w:jc w:val="both"/>
      </w:pPr>
      <w:r>
        <w:rPr>
          <w:rFonts w:ascii="Times New Roman"/>
          <w:b w:val="false"/>
          <w:i w:val="false"/>
          <w:color w:val="000000"/>
          <w:sz w:val="28"/>
        </w:rPr>
        <w:t>
      1) салықтық бақылауды жүзеге асыру;</w:t>
      </w:r>
    </w:p>
    <w:bookmarkEnd w:id="29837"/>
    <w:bookmarkStart w:name="z30073" w:id="2983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838"/>
    <w:bookmarkStart w:name="z30074" w:id="2983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839"/>
    <w:bookmarkStart w:name="z30075" w:id="2984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840"/>
    <w:bookmarkStart w:name="z30076" w:id="2984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841"/>
    <w:bookmarkStart w:name="z30077" w:id="2984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842"/>
    <w:bookmarkStart w:name="z30078" w:id="2984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843"/>
    <w:bookmarkStart w:name="z30079" w:id="2984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844"/>
    <w:bookmarkStart w:name="z30080" w:id="2984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845"/>
    <w:bookmarkStart w:name="z30081" w:id="2984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846"/>
    <w:bookmarkStart w:name="z30082" w:id="29847"/>
    <w:p>
      <w:pPr>
        <w:spacing w:after="0"/>
        <w:ind w:left="0"/>
        <w:jc w:val="both"/>
      </w:pPr>
      <w:r>
        <w:rPr>
          <w:rFonts w:ascii="Times New Roman"/>
          <w:b w:val="false"/>
          <w:i w:val="false"/>
          <w:color w:val="000000"/>
          <w:sz w:val="28"/>
        </w:rPr>
        <w:t>
      11) салықтық әкімшілендіруді жүзеге асыру;</w:t>
      </w:r>
    </w:p>
    <w:bookmarkEnd w:id="29847"/>
    <w:bookmarkStart w:name="z30083" w:id="2984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848"/>
    <w:bookmarkStart w:name="z30084" w:id="2984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849"/>
    <w:bookmarkStart w:name="z30085" w:id="29850"/>
    <w:p>
      <w:pPr>
        <w:spacing w:after="0"/>
        <w:ind w:left="0"/>
        <w:jc w:val="both"/>
      </w:pPr>
      <w:r>
        <w:rPr>
          <w:rFonts w:ascii="Times New Roman"/>
          <w:b w:val="false"/>
          <w:i w:val="false"/>
          <w:color w:val="000000"/>
          <w:sz w:val="28"/>
        </w:rPr>
        <w:t>
      14) тәуекелдерді басқару жүйесін пайдалану;</w:t>
      </w:r>
    </w:p>
    <w:bookmarkEnd w:id="29850"/>
    <w:bookmarkStart w:name="z30086" w:id="2985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851"/>
    <w:bookmarkStart w:name="z30087" w:id="2985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29852"/>
    <w:bookmarkStart w:name="z30088" w:id="2985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29853"/>
    <w:bookmarkStart w:name="z30089" w:id="2985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29854"/>
    <w:bookmarkStart w:name="z30090" w:id="2985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29855"/>
    <w:bookmarkStart w:name="z30091" w:id="2985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29856"/>
    <w:bookmarkStart w:name="z30092" w:id="2985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29857"/>
    <w:bookmarkStart w:name="z30093" w:id="2985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29858"/>
    <w:bookmarkStart w:name="z30094" w:id="2985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29859"/>
    <w:bookmarkStart w:name="z30095" w:id="2986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29860"/>
    <w:bookmarkStart w:name="z30096" w:id="2986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29861"/>
    <w:bookmarkStart w:name="z30097" w:id="2986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29862"/>
    <w:bookmarkStart w:name="z30098" w:id="2986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29863"/>
    <w:bookmarkStart w:name="z30099" w:id="2986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29864"/>
    <w:bookmarkStart w:name="z30100" w:id="2986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29865"/>
    <w:bookmarkStart w:name="z30101" w:id="2986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29866"/>
    <w:bookmarkStart w:name="z30102" w:id="2986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29867"/>
    <w:bookmarkStart w:name="z30103" w:id="2986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29868"/>
    <w:bookmarkStart w:name="z30104" w:id="2986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29869"/>
    <w:bookmarkStart w:name="z30105" w:id="2987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29870"/>
    <w:bookmarkStart w:name="z30106" w:id="2987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29871"/>
    <w:bookmarkStart w:name="z30107" w:id="2987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29872"/>
    <w:bookmarkStart w:name="z30108" w:id="2987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29873"/>
    <w:bookmarkStart w:name="z30109" w:id="2987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29874"/>
    <w:bookmarkStart w:name="z30110" w:id="2987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29875"/>
    <w:bookmarkStart w:name="z30111" w:id="2987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29876"/>
    <w:bookmarkStart w:name="z30112" w:id="2987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877"/>
    <w:bookmarkStart w:name="z30113" w:id="2987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878"/>
    <w:bookmarkStart w:name="z30114" w:id="298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879"/>
    <w:bookmarkStart w:name="z30115" w:id="29880"/>
    <w:p>
      <w:pPr>
        <w:spacing w:after="0"/>
        <w:ind w:left="0"/>
        <w:jc w:val="both"/>
      </w:pPr>
      <w:r>
        <w:rPr>
          <w:rFonts w:ascii="Times New Roman"/>
          <w:b w:val="false"/>
          <w:i w:val="false"/>
          <w:color w:val="000000"/>
          <w:sz w:val="28"/>
        </w:rPr>
        <w:t>
      19. Басқарма басшысының өкілеттіктері:</w:t>
      </w:r>
    </w:p>
    <w:bookmarkEnd w:id="29880"/>
    <w:bookmarkStart w:name="z30116" w:id="2988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29881"/>
    <w:bookmarkStart w:name="z30117" w:id="2988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29882"/>
    <w:bookmarkStart w:name="z30118" w:id="2988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29883"/>
    <w:bookmarkStart w:name="z30119" w:id="2988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29884"/>
    <w:bookmarkStart w:name="z30120" w:id="2988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29885"/>
    <w:bookmarkStart w:name="z30121" w:id="298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886"/>
    <w:bookmarkStart w:name="z30122" w:id="2988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29887"/>
    <w:bookmarkStart w:name="z30123" w:id="2988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29888"/>
    <w:bookmarkStart w:name="z30124" w:id="2988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29889"/>
    <w:bookmarkStart w:name="z30125" w:id="2989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29890"/>
    <w:bookmarkStart w:name="z30126" w:id="2989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9891"/>
    <w:bookmarkStart w:name="z30127" w:id="298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29892"/>
    <w:bookmarkStart w:name="z30128" w:id="2989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29893"/>
    <w:bookmarkStart w:name="z30129" w:id="29894"/>
    <w:p>
      <w:pPr>
        <w:spacing w:after="0"/>
        <w:ind w:left="0"/>
        <w:jc w:val="left"/>
      </w:pPr>
      <w:r>
        <w:rPr>
          <w:rFonts w:ascii="Times New Roman"/>
          <w:b/>
          <w:i w:val="false"/>
          <w:color w:val="000000"/>
        </w:rPr>
        <w:t xml:space="preserve"> 4-тарау. Басқарманың мүлкi</w:t>
      </w:r>
    </w:p>
    <w:bookmarkEnd w:id="29894"/>
    <w:bookmarkStart w:name="z30130" w:id="2989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29895"/>
    <w:bookmarkStart w:name="z30131" w:id="2989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896"/>
    <w:bookmarkStart w:name="z30132" w:id="2989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29897"/>
    <w:bookmarkStart w:name="z30133" w:id="2989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898"/>
    <w:bookmarkStart w:name="z30134" w:id="29899"/>
    <w:p>
      <w:pPr>
        <w:spacing w:after="0"/>
        <w:ind w:left="0"/>
        <w:jc w:val="left"/>
      </w:pPr>
      <w:r>
        <w:rPr>
          <w:rFonts w:ascii="Times New Roman"/>
          <w:b/>
          <w:i w:val="false"/>
          <w:color w:val="000000"/>
        </w:rPr>
        <w:t xml:space="preserve"> 5-тарау. Басқарманы қайта ұйымдастыру және тарату</w:t>
      </w:r>
    </w:p>
    <w:bookmarkEnd w:id="29899"/>
    <w:bookmarkStart w:name="z30135" w:id="299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 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 xml:space="preserve">министрлігінің Мемлекеттік </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216-қосымша</w:t>
            </w:r>
          </w:p>
        </w:tc>
      </w:tr>
    </w:tbl>
    <w:bookmarkStart w:name="z30137" w:id="2990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Созақ ауданы бойынша Мемлекеттік кірістер басқармасы туралы ереже </w:t>
      </w:r>
    </w:p>
    <w:bookmarkEnd w:id="29901"/>
    <w:bookmarkStart w:name="z30138" w:id="29902"/>
    <w:p>
      <w:pPr>
        <w:spacing w:after="0"/>
        <w:ind w:left="0"/>
        <w:jc w:val="left"/>
      </w:pPr>
      <w:r>
        <w:rPr>
          <w:rFonts w:ascii="Times New Roman"/>
          <w:b/>
          <w:i w:val="false"/>
          <w:color w:val="000000"/>
        </w:rPr>
        <w:t xml:space="preserve"> 1-тарау. Жалпы ережелер</w:t>
      </w:r>
    </w:p>
    <w:bookmarkEnd w:id="29902"/>
    <w:bookmarkStart w:name="z30139" w:id="2990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Созақ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29903"/>
    <w:bookmarkStart w:name="z30140" w:id="29904"/>
    <w:p>
      <w:pPr>
        <w:spacing w:after="0"/>
        <w:ind w:left="0"/>
        <w:jc w:val="both"/>
      </w:pPr>
      <w:r>
        <w:rPr>
          <w:rFonts w:ascii="Times New Roman"/>
          <w:b w:val="false"/>
          <w:i w:val="false"/>
          <w:color w:val="000000"/>
          <w:sz w:val="28"/>
        </w:rPr>
        <w:t xml:space="preserve">
      1) салықтық әкімшілендіру; </w:t>
      </w:r>
    </w:p>
    <w:bookmarkEnd w:id="29904"/>
    <w:bookmarkStart w:name="z30141" w:id="2990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29905"/>
    <w:bookmarkStart w:name="z30142" w:id="29906"/>
    <w:p>
      <w:pPr>
        <w:spacing w:after="0"/>
        <w:ind w:left="0"/>
        <w:jc w:val="both"/>
      </w:pPr>
      <w:r>
        <w:rPr>
          <w:rFonts w:ascii="Times New Roman"/>
          <w:b w:val="false"/>
          <w:i w:val="false"/>
          <w:color w:val="000000"/>
          <w:sz w:val="28"/>
        </w:rPr>
        <w:t>
      3) мұнай өнімдерінің және биоотынның айналымы;</w:t>
      </w:r>
    </w:p>
    <w:bookmarkEnd w:id="29906"/>
    <w:bookmarkStart w:name="z30143" w:id="2990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29907"/>
    <w:bookmarkStart w:name="z30144" w:id="2990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29908"/>
    <w:bookmarkStart w:name="z30145" w:id="2990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29909"/>
    <w:bookmarkStart w:name="z30146" w:id="2991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29910"/>
    <w:bookmarkStart w:name="z30147" w:id="2991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29911"/>
    <w:bookmarkStart w:name="z30148" w:id="2991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29912"/>
    <w:bookmarkStart w:name="z30149" w:id="2991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29913"/>
    <w:bookmarkStart w:name="z30150" w:id="2991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29914"/>
    <w:bookmarkStart w:name="z30151" w:id="29915"/>
    <w:p>
      <w:pPr>
        <w:spacing w:after="0"/>
        <w:ind w:left="0"/>
        <w:jc w:val="both"/>
      </w:pPr>
      <w:r>
        <w:rPr>
          <w:rFonts w:ascii="Times New Roman"/>
          <w:b w:val="false"/>
          <w:i w:val="false"/>
          <w:color w:val="000000"/>
          <w:sz w:val="28"/>
        </w:rPr>
        <w:t>
      8. Басқарманың орналасқан жері: пошта индексі 161000, Қазақстан Республикасы, Түркістан облысы, Созақ ауданы, Шолаққорған ауылы, Жібек жолы көшесі, 95.</w:t>
      </w:r>
    </w:p>
    <w:bookmarkEnd w:id="29915"/>
    <w:bookmarkStart w:name="z30152" w:id="2991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Созақ ауданы бойынша Мемлекеттік кірістер басқармасы" республикалық мемлекеттік мекемесi.</w:t>
      </w:r>
    </w:p>
    <w:bookmarkEnd w:id="29916"/>
    <w:bookmarkStart w:name="z30153" w:id="299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917"/>
    <w:bookmarkStart w:name="z30154" w:id="299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918"/>
    <w:bookmarkStart w:name="z30155" w:id="2991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9919"/>
    <w:bookmarkStart w:name="z30156" w:id="2992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9920"/>
    <w:bookmarkStart w:name="z30157" w:id="2992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29921"/>
    <w:bookmarkStart w:name="z30158" w:id="29922"/>
    <w:p>
      <w:pPr>
        <w:spacing w:after="0"/>
        <w:ind w:left="0"/>
        <w:jc w:val="both"/>
      </w:pPr>
      <w:r>
        <w:rPr>
          <w:rFonts w:ascii="Times New Roman"/>
          <w:b w:val="false"/>
          <w:i w:val="false"/>
          <w:color w:val="000000"/>
          <w:sz w:val="28"/>
        </w:rPr>
        <w:t>
      13. Міндеттері:</w:t>
      </w:r>
    </w:p>
    <w:bookmarkEnd w:id="29922"/>
    <w:bookmarkStart w:name="z30159" w:id="2992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29923"/>
    <w:bookmarkStart w:name="z30160" w:id="2992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29924"/>
    <w:bookmarkStart w:name="z30161" w:id="2992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29925"/>
    <w:bookmarkStart w:name="z30162" w:id="2992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9926"/>
    <w:bookmarkStart w:name="z30163" w:id="2992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9927"/>
    <w:bookmarkStart w:name="z30164" w:id="2992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29928"/>
    <w:bookmarkStart w:name="z30165" w:id="2992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9929"/>
    <w:bookmarkStart w:name="z30166" w:id="29930"/>
    <w:p>
      <w:pPr>
        <w:spacing w:after="0"/>
        <w:ind w:left="0"/>
        <w:jc w:val="both"/>
      </w:pPr>
      <w:r>
        <w:rPr>
          <w:rFonts w:ascii="Times New Roman"/>
          <w:b w:val="false"/>
          <w:i w:val="false"/>
          <w:color w:val="000000"/>
          <w:sz w:val="28"/>
        </w:rPr>
        <w:t>
      14. Басқарманың құқықтары мен міндеттемелері:</w:t>
      </w:r>
    </w:p>
    <w:bookmarkEnd w:id="29930"/>
    <w:bookmarkStart w:name="z30167" w:id="29931"/>
    <w:p>
      <w:pPr>
        <w:spacing w:after="0"/>
        <w:ind w:left="0"/>
        <w:jc w:val="both"/>
      </w:pPr>
      <w:r>
        <w:rPr>
          <w:rFonts w:ascii="Times New Roman"/>
          <w:b w:val="false"/>
          <w:i w:val="false"/>
          <w:color w:val="000000"/>
          <w:sz w:val="28"/>
        </w:rPr>
        <w:t>
      1) құқықтары:</w:t>
      </w:r>
    </w:p>
    <w:bookmarkEnd w:id="29931"/>
    <w:bookmarkStart w:name="z30168" w:id="2993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29932"/>
    <w:bookmarkStart w:name="z30169" w:id="29933"/>
    <w:p>
      <w:pPr>
        <w:spacing w:after="0"/>
        <w:ind w:left="0"/>
        <w:jc w:val="both"/>
      </w:pPr>
      <w:r>
        <w:rPr>
          <w:rFonts w:ascii="Times New Roman"/>
          <w:b w:val="false"/>
          <w:i w:val="false"/>
          <w:color w:val="000000"/>
          <w:sz w:val="28"/>
        </w:rPr>
        <w:t>
      салық төлеушіден (салық агентінен):</w:t>
      </w:r>
    </w:p>
    <w:bookmarkEnd w:id="29933"/>
    <w:bookmarkStart w:name="z30170" w:id="2993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9934"/>
    <w:bookmarkStart w:name="z30171" w:id="2993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9935"/>
    <w:bookmarkStart w:name="z30172" w:id="2993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29936"/>
    <w:bookmarkStart w:name="z30173" w:id="2993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29937"/>
    <w:bookmarkStart w:name="z30174" w:id="2993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29938"/>
    <w:bookmarkStart w:name="z30175" w:id="2993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29939"/>
    <w:bookmarkStart w:name="z30176" w:id="2994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29940"/>
    <w:bookmarkStart w:name="z30177" w:id="2994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29941"/>
    <w:bookmarkStart w:name="z30178" w:id="2994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29942"/>
    <w:bookmarkStart w:name="z30179" w:id="2994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29943"/>
    <w:bookmarkStart w:name="z30180" w:id="2994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29944"/>
    <w:bookmarkStart w:name="z30181" w:id="2994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29945"/>
    <w:bookmarkStart w:name="z30182" w:id="2994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29946"/>
    <w:bookmarkStart w:name="z30183" w:id="2994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29947"/>
    <w:bookmarkStart w:name="z30184" w:id="2994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29948"/>
    <w:bookmarkStart w:name="z30185" w:id="299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29949"/>
    <w:bookmarkStart w:name="z30186" w:id="2995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29950"/>
    <w:bookmarkStart w:name="z30187" w:id="2995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29951"/>
    <w:bookmarkStart w:name="z30188" w:id="2995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29952"/>
    <w:bookmarkStart w:name="z30189" w:id="2995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29953"/>
    <w:bookmarkStart w:name="z30190" w:id="2995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29954"/>
    <w:bookmarkStart w:name="z30191" w:id="2995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29955"/>
    <w:bookmarkStart w:name="z30192" w:id="2995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29956"/>
    <w:bookmarkStart w:name="z30193" w:id="29957"/>
    <w:p>
      <w:pPr>
        <w:spacing w:after="0"/>
        <w:ind w:left="0"/>
        <w:jc w:val="both"/>
      </w:pPr>
      <w:r>
        <w:rPr>
          <w:rFonts w:ascii="Times New Roman"/>
          <w:b w:val="false"/>
          <w:i w:val="false"/>
          <w:color w:val="000000"/>
          <w:sz w:val="28"/>
        </w:rPr>
        <w:t>
      2) міндеттері:</w:t>
      </w:r>
    </w:p>
    <w:bookmarkEnd w:id="29957"/>
    <w:bookmarkStart w:name="z30194" w:id="2995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29958"/>
    <w:bookmarkStart w:name="z30195" w:id="2995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29959"/>
    <w:bookmarkStart w:name="z30196" w:id="2996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29960"/>
    <w:bookmarkStart w:name="z30197" w:id="2996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29961"/>
    <w:bookmarkStart w:name="z30198" w:id="2996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29962"/>
    <w:bookmarkStart w:name="z30199" w:id="29963"/>
    <w:p>
      <w:pPr>
        <w:spacing w:after="0"/>
        <w:ind w:left="0"/>
        <w:jc w:val="both"/>
      </w:pPr>
      <w:r>
        <w:rPr>
          <w:rFonts w:ascii="Times New Roman"/>
          <w:b w:val="false"/>
          <w:i w:val="false"/>
          <w:color w:val="000000"/>
          <w:sz w:val="28"/>
        </w:rPr>
        <w:t>
      салықтық берешегі бар;</w:t>
      </w:r>
    </w:p>
    <w:bookmarkEnd w:id="29963"/>
    <w:bookmarkStart w:name="z30200" w:id="2996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9964"/>
    <w:bookmarkStart w:name="z30201" w:id="2996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29965"/>
    <w:bookmarkStart w:name="z30202" w:id="2996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29966"/>
    <w:bookmarkStart w:name="z30203" w:id="2996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29967"/>
    <w:bookmarkStart w:name="z30204" w:id="2996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29968"/>
    <w:bookmarkStart w:name="z30205" w:id="2996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29969"/>
    <w:bookmarkStart w:name="z30206" w:id="2997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29970"/>
    <w:bookmarkStart w:name="z30207" w:id="2997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29971"/>
    <w:bookmarkStart w:name="z30208" w:id="2997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29972"/>
    <w:bookmarkStart w:name="z30209" w:id="2997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29973"/>
    <w:bookmarkStart w:name="z30210" w:id="2997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29974"/>
    <w:bookmarkStart w:name="z30211" w:id="2997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29975"/>
    <w:bookmarkStart w:name="z30212" w:id="2997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29976"/>
    <w:bookmarkStart w:name="z30213" w:id="2997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29977"/>
    <w:bookmarkStart w:name="z30214" w:id="2997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29978"/>
    <w:bookmarkStart w:name="z30215" w:id="29979"/>
    <w:p>
      <w:pPr>
        <w:spacing w:after="0"/>
        <w:ind w:left="0"/>
        <w:jc w:val="both"/>
      </w:pPr>
      <w:r>
        <w:rPr>
          <w:rFonts w:ascii="Times New Roman"/>
          <w:b w:val="false"/>
          <w:i w:val="false"/>
          <w:color w:val="000000"/>
          <w:sz w:val="28"/>
        </w:rPr>
        <w:t>
      мемлекет мүдделерін қорғау;</w:t>
      </w:r>
    </w:p>
    <w:bookmarkEnd w:id="29979"/>
    <w:bookmarkStart w:name="z30216" w:id="2998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29980"/>
    <w:bookmarkStart w:name="z30217" w:id="2998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29981"/>
    <w:bookmarkStart w:name="z30218" w:id="2998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29982"/>
    <w:bookmarkStart w:name="z30219" w:id="2998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29983"/>
    <w:bookmarkStart w:name="z30220" w:id="29984"/>
    <w:p>
      <w:pPr>
        <w:spacing w:after="0"/>
        <w:ind w:left="0"/>
        <w:jc w:val="both"/>
      </w:pPr>
      <w:r>
        <w:rPr>
          <w:rFonts w:ascii="Times New Roman"/>
          <w:b w:val="false"/>
          <w:i w:val="false"/>
          <w:color w:val="000000"/>
          <w:sz w:val="28"/>
        </w:rPr>
        <w:t>
      15. Функциялары:</w:t>
      </w:r>
    </w:p>
    <w:bookmarkEnd w:id="29984"/>
    <w:bookmarkStart w:name="z30221" w:id="29985"/>
    <w:p>
      <w:pPr>
        <w:spacing w:after="0"/>
        <w:ind w:left="0"/>
        <w:jc w:val="both"/>
      </w:pPr>
      <w:r>
        <w:rPr>
          <w:rFonts w:ascii="Times New Roman"/>
          <w:b w:val="false"/>
          <w:i w:val="false"/>
          <w:color w:val="000000"/>
          <w:sz w:val="28"/>
        </w:rPr>
        <w:t>
      1) салықтық бақылауды жүзеге асыру;</w:t>
      </w:r>
    </w:p>
    <w:bookmarkEnd w:id="29985"/>
    <w:bookmarkStart w:name="z30222" w:id="2998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29986"/>
    <w:bookmarkStart w:name="z30223" w:id="2998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29987"/>
    <w:bookmarkStart w:name="z30224" w:id="2998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29988"/>
    <w:bookmarkStart w:name="z30225" w:id="2998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29989"/>
    <w:bookmarkStart w:name="z30226" w:id="2999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29990"/>
    <w:bookmarkStart w:name="z30227" w:id="2999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29991"/>
    <w:bookmarkStart w:name="z30228" w:id="2999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29992"/>
    <w:bookmarkStart w:name="z30229" w:id="2999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29993"/>
    <w:bookmarkStart w:name="z30230" w:id="2999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29994"/>
    <w:bookmarkStart w:name="z30231" w:id="29995"/>
    <w:p>
      <w:pPr>
        <w:spacing w:after="0"/>
        <w:ind w:left="0"/>
        <w:jc w:val="both"/>
      </w:pPr>
      <w:r>
        <w:rPr>
          <w:rFonts w:ascii="Times New Roman"/>
          <w:b w:val="false"/>
          <w:i w:val="false"/>
          <w:color w:val="000000"/>
          <w:sz w:val="28"/>
        </w:rPr>
        <w:t>
      11) салықтық әкімшілендіруді жүзеге асыру;</w:t>
      </w:r>
    </w:p>
    <w:bookmarkEnd w:id="29995"/>
    <w:bookmarkStart w:name="z30232" w:id="2999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29996"/>
    <w:bookmarkStart w:name="z30233" w:id="2999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29997"/>
    <w:bookmarkStart w:name="z30234" w:id="29998"/>
    <w:p>
      <w:pPr>
        <w:spacing w:after="0"/>
        <w:ind w:left="0"/>
        <w:jc w:val="both"/>
      </w:pPr>
      <w:r>
        <w:rPr>
          <w:rFonts w:ascii="Times New Roman"/>
          <w:b w:val="false"/>
          <w:i w:val="false"/>
          <w:color w:val="000000"/>
          <w:sz w:val="28"/>
        </w:rPr>
        <w:t>
      14) тәуекелдерді басқару жүйесін пайдалану;</w:t>
      </w:r>
    </w:p>
    <w:bookmarkEnd w:id="29998"/>
    <w:bookmarkStart w:name="z30235" w:id="2999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29999"/>
    <w:bookmarkStart w:name="z30236" w:id="3000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0000"/>
    <w:bookmarkStart w:name="z30237" w:id="3000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0001"/>
    <w:bookmarkStart w:name="z30238" w:id="3000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0002"/>
    <w:bookmarkStart w:name="z30239" w:id="3000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0003"/>
    <w:bookmarkStart w:name="z30240" w:id="3000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0004"/>
    <w:bookmarkStart w:name="z30241" w:id="3000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0005"/>
    <w:bookmarkStart w:name="z30242" w:id="3000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006"/>
    <w:bookmarkStart w:name="z30243" w:id="3000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0007"/>
    <w:bookmarkStart w:name="z30244" w:id="3000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0008"/>
    <w:bookmarkStart w:name="z30245" w:id="3000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0009"/>
    <w:bookmarkStart w:name="z30246" w:id="3001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0010"/>
    <w:bookmarkStart w:name="z30247" w:id="3001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0011"/>
    <w:bookmarkStart w:name="z30248" w:id="3001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012"/>
    <w:bookmarkStart w:name="z30249" w:id="3001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013"/>
    <w:bookmarkStart w:name="z30250" w:id="3001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0014"/>
    <w:bookmarkStart w:name="z30251" w:id="3001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0015"/>
    <w:bookmarkStart w:name="z30252" w:id="3001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0016"/>
    <w:bookmarkStart w:name="z30253" w:id="3001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0017"/>
    <w:bookmarkStart w:name="z30254" w:id="3001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0018"/>
    <w:bookmarkStart w:name="z30255" w:id="3001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019"/>
    <w:bookmarkStart w:name="z30256" w:id="3002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020"/>
    <w:bookmarkStart w:name="z30257" w:id="3002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021"/>
    <w:bookmarkStart w:name="z30258" w:id="3002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022"/>
    <w:bookmarkStart w:name="z30259" w:id="3002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0023"/>
    <w:bookmarkStart w:name="z30260" w:id="3002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0024"/>
    <w:bookmarkStart w:name="z30261" w:id="300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025"/>
    <w:bookmarkStart w:name="z30262" w:id="300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026"/>
    <w:bookmarkStart w:name="z30263" w:id="300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027"/>
    <w:bookmarkStart w:name="z30264" w:id="30028"/>
    <w:p>
      <w:pPr>
        <w:spacing w:after="0"/>
        <w:ind w:left="0"/>
        <w:jc w:val="both"/>
      </w:pPr>
      <w:r>
        <w:rPr>
          <w:rFonts w:ascii="Times New Roman"/>
          <w:b w:val="false"/>
          <w:i w:val="false"/>
          <w:color w:val="000000"/>
          <w:sz w:val="28"/>
        </w:rPr>
        <w:t>
      19. Басқарма басшысының өкілеттіктері:</w:t>
      </w:r>
    </w:p>
    <w:bookmarkEnd w:id="30028"/>
    <w:bookmarkStart w:name="z30265" w:id="3002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0029"/>
    <w:bookmarkStart w:name="z30266" w:id="3003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0030"/>
    <w:bookmarkStart w:name="z30267" w:id="3003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0031"/>
    <w:bookmarkStart w:name="z30268" w:id="3003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0032"/>
    <w:bookmarkStart w:name="z30269" w:id="3003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0033"/>
    <w:bookmarkStart w:name="z30270" w:id="300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034"/>
    <w:bookmarkStart w:name="z30271" w:id="3003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0035"/>
    <w:bookmarkStart w:name="z30272" w:id="3003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0036"/>
    <w:bookmarkStart w:name="z30273" w:id="3003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0037"/>
    <w:bookmarkStart w:name="z30274" w:id="3003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0038"/>
    <w:bookmarkStart w:name="z30275" w:id="3003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039"/>
    <w:bookmarkStart w:name="z30276" w:id="300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0040"/>
    <w:bookmarkStart w:name="z30277" w:id="3004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0041"/>
    <w:bookmarkStart w:name="z30278" w:id="30042"/>
    <w:p>
      <w:pPr>
        <w:spacing w:after="0"/>
        <w:ind w:left="0"/>
        <w:jc w:val="left"/>
      </w:pPr>
      <w:r>
        <w:rPr>
          <w:rFonts w:ascii="Times New Roman"/>
          <w:b/>
          <w:i w:val="false"/>
          <w:color w:val="000000"/>
        </w:rPr>
        <w:t xml:space="preserve"> 4-тарау. Басқарманың мүлкi</w:t>
      </w:r>
    </w:p>
    <w:bookmarkEnd w:id="30042"/>
    <w:bookmarkStart w:name="z30279" w:id="3004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0043"/>
    <w:bookmarkStart w:name="z30280" w:id="3004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044"/>
    <w:bookmarkStart w:name="z30281" w:id="3004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0045"/>
    <w:bookmarkStart w:name="z30282" w:id="3004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046"/>
    <w:bookmarkStart w:name="z30283" w:id="30047"/>
    <w:p>
      <w:pPr>
        <w:spacing w:after="0"/>
        <w:ind w:left="0"/>
        <w:jc w:val="left"/>
      </w:pPr>
      <w:r>
        <w:rPr>
          <w:rFonts w:ascii="Times New Roman"/>
          <w:b/>
          <w:i w:val="false"/>
          <w:color w:val="000000"/>
        </w:rPr>
        <w:t xml:space="preserve"> 5-тарау. Басқарманы қайта ұйымдастыру және тарату</w:t>
      </w:r>
    </w:p>
    <w:bookmarkEnd w:id="30047"/>
    <w:bookmarkStart w:name="z30284" w:id="300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217-қосымша</w:t>
            </w:r>
          </w:p>
        </w:tc>
      </w:tr>
    </w:tbl>
    <w:bookmarkStart w:name="z30286" w:id="3004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Түлкібас ауданы бойынша Мемлекеттік кірістер басқармасы туралы ереже </w:t>
      </w:r>
    </w:p>
    <w:bookmarkEnd w:id="30049"/>
    <w:bookmarkStart w:name="z30287" w:id="30050"/>
    <w:p>
      <w:pPr>
        <w:spacing w:after="0"/>
        <w:ind w:left="0"/>
        <w:jc w:val="left"/>
      </w:pPr>
      <w:r>
        <w:rPr>
          <w:rFonts w:ascii="Times New Roman"/>
          <w:b/>
          <w:i w:val="false"/>
          <w:color w:val="000000"/>
        </w:rPr>
        <w:t xml:space="preserve"> 1-тарау. Жалпы ережелер</w:t>
      </w:r>
    </w:p>
    <w:bookmarkEnd w:id="30050"/>
    <w:bookmarkStart w:name="z30288" w:id="3005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Түлкібас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30051"/>
    <w:bookmarkStart w:name="z30289" w:id="30052"/>
    <w:p>
      <w:pPr>
        <w:spacing w:after="0"/>
        <w:ind w:left="0"/>
        <w:jc w:val="both"/>
      </w:pPr>
      <w:r>
        <w:rPr>
          <w:rFonts w:ascii="Times New Roman"/>
          <w:b w:val="false"/>
          <w:i w:val="false"/>
          <w:color w:val="000000"/>
          <w:sz w:val="28"/>
        </w:rPr>
        <w:t xml:space="preserve">
      1) салықтық әкімшілендіру; </w:t>
      </w:r>
    </w:p>
    <w:bookmarkEnd w:id="30052"/>
    <w:bookmarkStart w:name="z30290" w:id="3005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053"/>
    <w:bookmarkStart w:name="z30291" w:id="30054"/>
    <w:p>
      <w:pPr>
        <w:spacing w:after="0"/>
        <w:ind w:left="0"/>
        <w:jc w:val="both"/>
      </w:pPr>
      <w:r>
        <w:rPr>
          <w:rFonts w:ascii="Times New Roman"/>
          <w:b w:val="false"/>
          <w:i w:val="false"/>
          <w:color w:val="000000"/>
          <w:sz w:val="28"/>
        </w:rPr>
        <w:t>
      3) мұнай өнімдерінің және биоотынның айналымы;</w:t>
      </w:r>
    </w:p>
    <w:bookmarkEnd w:id="30054"/>
    <w:bookmarkStart w:name="z30292" w:id="3005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0055"/>
    <w:bookmarkStart w:name="z30293" w:id="3005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0056"/>
    <w:bookmarkStart w:name="z30294" w:id="3005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0057"/>
    <w:bookmarkStart w:name="z30295" w:id="3005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0058"/>
    <w:bookmarkStart w:name="z30296" w:id="3005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0059"/>
    <w:bookmarkStart w:name="z30297" w:id="3006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0060"/>
    <w:bookmarkStart w:name="z30298" w:id="3006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0061"/>
    <w:bookmarkStart w:name="z30299" w:id="3006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0062"/>
    <w:bookmarkStart w:name="z30300" w:id="30063"/>
    <w:p>
      <w:pPr>
        <w:spacing w:after="0"/>
        <w:ind w:left="0"/>
        <w:jc w:val="both"/>
      </w:pPr>
      <w:r>
        <w:rPr>
          <w:rFonts w:ascii="Times New Roman"/>
          <w:b w:val="false"/>
          <w:i w:val="false"/>
          <w:color w:val="000000"/>
          <w:sz w:val="28"/>
        </w:rPr>
        <w:t>
      8. Басқарманың орналасқан жері: пошта индексі 161300, Қазақстан Республикасы, Түркістан облысы, Түлкібас ауданы, Т. Рысқұлов ауылы, Т. Рысқұлов көшесі, № 153 үй.</w:t>
      </w:r>
    </w:p>
    <w:bookmarkEnd w:id="30063"/>
    <w:bookmarkStart w:name="z30301" w:id="3006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Түлкібас ауданы бойынша Мемлекеттік кірістер басқармасы" республикалық мемлекеттік мекемесi.</w:t>
      </w:r>
    </w:p>
    <w:bookmarkEnd w:id="30064"/>
    <w:bookmarkStart w:name="z30302" w:id="300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065"/>
    <w:bookmarkStart w:name="z30303" w:id="300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066"/>
    <w:bookmarkStart w:name="z30304" w:id="3006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0067"/>
    <w:bookmarkStart w:name="z30305" w:id="300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0068"/>
    <w:bookmarkStart w:name="z30306" w:id="3006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0069"/>
    <w:bookmarkStart w:name="z30307" w:id="30070"/>
    <w:p>
      <w:pPr>
        <w:spacing w:after="0"/>
        <w:ind w:left="0"/>
        <w:jc w:val="both"/>
      </w:pPr>
      <w:r>
        <w:rPr>
          <w:rFonts w:ascii="Times New Roman"/>
          <w:b w:val="false"/>
          <w:i w:val="false"/>
          <w:color w:val="000000"/>
          <w:sz w:val="28"/>
        </w:rPr>
        <w:t>
      13. Міндеттері:</w:t>
      </w:r>
    </w:p>
    <w:bookmarkEnd w:id="30070"/>
    <w:bookmarkStart w:name="z30308" w:id="3007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071"/>
    <w:bookmarkStart w:name="z30309" w:id="3007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0072"/>
    <w:bookmarkStart w:name="z30310" w:id="3007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0073"/>
    <w:bookmarkStart w:name="z30311" w:id="3007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074"/>
    <w:bookmarkStart w:name="z30312" w:id="3007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0075"/>
    <w:bookmarkStart w:name="z30313" w:id="3007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076"/>
    <w:bookmarkStart w:name="z30314" w:id="3007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0077"/>
    <w:bookmarkStart w:name="z30315" w:id="30078"/>
    <w:p>
      <w:pPr>
        <w:spacing w:after="0"/>
        <w:ind w:left="0"/>
        <w:jc w:val="both"/>
      </w:pPr>
      <w:r>
        <w:rPr>
          <w:rFonts w:ascii="Times New Roman"/>
          <w:b w:val="false"/>
          <w:i w:val="false"/>
          <w:color w:val="000000"/>
          <w:sz w:val="28"/>
        </w:rPr>
        <w:t>
      14. Басқарманың құқықтары мен міндеттемелері:</w:t>
      </w:r>
    </w:p>
    <w:bookmarkEnd w:id="30078"/>
    <w:bookmarkStart w:name="z30316" w:id="30079"/>
    <w:p>
      <w:pPr>
        <w:spacing w:after="0"/>
        <w:ind w:left="0"/>
        <w:jc w:val="both"/>
      </w:pPr>
      <w:r>
        <w:rPr>
          <w:rFonts w:ascii="Times New Roman"/>
          <w:b w:val="false"/>
          <w:i w:val="false"/>
          <w:color w:val="000000"/>
          <w:sz w:val="28"/>
        </w:rPr>
        <w:t>
      1) құқықтары:</w:t>
      </w:r>
    </w:p>
    <w:bookmarkEnd w:id="30079"/>
    <w:bookmarkStart w:name="z30317" w:id="3008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0080"/>
    <w:bookmarkStart w:name="z30318" w:id="30081"/>
    <w:p>
      <w:pPr>
        <w:spacing w:after="0"/>
        <w:ind w:left="0"/>
        <w:jc w:val="both"/>
      </w:pPr>
      <w:r>
        <w:rPr>
          <w:rFonts w:ascii="Times New Roman"/>
          <w:b w:val="false"/>
          <w:i w:val="false"/>
          <w:color w:val="000000"/>
          <w:sz w:val="28"/>
        </w:rPr>
        <w:t>
      салық төлеушіден (салық агентінен):</w:t>
      </w:r>
    </w:p>
    <w:bookmarkEnd w:id="30081"/>
    <w:bookmarkStart w:name="z30319" w:id="3008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0082"/>
    <w:bookmarkStart w:name="z30320" w:id="3008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0083"/>
    <w:bookmarkStart w:name="z30321" w:id="3008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0084"/>
    <w:bookmarkStart w:name="z30322" w:id="300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0085"/>
    <w:bookmarkStart w:name="z30323" w:id="3008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0086"/>
    <w:bookmarkStart w:name="z30324" w:id="3008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0087"/>
    <w:bookmarkStart w:name="z30325" w:id="3008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0088"/>
    <w:bookmarkStart w:name="z30326" w:id="3008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089"/>
    <w:bookmarkStart w:name="z30327" w:id="3009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0090"/>
    <w:bookmarkStart w:name="z30328" w:id="3009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0091"/>
    <w:bookmarkStart w:name="z30329" w:id="3009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0092"/>
    <w:bookmarkStart w:name="z30330" w:id="3009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0093"/>
    <w:bookmarkStart w:name="z30331" w:id="3009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0094"/>
    <w:bookmarkStart w:name="z30332" w:id="3009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0095"/>
    <w:bookmarkStart w:name="z30333" w:id="3009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096"/>
    <w:bookmarkStart w:name="z30334" w:id="300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0097"/>
    <w:bookmarkStart w:name="z30335" w:id="3009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0098"/>
    <w:bookmarkStart w:name="z30336" w:id="3009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0099"/>
    <w:bookmarkStart w:name="z30337" w:id="3010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0100"/>
    <w:bookmarkStart w:name="z30338" w:id="3010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0101"/>
    <w:bookmarkStart w:name="z30339" w:id="3010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0102"/>
    <w:bookmarkStart w:name="z30340" w:id="3010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0103"/>
    <w:bookmarkStart w:name="z30341" w:id="3010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0104"/>
    <w:bookmarkStart w:name="z30342" w:id="30105"/>
    <w:p>
      <w:pPr>
        <w:spacing w:after="0"/>
        <w:ind w:left="0"/>
        <w:jc w:val="both"/>
      </w:pPr>
      <w:r>
        <w:rPr>
          <w:rFonts w:ascii="Times New Roman"/>
          <w:b w:val="false"/>
          <w:i w:val="false"/>
          <w:color w:val="000000"/>
          <w:sz w:val="28"/>
        </w:rPr>
        <w:t>
      2) міндеттері:</w:t>
      </w:r>
    </w:p>
    <w:bookmarkEnd w:id="30105"/>
    <w:bookmarkStart w:name="z30343" w:id="3010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0106"/>
    <w:bookmarkStart w:name="z30344" w:id="3010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0107"/>
    <w:bookmarkStart w:name="z30345" w:id="3010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0108"/>
    <w:bookmarkStart w:name="z30346" w:id="3010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0109"/>
    <w:bookmarkStart w:name="z30347" w:id="3011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0110"/>
    <w:bookmarkStart w:name="z30348" w:id="30111"/>
    <w:p>
      <w:pPr>
        <w:spacing w:after="0"/>
        <w:ind w:left="0"/>
        <w:jc w:val="both"/>
      </w:pPr>
      <w:r>
        <w:rPr>
          <w:rFonts w:ascii="Times New Roman"/>
          <w:b w:val="false"/>
          <w:i w:val="false"/>
          <w:color w:val="000000"/>
          <w:sz w:val="28"/>
        </w:rPr>
        <w:t>
      салықтық берешегі бар;</w:t>
      </w:r>
    </w:p>
    <w:bookmarkEnd w:id="30111"/>
    <w:bookmarkStart w:name="z30349" w:id="3011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0112"/>
    <w:bookmarkStart w:name="z30350" w:id="3011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0113"/>
    <w:bookmarkStart w:name="z30351" w:id="3011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0114"/>
    <w:bookmarkStart w:name="z30352" w:id="3011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0115"/>
    <w:bookmarkStart w:name="z30353" w:id="3011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0116"/>
    <w:bookmarkStart w:name="z30354" w:id="3011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0117"/>
    <w:bookmarkStart w:name="z30355" w:id="3011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0118"/>
    <w:bookmarkStart w:name="z30356" w:id="3011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0119"/>
    <w:bookmarkStart w:name="z30357" w:id="3012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0120"/>
    <w:bookmarkStart w:name="z30358" w:id="3012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0121"/>
    <w:bookmarkStart w:name="z30359" w:id="3012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0122"/>
    <w:bookmarkStart w:name="z30360" w:id="3012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0123"/>
    <w:bookmarkStart w:name="z30361" w:id="3012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0124"/>
    <w:bookmarkStart w:name="z30362" w:id="3012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0125"/>
    <w:bookmarkStart w:name="z30363" w:id="3012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0126"/>
    <w:bookmarkStart w:name="z30364" w:id="30127"/>
    <w:p>
      <w:pPr>
        <w:spacing w:after="0"/>
        <w:ind w:left="0"/>
        <w:jc w:val="both"/>
      </w:pPr>
      <w:r>
        <w:rPr>
          <w:rFonts w:ascii="Times New Roman"/>
          <w:b w:val="false"/>
          <w:i w:val="false"/>
          <w:color w:val="000000"/>
          <w:sz w:val="28"/>
        </w:rPr>
        <w:t>
      мемлекет мүдделерін қорғау;</w:t>
      </w:r>
    </w:p>
    <w:bookmarkEnd w:id="30127"/>
    <w:bookmarkStart w:name="z30365" w:id="3012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0128"/>
    <w:bookmarkStart w:name="z30366" w:id="3012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0129"/>
    <w:bookmarkStart w:name="z30367" w:id="3013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0130"/>
    <w:bookmarkStart w:name="z30368" w:id="3013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0131"/>
    <w:bookmarkStart w:name="z30369" w:id="30132"/>
    <w:p>
      <w:pPr>
        <w:spacing w:after="0"/>
        <w:ind w:left="0"/>
        <w:jc w:val="both"/>
      </w:pPr>
      <w:r>
        <w:rPr>
          <w:rFonts w:ascii="Times New Roman"/>
          <w:b w:val="false"/>
          <w:i w:val="false"/>
          <w:color w:val="000000"/>
          <w:sz w:val="28"/>
        </w:rPr>
        <w:t>
      15. Функциялары:</w:t>
      </w:r>
    </w:p>
    <w:bookmarkEnd w:id="30132"/>
    <w:bookmarkStart w:name="z30370" w:id="30133"/>
    <w:p>
      <w:pPr>
        <w:spacing w:after="0"/>
        <w:ind w:left="0"/>
        <w:jc w:val="both"/>
      </w:pPr>
      <w:r>
        <w:rPr>
          <w:rFonts w:ascii="Times New Roman"/>
          <w:b w:val="false"/>
          <w:i w:val="false"/>
          <w:color w:val="000000"/>
          <w:sz w:val="28"/>
        </w:rPr>
        <w:t>
      1) салықтық бақылауды жүзеге асыру;</w:t>
      </w:r>
    </w:p>
    <w:bookmarkEnd w:id="30133"/>
    <w:bookmarkStart w:name="z30371" w:id="3013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0134"/>
    <w:bookmarkStart w:name="z30372" w:id="3013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0135"/>
    <w:bookmarkStart w:name="z30373" w:id="3013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0136"/>
    <w:bookmarkStart w:name="z30374" w:id="3013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0137"/>
    <w:bookmarkStart w:name="z30375" w:id="3013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0138"/>
    <w:bookmarkStart w:name="z30376" w:id="3013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0139"/>
    <w:bookmarkStart w:name="z30377" w:id="3014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0140"/>
    <w:bookmarkStart w:name="z30378" w:id="3014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0141"/>
    <w:bookmarkStart w:name="z30379" w:id="3014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0142"/>
    <w:bookmarkStart w:name="z30380" w:id="30143"/>
    <w:p>
      <w:pPr>
        <w:spacing w:after="0"/>
        <w:ind w:left="0"/>
        <w:jc w:val="both"/>
      </w:pPr>
      <w:r>
        <w:rPr>
          <w:rFonts w:ascii="Times New Roman"/>
          <w:b w:val="false"/>
          <w:i w:val="false"/>
          <w:color w:val="000000"/>
          <w:sz w:val="28"/>
        </w:rPr>
        <w:t>
      11) салықтық әкімшілендіруді жүзеге асыру;</w:t>
      </w:r>
    </w:p>
    <w:bookmarkEnd w:id="30143"/>
    <w:bookmarkStart w:name="z30381" w:id="3014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144"/>
    <w:bookmarkStart w:name="z30382" w:id="3014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0145"/>
    <w:bookmarkStart w:name="z30383" w:id="30146"/>
    <w:p>
      <w:pPr>
        <w:spacing w:after="0"/>
        <w:ind w:left="0"/>
        <w:jc w:val="both"/>
      </w:pPr>
      <w:r>
        <w:rPr>
          <w:rFonts w:ascii="Times New Roman"/>
          <w:b w:val="false"/>
          <w:i w:val="false"/>
          <w:color w:val="000000"/>
          <w:sz w:val="28"/>
        </w:rPr>
        <w:t>
      14) тәуекелдерді басқару жүйесін пайдалану;</w:t>
      </w:r>
    </w:p>
    <w:bookmarkEnd w:id="30146"/>
    <w:bookmarkStart w:name="z30384" w:id="3014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0147"/>
    <w:bookmarkStart w:name="z30385" w:id="3014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0148"/>
    <w:bookmarkStart w:name="z30386" w:id="3014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0149"/>
    <w:bookmarkStart w:name="z30387" w:id="3015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0150"/>
    <w:bookmarkStart w:name="z30388" w:id="3015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0151"/>
    <w:bookmarkStart w:name="z30389" w:id="3015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0152"/>
    <w:bookmarkStart w:name="z30390" w:id="3015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0153"/>
    <w:bookmarkStart w:name="z30391" w:id="3015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154"/>
    <w:bookmarkStart w:name="z30392" w:id="3015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0155"/>
    <w:bookmarkStart w:name="z30393" w:id="3015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0156"/>
    <w:bookmarkStart w:name="z30394" w:id="3015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0157"/>
    <w:bookmarkStart w:name="z30395" w:id="3015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0158"/>
    <w:bookmarkStart w:name="z30396" w:id="3015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0159"/>
    <w:bookmarkStart w:name="z30397" w:id="3016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160"/>
    <w:bookmarkStart w:name="z30398" w:id="3016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161"/>
    <w:bookmarkStart w:name="z30399" w:id="3016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0162"/>
    <w:bookmarkStart w:name="z30400" w:id="3016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0163"/>
    <w:bookmarkStart w:name="z30401" w:id="3016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0164"/>
    <w:bookmarkStart w:name="z30402" w:id="3016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0165"/>
    <w:bookmarkStart w:name="z30403" w:id="3016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0166"/>
    <w:bookmarkStart w:name="z30404" w:id="3016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167"/>
    <w:bookmarkStart w:name="z30405" w:id="3016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168"/>
    <w:bookmarkStart w:name="z30406" w:id="3016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169"/>
    <w:bookmarkStart w:name="z30407" w:id="3017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170"/>
    <w:bookmarkStart w:name="z30408" w:id="3017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0171"/>
    <w:bookmarkStart w:name="z30409" w:id="3017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0172"/>
    <w:bookmarkStart w:name="z30410" w:id="3017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173"/>
    <w:bookmarkStart w:name="z30411" w:id="3017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174"/>
    <w:bookmarkStart w:name="z30412" w:id="301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175"/>
    <w:bookmarkStart w:name="z30413" w:id="30176"/>
    <w:p>
      <w:pPr>
        <w:spacing w:after="0"/>
        <w:ind w:left="0"/>
        <w:jc w:val="both"/>
      </w:pPr>
      <w:r>
        <w:rPr>
          <w:rFonts w:ascii="Times New Roman"/>
          <w:b w:val="false"/>
          <w:i w:val="false"/>
          <w:color w:val="000000"/>
          <w:sz w:val="28"/>
        </w:rPr>
        <w:t>
      19. Басқарма басшысының өкілеттіктері:</w:t>
      </w:r>
    </w:p>
    <w:bookmarkEnd w:id="30176"/>
    <w:bookmarkStart w:name="z30414" w:id="3017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0177"/>
    <w:bookmarkStart w:name="z30415" w:id="3017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0178"/>
    <w:bookmarkStart w:name="z30416" w:id="3017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0179"/>
    <w:bookmarkStart w:name="z30417" w:id="3018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0180"/>
    <w:bookmarkStart w:name="z30418" w:id="3018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0181"/>
    <w:bookmarkStart w:name="z30419" w:id="3018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182"/>
    <w:bookmarkStart w:name="z30420" w:id="3018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0183"/>
    <w:bookmarkStart w:name="z30421" w:id="3018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0184"/>
    <w:bookmarkStart w:name="z30422" w:id="3018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0185"/>
    <w:bookmarkStart w:name="z30423" w:id="3018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0186"/>
    <w:bookmarkStart w:name="z30424" w:id="3018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187"/>
    <w:bookmarkStart w:name="z30425" w:id="3018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0188"/>
    <w:bookmarkStart w:name="z30426" w:id="3018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0189"/>
    <w:bookmarkStart w:name="z30427" w:id="30190"/>
    <w:p>
      <w:pPr>
        <w:spacing w:after="0"/>
        <w:ind w:left="0"/>
        <w:jc w:val="left"/>
      </w:pPr>
      <w:r>
        <w:rPr>
          <w:rFonts w:ascii="Times New Roman"/>
          <w:b/>
          <w:i w:val="false"/>
          <w:color w:val="000000"/>
        </w:rPr>
        <w:t xml:space="preserve"> 4-тарау. Басқарманың мүлкi</w:t>
      </w:r>
    </w:p>
    <w:bookmarkEnd w:id="30190"/>
    <w:bookmarkStart w:name="z30428" w:id="3019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0191"/>
    <w:bookmarkStart w:name="z30429" w:id="3019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192"/>
    <w:bookmarkStart w:name="z30430" w:id="3019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0193"/>
    <w:bookmarkStart w:name="z30431" w:id="3019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194"/>
    <w:bookmarkStart w:name="z30432" w:id="30195"/>
    <w:p>
      <w:pPr>
        <w:spacing w:after="0"/>
        <w:ind w:left="0"/>
        <w:jc w:val="left"/>
      </w:pPr>
      <w:r>
        <w:rPr>
          <w:rFonts w:ascii="Times New Roman"/>
          <w:b/>
          <w:i w:val="false"/>
          <w:color w:val="000000"/>
        </w:rPr>
        <w:t xml:space="preserve"> 5-тарау. Басқарманы қайта ұйымдастыру және тарату</w:t>
      </w:r>
    </w:p>
    <w:bookmarkEnd w:id="30195"/>
    <w:bookmarkStart w:name="z30433" w:id="301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218-қосымша</w:t>
            </w:r>
          </w:p>
        </w:tc>
      </w:tr>
    </w:tbl>
    <w:bookmarkStart w:name="z30435" w:id="3019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Шардара ауданы бойынша Мемлекеттік кірістер басқармасы туралы ереже </w:t>
      </w:r>
    </w:p>
    <w:bookmarkEnd w:id="30197"/>
    <w:bookmarkStart w:name="z30436" w:id="30198"/>
    <w:p>
      <w:pPr>
        <w:spacing w:after="0"/>
        <w:ind w:left="0"/>
        <w:jc w:val="left"/>
      </w:pPr>
      <w:r>
        <w:rPr>
          <w:rFonts w:ascii="Times New Roman"/>
          <w:b/>
          <w:i w:val="false"/>
          <w:color w:val="000000"/>
        </w:rPr>
        <w:t xml:space="preserve"> 1-тарау. Жалпы ережелер</w:t>
      </w:r>
    </w:p>
    <w:bookmarkEnd w:id="30198"/>
    <w:bookmarkStart w:name="z30437" w:id="3019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Шардара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30199"/>
    <w:bookmarkStart w:name="z30438" w:id="30200"/>
    <w:p>
      <w:pPr>
        <w:spacing w:after="0"/>
        <w:ind w:left="0"/>
        <w:jc w:val="both"/>
      </w:pPr>
      <w:r>
        <w:rPr>
          <w:rFonts w:ascii="Times New Roman"/>
          <w:b w:val="false"/>
          <w:i w:val="false"/>
          <w:color w:val="000000"/>
          <w:sz w:val="28"/>
        </w:rPr>
        <w:t xml:space="preserve">
      1) салықтық әкімшілендіру; </w:t>
      </w:r>
    </w:p>
    <w:bookmarkEnd w:id="30200"/>
    <w:bookmarkStart w:name="z30439" w:id="3020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201"/>
    <w:bookmarkStart w:name="z30440" w:id="30202"/>
    <w:p>
      <w:pPr>
        <w:spacing w:after="0"/>
        <w:ind w:left="0"/>
        <w:jc w:val="both"/>
      </w:pPr>
      <w:r>
        <w:rPr>
          <w:rFonts w:ascii="Times New Roman"/>
          <w:b w:val="false"/>
          <w:i w:val="false"/>
          <w:color w:val="000000"/>
          <w:sz w:val="28"/>
        </w:rPr>
        <w:t>
      3) мұнай өнімдерінің және биоотынның айналымы;</w:t>
      </w:r>
    </w:p>
    <w:bookmarkEnd w:id="30202"/>
    <w:bookmarkStart w:name="z30441" w:id="3020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0203"/>
    <w:bookmarkStart w:name="z30442" w:id="3020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0204"/>
    <w:bookmarkStart w:name="z30443" w:id="302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0205"/>
    <w:bookmarkStart w:name="z30444" w:id="3020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0206"/>
    <w:bookmarkStart w:name="z30445" w:id="3020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0207"/>
    <w:bookmarkStart w:name="z30446" w:id="3020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0208"/>
    <w:bookmarkStart w:name="z30447" w:id="3020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0209"/>
    <w:bookmarkStart w:name="z30448" w:id="3021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0210"/>
    <w:bookmarkStart w:name="z30449" w:id="30211"/>
    <w:p>
      <w:pPr>
        <w:spacing w:after="0"/>
        <w:ind w:left="0"/>
        <w:jc w:val="both"/>
      </w:pPr>
      <w:r>
        <w:rPr>
          <w:rFonts w:ascii="Times New Roman"/>
          <w:b w:val="false"/>
          <w:i w:val="false"/>
          <w:color w:val="000000"/>
          <w:sz w:val="28"/>
        </w:rPr>
        <w:t>
      8. Басқарманың орналасқан жері: пошта индексі 161400, Қазақстан Республикасы, Түркістан облысы, Шардара ауданы, Шардара қаласы, Абай көшесі, 45.</w:t>
      </w:r>
    </w:p>
    <w:bookmarkEnd w:id="30211"/>
    <w:bookmarkStart w:name="z30450" w:id="3021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Шардара ауданы бойынша Мемлекеттік кірістер басқармасы" республикалық мемлекеттік мекемесi.</w:t>
      </w:r>
    </w:p>
    <w:bookmarkEnd w:id="30212"/>
    <w:bookmarkStart w:name="z30451" w:id="302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213"/>
    <w:bookmarkStart w:name="z30452" w:id="302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214"/>
    <w:bookmarkStart w:name="z30453" w:id="3021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0215"/>
    <w:bookmarkStart w:name="z30454" w:id="302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0216"/>
    <w:bookmarkStart w:name="z30455" w:id="3021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0217"/>
    <w:bookmarkStart w:name="z30456" w:id="30218"/>
    <w:p>
      <w:pPr>
        <w:spacing w:after="0"/>
        <w:ind w:left="0"/>
        <w:jc w:val="both"/>
      </w:pPr>
      <w:r>
        <w:rPr>
          <w:rFonts w:ascii="Times New Roman"/>
          <w:b w:val="false"/>
          <w:i w:val="false"/>
          <w:color w:val="000000"/>
          <w:sz w:val="28"/>
        </w:rPr>
        <w:t>
      13. Міндеттері:</w:t>
      </w:r>
    </w:p>
    <w:bookmarkEnd w:id="30218"/>
    <w:bookmarkStart w:name="z30457" w:id="3021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219"/>
    <w:bookmarkStart w:name="z30458" w:id="3022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0220"/>
    <w:bookmarkStart w:name="z30459" w:id="3022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0221"/>
    <w:bookmarkStart w:name="z30460" w:id="3022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222"/>
    <w:bookmarkStart w:name="z30461" w:id="3022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0223"/>
    <w:bookmarkStart w:name="z30462" w:id="3022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224"/>
    <w:bookmarkStart w:name="z30463" w:id="3022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0225"/>
    <w:bookmarkStart w:name="z30464" w:id="30226"/>
    <w:p>
      <w:pPr>
        <w:spacing w:after="0"/>
        <w:ind w:left="0"/>
        <w:jc w:val="both"/>
      </w:pPr>
      <w:r>
        <w:rPr>
          <w:rFonts w:ascii="Times New Roman"/>
          <w:b w:val="false"/>
          <w:i w:val="false"/>
          <w:color w:val="000000"/>
          <w:sz w:val="28"/>
        </w:rPr>
        <w:t>
      14. Басқарманың құқықтары мен міндеттемелері:</w:t>
      </w:r>
    </w:p>
    <w:bookmarkEnd w:id="30226"/>
    <w:bookmarkStart w:name="z30465" w:id="30227"/>
    <w:p>
      <w:pPr>
        <w:spacing w:after="0"/>
        <w:ind w:left="0"/>
        <w:jc w:val="both"/>
      </w:pPr>
      <w:r>
        <w:rPr>
          <w:rFonts w:ascii="Times New Roman"/>
          <w:b w:val="false"/>
          <w:i w:val="false"/>
          <w:color w:val="000000"/>
          <w:sz w:val="28"/>
        </w:rPr>
        <w:t>
      1) құқықтары:</w:t>
      </w:r>
    </w:p>
    <w:bookmarkEnd w:id="30227"/>
    <w:bookmarkStart w:name="z30466" w:id="3022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0228"/>
    <w:bookmarkStart w:name="z30467" w:id="30229"/>
    <w:p>
      <w:pPr>
        <w:spacing w:after="0"/>
        <w:ind w:left="0"/>
        <w:jc w:val="both"/>
      </w:pPr>
      <w:r>
        <w:rPr>
          <w:rFonts w:ascii="Times New Roman"/>
          <w:b w:val="false"/>
          <w:i w:val="false"/>
          <w:color w:val="000000"/>
          <w:sz w:val="28"/>
        </w:rPr>
        <w:t>
      салық төлеушіден (салық агентінен):</w:t>
      </w:r>
    </w:p>
    <w:bookmarkEnd w:id="30229"/>
    <w:bookmarkStart w:name="z30468" w:id="3023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0230"/>
    <w:bookmarkStart w:name="z30469" w:id="3023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0231"/>
    <w:bookmarkStart w:name="z30470" w:id="3023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0232"/>
    <w:bookmarkStart w:name="z30471" w:id="302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0233"/>
    <w:bookmarkStart w:name="z30472" w:id="302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0234"/>
    <w:bookmarkStart w:name="z30473" w:id="3023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0235"/>
    <w:bookmarkStart w:name="z30474" w:id="3023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0236"/>
    <w:bookmarkStart w:name="z30475" w:id="3023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237"/>
    <w:bookmarkStart w:name="z30476" w:id="3023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0238"/>
    <w:bookmarkStart w:name="z30477" w:id="3023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0239"/>
    <w:bookmarkStart w:name="z30478" w:id="3024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0240"/>
    <w:bookmarkStart w:name="z30479" w:id="3024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0241"/>
    <w:bookmarkStart w:name="z30480" w:id="3024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0242"/>
    <w:bookmarkStart w:name="z30481" w:id="3024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0243"/>
    <w:bookmarkStart w:name="z30482" w:id="3024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244"/>
    <w:bookmarkStart w:name="z30483" w:id="302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0245"/>
    <w:bookmarkStart w:name="z30484" w:id="3024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0246"/>
    <w:bookmarkStart w:name="z30485" w:id="3024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0247"/>
    <w:bookmarkStart w:name="z30486" w:id="3024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0248"/>
    <w:bookmarkStart w:name="z30487" w:id="3024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0249"/>
    <w:bookmarkStart w:name="z30488" w:id="3025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0250"/>
    <w:bookmarkStart w:name="z30489" w:id="3025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0251"/>
    <w:bookmarkStart w:name="z30490" w:id="3025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0252"/>
    <w:bookmarkStart w:name="z30491" w:id="30253"/>
    <w:p>
      <w:pPr>
        <w:spacing w:after="0"/>
        <w:ind w:left="0"/>
        <w:jc w:val="both"/>
      </w:pPr>
      <w:r>
        <w:rPr>
          <w:rFonts w:ascii="Times New Roman"/>
          <w:b w:val="false"/>
          <w:i w:val="false"/>
          <w:color w:val="000000"/>
          <w:sz w:val="28"/>
        </w:rPr>
        <w:t>
      2) міндеттері:</w:t>
      </w:r>
    </w:p>
    <w:bookmarkEnd w:id="30253"/>
    <w:bookmarkStart w:name="z30492" w:id="3025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0254"/>
    <w:bookmarkStart w:name="z30493" w:id="3025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0255"/>
    <w:bookmarkStart w:name="z30494" w:id="3025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0256"/>
    <w:bookmarkStart w:name="z30495" w:id="3025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0257"/>
    <w:bookmarkStart w:name="z30496" w:id="3025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0258"/>
    <w:bookmarkStart w:name="z30497" w:id="30259"/>
    <w:p>
      <w:pPr>
        <w:spacing w:after="0"/>
        <w:ind w:left="0"/>
        <w:jc w:val="both"/>
      </w:pPr>
      <w:r>
        <w:rPr>
          <w:rFonts w:ascii="Times New Roman"/>
          <w:b w:val="false"/>
          <w:i w:val="false"/>
          <w:color w:val="000000"/>
          <w:sz w:val="28"/>
        </w:rPr>
        <w:t>
      салықтық берешегі бар;</w:t>
      </w:r>
    </w:p>
    <w:bookmarkEnd w:id="30259"/>
    <w:bookmarkStart w:name="z30498" w:id="3026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0260"/>
    <w:bookmarkStart w:name="z30499" w:id="3026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0261"/>
    <w:bookmarkStart w:name="z30500" w:id="3026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0262"/>
    <w:bookmarkStart w:name="z30501" w:id="3026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0263"/>
    <w:bookmarkStart w:name="z30502" w:id="3026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0264"/>
    <w:bookmarkStart w:name="z30503" w:id="3026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0265"/>
    <w:bookmarkStart w:name="z30504" w:id="3026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0266"/>
    <w:bookmarkStart w:name="z30505" w:id="3026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0267"/>
    <w:bookmarkStart w:name="z30506" w:id="3026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0268"/>
    <w:bookmarkStart w:name="z30507" w:id="3026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0269"/>
    <w:bookmarkStart w:name="z30508" w:id="3027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0270"/>
    <w:bookmarkStart w:name="z30509" w:id="3027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0271"/>
    <w:bookmarkStart w:name="z30510" w:id="3027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0272"/>
    <w:bookmarkStart w:name="z30511" w:id="3027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0273"/>
    <w:bookmarkStart w:name="z30512" w:id="3027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0274"/>
    <w:bookmarkStart w:name="z30513" w:id="30275"/>
    <w:p>
      <w:pPr>
        <w:spacing w:after="0"/>
        <w:ind w:left="0"/>
        <w:jc w:val="both"/>
      </w:pPr>
      <w:r>
        <w:rPr>
          <w:rFonts w:ascii="Times New Roman"/>
          <w:b w:val="false"/>
          <w:i w:val="false"/>
          <w:color w:val="000000"/>
          <w:sz w:val="28"/>
        </w:rPr>
        <w:t>
      мемлекет мүдделерін қорғау;</w:t>
      </w:r>
    </w:p>
    <w:bookmarkEnd w:id="30275"/>
    <w:bookmarkStart w:name="z30514" w:id="3027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0276"/>
    <w:bookmarkStart w:name="z30515" w:id="3027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0277"/>
    <w:bookmarkStart w:name="z30516" w:id="3027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0278"/>
    <w:bookmarkStart w:name="z30517" w:id="3027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0279"/>
    <w:bookmarkStart w:name="z30518" w:id="30280"/>
    <w:p>
      <w:pPr>
        <w:spacing w:after="0"/>
        <w:ind w:left="0"/>
        <w:jc w:val="both"/>
      </w:pPr>
      <w:r>
        <w:rPr>
          <w:rFonts w:ascii="Times New Roman"/>
          <w:b w:val="false"/>
          <w:i w:val="false"/>
          <w:color w:val="000000"/>
          <w:sz w:val="28"/>
        </w:rPr>
        <w:t>
      15. Функциялары:</w:t>
      </w:r>
    </w:p>
    <w:bookmarkEnd w:id="30280"/>
    <w:bookmarkStart w:name="z30519" w:id="30281"/>
    <w:p>
      <w:pPr>
        <w:spacing w:after="0"/>
        <w:ind w:left="0"/>
        <w:jc w:val="both"/>
      </w:pPr>
      <w:r>
        <w:rPr>
          <w:rFonts w:ascii="Times New Roman"/>
          <w:b w:val="false"/>
          <w:i w:val="false"/>
          <w:color w:val="000000"/>
          <w:sz w:val="28"/>
        </w:rPr>
        <w:t>
      1) салықтық бақылауды жүзеге асыру;</w:t>
      </w:r>
    </w:p>
    <w:bookmarkEnd w:id="30281"/>
    <w:bookmarkStart w:name="z30520" w:id="3028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0282"/>
    <w:bookmarkStart w:name="z30521" w:id="3028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0283"/>
    <w:bookmarkStart w:name="z30522" w:id="3028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0284"/>
    <w:bookmarkStart w:name="z30523" w:id="3028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0285"/>
    <w:bookmarkStart w:name="z30524" w:id="3028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0286"/>
    <w:bookmarkStart w:name="z30525" w:id="3028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0287"/>
    <w:bookmarkStart w:name="z30526" w:id="3028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0288"/>
    <w:bookmarkStart w:name="z30527" w:id="3028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0289"/>
    <w:bookmarkStart w:name="z30528" w:id="3029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0290"/>
    <w:bookmarkStart w:name="z30529" w:id="30291"/>
    <w:p>
      <w:pPr>
        <w:spacing w:after="0"/>
        <w:ind w:left="0"/>
        <w:jc w:val="both"/>
      </w:pPr>
      <w:r>
        <w:rPr>
          <w:rFonts w:ascii="Times New Roman"/>
          <w:b w:val="false"/>
          <w:i w:val="false"/>
          <w:color w:val="000000"/>
          <w:sz w:val="28"/>
        </w:rPr>
        <w:t>
      11) салықтық әкімшілендіруді жүзеге асыру;</w:t>
      </w:r>
    </w:p>
    <w:bookmarkEnd w:id="30291"/>
    <w:bookmarkStart w:name="z30530" w:id="3029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292"/>
    <w:bookmarkStart w:name="z30531" w:id="3029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0293"/>
    <w:bookmarkStart w:name="z30532" w:id="30294"/>
    <w:p>
      <w:pPr>
        <w:spacing w:after="0"/>
        <w:ind w:left="0"/>
        <w:jc w:val="both"/>
      </w:pPr>
      <w:r>
        <w:rPr>
          <w:rFonts w:ascii="Times New Roman"/>
          <w:b w:val="false"/>
          <w:i w:val="false"/>
          <w:color w:val="000000"/>
          <w:sz w:val="28"/>
        </w:rPr>
        <w:t>
      14) тәуекелдерді басқару жүйесін пайдалану;</w:t>
      </w:r>
    </w:p>
    <w:bookmarkEnd w:id="30294"/>
    <w:bookmarkStart w:name="z30533" w:id="3029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0295"/>
    <w:bookmarkStart w:name="z30534" w:id="3029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0296"/>
    <w:bookmarkStart w:name="z30535" w:id="3029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0297"/>
    <w:bookmarkStart w:name="z30536" w:id="3029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0298"/>
    <w:bookmarkStart w:name="z30537" w:id="3029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0299"/>
    <w:bookmarkStart w:name="z30538" w:id="3030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0300"/>
    <w:bookmarkStart w:name="z30539" w:id="3030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0301"/>
    <w:bookmarkStart w:name="z30540" w:id="3030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302"/>
    <w:bookmarkStart w:name="z30541" w:id="3030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0303"/>
    <w:bookmarkStart w:name="z30542" w:id="3030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0304"/>
    <w:bookmarkStart w:name="z30543" w:id="3030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0305"/>
    <w:bookmarkStart w:name="z30544" w:id="3030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0306"/>
    <w:bookmarkStart w:name="z30545" w:id="3030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0307"/>
    <w:bookmarkStart w:name="z30546" w:id="3030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308"/>
    <w:bookmarkStart w:name="z30547" w:id="3030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309"/>
    <w:bookmarkStart w:name="z30548" w:id="3031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0310"/>
    <w:bookmarkStart w:name="z30549" w:id="3031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0311"/>
    <w:bookmarkStart w:name="z30550" w:id="3031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0312"/>
    <w:bookmarkStart w:name="z30551" w:id="3031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0313"/>
    <w:bookmarkStart w:name="z30552" w:id="3031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0314"/>
    <w:bookmarkStart w:name="z30553" w:id="3031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315"/>
    <w:bookmarkStart w:name="z30554" w:id="3031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316"/>
    <w:bookmarkStart w:name="z30555" w:id="3031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317"/>
    <w:bookmarkStart w:name="z30556" w:id="3031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318"/>
    <w:bookmarkStart w:name="z30557" w:id="3031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0319"/>
    <w:bookmarkStart w:name="z30558" w:id="3032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0320"/>
    <w:bookmarkStart w:name="z30559" w:id="3032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321"/>
    <w:bookmarkStart w:name="z30560" w:id="3032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322"/>
    <w:bookmarkStart w:name="z30561" w:id="303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323"/>
    <w:bookmarkStart w:name="z30562" w:id="30324"/>
    <w:p>
      <w:pPr>
        <w:spacing w:after="0"/>
        <w:ind w:left="0"/>
        <w:jc w:val="both"/>
      </w:pPr>
      <w:r>
        <w:rPr>
          <w:rFonts w:ascii="Times New Roman"/>
          <w:b w:val="false"/>
          <w:i w:val="false"/>
          <w:color w:val="000000"/>
          <w:sz w:val="28"/>
        </w:rPr>
        <w:t>
      19. Басқарма басшысының өкілеттіктері:</w:t>
      </w:r>
    </w:p>
    <w:bookmarkEnd w:id="30324"/>
    <w:bookmarkStart w:name="z30563" w:id="3032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0325"/>
    <w:bookmarkStart w:name="z30564" w:id="3032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0326"/>
    <w:bookmarkStart w:name="z30565" w:id="3032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0327"/>
    <w:bookmarkStart w:name="z30566" w:id="3032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0328"/>
    <w:bookmarkStart w:name="z30567" w:id="3032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0329"/>
    <w:bookmarkStart w:name="z30568" w:id="303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330"/>
    <w:bookmarkStart w:name="z30569" w:id="3033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0331"/>
    <w:bookmarkStart w:name="z30570" w:id="3033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0332"/>
    <w:bookmarkStart w:name="z30571" w:id="3033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0333"/>
    <w:bookmarkStart w:name="z30572" w:id="3033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0334"/>
    <w:bookmarkStart w:name="z30573" w:id="3033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335"/>
    <w:bookmarkStart w:name="z30574" w:id="303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0336"/>
    <w:bookmarkStart w:name="z30575" w:id="3033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0337"/>
    <w:bookmarkStart w:name="z30576" w:id="30338"/>
    <w:p>
      <w:pPr>
        <w:spacing w:after="0"/>
        <w:ind w:left="0"/>
        <w:jc w:val="left"/>
      </w:pPr>
      <w:r>
        <w:rPr>
          <w:rFonts w:ascii="Times New Roman"/>
          <w:b/>
          <w:i w:val="false"/>
          <w:color w:val="000000"/>
        </w:rPr>
        <w:t xml:space="preserve"> 4-тарау. Басқарманың мүлкi</w:t>
      </w:r>
    </w:p>
    <w:bookmarkEnd w:id="30338"/>
    <w:bookmarkStart w:name="z30577" w:id="3033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0339"/>
    <w:bookmarkStart w:name="z30578" w:id="3034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340"/>
    <w:bookmarkStart w:name="z30579" w:id="3034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0341"/>
    <w:bookmarkStart w:name="z30580" w:id="3034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342"/>
    <w:bookmarkStart w:name="z30581" w:id="30343"/>
    <w:p>
      <w:pPr>
        <w:spacing w:after="0"/>
        <w:ind w:left="0"/>
        <w:jc w:val="left"/>
      </w:pPr>
      <w:r>
        <w:rPr>
          <w:rFonts w:ascii="Times New Roman"/>
          <w:b/>
          <w:i w:val="false"/>
          <w:color w:val="000000"/>
        </w:rPr>
        <w:t xml:space="preserve"> 5-тарау. Басқарманы қайта ұйымдастыру және тарату</w:t>
      </w:r>
    </w:p>
    <w:bookmarkEnd w:id="30343"/>
    <w:bookmarkStart w:name="z30582" w:id="303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218-1-қосымша</w:t>
            </w:r>
          </w:p>
        </w:tc>
      </w:tr>
    </w:tbl>
    <w:bookmarkStart w:name="z30584" w:id="3034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Түркістан облысы бойынша Мемлекеттік кірістер департаментінің Сауран ауданы бойынша Мемлекеттік кірістер басқармасы туралы ереже </w:t>
      </w:r>
    </w:p>
    <w:bookmarkEnd w:id="30345"/>
    <w:bookmarkStart w:name="z30585" w:id="30346"/>
    <w:p>
      <w:pPr>
        <w:spacing w:after="0"/>
        <w:ind w:left="0"/>
        <w:jc w:val="left"/>
      </w:pPr>
      <w:r>
        <w:rPr>
          <w:rFonts w:ascii="Times New Roman"/>
          <w:b/>
          <w:i w:val="false"/>
          <w:color w:val="000000"/>
        </w:rPr>
        <w:t xml:space="preserve"> 1-тарау. Жалпы ережелер</w:t>
      </w:r>
    </w:p>
    <w:bookmarkEnd w:id="30346"/>
    <w:bookmarkStart w:name="z30586" w:id="3034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Түркістан облысы бойынша Мемлекеттік кірістер департаментінің Сауран ауданы бойынша Мемлекеттік кірістер басқармасы (бұдан әрі – Басқарма) Қазақстан Республикасы Қаржы министрлігі Мемлекеттік кірістер комитетінің Түркістан облысы бойынша Мемлекеттік кірістер департаментінің (бұдан әрі – Департамент) мемлекеттік басқару мен бақылау функцияларын:</w:t>
      </w:r>
    </w:p>
    <w:bookmarkEnd w:id="30347"/>
    <w:bookmarkStart w:name="z30587" w:id="30348"/>
    <w:p>
      <w:pPr>
        <w:spacing w:after="0"/>
        <w:ind w:left="0"/>
        <w:jc w:val="both"/>
      </w:pPr>
      <w:r>
        <w:rPr>
          <w:rFonts w:ascii="Times New Roman"/>
          <w:b w:val="false"/>
          <w:i w:val="false"/>
          <w:color w:val="000000"/>
          <w:sz w:val="28"/>
        </w:rPr>
        <w:t xml:space="preserve">
      1) салықтық әкімшілендіру; </w:t>
      </w:r>
    </w:p>
    <w:bookmarkEnd w:id="30348"/>
    <w:bookmarkStart w:name="z30588" w:id="3034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349"/>
    <w:bookmarkStart w:name="z30589" w:id="30350"/>
    <w:p>
      <w:pPr>
        <w:spacing w:after="0"/>
        <w:ind w:left="0"/>
        <w:jc w:val="both"/>
      </w:pPr>
      <w:r>
        <w:rPr>
          <w:rFonts w:ascii="Times New Roman"/>
          <w:b w:val="false"/>
          <w:i w:val="false"/>
          <w:color w:val="000000"/>
          <w:sz w:val="28"/>
        </w:rPr>
        <w:t>
      3) мұнай өнімдерінің және биоотынның айналымы;</w:t>
      </w:r>
    </w:p>
    <w:bookmarkEnd w:id="30350"/>
    <w:bookmarkStart w:name="z30590" w:id="3035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0351"/>
    <w:bookmarkStart w:name="z30591" w:id="3035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0352"/>
    <w:bookmarkStart w:name="z30592" w:id="3035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0353"/>
    <w:bookmarkStart w:name="z30593" w:id="3035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0354"/>
    <w:bookmarkStart w:name="z30594" w:id="3035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0355"/>
    <w:bookmarkStart w:name="z30595" w:id="3035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0356"/>
    <w:bookmarkStart w:name="z30596" w:id="3035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0357"/>
    <w:bookmarkStart w:name="z30597" w:id="3035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0358"/>
    <w:bookmarkStart w:name="z30598" w:id="30359"/>
    <w:p>
      <w:pPr>
        <w:spacing w:after="0"/>
        <w:ind w:left="0"/>
        <w:jc w:val="both"/>
      </w:pPr>
      <w:r>
        <w:rPr>
          <w:rFonts w:ascii="Times New Roman"/>
          <w:b w:val="false"/>
          <w:i w:val="false"/>
          <w:color w:val="000000"/>
          <w:sz w:val="28"/>
        </w:rPr>
        <w:t>
      8. Басқарманың орналасқан жері: пошта индексі 161221, Қазақстан Республикасы, Түркістан облысы, Сауран ауданы, Шорнақ ауылдық округі, Шорнақ ауылы, Ы. Алтынсарин көшесі, № 4 Г құрылыс.</w:t>
      </w:r>
    </w:p>
    <w:bookmarkEnd w:id="30359"/>
    <w:bookmarkStart w:name="z30599" w:id="3036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Түркістан облысы бойынша Мемлекеттік кірістер департаментінің Сауран ауданы бойынша Мемлекеттік кірістер басқармасы" республикалық мемлекеттік мекемесi.</w:t>
      </w:r>
    </w:p>
    <w:bookmarkEnd w:id="30360"/>
    <w:bookmarkStart w:name="z30600" w:id="30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361"/>
    <w:bookmarkStart w:name="z30601" w:id="30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362"/>
    <w:bookmarkStart w:name="z30602" w:id="3036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0363"/>
    <w:bookmarkStart w:name="z30603" w:id="303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0364"/>
    <w:bookmarkStart w:name="z30604" w:id="3036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0365"/>
    <w:bookmarkStart w:name="z30605" w:id="30366"/>
    <w:p>
      <w:pPr>
        <w:spacing w:after="0"/>
        <w:ind w:left="0"/>
        <w:jc w:val="both"/>
      </w:pPr>
      <w:r>
        <w:rPr>
          <w:rFonts w:ascii="Times New Roman"/>
          <w:b w:val="false"/>
          <w:i w:val="false"/>
          <w:color w:val="000000"/>
          <w:sz w:val="28"/>
        </w:rPr>
        <w:t>
      13. Міндеттері:</w:t>
      </w:r>
    </w:p>
    <w:bookmarkEnd w:id="30366"/>
    <w:bookmarkStart w:name="z30606" w:id="3036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367"/>
    <w:bookmarkStart w:name="z30607" w:id="3036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0368"/>
    <w:bookmarkStart w:name="z30608" w:id="3036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0369"/>
    <w:bookmarkStart w:name="z30609" w:id="3037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370"/>
    <w:bookmarkStart w:name="z30610" w:id="3037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0371"/>
    <w:bookmarkStart w:name="z30611" w:id="3037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372"/>
    <w:bookmarkStart w:name="z30612" w:id="3037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0373"/>
    <w:bookmarkStart w:name="z30613" w:id="30374"/>
    <w:p>
      <w:pPr>
        <w:spacing w:after="0"/>
        <w:ind w:left="0"/>
        <w:jc w:val="both"/>
      </w:pPr>
      <w:r>
        <w:rPr>
          <w:rFonts w:ascii="Times New Roman"/>
          <w:b w:val="false"/>
          <w:i w:val="false"/>
          <w:color w:val="000000"/>
          <w:sz w:val="28"/>
        </w:rPr>
        <w:t>
      14. Басқарманың құқықтары мен міндеттемелері:</w:t>
      </w:r>
    </w:p>
    <w:bookmarkEnd w:id="30374"/>
    <w:bookmarkStart w:name="z30614" w:id="30375"/>
    <w:p>
      <w:pPr>
        <w:spacing w:after="0"/>
        <w:ind w:left="0"/>
        <w:jc w:val="both"/>
      </w:pPr>
      <w:r>
        <w:rPr>
          <w:rFonts w:ascii="Times New Roman"/>
          <w:b w:val="false"/>
          <w:i w:val="false"/>
          <w:color w:val="000000"/>
          <w:sz w:val="28"/>
        </w:rPr>
        <w:t>
      1) құқықтары:</w:t>
      </w:r>
    </w:p>
    <w:bookmarkEnd w:id="30375"/>
    <w:bookmarkStart w:name="z30615" w:id="3037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0376"/>
    <w:bookmarkStart w:name="z30616" w:id="30377"/>
    <w:p>
      <w:pPr>
        <w:spacing w:after="0"/>
        <w:ind w:left="0"/>
        <w:jc w:val="both"/>
      </w:pPr>
      <w:r>
        <w:rPr>
          <w:rFonts w:ascii="Times New Roman"/>
          <w:b w:val="false"/>
          <w:i w:val="false"/>
          <w:color w:val="000000"/>
          <w:sz w:val="28"/>
        </w:rPr>
        <w:t>
      салық төлеушіден (салық агентінен):</w:t>
      </w:r>
    </w:p>
    <w:bookmarkEnd w:id="30377"/>
    <w:bookmarkStart w:name="z30617" w:id="3037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0378"/>
    <w:bookmarkStart w:name="z30618" w:id="3037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0379"/>
    <w:bookmarkStart w:name="z30619" w:id="3038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0380"/>
    <w:bookmarkStart w:name="z30620" w:id="303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0381"/>
    <w:bookmarkStart w:name="z30621" w:id="3038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0382"/>
    <w:bookmarkStart w:name="z30622" w:id="3038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0383"/>
    <w:bookmarkStart w:name="z30623" w:id="3038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0384"/>
    <w:bookmarkStart w:name="z30624" w:id="3038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385"/>
    <w:bookmarkStart w:name="z30625" w:id="3038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0386"/>
    <w:bookmarkStart w:name="z30626" w:id="3038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0387"/>
    <w:bookmarkStart w:name="z30627" w:id="3038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0388"/>
    <w:bookmarkStart w:name="z30628" w:id="3038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0389"/>
    <w:bookmarkStart w:name="z30629" w:id="3039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0390"/>
    <w:bookmarkStart w:name="z30630" w:id="3039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0391"/>
    <w:bookmarkStart w:name="z30631" w:id="3039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392"/>
    <w:bookmarkStart w:name="z30632" w:id="303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0393"/>
    <w:bookmarkStart w:name="z30633" w:id="3039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0394"/>
    <w:bookmarkStart w:name="z30634" w:id="3039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0395"/>
    <w:bookmarkStart w:name="z30635" w:id="3039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0396"/>
    <w:bookmarkStart w:name="z30636" w:id="3039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0397"/>
    <w:bookmarkStart w:name="z30637" w:id="3039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0398"/>
    <w:bookmarkStart w:name="z30638" w:id="3039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0399"/>
    <w:bookmarkStart w:name="z30639" w:id="3040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0400"/>
    <w:bookmarkStart w:name="z30640" w:id="30401"/>
    <w:p>
      <w:pPr>
        <w:spacing w:after="0"/>
        <w:ind w:left="0"/>
        <w:jc w:val="both"/>
      </w:pPr>
      <w:r>
        <w:rPr>
          <w:rFonts w:ascii="Times New Roman"/>
          <w:b w:val="false"/>
          <w:i w:val="false"/>
          <w:color w:val="000000"/>
          <w:sz w:val="28"/>
        </w:rPr>
        <w:t>
      2) міндеттері:</w:t>
      </w:r>
    </w:p>
    <w:bookmarkEnd w:id="30401"/>
    <w:bookmarkStart w:name="z30641" w:id="3040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0402"/>
    <w:bookmarkStart w:name="z30642" w:id="3040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0403"/>
    <w:bookmarkStart w:name="z30643" w:id="3040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0404"/>
    <w:bookmarkStart w:name="z30644" w:id="3040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0405"/>
    <w:bookmarkStart w:name="z30645" w:id="3040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0406"/>
    <w:bookmarkStart w:name="z30646" w:id="30407"/>
    <w:p>
      <w:pPr>
        <w:spacing w:after="0"/>
        <w:ind w:left="0"/>
        <w:jc w:val="both"/>
      </w:pPr>
      <w:r>
        <w:rPr>
          <w:rFonts w:ascii="Times New Roman"/>
          <w:b w:val="false"/>
          <w:i w:val="false"/>
          <w:color w:val="000000"/>
          <w:sz w:val="28"/>
        </w:rPr>
        <w:t>
      салықтық берешегі бар;</w:t>
      </w:r>
    </w:p>
    <w:bookmarkEnd w:id="30407"/>
    <w:bookmarkStart w:name="z30647" w:id="3040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0408"/>
    <w:bookmarkStart w:name="z30648" w:id="3040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0409"/>
    <w:bookmarkStart w:name="z30649" w:id="3041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0410"/>
    <w:bookmarkStart w:name="z30650" w:id="3041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0411"/>
    <w:bookmarkStart w:name="z30651" w:id="3041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0412"/>
    <w:bookmarkStart w:name="z30652" w:id="3041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0413"/>
    <w:bookmarkStart w:name="z30653" w:id="3041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0414"/>
    <w:bookmarkStart w:name="z30654" w:id="3041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0415"/>
    <w:bookmarkStart w:name="z30655" w:id="3041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0416"/>
    <w:bookmarkStart w:name="z30656" w:id="3041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0417"/>
    <w:bookmarkStart w:name="z30657" w:id="3041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0418"/>
    <w:bookmarkStart w:name="z30658" w:id="3041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0419"/>
    <w:bookmarkStart w:name="z30659" w:id="3042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0420"/>
    <w:bookmarkStart w:name="z30660" w:id="3042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0421"/>
    <w:bookmarkStart w:name="z30661" w:id="3042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0422"/>
    <w:bookmarkStart w:name="z30662" w:id="30423"/>
    <w:p>
      <w:pPr>
        <w:spacing w:after="0"/>
        <w:ind w:left="0"/>
        <w:jc w:val="both"/>
      </w:pPr>
      <w:r>
        <w:rPr>
          <w:rFonts w:ascii="Times New Roman"/>
          <w:b w:val="false"/>
          <w:i w:val="false"/>
          <w:color w:val="000000"/>
          <w:sz w:val="28"/>
        </w:rPr>
        <w:t>
      мемлекет мүдделерін қорғау;</w:t>
      </w:r>
    </w:p>
    <w:bookmarkEnd w:id="30423"/>
    <w:bookmarkStart w:name="z30663" w:id="3042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0424"/>
    <w:bookmarkStart w:name="z30664" w:id="3042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0425"/>
    <w:bookmarkStart w:name="z30665" w:id="304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0426"/>
    <w:bookmarkStart w:name="z30666" w:id="3042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0427"/>
    <w:bookmarkStart w:name="z30667" w:id="30428"/>
    <w:p>
      <w:pPr>
        <w:spacing w:after="0"/>
        <w:ind w:left="0"/>
        <w:jc w:val="both"/>
      </w:pPr>
      <w:r>
        <w:rPr>
          <w:rFonts w:ascii="Times New Roman"/>
          <w:b w:val="false"/>
          <w:i w:val="false"/>
          <w:color w:val="000000"/>
          <w:sz w:val="28"/>
        </w:rPr>
        <w:t>
      15. Функциялары:</w:t>
      </w:r>
    </w:p>
    <w:bookmarkEnd w:id="30428"/>
    <w:bookmarkStart w:name="z30668" w:id="30429"/>
    <w:p>
      <w:pPr>
        <w:spacing w:after="0"/>
        <w:ind w:left="0"/>
        <w:jc w:val="both"/>
      </w:pPr>
      <w:r>
        <w:rPr>
          <w:rFonts w:ascii="Times New Roman"/>
          <w:b w:val="false"/>
          <w:i w:val="false"/>
          <w:color w:val="000000"/>
          <w:sz w:val="28"/>
        </w:rPr>
        <w:t>
      1) салықтық бақылауды жүзеге асыру;</w:t>
      </w:r>
    </w:p>
    <w:bookmarkEnd w:id="30429"/>
    <w:bookmarkStart w:name="z30669" w:id="3043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0430"/>
    <w:bookmarkStart w:name="z30670" w:id="3043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0431"/>
    <w:bookmarkStart w:name="z30671" w:id="3043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0432"/>
    <w:bookmarkStart w:name="z30672" w:id="3043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0433"/>
    <w:bookmarkStart w:name="z30673" w:id="3043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0434"/>
    <w:bookmarkStart w:name="z30674" w:id="3043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0435"/>
    <w:bookmarkStart w:name="z30675" w:id="3043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0436"/>
    <w:bookmarkStart w:name="z30676" w:id="3043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0437"/>
    <w:bookmarkStart w:name="z30677" w:id="3043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0438"/>
    <w:bookmarkStart w:name="z30678" w:id="30439"/>
    <w:p>
      <w:pPr>
        <w:spacing w:after="0"/>
        <w:ind w:left="0"/>
        <w:jc w:val="both"/>
      </w:pPr>
      <w:r>
        <w:rPr>
          <w:rFonts w:ascii="Times New Roman"/>
          <w:b w:val="false"/>
          <w:i w:val="false"/>
          <w:color w:val="000000"/>
          <w:sz w:val="28"/>
        </w:rPr>
        <w:t>
      11) салықтық әкімшілендіруді жүзеге асыру;</w:t>
      </w:r>
    </w:p>
    <w:bookmarkEnd w:id="30439"/>
    <w:bookmarkStart w:name="z30679" w:id="3044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440"/>
    <w:bookmarkStart w:name="z30680" w:id="3044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0441"/>
    <w:bookmarkStart w:name="z30681" w:id="30442"/>
    <w:p>
      <w:pPr>
        <w:spacing w:after="0"/>
        <w:ind w:left="0"/>
        <w:jc w:val="both"/>
      </w:pPr>
      <w:r>
        <w:rPr>
          <w:rFonts w:ascii="Times New Roman"/>
          <w:b w:val="false"/>
          <w:i w:val="false"/>
          <w:color w:val="000000"/>
          <w:sz w:val="28"/>
        </w:rPr>
        <w:t>
      14) тәуекелдерді басқару жүйесін пайдалану;</w:t>
      </w:r>
    </w:p>
    <w:bookmarkEnd w:id="30442"/>
    <w:bookmarkStart w:name="z30682" w:id="3044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0443"/>
    <w:bookmarkStart w:name="z30683" w:id="3044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0444"/>
    <w:bookmarkStart w:name="z30684" w:id="3044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0445"/>
    <w:bookmarkStart w:name="z30685" w:id="3044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0446"/>
    <w:bookmarkStart w:name="z30686" w:id="3044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0447"/>
    <w:bookmarkStart w:name="z30687" w:id="3044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0448"/>
    <w:bookmarkStart w:name="z30688" w:id="3044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0449"/>
    <w:bookmarkStart w:name="z30689" w:id="3045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450"/>
    <w:bookmarkStart w:name="z30690" w:id="3045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0451"/>
    <w:bookmarkStart w:name="z30691" w:id="3045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0452"/>
    <w:bookmarkStart w:name="z30692" w:id="3045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0453"/>
    <w:bookmarkStart w:name="z30693" w:id="3045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0454"/>
    <w:bookmarkStart w:name="z30694" w:id="3045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0455"/>
    <w:bookmarkStart w:name="z30695" w:id="3045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456"/>
    <w:bookmarkStart w:name="z30696" w:id="3045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457"/>
    <w:bookmarkStart w:name="z30697" w:id="3045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0458"/>
    <w:bookmarkStart w:name="z30698" w:id="3045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0459"/>
    <w:bookmarkStart w:name="z30699" w:id="3046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0460"/>
    <w:bookmarkStart w:name="z30700" w:id="3046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0461"/>
    <w:bookmarkStart w:name="z30701" w:id="3046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0462"/>
    <w:bookmarkStart w:name="z30702" w:id="3046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463"/>
    <w:bookmarkStart w:name="z30703" w:id="3046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464"/>
    <w:bookmarkStart w:name="z30704" w:id="3046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465"/>
    <w:bookmarkStart w:name="z30705" w:id="3046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466"/>
    <w:bookmarkStart w:name="z30706" w:id="3046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0467"/>
    <w:bookmarkStart w:name="z30707" w:id="3046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0468"/>
    <w:bookmarkStart w:name="z30708" w:id="304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469"/>
    <w:bookmarkStart w:name="z30709" w:id="304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470"/>
    <w:bookmarkStart w:name="z30710" w:id="304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471"/>
    <w:bookmarkStart w:name="z30711" w:id="30472"/>
    <w:p>
      <w:pPr>
        <w:spacing w:after="0"/>
        <w:ind w:left="0"/>
        <w:jc w:val="both"/>
      </w:pPr>
      <w:r>
        <w:rPr>
          <w:rFonts w:ascii="Times New Roman"/>
          <w:b w:val="false"/>
          <w:i w:val="false"/>
          <w:color w:val="000000"/>
          <w:sz w:val="28"/>
        </w:rPr>
        <w:t>
      19. Басқарма басшысының өкілеттіктері:</w:t>
      </w:r>
    </w:p>
    <w:bookmarkEnd w:id="30472"/>
    <w:bookmarkStart w:name="z30712" w:id="3047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0473"/>
    <w:bookmarkStart w:name="z30713" w:id="3047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0474"/>
    <w:bookmarkStart w:name="z30714" w:id="3047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0475"/>
    <w:bookmarkStart w:name="z30715" w:id="3047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0476"/>
    <w:bookmarkStart w:name="z30716" w:id="3047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0477"/>
    <w:bookmarkStart w:name="z30717" w:id="3047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478"/>
    <w:bookmarkStart w:name="z30718" w:id="3047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0479"/>
    <w:bookmarkStart w:name="z30719" w:id="3048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0480"/>
    <w:bookmarkStart w:name="z30720" w:id="3048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0481"/>
    <w:bookmarkStart w:name="z30721" w:id="3048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0482"/>
    <w:bookmarkStart w:name="z30722" w:id="3048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483"/>
    <w:bookmarkStart w:name="z30723" w:id="304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0484"/>
    <w:bookmarkStart w:name="z30724" w:id="3048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0485"/>
    <w:bookmarkStart w:name="z30725" w:id="30486"/>
    <w:p>
      <w:pPr>
        <w:spacing w:after="0"/>
        <w:ind w:left="0"/>
        <w:jc w:val="left"/>
      </w:pPr>
      <w:r>
        <w:rPr>
          <w:rFonts w:ascii="Times New Roman"/>
          <w:b/>
          <w:i w:val="false"/>
          <w:color w:val="000000"/>
        </w:rPr>
        <w:t xml:space="preserve"> 4-тарау. Басқарманың мүлкi</w:t>
      </w:r>
    </w:p>
    <w:bookmarkEnd w:id="30486"/>
    <w:bookmarkStart w:name="z30726" w:id="3048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0487"/>
    <w:bookmarkStart w:name="z30727" w:id="3048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488"/>
    <w:bookmarkStart w:name="z30728" w:id="3048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0489"/>
    <w:bookmarkStart w:name="z30729" w:id="3049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490"/>
    <w:bookmarkStart w:name="z30730" w:id="30491"/>
    <w:p>
      <w:pPr>
        <w:spacing w:after="0"/>
        <w:ind w:left="0"/>
        <w:jc w:val="left"/>
      </w:pPr>
      <w:r>
        <w:rPr>
          <w:rFonts w:ascii="Times New Roman"/>
          <w:b/>
          <w:i w:val="false"/>
          <w:color w:val="000000"/>
        </w:rPr>
        <w:t xml:space="preserve"> 5-тарау. Басқарманы қайта ұйымдастыру және тарату</w:t>
      </w:r>
    </w:p>
    <w:bookmarkEnd w:id="30491"/>
    <w:bookmarkStart w:name="z30731" w:id="304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221-қосымша</w:t>
            </w:r>
          </w:p>
        </w:tc>
      </w:tr>
    </w:tbl>
    <w:bookmarkStart w:name="z30733" w:id="30493"/>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Нұр-Сұлтан қаласы бойынша Мемлекеттік кірістер департаменті туралы ереже</w:t>
      </w:r>
    </w:p>
    <w:bookmarkEnd w:id="30493"/>
    <w:bookmarkStart w:name="z30734" w:id="30494"/>
    <w:p>
      <w:pPr>
        <w:spacing w:after="0"/>
        <w:ind w:left="0"/>
        <w:jc w:val="left"/>
      </w:pPr>
      <w:r>
        <w:rPr>
          <w:rFonts w:ascii="Times New Roman"/>
          <w:b/>
          <w:i w:val="false"/>
          <w:color w:val="000000"/>
        </w:rPr>
        <w:t xml:space="preserve"> 1-тарау. Жалпы ережелер</w:t>
      </w:r>
    </w:p>
    <w:bookmarkEnd w:id="30494"/>
    <w:bookmarkStart w:name="z30735" w:id="30495"/>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Нұр-Сұлтан қаласы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0495"/>
    <w:bookmarkStart w:name="z30736" w:id="30496"/>
    <w:p>
      <w:pPr>
        <w:spacing w:after="0"/>
        <w:ind w:left="0"/>
        <w:jc w:val="both"/>
      </w:pPr>
      <w:r>
        <w:rPr>
          <w:rFonts w:ascii="Times New Roman"/>
          <w:b w:val="false"/>
          <w:i w:val="false"/>
          <w:color w:val="000000"/>
          <w:sz w:val="28"/>
        </w:rPr>
        <w:t>
      1) салықтық және кедендік әкімшілендіру;</w:t>
      </w:r>
    </w:p>
    <w:bookmarkEnd w:id="30496"/>
    <w:bookmarkStart w:name="z30737" w:id="3049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497"/>
    <w:bookmarkStart w:name="z30738" w:id="30498"/>
    <w:p>
      <w:pPr>
        <w:spacing w:after="0"/>
        <w:ind w:left="0"/>
        <w:jc w:val="both"/>
      </w:pPr>
      <w:r>
        <w:rPr>
          <w:rFonts w:ascii="Times New Roman"/>
          <w:b w:val="false"/>
          <w:i w:val="false"/>
          <w:color w:val="000000"/>
          <w:sz w:val="28"/>
        </w:rPr>
        <w:t>
      3) мұнай өнімдерінің және биоотынның айналымы;</w:t>
      </w:r>
    </w:p>
    <w:bookmarkEnd w:id="30498"/>
    <w:bookmarkStart w:name="z30739" w:id="30499"/>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0499"/>
    <w:bookmarkStart w:name="z30740" w:id="30500"/>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0500"/>
    <w:bookmarkStart w:name="z30741" w:id="30501"/>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0501"/>
    <w:bookmarkStart w:name="z30742" w:id="30502"/>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0502"/>
    <w:bookmarkStart w:name="z30743" w:id="30503"/>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0503"/>
    <w:bookmarkStart w:name="z30744" w:id="30504"/>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0504"/>
    <w:bookmarkStart w:name="z30745" w:id="30505"/>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0505"/>
    <w:bookmarkStart w:name="z30746" w:id="30506"/>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0506"/>
    <w:bookmarkStart w:name="z30747" w:id="30507"/>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0507"/>
    <w:bookmarkStart w:name="z30748" w:id="30508"/>
    <w:p>
      <w:pPr>
        <w:spacing w:after="0"/>
        <w:ind w:left="0"/>
        <w:jc w:val="both"/>
      </w:pPr>
      <w:r>
        <w:rPr>
          <w:rFonts w:ascii="Times New Roman"/>
          <w:b w:val="false"/>
          <w:i w:val="false"/>
          <w:color w:val="000000"/>
          <w:sz w:val="28"/>
        </w:rPr>
        <w:t>
      8. Департаменттің орналасқан жері: пошталық индексі 010000, Қазақстан Республикасы, Нұр-Сұлтан қаласы, Республика даңғылы, 52.</w:t>
      </w:r>
    </w:p>
    <w:bookmarkEnd w:id="30508"/>
    <w:bookmarkStart w:name="z30749" w:id="30509"/>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Нұр-Сұлтан қаласы бойынша Мемлекеттік кірістер департаменті" республикалық мемлекеттік мекемесі.</w:t>
      </w:r>
    </w:p>
    <w:bookmarkEnd w:id="30509"/>
    <w:bookmarkStart w:name="z30750" w:id="30510"/>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0510"/>
    <w:bookmarkStart w:name="z30751" w:id="30511"/>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0511"/>
    <w:bookmarkStart w:name="z30752" w:id="30512"/>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0512"/>
    <w:bookmarkStart w:name="z30753" w:id="30513"/>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0513"/>
    <w:bookmarkStart w:name="z30754" w:id="30514"/>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0514"/>
    <w:bookmarkStart w:name="z30755" w:id="30515"/>
    <w:p>
      <w:pPr>
        <w:spacing w:after="0"/>
        <w:ind w:left="0"/>
        <w:jc w:val="both"/>
      </w:pPr>
      <w:r>
        <w:rPr>
          <w:rFonts w:ascii="Times New Roman"/>
          <w:b w:val="false"/>
          <w:i w:val="false"/>
          <w:color w:val="000000"/>
          <w:sz w:val="28"/>
        </w:rPr>
        <w:t>
      13. Міндеттері:</w:t>
      </w:r>
    </w:p>
    <w:bookmarkEnd w:id="30515"/>
    <w:bookmarkStart w:name="z30756" w:id="30516"/>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516"/>
    <w:bookmarkStart w:name="z30757" w:id="3051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0517"/>
    <w:bookmarkStart w:name="z30758" w:id="3051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0518"/>
    <w:bookmarkStart w:name="z30759" w:id="3051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519"/>
    <w:bookmarkStart w:name="z30760" w:id="30520"/>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0520"/>
    <w:bookmarkStart w:name="z30761" w:id="30521"/>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0521"/>
    <w:bookmarkStart w:name="z30762" w:id="30522"/>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0522"/>
    <w:bookmarkStart w:name="z30763" w:id="30523"/>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523"/>
    <w:bookmarkStart w:name="z30764" w:id="30524"/>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0524"/>
    <w:bookmarkStart w:name="z30765" w:id="30525"/>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0525"/>
    <w:bookmarkStart w:name="z30766" w:id="30526"/>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0526"/>
    <w:bookmarkStart w:name="z30767" w:id="30527"/>
    <w:p>
      <w:pPr>
        <w:spacing w:after="0"/>
        <w:ind w:left="0"/>
        <w:jc w:val="both"/>
      </w:pPr>
      <w:r>
        <w:rPr>
          <w:rFonts w:ascii="Times New Roman"/>
          <w:b w:val="false"/>
          <w:i w:val="false"/>
          <w:color w:val="000000"/>
          <w:sz w:val="28"/>
        </w:rPr>
        <w:t>
      14. Департаменттің құқықтары мен міндеттері:</w:t>
      </w:r>
    </w:p>
    <w:bookmarkEnd w:id="30527"/>
    <w:bookmarkStart w:name="z30768" w:id="30528"/>
    <w:p>
      <w:pPr>
        <w:spacing w:after="0"/>
        <w:ind w:left="0"/>
        <w:jc w:val="both"/>
      </w:pPr>
      <w:r>
        <w:rPr>
          <w:rFonts w:ascii="Times New Roman"/>
          <w:b w:val="false"/>
          <w:i w:val="false"/>
          <w:color w:val="000000"/>
          <w:sz w:val="28"/>
        </w:rPr>
        <w:t>
      1) құқықтары:</w:t>
      </w:r>
    </w:p>
    <w:bookmarkEnd w:id="30528"/>
    <w:bookmarkStart w:name="z30769" w:id="30529"/>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0529"/>
    <w:bookmarkStart w:name="z30770" w:id="30530"/>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0530"/>
    <w:bookmarkStart w:name="z30771" w:id="30531"/>
    <w:p>
      <w:pPr>
        <w:spacing w:after="0"/>
        <w:ind w:left="0"/>
        <w:jc w:val="both"/>
      </w:pPr>
      <w:r>
        <w:rPr>
          <w:rFonts w:ascii="Times New Roman"/>
          <w:b w:val="false"/>
          <w:i w:val="false"/>
          <w:color w:val="000000"/>
          <w:sz w:val="28"/>
        </w:rPr>
        <w:t>
      салық төлеушіден (салық агентінен):</w:t>
      </w:r>
    </w:p>
    <w:bookmarkEnd w:id="30531"/>
    <w:bookmarkStart w:name="z30772" w:id="30532"/>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0532"/>
    <w:bookmarkStart w:name="z30773" w:id="30533"/>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0533"/>
    <w:bookmarkStart w:name="z30774" w:id="3053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0534"/>
    <w:bookmarkStart w:name="z30775" w:id="305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0535"/>
    <w:bookmarkStart w:name="z30776" w:id="30536"/>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0536"/>
    <w:bookmarkStart w:name="z30777" w:id="30537"/>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0537"/>
    <w:bookmarkStart w:name="z30778" w:id="3053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0538"/>
    <w:bookmarkStart w:name="z30779" w:id="3053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539"/>
    <w:bookmarkStart w:name="z30780" w:id="3054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0540"/>
    <w:bookmarkStart w:name="z30781" w:id="30541"/>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0541"/>
    <w:bookmarkStart w:name="z30782" w:id="30542"/>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0542"/>
    <w:bookmarkStart w:name="z30783" w:id="30543"/>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0543"/>
    <w:bookmarkStart w:name="z30784" w:id="30544"/>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0544"/>
    <w:bookmarkStart w:name="z30785" w:id="30545"/>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0545"/>
    <w:bookmarkStart w:name="z30786" w:id="30546"/>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0546"/>
    <w:bookmarkStart w:name="z30787" w:id="30547"/>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0547"/>
    <w:bookmarkStart w:name="z30788" w:id="3054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0548"/>
    <w:bookmarkStart w:name="z30789" w:id="30549"/>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0549"/>
    <w:bookmarkStart w:name="z30790" w:id="30550"/>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0550"/>
    <w:bookmarkStart w:name="z30791" w:id="30551"/>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0551"/>
    <w:bookmarkStart w:name="z30792" w:id="30552"/>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0552"/>
    <w:bookmarkStart w:name="z30793" w:id="30553"/>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0553"/>
    <w:bookmarkStart w:name="z30794" w:id="3055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554"/>
    <w:bookmarkStart w:name="z30795" w:id="30555"/>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0555"/>
    <w:bookmarkStart w:name="z30796" w:id="30556"/>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0556"/>
    <w:bookmarkStart w:name="z30797" w:id="30557"/>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0557"/>
    <w:bookmarkStart w:name="z30798" w:id="30558"/>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0558"/>
    <w:bookmarkStart w:name="z30799" w:id="3055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0559"/>
    <w:bookmarkStart w:name="z30800" w:id="305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0560"/>
    <w:bookmarkStart w:name="z30801" w:id="3056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0561"/>
    <w:bookmarkStart w:name="z30802" w:id="3056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0562"/>
    <w:bookmarkStart w:name="z30803" w:id="3056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0563"/>
    <w:bookmarkStart w:name="z30804" w:id="30564"/>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0564"/>
    <w:bookmarkStart w:name="z30805" w:id="30565"/>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0565"/>
    <w:bookmarkStart w:name="z30806" w:id="3056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0566"/>
    <w:bookmarkStart w:name="z30807" w:id="30567"/>
    <w:p>
      <w:pPr>
        <w:spacing w:after="0"/>
        <w:ind w:left="0"/>
        <w:jc w:val="both"/>
      </w:pPr>
      <w:r>
        <w:rPr>
          <w:rFonts w:ascii="Times New Roman"/>
          <w:b w:val="false"/>
          <w:i w:val="false"/>
          <w:color w:val="000000"/>
          <w:sz w:val="28"/>
        </w:rPr>
        <w:t>
      2) міндеттері:</w:t>
      </w:r>
    </w:p>
    <w:bookmarkEnd w:id="30567"/>
    <w:bookmarkStart w:name="z30808" w:id="3056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0568"/>
    <w:bookmarkStart w:name="z30809" w:id="3056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0569"/>
    <w:bookmarkStart w:name="z30810" w:id="30570"/>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0570"/>
    <w:bookmarkStart w:name="z30811" w:id="3057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0571"/>
    <w:bookmarkStart w:name="z30812" w:id="3057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0572"/>
    <w:bookmarkStart w:name="z30813" w:id="30573"/>
    <w:p>
      <w:pPr>
        <w:spacing w:after="0"/>
        <w:ind w:left="0"/>
        <w:jc w:val="both"/>
      </w:pPr>
      <w:r>
        <w:rPr>
          <w:rFonts w:ascii="Times New Roman"/>
          <w:b w:val="false"/>
          <w:i w:val="false"/>
          <w:color w:val="000000"/>
          <w:sz w:val="28"/>
        </w:rPr>
        <w:t>
      салықтық берешегі бар;</w:t>
      </w:r>
    </w:p>
    <w:bookmarkEnd w:id="30573"/>
    <w:bookmarkStart w:name="z30814" w:id="3057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0574"/>
    <w:bookmarkStart w:name="z30815" w:id="3057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0575"/>
    <w:bookmarkStart w:name="z30816" w:id="3057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0576"/>
    <w:bookmarkStart w:name="z30817" w:id="3057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0577"/>
    <w:bookmarkStart w:name="z30818" w:id="3057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0578"/>
    <w:bookmarkStart w:name="z30819" w:id="3057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0579"/>
    <w:bookmarkStart w:name="z30820" w:id="3058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0580"/>
    <w:bookmarkStart w:name="z30821" w:id="30581"/>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0581"/>
    <w:bookmarkStart w:name="z30822" w:id="30582"/>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0582"/>
    <w:bookmarkStart w:name="z30823" w:id="3058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0583"/>
    <w:bookmarkStart w:name="z30824" w:id="3058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0584"/>
    <w:bookmarkStart w:name="z30825" w:id="30585"/>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0585"/>
    <w:bookmarkStart w:name="z30826" w:id="30586"/>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0586"/>
    <w:bookmarkStart w:name="z30827" w:id="30587"/>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0587"/>
    <w:bookmarkStart w:name="z30828" w:id="30588"/>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0588"/>
    <w:bookmarkStart w:name="z30829" w:id="30589"/>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0589"/>
    <w:bookmarkStart w:name="z30830" w:id="30590"/>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0590"/>
    <w:bookmarkStart w:name="z30831" w:id="30591"/>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0591"/>
    <w:bookmarkStart w:name="z30832" w:id="30592"/>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0592"/>
    <w:bookmarkStart w:name="z30833" w:id="30593"/>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0593"/>
    <w:bookmarkStart w:name="z30834" w:id="30594"/>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0594"/>
    <w:bookmarkStart w:name="z30835" w:id="30595"/>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0595"/>
    <w:bookmarkStart w:name="z30836" w:id="3059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0596"/>
    <w:bookmarkStart w:name="z30837" w:id="30597"/>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0597"/>
    <w:bookmarkStart w:name="z30838" w:id="30598"/>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0598"/>
    <w:bookmarkStart w:name="z30839" w:id="3059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0599"/>
    <w:bookmarkStart w:name="z30840" w:id="3060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0600"/>
    <w:bookmarkStart w:name="z30841" w:id="30601"/>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0601"/>
    <w:bookmarkStart w:name="z30842" w:id="30602"/>
    <w:p>
      <w:pPr>
        <w:spacing w:after="0"/>
        <w:ind w:left="0"/>
        <w:jc w:val="both"/>
      </w:pPr>
      <w:r>
        <w:rPr>
          <w:rFonts w:ascii="Times New Roman"/>
          <w:b w:val="false"/>
          <w:i w:val="false"/>
          <w:color w:val="000000"/>
          <w:sz w:val="28"/>
        </w:rPr>
        <w:t>
      мемлекет мүдделерін қорғау;</w:t>
      </w:r>
    </w:p>
    <w:bookmarkEnd w:id="30602"/>
    <w:bookmarkStart w:name="z30843" w:id="3060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0603"/>
    <w:bookmarkStart w:name="z30844" w:id="3060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0604"/>
    <w:bookmarkStart w:name="z30845" w:id="306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0605"/>
    <w:bookmarkStart w:name="z30846" w:id="3060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0606"/>
    <w:bookmarkStart w:name="z30847" w:id="3060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0607"/>
    <w:bookmarkStart w:name="z30848" w:id="30608"/>
    <w:p>
      <w:pPr>
        <w:spacing w:after="0"/>
        <w:ind w:left="0"/>
        <w:jc w:val="both"/>
      </w:pPr>
      <w:r>
        <w:rPr>
          <w:rFonts w:ascii="Times New Roman"/>
          <w:b w:val="false"/>
          <w:i w:val="false"/>
          <w:color w:val="000000"/>
          <w:sz w:val="28"/>
        </w:rPr>
        <w:t>
      15. Функциялары:</w:t>
      </w:r>
    </w:p>
    <w:bookmarkEnd w:id="30608"/>
    <w:bookmarkStart w:name="z30849" w:id="30609"/>
    <w:p>
      <w:pPr>
        <w:spacing w:after="0"/>
        <w:ind w:left="0"/>
        <w:jc w:val="both"/>
      </w:pPr>
      <w:r>
        <w:rPr>
          <w:rFonts w:ascii="Times New Roman"/>
          <w:b w:val="false"/>
          <w:i w:val="false"/>
          <w:color w:val="000000"/>
          <w:sz w:val="28"/>
        </w:rPr>
        <w:t>
      1) салықтық бақылауды жүзеге асыру;</w:t>
      </w:r>
    </w:p>
    <w:bookmarkEnd w:id="30609"/>
    <w:bookmarkStart w:name="z30850" w:id="3061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0610"/>
    <w:bookmarkStart w:name="z30851" w:id="3061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0611"/>
    <w:bookmarkStart w:name="z30852" w:id="30612"/>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0612"/>
    <w:bookmarkStart w:name="z30853" w:id="30613"/>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0613"/>
    <w:bookmarkStart w:name="z30854" w:id="30614"/>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0614"/>
    <w:bookmarkStart w:name="z30855" w:id="30615"/>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0615"/>
    <w:bookmarkStart w:name="z30856" w:id="30616"/>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0616"/>
    <w:bookmarkStart w:name="z30857" w:id="30617"/>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0617"/>
    <w:bookmarkStart w:name="z30858" w:id="3061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0618"/>
    <w:bookmarkStart w:name="z30859" w:id="30619"/>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0619"/>
    <w:bookmarkStart w:name="z30860" w:id="3062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620"/>
    <w:bookmarkStart w:name="z30861" w:id="30621"/>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0621"/>
    <w:bookmarkStart w:name="z30862" w:id="30622"/>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0622"/>
    <w:bookmarkStart w:name="z30863" w:id="30623"/>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0623"/>
    <w:bookmarkStart w:name="z30864" w:id="30624"/>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0624"/>
    <w:bookmarkStart w:name="z30865" w:id="30625"/>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0625"/>
    <w:bookmarkStart w:name="z30866" w:id="30626"/>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0626"/>
    <w:bookmarkStart w:name="z30867" w:id="30627"/>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0627"/>
    <w:bookmarkStart w:name="z30868" w:id="30628"/>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30628"/>
    <w:bookmarkStart w:name="z30869" w:id="30629"/>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0629"/>
    <w:bookmarkStart w:name="z30870" w:id="30630"/>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0630"/>
    <w:bookmarkStart w:name="z30871" w:id="30631"/>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0631"/>
    <w:bookmarkStart w:name="z30872" w:id="30632"/>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0632"/>
    <w:bookmarkStart w:name="z30873" w:id="30633"/>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0633"/>
    <w:bookmarkStart w:name="z30874" w:id="30634"/>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0634"/>
    <w:bookmarkStart w:name="z30875" w:id="30635"/>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0635"/>
    <w:bookmarkStart w:name="z30876" w:id="30636"/>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0636"/>
    <w:bookmarkStart w:name="z30877" w:id="30637"/>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0637"/>
    <w:bookmarkStart w:name="z30878" w:id="30638"/>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0638"/>
    <w:bookmarkStart w:name="z30879" w:id="30639"/>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30639"/>
    <w:bookmarkStart w:name="z30880" w:id="30640"/>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0640"/>
    <w:bookmarkStart w:name="z30881" w:id="30641"/>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0641"/>
    <w:bookmarkStart w:name="z30882" w:id="30642"/>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0642"/>
    <w:bookmarkStart w:name="z30883" w:id="30643"/>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0643"/>
    <w:bookmarkStart w:name="z30884" w:id="30644"/>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0644"/>
    <w:bookmarkStart w:name="z30885" w:id="30645"/>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0645"/>
    <w:bookmarkStart w:name="z30886" w:id="30646"/>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0646"/>
    <w:bookmarkStart w:name="z30887" w:id="30647"/>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0647"/>
    <w:bookmarkStart w:name="z30888" w:id="30648"/>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0648"/>
    <w:bookmarkStart w:name="z30889" w:id="30649"/>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0649"/>
    <w:bookmarkStart w:name="z30890" w:id="30650"/>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0650"/>
    <w:bookmarkStart w:name="z30891" w:id="30651"/>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0651"/>
    <w:bookmarkStart w:name="z30892" w:id="30652"/>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0652"/>
    <w:bookmarkStart w:name="z30893" w:id="30653"/>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0653"/>
    <w:bookmarkStart w:name="z30894" w:id="30654"/>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0654"/>
    <w:bookmarkStart w:name="z30895" w:id="30655"/>
    <w:p>
      <w:pPr>
        <w:spacing w:after="0"/>
        <w:ind w:left="0"/>
        <w:jc w:val="both"/>
      </w:pPr>
      <w:r>
        <w:rPr>
          <w:rFonts w:ascii="Times New Roman"/>
          <w:b w:val="false"/>
          <w:i w:val="false"/>
          <w:color w:val="000000"/>
          <w:sz w:val="28"/>
        </w:rPr>
        <w:t>
      47) тәуекелдерді басқару жүйесін пайдалану;</w:t>
      </w:r>
    </w:p>
    <w:bookmarkEnd w:id="30655"/>
    <w:bookmarkStart w:name="z30896" w:id="30656"/>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0656"/>
    <w:bookmarkStart w:name="z30897" w:id="30657"/>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0657"/>
    <w:bookmarkStart w:name="z30898" w:id="30658"/>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0658"/>
    <w:bookmarkStart w:name="z30899" w:id="30659"/>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0659"/>
    <w:bookmarkStart w:name="z30900" w:id="30660"/>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0660"/>
    <w:bookmarkStart w:name="z30901" w:id="30661"/>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0661"/>
    <w:bookmarkStart w:name="z30902" w:id="30662"/>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0662"/>
    <w:bookmarkStart w:name="z30903" w:id="30663"/>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0663"/>
    <w:bookmarkStart w:name="z30904" w:id="30664"/>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0664"/>
    <w:bookmarkStart w:name="z30905" w:id="30665"/>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0665"/>
    <w:bookmarkStart w:name="z30906" w:id="30666"/>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0666"/>
    <w:bookmarkStart w:name="z30907" w:id="30667"/>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0667"/>
    <w:bookmarkStart w:name="z30908" w:id="30668"/>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0668"/>
    <w:bookmarkStart w:name="z30909" w:id="30669"/>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0669"/>
    <w:bookmarkStart w:name="z30910" w:id="30670"/>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670"/>
    <w:bookmarkStart w:name="z30911" w:id="30671"/>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0671"/>
    <w:bookmarkStart w:name="z30912" w:id="30672"/>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0672"/>
    <w:bookmarkStart w:name="z30913" w:id="30673"/>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0673"/>
    <w:bookmarkStart w:name="z30914" w:id="30674"/>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0674"/>
    <w:bookmarkStart w:name="z30915" w:id="30675"/>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675"/>
    <w:bookmarkStart w:name="z30916" w:id="30676"/>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676"/>
    <w:bookmarkStart w:name="z30917" w:id="30677"/>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0677"/>
    <w:bookmarkStart w:name="z30918" w:id="30678"/>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0678"/>
    <w:bookmarkStart w:name="z30919" w:id="30679"/>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0679"/>
    <w:bookmarkStart w:name="z30920" w:id="30680"/>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0680"/>
    <w:bookmarkStart w:name="z30921" w:id="30681"/>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0681"/>
    <w:bookmarkStart w:name="z30922" w:id="30682"/>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0682"/>
    <w:bookmarkStart w:name="z30923" w:id="30683"/>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0683"/>
    <w:bookmarkStart w:name="z30924" w:id="30684"/>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0684"/>
    <w:bookmarkStart w:name="z30925" w:id="30685"/>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0685"/>
    <w:bookmarkStart w:name="z30926" w:id="30686"/>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0686"/>
    <w:bookmarkStart w:name="z30927" w:id="30687"/>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0687"/>
    <w:bookmarkStart w:name="z30928" w:id="30688"/>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0688"/>
    <w:bookmarkStart w:name="z30929" w:id="30689"/>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0689"/>
    <w:bookmarkStart w:name="z30930" w:id="30690"/>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0690"/>
    <w:bookmarkStart w:name="z30931" w:id="30691"/>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0691"/>
    <w:bookmarkStart w:name="z30932" w:id="30692"/>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692"/>
    <w:bookmarkStart w:name="z30933" w:id="30693"/>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693"/>
    <w:bookmarkStart w:name="z30934" w:id="30694"/>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694"/>
    <w:bookmarkStart w:name="z30935" w:id="30695"/>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0695"/>
    <w:bookmarkStart w:name="z30936" w:id="30696"/>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0696"/>
    <w:bookmarkStart w:name="z30937" w:id="30697"/>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0697"/>
    <w:bookmarkStart w:name="z30938" w:id="30698"/>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0698"/>
    <w:bookmarkStart w:name="z30939" w:id="30699"/>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0699"/>
    <w:bookmarkStart w:name="z30940" w:id="30700"/>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0700"/>
    <w:bookmarkStart w:name="z30941" w:id="30701"/>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0701"/>
    <w:bookmarkStart w:name="z30942" w:id="30702"/>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0702"/>
    <w:bookmarkStart w:name="z30943" w:id="30703"/>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0703"/>
    <w:bookmarkStart w:name="z30944" w:id="30704"/>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0704"/>
    <w:bookmarkStart w:name="z30945" w:id="30705"/>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0705"/>
    <w:bookmarkStart w:name="z30946" w:id="30706"/>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706"/>
    <w:bookmarkStart w:name="z30947" w:id="30707"/>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0707"/>
    <w:bookmarkStart w:name="z30948" w:id="30708"/>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0708"/>
    <w:bookmarkStart w:name="z30949" w:id="30709"/>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0709"/>
    <w:bookmarkStart w:name="z30950" w:id="30710"/>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0710"/>
    <w:bookmarkStart w:name="z30951" w:id="30711"/>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0711"/>
    <w:bookmarkStart w:name="z30952" w:id="30712"/>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0712"/>
    <w:bookmarkStart w:name="z30953" w:id="30713"/>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0713"/>
    <w:bookmarkStart w:name="z30954" w:id="30714"/>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0714"/>
    <w:bookmarkStart w:name="z30955" w:id="30715"/>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0715"/>
    <w:bookmarkStart w:name="z30956" w:id="30716"/>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0716"/>
    <w:bookmarkStart w:name="z30957" w:id="30717"/>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0717"/>
    <w:bookmarkStart w:name="z30958" w:id="30718"/>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0718"/>
    <w:bookmarkStart w:name="z30959" w:id="30719"/>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0719"/>
    <w:bookmarkStart w:name="z30960" w:id="30720"/>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0720"/>
    <w:bookmarkStart w:name="z30961" w:id="30721"/>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0721"/>
    <w:bookmarkStart w:name="z30962" w:id="30722"/>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0722"/>
    <w:bookmarkStart w:name="z30963" w:id="30723"/>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0723"/>
    <w:bookmarkStart w:name="z30964" w:id="30724"/>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0724"/>
    <w:bookmarkStart w:name="z30965" w:id="30725"/>
    <w:p>
      <w:pPr>
        <w:spacing w:after="0"/>
        <w:ind w:left="0"/>
        <w:jc w:val="both"/>
      </w:pPr>
      <w:r>
        <w:rPr>
          <w:rFonts w:ascii="Times New Roman"/>
          <w:b w:val="false"/>
          <w:i w:val="false"/>
          <w:color w:val="000000"/>
          <w:sz w:val="28"/>
        </w:rPr>
        <w:t>
      Департамент қызметкерлерін;</w:t>
      </w:r>
    </w:p>
    <w:bookmarkEnd w:id="30725"/>
    <w:bookmarkStart w:name="z30966" w:id="30726"/>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0726"/>
    <w:bookmarkStart w:name="z30967" w:id="30727"/>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0727"/>
    <w:bookmarkStart w:name="z30968" w:id="30728"/>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0728"/>
    <w:bookmarkStart w:name="z30969" w:id="30729"/>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0729"/>
    <w:bookmarkStart w:name="z30970" w:id="3073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0730"/>
    <w:bookmarkStart w:name="z30971" w:id="30731"/>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0731"/>
    <w:bookmarkStart w:name="z30972" w:id="30732"/>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732"/>
    <w:bookmarkStart w:name="z30973" w:id="3073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0733"/>
    <w:bookmarkStart w:name="z30974" w:id="30734"/>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0734"/>
    <w:bookmarkStart w:name="z30975" w:id="30735"/>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0735"/>
    <w:bookmarkStart w:name="z30976" w:id="30736"/>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0736"/>
    <w:bookmarkStart w:name="z30977" w:id="3073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737"/>
    <w:bookmarkStart w:name="z30978" w:id="30738"/>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0738"/>
    <w:bookmarkStart w:name="z30979" w:id="30739"/>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0739"/>
    <w:bookmarkStart w:name="z30980" w:id="30740"/>
    <w:p>
      <w:pPr>
        <w:spacing w:after="0"/>
        <w:ind w:left="0"/>
        <w:jc w:val="left"/>
      </w:pPr>
      <w:r>
        <w:rPr>
          <w:rFonts w:ascii="Times New Roman"/>
          <w:b/>
          <w:i w:val="false"/>
          <w:color w:val="000000"/>
        </w:rPr>
        <w:t xml:space="preserve"> 4. Департаменттің мүлкi</w:t>
      </w:r>
    </w:p>
    <w:bookmarkEnd w:id="30740"/>
    <w:bookmarkStart w:name="z30981" w:id="30741"/>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0741"/>
    <w:bookmarkStart w:name="z30982" w:id="30742"/>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0742"/>
    <w:bookmarkStart w:name="z30983" w:id="30743"/>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0743"/>
    <w:bookmarkStart w:name="z30984" w:id="30744"/>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744"/>
    <w:bookmarkStart w:name="z30985" w:id="30745"/>
    <w:p>
      <w:pPr>
        <w:spacing w:after="0"/>
        <w:ind w:left="0"/>
        <w:jc w:val="left"/>
      </w:pPr>
      <w:r>
        <w:rPr>
          <w:rFonts w:ascii="Times New Roman"/>
          <w:b/>
          <w:i w:val="false"/>
          <w:color w:val="000000"/>
        </w:rPr>
        <w:t xml:space="preserve"> 5. Департаментті қайта ұйымдастыру және тарату</w:t>
      </w:r>
    </w:p>
    <w:bookmarkEnd w:id="30745"/>
    <w:bookmarkStart w:name="z30986" w:id="30746"/>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0746"/>
    <w:bookmarkStart w:name="z30987" w:id="30747"/>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0747"/>
    <w:bookmarkStart w:name="z30988" w:id="3074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Нұр-Сұлтан қаласы бойынша Мемлекеттік кірістер департаментінің Алматы ауданы бойынша Мемлекеттік кірістер басқармасы.</w:t>
      </w:r>
    </w:p>
    <w:bookmarkEnd w:id="30748"/>
    <w:bookmarkStart w:name="z30989" w:id="30749"/>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Нұр-Сұлтан қаласы бойынша Мемлекеттік кірістер департаментінің Сарыарқа ауданы бойынша Мемлекеттік кірістер басқармасы.</w:t>
      </w:r>
    </w:p>
    <w:bookmarkEnd w:id="30749"/>
    <w:bookmarkStart w:name="z30990" w:id="30750"/>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Нұр-Сұлтан қаласы бойынша Мемлекеттік кірістер департаментінің Есіл ауданы бойынша Мемлекеттік кірістер басқармасы.</w:t>
      </w:r>
    </w:p>
    <w:bookmarkEnd w:id="30750"/>
    <w:bookmarkStart w:name="z30991" w:id="30751"/>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Нұр-Сұлтан қаласы бойынша Мемлекеттік кірістер департаментінің "Астана - жаңа қала" Мемлекеттік кірістер басқармасы.</w:t>
      </w:r>
    </w:p>
    <w:bookmarkEnd w:id="30751"/>
    <w:bookmarkStart w:name="z30992" w:id="30752"/>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Нұр-Сұлтан қаласы бойынша Мемлекеттік кірістер департаментінің Байқоңыр ауданы бойынша Мемлекеттік кірістер басқармасы.</w:t>
      </w:r>
    </w:p>
    <w:bookmarkEnd w:id="307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222-қосымша</w:t>
            </w:r>
          </w:p>
        </w:tc>
      </w:tr>
    </w:tbl>
    <w:bookmarkStart w:name="z30994" w:id="3075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Нұр-Сұлтан қаласы бойынша Мемлекеттік кірістер департаментінің Алматы ауданы бойынша Мемлекеттік кірістер басқармасы туралы ереже</w:t>
      </w:r>
    </w:p>
    <w:bookmarkEnd w:id="30753"/>
    <w:bookmarkStart w:name="z30995" w:id="30754"/>
    <w:p>
      <w:pPr>
        <w:spacing w:after="0"/>
        <w:ind w:left="0"/>
        <w:jc w:val="left"/>
      </w:pPr>
      <w:r>
        <w:rPr>
          <w:rFonts w:ascii="Times New Roman"/>
          <w:b/>
          <w:i w:val="false"/>
          <w:color w:val="000000"/>
        </w:rPr>
        <w:t xml:space="preserve"> 1-тарау. Жалпы ережелер</w:t>
      </w:r>
    </w:p>
    <w:bookmarkEnd w:id="30754"/>
    <w:bookmarkStart w:name="z30996" w:id="3075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Нұр-Сұлтан қаласы бойынша Мемлекеттік кірістер департаментінің Алматы ауданы бойынша Мемлекеттік кірістер басқармасы (бұдан әрі – Басқарма) Қазақстан Республикасы Қаржы министрлігі Мемлекеттік кірістер комитетінің Нұр-Сұлтан қаласы бойынша Мемлекеттік кірістер департаментінің (бұдан әрі – Департамент) мемлекеттік басқару мен бақылау функцияларын:</w:t>
      </w:r>
    </w:p>
    <w:bookmarkEnd w:id="30755"/>
    <w:bookmarkStart w:name="z30997" w:id="30756"/>
    <w:p>
      <w:pPr>
        <w:spacing w:after="0"/>
        <w:ind w:left="0"/>
        <w:jc w:val="both"/>
      </w:pPr>
      <w:r>
        <w:rPr>
          <w:rFonts w:ascii="Times New Roman"/>
          <w:b w:val="false"/>
          <w:i w:val="false"/>
          <w:color w:val="000000"/>
          <w:sz w:val="28"/>
        </w:rPr>
        <w:t xml:space="preserve">
      1) салықтық әкімшілендіру; </w:t>
      </w:r>
    </w:p>
    <w:bookmarkEnd w:id="30756"/>
    <w:bookmarkStart w:name="z30998" w:id="3075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757"/>
    <w:bookmarkStart w:name="z30999" w:id="30758"/>
    <w:p>
      <w:pPr>
        <w:spacing w:after="0"/>
        <w:ind w:left="0"/>
        <w:jc w:val="both"/>
      </w:pPr>
      <w:r>
        <w:rPr>
          <w:rFonts w:ascii="Times New Roman"/>
          <w:b w:val="false"/>
          <w:i w:val="false"/>
          <w:color w:val="000000"/>
          <w:sz w:val="28"/>
        </w:rPr>
        <w:t>
      3) мұнай өнімдерінің және биоотынның айналымы;</w:t>
      </w:r>
    </w:p>
    <w:bookmarkEnd w:id="30758"/>
    <w:bookmarkStart w:name="z31000" w:id="3075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0759"/>
    <w:bookmarkStart w:name="z31001" w:id="3076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0760"/>
    <w:bookmarkStart w:name="z31002" w:id="307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0761"/>
    <w:bookmarkStart w:name="z31003" w:id="3076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0762"/>
    <w:bookmarkStart w:name="z31004" w:id="3076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0763"/>
    <w:bookmarkStart w:name="z31005" w:id="3076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0764"/>
    <w:bookmarkStart w:name="z31006" w:id="3076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0765"/>
    <w:bookmarkStart w:name="z31007" w:id="3076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0766"/>
    <w:bookmarkStart w:name="z31008" w:id="30767"/>
    <w:p>
      <w:pPr>
        <w:spacing w:after="0"/>
        <w:ind w:left="0"/>
        <w:jc w:val="both"/>
      </w:pPr>
      <w:r>
        <w:rPr>
          <w:rFonts w:ascii="Times New Roman"/>
          <w:b w:val="false"/>
          <w:i w:val="false"/>
          <w:color w:val="000000"/>
          <w:sz w:val="28"/>
        </w:rPr>
        <w:t xml:space="preserve">
      8. Басқарманың орналасқан жері: пошта индексі 010000, Қазақстан Республикасы, Нұр-Сұлтан қаласы, А.Жұбанов көшесі, 16. </w:t>
      </w:r>
    </w:p>
    <w:bookmarkEnd w:id="30767"/>
    <w:bookmarkStart w:name="z31009" w:id="3076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Нұр-Сұлтан қаласы бойынша Мемлекеттік кірістер департаментінің Алматы ауданы бойынша Мемлекеттік кірістер басқармасы" республикалық мемлекеттік мекемесi.</w:t>
      </w:r>
    </w:p>
    <w:bookmarkEnd w:id="30768"/>
    <w:bookmarkStart w:name="z31010" w:id="307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769"/>
    <w:bookmarkStart w:name="z31011" w:id="307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770"/>
    <w:bookmarkStart w:name="z31012" w:id="3077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0771"/>
    <w:bookmarkStart w:name="z31013" w:id="3077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0772"/>
    <w:bookmarkStart w:name="z31014" w:id="3077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0773"/>
    <w:bookmarkStart w:name="z31015" w:id="30774"/>
    <w:p>
      <w:pPr>
        <w:spacing w:after="0"/>
        <w:ind w:left="0"/>
        <w:jc w:val="both"/>
      </w:pPr>
      <w:r>
        <w:rPr>
          <w:rFonts w:ascii="Times New Roman"/>
          <w:b w:val="false"/>
          <w:i w:val="false"/>
          <w:color w:val="000000"/>
          <w:sz w:val="28"/>
        </w:rPr>
        <w:t>
      13. Міндеттері:</w:t>
      </w:r>
    </w:p>
    <w:bookmarkEnd w:id="30774"/>
    <w:bookmarkStart w:name="z31016" w:id="3077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775"/>
    <w:bookmarkStart w:name="z31017" w:id="3077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0776"/>
    <w:bookmarkStart w:name="z31018" w:id="3077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0777"/>
    <w:bookmarkStart w:name="z31019" w:id="3077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778"/>
    <w:bookmarkStart w:name="z31020" w:id="3077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0779"/>
    <w:bookmarkStart w:name="z31021" w:id="3078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780"/>
    <w:bookmarkStart w:name="z31022" w:id="3078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0781"/>
    <w:bookmarkStart w:name="z31023" w:id="30782"/>
    <w:p>
      <w:pPr>
        <w:spacing w:after="0"/>
        <w:ind w:left="0"/>
        <w:jc w:val="both"/>
      </w:pPr>
      <w:r>
        <w:rPr>
          <w:rFonts w:ascii="Times New Roman"/>
          <w:b w:val="false"/>
          <w:i w:val="false"/>
          <w:color w:val="000000"/>
          <w:sz w:val="28"/>
        </w:rPr>
        <w:t>
      14. Басқарманың құқықтары мен міндеттемелері:</w:t>
      </w:r>
    </w:p>
    <w:bookmarkEnd w:id="30782"/>
    <w:bookmarkStart w:name="z31024" w:id="30783"/>
    <w:p>
      <w:pPr>
        <w:spacing w:after="0"/>
        <w:ind w:left="0"/>
        <w:jc w:val="both"/>
      </w:pPr>
      <w:r>
        <w:rPr>
          <w:rFonts w:ascii="Times New Roman"/>
          <w:b w:val="false"/>
          <w:i w:val="false"/>
          <w:color w:val="000000"/>
          <w:sz w:val="28"/>
        </w:rPr>
        <w:t>
      1) құқықтары:</w:t>
      </w:r>
    </w:p>
    <w:bookmarkEnd w:id="30783"/>
    <w:bookmarkStart w:name="z31025" w:id="3078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0784"/>
    <w:bookmarkStart w:name="z31026" w:id="30785"/>
    <w:p>
      <w:pPr>
        <w:spacing w:after="0"/>
        <w:ind w:left="0"/>
        <w:jc w:val="both"/>
      </w:pPr>
      <w:r>
        <w:rPr>
          <w:rFonts w:ascii="Times New Roman"/>
          <w:b w:val="false"/>
          <w:i w:val="false"/>
          <w:color w:val="000000"/>
          <w:sz w:val="28"/>
        </w:rPr>
        <w:t>
      салық төлеушіден (салық агентінен):</w:t>
      </w:r>
    </w:p>
    <w:bookmarkEnd w:id="30785"/>
    <w:bookmarkStart w:name="z31027" w:id="3078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0786"/>
    <w:bookmarkStart w:name="z31028" w:id="3078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0787"/>
    <w:bookmarkStart w:name="z31029" w:id="3078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0788"/>
    <w:bookmarkStart w:name="z31030" w:id="307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0789"/>
    <w:bookmarkStart w:name="z31031" w:id="3079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0790"/>
    <w:bookmarkStart w:name="z31032" w:id="3079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0791"/>
    <w:bookmarkStart w:name="z31033" w:id="3079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0792"/>
    <w:bookmarkStart w:name="z31034" w:id="3079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793"/>
    <w:bookmarkStart w:name="z31035" w:id="3079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0794"/>
    <w:bookmarkStart w:name="z31036" w:id="3079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0795"/>
    <w:bookmarkStart w:name="z31037" w:id="3079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0796"/>
    <w:bookmarkStart w:name="z31038" w:id="3079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0797"/>
    <w:bookmarkStart w:name="z31039" w:id="3079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0798"/>
    <w:bookmarkStart w:name="z31040" w:id="3079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0799"/>
    <w:bookmarkStart w:name="z31041" w:id="3080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800"/>
    <w:bookmarkStart w:name="z31042" w:id="308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0801"/>
    <w:bookmarkStart w:name="z31043" w:id="3080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0802"/>
    <w:bookmarkStart w:name="z31044" w:id="3080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0803"/>
    <w:bookmarkStart w:name="z31045" w:id="3080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0804"/>
    <w:bookmarkStart w:name="z31046" w:id="3080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0805"/>
    <w:bookmarkStart w:name="z31047" w:id="3080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0806"/>
    <w:bookmarkStart w:name="z31048" w:id="3080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0807"/>
    <w:bookmarkStart w:name="z31049" w:id="3080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0808"/>
    <w:bookmarkStart w:name="z31050" w:id="30809"/>
    <w:p>
      <w:pPr>
        <w:spacing w:after="0"/>
        <w:ind w:left="0"/>
        <w:jc w:val="both"/>
      </w:pPr>
      <w:r>
        <w:rPr>
          <w:rFonts w:ascii="Times New Roman"/>
          <w:b w:val="false"/>
          <w:i w:val="false"/>
          <w:color w:val="000000"/>
          <w:sz w:val="28"/>
        </w:rPr>
        <w:t>
      2) міндеттері:</w:t>
      </w:r>
    </w:p>
    <w:bookmarkEnd w:id="30809"/>
    <w:bookmarkStart w:name="z31051" w:id="3081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0810"/>
    <w:bookmarkStart w:name="z31052" w:id="3081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0811"/>
    <w:bookmarkStart w:name="z31053" w:id="3081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0812"/>
    <w:bookmarkStart w:name="z31054" w:id="3081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0813"/>
    <w:bookmarkStart w:name="z31055" w:id="3081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0814"/>
    <w:bookmarkStart w:name="z31056" w:id="30815"/>
    <w:p>
      <w:pPr>
        <w:spacing w:after="0"/>
        <w:ind w:left="0"/>
        <w:jc w:val="both"/>
      </w:pPr>
      <w:r>
        <w:rPr>
          <w:rFonts w:ascii="Times New Roman"/>
          <w:b w:val="false"/>
          <w:i w:val="false"/>
          <w:color w:val="000000"/>
          <w:sz w:val="28"/>
        </w:rPr>
        <w:t>
      салықтық берешегі бар;</w:t>
      </w:r>
    </w:p>
    <w:bookmarkEnd w:id="30815"/>
    <w:bookmarkStart w:name="z31057" w:id="3081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0816"/>
    <w:bookmarkStart w:name="z31058" w:id="3081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0817"/>
    <w:bookmarkStart w:name="z31059" w:id="3081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0818"/>
    <w:bookmarkStart w:name="z31060" w:id="3081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0819"/>
    <w:bookmarkStart w:name="z31061" w:id="3082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0820"/>
    <w:bookmarkStart w:name="z31062" w:id="3082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0821"/>
    <w:bookmarkStart w:name="z31063" w:id="3082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0822"/>
    <w:bookmarkStart w:name="z31064" w:id="3082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0823"/>
    <w:bookmarkStart w:name="z31065" w:id="3082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0824"/>
    <w:bookmarkStart w:name="z31066" w:id="3082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0825"/>
    <w:bookmarkStart w:name="z31067" w:id="3082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0826"/>
    <w:bookmarkStart w:name="z31068" w:id="3082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0827"/>
    <w:bookmarkStart w:name="z31069" w:id="3082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0828"/>
    <w:bookmarkStart w:name="z31070" w:id="3082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0829"/>
    <w:bookmarkStart w:name="z31071" w:id="3083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0830"/>
    <w:bookmarkStart w:name="z31072" w:id="30831"/>
    <w:p>
      <w:pPr>
        <w:spacing w:after="0"/>
        <w:ind w:left="0"/>
        <w:jc w:val="both"/>
      </w:pPr>
      <w:r>
        <w:rPr>
          <w:rFonts w:ascii="Times New Roman"/>
          <w:b w:val="false"/>
          <w:i w:val="false"/>
          <w:color w:val="000000"/>
          <w:sz w:val="28"/>
        </w:rPr>
        <w:t>
      мемлекет мүдделерін қорғау;</w:t>
      </w:r>
    </w:p>
    <w:bookmarkEnd w:id="30831"/>
    <w:bookmarkStart w:name="z31073" w:id="3083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0832"/>
    <w:bookmarkStart w:name="z31074" w:id="3083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0833"/>
    <w:bookmarkStart w:name="z31075" w:id="3083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0834"/>
    <w:bookmarkStart w:name="z31076" w:id="3083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0835"/>
    <w:bookmarkStart w:name="z31077" w:id="30836"/>
    <w:p>
      <w:pPr>
        <w:spacing w:after="0"/>
        <w:ind w:left="0"/>
        <w:jc w:val="both"/>
      </w:pPr>
      <w:r>
        <w:rPr>
          <w:rFonts w:ascii="Times New Roman"/>
          <w:b w:val="false"/>
          <w:i w:val="false"/>
          <w:color w:val="000000"/>
          <w:sz w:val="28"/>
        </w:rPr>
        <w:t>
      15. Функциялары:</w:t>
      </w:r>
    </w:p>
    <w:bookmarkEnd w:id="30836"/>
    <w:bookmarkStart w:name="z31078" w:id="30837"/>
    <w:p>
      <w:pPr>
        <w:spacing w:after="0"/>
        <w:ind w:left="0"/>
        <w:jc w:val="both"/>
      </w:pPr>
      <w:r>
        <w:rPr>
          <w:rFonts w:ascii="Times New Roman"/>
          <w:b w:val="false"/>
          <w:i w:val="false"/>
          <w:color w:val="000000"/>
          <w:sz w:val="28"/>
        </w:rPr>
        <w:t>
      1) салықтық бақылауды жүзеге асыру;</w:t>
      </w:r>
    </w:p>
    <w:bookmarkEnd w:id="30837"/>
    <w:bookmarkStart w:name="z31079" w:id="3083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0838"/>
    <w:bookmarkStart w:name="z31080" w:id="3083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0839"/>
    <w:bookmarkStart w:name="z31081" w:id="3084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0840"/>
    <w:bookmarkStart w:name="z31082" w:id="3084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0841"/>
    <w:bookmarkStart w:name="z31083" w:id="3084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0842"/>
    <w:bookmarkStart w:name="z31084" w:id="3084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0843"/>
    <w:bookmarkStart w:name="z31085" w:id="3084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0844"/>
    <w:bookmarkStart w:name="z31086" w:id="3084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0845"/>
    <w:bookmarkStart w:name="z31087" w:id="3084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0846"/>
    <w:bookmarkStart w:name="z31088" w:id="30847"/>
    <w:p>
      <w:pPr>
        <w:spacing w:after="0"/>
        <w:ind w:left="0"/>
        <w:jc w:val="both"/>
      </w:pPr>
      <w:r>
        <w:rPr>
          <w:rFonts w:ascii="Times New Roman"/>
          <w:b w:val="false"/>
          <w:i w:val="false"/>
          <w:color w:val="000000"/>
          <w:sz w:val="28"/>
        </w:rPr>
        <w:t>
      11) салықтық әкімшілендіруді жүзеге асыру;</w:t>
      </w:r>
    </w:p>
    <w:bookmarkEnd w:id="30847"/>
    <w:bookmarkStart w:name="z31089" w:id="3084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848"/>
    <w:bookmarkStart w:name="z31090" w:id="3084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0849"/>
    <w:bookmarkStart w:name="z31091" w:id="30850"/>
    <w:p>
      <w:pPr>
        <w:spacing w:after="0"/>
        <w:ind w:left="0"/>
        <w:jc w:val="both"/>
      </w:pPr>
      <w:r>
        <w:rPr>
          <w:rFonts w:ascii="Times New Roman"/>
          <w:b w:val="false"/>
          <w:i w:val="false"/>
          <w:color w:val="000000"/>
          <w:sz w:val="28"/>
        </w:rPr>
        <w:t>
      14) тәуекелдерді басқару жүйесін пайдалану;</w:t>
      </w:r>
    </w:p>
    <w:bookmarkEnd w:id="30850"/>
    <w:bookmarkStart w:name="z31092" w:id="3085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0851"/>
    <w:bookmarkStart w:name="z31093" w:id="3085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0852"/>
    <w:bookmarkStart w:name="z31094" w:id="3085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0853"/>
    <w:bookmarkStart w:name="z31095" w:id="3085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0854"/>
    <w:bookmarkStart w:name="z31096" w:id="3085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0855"/>
    <w:bookmarkStart w:name="z31097" w:id="3085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0856"/>
    <w:bookmarkStart w:name="z31098" w:id="3085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0857"/>
    <w:bookmarkStart w:name="z31099" w:id="3085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0858"/>
    <w:bookmarkStart w:name="z31100" w:id="3085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0859"/>
    <w:bookmarkStart w:name="z31101" w:id="3086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0860"/>
    <w:bookmarkStart w:name="z31102" w:id="3086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0861"/>
    <w:bookmarkStart w:name="z31103" w:id="3086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0862"/>
    <w:bookmarkStart w:name="z31104" w:id="3086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0863"/>
    <w:bookmarkStart w:name="z31105" w:id="3086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0864"/>
    <w:bookmarkStart w:name="z31106" w:id="3086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0865"/>
    <w:bookmarkStart w:name="z31107" w:id="3086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0866"/>
    <w:bookmarkStart w:name="z31108" w:id="3086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0867"/>
    <w:bookmarkStart w:name="z31109" w:id="3086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0868"/>
    <w:bookmarkStart w:name="z31110" w:id="3086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0869"/>
    <w:bookmarkStart w:name="z31111" w:id="3087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0870"/>
    <w:bookmarkStart w:name="z31112" w:id="3087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0871"/>
    <w:bookmarkStart w:name="z31113" w:id="3087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0872"/>
    <w:bookmarkStart w:name="z31114" w:id="3087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0873"/>
    <w:bookmarkStart w:name="z31115" w:id="3087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0874"/>
    <w:bookmarkStart w:name="z31116" w:id="3087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0875"/>
    <w:bookmarkStart w:name="z31117" w:id="3087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0876"/>
    <w:bookmarkStart w:name="z31118" w:id="3087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877"/>
    <w:bookmarkStart w:name="z31119" w:id="3087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878"/>
    <w:bookmarkStart w:name="z31120" w:id="308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879"/>
    <w:bookmarkStart w:name="z31121" w:id="30880"/>
    <w:p>
      <w:pPr>
        <w:spacing w:after="0"/>
        <w:ind w:left="0"/>
        <w:jc w:val="both"/>
      </w:pPr>
      <w:r>
        <w:rPr>
          <w:rFonts w:ascii="Times New Roman"/>
          <w:b w:val="false"/>
          <w:i w:val="false"/>
          <w:color w:val="000000"/>
          <w:sz w:val="28"/>
        </w:rPr>
        <w:t>
      19. Басқарма басшысының өкілеттіктері:</w:t>
      </w:r>
    </w:p>
    <w:bookmarkEnd w:id="30880"/>
    <w:bookmarkStart w:name="z31122" w:id="3088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0881"/>
    <w:bookmarkStart w:name="z31123" w:id="3088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0882"/>
    <w:bookmarkStart w:name="z31124" w:id="3088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0883"/>
    <w:bookmarkStart w:name="z31125" w:id="3088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0884"/>
    <w:bookmarkStart w:name="z31126" w:id="3088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0885"/>
    <w:bookmarkStart w:name="z31127" w:id="308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886"/>
    <w:bookmarkStart w:name="z31128" w:id="3088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0887"/>
    <w:bookmarkStart w:name="z31129" w:id="3088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0888"/>
    <w:bookmarkStart w:name="z31130" w:id="3088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0889"/>
    <w:bookmarkStart w:name="z31131" w:id="3089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0890"/>
    <w:bookmarkStart w:name="z31132" w:id="3089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0891"/>
    <w:bookmarkStart w:name="z31133" w:id="308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0892"/>
    <w:bookmarkStart w:name="z31134" w:id="3089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0893"/>
    <w:bookmarkStart w:name="z31135" w:id="30894"/>
    <w:p>
      <w:pPr>
        <w:spacing w:after="0"/>
        <w:ind w:left="0"/>
        <w:jc w:val="left"/>
      </w:pPr>
      <w:r>
        <w:rPr>
          <w:rFonts w:ascii="Times New Roman"/>
          <w:b/>
          <w:i w:val="false"/>
          <w:color w:val="000000"/>
        </w:rPr>
        <w:t xml:space="preserve"> 4-тарау. Басқарманың мүлкi</w:t>
      </w:r>
    </w:p>
    <w:bookmarkEnd w:id="30894"/>
    <w:bookmarkStart w:name="z31136" w:id="3089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0895"/>
    <w:bookmarkStart w:name="z31137" w:id="3089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896"/>
    <w:bookmarkStart w:name="z31138" w:id="3089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0897"/>
    <w:bookmarkStart w:name="z31139" w:id="3089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898"/>
    <w:bookmarkStart w:name="z31140" w:id="30899"/>
    <w:p>
      <w:pPr>
        <w:spacing w:after="0"/>
        <w:ind w:left="0"/>
        <w:jc w:val="left"/>
      </w:pPr>
      <w:r>
        <w:rPr>
          <w:rFonts w:ascii="Times New Roman"/>
          <w:b/>
          <w:i w:val="false"/>
          <w:color w:val="000000"/>
        </w:rPr>
        <w:t xml:space="preserve"> 5-тарау. Басқарманы қайта ұйымдастыру және тарату</w:t>
      </w:r>
    </w:p>
    <w:bookmarkEnd w:id="30899"/>
    <w:bookmarkStart w:name="z31141" w:id="309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223-қосымша</w:t>
            </w:r>
          </w:p>
        </w:tc>
      </w:tr>
    </w:tbl>
    <w:bookmarkStart w:name="z31143" w:id="3090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Нұр-Сұлтан қаласы бойынша Мемлекеттік кірістер департаментінің Сарыарқа ауданы бойынша Мемлекеттік кірістер басқармасы туралы ереже</w:t>
      </w:r>
    </w:p>
    <w:bookmarkEnd w:id="30901"/>
    <w:bookmarkStart w:name="z31144" w:id="30902"/>
    <w:p>
      <w:pPr>
        <w:spacing w:after="0"/>
        <w:ind w:left="0"/>
        <w:jc w:val="left"/>
      </w:pPr>
      <w:r>
        <w:rPr>
          <w:rFonts w:ascii="Times New Roman"/>
          <w:b/>
          <w:i w:val="false"/>
          <w:color w:val="000000"/>
        </w:rPr>
        <w:t xml:space="preserve"> 1-тарау. Жалпы ережелер</w:t>
      </w:r>
    </w:p>
    <w:bookmarkEnd w:id="30902"/>
    <w:bookmarkStart w:name="z31145" w:id="3090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Нұр-Сұлтан қаласы бойынша Мемлекеттік кірістер департаментінің Сарыарқа ауданы бойынша Мемлекеттік кірістер басқармасы (бұдан әрі – Басқарма) Қазақстан Республикасы Қаржы министрлігі Мемлекеттік кірістер комитетінің Нұр-Сұлтан қаласы бойынша Мемлекеттік кірістер департаментінің (бұдан әрі – Департамент) мемлекеттік басқару мен бақылау функцияларын:</w:t>
      </w:r>
    </w:p>
    <w:bookmarkEnd w:id="30903"/>
    <w:bookmarkStart w:name="z31146" w:id="30904"/>
    <w:p>
      <w:pPr>
        <w:spacing w:after="0"/>
        <w:ind w:left="0"/>
        <w:jc w:val="both"/>
      </w:pPr>
      <w:r>
        <w:rPr>
          <w:rFonts w:ascii="Times New Roman"/>
          <w:b w:val="false"/>
          <w:i w:val="false"/>
          <w:color w:val="000000"/>
          <w:sz w:val="28"/>
        </w:rPr>
        <w:t xml:space="preserve">
      1) салықтық әкімшілендіру; </w:t>
      </w:r>
    </w:p>
    <w:bookmarkEnd w:id="30904"/>
    <w:bookmarkStart w:name="z31147" w:id="3090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0905"/>
    <w:bookmarkStart w:name="z31148" w:id="30906"/>
    <w:p>
      <w:pPr>
        <w:spacing w:after="0"/>
        <w:ind w:left="0"/>
        <w:jc w:val="both"/>
      </w:pPr>
      <w:r>
        <w:rPr>
          <w:rFonts w:ascii="Times New Roman"/>
          <w:b w:val="false"/>
          <w:i w:val="false"/>
          <w:color w:val="000000"/>
          <w:sz w:val="28"/>
        </w:rPr>
        <w:t>
      3) мұнай өнімдерінің және биоотынның айналымы;</w:t>
      </w:r>
    </w:p>
    <w:bookmarkEnd w:id="30906"/>
    <w:bookmarkStart w:name="z31149" w:id="3090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0907"/>
    <w:bookmarkStart w:name="z31150" w:id="3090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0908"/>
    <w:bookmarkStart w:name="z31151" w:id="3090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0909"/>
    <w:bookmarkStart w:name="z31152" w:id="3091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0910"/>
    <w:bookmarkStart w:name="z31153" w:id="3091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0911"/>
    <w:bookmarkStart w:name="z31154" w:id="3091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0912"/>
    <w:bookmarkStart w:name="z31155" w:id="3091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0913"/>
    <w:bookmarkStart w:name="z31156" w:id="3091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0914"/>
    <w:bookmarkStart w:name="z31157" w:id="30915"/>
    <w:p>
      <w:pPr>
        <w:spacing w:after="0"/>
        <w:ind w:left="0"/>
        <w:jc w:val="both"/>
      </w:pPr>
      <w:r>
        <w:rPr>
          <w:rFonts w:ascii="Times New Roman"/>
          <w:b w:val="false"/>
          <w:i w:val="false"/>
          <w:color w:val="000000"/>
          <w:sz w:val="28"/>
        </w:rPr>
        <w:t>
      8. Басқарманың орналасқан жері: пошта индексі 010000, Қазақстан Республикасы, Нұр-Сұлтан қаласы, Республика даңғылы, 52.</w:t>
      </w:r>
    </w:p>
    <w:bookmarkEnd w:id="30915"/>
    <w:bookmarkStart w:name="z31158" w:id="3091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Нұр-Сұлтан қаласы бойынша Мемлекеттік кірістер департаментінің Сарыарқа ауданы бойынша Мемлекеттік кірістер басқармасы" республикалық мемлекеттік мекемесi.</w:t>
      </w:r>
    </w:p>
    <w:bookmarkEnd w:id="30916"/>
    <w:bookmarkStart w:name="z31159" w:id="309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917"/>
    <w:bookmarkStart w:name="z31160" w:id="309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918"/>
    <w:bookmarkStart w:name="z31161" w:id="3091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0919"/>
    <w:bookmarkStart w:name="z31162" w:id="3092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0920"/>
    <w:bookmarkStart w:name="z31163" w:id="3092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0921"/>
    <w:bookmarkStart w:name="z31164" w:id="30922"/>
    <w:p>
      <w:pPr>
        <w:spacing w:after="0"/>
        <w:ind w:left="0"/>
        <w:jc w:val="both"/>
      </w:pPr>
      <w:r>
        <w:rPr>
          <w:rFonts w:ascii="Times New Roman"/>
          <w:b w:val="false"/>
          <w:i w:val="false"/>
          <w:color w:val="000000"/>
          <w:sz w:val="28"/>
        </w:rPr>
        <w:t>
      13. Міндеттері:</w:t>
      </w:r>
    </w:p>
    <w:bookmarkEnd w:id="30922"/>
    <w:bookmarkStart w:name="z31165" w:id="3092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0923"/>
    <w:bookmarkStart w:name="z31166" w:id="3092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0924"/>
    <w:bookmarkStart w:name="z31167" w:id="3092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0925"/>
    <w:bookmarkStart w:name="z31168" w:id="3092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0926"/>
    <w:bookmarkStart w:name="z31169" w:id="3092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0927"/>
    <w:bookmarkStart w:name="z31170" w:id="3092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0928"/>
    <w:bookmarkStart w:name="z31171" w:id="3092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0929"/>
    <w:bookmarkStart w:name="z31172" w:id="30930"/>
    <w:p>
      <w:pPr>
        <w:spacing w:after="0"/>
        <w:ind w:left="0"/>
        <w:jc w:val="both"/>
      </w:pPr>
      <w:r>
        <w:rPr>
          <w:rFonts w:ascii="Times New Roman"/>
          <w:b w:val="false"/>
          <w:i w:val="false"/>
          <w:color w:val="000000"/>
          <w:sz w:val="28"/>
        </w:rPr>
        <w:t>
      14. Басқарманың құқықтары мен міндеттемелері:</w:t>
      </w:r>
    </w:p>
    <w:bookmarkEnd w:id="30930"/>
    <w:bookmarkStart w:name="z31173" w:id="30931"/>
    <w:p>
      <w:pPr>
        <w:spacing w:after="0"/>
        <w:ind w:left="0"/>
        <w:jc w:val="both"/>
      </w:pPr>
      <w:r>
        <w:rPr>
          <w:rFonts w:ascii="Times New Roman"/>
          <w:b w:val="false"/>
          <w:i w:val="false"/>
          <w:color w:val="000000"/>
          <w:sz w:val="28"/>
        </w:rPr>
        <w:t>
      1) құқықтары:</w:t>
      </w:r>
    </w:p>
    <w:bookmarkEnd w:id="30931"/>
    <w:bookmarkStart w:name="z31174" w:id="3093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0932"/>
    <w:bookmarkStart w:name="z31175" w:id="30933"/>
    <w:p>
      <w:pPr>
        <w:spacing w:after="0"/>
        <w:ind w:left="0"/>
        <w:jc w:val="both"/>
      </w:pPr>
      <w:r>
        <w:rPr>
          <w:rFonts w:ascii="Times New Roman"/>
          <w:b w:val="false"/>
          <w:i w:val="false"/>
          <w:color w:val="000000"/>
          <w:sz w:val="28"/>
        </w:rPr>
        <w:t>
      салық төлеушіден (салық агентінен):</w:t>
      </w:r>
    </w:p>
    <w:bookmarkEnd w:id="30933"/>
    <w:bookmarkStart w:name="z31176" w:id="3093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0934"/>
    <w:bookmarkStart w:name="z31177" w:id="3093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0935"/>
    <w:bookmarkStart w:name="z31178" w:id="3093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0936"/>
    <w:bookmarkStart w:name="z31179" w:id="3093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0937"/>
    <w:bookmarkStart w:name="z31180" w:id="3093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0938"/>
    <w:bookmarkStart w:name="z31181" w:id="3093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0939"/>
    <w:bookmarkStart w:name="z31182" w:id="3094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0940"/>
    <w:bookmarkStart w:name="z31183" w:id="3094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0941"/>
    <w:bookmarkStart w:name="z31184" w:id="3094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0942"/>
    <w:bookmarkStart w:name="z31185" w:id="3094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0943"/>
    <w:bookmarkStart w:name="z31186" w:id="3094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0944"/>
    <w:bookmarkStart w:name="z31187" w:id="3094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0945"/>
    <w:bookmarkStart w:name="z31188" w:id="3094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0946"/>
    <w:bookmarkStart w:name="z31189" w:id="3094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0947"/>
    <w:bookmarkStart w:name="z31190" w:id="3094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0948"/>
    <w:bookmarkStart w:name="z31191" w:id="309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0949"/>
    <w:bookmarkStart w:name="z31192" w:id="3095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0950"/>
    <w:bookmarkStart w:name="z31193" w:id="3095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0951"/>
    <w:bookmarkStart w:name="z31194" w:id="3095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0952"/>
    <w:bookmarkStart w:name="z31195" w:id="3095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0953"/>
    <w:bookmarkStart w:name="z31196" w:id="3095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0954"/>
    <w:bookmarkStart w:name="z31197" w:id="3095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0955"/>
    <w:bookmarkStart w:name="z31198" w:id="3095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0956"/>
    <w:bookmarkStart w:name="z31199" w:id="30957"/>
    <w:p>
      <w:pPr>
        <w:spacing w:after="0"/>
        <w:ind w:left="0"/>
        <w:jc w:val="both"/>
      </w:pPr>
      <w:r>
        <w:rPr>
          <w:rFonts w:ascii="Times New Roman"/>
          <w:b w:val="false"/>
          <w:i w:val="false"/>
          <w:color w:val="000000"/>
          <w:sz w:val="28"/>
        </w:rPr>
        <w:t>
      2) міндеттері:</w:t>
      </w:r>
    </w:p>
    <w:bookmarkEnd w:id="30957"/>
    <w:bookmarkStart w:name="z31200" w:id="3095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0958"/>
    <w:bookmarkStart w:name="z31201" w:id="3095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0959"/>
    <w:bookmarkStart w:name="z31202" w:id="3096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0960"/>
    <w:bookmarkStart w:name="z31203" w:id="3096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0961"/>
    <w:bookmarkStart w:name="z31204" w:id="3096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0962"/>
    <w:bookmarkStart w:name="z31205" w:id="30963"/>
    <w:p>
      <w:pPr>
        <w:spacing w:after="0"/>
        <w:ind w:left="0"/>
        <w:jc w:val="both"/>
      </w:pPr>
      <w:r>
        <w:rPr>
          <w:rFonts w:ascii="Times New Roman"/>
          <w:b w:val="false"/>
          <w:i w:val="false"/>
          <w:color w:val="000000"/>
          <w:sz w:val="28"/>
        </w:rPr>
        <w:t>
      салықтық берешегі бар;</w:t>
      </w:r>
    </w:p>
    <w:bookmarkEnd w:id="30963"/>
    <w:bookmarkStart w:name="z31206" w:id="3096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0964"/>
    <w:bookmarkStart w:name="z31207" w:id="3096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0965"/>
    <w:bookmarkStart w:name="z31208" w:id="3096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0966"/>
    <w:bookmarkStart w:name="z31209" w:id="3096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0967"/>
    <w:bookmarkStart w:name="z31210" w:id="3096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0968"/>
    <w:bookmarkStart w:name="z31211" w:id="3096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0969"/>
    <w:bookmarkStart w:name="z31212" w:id="3097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0970"/>
    <w:bookmarkStart w:name="z31213" w:id="3097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0971"/>
    <w:bookmarkStart w:name="z31214" w:id="3097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0972"/>
    <w:bookmarkStart w:name="z31215" w:id="3097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0973"/>
    <w:bookmarkStart w:name="z31216" w:id="3097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0974"/>
    <w:bookmarkStart w:name="z31217" w:id="3097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0975"/>
    <w:bookmarkStart w:name="z31218" w:id="3097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0976"/>
    <w:bookmarkStart w:name="z31219" w:id="3097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0977"/>
    <w:bookmarkStart w:name="z31220" w:id="3097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0978"/>
    <w:bookmarkStart w:name="z31221" w:id="30979"/>
    <w:p>
      <w:pPr>
        <w:spacing w:after="0"/>
        <w:ind w:left="0"/>
        <w:jc w:val="both"/>
      </w:pPr>
      <w:r>
        <w:rPr>
          <w:rFonts w:ascii="Times New Roman"/>
          <w:b w:val="false"/>
          <w:i w:val="false"/>
          <w:color w:val="000000"/>
          <w:sz w:val="28"/>
        </w:rPr>
        <w:t>
      мемлекет мүдделерін қорғау;</w:t>
      </w:r>
    </w:p>
    <w:bookmarkEnd w:id="30979"/>
    <w:bookmarkStart w:name="z31222" w:id="3098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0980"/>
    <w:bookmarkStart w:name="z31223" w:id="3098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0981"/>
    <w:bookmarkStart w:name="z31224" w:id="3098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0982"/>
    <w:bookmarkStart w:name="z31225" w:id="3098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0983"/>
    <w:bookmarkStart w:name="z31226" w:id="30984"/>
    <w:p>
      <w:pPr>
        <w:spacing w:after="0"/>
        <w:ind w:left="0"/>
        <w:jc w:val="both"/>
      </w:pPr>
      <w:r>
        <w:rPr>
          <w:rFonts w:ascii="Times New Roman"/>
          <w:b w:val="false"/>
          <w:i w:val="false"/>
          <w:color w:val="000000"/>
          <w:sz w:val="28"/>
        </w:rPr>
        <w:t>
      15. Функциялары:</w:t>
      </w:r>
    </w:p>
    <w:bookmarkEnd w:id="30984"/>
    <w:bookmarkStart w:name="z31227" w:id="30985"/>
    <w:p>
      <w:pPr>
        <w:spacing w:after="0"/>
        <w:ind w:left="0"/>
        <w:jc w:val="both"/>
      </w:pPr>
      <w:r>
        <w:rPr>
          <w:rFonts w:ascii="Times New Roman"/>
          <w:b w:val="false"/>
          <w:i w:val="false"/>
          <w:color w:val="000000"/>
          <w:sz w:val="28"/>
        </w:rPr>
        <w:t>
      1) салықтық бақылауды жүзеге асыру;</w:t>
      </w:r>
    </w:p>
    <w:bookmarkEnd w:id="30985"/>
    <w:bookmarkStart w:name="z31228" w:id="3098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0986"/>
    <w:bookmarkStart w:name="z31229" w:id="3098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0987"/>
    <w:bookmarkStart w:name="z31230" w:id="3098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0988"/>
    <w:bookmarkStart w:name="z31231" w:id="3098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0989"/>
    <w:bookmarkStart w:name="z31232" w:id="3099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0990"/>
    <w:bookmarkStart w:name="z31233" w:id="3099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0991"/>
    <w:bookmarkStart w:name="z31234" w:id="3099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0992"/>
    <w:bookmarkStart w:name="z31235" w:id="3099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0993"/>
    <w:bookmarkStart w:name="z31236" w:id="3099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0994"/>
    <w:bookmarkStart w:name="z31237" w:id="30995"/>
    <w:p>
      <w:pPr>
        <w:spacing w:after="0"/>
        <w:ind w:left="0"/>
        <w:jc w:val="both"/>
      </w:pPr>
      <w:r>
        <w:rPr>
          <w:rFonts w:ascii="Times New Roman"/>
          <w:b w:val="false"/>
          <w:i w:val="false"/>
          <w:color w:val="000000"/>
          <w:sz w:val="28"/>
        </w:rPr>
        <w:t>
      11) салықтық әкімшілендіруді жүзеге асыру;</w:t>
      </w:r>
    </w:p>
    <w:bookmarkEnd w:id="30995"/>
    <w:bookmarkStart w:name="z31238" w:id="3099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0996"/>
    <w:bookmarkStart w:name="z31239" w:id="3099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0997"/>
    <w:bookmarkStart w:name="z31240" w:id="30998"/>
    <w:p>
      <w:pPr>
        <w:spacing w:after="0"/>
        <w:ind w:left="0"/>
        <w:jc w:val="both"/>
      </w:pPr>
      <w:r>
        <w:rPr>
          <w:rFonts w:ascii="Times New Roman"/>
          <w:b w:val="false"/>
          <w:i w:val="false"/>
          <w:color w:val="000000"/>
          <w:sz w:val="28"/>
        </w:rPr>
        <w:t>
      14) тәуекелдерді басқару жүйесін пайдалану;</w:t>
      </w:r>
    </w:p>
    <w:bookmarkEnd w:id="30998"/>
    <w:bookmarkStart w:name="z31241" w:id="3099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0999"/>
    <w:bookmarkStart w:name="z31242" w:id="3100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1000"/>
    <w:bookmarkStart w:name="z31243" w:id="3100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1001"/>
    <w:bookmarkStart w:name="z31244" w:id="3100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1002"/>
    <w:bookmarkStart w:name="z31245" w:id="3100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1003"/>
    <w:bookmarkStart w:name="z31246" w:id="3100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1004"/>
    <w:bookmarkStart w:name="z31247" w:id="3100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1005"/>
    <w:bookmarkStart w:name="z31248" w:id="3100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006"/>
    <w:bookmarkStart w:name="z31249" w:id="3100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1007"/>
    <w:bookmarkStart w:name="z31250" w:id="3100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1008"/>
    <w:bookmarkStart w:name="z31251" w:id="3100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1009"/>
    <w:bookmarkStart w:name="z31252" w:id="3101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1010"/>
    <w:bookmarkStart w:name="z31253" w:id="3101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1011"/>
    <w:bookmarkStart w:name="z31254" w:id="3101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012"/>
    <w:bookmarkStart w:name="z31255" w:id="3101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013"/>
    <w:bookmarkStart w:name="z31256" w:id="3101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1014"/>
    <w:bookmarkStart w:name="z31257" w:id="3101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1015"/>
    <w:bookmarkStart w:name="z31258" w:id="3101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1016"/>
    <w:bookmarkStart w:name="z31259" w:id="3101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1017"/>
    <w:bookmarkStart w:name="z31260" w:id="3101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1018"/>
    <w:bookmarkStart w:name="z31261" w:id="3101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019"/>
    <w:bookmarkStart w:name="z31262" w:id="3102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020"/>
    <w:bookmarkStart w:name="z31263" w:id="3102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021"/>
    <w:bookmarkStart w:name="z31264" w:id="3102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022"/>
    <w:bookmarkStart w:name="z31265" w:id="3102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1023"/>
    <w:bookmarkStart w:name="z31266" w:id="3102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1024"/>
    <w:bookmarkStart w:name="z31267" w:id="310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025"/>
    <w:bookmarkStart w:name="z31268" w:id="310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026"/>
    <w:bookmarkStart w:name="z31269" w:id="310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027"/>
    <w:bookmarkStart w:name="z31270" w:id="31028"/>
    <w:p>
      <w:pPr>
        <w:spacing w:after="0"/>
        <w:ind w:left="0"/>
        <w:jc w:val="both"/>
      </w:pPr>
      <w:r>
        <w:rPr>
          <w:rFonts w:ascii="Times New Roman"/>
          <w:b w:val="false"/>
          <w:i w:val="false"/>
          <w:color w:val="000000"/>
          <w:sz w:val="28"/>
        </w:rPr>
        <w:t>
      19. Басқарма басшысының өкілеттіктері:</w:t>
      </w:r>
    </w:p>
    <w:bookmarkEnd w:id="31028"/>
    <w:bookmarkStart w:name="z31271" w:id="3102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1029"/>
    <w:bookmarkStart w:name="z31272" w:id="3103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1030"/>
    <w:bookmarkStart w:name="z31273" w:id="3103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1031"/>
    <w:bookmarkStart w:name="z31274" w:id="3103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1032"/>
    <w:bookmarkStart w:name="z31275" w:id="3103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1033"/>
    <w:bookmarkStart w:name="z31276" w:id="310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034"/>
    <w:bookmarkStart w:name="z31277" w:id="3103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1035"/>
    <w:bookmarkStart w:name="z31278" w:id="3103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1036"/>
    <w:bookmarkStart w:name="z31279" w:id="3103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1037"/>
    <w:bookmarkStart w:name="z31280" w:id="3103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1038"/>
    <w:bookmarkStart w:name="z31281" w:id="3103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039"/>
    <w:bookmarkStart w:name="z31282" w:id="310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1040"/>
    <w:bookmarkStart w:name="z31283" w:id="3104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1041"/>
    <w:bookmarkStart w:name="z31284" w:id="31042"/>
    <w:p>
      <w:pPr>
        <w:spacing w:after="0"/>
        <w:ind w:left="0"/>
        <w:jc w:val="left"/>
      </w:pPr>
      <w:r>
        <w:rPr>
          <w:rFonts w:ascii="Times New Roman"/>
          <w:b/>
          <w:i w:val="false"/>
          <w:color w:val="000000"/>
        </w:rPr>
        <w:t xml:space="preserve"> 4-тарау. Басқарманың мүлкi</w:t>
      </w:r>
    </w:p>
    <w:bookmarkEnd w:id="31042"/>
    <w:bookmarkStart w:name="z31285" w:id="3104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1043"/>
    <w:bookmarkStart w:name="z31286" w:id="3104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044"/>
    <w:bookmarkStart w:name="z31287" w:id="3104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1045"/>
    <w:bookmarkStart w:name="z31288" w:id="3104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046"/>
    <w:bookmarkStart w:name="z31289" w:id="31047"/>
    <w:p>
      <w:pPr>
        <w:spacing w:after="0"/>
        <w:ind w:left="0"/>
        <w:jc w:val="left"/>
      </w:pPr>
      <w:r>
        <w:rPr>
          <w:rFonts w:ascii="Times New Roman"/>
          <w:b/>
          <w:i w:val="false"/>
          <w:color w:val="000000"/>
        </w:rPr>
        <w:t xml:space="preserve"> 5-тарау. Басқарманы қайта ұйымдастыру және тарату</w:t>
      </w:r>
    </w:p>
    <w:bookmarkEnd w:id="31047"/>
    <w:bookmarkStart w:name="z31290" w:id="310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224-қосымша</w:t>
            </w:r>
          </w:p>
        </w:tc>
      </w:tr>
    </w:tbl>
    <w:bookmarkStart w:name="z31292" w:id="3104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Нұр-Сұлтан қаласы бойынша Мемлекеттік кірістер департаментінің Есіл ауданы бойынша Мемлекеттік кірістер басқармасы туралы ереже</w:t>
      </w:r>
    </w:p>
    <w:bookmarkEnd w:id="31049"/>
    <w:bookmarkStart w:name="z31293" w:id="31050"/>
    <w:p>
      <w:pPr>
        <w:spacing w:after="0"/>
        <w:ind w:left="0"/>
        <w:jc w:val="left"/>
      </w:pPr>
      <w:r>
        <w:rPr>
          <w:rFonts w:ascii="Times New Roman"/>
          <w:b/>
          <w:i w:val="false"/>
          <w:color w:val="000000"/>
        </w:rPr>
        <w:t xml:space="preserve"> 1-тарау. Жалпы ережелер</w:t>
      </w:r>
    </w:p>
    <w:bookmarkEnd w:id="31050"/>
    <w:bookmarkStart w:name="z31294" w:id="3105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Нұр-Сұлтан қаласы бойынша Мемлекеттік кірістер департаментінің Есіл ауданы бойынша Мемлекеттік кірістер басқармасы (бұдан әрі – Басқарма) Қазақстан Республикасы Қаржы министрлігі Мемлекеттік кірістер комитетінің Нұр-Сұлтан қаласы бойынша Мемлекеттік кірістер департаментінің (бұдан әрі – Департамент) мемлекеттік басқару мен бақылау функцияларын:</w:t>
      </w:r>
    </w:p>
    <w:bookmarkEnd w:id="31051"/>
    <w:bookmarkStart w:name="z31295" w:id="31052"/>
    <w:p>
      <w:pPr>
        <w:spacing w:after="0"/>
        <w:ind w:left="0"/>
        <w:jc w:val="both"/>
      </w:pPr>
      <w:r>
        <w:rPr>
          <w:rFonts w:ascii="Times New Roman"/>
          <w:b w:val="false"/>
          <w:i w:val="false"/>
          <w:color w:val="000000"/>
          <w:sz w:val="28"/>
        </w:rPr>
        <w:t xml:space="preserve">
      1) салықтық әкімшілендіру; </w:t>
      </w:r>
    </w:p>
    <w:bookmarkEnd w:id="31052"/>
    <w:bookmarkStart w:name="z31296" w:id="3105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1053"/>
    <w:bookmarkStart w:name="z31297" w:id="31054"/>
    <w:p>
      <w:pPr>
        <w:spacing w:after="0"/>
        <w:ind w:left="0"/>
        <w:jc w:val="both"/>
      </w:pPr>
      <w:r>
        <w:rPr>
          <w:rFonts w:ascii="Times New Roman"/>
          <w:b w:val="false"/>
          <w:i w:val="false"/>
          <w:color w:val="000000"/>
          <w:sz w:val="28"/>
        </w:rPr>
        <w:t>
      3) мұнай өнімдерінің және биоотынның айналымы;</w:t>
      </w:r>
    </w:p>
    <w:bookmarkEnd w:id="31054"/>
    <w:bookmarkStart w:name="z31298" w:id="3105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1055"/>
    <w:bookmarkStart w:name="z31299" w:id="3105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1056"/>
    <w:bookmarkStart w:name="z31300" w:id="3105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1057"/>
    <w:bookmarkStart w:name="z31301" w:id="3105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1058"/>
    <w:bookmarkStart w:name="z31302" w:id="3105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1059"/>
    <w:bookmarkStart w:name="z31303" w:id="3106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1060"/>
    <w:bookmarkStart w:name="z31304" w:id="3106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1061"/>
    <w:bookmarkStart w:name="z31305" w:id="3106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1062"/>
    <w:bookmarkStart w:name="z31306" w:id="31063"/>
    <w:p>
      <w:pPr>
        <w:spacing w:after="0"/>
        <w:ind w:left="0"/>
        <w:jc w:val="both"/>
      </w:pPr>
      <w:r>
        <w:rPr>
          <w:rFonts w:ascii="Times New Roman"/>
          <w:b w:val="false"/>
          <w:i w:val="false"/>
          <w:color w:val="000000"/>
          <w:sz w:val="28"/>
        </w:rPr>
        <w:t>
      8. Басқарманың орналасқан жері: пошта индексі 010000, Қазақстан Республикасы, Нұр-Сұлтан қаласы, Қабанбай батыр даңғылы, 33.</w:t>
      </w:r>
    </w:p>
    <w:bookmarkEnd w:id="31063"/>
    <w:bookmarkStart w:name="z31307" w:id="3106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Нұр-Сұлтан қаласы бойынша Мемлекеттік кірістер департаментінің Есіл ауданы бойынша Мемлекеттік кірістер басқармасы" республикалық мемлекеттік мекемесi.</w:t>
      </w:r>
    </w:p>
    <w:bookmarkEnd w:id="31064"/>
    <w:bookmarkStart w:name="z31308" w:id="310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065"/>
    <w:bookmarkStart w:name="z31309" w:id="310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066"/>
    <w:bookmarkStart w:name="z31310" w:id="3106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1067"/>
    <w:bookmarkStart w:name="z31311" w:id="310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1068"/>
    <w:bookmarkStart w:name="z31312" w:id="3106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1069"/>
    <w:bookmarkStart w:name="z31313" w:id="31070"/>
    <w:p>
      <w:pPr>
        <w:spacing w:after="0"/>
        <w:ind w:left="0"/>
        <w:jc w:val="both"/>
      </w:pPr>
      <w:r>
        <w:rPr>
          <w:rFonts w:ascii="Times New Roman"/>
          <w:b w:val="false"/>
          <w:i w:val="false"/>
          <w:color w:val="000000"/>
          <w:sz w:val="28"/>
        </w:rPr>
        <w:t>
      13. Міндеттері:</w:t>
      </w:r>
    </w:p>
    <w:bookmarkEnd w:id="31070"/>
    <w:bookmarkStart w:name="z31314" w:id="3107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кедензаңнамасының орындалуын қамтамасыз ету;</w:t>
      </w:r>
    </w:p>
    <w:bookmarkEnd w:id="31071"/>
    <w:bookmarkStart w:name="z31315" w:id="3107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1072"/>
    <w:bookmarkStart w:name="z31316" w:id="3107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1073"/>
    <w:bookmarkStart w:name="z31317" w:id="3107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1074"/>
    <w:bookmarkStart w:name="z31318" w:id="3107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1075"/>
    <w:bookmarkStart w:name="z31319" w:id="3107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1076"/>
    <w:bookmarkStart w:name="z31320" w:id="3107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1077"/>
    <w:bookmarkStart w:name="z31321" w:id="31078"/>
    <w:p>
      <w:pPr>
        <w:spacing w:after="0"/>
        <w:ind w:left="0"/>
        <w:jc w:val="both"/>
      </w:pPr>
      <w:r>
        <w:rPr>
          <w:rFonts w:ascii="Times New Roman"/>
          <w:b w:val="false"/>
          <w:i w:val="false"/>
          <w:color w:val="000000"/>
          <w:sz w:val="28"/>
        </w:rPr>
        <w:t>
      14. Басқарманың құқықтары мен міндеттемелері:</w:t>
      </w:r>
    </w:p>
    <w:bookmarkEnd w:id="31078"/>
    <w:bookmarkStart w:name="z31322" w:id="31079"/>
    <w:p>
      <w:pPr>
        <w:spacing w:after="0"/>
        <w:ind w:left="0"/>
        <w:jc w:val="both"/>
      </w:pPr>
      <w:r>
        <w:rPr>
          <w:rFonts w:ascii="Times New Roman"/>
          <w:b w:val="false"/>
          <w:i w:val="false"/>
          <w:color w:val="000000"/>
          <w:sz w:val="28"/>
        </w:rPr>
        <w:t>
      1) құқықтары:</w:t>
      </w:r>
    </w:p>
    <w:bookmarkEnd w:id="31079"/>
    <w:bookmarkStart w:name="z31323" w:id="3108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1080"/>
    <w:bookmarkStart w:name="z31324" w:id="31081"/>
    <w:p>
      <w:pPr>
        <w:spacing w:after="0"/>
        <w:ind w:left="0"/>
        <w:jc w:val="both"/>
      </w:pPr>
      <w:r>
        <w:rPr>
          <w:rFonts w:ascii="Times New Roman"/>
          <w:b w:val="false"/>
          <w:i w:val="false"/>
          <w:color w:val="000000"/>
          <w:sz w:val="28"/>
        </w:rPr>
        <w:t>
      салық төлеушіден (салық агентінен):</w:t>
      </w:r>
    </w:p>
    <w:bookmarkEnd w:id="31081"/>
    <w:bookmarkStart w:name="z31325" w:id="3108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1082"/>
    <w:bookmarkStart w:name="z31326" w:id="3108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1083"/>
    <w:bookmarkStart w:name="z31327" w:id="3108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1084"/>
    <w:bookmarkStart w:name="z31328" w:id="310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1085"/>
    <w:bookmarkStart w:name="z31329" w:id="3108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1086"/>
    <w:bookmarkStart w:name="z31330" w:id="3108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1087"/>
    <w:bookmarkStart w:name="z31331" w:id="3108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1088"/>
    <w:bookmarkStart w:name="z31332" w:id="3108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089"/>
    <w:bookmarkStart w:name="z31333" w:id="3109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1090"/>
    <w:bookmarkStart w:name="z31334" w:id="3109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1091"/>
    <w:bookmarkStart w:name="z31335" w:id="3109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1092"/>
    <w:bookmarkStart w:name="z31336" w:id="3109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1093"/>
    <w:bookmarkStart w:name="z31337" w:id="3109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1094"/>
    <w:bookmarkStart w:name="z31338" w:id="3109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1095"/>
    <w:bookmarkStart w:name="z31339" w:id="3109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1096"/>
    <w:bookmarkStart w:name="z31340" w:id="310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1097"/>
    <w:bookmarkStart w:name="z31341" w:id="3109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1098"/>
    <w:bookmarkStart w:name="z31342" w:id="3109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1099"/>
    <w:bookmarkStart w:name="z31343" w:id="3110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1100"/>
    <w:bookmarkStart w:name="z31344" w:id="3110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1101"/>
    <w:bookmarkStart w:name="z31345" w:id="3110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1102"/>
    <w:bookmarkStart w:name="z31346" w:id="3110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1103"/>
    <w:bookmarkStart w:name="z31347" w:id="3110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104"/>
    <w:bookmarkStart w:name="z31348" w:id="31105"/>
    <w:p>
      <w:pPr>
        <w:spacing w:after="0"/>
        <w:ind w:left="0"/>
        <w:jc w:val="both"/>
      </w:pPr>
      <w:r>
        <w:rPr>
          <w:rFonts w:ascii="Times New Roman"/>
          <w:b w:val="false"/>
          <w:i w:val="false"/>
          <w:color w:val="000000"/>
          <w:sz w:val="28"/>
        </w:rPr>
        <w:t>
      2) міндеттері:</w:t>
      </w:r>
    </w:p>
    <w:bookmarkEnd w:id="31105"/>
    <w:bookmarkStart w:name="z31349" w:id="3110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106"/>
    <w:bookmarkStart w:name="z31350" w:id="3110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1107"/>
    <w:bookmarkStart w:name="z31351" w:id="3110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1108"/>
    <w:bookmarkStart w:name="z31352" w:id="3110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109"/>
    <w:bookmarkStart w:name="z31353" w:id="3111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110"/>
    <w:bookmarkStart w:name="z31354" w:id="31111"/>
    <w:p>
      <w:pPr>
        <w:spacing w:after="0"/>
        <w:ind w:left="0"/>
        <w:jc w:val="both"/>
      </w:pPr>
      <w:r>
        <w:rPr>
          <w:rFonts w:ascii="Times New Roman"/>
          <w:b w:val="false"/>
          <w:i w:val="false"/>
          <w:color w:val="000000"/>
          <w:sz w:val="28"/>
        </w:rPr>
        <w:t>
      салықтық берешегі бар;</w:t>
      </w:r>
    </w:p>
    <w:bookmarkEnd w:id="31111"/>
    <w:bookmarkStart w:name="z31355" w:id="3111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112"/>
    <w:bookmarkStart w:name="z31356" w:id="3111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113"/>
    <w:bookmarkStart w:name="z31357" w:id="3111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114"/>
    <w:bookmarkStart w:name="z31358" w:id="3111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115"/>
    <w:bookmarkStart w:name="z31359" w:id="3111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116"/>
    <w:bookmarkStart w:name="z31360" w:id="3111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117"/>
    <w:bookmarkStart w:name="z31361" w:id="3111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1118"/>
    <w:bookmarkStart w:name="z31362" w:id="3111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1119"/>
    <w:bookmarkStart w:name="z31363" w:id="3112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120"/>
    <w:bookmarkStart w:name="z31364" w:id="3112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121"/>
    <w:bookmarkStart w:name="z31365" w:id="3112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1122"/>
    <w:bookmarkStart w:name="z31366" w:id="3112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123"/>
    <w:bookmarkStart w:name="z31367" w:id="3112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124"/>
    <w:bookmarkStart w:name="z31368" w:id="3112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125"/>
    <w:bookmarkStart w:name="z31369" w:id="3112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1126"/>
    <w:bookmarkStart w:name="z31370" w:id="31127"/>
    <w:p>
      <w:pPr>
        <w:spacing w:after="0"/>
        <w:ind w:left="0"/>
        <w:jc w:val="both"/>
      </w:pPr>
      <w:r>
        <w:rPr>
          <w:rFonts w:ascii="Times New Roman"/>
          <w:b w:val="false"/>
          <w:i w:val="false"/>
          <w:color w:val="000000"/>
          <w:sz w:val="28"/>
        </w:rPr>
        <w:t>
      мемлекет мүдделерін қорғау;</w:t>
      </w:r>
    </w:p>
    <w:bookmarkEnd w:id="31127"/>
    <w:bookmarkStart w:name="z31371" w:id="3112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128"/>
    <w:bookmarkStart w:name="z31372" w:id="3112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129"/>
    <w:bookmarkStart w:name="z31373" w:id="3113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130"/>
    <w:bookmarkStart w:name="z31374" w:id="3113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131"/>
    <w:bookmarkStart w:name="z31375" w:id="31132"/>
    <w:p>
      <w:pPr>
        <w:spacing w:after="0"/>
        <w:ind w:left="0"/>
        <w:jc w:val="both"/>
      </w:pPr>
      <w:r>
        <w:rPr>
          <w:rFonts w:ascii="Times New Roman"/>
          <w:b w:val="false"/>
          <w:i w:val="false"/>
          <w:color w:val="000000"/>
          <w:sz w:val="28"/>
        </w:rPr>
        <w:t>
      15. Функциялары:</w:t>
      </w:r>
    </w:p>
    <w:bookmarkEnd w:id="31132"/>
    <w:bookmarkStart w:name="z31376" w:id="31133"/>
    <w:p>
      <w:pPr>
        <w:spacing w:after="0"/>
        <w:ind w:left="0"/>
        <w:jc w:val="both"/>
      </w:pPr>
      <w:r>
        <w:rPr>
          <w:rFonts w:ascii="Times New Roman"/>
          <w:b w:val="false"/>
          <w:i w:val="false"/>
          <w:color w:val="000000"/>
          <w:sz w:val="28"/>
        </w:rPr>
        <w:t>
      1) салықтық бақылауды жүзеге асыру;</w:t>
      </w:r>
    </w:p>
    <w:bookmarkEnd w:id="31133"/>
    <w:bookmarkStart w:name="z31377" w:id="3113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134"/>
    <w:bookmarkStart w:name="z31378" w:id="3113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135"/>
    <w:bookmarkStart w:name="z31379" w:id="3113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1136"/>
    <w:bookmarkStart w:name="z31380" w:id="3113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137"/>
    <w:bookmarkStart w:name="z31381" w:id="3113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1138"/>
    <w:bookmarkStart w:name="z31382" w:id="3113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139"/>
    <w:bookmarkStart w:name="z31383" w:id="3114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140"/>
    <w:bookmarkStart w:name="z31384" w:id="3114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1141"/>
    <w:bookmarkStart w:name="z31385" w:id="3114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142"/>
    <w:bookmarkStart w:name="z31386" w:id="31143"/>
    <w:p>
      <w:pPr>
        <w:spacing w:after="0"/>
        <w:ind w:left="0"/>
        <w:jc w:val="both"/>
      </w:pPr>
      <w:r>
        <w:rPr>
          <w:rFonts w:ascii="Times New Roman"/>
          <w:b w:val="false"/>
          <w:i w:val="false"/>
          <w:color w:val="000000"/>
          <w:sz w:val="28"/>
        </w:rPr>
        <w:t>
      11) салықтық әкімшілендіруді жүзеге асыру;</w:t>
      </w:r>
    </w:p>
    <w:bookmarkEnd w:id="31143"/>
    <w:bookmarkStart w:name="z31387" w:id="3114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1144"/>
    <w:bookmarkStart w:name="z31388" w:id="3114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1145"/>
    <w:bookmarkStart w:name="z31389" w:id="31146"/>
    <w:p>
      <w:pPr>
        <w:spacing w:after="0"/>
        <w:ind w:left="0"/>
        <w:jc w:val="both"/>
      </w:pPr>
      <w:r>
        <w:rPr>
          <w:rFonts w:ascii="Times New Roman"/>
          <w:b w:val="false"/>
          <w:i w:val="false"/>
          <w:color w:val="000000"/>
          <w:sz w:val="28"/>
        </w:rPr>
        <w:t>
      14) тәуекелдерді басқару жүйесін пайдалану;</w:t>
      </w:r>
    </w:p>
    <w:bookmarkEnd w:id="31146"/>
    <w:bookmarkStart w:name="z31390" w:id="3114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1147"/>
    <w:bookmarkStart w:name="z31391" w:id="3114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1148"/>
    <w:bookmarkStart w:name="z31392" w:id="3114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1149"/>
    <w:bookmarkStart w:name="z31393" w:id="3115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1150"/>
    <w:bookmarkStart w:name="z31394" w:id="3115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1151"/>
    <w:bookmarkStart w:name="z31395" w:id="3115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1152"/>
    <w:bookmarkStart w:name="z31396" w:id="3115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1153"/>
    <w:bookmarkStart w:name="z31397" w:id="3115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154"/>
    <w:bookmarkStart w:name="z31398" w:id="3115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1155"/>
    <w:bookmarkStart w:name="z31399" w:id="3115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1156"/>
    <w:bookmarkStart w:name="z31400" w:id="3115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1157"/>
    <w:bookmarkStart w:name="z31401" w:id="3115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1158"/>
    <w:bookmarkStart w:name="z31402" w:id="3115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1159"/>
    <w:bookmarkStart w:name="z31403" w:id="3116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160"/>
    <w:bookmarkStart w:name="z31404" w:id="3116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161"/>
    <w:bookmarkStart w:name="z31405" w:id="3116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1162"/>
    <w:bookmarkStart w:name="z31406" w:id="3116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1163"/>
    <w:bookmarkStart w:name="z31407" w:id="3116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1164"/>
    <w:bookmarkStart w:name="z31408" w:id="3116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1165"/>
    <w:bookmarkStart w:name="z31409" w:id="3116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1166"/>
    <w:bookmarkStart w:name="z31410" w:id="3116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167"/>
    <w:bookmarkStart w:name="z31411" w:id="3116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168"/>
    <w:bookmarkStart w:name="z31412" w:id="3116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169"/>
    <w:bookmarkStart w:name="z31413" w:id="3117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170"/>
    <w:bookmarkStart w:name="z31414" w:id="3117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1171"/>
    <w:bookmarkStart w:name="z31415" w:id="3117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1172"/>
    <w:bookmarkStart w:name="z31416" w:id="3117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173"/>
    <w:bookmarkStart w:name="z31417" w:id="3117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174"/>
    <w:bookmarkStart w:name="z31418" w:id="311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175"/>
    <w:bookmarkStart w:name="z31419" w:id="31176"/>
    <w:p>
      <w:pPr>
        <w:spacing w:after="0"/>
        <w:ind w:left="0"/>
        <w:jc w:val="both"/>
      </w:pPr>
      <w:r>
        <w:rPr>
          <w:rFonts w:ascii="Times New Roman"/>
          <w:b w:val="false"/>
          <w:i w:val="false"/>
          <w:color w:val="000000"/>
          <w:sz w:val="28"/>
        </w:rPr>
        <w:t>
      19. Басқарма басшысының өкілеттіктері:</w:t>
      </w:r>
    </w:p>
    <w:bookmarkEnd w:id="31176"/>
    <w:bookmarkStart w:name="z31420" w:id="3117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1177"/>
    <w:bookmarkStart w:name="z31421" w:id="3117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1178"/>
    <w:bookmarkStart w:name="z31422" w:id="3117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1179"/>
    <w:bookmarkStart w:name="z31423" w:id="3118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1180"/>
    <w:bookmarkStart w:name="z31424" w:id="3118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1181"/>
    <w:bookmarkStart w:name="z31425" w:id="3118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182"/>
    <w:bookmarkStart w:name="z31426" w:id="3118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1183"/>
    <w:bookmarkStart w:name="z31427" w:id="3118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1184"/>
    <w:bookmarkStart w:name="z31428" w:id="3118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1185"/>
    <w:bookmarkStart w:name="z31429" w:id="3118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1186"/>
    <w:bookmarkStart w:name="z31430" w:id="3118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187"/>
    <w:bookmarkStart w:name="z31431" w:id="3118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1188"/>
    <w:bookmarkStart w:name="z31432" w:id="3118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1189"/>
    <w:bookmarkStart w:name="z31433" w:id="31190"/>
    <w:p>
      <w:pPr>
        <w:spacing w:after="0"/>
        <w:ind w:left="0"/>
        <w:jc w:val="left"/>
      </w:pPr>
      <w:r>
        <w:rPr>
          <w:rFonts w:ascii="Times New Roman"/>
          <w:b/>
          <w:i w:val="false"/>
          <w:color w:val="000000"/>
        </w:rPr>
        <w:t xml:space="preserve"> 4-тарау. Басқарманың мүлкi</w:t>
      </w:r>
    </w:p>
    <w:bookmarkEnd w:id="31190"/>
    <w:bookmarkStart w:name="z31434" w:id="3119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1191"/>
    <w:bookmarkStart w:name="z31435" w:id="3119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192"/>
    <w:bookmarkStart w:name="z31436" w:id="3119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1193"/>
    <w:bookmarkStart w:name="z31437" w:id="3119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194"/>
    <w:bookmarkStart w:name="z31438" w:id="31195"/>
    <w:p>
      <w:pPr>
        <w:spacing w:after="0"/>
        <w:ind w:left="0"/>
        <w:jc w:val="left"/>
      </w:pPr>
      <w:r>
        <w:rPr>
          <w:rFonts w:ascii="Times New Roman"/>
          <w:b/>
          <w:i w:val="false"/>
          <w:color w:val="000000"/>
        </w:rPr>
        <w:t xml:space="preserve"> 5-тарау. Басқарманы қайта ұйымдастыру және тарату</w:t>
      </w:r>
    </w:p>
    <w:bookmarkEnd w:id="31195"/>
    <w:bookmarkStart w:name="z31439" w:id="311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199-қосымша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225-қосымша</w:t>
            </w:r>
          </w:p>
        </w:tc>
      </w:tr>
    </w:tbl>
    <w:bookmarkStart w:name="z31441" w:id="3119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Нұр-Сұлтан қаласы бойынша Мемлекеттік кірістер департаментінің "Астана - жаңа қала" Мемлекеттік кірістер басқармасы туралы ереже </w:t>
      </w:r>
    </w:p>
    <w:bookmarkEnd w:id="31197"/>
    <w:bookmarkStart w:name="z31442" w:id="31198"/>
    <w:p>
      <w:pPr>
        <w:spacing w:after="0"/>
        <w:ind w:left="0"/>
        <w:jc w:val="left"/>
      </w:pPr>
      <w:r>
        <w:rPr>
          <w:rFonts w:ascii="Times New Roman"/>
          <w:b/>
          <w:i w:val="false"/>
          <w:color w:val="000000"/>
        </w:rPr>
        <w:t xml:space="preserve"> 1-тарау. Жалпы ережелер</w:t>
      </w:r>
    </w:p>
    <w:bookmarkEnd w:id="31198"/>
    <w:bookmarkStart w:name="z31443" w:id="3119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Нұр-Сұлтан қаласы бойынша Мемлекеттік кірістер департаментінің "Астана - жаңа қала" Мемлекеттік кірістер басқармасы (бұдан әрі – Басқарма) Қазақстан Республикасы Қаржы министрлігі Мемлекеттік кірістер комитетінің Нұр-Сұлтан қаласы бойынша Мемлекеттік кірістер департаментінің (бұдан әрі – Департамент) мемлекеттік басқару мен бақылау функцияларын:</w:t>
      </w:r>
    </w:p>
    <w:bookmarkEnd w:id="31199"/>
    <w:bookmarkStart w:name="z31444" w:id="31200"/>
    <w:p>
      <w:pPr>
        <w:spacing w:after="0"/>
        <w:ind w:left="0"/>
        <w:jc w:val="both"/>
      </w:pPr>
      <w:r>
        <w:rPr>
          <w:rFonts w:ascii="Times New Roman"/>
          <w:b w:val="false"/>
          <w:i w:val="false"/>
          <w:color w:val="000000"/>
          <w:sz w:val="28"/>
        </w:rPr>
        <w:t xml:space="preserve">
      1) салықтық әкімшілендіру; </w:t>
      </w:r>
    </w:p>
    <w:bookmarkEnd w:id="31200"/>
    <w:bookmarkStart w:name="z31445" w:id="3120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1201"/>
    <w:bookmarkStart w:name="z31446" w:id="31202"/>
    <w:p>
      <w:pPr>
        <w:spacing w:after="0"/>
        <w:ind w:left="0"/>
        <w:jc w:val="both"/>
      </w:pPr>
      <w:r>
        <w:rPr>
          <w:rFonts w:ascii="Times New Roman"/>
          <w:b w:val="false"/>
          <w:i w:val="false"/>
          <w:color w:val="000000"/>
          <w:sz w:val="28"/>
        </w:rPr>
        <w:t>
      3) мұнай өнімдерінің және биоотынның айналымы;</w:t>
      </w:r>
    </w:p>
    <w:bookmarkEnd w:id="31202"/>
    <w:bookmarkStart w:name="z31447" w:id="3120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1203"/>
    <w:bookmarkStart w:name="z31448" w:id="3120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1204"/>
    <w:bookmarkStart w:name="z31449" w:id="312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1205"/>
    <w:bookmarkStart w:name="z31450" w:id="3120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1206"/>
    <w:bookmarkStart w:name="z31451" w:id="3120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1207"/>
    <w:bookmarkStart w:name="z31452" w:id="3120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1208"/>
    <w:bookmarkStart w:name="z31453" w:id="3120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1209"/>
    <w:bookmarkStart w:name="z31454" w:id="3121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1210"/>
    <w:bookmarkStart w:name="z31455" w:id="31211"/>
    <w:p>
      <w:pPr>
        <w:spacing w:after="0"/>
        <w:ind w:left="0"/>
        <w:jc w:val="both"/>
      </w:pPr>
      <w:r>
        <w:rPr>
          <w:rFonts w:ascii="Times New Roman"/>
          <w:b w:val="false"/>
          <w:i w:val="false"/>
          <w:color w:val="000000"/>
          <w:sz w:val="28"/>
        </w:rPr>
        <w:t xml:space="preserve">
      8. Басқарманың орналасқан жері: пошта индексі 010000, Қазақстан Республикасы, Нұр-Сұлтан қаласы, Сарыарқа ауданы, М. Әуезов көшесі, 34. </w:t>
      </w:r>
    </w:p>
    <w:bookmarkEnd w:id="31211"/>
    <w:bookmarkStart w:name="z31456" w:id="3121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Нұр-Сұлтан қаласы бойынша Мемлекеттік кірістер департаментінің "Астана - жаңа қала" Мемлекеттік кірістер басқармасы" республикалық мемлекеттік мекемесi.</w:t>
      </w:r>
    </w:p>
    <w:bookmarkEnd w:id="31212"/>
    <w:bookmarkStart w:name="z31457" w:id="312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213"/>
    <w:bookmarkStart w:name="z31458" w:id="312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214"/>
    <w:bookmarkStart w:name="z31459" w:id="3121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1215"/>
    <w:bookmarkStart w:name="z31460" w:id="312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1216"/>
    <w:bookmarkStart w:name="z31461" w:id="3121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1217"/>
    <w:bookmarkStart w:name="z31462" w:id="31218"/>
    <w:p>
      <w:pPr>
        <w:spacing w:after="0"/>
        <w:ind w:left="0"/>
        <w:jc w:val="both"/>
      </w:pPr>
      <w:r>
        <w:rPr>
          <w:rFonts w:ascii="Times New Roman"/>
          <w:b w:val="false"/>
          <w:i w:val="false"/>
          <w:color w:val="000000"/>
          <w:sz w:val="28"/>
        </w:rPr>
        <w:t>
      13. Міндеттері:</w:t>
      </w:r>
    </w:p>
    <w:bookmarkEnd w:id="31218"/>
    <w:bookmarkStart w:name="z31463" w:id="3121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кедензаңнамасының орындалуын қамтамасыз ету;</w:t>
      </w:r>
    </w:p>
    <w:bookmarkEnd w:id="31219"/>
    <w:bookmarkStart w:name="z31464" w:id="3122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1220"/>
    <w:bookmarkStart w:name="z31465" w:id="3122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1221"/>
    <w:bookmarkStart w:name="z31466" w:id="3122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1222"/>
    <w:bookmarkStart w:name="z31467" w:id="3122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1223"/>
    <w:bookmarkStart w:name="z31468" w:id="3122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1224"/>
    <w:bookmarkStart w:name="z31469" w:id="3122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1225"/>
    <w:bookmarkStart w:name="z31470" w:id="31226"/>
    <w:p>
      <w:pPr>
        <w:spacing w:after="0"/>
        <w:ind w:left="0"/>
        <w:jc w:val="both"/>
      </w:pPr>
      <w:r>
        <w:rPr>
          <w:rFonts w:ascii="Times New Roman"/>
          <w:b w:val="false"/>
          <w:i w:val="false"/>
          <w:color w:val="000000"/>
          <w:sz w:val="28"/>
        </w:rPr>
        <w:t>
      14. Басқарманың құқықтары мен міндеттемелері:</w:t>
      </w:r>
    </w:p>
    <w:bookmarkEnd w:id="31226"/>
    <w:bookmarkStart w:name="z31471" w:id="31227"/>
    <w:p>
      <w:pPr>
        <w:spacing w:after="0"/>
        <w:ind w:left="0"/>
        <w:jc w:val="both"/>
      </w:pPr>
      <w:r>
        <w:rPr>
          <w:rFonts w:ascii="Times New Roman"/>
          <w:b w:val="false"/>
          <w:i w:val="false"/>
          <w:color w:val="000000"/>
          <w:sz w:val="28"/>
        </w:rPr>
        <w:t>
      1) құқықтары:</w:t>
      </w:r>
    </w:p>
    <w:bookmarkEnd w:id="31227"/>
    <w:bookmarkStart w:name="z31472" w:id="3122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1228"/>
    <w:bookmarkStart w:name="z31473" w:id="31229"/>
    <w:p>
      <w:pPr>
        <w:spacing w:after="0"/>
        <w:ind w:left="0"/>
        <w:jc w:val="both"/>
      </w:pPr>
      <w:r>
        <w:rPr>
          <w:rFonts w:ascii="Times New Roman"/>
          <w:b w:val="false"/>
          <w:i w:val="false"/>
          <w:color w:val="000000"/>
          <w:sz w:val="28"/>
        </w:rPr>
        <w:t>
      салық төлеушіден (салық агентінен):</w:t>
      </w:r>
    </w:p>
    <w:bookmarkEnd w:id="31229"/>
    <w:bookmarkStart w:name="z31474" w:id="3123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1230"/>
    <w:bookmarkStart w:name="z31475" w:id="3123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1231"/>
    <w:bookmarkStart w:name="z31476" w:id="3123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1232"/>
    <w:bookmarkStart w:name="z31477" w:id="312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1233"/>
    <w:bookmarkStart w:name="z31478" w:id="312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1234"/>
    <w:bookmarkStart w:name="z31479" w:id="3123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1235"/>
    <w:bookmarkStart w:name="z31480" w:id="3123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1236"/>
    <w:bookmarkStart w:name="z31481" w:id="3123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237"/>
    <w:bookmarkStart w:name="z31482" w:id="3123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1238"/>
    <w:bookmarkStart w:name="z31483" w:id="3123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1239"/>
    <w:bookmarkStart w:name="z31484" w:id="3124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1240"/>
    <w:bookmarkStart w:name="z31485" w:id="3124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1241"/>
    <w:bookmarkStart w:name="z31486" w:id="3124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1242"/>
    <w:bookmarkStart w:name="z31487" w:id="3124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1243"/>
    <w:bookmarkStart w:name="z31488" w:id="3124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1244"/>
    <w:bookmarkStart w:name="z31489" w:id="312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1245"/>
    <w:bookmarkStart w:name="z31490" w:id="3124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1246"/>
    <w:bookmarkStart w:name="z31491" w:id="3124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1247"/>
    <w:bookmarkStart w:name="z31492" w:id="3124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1248"/>
    <w:bookmarkStart w:name="z31493" w:id="3124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1249"/>
    <w:bookmarkStart w:name="z31494" w:id="3125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1250"/>
    <w:bookmarkStart w:name="z31495" w:id="3125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1251"/>
    <w:bookmarkStart w:name="z31496" w:id="3125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252"/>
    <w:bookmarkStart w:name="z31497" w:id="31253"/>
    <w:p>
      <w:pPr>
        <w:spacing w:after="0"/>
        <w:ind w:left="0"/>
        <w:jc w:val="both"/>
      </w:pPr>
      <w:r>
        <w:rPr>
          <w:rFonts w:ascii="Times New Roman"/>
          <w:b w:val="false"/>
          <w:i w:val="false"/>
          <w:color w:val="000000"/>
          <w:sz w:val="28"/>
        </w:rPr>
        <w:t>
      2) міндеттері:</w:t>
      </w:r>
    </w:p>
    <w:bookmarkEnd w:id="31253"/>
    <w:bookmarkStart w:name="z31498" w:id="3125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254"/>
    <w:bookmarkStart w:name="z31499" w:id="3125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1255"/>
    <w:bookmarkStart w:name="z31500" w:id="3125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1256"/>
    <w:bookmarkStart w:name="z31501" w:id="3125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257"/>
    <w:bookmarkStart w:name="z31502" w:id="3125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258"/>
    <w:bookmarkStart w:name="z31503" w:id="31259"/>
    <w:p>
      <w:pPr>
        <w:spacing w:after="0"/>
        <w:ind w:left="0"/>
        <w:jc w:val="both"/>
      </w:pPr>
      <w:r>
        <w:rPr>
          <w:rFonts w:ascii="Times New Roman"/>
          <w:b w:val="false"/>
          <w:i w:val="false"/>
          <w:color w:val="000000"/>
          <w:sz w:val="28"/>
        </w:rPr>
        <w:t>
      салықтық берешегі бар;</w:t>
      </w:r>
    </w:p>
    <w:bookmarkEnd w:id="31259"/>
    <w:bookmarkStart w:name="z31504" w:id="3126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260"/>
    <w:bookmarkStart w:name="z31505" w:id="3126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261"/>
    <w:bookmarkStart w:name="z31506" w:id="3126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262"/>
    <w:bookmarkStart w:name="z31507" w:id="3126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263"/>
    <w:bookmarkStart w:name="z31508" w:id="3126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264"/>
    <w:bookmarkStart w:name="z31509" w:id="3126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265"/>
    <w:bookmarkStart w:name="z31510" w:id="3126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1266"/>
    <w:bookmarkStart w:name="z31511" w:id="3126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1267"/>
    <w:bookmarkStart w:name="z31512" w:id="3126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268"/>
    <w:bookmarkStart w:name="z31513" w:id="3126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269"/>
    <w:bookmarkStart w:name="z31514" w:id="3127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1270"/>
    <w:bookmarkStart w:name="z31515" w:id="3127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271"/>
    <w:bookmarkStart w:name="z31516" w:id="3127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272"/>
    <w:bookmarkStart w:name="z31517" w:id="3127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273"/>
    <w:bookmarkStart w:name="z31518" w:id="3127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1274"/>
    <w:bookmarkStart w:name="z31519" w:id="31275"/>
    <w:p>
      <w:pPr>
        <w:spacing w:after="0"/>
        <w:ind w:left="0"/>
        <w:jc w:val="both"/>
      </w:pPr>
      <w:r>
        <w:rPr>
          <w:rFonts w:ascii="Times New Roman"/>
          <w:b w:val="false"/>
          <w:i w:val="false"/>
          <w:color w:val="000000"/>
          <w:sz w:val="28"/>
        </w:rPr>
        <w:t>
      мемлекет мүдделерін қорғау;</w:t>
      </w:r>
    </w:p>
    <w:bookmarkEnd w:id="31275"/>
    <w:bookmarkStart w:name="z31520" w:id="3127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276"/>
    <w:bookmarkStart w:name="z31521" w:id="3127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277"/>
    <w:bookmarkStart w:name="z31522" w:id="3127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278"/>
    <w:bookmarkStart w:name="z31523" w:id="3127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279"/>
    <w:bookmarkStart w:name="z31524" w:id="31280"/>
    <w:p>
      <w:pPr>
        <w:spacing w:after="0"/>
        <w:ind w:left="0"/>
        <w:jc w:val="both"/>
      </w:pPr>
      <w:r>
        <w:rPr>
          <w:rFonts w:ascii="Times New Roman"/>
          <w:b w:val="false"/>
          <w:i w:val="false"/>
          <w:color w:val="000000"/>
          <w:sz w:val="28"/>
        </w:rPr>
        <w:t>
      15. Функциялары:</w:t>
      </w:r>
    </w:p>
    <w:bookmarkEnd w:id="31280"/>
    <w:bookmarkStart w:name="z31525" w:id="31281"/>
    <w:p>
      <w:pPr>
        <w:spacing w:after="0"/>
        <w:ind w:left="0"/>
        <w:jc w:val="both"/>
      </w:pPr>
      <w:r>
        <w:rPr>
          <w:rFonts w:ascii="Times New Roman"/>
          <w:b w:val="false"/>
          <w:i w:val="false"/>
          <w:color w:val="000000"/>
          <w:sz w:val="28"/>
        </w:rPr>
        <w:t>
      1) салықтық бақылауды жүзеге асыру;</w:t>
      </w:r>
    </w:p>
    <w:bookmarkEnd w:id="31281"/>
    <w:bookmarkStart w:name="z31526" w:id="3128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282"/>
    <w:bookmarkStart w:name="z31527" w:id="3128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283"/>
    <w:bookmarkStart w:name="z31528" w:id="3128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1284"/>
    <w:bookmarkStart w:name="z31529" w:id="3128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285"/>
    <w:bookmarkStart w:name="z31530" w:id="3128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1286"/>
    <w:bookmarkStart w:name="z31531" w:id="3128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287"/>
    <w:bookmarkStart w:name="z31532" w:id="3128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288"/>
    <w:bookmarkStart w:name="z31533" w:id="3128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1289"/>
    <w:bookmarkStart w:name="z31534" w:id="3129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290"/>
    <w:bookmarkStart w:name="z31535" w:id="31291"/>
    <w:p>
      <w:pPr>
        <w:spacing w:after="0"/>
        <w:ind w:left="0"/>
        <w:jc w:val="both"/>
      </w:pPr>
      <w:r>
        <w:rPr>
          <w:rFonts w:ascii="Times New Roman"/>
          <w:b w:val="false"/>
          <w:i w:val="false"/>
          <w:color w:val="000000"/>
          <w:sz w:val="28"/>
        </w:rPr>
        <w:t>
      11) салықтық әкімшілендіруді жүзеге асыру;</w:t>
      </w:r>
    </w:p>
    <w:bookmarkEnd w:id="31291"/>
    <w:bookmarkStart w:name="z31536" w:id="3129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1292"/>
    <w:bookmarkStart w:name="z31537" w:id="3129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1293"/>
    <w:bookmarkStart w:name="z31538" w:id="31294"/>
    <w:p>
      <w:pPr>
        <w:spacing w:after="0"/>
        <w:ind w:left="0"/>
        <w:jc w:val="both"/>
      </w:pPr>
      <w:r>
        <w:rPr>
          <w:rFonts w:ascii="Times New Roman"/>
          <w:b w:val="false"/>
          <w:i w:val="false"/>
          <w:color w:val="000000"/>
          <w:sz w:val="28"/>
        </w:rPr>
        <w:t>
      14) тәуекелдерді басқару жүйесін пайдалану;</w:t>
      </w:r>
    </w:p>
    <w:bookmarkEnd w:id="31294"/>
    <w:bookmarkStart w:name="z31539" w:id="3129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1295"/>
    <w:bookmarkStart w:name="z31540" w:id="3129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1296"/>
    <w:bookmarkStart w:name="z31541" w:id="3129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1297"/>
    <w:bookmarkStart w:name="z31542" w:id="3129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1298"/>
    <w:bookmarkStart w:name="z31543" w:id="3129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1299"/>
    <w:bookmarkStart w:name="z31544" w:id="3130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1300"/>
    <w:bookmarkStart w:name="z31545" w:id="3130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1301"/>
    <w:bookmarkStart w:name="z31546" w:id="3130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302"/>
    <w:bookmarkStart w:name="z31547" w:id="3130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1303"/>
    <w:bookmarkStart w:name="z31548" w:id="3130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1304"/>
    <w:bookmarkStart w:name="z31549" w:id="3130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1305"/>
    <w:bookmarkStart w:name="z31550" w:id="3130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1306"/>
    <w:bookmarkStart w:name="z31551" w:id="3130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1307"/>
    <w:bookmarkStart w:name="z31552" w:id="3130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308"/>
    <w:bookmarkStart w:name="z31553" w:id="3130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309"/>
    <w:bookmarkStart w:name="z31554" w:id="3131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1310"/>
    <w:bookmarkStart w:name="z31555" w:id="3131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1311"/>
    <w:bookmarkStart w:name="z31556" w:id="3131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1312"/>
    <w:bookmarkStart w:name="z31557" w:id="3131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1313"/>
    <w:bookmarkStart w:name="z31558" w:id="3131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1314"/>
    <w:bookmarkStart w:name="z31559" w:id="3131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315"/>
    <w:bookmarkStart w:name="z31560" w:id="3131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316"/>
    <w:bookmarkStart w:name="z31561" w:id="3131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317"/>
    <w:bookmarkStart w:name="z31562" w:id="3131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318"/>
    <w:bookmarkStart w:name="z31563" w:id="3131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1319"/>
    <w:bookmarkStart w:name="z31564" w:id="3132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1320"/>
    <w:bookmarkStart w:name="z31565" w:id="3132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321"/>
    <w:bookmarkStart w:name="z31566" w:id="3132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322"/>
    <w:bookmarkStart w:name="z31567" w:id="313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323"/>
    <w:bookmarkStart w:name="z31568" w:id="31324"/>
    <w:p>
      <w:pPr>
        <w:spacing w:after="0"/>
        <w:ind w:left="0"/>
        <w:jc w:val="both"/>
      </w:pPr>
      <w:r>
        <w:rPr>
          <w:rFonts w:ascii="Times New Roman"/>
          <w:b w:val="false"/>
          <w:i w:val="false"/>
          <w:color w:val="000000"/>
          <w:sz w:val="28"/>
        </w:rPr>
        <w:t>
      19. Басқарма басшысының өкілеттіктері:</w:t>
      </w:r>
    </w:p>
    <w:bookmarkEnd w:id="31324"/>
    <w:bookmarkStart w:name="z31569" w:id="3132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1325"/>
    <w:bookmarkStart w:name="z31570" w:id="3132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1326"/>
    <w:bookmarkStart w:name="z31571" w:id="3132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1327"/>
    <w:bookmarkStart w:name="z31572" w:id="3132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1328"/>
    <w:bookmarkStart w:name="z31573" w:id="3132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1329"/>
    <w:bookmarkStart w:name="z31574" w:id="313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330"/>
    <w:bookmarkStart w:name="z31575" w:id="3133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1331"/>
    <w:bookmarkStart w:name="z31576" w:id="3133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1332"/>
    <w:bookmarkStart w:name="z31577" w:id="3133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1333"/>
    <w:bookmarkStart w:name="z31578" w:id="3133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1334"/>
    <w:bookmarkStart w:name="z31579" w:id="3133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335"/>
    <w:bookmarkStart w:name="z31580" w:id="313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1336"/>
    <w:bookmarkStart w:name="z31581" w:id="3133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1337"/>
    <w:bookmarkStart w:name="z31582" w:id="31338"/>
    <w:p>
      <w:pPr>
        <w:spacing w:after="0"/>
        <w:ind w:left="0"/>
        <w:jc w:val="left"/>
      </w:pPr>
      <w:r>
        <w:rPr>
          <w:rFonts w:ascii="Times New Roman"/>
          <w:b/>
          <w:i w:val="false"/>
          <w:color w:val="000000"/>
        </w:rPr>
        <w:t xml:space="preserve"> 4-тарау. Басқарманың мүлкi</w:t>
      </w:r>
    </w:p>
    <w:bookmarkEnd w:id="31338"/>
    <w:bookmarkStart w:name="z31583" w:id="3133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1339"/>
    <w:bookmarkStart w:name="z31584" w:id="3134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340"/>
    <w:bookmarkStart w:name="z31585" w:id="3134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1341"/>
    <w:bookmarkStart w:name="z31586" w:id="3134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342"/>
    <w:bookmarkStart w:name="z31587" w:id="31343"/>
    <w:p>
      <w:pPr>
        <w:spacing w:after="0"/>
        <w:ind w:left="0"/>
        <w:jc w:val="left"/>
      </w:pPr>
      <w:r>
        <w:rPr>
          <w:rFonts w:ascii="Times New Roman"/>
          <w:b/>
          <w:i w:val="false"/>
          <w:color w:val="000000"/>
        </w:rPr>
        <w:t xml:space="preserve"> 5-тарау. Басқарманы қайта ұйымдастыру және тарату</w:t>
      </w:r>
    </w:p>
    <w:bookmarkEnd w:id="31343"/>
    <w:bookmarkStart w:name="z31588" w:id="313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225-1-қосымша</w:t>
            </w:r>
          </w:p>
        </w:tc>
      </w:tr>
    </w:tbl>
    <w:bookmarkStart w:name="z31590" w:id="3134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Нұр-Сұлтан қаласы бойынша Мемлекеттік кірістер департаментінің Байқоңыр ауданы бойынша Мемлекеттік кірістер басқармасы туралы ереже </w:t>
      </w:r>
    </w:p>
    <w:bookmarkEnd w:id="31345"/>
    <w:bookmarkStart w:name="z31591" w:id="31346"/>
    <w:p>
      <w:pPr>
        <w:spacing w:after="0"/>
        <w:ind w:left="0"/>
        <w:jc w:val="left"/>
      </w:pPr>
      <w:r>
        <w:rPr>
          <w:rFonts w:ascii="Times New Roman"/>
          <w:b/>
          <w:i w:val="false"/>
          <w:color w:val="000000"/>
        </w:rPr>
        <w:t xml:space="preserve"> 1-тарау. Жалпы ережелер</w:t>
      </w:r>
    </w:p>
    <w:bookmarkEnd w:id="31346"/>
    <w:bookmarkStart w:name="z31592" w:id="3134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Нұр-Сұлтан қаласы бойынша Мемлекеттік кірістер департаментінің Байқоңыр ауданы бойынша Мемлекеттік кірістер басқармасы (бұдан әрі – Басқарма) Қазақстан Республикасы Қаржы министрлігі Мемлекеттік кірістер комитетінің Нұр-Сұлтан қаласы бойынша Мемлекеттік кірістер департаментінің (бұдан әрі – Департамент) мемлекеттік басқару мен бақылау функцияларын:</w:t>
      </w:r>
    </w:p>
    <w:bookmarkEnd w:id="31347"/>
    <w:bookmarkStart w:name="z31593" w:id="31348"/>
    <w:p>
      <w:pPr>
        <w:spacing w:after="0"/>
        <w:ind w:left="0"/>
        <w:jc w:val="both"/>
      </w:pPr>
      <w:r>
        <w:rPr>
          <w:rFonts w:ascii="Times New Roman"/>
          <w:b w:val="false"/>
          <w:i w:val="false"/>
          <w:color w:val="000000"/>
          <w:sz w:val="28"/>
        </w:rPr>
        <w:t xml:space="preserve">
      1) салықтық әкімшілендіру; </w:t>
      </w:r>
    </w:p>
    <w:bookmarkEnd w:id="31348"/>
    <w:bookmarkStart w:name="z31594" w:id="3134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1349"/>
    <w:bookmarkStart w:name="z31595" w:id="31350"/>
    <w:p>
      <w:pPr>
        <w:spacing w:after="0"/>
        <w:ind w:left="0"/>
        <w:jc w:val="both"/>
      </w:pPr>
      <w:r>
        <w:rPr>
          <w:rFonts w:ascii="Times New Roman"/>
          <w:b w:val="false"/>
          <w:i w:val="false"/>
          <w:color w:val="000000"/>
          <w:sz w:val="28"/>
        </w:rPr>
        <w:t>
      3) мұнай өнімдерінің және биоотынның айналымы;</w:t>
      </w:r>
    </w:p>
    <w:bookmarkEnd w:id="31350"/>
    <w:bookmarkStart w:name="z31596" w:id="3135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1351"/>
    <w:bookmarkStart w:name="z31597" w:id="3135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1352"/>
    <w:bookmarkStart w:name="z31598" w:id="3135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1353"/>
    <w:bookmarkStart w:name="z31599" w:id="3135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1354"/>
    <w:bookmarkStart w:name="z31600" w:id="3135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1355"/>
    <w:bookmarkStart w:name="z31601" w:id="3135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1356"/>
    <w:bookmarkStart w:name="z31602" w:id="3135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1357"/>
    <w:bookmarkStart w:name="z31603" w:id="3135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1358"/>
    <w:bookmarkStart w:name="z31604" w:id="31359"/>
    <w:p>
      <w:pPr>
        <w:spacing w:after="0"/>
        <w:ind w:left="0"/>
        <w:jc w:val="both"/>
      </w:pPr>
      <w:r>
        <w:rPr>
          <w:rFonts w:ascii="Times New Roman"/>
          <w:b w:val="false"/>
          <w:i w:val="false"/>
          <w:color w:val="000000"/>
          <w:sz w:val="28"/>
        </w:rPr>
        <w:t xml:space="preserve">
      8. Басқарманың орналасқан жері: пошта индексі 010000, Қазақстан Республикасы, Нұр-Сұлтан қаласы, Ш.Айманова көшесі, 6. </w:t>
      </w:r>
    </w:p>
    <w:bookmarkEnd w:id="31359"/>
    <w:bookmarkStart w:name="z31605" w:id="3136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Нұр-Сұлтан қаласы бойынша Мемлекеттік кірістер департаментінің Байқоңыр ауданы бойынша Мемлекеттік кірістер басқармасы" республикалық мемлекеттік мекемесi.</w:t>
      </w:r>
    </w:p>
    <w:bookmarkEnd w:id="31360"/>
    <w:bookmarkStart w:name="z31606" w:id="31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361"/>
    <w:bookmarkStart w:name="z31607" w:id="31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362"/>
    <w:bookmarkStart w:name="z31608" w:id="3136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1363"/>
    <w:bookmarkStart w:name="z31609" w:id="313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1364"/>
    <w:bookmarkStart w:name="z31610" w:id="3136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1365"/>
    <w:bookmarkStart w:name="z31611" w:id="31366"/>
    <w:p>
      <w:pPr>
        <w:spacing w:after="0"/>
        <w:ind w:left="0"/>
        <w:jc w:val="both"/>
      </w:pPr>
      <w:r>
        <w:rPr>
          <w:rFonts w:ascii="Times New Roman"/>
          <w:b w:val="false"/>
          <w:i w:val="false"/>
          <w:color w:val="000000"/>
          <w:sz w:val="28"/>
        </w:rPr>
        <w:t>
      13. Міндеттері:</w:t>
      </w:r>
    </w:p>
    <w:bookmarkEnd w:id="31366"/>
    <w:bookmarkStart w:name="z31612" w:id="3136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кедензаңнамасының орындалуын қамтамасыз ету;</w:t>
      </w:r>
    </w:p>
    <w:bookmarkEnd w:id="31367"/>
    <w:bookmarkStart w:name="z31613" w:id="3136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1368"/>
    <w:bookmarkStart w:name="z31614" w:id="3136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1369"/>
    <w:bookmarkStart w:name="z31615" w:id="3137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1370"/>
    <w:bookmarkStart w:name="z31616" w:id="3137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1371"/>
    <w:bookmarkStart w:name="z31617" w:id="3137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1372"/>
    <w:bookmarkStart w:name="z31618" w:id="3137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1373"/>
    <w:bookmarkStart w:name="z31619" w:id="31374"/>
    <w:p>
      <w:pPr>
        <w:spacing w:after="0"/>
        <w:ind w:left="0"/>
        <w:jc w:val="both"/>
      </w:pPr>
      <w:r>
        <w:rPr>
          <w:rFonts w:ascii="Times New Roman"/>
          <w:b w:val="false"/>
          <w:i w:val="false"/>
          <w:color w:val="000000"/>
          <w:sz w:val="28"/>
        </w:rPr>
        <w:t>
      14. Басқарманың құқықтары мен міндеттемелері:</w:t>
      </w:r>
    </w:p>
    <w:bookmarkEnd w:id="31374"/>
    <w:bookmarkStart w:name="z31620" w:id="31375"/>
    <w:p>
      <w:pPr>
        <w:spacing w:after="0"/>
        <w:ind w:left="0"/>
        <w:jc w:val="both"/>
      </w:pPr>
      <w:r>
        <w:rPr>
          <w:rFonts w:ascii="Times New Roman"/>
          <w:b w:val="false"/>
          <w:i w:val="false"/>
          <w:color w:val="000000"/>
          <w:sz w:val="28"/>
        </w:rPr>
        <w:t>
      1) құқықтары:</w:t>
      </w:r>
    </w:p>
    <w:bookmarkEnd w:id="31375"/>
    <w:bookmarkStart w:name="z31621" w:id="3137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1376"/>
    <w:bookmarkStart w:name="z31622" w:id="31377"/>
    <w:p>
      <w:pPr>
        <w:spacing w:after="0"/>
        <w:ind w:left="0"/>
        <w:jc w:val="both"/>
      </w:pPr>
      <w:r>
        <w:rPr>
          <w:rFonts w:ascii="Times New Roman"/>
          <w:b w:val="false"/>
          <w:i w:val="false"/>
          <w:color w:val="000000"/>
          <w:sz w:val="28"/>
        </w:rPr>
        <w:t>
      салық төлеушіден (салық агентінен):</w:t>
      </w:r>
    </w:p>
    <w:bookmarkEnd w:id="31377"/>
    <w:bookmarkStart w:name="z31623" w:id="3137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1378"/>
    <w:bookmarkStart w:name="z31624" w:id="3137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1379"/>
    <w:bookmarkStart w:name="z31625" w:id="3138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1380"/>
    <w:bookmarkStart w:name="z31626" w:id="313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1381"/>
    <w:bookmarkStart w:name="z31627" w:id="3138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1382"/>
    <w:bookmarkStart w:name="z31628" w:id="3138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1383"/>
    <w:bookmarkStart w:name="z31629" w:id="3138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1384"/>
    <w:bookmarkStart w:name="z31630" w:id="3138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385"/>
    <w:bookmarkStart w:name="z31631" w:id="3138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1386"/>
    <w:bookmarkStart w:name="z31632" w:id="3138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1387"/>
    <w:bookmarkStart w:name="z31633" w:id="3138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1388"/>
    <w:bookmarkStart w:name="z31634" w:id="3138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1389"/>
    <w:bookmarkStart w:name="z31635" w:id="3139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1390"/>
    <w:bookmarkStart w:name="z31636" w:id="3139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1391"/>
    <w:bookmarkStart w:name="z31637" w:id="3139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1392"/>
    <w:bookmarkStart w:name="z31638" w:id="313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1393"/>
    <w:bookmarkStart w:name="z31639" w:id="3139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1394"/>
    <w:bookmarkStart w:name="z31640" w:id="3139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1395"/>
    <w:bookmarkStart w:name="z31641" w:id="3139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1396"/>
    <w:bookmarkStart w:name="z31642" w:id="3139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1397"/>
    <w:bookmarkStart w:name="z31643" w:id="3139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1398"/>
    <w:bookmarkStart w:name="z31644" w:id="3139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1399"/>
    <w:bookmarkStart w:name="z31645" w:id="3140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400"/>
    <w:bookmarkStart w:name="z31646" w:id="31401"/>
    <w:p>
      <w:pPr>
        <w:spacing w:after="0"/>
        <w:ind w:left="0"/>
        <w:jc w:val="both"/>
      </w:pPr>
      <w:r>
        <w:rPr>
          <w:rFonts w:ascii="Times New Roman"/>
          <w:b w:val="false"/>
          <w:i w:val="false"/>
          <w:color w:val="000000"/>
          <w:sz w:val="28"/>
        </w:rPr>
        <w:t>
      2) міндеттері:</w:t>
      </w:r>
    </w:p>
    <w:bookmarkEnd w:id="31401"/>
    <w:bookmarkStart w:name="z31647" w:id="3140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402"/>
    <w:bookmarkStart w:name="z31648" w:id="3140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1403"/>
    <w:bookmarkStart w:name="z31649" w:id="3140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1404"/>
    <w:bookmarkStart w:name="z31650" w:id="3140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405"/>
    <w:bookmarkStart w:name="z31651" w:id="3140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406"/>
    <w:bookmarkStart w:name="z31652" w:id="31407"/>
    <w:p>
      <w:pPr>
        <w:spacing w:after="0"/>
        <w:ind w:left="0"/>
        <w:jc w:val="both"/>
      </w:pPr>
      <w:r>
        <w:rPr>
          <w:rFonts w:ascii="Times New Roman"/>
          <w:b w:val="false"/>
          <w:i w:val="false"/>
          <w:color w:val="000000"/>
          <w:sz w:val="28"/>
        </w:rPr>
        <w:t>
      салықтық берешегі бар;</w:t>
      </w:r>
    </w:p>
    <w:bookmarkEnd w:id="31407"/>
    <w:bookmarkStart w:name="z31653" w:id="3140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408"/>
    <w:bookmarkStart w:name="z31654" w:id="3140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409"/>
    <w:bookmarkStart w:name="z31655" w:id="3141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410"/>
    <w:bookmarkStart w:name="z31656" w:id="3141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411"/>
    <w:bookmarkStart w:name="z31657" w:id="3141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412"/>
    <w:bookmarkStart w:name="z31658" w:id="3141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413"/>
    <w:bookmarkStart w:name="z31659" w:id="3141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1414"/>
    <w:bookmarkStart w:name="z31660" w:id="3141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1415"/>
    <w:bookmarkStart w:name="z31661" w:id="3141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416"/>
    <w:bookmarkStart w:name="z31662" w:id="3141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417"/>
    <w:bookmarkStart w:name="z31663" w:id="3141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1418"/>
    <w:bookmarkStart w:name="z31664" w:id="3141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419"/>
    <w:bookmarkStart w:name="z31665" w:id="3142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420"/>
    <w:bookmarkStart w:name="z31666" w:id="3142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421"/>
    <w:bookmarkStart w:name="z31667" w:id="3142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1422"/>
    <w:bookmarkStart w:name="z31668" w:id="31423"/>
    <w:p>
      <w:pPr>
        <w:spacing w:after="0"/>
        <w:ind w:left="0"/>
        <w:jc w:val="both"/>
      </w:pPr>
      <w:r>
        <w:rPr>
          <w:rFonts w:ascii="Times New Roman"/>
          <w:b w:val="false"/>
          <w:i w:val="false"/>
          <w:color w:val="000000"/>
          <w:sz w:val="28"/>
        </w:rPr>
        <w:t>
      мемлекет мүдделерін қорғау;</w:t>
      </w:r>
    </w:p>
    <w:bookmarkEnd w:id="31423"/>
    <w:bookmarkStart w:name="z31669" w:id="3142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424"/>
    <w:bookmarkStart w:name="z31670" w:id="3142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425"/>
    <w:bookmarkStart w:name="z31671" w:id="314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426"/>
    <w:bookmarkStart w:name="z31672" w:id="3142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427"/>
    <w:bookmarkStart w:name="z31673" w:id="31428"/>
    <w:p>
      <w:pPr>
        <w:spacing w:after="0"/>
        <w:ind w:left="0"/>
        <w:jc w:val="both"/>
      </w:pPr>
      <w:r>
        <w:rPr>
          <w:rFonts w:ascii="Times New Roman"/>
          <w:b w:val="false"/>
          <w:i w:val="false"/>
          <w:color w:val="000000"/>
          <w:sz w:val="28"/>
        </w:rPr>
        <w:t>
      15. Функциялары:</w:t>
      </w:r>
    </w:p>
    <w:bookmarkEnd w:id="31428"/>
    <w:bookmarkStart w:name="z31674" w:id="31429"/>
    <w:p>
      <w:pPr>
        <w:spacing w:after="0"/>
        <w:ind w:left="0"/>
        <w:jc w:val="both"/>
      </w:pPr>
      <w:r>
        <w:rPr>
          <w:rFonts w:ascii="Times New Roman"/>
          <w:b w:val="false"/>
          <w:i w:val="false"/>
          <w:color w:val="000000"/>
          <w:sz w:val="28"/>
        </w:rPr>
        <w:t>
      1) салықтық бақылауды жүзеге асыру;</w:t>
      </w:r>
    </w:p>
    <w:bookmarkEnd w:id="31429"/>
    <w:bookmarkStart w:name="z31675" w:id="3143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430"/>
    <w:bookmarkStart w:name="z31676" w:id="3143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431"/>
    <w:bookmarkStart w:name="z31677" w:id="3143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1432"/>
    <w:bookmarkStart w:name="z31678" w:id="3143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433"/>
    <w:bookmarkStart w:name="z31679" w:id="3143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1434"/>
    <w:bookmarkStart w:name="z31680" w:id="3143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435"/>
    <w:bookmarkStart w:name="z31681" w:id="3143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436"/>
    <w:bookmarkStart w:name="z31682" w:id="3143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1437"/>
    <w:bookmarkStart w:name="z31683" w:id="3143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438"/>
    <w:bookmarkStart w:name="z31684" w:id="31439"/>
    <w:p>
      <w:pPr>
        <w:spacing w:after="0"/>
        <w:ind w:left="0"/>
        <w:jc w:val="both"/>
      </w:pPr>
      <w:r>
        <w:rPr>
          <w:rFonts w:ascii="Times New Roman"/>
          <w:b w:val="false"/>
          <w:i w:val="false"/>
          <w:color w:val="000000"/>
          <w:sz w:val="28"/>
        </w:rPr>
        <w:t>
      11) салықтық әкімшілендіруді жүзеге асыру;</w:t>
      </w:r>
    </w:p>
    <w:bookmarkEnd w:id="31439"/>
    <w:bookmarkStart w:name="z31685" w:id="3144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1440"/>
    <w:bookmarkStart w:name="z31686" w:id="3144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1441"/>
    <w:bookmarkStart w:name="z31687" w:id="31442"/>
    <w:p>
      <w:pPr>
        <w:spacing w:after="0"/>
        <w:ind w:left="0"/>
        <w:jc w:val="both"/>
      </w:pPr>
      <w:r>
        <w:rPr>
          <w:rFonts w:ascii="Times New Roman"/>
          <w:b w:val="false"/>
          <w:i w:val="false"/>
          <w:color w:val="000000"/>
          <w:sz w:val="28"/>
        </w:rPr>
        <w:t>
      14) тәуекелдерді басқару жүйесін пайдалану;</w:t>
      </w:r>
    </w:p>
    <w:bookmarkEnd w:id="31442"/>
    <w:bookmarkStart w:name="z31688" w:id="3144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1443"/>
    <w:bookmarkStart w:name="z31689" w:id="3144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1444"/>
    <w:bookmarkStart w:name="z31690" w:id="3144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1445"/>
    <w:bookmarkStart w:name="z31691" w:id="3144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1446"/>
    <w:bookmarkStart w:name="z31692" w:id="3144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1447"/>
    <w:bookmarkStart w:name="z31693" w:id="3144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1448"/>
    <w:bookmarkStart w:name="z31694" w:id="3144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1449"/>
    <w:bookmarkStart w:name="z31695" w:id="3145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450"/>
    <w:bookmarkStart w:name="z31696" w:id="3145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1451"/>
    <w:bookmarkStart w:name="z31697" w:id="3145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1452"/>
    <w:bookmarkStart w:name="z31698" w:id="3145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1453"/>
    <w:bookmarkStart w:name="z31699" w:id="3145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1454"/>
    <w:bookmarkStart w:name="z31700" w:id="3145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1455"/>
    <w:bookmarkStart w:name="z31701" w:id="3145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456"/>
    <w:bookmarkStart w:name="z31702" w:id="3145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457"/>
    <w:bookmarkStart w:name="z31703" w:id="3145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1458"/>
    <w:bookmarkStart w:name="z31704" w:id="3145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1459"/>
    <w:bookmarkStart w:name="z31705" w:id="3146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1460"/>
    <w:bookmarkStart w:name="z31706" w:id="3146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1461"/>
    <w:bookmarkStart w:name="z31707" w:id="3146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1462"/>
    <w:bookmarkStart w:name="z31708" w:id="3146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463"/>
    <w:bookmarkStart w:name="z31709" w:id="3146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464"/>
    <w:bookmarkStart w:name="z31710" w:id="3146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465"/>
    <w:bookmarkStart w:name="z31711" w:id="3146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466"/>
    <w:bookmarkStart w:name="z31712" w:id="3146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1467"/>
    <w:bookmarkStart w:name="z31713" w:id="3146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1468"/>
    <w:bookmarkStart w:name="z31714" w:id="314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469"/>
    <w:bookmarkStart w:name="z31715" w:id="314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470"/>
    <w:bookmarkStart w:name="z31716" w:id="314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471"/>
    <w:bookmarkStart w:name="z31717" w:id="31472"/>
    <w:p>
      <w:pPr>
        <w:spacing w:after="0"/>
        <w:ind w:left="0"/>
        <w:jc w:val="both"/>
      </w:pPr>
      <w:r>
        <w:rPr>
          <w:rFonts w:ascii="Times New Roman"/>
          <w:b w:val="false"/>
          <w:i w:val="false"/>
          <w:color w:val="000000"/>
          <w:sz w:val="28"/>
        </w:rPr>
        <w:t>
      19. Басқарма басшысының өкілеттіктері:</w:t>
      </w:r>
    </w:p>
    <w:bookmarkEnd w:id="31472"/>
    <w:bookmarkStart w:name="z31718" w:id="3147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1473"/>
    <w:bookmarkStart w:name="z31719" w:id="3147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1474"/>
    <w:bookmarkStart w:name="z31720" w:id="3147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1475"/>
    <w:bookmarkStart w:name="z31721" w:id="3147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1476"/>
    <w:bookmarkStart w:name="z31722" w:id="3147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1477"/>
    <w:bookmarkStart w:name="z31723" w:id="3147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478"/>
    <w:bookmarkStart w:name="z31724" w:id="3147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1479"/>
    <w:bookmarkStart w:name="z31725" w:id="3148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1480"/>
    <w:bookmarkStart w:name="z31726" w:id="3148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1481"/>
    <w:bookmarkStart w:name="z31727" w:id="3148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1482"/>
    <w:bookmarkStart w:name="z31728" w:id="3148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483"/>
    <w:bookmarkStart w:name="z31729" w:id="314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1484"/>
    <w:bookmarkStart w:name="z31730" w:id="3148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1485"/>
    <w:bookmarkStart w:name="z31731" w:id="31486"/>
    <w:p>
      <w:pPr>
        <w:spacing w:after="0"/>
        <w:ind w:left="0"/>
        <w:jc w:val="left"/>
      </w:pPr>
      <w:r>
        <w:rPr>
          <w:rFonts w:ascii="Times New Roman"/>
          <w:b/>
          <w:i w:val="false"/>
          <w:color w:val="000000"/>
        </w:rPr>
        <w:t xml:space="preserve"> 4-тарау. Басқарманың мүлкi</w:t>
      </w:r>
    </w:p>
    <w:bookmarkEnd w:id="31486"/>
    <w:bookmarkStart w:name="z31732" w:id="3148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1487"/>
    <w:bookmarkStart w:name="z31733" w:id="3148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488"/>
    <w:bookmarkStart w:name="z31734" w:id="3148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1489"/>
    <w:bookmarkStart w:name="z31735" w:id="3149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490"/>
    <w:bookmarkStart w:name="z31736" w:id="31491"/>
    <w:p>
      <w:pPr>
        <w:spacing w:after="0"/>
        <w:ind w:left="0"/>
        <w:jc w:val="left"/>
      </w:pPr>
      <w:r>
        <w:rPr>
          <w:rFonts w:ascii="Times New Roman"/>
          <w:b/>
          <w:i w:val="false"/>
          <w:color w:val="000000"/>
        </w:rPr>
        <w:t xml:space="preserve"> 5-тарау. Басқарманы қайта ұйымдастыру және тарату</w:t>
      </w:r>
    </w:p>
    <w:bookmarkEnd w:id="31491"/>
    <w:bookmarkStart w:name="z31737" w:id="314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226-қосымша</w:t>
            </w:r>
          </w:p>
        </w:tc>
      </w:tr>
    </w:tbl>
    <w:bookmarkStart w:name="z31739" w:id="31493"/>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Алматы қаласы бойынша Мемлекеттік кірістер департаменті туралы ереже</w:t>
      </w:r>
    </w:p>
    <w:bookmarkEnd w:id="31493"/>
    <w:bookmarkStart w:name="z31740" w:id="31494"/>
    <w:p>
      <w:pPr>
        <w:spacing w:after="0"/>
        <w:ind w:left="0"/>
        <w:jc w:val="left"/>
      </w:pPr>
      <w:r>
        <w:rPr>
          <w:rFonts w:ascii="Times New Roman"/>
          <w:b/>
          <w:i w:val="false"/>
          <w:color w:val="000000"/>
        </w:rPr>
        <w:t xml:space="preserve"> 1-тарау. Жалпы ережелер</w:t>
      </w:r>
    </w:p>
    <w:bookmarkEnd w:id="31494"/>
    <w:bookmarkStart w:name="z31741" w:id="31495"/>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Алматы қаласы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1495"/>
    <w:bookmarkStart w:name="z31742" w:id="31496"/>
    <w:p>
      <w:pPr>
        <w:spacing w:after="0"/>
        <w:ind w:left="0"/>
        <w:jc w:val="both"/>
      </w:pPr>
      <w:r>
        <w:rPr>
          <w:rFonts w:ascii="Times New Roman"/>
          <w:b w:val="false"/>
          <w:i w:val="false"/>
          <w:color w:val="000000"/>
          <w:sz w:val="28"/>
        </w:rPr>
        <w:t>
      1) салықтық және кедендік әкімшілендіру;</w:t>
      </w:r>
    </w:p>
    <w:bookmarkEnd w:id="31496"/>
    <w:bookmarkStart w:name="z31743" w:id="3149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1497"/>
    <w:bookmarkStart w:name="z31744" w:id="31498"/>
    <w:p>
      <w:pPr>
        <w:spacing w:after="0"/>
        <w:ind w:left="0"/>
        <w:jc w:val="both"/>
      </w:pPr>
      <w:r>
        <w:rPr>
          <w:rFonts w:ascii="Times New Roman"/>
          <w:b w:val="false"/>
          <w:i w:val="false"/>
          <w:color w:val="000000"/>
          <w:sz w:val="28"/>
        </w:rPr>
        <w:t>
      3) мұнай өнімдерінің және биоотынның айналымы;</w:t>
      </w:r>
    </w:p>
    <w:bookmarkEnd w:id="31498"/>
    <w:bookmarkStart w:name="z31745" w:id="31499"/>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1499"/>
    <w:bookmarkStart w:name="z31746" w:id="31500"/>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1500"/>
    <w:bookmarkStart w:name="z31747" w:id="31501"/>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1501"/>
    <w:bookmarkStart w:name="z31748" w:id="31502"/>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1502"/>
    <w:bookmarkStart w:name="z31749" w:id="31503"/>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1503"/>
    <w:bookmarkStart w:name="z31750" w:id="31504"/>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1504"/>
    <w:bookmarkStart w:name="z31751" w:id="31505"/>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1505"/>
    <w:bookmarkStart w:name="z31752" w:id="31506"/>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1506"/>
    <w:bookmarkStart w:name="z31753" w:id="31507"/>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1507"/>
    <w:bookmarkStart w:name="z31754" w:id="31508"/>
    <w:p>
      <w:pPr>
        <w:spacing w:after="0"/>
        <w:ind w:left="0"/>
        <w:jc w:val="both"/>
      </w:pPr>
      <w:r>
        <w:rPr>
          <w:rFonts w:ascii="Times New Roman"/>
          <w:b w:val="false"/>
          <w:i w:val="false"/>
          <w:color w:val="000000"/>
          <w:sz w:val="28"/>
        </w:rPr>
        <w:t>
      8. Департаменттің орналасқан жері: пошталық индексі 050000, Қазақстан Республикасы, Алматы қаласы, Алмалы ауданы, Абылай хан көшесі, 93/95.</w:t>
      </w:r>
    </w:p>
    <w:bookmarkEnd w:id="31508"/>
    <w:bookmarkStart w:name="z31755" w:id="31509"/>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Алматы қаласы бойынша Мемлекеттік кірістер департаменті" республикалық мемлекеттік мекемесі.</w:t>
      </w:r>
    </w:p>
    <w:bookmarkEnd w:id="31509"/>
    <w:bookmarkStart w:name="z31756" w:id="31510"/>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1510"/>
    <w:bookmarkStart w:name="z31757" w:id="31511"/>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1511"/>
    <w:bookmarkStart w:name="z31758" w:id="31512"/>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1512"/>
    <w:bookmarkStart w:name="z31759" w:id="31513"/>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1513"/>
    <w:bookmarkStart w:name="z31760" w:id="31514"/>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1514"/>
    <w:bookmarkStart w:name="z31761" w:id="31515"/>
    <w:p>
      <w:pPr>
        <w:spacing w:after="0"/>
        <w:ind w:left="0"/>
        <w:jc w:val="both"/>
      </w:pPr>
      <w:r>
        <w:rPr>
          <w:rFonts w:ascii="Times New Roman"/>
          <w:b w:val="false"/>
          <w:i w:val="false"/>
          <w:color w:val="000000"/>
          <w:sz w:val="28"/>
        </w:rPr>
        <w:t>
      13. Міндеттері:</w:t>
      </w:r>
    </w:p>
    <w:bookmarkEnd w:id="31515"/>
    <w:bookmarkStart w:name="z31762" w:id="31516"/>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1516"/>
    <w:bookmarkStart w:name="z31763" w:id="3151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1517"/>
    <w:bookmarkStart w:name="z31764" w:id="3151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1518"/>
    <w:bookmarkStart w:name="z31765" w:id="3151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1519"/>
    <w:bookmarkStart w:name="z31766" w:id="31520"/>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1520"/>
    <w:bookmarkStart w:name="z31767" w:id="31521"/>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1521"/>
    <w:bookmarkStart w:name="z31768" w:id="31522"/>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1522"/>
    <w:bookmarkStart w:name="z31769" w:id="31523"/>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1523"/>
    <w:bookmarkStart w:name="z31770" w:id="31524"/>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1524"/>
    <w:bookmarkStart w:name="z31771" w:id="31525"/>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1525"/>
    <w:bookmarkStart w:name="z31772" w:id="31526"/>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1526"/>
    <w:bookmarkStart w:name="z31773" w:id="31527"/>
    <w:p>
      <w:pPr>
        <w:spacing w:after="0"/>
        <w:ind w:left="0"/>
        <w:jc w:val="both"/>
      </w:pPr>
      <w:r>
        <w:rPr>
          <w:rFonts w:ascii="Times New Roman"/>
          <w:b w:val="false"/>
          <w:i w:val="false"/>
          <w:color w:val="000000"/>
          <w:sz w:val="28"/>
        </w:rPr>
        <w:t>
      14. Департаменттің құқықтары мен міндеттері:</w:t>
      </w:r>
    </w:p>
    <w:bookmarkEnd w:id="31527"/>
    <w:bookmarkStart w:name="z31774" w:id="31528"/>
    <w:p>
      <w:pPr>
        <w:spacing w:after="0"/>
        <w:ind w:left="0"/>
        <w:jc w:val="both"/>
      </w:pPr>
      <w:r>
        <w:rPr>
          <w:rFonts w:ascii="Times New Roman"/>
          <w:b w:val="false"/>
          <w:i w:val="false"/>
          <w:color w:val="000000"/>
          <w:sz w:val="28"/>
        </w:rPr>
        <w:t>
      1) құқықтары:</w:t>
      </w:r>
    </w:p>
    <w:bookmarkEnd w:id="31528"/>
    <w:bookmarkStart w:name="z31775" w:id="31529"/>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1529"/>
    <w:bookmarkStart w:name="z31776" w:id="31530"/>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1530"/>
    <w:bookmarkStart w:name="z31777" w:id="31531"/>
    <w:p>
      <w:pPr>
        <w:spacing w:after="0"/>
        <w:ind w:left="0"/>
        <w:jc w:val="both"/>
      </w:pPr>
      <w:r>
        <w:rPr>
          <w:rFonts w:ascii="Times New Roman"/>
          <w:b w:val="false"/>
          <w:i w:val="false"/>
          <w:color w:val="000000"/>
          <w:sz w:val="28"/>
        </w:rPr>
        <w:t>
      салық төлеушіден (салық агентінен):</w:t>
      </w:r>
    </w:p>
    <w:bookmarkEnd w:id="31531"/>
    <w:bookmarkStart w:name="z31778" w:id="31532"/>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1532"/>
    <w:bookmarkStart w:name="z31779" w:id="31533"/>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1533"/>
    <w:bookmarkStart w:name="z31780" w:id="3153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1534"/>
    <w:bookmarkStart w:name="z31781" w:id="3153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1535"/>
    <w:bookmarkStart w:name="z31782" w:id="31536"/>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1536"/>
    <w:bookmarkStart w:name="z31783" w:id="31537"/>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1537"/>
    <w:bookmarkStart w:name="z31784" w:id="3153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1538"/>
    <w:bookmarkStart w:name="z31785" w:id="3153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539"/>
    <w:bookmarkStart w:name="z31786" w:id="3154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1540"/>
    <w:bookmarkStart w:name="z31787" w:id="31541"/>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1541"/>
    <w:bookmarkStart w:name="z31788" w:id="31542"/>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1542"/>
    <w:bookmarkStart w:name="z31789" w:id="31543"/>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1543"/>
    <w:bookmarkStart w:name="z31790" w:id="31544"/>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1544"/>
    <w:bookmarkStart w:name="z31791" w:id="31545"/>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1545"/>
    <w:bookmarkStart w:name="z31792" w:id="31546"/>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1546"/>
    <w:bookmarkStart w:name="z31793" w:id="31547"/>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1547"/>
    <w:bookmarkStart w:name="z31794" w:id="3154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1548"/>
    <w:bookmarkStart w:name="z31795" w:id="31549"/>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1549"/>
    <w:bookmarkStart w:name="z31796" w:id="31550"/>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1550"/>
    <w:bookmarkStart w:name="z31797" w:id="31551"/>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1551"/>
    <w:bookmarkStart w:name="z31798" w:id="31552"/>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1552"/>
    <w:bookmarkStart w:name="z31799" w:id="31553"/>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1553"/>
    <w:bookmarkStart w:name="z31800" w:id="3155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1554"/>
    <w:bookmarkStart w:name="z31801" w:id="31555"/>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1555"/>
    <w:bookmarkStart w:name="z31802" w:id="31556"/>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1556"/>
    <w:bookmarkStart w:name="z31803" w:id="31557"/>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1557"/>
    <w:bookmarkStart w:name="z31804" w:id="31558"/>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1558"/>
    <w:bookmarkStart w:name="z31805" w:id="3155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1559"/>
    <w:bookmarkStart w:name="z31806" w:id="315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1560"/>
    <w:bookmarkStart w:name="z31807" w:id="3156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1561"/>
    <w:bookmarkStart w:name="z31808" w:id="3156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1562"/>
    <w:bookmarkStart w:name="z31809" w:id="3156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1563"/>
    <w:bookmarkStart w:name="z31810" w:id="31564"/>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1564"/>
    <w:bookmarkStart w:name="z31811" w:id="31565"/>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1565"/>
    <w:bookmarkStart w:name="z31812" w:id="3156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566"/>
    <w:bookmarkStart w:name="z31813" w:id="31567"/>
    <w:p>
      <w:pPr>
        <w:spacing w:after="0"/>
        <w:ind w:left="0"/>
        <w:jc w:val="both"/>
      </w:pPr>
      <w:r>
        <w:rPr>
          <w:rFonts w:ascii="Times New Roman"/>
          <w:b w:val="false"/>
          <w:i w:val="false"/>
          <w:color w:val="000000"/>
          <w:sz w:val="28"/>
        </w:rPr>
        <w:t>
      2) міндеттері:</w:t>
      </w:r>
    </w:p>
    <w:bookmarkEnd w:id="31567"/>
    <w:bookmarkStart w:name="z31814" w:id="3156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568"/>
    <w:bookmarkStart w:name="z31815" w:id="3156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1569"/>
    <w:bookmarkStart w:name="z31816" w:id="31570"/>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1570"/>
    <w:bookmarkStart w:name="z31817" w:id="3157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571"/>
    <w:bookmarkStart w:name="z31818" w:id="3157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572"/>
    <w:bookmarkStart w:name="z31819" w:id="31573"/>
    <w:p>
      <w:pPr>
        <w:spacing w:after="0"/>
        <w:ind w:left="0"/>
        <w:jc w:val="both"/>
      </w:pPr>
      <w:r>
        <w:rPr>
          <w:rFonts w:ascii="Times New Roman"/>
          <w:b w:val="false"/>
          <w:i w:val="false"/>
          <w:color w:val="000000"/>
          <w:sz w:val="28"/>
        </w:rPr>
        <w:t>
      салықтық берешегі бар;</w:t>
      </w:r>
    </w:p>
    <w:bookmarkEnd w:id="31573"/>
    <w:bookmarkStart w:name="z31820" w:id="3157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574"/>
    <w:bookmarkStart w:name="z31821" w:id="3157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575"/>
    <w:bookmarkStart w:name="z31822" w:id="3157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576"/>
    <w:bookmarkStart w:name="z31823" w:id="3157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577"/>
    <w:bookmarkStart w:name="z31824" w:id="3157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578"/>
    <w:bookmarkStart w:name="z31825" w:id="3157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579"/>
    <w:bookmarkStart w:name="z31826" w:id="3158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1580"/>
    <w:bookmarkStart w:name="z31827" w:id="31581"/>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1581"/>
    <w:bookmarkStart w:name="z31828" w:id="31582"/>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1582"/>
    <w:bookmarkStart w:name="z31829" w:id="3158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583"/>
    <w:bookmarkStart w:name="z31830" w:id="3158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584"/>
    <w:bookmarkStart w:name="z31831" w:id="31585"/>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1585"/>
    <w:bookmarkStart w:name="z31832" w:id="31586"/>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1586"/>
    <w:bookmarkStart w:name="z31833" w:id="31587"/>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1587"/>
    <w:bookmarkStart w:name="z31834" w:id="31588"/>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1588"/>
    <w:bookmarkStart w:name="z31835" w:id="31589"/>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1589"/>
    <w:bookmarkStart w:name="z31836" w:id="31590"/>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1590"/>
    <w:bookmarkStart w:name="z31837" w:id="31591"/>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1591"/>
    <w:bookmarkStart w:name="z31838" w:id="31592"/>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1592"/>
    <w:bookmarkStart w:name="z31839" w:id="31593"/>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1593"/>
    <w:bookmarkStart w:name="z31840" w:id="31594"/>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1594"/>
    <w:bookmarkStart w:name="z31841" w:id="31595"/>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1595"/>
    <w:bookmarkStart w:name="z31842" w:id="3159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596"/>
    <w:bookmarkStart w:name="z31843" w:id="31597"/>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1597"/>
    <w:bookmarkStart w:name="z31844" w:id="31598"/>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1598"/>
    <w:bookmarkStart w:name="z31845" w:id="3159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599"/>
    <w:bookmarkStart w:name="z31846" w:id="3160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600"/>
    <w:bookmarkStart w:name="z31847" w:id="31601"/>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1601"/>
    <w:bookmarkStart w:name="z31848" w:id="31602"/>
    <w:p>
      <w:pPr>
        <w:spacing w:after="0"/>
        <w:ind w:left="0"/>
        <w:jc w:val="both"/>
      </w:pPr>
      <w:r>
        <w:rPr>
          <w:rFonts w:ascii="Times New Roman"/>
          <w:b w:val="false"/>
          <w:i w:val="false"/>
          <w:color w:val="000000"/>
          <w:sz w:val="28"/>
        </w:rPr>
        <w:t>
      мемлекет мүдделерін қорғау;</w:t>
      </w:r>
    </w:p>
    <w:bookmarkEnd w:id="31602"/>
    <w:bookmarkStart w:name="z31849" w:id="3160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603"/>
    <w:bookmarkStart w:name="z31850" w:id="3160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604"/>
    <w:bookmarkStart w:name="z31851" w:id="316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1605"/>
    <w:bookmarkStart w:name="z31852" w:id="3160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606"/>
    <w:bookmarkStart w:name="z31853" w:id="3160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607"/>
    <w:bookmarkStart w:name="z31854" w:id="31608"/>
    <w:p>
      <w:pPr>
        <w:spacing w:after="0"/>
        <w:ind w:left="0"/>
        <w:jc w:val="both"/>
      </w:pPr>
      <w:r>
        <w:rPr>
          <w:rFonts w:ascii="Times New Roman"/>
          <w:b w:val="false"/>
          <w:i w:val="false"/>
          <w:color w:val="000000"/>
          <w:sz w:val="28"/>
        </w:rPr>
        <w:t>
      15. Функциялары:</w:t>
      </w:r>
    </w:p>
    <w:bookmarkEnd w:id="31608"/>
    <w:bookmarkStart w:name="z31855" w:id="31609"/>
    <w:p>
      <w:pPr>
        <w:spacing w:after="0"/>
        <w:ind w:left="0"/>
        <w:jc w:val="both"/>
      </w:pPr>
      <w:r>
        <w:rPr>
          <w:rFonts w:ascii="Times New Roman"/>
          <w:b w:val="false"/>
          <w:i w:val="false"/>
          <w:color w:val="000000"/>
          <w:sz w:val="28"/>
        </w:rPr>
        <w:t>
      1) салықтық бақылауды жүзеге асыру;</w:t>
      </w:r>
    </w:p>
    <w:bookmarkEnd w:id="31609"/>
    <w:bookmarkStart w:name="z31856" w:id="3161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610"/>
    <w:bookmarkStart w:name="z31857" w:id="3161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611"/>
    <w:bookmarkStart w:name="z31858" w:id="31612"/>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612"/>
    <w:bookmarkStart w:name="z31859" w:id="31613"/>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1613"/>
    <w:bookmarkStart w:name="z31860" w:id="31614"/>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614"/>
    <w:bookmarkStart w:name="z31861" w:id="31615"/>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615"/>
    <w:bookmarkStart w:name="z31862" w:id="31616"/>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1616"/>
    <w:bookmarkStart w:name="z31863" w:id="31617"/>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1617"/>
    <w:bookmarkStart w:name="z31864" w:id="3161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618"/>
    <w:bookmarkStart w:name="z31865" w:id="31619"/>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1619"/>
    <w:bookmarkStart w:name="z31866" w:id="3162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1620"/>
    <w:bookmarkStart w:name="z31867" w:id="31621"/>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1621"/>
    <w:bookmarkStart w:name="z31868" w:id="31622"/>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1622"/>
    <w:bookmarkStart w:name="z31869" w:id="31623"/>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1623"/>
    <w:bookmarkStart w:name="z31870" w:id="31624"/>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1624"/>
    <w:bookmarkStart w:name="z31871" w:id="31625"/>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1625"/>
    <w:bookmarkStart w:name="z31872" w:id="31626"/>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1626"/>
    <w:bookmarkStart w:name="z31873" w:id="31627"/>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1627"/>
    <w:bookmarkStart w:name="z31874" w:id="31628"/>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31628"/>
    <w:bookmarkStart w:name="z31875" w:id="31629"/>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1629"/>
    <w:bookmarkStart w:name="z31876" w:id="31630"/>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1630"/>
    <w:bookmarkStart w:name="z31877" w:id="31631"/>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1631"/>
    <w:bookmarkStart w:name="z31878" w:id="31632"/>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1632"/>
    <w:bookmarkStart w:name="z31879" w:id="31633"/>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1633"/>
    <w:bookmarkStart w:name="z31880" w:id="31634"/>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1634"/>
    <w:bookmarkStart w:name="z31881" w:id="31635"/>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1635"/>
    <w:bookmarkStart w:name="z31882" w:id="31636"/>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1636"/>
    <w:bookmarkStart w:name="z31883" w:id="31637"/>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1637"/>
    <w:bookmarkStart w:name="z31884" w:id="31638"/>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1638"/>
    <w:bookmarkStart w:name="z31885" w:id="31639"/>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31639"/>
    <w:bookmarkStart w:name="z31886" w:id="31640"/>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1640"/>
    <w:bookmarkStart w:name="z31887" w:id="31641"/>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1641"/>
    <w:bookmarkStart w:name="z31888" w:id="31642"/>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1642"/>
    <w:bookmarkStart w:name="z31889" w:id="31643"/>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1643"/>
    <w:bookmarkStart w:name="z31890" w:id="31644"/>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1644"/>
    <w:bookmarkStart w:name="z31891" w:id="31645"/>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1645"/>
    <w:bookmarkStart w:name="z31892" w:id="31646"/>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1646"/>
    <w:bookmarkStart w:name="z31893" w:id="31647"/>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1647"/>
    <w:bookmarkStart w:name="z31894" w:id="31648"/>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1648"/>
    <w:bookmarkStart w:name="z31895" w:id="31649"/>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1649"/>
    <w:bookmarkStart w:name="z31896" w:id="31650"/>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1650"/>
    <w:bookmarkStart w:name="z31897" w:id="31651"/>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1651"/>
    <w:bookmarkStart w:name="z31898" w:id="31652"/>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1652"/>
    <w:bookmarkStart w:name="z31899" w:id="31653"/>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1653"/>
    <w:bookmarkStart w:name="z31900" w:id="31654"/>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1654"/>
    <w:bookmarkStart w:name="z31901" w:id="31655"/>
    <w:p>
      <w:pPr>
        <w:spacing w:after="0"/>
        <w:ind w:left="0"/>
        <w:jc w:val="both"/>
      </w:pPr>
      <w:r>
        <w:rPr>
          <w:rFonts w:ascii="Times New Roman"/>
          <w:b w:val="false"/>
          <w:i w:val="false"/>
          <w:color w:val="000000"/>
          <w:sz w:val="28"/>
        </w:rPr>
        <w:t>
      47) тәуекелдерді басқару жүйесін пайдалану;</w:t>
      </w:r>
    </w:p>
    <w:bookmarkEnd w:id="31655"/>
    <w:bookmarkStart w:name="z31902" w:id="31656"/>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1656"/>
    <w:bookmarkStart w:name="z31903" w:id="31657"/>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1657"/>
    <w:bookmarkStart w:name="z31904" w:id="31658"/>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1658"/>
    <w:bookmarkStart w:name="z31905" w:id="31659"/>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1659"/>
    <w:bookmarkStart w:name="z31906" w:id="31660"/>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1660"/>
    <w:bookmarkStart w:name="z31907" w:id="31661"/>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1661"/>
    <w:bookmarkStart w:name="z31908" w:id="31662"/>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1662"/>
    <w:bookmarkStart w:name="z31909" w:id="31663"/>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1663"/>
    <w:bookmarkStart w:name="z31910" w:id="31664"/>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1664"/>
    <w:bookmarkStart w:name="z31911" w:id="31665"/>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1665"/>
    <w:bookmarkStart w:name="z31912" w:id="31666"/>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1666"/>
    <w:bookmarkStart w:name="z31913" w:id="31667"/>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1667"/>
    <w:bookmarkStart w:name="z31914" w:id="31668"/>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1668"/>
    <w:bookmarkStart w:name="z31915" w:id="31669"/>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1669"/>
    <w:bookmarkStart w:name="z31916" w:id="31670"/>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670"/>
    <w:bookmarkStart w:name="z31917" w:id="31671"/>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1671"/>
    <w:bookmarkStart w:name="z31918" w:id="31672"/>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1672"/>
    <w:bookmarkStart w:name="z31919" w:id="31673"/>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1673"/>
    <w:bookmarkStart w:name="z31920" w:id="31674"/>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1674"/>
    <w:bookmarkStart w:name="z31921" w:id="31675"/>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675"/>
    <w:bookmarkStart w:name="z31922" w:id="31676"/>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676"/>
    <w:bookmarkStart w:name="z31923" w:id="31677"/>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1677"/>
    <w:bookmarkStart w:name="z31924" w:id="31678"/>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1678"/>
    <w:bookmarkStart w:name="z31925" w:id="31679"/>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1679"/>
    <w:bookmarkStart w:name="z31926" w:id="31680"/>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1680"/>
    <w:bookmarkStart w:name="z31927" w:id="31681"/>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1681"/>
    <w:bookmarkStart w:name="z31928" w:id="31682"/>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1682"/>
    <w:bookmarkStart w:name="z31929" w:id="31683"/>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1683"/>
    <w:bookmarkStart w:name="z31930" w:id="31684"/>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1684"/>
    <w:bookmarkStart w:name="z31931" w:id="31685"/>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1685"/>
    <w:bookmarkStart w:name="z31932" w:id="31686"/>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1686"/>
    <w:bookmarkStart w:name="z31933" w:id="31687"/>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1687"/>
    <w:bookmarkStart w:name="z31934" w:id="31688"/>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1688"/>
    <w:bookmarkStart w:name="z31935" w:id="31689"/>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1689"/>
    <w:bookmarkStart w:name="z31936" w:id="31690"/>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1690"/>
    <w:bookmarkStart w:name="z31937" w:id="31691"/>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1691"/>
    <w:bookmarkStart w:name="z31938" w:id="31692"/>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692"/>
    <w:bookmarkStart w:name="z31939" w:id="31693"/>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693"/>
    <w:bookmarkStart w:name="z31940" w:id="31694"/>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694"/>
    <w:bookmarkStart w:name="z31941" w:id="31695"/>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1695"/>
    <w:bookmarkStart w:name="z31942" w:id="31696"/>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1696"/>
    <w:bookmarkStart w:name="z31943" w:id="31697"/>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1697"/>
    <w:bookmarkStart w:name="z31944" w:id="31698"/>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1698"/>
    <w:bookmarkStart w:name="z31945" w:id="31699"/>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1699"/>
    <w:bookmarkStart w:name="z31946" w:id="31700"/>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1700"/>
    <w:bookmarkStart w:name="z31947" w:id="31701"/>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1701"/>
    <w:bookmarkStart w:name="z31948" w:id="31702"/>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1702"/>
    <w:bookmarkStart w:name="z31949" w:id="31703"/>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1703"/>
    <w:bookmarkStart w:name="z31950" w:id="31704"/>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1704"/>
    <w:bookmarkStart w:name="z31951" w:id="31705"/>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1705"/>
    <w:bookmarkStart w:name="z31952" w:id="31706"/>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706"/>
    <w:bookmarkStart w:name="z31953" w:id="31707"/>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1707"/>
    <w:bookmarkStart w:name="z31954" w:id="31708"/>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1708"/>
    <w:bookmarkStart w:name="z31955" w:id="31709"/>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1709"/>
    <w:bookmarkStart w:name="z31956" w:id="31710"/>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1710"/>
    <w:bookmarkStart w:name="z31957" w:id="31711"/>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1711"/>
    <w:bookmarkStart w:name="z31958" w:id="31712"/>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1712"/>
    <w:bookmarkStart w:name="z31959" w:id="31713"/>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1713"/>
    <w:bookmarkStart w:name="z31960" w:id="31714"/>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1714"/>
    <w:bookmarkStart w:name="z31961" w:id="31715"/>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1715"/>
    <w:bookmarkStart w:name="z31962" w:id="31716"/>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1716"/>
    <w:bookmarkStart w:name="z31963" w:id="31717"/>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1717"/>
    <w:bookmarkStart w:name="z31964" w:id="31718"/>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1718"/>
    <w:bookmarkStart w:name="z31965" w:id="31719"/>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1719"/>
    <w:bookmarkStart w:name="z31966" w:id="31720"/>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1720"/>
    <w:bookmarkStart w:name="z31967" w:id="31721"/>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1721"/>
    <w:bookmarkStart w:name="z31968" w:id="31722"/>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1722"/>
    <w:bookmarkStart w:name="z31969" w:id="31723"/>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1723"/>
    <w:bookmarkStart w:name="z31970" w:id="31724"/>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1724"/>
    <w:bookmarkStart w:name="z31971" w:id="31725"/>
    <w:p>
      <w:pPr>
        <w:spacing w:after="0"/>
        <w:ind w:left="0"/>
        <w:jc w:val="both"/>
      </w:pPr>
      <w:r>
        <w:rPr>
          <w:rFonts w:ascii="Times New Roman"/>
          <w:b w:val="false"/>
          <w:i w:val="false"/>
          <w:color w:val="000000"/>
          <w:sz w:val="28"/>
        </w:rPr>
        <w:t>
      Департамент қызметкерлерін;</w:t>
      </w:r>
    </w:p>
    <w:bookmarkEnd w:id="31725"/>
    <w:bookmarkStart w:name="z31972" w:id="31726"/>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1726"/>
    <w:bookmarkStart w:name="z31973" w:id="31727"/>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1727"/>
    <w:bookmarkStart w:name="z31974" w:id="31728"/>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1728"/>
    <w:bookmarkStart w:name="z31975" w:id="31729"/>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1729"/>
    <w:bookmarkStart w:name="z31976" w:id="3173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1730"/>
    <w:bookmarkStart w:name="z31977" w:id="31731"/>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1731"/>
    <w:bookmarkStart w:name="z31978" w:id="31732"/>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732"/>
    <w:bookmarkStart w:name="z31979" w:id="3173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1733"/>
    <w:bookmarkStart w:name="z31980" w:id="31734"/>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1734"/>
    <w:bookmarkStart w:name="z31981" w:id="31735"/>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1735"/>
    <w:bookmarkStart w:name="z31982" w:id="31736"/>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1736"/>
    <w:bookmarkStart w:name="z31983" w:id="3173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737"/>
    <w:bookmarkStart w:name="z31984" w:id="31738"/>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1738"/>
    <w:bookmarkStart w:name="z31985" w:id="31739"/>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1739"/>
    <w:bookmarkStart w:name="z31986" w:id="31740"/>
    <w:p>
      <w:pPr>
        <w:spacing w:after="0"/>
        <w:ind w:left="0"/>
        <w:jc w:val="left"/>
      </w:pPr>
      <w:r>
        <w:rPr>
          <w:rFonts w:ascii="Times New Roman"/>
          <w:b/>
          <w:i w:val="false"/>
          <w:color w:val="000000"/>
        </w:rPr>
        <w:t xml:space="preserve"> 4. Департаменттің мүлкi</w:t>
      </w:r>
    </w:p>
    <w:bookmarkEnd w:id="31740"/>
    <w:bookmarkStart w:name="z31987" w:id="31741"/>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1741"/>
    <w:bookmarkStart w:name="z31988" w:id="31742"/>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1742"/>
    <w:bookmarkStart w:name="z31989" w:id="31743"/>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1743"/>
    <w:bookmarkStart w:name="z31990" w:id="31744"/>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744"/>
    <w:bookmarkStart w:name="z31991" w:id="31745"/>
    <w:p>
      <w:pPr>
        <w:spacing w:after="0"/>
        <w:ind w:left="0"/>
        <w:jc w:val="left"/>
      </w:pPr>
      <w:r>
        <w:rPr>
          <w:rFonts w:ascii="Times New Roman"/>
          <w:b/>
          <w:i w:val="false"/>
          <w:color w:val="000000"/>
        </w:rPr>
        <w:t xml:space="preserve"> 5. Департаментті қайта ұйымдастыру және тарату</w:t>
      </w:r>
    </w:p>
    <w:bookmarkEnd w:id="31745"/>
    <w:bookmarkStart w:name="z31992" w:id="31746"/>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1746"/>
    <w:bookmarkStart w:name="z31993" w:id="31747"/>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1747"/>
    <w:bookmarkStart w:name="z31994" w:id="3174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w:t>
      </w:r>
    </w:p>
    <w:bookmarkEnd w:id="31748"/>
    <w:bookmarkStart w:name="z31995" w:id="31749"/>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w:t>
      </w:r>
    </w:p>
    <w:bookmarkEnd w:id="31749"/>
    <w:bookmarkStart w:name="z31996" w:id="31750"/>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w:t>
      </w:r>
    </w:p>
    <w:bookmarkEnd w:id="31750"/>
    <w:bookmarkStart w:name="z31997" w:id="31751"/>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w:t>
      </w:r>
    </w:p>
    <w:bookmarkEnd w:id="31751"/>
    <w:bookmarkStart w:name="z31998" w:id="31752"/>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Алматы қаласы бойынша Мемлекеттік кірістер департаментінің Жетісу ауданы бойынша Мемлекеттік кірістер басқармасы.</w:t>
      </w:r>
    </w:p>
    <w:bookmarkEnd w:id="31752"/>
    <w:bookmarkStart w:name="z31999" w:id="31753"/>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w:t>
      </w:r>
    </w:p>
    <w:bookmarkEnd w:id="31753"/>
    <w:bookmarkStart w:name="z32000" w:id="31754"/>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w:t>
      </w:r>
    </w:p>
    <w:bookmarkEnd w:id="31754"/>
    <w:bookmarkStart w:name="z32001" w:id="31755"/>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Алматы қаласы бойынша Мемлекеттік кірістер департаментінің Наурызбай ауданы бойынша Мемлекеттік кірістер басқармасы.</w:t>
      </w:r>
    </w:p>
    <w:bookmarkEnd w:id="31755"/>
    <w:bookmarkStart w:name="z32002" w:id="31756"/>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Алматы қаласы бойынша Мемлекеттік кірістер департаментінің "Ақпараттық технологиялар паркi" Мемлекеттік кірістер басқармасы.</w:t>
      </w:r>
    </w:p>
    <w:bookmarkEnd w:id="31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227-қосымша</w:t>
            </w:r>
          </w:p>
        </w:tc>
      </w:tr>
    </w:tbl>
    <w:bookmarkStart w:name="z32004" w:id="3175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туралы ереже</w:t>
      </w:r>
    </w:p>
    <w:bookmarkEnd w:id="31757"/>
    <w:bookmarkStart w:name="z32005" w:id="31758"/>
    <w:p>
      <w:pPr>
        <w:spacing w:after="0"/>
        <w:ind w:left="0"/>
        <w:jc w:val="left"/>
      </w:pPr>
      <w:r>
        <w:rPr>
          <w:rFonts w:ascii="Times New Roman"/>
          <w:b/>
          <w:i w:val="false"/>
          <w:color w:val="000000"/>
        </w:rPr>
        <w:t xml:space="preserve"> 1-тарау. Жалпы ережелер</w:t>
      </w:r>
    </w:p>
    <w:bookmarkEnd w:id="31758"/>
    <w:bookmarkStart w:name="z32006" w:id="3175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1759"/>
    <w:bookmarkStart w:name="z32007" w:id="31760"/>
    <w:p>
      <w:pPr>
        <w:spacing w:after="0"/>
        <w:ind w:left="0"/>
        <w:jc w:val="both"/>
      </w:pPr>
      <w:r>
        <w:rPr>
          <w:rFonts w:ascii="Times New Roman"/>
          <w:b w:val="false"/>
          <w:i w:val="false"/>
          <w:color w:val="000000"/>
          <w:sz w:val="28"/>
        </w:rPr>
        <w:t xml:space="preserve">
      1) салықтық әкімшілендіру; </w:t>
      </w:r>
    </w:p>
    <w:bookmarkEnd w:id="31760"/>
    <w:bookmarkStart w:name="z32008" w:id="3176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1761"/>
    <w:bookmarkStart w:name="z32009" w:id="31762"/>
    <w:p>
      <w:pPr>
        <w:spacing w:after="0"/>
        <w:ind w:left="0"/>
        <w:jc w:val="both"/>
      </w:pPr>
      <w:r>
        <w:rPr>
          <w:rFonts w:ascii="Times New Roman"/>
          <w:b w:val="false"/>
          <w:i w:val="false"/>
          <w:color w:val="000000"/>
          <w:sz w:val="28"/>
        </w:rPr>
        <w:t>
      3) мұнай өнімдерінің және биоотынның айналымы;</w:t>
      </w:r>
    </w:p>
    <w:bookmarkEnd w:id="31762"/>
    <w:bookmarkStart w:name="z32010" w:id="3176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1763"/>
    <w:bookmarkStart w:name="z32011" w:id="3176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1764"/>
    <w:bookmarkStart w:name="z32012" w:id="3176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1765"/>
    <w:bookmarkStart w:name="z32013" w:id="3176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1766"/>
    <w:bookmarkStart w:name="z32014" w:id="3176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1767"/>
    <w:bookmarkStart w:name="z32015" w:id="3176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1768"/>
    <w:bookmarkStart w:name="z32016" w:id="3176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1769"/>
    <w:bookmarkStart w:name="z32017" w:id="3177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1770"/>
    <w:bookmarkStart w:name="z32018" w:id="31771"/>
    <w:p>
      <w:pPr>
        <w:spacing w:after="0"/>
        <w:ind w:left="0"/>
        <w:jc w:val="both"/>
      </w:pPr>
      <w:r>
        <w:rPr>
          <w:rFonts w:ascii="Times New Roman"/>
          <w:b w:val="false"/>
          <w:i w:val="false"/>
          <w:color w:val="000000"/>
          <w:sz w:val="28"/>
        </w:rPr>
        <w:t xml:space="preserve">
      8. Басқарманың орналасқан жері: пошта индексі 050000, Қазақстан Республикасы, Алматы қаласы, Алмалы ауданы, Абылай хан көшесі, 93/95. </w:t>
      </w:r>
    </w:p>
    <w:bookmarkEnd w:id="31771"/>
    <w:bookmarkStart w:name="z32019" w:id="3177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республикалық мемлекеттік мекемесi.</w:t>
      </w:r>
    </w:p>
    <w:bookmarkEnd w:id="31772"/>
    <w:bookmarkStart w:name="z32020" w:id="317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773"/>
    <w:bookmarkStart w:name="z32021" w:id="317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774"/>
    <w:bookmarkStart w:name="z32022" w:id="3177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1775"/>
    <w:bookmarkStart w:name="z32023" w:id="317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1776"/>
    <w:bookmarkStart w:name="z32024" w:id="3177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1777"/>
    <w:bookmarkStart w:name="z32025" w:id="31778"/>
    <w:p>
      <w:pPr>
        <w:spacing w:after="0"/>
        <w:ind w:left="0"/>
        <w:jc w:val="both"/>
      </w:pPr>
      <w:r>
        <w:rPr>
          <w:rFonts w:ascii="Times New Roman"/>
          <w:b w:val="false"/>
          <w:i w:val="false"/>
          <w:color w:val="000000"/>
          <w:sz w:val="28"/>
        </w:rPr>
        <w:t>
      13. Міндеттері:</w:t>
      </w:r>
    </w:p>
    <w:bookmarkEnd w:id="31778"/>
    <w:bookmarkStart w:name="z32026" w:id="3177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1779"/>
    <w:bookmarkStart w:name="z32027" w:id="3178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1780"/>
    <w:bookmarkStart w:name="z32028" w:id="3178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1781"/>
    <w:bookmarkStart w:name="z32029" w:id="3178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1782"/>
    <w:bookmarkStart w:name="z32030" w:id="3178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1783"/>
    <w:bookmarkStart w:name="z32031" w:id="3178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1784"/>
    <w:bookmarkStart w:name="z32032" w:id="3178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1785"/>
    <w:bookmarkStart w:name="z32033" w:id="31786"/>
    <w:p>
      <w:pPr>
        <w:spacing w:after="0"/>
        <w:ind w:left="0"/>
        <w:jc w:val="both"/>
      </w:pPr>
      <w:r>
        <w:rPr>
          <w:rFonts w:ascii="Times New Roman"/>
          <w:b w:val="false"/>
          <w:i w:val="false"/>
          <w:color w:val="000000"/>
          <w:sz w:val="28"/>
        </w:rPr>
        <w:t>
      14. Басқарманың құқықтары мен міндеттемелері:</w:t>
      </w:r>
    </w:p>
    <w:bookmarkEnd w:id="31786"/>
    <w:bookmarkStart w:name="z32034" w:id="31787"/>
    <w:p>
      <w:pPr>
        <w:spacing w:after="0"/>
        <w:ind w:left="0"/>
        <w:jc w:val="both"/>
      </w:pPr>
      <w:r>
        <w:rPr>
          <w:rFonts w:ascii="Times New Roman"/>
          <w:b w:val="false"/>
          <w:i w:val="false"/>
          <w:color w:val="000000"/>
          <w:sz w:val="28"/>
        </w:rPr>
        <w:t>
      1) құқықтары:</w:t>
      </w:r>
    </w:p>
    <w:bookmarkEnd w:id="31787"/>
    <w:bookmarkStart w:name="z32035" w:id="3178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1788"/>
    <w:bookmarkStart w:name="z32036" w:id="31789"/>
    <w:p>
      <w:pPr>
        <w:spacing w:after="0"/>
        <w:ind w:left="0"/>
        <w:jc w:val="both"/>
      </w:pPr>
      <w:r>
        <w:rPr>
          <w:rFonts w:ascii="Times New Roman"/>
          <w:b w:val="false"/>
          <w:i w:val="false"/>
          <w:color w:val="000000"/>
          <w:sz w:val="28"/>
        </w:rPr>
        <w:t>
      салық төлеушіден (салық агентінен):</w:t>
      </w:r>
    </w:p>
    <w:bookmarkEnd w:id="31789"/>
    <w:bookmarkStart w:name="z32037" w:id="3179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1790"/>
    <w:bookmarkStart w:name="z32038" w:id="3179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1791"/>
    <w:bookmarkStart w:name="z32039" w:id="3179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1792"/>
    <w:bookmarkStart w:name="z32040" w:id="317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1793"/>
    <w:bookmarkStart w:name="z32041" w:id="3179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1794"/>
    <w:bookmarkStart w:name="z32042" w:id="3179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1795"/>
    <w:bookmarkStart w:name="z32043" w:id="3179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1796"/>
    <w:bookmarkStart w:name="z32044" w:id="3179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797"/>
    <w:bookmarkStart w:name="z32045" w:id="3179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1798"/>
    <w:bookmarkStart w:name="z32046" w:id="3179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1799"/>
    <w:bookmarkStart w:name="z32047" w:id="3180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1800"/>
    <w:bookmarkStart w:name="z32048" w:id="3180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1801"/>
    <w:bookmarkStart w:name="z32049" w:id="3180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1802"/>
    <w:bookmarkStart w:name="z32050" w:id="3180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1803"/>
    <w:bookmarkStart w:name="z32051" w:id="3180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1804"/>
    <w:bookmarkStart w:name="z32052" w:id="318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1805"/>
    <w:bookmarkStart w:name="z32053" w:id="3180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1806"/>
    <w:bookmarkStart w:name="z32054" w:id="3180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1807"/>
    <w:bookmarkStart w:name="z32055" w:id="3180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1808"/>
    <w:bookmarkStart w:name="z32056" w:id="3180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1809"/>
    <w:bookmarkStart w:name="z32057" w:id="3181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1810"/>
    <w:bookmarkStart w:name="z32058" w:id="3181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1811"/>
    <w:bookmarkStart w:name="z32059" w:id="3181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812"/>
    <w:bookmarkStart w:name="z32060" w:id="31813"/>
    <w:p>
      <w:pPr>
        <w:spacing w:after="0"/>
        <w:ind w:left="0"/>
        <w:jc w:val="both"/>
      </w:pPr>
      <w:r>
        <w:rPr>
          <w:rFonts w:ascii="Times New Roman"/>
          <w:b w:val="false"/>
          <w:i w:val="false"/>
          <w:color w:val="000000"/>
          <w:sz w:val="28"/>
        </w:rPr>
        <w:t>
      2) міндеттері:</w:t>
      </w:r>
    </w:p>
    <w:bookmarkEnd w:id="31813"/>
    <w:bookmarkStart w:name="z32061" w:id="3181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814"/>
    <w:bookmarkStart w:name="z32062" w:id="3181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1815"/>
    <w:bookmarkStart w:name="z32063" w:id="3181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1816"/>
    <w:bookmarkStart w:name="z32064" w:id="3181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817"/>
    <w:bookmarkStart w:name="z32065" w:id="3181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818"/>
    <w:bookmarkStart w:name="z32066" w:id="31819"/>
    <w:p>
      <w:pPr>
        <w:spacing w:after="0"/>
        <w:ind w:left="0"/>
        <w:jc w:val="both"/>
      </w:pPr>
      <w:r>
        <w:rPr>
          <w:rFonts w:ascii="Times New Roman"/>
          <w:b w:val="false"/>
          <w:i w:val="false"/>
          <w:color w:val="000000"/>
          <w:sz w:val="28"/>
        </w:rPr>
        <w:t>
      салықтық берешегі бар;</w:t>
      </w:r>
    </w:p>
    <w:bookmarkEnd w:id="31819"/>
    <w:bookmarkStart w:name="z32067" w:id="3182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820"/>
    <w:bookmarkStart w:name="z32068" w:id="3182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821"/>
    <w:bookmarkStart w:name="z32069" w:id="3182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822"/>
    <w:bookmarkStart w:name="z32070" w:id="3182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823"/>
    <w:bookmarkStart w:name="z32071" w:id="3182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824"/>
    <w:bookmarkStart w:name="z32072" w:id="3182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825"/>
    <w:bookmarkStart w:name="z32073" w:id="3182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1826"/>
    <w:bookmarkStart w:name="z32074" w:id="3182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1827"/>
    <w:bookmarkStart w:name="z32075" w:id="3182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828"/>
    <w:bookmarkStart w:name="z32076" w:id="3182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829"/>
    <w:bookmarkStart w:name="z32077" w:id="3183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1830"/>
    <w:bookmarkStart w:name="z32078" w:id="3183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831"/>
    <w:bookmarkStart w:name="z32079" w:id="3183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832"/>
    <w:bookmarkStart w:name="z32080" w:id="3183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833"/>
    <w:bookmarkStart w:name="z32081" w:id="3183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1834"/>
    <w:bookmarkStart w:name="z32082" w:id="31835"/>
    <w:p>
      <w:pPr>
        <w:spacing w:after="0"/>
        <w:ind w:left="0"/>
        <w:jc w:val="both"/>
      </w:pPr>
      <w:r>
        <w:rPr>
          <w:rFonts w:ascii="Times New Roman"/>
          <w:b w:val="false"/>
          <w:i w:val="false"/>
          <w:color w:val="000000"/>
          <w:sz w:val="28"/>
        </w:rPr>
        <w:t>
      мемлекет мүдделерін қорғау;</w:t>
      </w:r>
    </w:p>
    <w:bookmarkEnd w:id="31835"/>
    <w:bookmarkStart w:name="z32083" w:id="3183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836"/>
    <w:bookmarkStart w:name="z32084" w:id="3183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837"/>
    <w:bookmarkStart w:name="z32085" w:id="318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838"/>
    <w:bookmarkStart w:name="z32086" w:id="3183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839"/>
    <w:bookmarkStart w:name="z32087" w:id="31840"/>
    <w:p>
      <w:pPr>
        <w:spacing w:after="0"/>
        <w:ind w:left="0"/>
        <w:jc w:val="both"/>
      </w:pPr>
      <w:r>
        <w:rPr>
          <w:rFonts w:ascii="Times New Roman"/>
          <w:b w:val="false"/>
          <w:i w:val="false"/>
          <w:color w:val="000000"/>
          <w:sz w:val="28"/>
        </w:rPr>
        <w:t>
      15. Функциялары:</w:t>
      </w:r>
    </w:p>
    <w:bookmarkEnd w:id="31840"/>
    <w:bookmarkStart w:name="z32088" w:id="31841"/>
    <w:p>
      <w:pPr>
        <w:spacing w:after="0"/>
        <w:ind w:left="0"/>
        <w:jc w:val="both"/>
      </w:pPr>
      <w:r>
        <w:rPr>
          <w:rFonts w:ascii="Times New Roman"/>
          <w:b w:val="false"/>
          <w:i w:val="false"/>
          <w:color w:val="000000"/>
          <w:sz w:val="28"/>
        </w:rPr>
        <w:t>
      1) салықтық бақылауды жүзеге асыру;</w:t>
      </w:r>
    </w:p>
    <w:bookmarkEnd w:id="31841"/>
    <w:bookmarkStart w:name="z32089" w:id="3184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842"/>
    <w:bookmarkStart w:name="z32090" w:id="3184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843"/>
    <w:bookmarkStart w:name="z32091" w:id="3184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1844"/>
    <w:bookmarkStart w:name="z32092" w:id="3184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845"/>
    <w:bookmarkStart w:name="z32093" w:id="3184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1846"/>
    <w:bookmarkStart w:name="z32094" w:id="3184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847"/>
    <w:bookmarkStart w:name="z32095" w:id="3184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848"/>
    <w:bookmarkStart w:name="z32096" w:id="3184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1849"/>
    <w:bookmarkStart w:name="z32097" w:id="3185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850"/>
    <w:bookmarkStart w:name="z32098" w:id="31851"/>
    <w:p>
      <w:pPr>
        <w:spacing w:after="0"/>
        <w:ind w:left="0"/>
        <w:jc w:val="both"/>
      </w:pPr>
      <w:r>
        <w:rPr>
          <w:rFonts w:ascii="Times New Roman"/>
          <w:b w:val="false"/>
          <w:i w:val="false"/>
          <w:color w:val="000000"/>
          <w:sz w:val="28"/>
        </w:rPr>
        <w:t>
      11) салықтық әкімшілендіруді жүзеге асыру;</w:t>
      </w:r>
    </w:p>
    <w:bookmarkEnd w:id="31851"/>
    <w:bookmarkStart w:name="z32099" w:id="3185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1852"/>
    <w:bookmarkStart w:name="z32100" w:id="3185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1853"/>
    <w:bookmarkStart w:name="z32101" w:id="31854"/>
    <w:p>
      <w:pPr>
        <w:spacing w:after="0"/>
        <w:ind w:left="0"/>
        <w:jc w:val="both"/>
      </w:pPr>
      <w:r>
        <w:rPr>
          <w:rFonts w:ascii="Times New Roman"/>
          <w:b w:val="false"/>
          <w:i w:val="false"/>
          <w:color w:val="000000"/>
          <w:sz w:val="28"/>
        </w:rPr>
        <w:t>
      14) тәуекелдерді басқару жүйесін пайдалану;</w:t>
      </w:r>
    </w:p>
    <w:bookmarkEnd w:id="31854"/>
    <w:bookmarkStart w:name="z32102" w:id="3185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1855"/>
    <w:bookmarkStart w:name="z32103" w:id="3185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1856"/>
    <w:bookmarkStart w:name="z32104" w:id="3185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1857"/>
    <w:bookmarkStart w:name="z32105" w:id="3185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1858"/>
    <w:bookmarkStart w:name="z32106" w:id="3185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1859"/>
    <w:bookmarkStart w:name="z32107" w:id="3186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1860"/>
    <w:bookmarkStart w:name="z32108" w:id="3186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1861"/>
    <w:bookmarkStart w:name="z32109" w:id="3186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1862"/>
    <w:bookmarkStart w:name="z32110" w:id="3186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1863"/>
    <w:bookmarkStart w:name="z32111" w:id="3186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1864"/>
    <w:bookmarkStart w:name="z32112" w:id="3186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1865"/>
    <w:bookmarkStart w:name="z32113" w:id="3186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1866"/>
    <w:bookmarkStart w:name="z32114" w:id="3186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1867"/>
    <w:bookmarkStart w:name="z32115" w:id="3186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1868"/>
    <w:bookmarkStart w:name="z32116" w:id="3186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1869"/>
    <w:bookmarkStart w:name="z32117" w:id="3187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1870"/>
    <w:bookmarkStart w:name="z32118" w:id="3187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1871"/>
    <w:bookmarkStart w:name="z32119" w:id="3187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1872"/>
    <w:bookmarkStart w:name="z32120" w:id="3187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1873"/>
    <w:bookmarkStart w:name="z32121" w:id="3187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1874"/>
    <w:bookmarkStart w:name="z32122" w:id="3187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1875"/>
    <w:bookmarkStart w:name="z32123" w:id="3187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1876"/>
    <w:bookmarkStart w:name="z32124" w:id="3187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1877"/>
    <w:bookmarkStart w:name="z32125" w:id="3187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1878"/>
    <w:bookmarkStart w:name="z32126" w:id="3187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1879"/>
    <w:bookmarkStart w:name="z32127" w:id="3188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1880"/>
    <w:bookmarkStart w:name="z32128" w:id="3188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881"/>
    <w:bookmarkStart w:name="z32129" w:id="3188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882"/>
    <w:bookmarkStart w:name="z32130" w:id="318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883"/>
    <w:bookmarkStart w:name="z32131" w:id="31884"/>
    <w:p>
      <w:pPr>
        <w:spacing w:after="0"/>
        <w:ind w:left="0"/>
        <w:jc w:val="both"/>
      </w:pPr>
      <w:r>
        <w:rPr>
          <w:rFonts w:ascii="Times New Roman"/>
          <w:b w:val="false"/>
          <w:i w:val="false"/>
          <w:color w:val="000000"/>
          <w:sz w:val="28"/>
        </w:rPr>
        <w:t>
      19. Басқарма басшысының өкілеттіктері:</w:t>
      </w:r>
    </w:p>
    <w:bookmarkEnd w:id="31884"/>
    <w:bookmarkStart w:name="z32132" w:id="3188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1885"/>
    <w:bookmarkStart w:name="z32133" w:id="3188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1886"/>
    <w:bookmarkStart w:name="z32134" w:id="3188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1887"/>
    <w:bookmarkStart w:name="z32135" w:id="3188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1888"/>
    <w:bookmarkStart w:name="z32136" w:id="3188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1889"/>
    <w:bookmarkStart w:name="z32137" w:id="3189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890"/>
    <w:bookmarkStart w:name="z32138" w:id="3189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1891"/>
    <w:bookmarkStart w:name="z32139" w:id="3189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1892"/>
    <w:bookmarkStart w:name="z32140" w:id="3189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1893"/>
    <w:bookmarkStart w:name="z32141" w:id="3189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1894"/>
    <w:bookmarkStart w:name="z32142" w:id="3189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1895"/>
    <w:bookmarkStart w:name="z32143" w:id="318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1896"/>
    <w:bookmarkStart w:name="z32144" w:id="3189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1897"/>
    <w:bookmarkStart w:name="z32145" w:id="31898"/>
    <w:p>
      <w:pPr>
        <w:spacing w:after="0"/>
        <w:ind w:left="0"/>
        <w:jc w:val="left"/>
      </w:pPr>
      <w:r>
        <w:rPr>
          <w:rFonts w:ascii="Times New Roman"/>
          <w:b/>
          <w:i w:val="false"/>
          <w:color w:val="000000"/>
        </w:rPr>
        <w:t xml:space="preserve"> 4-тарау. Басқарманың мүлкi</w:t>
      </w:r>
    </w:p>
    <w:bookmarkEnd w:id="31898"/>
    <w:bookmarkStart w:name="z32146" w:id="3189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1899"/>
    <w:bookmarkStart w:name="z32147" w:id="319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900"/>
    <w:bookmarkStart w:name="z32148" w:id="3190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1901"/>
    <w:bookmarkStart w:name="z32149" w:id="3190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902"/>
    <w:bookmarkStart w:name="z32150" w:id="31903"/>
    <w:p>
      <w:pPr>
        <w:spacing w:after="0"/>
        <w:ind w:left="0"/>
        <w:jc w:val="left"/>
      </w:pPr>
      <w:r>
        <w:rPr>
          <w:rFonts w:ascii="Times New Roman"/>
          <w:b/>
          <w:i w:val="false"/>
          <w:color w:val="000000"/>
        </w:rPr>
        <w:t xml:space="preserve"> 5-тарау. Басқарманы қайта ұйымдастыру және тарату</w:t>
      </w:r>
    </w:p>
    <w:bookmarkEnd w:id="31903"/>
    <w:bookmarkStart w:name="z32151" w:id="319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9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228-қосымша</w:t>
            </w:r>
          </w:p>
        </w:tc>
      </w:tr>
    </w:tbl>
    <w:bookmarkStart w:name="z32153" w:id="3190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туралы ереже</w:t>
      </w:r>
    </w:p>
    <w:bookmarkEnd w:id="31905"/>
    <w:bookmarkStart w:name="z32154" w:id="31906"/>
    <w:p>
      <w:pPr>
        <w:spacing w:after="0"/>
        <w:ind w:left="0"/>
        <w:jc w:val="left"/>
      </w:pPr>
      <w:r>
        <w:rPr>
          <w:rFonts w:ascii="Times New Roman"/>
          <w:b/>
          <w:i w:val="false"/>
          <w:color w:val="000000"/>
        </w:rPr>
        <w:t xml:space="preserve"> 1-тарау. Жалпы ережелер</w:t>
      </w:r>
    </w:p>
    <w:bookmarkEnd w:id="31906"/>
    <w:bookmarkStart w:name="z32155" w:id="3190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1907"/>
    <w:bookmarkStart w:name="z32156" w:id="31908"/>
    <w:p>
      <w:pPr>
        <w:spacing w:after="0"/>
        <w:ind w:left="0"/>
        <w:jc w:val="both"/>
      </w:pPr>
      <w:r>
        <w:rPr>
          <w:rFonts w:ascii="Times New Roman"/>
          <w:b w:val="false"/>
          <w:i w:val="false"/>
          <w:color w:val="000000"/>
          <w:sz w:val="28"/>
        </w:rPr>
        <w:t xml:space="preserve">
      1) салықтық әкімшілендіру; </w:t>
      </w:r>
    </w:p>
    <w:bookmarkEnd w:id="31908"/>
    <w:bookmarkStart w:name="z32157" w:id="3190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1909"/>
    <w:bookmarkStart w:name="z32158" w:id="31910"/>
    <w:p>
      <w:pPr>
        <w:spacing w:after="0"/>
        <w:ind w:left="0"/>
        <w:jc w:val="both"/>
      </w:pPr>
      <w:r>
        <w:rPr>
          <w:rFonts w:ascii="Times New Roman"/>
          <w:b w:val="false"/>
          <w:i w:val="false"/>
          <w:color w:val="000000"/>
          <w:sz w:val="28"/>
        </w:rPr>
        <w:t>
      3) мұнай өнімдерінің және биоотынның айналымы;</w:t>
      </w:r>
    </w:p>
    <w:bookmarkEnd w:id="31910"/>
    <w:bookmarkStart w:name="z32159" w:id="3191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1911"/>
    <w:bookmarkStart w:name="z32160" w:id="3191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1912"/>
    <w:bookmarkStart w:name="z32161" w:id="3191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1913"/>
    <w:bookmarkStart w:name="z32162" w:id="3191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1914"/>
    <w:bookmarkStart w:name="z32163" w:id="3191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1915"/>
    <w:bookmarkStart w:name="z32164" w:id="3191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1916"/>
    <w:bookmarkStart w:name="z32165" w:id="3191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1917"/>
    <w:bookmarkStart w:name="z32166" w:id="3191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1918"/>
    <w:bookmarkStart w:name="z32167" w:id="31919"/>
    <w:p>
      <w:pPr>
        <w:spacing w:after="0"/>
        <w:ind w:left="0"/>
        <w:jc w:val="both"/>
      </w:pPr>
      <w:r>
        <w:rPr>
          <w:rFonts w:ascii="Times New Roman"/>
          <w:b w:val="false"/>
          <w:i w:val="false"/>
          <w:color w:val="000000"/>
          <w:sz w:val="28"/>
        </w:rPr>
        <w:t xml:space="preserve">
      8. Басқарманың орналасқан жері: пошта индексі 050000, Қазақстан Республикасы, Алматы қаласы, Алатау ауданы, Шаңырақ 2 шағын ауданы, Жанқожа Батыр көшесі, 24 үй. </w:t>
      </w:r>
    </w:p>
    <w:bookmarkEnd w:id="31919"/>
    <w:bookmarkStart w:name="z32168" w:id="3192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республикалық мемлекеттік мекемесi.</w:t>
      </w:r>
    </w:p>
    <w:bookmarkEnd w:id="31920"/>
    <w:bookmarkStart w:name="z32169" w:id="319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921"/>
    <w:bookmarkStart w:name="z32170" w:id="319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922"/>
    <w:bookmarkStart w:name="z32171" w:id="3192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1923"/>
    <w:bookmarkStart w:name="z32172" w:id="3192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1924"/>
    <w:bookmarkStart w:name="z32173" w:id="3192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1925"/>
    <w:bookmarkStart w:name="z32174" w:id="31926"/>
    <w:p>
      <w:pPr>
        <w:spacing w:after="0"/>
        <w:ind w:left="0"/>
        <w:jc w:val="both"/>
      </w:pPr>
      <w:r>
        <w:rPr>
          <w:rFonts w:ascii="Times New Roman"/>
          <w:b w:val="false"/>
          <w:i w:val="false"/>
          <w:color w:val="000000"/>
          <w:sz w:val="28"/>
        </w:rPr>
        <w:t>
      13. Міндеттері:</w:t>
      </w:r>
    </w:p>
    <w:bookmarkEnd w:id="31926"/>
    <w:bookmarkStart w:name="z32175" w:id="3192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1927"/>
    <w:bookmarkStart w:name="z32176" w:id="3192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1928"/>
    <w:bookmarkStart w:name="z32177" w:id="3192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1929"/>
    <w:bookmarkStart w:name="z32178" w:id="3193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1930"/>
    <w:bookmarkStart w:name="z32179" w:id="3193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1931"/>
    <w:bookmarkStart w:name="z32180" w:id="3193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1932"/>
    <w:bookmarkStart w:name="z32181" w:id="3193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1933"/>
    <w:bookmarkStart w:name="z32182" w:id="31934"/>
    <w:p>
      <w:pPr>
        <w:spacing w:after="0"/>
        <w:ind w:left="0"/>
        <w:jc w:val="both"/>
      </w:pPr>
      <w:r>
        <w:rPr>
          <w:rFonts w:ascii="Times New Roman"/>
          <w:b w:val="false"/>
          <w:i w:val="false"/>
          <w:color w:val="000000"/>
          <w:sz w:val="28"/>
        </w:rPr>
        <w:t>
      14. Басқарманың құқықтары мен міндеттемелері:</w:t>
      </w:r>
    </w:p>
    <w:bookmarkEnd w:id="31934"/>
    <w:bookmarkStart w:name="z32183" w:id="31935"/>
    <w:p>
      <w:pPr>
        <w:spacing w:after="0"/>
        <w:ind w:left="0"/>
        <w:jc w:val="both"/>
      </w:pPr>
      <w:r>
        <w:rPr>
          <w:rFonts w:ascii="Times New Roman"/>
          <w:b w:val="false"/>
          <w:i w:val="false"/>
          <w:color w:val="000000"/>
          <w:sz w:val="28"/>
        </w:rPr>
        <w:t>
      1) құқықтары:</w:t>
      </w:r>
    </w:p>
    <w:bookmarkEnd w:id="31935"/>
    <w:bookmarkStart w:name="z32184" w:id="3193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1936"/>
    <w:bookmarkStart w:name="z32185" w:id="31937"/>
    <w:p>
      <w:pPr>
        <w:spacing w:after="0"/>
        <w:ind w:left="0"/>
        <w:jc w:val="both"/>
      </w:pPr>
      <w:r>
        <w:rPr>
          <w:rFonts w:ascii="Times New Roman"/>
          <w:b w:val="false"/>
          <w:i w:val="false"/>
          <w:color w:val="000000"/>
          <w:sz w:val="28"/>
        </w:rPr>
        <w:t>
      салық төлеушіден (салық агентінен):</w:t>
      </w:r>
    </w:p>
    <w:bookmarkEnd w:id="31937"/>
    <w:bookmarkStart w:name="z32186" w:id="3193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1938"/>
    <w:bookmarkStart w:name="z32187" w:id="3193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1939"/>
    <w:bookmarkStart w:name="z32188" w:id="3194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1940"/>
    <w:bookmarkStart w:name="z32189" w:id="3194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1941"/>
    <w:bookmarkStart w:name="z32190" w:id="319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1942"/>
    <w:bookmarkStart w:name="z32191" w:id="3194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1943"/>
    <w:bookmarkStart w:name="z32192" w:id="3194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1944"/>
    <w:bookmarkStart w:name="z32193" w:id="3194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1945"/>
    <w:bookmarkStart w:name="z32194" w:id="3194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1946"/>
    <w:bookmarkStart w:name="z32195" w:id="3194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1947"/>
    <w:bookmarkStart w:name="z32196" w:id="3194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1948"/>
    <w:bookmarkStart w:name="z32197" w:id="3194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1949"/>
    <w:bookmarkStart w:name="z32198" w:id="3195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1950"/>
    <w:bookmarkStart w:name="z32199" w:id="3195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1951"/>
    <w:bookmarkStart w:name="z32200" w:id="3195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1952"/>
    <w:bookmarkStart w:name="z32201" w:id="3195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1953"/>
    <w:bookmarkStart w:name="z32202" w:id="3195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1954"/>
    <w:bookmarkStart w:name="z32203" w:id="3195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1955"/>
    <w:bookmarkStart w:name="z32204" w:id="3195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1956"/>
    <w:bookmarkStart w:name="z32205" w:id="3195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1957"/>
    <w:bookmarkStart w:name="z32206" w:id="3195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1958"/>
    <w:bookmarkStart w:name="z32207" w:id="3195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1959"/>
    <w:bookmarkStart w:name="z32208" w:id="3196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1960"/>
    <w:bookmarkStart w:name="z32209" w:id="31961"/>
    <w:p>
      <w:pPr>
        <w:spacing w:after="0"/>
        <w:ind w:left="0"/>
        <w:jc w:val="both"/>
      </w:pPr>
      <w:r>
        <w:rPr>
          <w:rFonts w:ascii="Times New Roman"/>
          <w:b w:val="false"/>
          <w:i w:val="false"/>
          <w:color w:val="000000"/>
          <w:sz w:val="28"/>
        </w:rPr>
        <w:t>
      2) міндеттері:</w:t>
      </w:r>
    </w:p>
    <w:bookmarkEnd w:id="31961"/>
    <w:bookmarkStart w:name="z32210" w:id="3196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1962"/>
    <w:bookmarkStart w:name="z32211" w:id="3196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1963"/>
    <w:bookmarkStart w:name="z32212" w:id="3196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1964"/>
    <w:bookmarkStart w:name="z32213" w:id="3196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1965"/>
    <w:bookmarkStart w:name="z32214" w:id="3196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1966"/>
    <w:bookmarkStart w:name="z32215" w:id="31967"/>
    <w:p>
      <w:pPr>
        <w:spacing w:after="0"/>
        <w:ind w:left="0"/>
        <w:jc w:val="both"/>
      </w:pPr>
      <w:r>
        <w:rPr>
          <w:rFonts w:ascii="Times New Roman"/>
          <w:b w:val="false"/>
          <w:i w:val="false"/>
          <w:color w:val="000000"/>
          <w:sz w:val="28"/>
        </w:rPr>
        <w:t>
      салықтық берешегі бар;</w:t>
      </w:r>
    </w:p>
    <w:bookmarkEnd w:id="31967"/>
    <w:bookmarkStart w:name="z32216" w:id="3196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1968"/>
    <w:bookmarkStart w:name="z32217" w:id="3196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1969"/>
    <w:bookmarkStart w:name="z32218" w:id="3197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1970"/>
    <w:bookmarkStart w:name="z32219" w:id="3197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1971"/>
    <w:bookmarkStart w:name="z32220" w:id="3197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1972"/>
    <w:bookmarkStart w:name="z32221" w:id="3197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1973"/>
    <w:bookmarkStart w:name="z32222" w:id="3197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1974"/>
    <w:bookmarkStart w:name="z32223" w:id="3197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1975"/>
    <w:bookmarkStart w:name="z32224" w:id="3197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1976"/>
    <w:bookmarkStart w:name="z32225" w:id="3197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1977"/>
    <w:bookmarkStart w:name="z32226" w:id="3197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1978"/>
    <w:bookmarkStart w:name="z32227" w:id="3197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1979"/>
    <w:bookmarkStart w:name="z32228" w:id="3198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1980"/>
    <w:bookmarkStart w:name="z32229" w:id="3198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1981"/>
    <w:bookmarkStart w:name="z32230" w:id="3198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1982"/>
    <w:bookmarkStart w:name="z32231" w:id="31983"/>
    <w:p>
      <w:pPr>
        <w:spacing w:after="0"/>
        <w:ind w:left="0"/>
        <w:jc w:val="both"/>
      </w:pPr>
      <w:r>
        <w:rPr>
          <w:rFonts w:ascii="Times New Roman"/>
          <w:b w:val="false"/>
          <w:i w:val="false"/>
          <w:color w:val="000000"/>
          <w:sz w:val="28"/>
        </w:rPr>
        <w:t>
      мемлекет мүдделерін қорғау;</w:t>
      </w:r>
    </w:p>
    <w:bookmarkEnd w:id="31983"/>
    <w:bookmarkStart w:name="z32232" w:id="3198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1984"/>
    <w:bookmarkStart w:name="z32233" w:id="3198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1985"/>
    <w:bookmarkStart w:name="z32234" w:id="3198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1986"/>
    <w:bookmarkStart w:name="z32235" w:id="3198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1987"/>
    <w:bookmarkStart w:name="z32236" w:id="31988"/>
    <w:p>
      <w:pPr>
        <w:spacing w:after="0"/>
        <w:ind w:left="0"/>
        <w:jc w:val="both"/>
      </w:pPr>
      <w:r>
        <w:rPr>
          <w:rFonts w:ascii="Times New Roman"/>
          <w:b w:val="false"/>
          <w:i w:val="false"/>
          <w:color w:val="000000"/>
          <w:sz w:val="28"/>
        </w:rPr>
        <w:t>
      15. Функциялары:</w:t>
      </w:r>
    </w:p>
    <w:bookmarkEnd w:id="31988"/>
    <w:bookmarkStart w:name="z32237" w:id="31989"/>
    <w:p>
      <w:pPr>
        <w:spacing w:after="0"/>
        <w:ind w:left="0"/>
        <w:jc w:val="both"/>
      </w:pPr>
      <w:r>
        <w:rPr>
          <w:rFonts w:ascii="Times New Roman"/>
          <w:b w:val="false"/>
          <w:i w:val="false"/>
          <w:color w:val="000000"/>
          <w:sz w:val="28"/>
        </w:rPr>
        <w:t>
      1) салықтық бақылауды жүзеге асыру;</w:t>
      </w:r>
    </w:p>
    <w:bookmarkEnd w:id="31989"/>
    <w:bookmarkStart w:name="z32238" w:id="3199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1990"/>
    <w:bookmarkStart w:name="z32239" w:id="3199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1991"/>
    <w:bookmarkStart w:name="z32240" w:id="3199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1992"/>
    <w:bookmarkStart w:name="z32241" w:id="3199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1993"/>
    <w:bookmarkStart w:name="z32242" w:id="3199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1994"/>
    <w:bookmarkStart w:name="z32243" w:id="3199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1995"/>
    <w:bookmarkStart w:name="z32244" w:id="3199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1996"/>
    <w:bookmarkStart w:name="z32245" w:id="3199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1997"/>
    <w:bookmarkStart w:name="z32246" w:id="3199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1998"/>
    <w:bookmarkStart w:name="z32247" w:id="31999"/>
    <w:p>
      <w:pPr>
        <w:spacing w:after="0"/>
        <w:ind w:left="0"/>
        <w:jc w:val="both"/>
      </w:pPr>
      <w:r>
        <w:rPr>
          <w:rFonts w:ascii="Times New Roman"/>
          <w:b w:val="false"/>
          <w:i w:val="false"/>
          <w:color w:val="000000"/>
          <w:sz w:val="28"/>
        </w:rPr>
        <w:t>
      11) салықтық әкімшілендіруді жүзеге асыру;</w:t>
      </w:r>
    </w:p>
    <w:bookmarkEnd w:id="31999"/>
    <w:bookmarkStart w:name="z32248" w:id="3200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000"/>
    <w:bookmarkStart w:name="z32249" w:id="3200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001"/>
    <w:bookmarkStart w:name="z32250" w:id="32002"/>
    <w:p>
      <w:pPr>
        <w:spacing w:after="0"/>
        <w:ind w:left="0"/>
        <w:jc w:val="both"/>
      </w:pPr>
      <w:r>
        <w:rPr>
          <w:rFonts w:ascii="Times New Roman"/>
          <w:b w:val="false"/>
          <w:i w:val="false"/>
          <w:color w:val="000000"/>
          <w:sz w:val="28"/>
        </w:rPr>
        <w:t>
      14) тәуекелдерді басқару жүйесін пайдалану;</w:t>
      </w:r>
    </w:p>
    <w:bookmarkEnd w:id="32002"/>
    <w:bookmarkStart w:name="z32251" w:id="3200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003"/>
    <w:bookmarkStart w:name="z32252" w:id="3200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004"/>
    <w:bookmarkStart w:name="z32253" w:id="3200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005"/>
    <w:bookmarkStart w:name="z32254" w:id="3200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006"/>
    <w:bookmarkStart w:name="z32255" w:id="3200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007"/>
    <w:bookmarkStart w:name="z32256" w:id="3200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008"/>
    <w:bookmarkStart w:name="z32257" w:id="3200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009"/>
    <w:bookmarkStart w:name="z32258" w:id="3201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010"/>
    <w:bookmarkStart w:name="z32259" w:id="3201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011"/>
    <w:bookmarkStart w:name="z32260" w:id="3201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012"/>
    <w:bookmarkStart w:name="z32261" w:id="3201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013"/>
    <w:bookmarkStart w:name="z32262" w:id="3201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014"/>
    <w:bookmarkStart w:name="z32263" w:id="3201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015"/>
    <w:bookmarkStart w:name="z32264" w:id="3201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016"/>
    <w:bookmarkStart w:name="z32265" w:id="3201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017"/>
    <w:bookmarkStart w:name="z32266" w:id="3201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018"/>
    <w:bookmarkStart w:name="z32267" w:id="3201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019"/>
    <w:bookmarkStart w:name="z32268" w:id="3202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020"/>
    <w:bookmarkStart w:name="z32269" w:id="3202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021"/>
    <w:bookmarkStart w:name="z32270" w:id="3202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022"/>
    <w:bookmarkStart w:name="z32271" w:id="3202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023"/>
    <w:bookmarkStart w:name="z32272" w:id="3202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024"/>
    <w:bookmarkStart w:name="z32273" w:id="3202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025"/>
    <w:bookmarkStart w:name="z32274" w:id="3202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026"/>
    <w:bookmarkStart w:name="z32275" w:id="3202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027"/>
    <w:bookmarkStart w:name="z32276" w:id="3202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028"/>
    <w:bookmarkStart w:name="z32277" w:id="3202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029"/>
    <w:bookmarkStart w:name="z32278" w:id="3203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030"/>
    <w:bookmarkStart w:name="z32279" w:id="320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031"/>
    <w:bookmarkStart w:name="z32280" w:id="32032"/>
    <w:p>
      <w:pPr>
        <w:spacing w:after="0"/>
        <w:ind w:left="0"/>
        <w:jc w:val="both"/>
      </w:pPr>
      <w:r>
        <w:rPr>
          <w:rFonts w:ascii="Times New Roman"/>
          <w:b w:val="false"/>
          <w:i w:val="false"/>
          <w:color w:val="000000"/>
          <w:sz w:val="28"/>
        </w:rPr>
        <w:t>
      19. Басқарма басшысының өкілеттіктері:</w:t>
      </w:r>
    </w:p>
    <w:bookmarkEnd w:id="32032"/>
    <w:bookmarkStart w:name="z32281" w:id="3203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033"/>
    <w:bookmarkStart w:name="z32282" w:id="3203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034"/>
    <w:bookmarkStart w:name="z32283" w:id="3203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035"/>
    <w:bookmarkStart w:name="z32284" w:id="3203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036"/>
    <w:bookmarkStart w:name="z32285" w:id="3203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037"/>
    <w:bookmarkStart w:name="z32286" w:id="3203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038"/>
    <w:bookmarkStart w:name="z32287" w:id="3203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039"/>
    <w:bookmarkStart w:name="z32288" w:id="3204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040"/>
    <w:bookmarkStart w:name="z32289" w:id="3204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041"/>
    <w:bookmarkStart w:name="z32290" w:id="3204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042"/>
    <w:bookmarkStart w:name="z32291" w:id="3204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043"/>
    <w:bookmarkStart w:name="z32292" w:id="3204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044"/>
    <w:bookmarkStart w:name="z32293" w:id="3204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045"/>
    <w:bookmarkStart w:name="z32294" w:id="32046"/>
    <w:p>
      <w:pPr>
        <w:spacing w:after="0"/>
        <w:ind w:left="0"/>
        <w:jc w:val="left"/>
      </w:pPr>
      <w:r>
        <w:rPr>
          <w:rFonts w:ascii="Times New Roman"/>
          <w:b/>
          <w:i w:val="false"/>
          <w:color w:val="000000"/>
        </w:rPr>
        <w:t xml:space="preserve"> 4-тарау. Басқарманың мүлкi</w:t>
      </w:r>
    </w:p>
    <w:bookmarkEnd w:id="32046"/>
    <w:bookmarkStart w:name="z32295" w:id="3204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047"/>
    <w:bookmarkStart w:name="z32296" w:id="3204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048"/>
    <w:bookmarkStart w:name="z32297" w:id="3204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049"/>
    <w:bookmarkStart w:name="z32298" w:id="3205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050"/>
    <w:bookmarkStart w:name="z32299" w:id="32051"/>
    <w:p>
      <w:pPr>
        <w:spacing w:after="0"/>
        <w:ind w:left="0"/>
        <w:jc w:val="left"/>
      </w:pPr>
      <w:r>
        <w:rPr>
          <w:rFonts w:ascii="Times New Roman"/>
          <w:b/>
          <w:i w:val="false"/>
          <w:color w:val="000000"/>
        </w:rPr>
        <w:t xml:space="preserve"> 5-тарау. Басқарманы қайта ұйымдастыру және тарату</w:t>
      </w:r>
    </w:p>
    <w:bookmarkEnd w:id="32051"/>
    <w:bookmarkStart w:name="z32300" w:id="320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0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229-қосымша</w:t>
            </w:r>
          </w:p>
        </w:tc>
      </w:tr>
    </w:tbl>
    <w:bookmarkStart w:name="z32302" w:id="3205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туралы ереже </w:t>
      </w:r>
    </w:p>
    <w:bookmarkEnd w:id="32053"/>
    <w:bookmarkStart w:name="z32303" w:id="32054"/>
    <w:p>
      <w:pPr>
        <w:spacing w:after="0"/>
        <w:ind w:left="0"/>
        <w:jc w:val="left"/>
      </w:pPr>
      <w:r>
        <w:rPr>
          <w:rFonts w:ascii="Times New Roman"/>
          <w:b/>
          <w:i w:val="false"/>
          <w:color w:val="000000"/>
        </w:rPr>
        <w:t xml:space="preserve"> 1-тарау. Жалпы ережелер</w:t>
      </w:r>
    </w:p>
    <w:bookmarkEnd w:id="32054"/>
    <w:bookmarkStart w:name="z32304" w:id="3205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055"/>
    <w:bookmarkStart w:name="z32305" w:id="32056"/>
    <w:p>
      <w:pPr>
        <w:spacing w:after="0"/>
        <w:ind w:left="0"/>
        <w:jc w:val="both"/>
      </w:pPr>
      <w:r>
        <w:rPr>
          <w:rFonts w:ascii="Times New Roman"/>
          <w:b w:val="false"/>
          <w:i w:val="false"/>
          <w:color w:val="000000"/>
          <w:sz w:val="28"/>
        </w:rPr>
        <w:t xml:space="preserve">
      1) салықтық әкімшілендіру; </w:t>
      </w:r>
    </w:p>
    <w:bookmarkEnd w:id="32056"/>
    <w:bookmarkStart w:name="z32306" w:id="3205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057"/>
    <w:bookmarkStart w:name="z32307" w:id="32058"/>
    <w:p>
      <w:pPr>
        <w:spacing w:after="0"/>
        <w:ind w:left="0"/>
        <w:jc w:val="both"/>
      </w:pPr>
      <w:r>
        <w:rPr>
          <w:rFonts w:ascii="Times New Roman"/>
          <w:b w:val="false"/>
          <w:i w:val="false"/>
          <w:color w:val="000000"/>
          <w:sz w:val="28"/>
        </w:rPr>
        <w:t>
      3) мұнай өнімдерінің және биоотынның айналымы;</w:t>
      </w:r>
    </w:p>
    <w:bookmarkEnd w:id="32058"/>
    <w:bookmarkStart w:name="z32308" w:id="3205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059"/>
    <w:bookmarkStart w:name="z32309" w:id="3206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060"/>
    <w:bookmarkStart w:name="z32310" w:id="320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061"/>
    <w:bookmarkStart w:name="z32311" w:id="3206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062"/>
    <w:bookmarkStart w:name="z32312" w:id="3206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063"/>
    <w:bookmarkStart w:name="z32313" w:id="3206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064"/>
    <w:bookmarkStart w:name="z32314" w:id="3206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065"/>
    <w:bookmarkStart w:name="z32315" w:id="3206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066"/>
    <w:bookmarkStart w:name="z32316" w:id="32067"/>
    <w:p>
      <w:pPr>
        <w:spacing w:after="0"/>
        <w:ind w:left="0"/>
        <w:jc w:val="both"/>
      </w:pPr>
      <w:r>
        <w:rPr>
          <w:rFonts w:ascii="Times New Roman"/>
          <w:b w:val="false"/>
          <w:i w:val="false"/>
          <w:color w:val="000000"/>
          <w:sz w:val="28"/>
        </w:rPr>
        <w:t xml:space="preserve">
      8. Басқарманың орналасқан жері: пошта индексі 050000, Қазақстан Республикасы, Алматы қаласы, Әуезов ауданы, Алтынсарин даңғылы, 23. </w:t>
      </w:r>
    </w:p>
    <w:bookmarkEnd w:id="32067"/>
    <w:bookmarkStart w:name="z32317" w:id="3206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республикалық мемлекеттік мекемесi.</w:t>
      </w:r>
    </w:p>
    <w:bookmarkEnd w:id="32068"/>
    <w:bookmarkStart w:name="z32318" w:id="320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069"/>
    <w:bookmarkStart w:name="z32319" w:id="320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070"/>
    <w:bookmarkStart w:name="z32320" w:id="3207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071"/>
    <w:bookmarkStart w:name="z32321" w:id="3207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072"/>
    <w:bookmarkStart w:name="z32322" w:id="3207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073"/>
    <w:bookmarkStart w:name="z32323" w:id="32074"/>
    <w:p>
      <w:pPr>
        <w:spacing w:after="0"/>
        <w:ind w:left="0"/>
        <w:jc w:val="both"/>
      </w:pPr>
      <w:r>
        <w:rPr>
          <w:rFonts w:ascii="Times New Roman"/>
          <w:b w:val="false"/>
          <w:i w:val="false"/>
          <w:color w:val="000000"/>
          <w:sz w:val="28"/>
        </w:rPr>
        <w:t>
      13. Міндеттері:</w:t>
      </w:r>
    </w:p>
    <w:bookmarkEnd w:id="32074"/>
    <w:bookmarkStart w:name="z32324" w:id="3207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075"/>
    <w:bookmarkStart w:name="z32325" w:id="3207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076"/>
    <w:bookmarkStart w:name="z32326" w:id="3207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077"/>
    <w:bookmarkStart w:name="z32327" w:id="3207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078"/>
    <w:bookmarkStart w:name="z32328" w:id="3207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079"/>
    <w:bookmarkStart w:name="z32329" w:id="3208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080"/>
    <w:bookmarkStart w:name="z32330" w:id="3208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081"/>
    <w:bookmarkStart w:name="z32331" w:id="32082"/>
    <w:p>
      <w:pPr>
        <w:spacing w:after="0"/>
        <w:ind w:left="0"/>
        <w:jc w:val="both"/>
      </w:pPr>
      <w:r>
        <w:rPr>
          <w:rFonts w:ascii="Times New Roman"/>
          <w:b w:val="false"/>
          <w:i w:val="false"/>
          <w:color w:val="000000"/>
          <w:sz w:val="28"/>
        </w:rPr>
        <w:t>
      14. Басқарманың құқықтары мен міндеттемелері:</w:t>
      </w:r>
    </w:p>
    <w:bookmarkEnd w:id="32082"/>
    <w:bookmarkStart w:name="z32332" w:id="32083"/>
    <w:p>
      <w:pPr>
        <w:spacing w:after="0"/>
        <w:ind w:left="0"/>
        <w:jc w:val="both"/>
      </w:pPr>
      <w:r>
        <w:rPr>
          <w:rFonts w:ascii="Times New Roman"/>
          <w:b w:val="false"/>
          <w:i w:val="false"/>
          <w:color w:val="000000"/>
          <w:sz w:val="28"/>
        </w:rPr>
        <w:t>
      1) құқықтары:</w:t>
      </w:r>
    </w:p>
    <w:bookmarkEnd w:id="32083"/>
    <w:bookmarkStart w:name="z32333" w:id="3208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084"/>
    <w:bookmarkStart w:name="z32334" w:id="32085"/>
    <w:p>
      <w:pPr>
        <w:spacing w:after="0"/>
        <w:ind w:left="0"/>
        <w:jc w:val="both"/>
      </w:pPr>
      <w:r>
        <w:rPr>
          <w:rFonts w:ascii="Times New Roman"/>
          <w:b w:val="false"/>
          <w:i w:val="false"/>
          <w:color w:val="000000"/>
          <w:sz w:val="28"/>
        </w:rPr>
        <w:t>
      салық төлеушіден (салық агентінен):</w:t>
      </w:r>
    </w:p>
    <w:bookmarkEnd w:id="32085"/>
    <w:bookmarkStart w:name="z32335" w:id="3208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086"/>
    <w:bookmarkStart w:name="z32336" w:id="3208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087"/>
    <w:bookmarkStart w:name="z32337" w:id="3208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088"/>
    <w:bookmarkStart w:name="z32338" w:id="3208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089"/>
    <w:bookmarkStart w:name="z32339" w:id="3209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090"/>
    <w:bookmarkStart w:name="z32340" w:id="3209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091"/>
    <w:bookmarkStart w:name="z32341" w:id="3209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092"/>
    <w:bookmarkStart w:name="z32342" w:id="3209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093"/>
    <w:bookmarkStart w:name="z32343" w:id="3209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094"/>
    <w:bookmarkStart w:name="z32344" w:id="3209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095"/>
    <w:bookmarkStart w:name="z32345" w:id="3209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096"/>
    <w:bookmarkStart w:name="z32346" w:id="3209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097"/>
    <w:bookmarkStart w:name="z32347" w:id="3209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098"/>
    <w:bookmarkStart w:name="z32348" w:id="3209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099"/>
    <w:bookmarkStart w:name="z32349" w:id="3210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100"/>
    <w:bookmarkStart w:name="z32350" w:id="321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101"/>
    <w:bookmarkStart w:name="z32351" w:id="3210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102"/>
    <w:bookmarkStart w:name="z32352" w:id="3210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103"/>
    <w:bookmarkStart w:name="z32353" w:id="3210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104"/>
    <w:bookmarkStart w:name="z32354" w:id="3210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105"/>
    <w:bookmarkStart w:name="z32355" w:id="3210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106"/>
    <w:bookmarkStart w:name="z32356" w:id="3210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107"/>
    <w:bookmarkStart w:name="z32357" w:id="3210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108"/>
    <w:bookmarkStart w:name="z32358" w:id="32109"/>
    <w:p>
      <w:pPr>
        <w:spacing w:after="0"/>
        <w:ind w:left="0"/>
        <w:jc w:val="both"/>
      </w:pPr>
      <w:r>
        <w:rPr>
          <w:rFonts w:ascii="Times New Roman"/>
          <w:b w:val="false"/>
          <w:i w:val="false"/>
          <w:color w:val="000000"/>
          <w:sz w:val="28"/>
        </w:rPr>
        <w:t>
      2) міндеттері:</w:t>
      </w:r>
    </w:p>
    <w:bookmarkEnd w:id="32109"/>
    <w:bookmarkStart w:name="z32359" w:id="3211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110"/>
    <w:bookmarkStart w:name="z32360" w:id="3211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111"/>
    <w:bookmarkStart w:name="z32361" w:id="3211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112"/>
    <w:bookmarkStart w:name="z32362" w:id="3211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113"/>
    <w:bookmarkStart w:name="z32363" w:id="3211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114"/>
    <w:bookmarkStart w:name="z32364" w:id="32115"/>
    <w:p>
      <w:pPr>
        <w:spacing w:after="0"/>
        <w:ind w:left="0"/>
        <w:jc w:val="both"/>
      </w:pPr>
      <w:r>
        <w:rPr>
          <w:rFonts w:ascii="Times New Roman"/>
          <w:b w:val="false"/>
          <w:i w:val="false"/>
          <w:color w:val="000000"/>
          <w:sz w:val="28"/>
        </w:rPr>
        <w:t>
      салықтық берешегі бар;</w:t>
      </w:r>
    </w:p>
    <w:bookmarkEnd w:id="32115"/>
    <w:bookmarkStart w:name="z32365" w:id="3211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116"/>
    <w:bookmarkStart w:name="z32366" w:id="3211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117"/>
    <w:bookmarkStart w:name="z32367" w:id="3211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118"/>
    <w:bookmarkStart w:name="z32368" w:id="3211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119"/>
    <w:bookmarkStart w:name="z32369" w:id="3212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120"/>
    <w:bookmarkStart w:name="z32370" w:id="3212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121"/>
    <w:bookmarkStart w:name="z32371" w:id="3212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122"/>
    <w:bookmarkStart w:name="z32372" w:id="3212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123"/>
    <w:bookmarkStart w:name="z32373" w:id="3212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124"/>
    <w:bookmarkStart w:name="z32374" w:id="3212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125"/>
    <w:bookmarkStart w:name="z32375" w:id="3212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126"/>
    <w:bookmarkStart w:name="z32376" w:id="3212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127"/>
    <w:bookmarkStart w:name="z32377" w:id="3212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128"/>
    <w:bookmarkStart w:name="z32378" w:id="3212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129"/>
    <w:bookmarkStart w:name="z32379" w:id="3213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130"/>
    <w:bookmarkStart w:name="z32380" w:id="32131"/>
    <w:p>
      <w:pPr>
        <w:spacing w:after="0"/>
        <w:ind w:left="0"/>
        <w:jc w:val="both"/>
      </w:pPr>
      <w:r>
        <w:rPr>
          <w:rFonts w:ascii="Times New Roman"/>
          <w:b w:val="false"/>
          <w:i w:val="false"/>
          <w:color w:val="000000"/>
          <w:sz w:val="28"/>
        </w:rPr>
        <w:t>
      мемлекет мүдделерін қорғау;</w:t>
      </w:r>
    </w:p>
    <w:bookmarkEnd w:id="32131"/>
    <w:bookmarkStart w:name="z32381" w:id="3213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132"/>
    <w:bookmarkStart w:name="z32382" w:id="3213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133"/>
    <w:bookmarkStart w:name="z32383" w:id="3213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134"/>
    <w:bookmarkStart w:name="z32384" w:id="3213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135"/>
    <w:bookmarkStart w:name="z32385" w:id="32136"/>
    <w:p>
      <w:pPr>
        <w:spacing w:after="0"/>
        <w:ind w:left="0"/>
        <w:jc w:val="both"/>
      </w:pPr>
      <w:r>
        <w:rPr>
          <w:rFonts w:ascii="Times New Roman"/>
          <w:b w:val="false"/>
          <w:i w:val="false"/>
          <w:color w:val="000000"/>
          <w:sz w:val="28"/>
        </w:rPr>
        <w:t>
      15. Функциялары:</w:t>
      </w:r>
    </w:p>
    <w:bookmarkEnd w:id="32136"/>
    <w:bookmarkStart w:name="z32386" w:id="32137"/>
    <w:p>
      <w:pPr>
        <w:spacing w:after="0"/>
        <w:ind w:left="0"/>
        <w:jc w:val="both"/>
      </w:pPr>
      <w:r>
        <w:rPr>
          <w:rFonts w:ascii="Times New Roman"/>
          <w:b w:val="false"/>
          <w:i w:val="false"/>
          <w:color w:val="000000"/>
          <w:sz w:val="28"/>
        </w:rPr>
        <w:t>
      1) салықтық бақылауды жүзеге асыру;</w:t>
      </w:r>
    </w:p>
    <w:bookmarkEnd w:id="32137"/>
    <w:bookmarkStart w:name="z32387" w:id="3213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138"/>
    <w:bookmarkStart w:name="z32388" w:id="3213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139"/>
    <w:bookmarkStart w:name="z32389" w:id="3214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140"/>
    <w:bookmarkStart w:name="z32390" w:id="3214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141"/>
    <w:bookmarkStart w:name="z32391" w:id="3214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142"/>
    <w:bookmarkStart w:name="z32392" w:id="3214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143"/>
    <w:bookmarkStart w:name="z32393" w:id="3214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144"/>
    <w:bookmarkStart w:name="z32394" w:id="3214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145"/>
    <w:bookmarkStart w:name="z32395" w:id="3214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146"/>
    <w:bookmarkStart w:name="z32396" w:id="32147"/>
    <w:p>
      <w:pPr>
        <w:spacing w:after="0"/>
        <w:ind w:left="0"/>
        <w:jc w:val="both"/>
      </w:pPr>
      <w:r>
        <w:rPr>
          <w:rFonts w:ascii="Times New Roman"/>
          <w:b w:val="false"/>
          <w:i w:val="false"/>
          <w:color w:val="000000"/>
          <w:sz w:val="28"/>
        </w:rPr>
        <w:t>
      11) салықтық әкімшілендіруді жүзеге асыру;</w:t>
      </w:r>
    </w:p>
    <w:bookmarkEnd w:id="32147"/>
    <w:bookmarkStart w:name="z32397" w:id="3214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148"/>
    <w:bookmarkStart w:name="z32398" w:id="3214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149"/>
    <w:bookmarkStart w:name="z32399" w:id="32150"/>
    <w:p>
      <w:pPr>
        <w:spacing w:after="0"/>
        <w:ind w:left="0"/>
        <w:jc w:val="both"/>
      </w:pPr>
      <w:r>
        <w:rPr>
          <w:rFonts w:ascii="Times New Roman"/>
          <w:b w:val="false"/>
          <w:i w:val="false"/>
          <w:color w:val="000000"/>
          <w:sz w:val="28"/>
        </w:rPr>
        <w:t>
      14) тәуекелдерді басқару жүйесін пайдалану;</w:t>
      </w:r>
    </w:p>
    <w:bookmarkEnd w:id="32150"/>
    <w:bookmarkStart w:name="z32400" w:id="3215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151"/>
    <w:bookmarkStart w:name="z32401" w:id="3215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152"/>
    <w:bookmarkStart w:name="z32402" w:id="3215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153"/>
    <w:bookmarkStart w:name="z32403" w:id="3215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154"/>
    <w:bookmarkStart w:name="z32404" w:id="3215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155"/>
    <w:bookmarkStart w:name="z32405" w:id="3215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156"/>
    <w:bookmarkStart w:name="z32406" w:id="3215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157"/>
    <w:bookmarkStart w:name="z32407" w:id="3215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158"/>
    <w:bookmarkStart w:name="z32408" w:id="3215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159"/>
    <w:bookmarkStart w:name="z32409" w:id="3216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160"/>
    <w:bookmarkStart w:name="z32410" w:id="3216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161"/>
    <w:bookmarkStart w:name="z32411" w:id="3216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162"/>
    <w:bookmarkStart w:name="z32412" w:id="3216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163"/>
    <w:bookmarkStart w:name="z32413" w:id="3216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164"/>
    <w:bookmarkStart w:name="z32414" w:id="3216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165"/>
    <w:bookmarkStart w:name="z32415" w:id="3216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166"/>
    <w:bookmarkStart w:name="z32416" w:id="3216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167"/>
    <w:bookmarkStart w:name="z32417" w:id="3216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168"/>
    <w:bookmarkStart w:name="z32418" w:id="3216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169"/>
    <w:bookmarkStart w:name="z32419" w:id="3217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170"/>
    <w:bookmarkStart w:name="z32420" w:id="3217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171"/>
    <w:bookmarkStart w:name="z32421" w:id="3217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172"/>
    <w:bookmarkStart w:name="z32422" w:id="3217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173"/>
    <w:bookmarkStart w:name="z32423" w:id="3217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174"/>
    <w:bookmarkStart w:name="z32424" w:id="3217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175"/>
    <w:bookmarkStart w:name="z32425" w:id="3217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176"/>
    <w:bookmarkStart w:name="z32426" w:id="3217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177"/>
    <w:bookmarkStart w:name="z32427" w:id="3217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178"/>
    <w:bookmarkStart w:name="z32428" w:id="321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179"/>
    <w:bookmarkStart w:name="z32429" w:id="32180"/>
    <w:p>
      <w:pPr>
        <w:spacing w:after="0"/>
        <w:ind w:left="0"/>
        <w:jc w:val="both"/>
      </w:pPr>
      <w:r>
        <w:rPr>
          <w:rFonts w:ascii="Times New Roman"/>
          <w:b w:val="false"/>
          <w:i w:val="false"/>
          <w:color w:val="000000"/>
          <w:sz w:val="28"/>
        </w:rPr>
        <w:t>
      19. Басқарма басшысының өкілеттіктері:</w:t>
      </w:r>
    </w:p>
    <w:bookmarkEnd w:id="32180"/>
    <w:bookmarkStart w:name="z32430" w:id="3218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181"/>
    <w:bookmarkStart w:name="z32431" w:id="3218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182"/>
    <w:bookmarkStart w:name="z32432" w:id="3218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183"/>
    <w:bookmarkStart w:name="z32433" w:id="3218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184"/>
    <w:bookmarkStart w:name="z32434" w:id="3218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185"/>
    <w:bookmarkStart w:name="z32435" w:id="321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186"/>
    <w:bookmarkStart w:name="z32436" w:id="3218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187"/>
    <w:bookmarkStart w:name="z32437" w:id="3218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188"/>
    <w:bookmarkStart w:name="z32438" w:id="3218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189"/>
    <w:bookmarkStart w:name="z32439" w:id="3219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190"/>
    <w:bookmarkStart w:name="z32440" w:id="3219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191"/>
    <w:bookmarkStart w:name="z32441" w:id="321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192"/>
    <w:bookmarkStart w:name="z32442" w:id="3219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193"/>
    <w:bookmarkStart w:name="z32443" w:id="32194"/>
    <w:p>
      <w:pPr>
        <w:spacing w:after="0"/>
        <w:ind w:left="0"/>
        <w:jc w:val="left"/>
      </w:pPr>
      <w:r>
        <w:rPr>
          <w:rFonts w:ascii="Times New Roman"/>
          <w:b/>
          <w:i w:val="false"/>
          <w:color w:val="000000"/>
        </w:rPr>
        <w:t xml:space="preserve"> 4-тарау. Басқарманың мүлкi</w:t>
      </w:r>
    </w:p>
    <w:bookmarkEnd w:id="32194"/>
    <w:bookmarkStart w:name="z32444" w:id="3219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195"/>
    <w:bookmarkStart w:name="z32445" w:id="3219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196"/>
    <w:bookmarkStart w:name="z32446" w:id="3219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197"/>
    <w:bookmarkStart w:name="z32447" w:id="3219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198"/>
    <w:bookmarkStart w:name="z32448" w:id="32199"/>
    <w:p>
      <w:pPr>
        <w:spacing w:after="0"/>
        <w:ind w:left="0"/>
        <w:jc w:val="left"/>
      </w:pPr>
      <w:r>
        <w:rPr>
          <w:rFonts w:ascii="Times New Roman"/>
          <w:b/>
          <w:i w:val="false"/>
          <w:color w:val="000000"/>
        </w:rPr>
        <w:t xml:space="preserve"> 5-тарау. Басқарманы қайта ұйымдастыру және тарату</w:t>
      </w:r>
    </w:p>
    <w:bookmarkEnd w:id="32199"/>
    <w:bookmarkStart w:name="z32449" w:id="322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230-қосымша</w:t>
            </w:r>
          </w:p>
        </w:tc>
      </w:tr>
    </w:tbl>
    <w:bookmarkStart w:name="z32451" w:id="3220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туралы ереже </w:t>
      </w:r>
    </w:p>
    <w:bookmarkEnd w:id="32201"/>
    <w:bookmarkStart w:name="z32452" w:id="32202"/>
    <w:p>
      <w:pPr>
        <w:spacing w:after="0"/>
        <w:ind w:left="0"/>
        <w:jc w:val="left"/>
      </w:pPr>
      <w:r>
        <w:rPr>
          <w:rFonts w:ascii="Times New Roman"/>
          <w:b/>
          <w:i w:val="false"/>
          <w:color w:val="000000"/>
        </w:rPr>
        <w:t xml:space="preserve"> 1-тарау. Жалпы ережелер</w:t>
      </w:r>
    </w:p>
    <w:bookmarkEnd w:id="32202"/>
    <w:bookmarkStart w:name="z32453" w:id="3220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203"/>
    <w:bookmarkStart w:name="z32454" w:id="32204"/>
    <w:p>
      <w:pPr>
        <w:spacing w:after="0"/>
        <w:ind w:left="0"/>
        <w:jc w:val="both"/>
      </w:pPr>
      <w:r>
        <w:rPr>
          <w:rFonts w:ascii="Times New Roman"/>
          <w:b w:val="false"/>
          <w:i w:val="false"/>
          <w:color w:val="000000"/>
          <w:sz w:val="28"/>
        </w:rPr>
        <w:t xml:space="preserve">
      1) салықтық әкімшілендіру; </w:t>
      </w:r>
    </w:p>
    <w:bookmarkEnd w:id="32204"/>
    <w:bookmarkStart w:name="z32455" w:id="3220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205"/>
    <w:bookmarkStart w:name="z32456" w:id="32206"/>
    <w:p>
      <w:pPr>
        <w:spacing w:after="0"/>
        <w:ind w:left="0"/>
        <w:jc w:val="both"/>
      </w:pPr>
      <w:r>
        <w:rPr>
          <w:rFonts w:ascii="Times New Roman"/>
          <w:b w:val="false"/>
          <w:i w:val="false"/>
          <w:color w:val="000000"/>
          <w:sz w:val="28"/>
        </w:rPr>
        <w:t>
      3) мұнай өнімдерінің және биоотынның айналымы;</w:t>
      </w:r>
    </w:p>
    <w:bookmarkEnd w:id="32206"/>
    <w:bookmarkStart w:name="z32457" w:id="3220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207"/>
    <w:bookmarkStart w:name="z32458" w:id="3220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208"/>
    <w:bookmarkStart w:name="z32459" w:id="3220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209"/>
    <w:bookmarkStart w:name="z32460" w:id="3221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210"/>
    <w:bookmarkStart w:name="z32461" w:id="3221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211"/>
    <w:bookmarkStart w:name="z32462" w:id="3221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212"/>
    <w:bookmarkStart w:name="z32463" w:id="3221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213"/>
    <w:bookmarkStart w:name="z32464" w:id="3221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214"/>
    <w:bookmarkStart w:name="z32465" w:id="32215"/>
    <w:p>
      <w:pPr>
        <w:spacing w:after="0"/>
        <w:ind w:left="0"/>
        <w:jc w:val="both"/>
      </w:pPr>
      <w:r>
        <w:rPr>
          <w:rFonts w:ascii="Times New Roman"/>
          <w:b w:val="false"/>
          <w:i w:val="false"/>
          <w:color w:val="000000"/>
          <w:sz w:val="28"/>
        </w:rPr>
        <w:t xml:space="preserve">
      8. Басқарманың орналасқан жері: пошта индексі 050000, Қазақстан Республикасы, Алматы қаласы, Бостандық ауданы, Айманова көшесі, 191. </w:t>
      </w:r>
    </w:p>
    <w:bookmarkEnd w:id="32215"/>
    <w:bookmarkStart w:name="z32466" w:id="3221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республикалық мемлекеттік мекемесi.</w:t>
      </w:r>
    </w:p>
    <w:bookmarkEnd w:id="32216"/>
    <w:bookmarkStart w:name="z32467" w:id="322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217"/>
    <w:bookmarkStart w:name="z32468" w:id="322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218"/>
    <w:bookmarkStart w:name="z32469" w:id="3221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219"/>
    <w:bookmarkStart w:name="z32470" w:id="3222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220"/>
    <w:bookmarkStart w:name="z32471" w:id="3222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221"/>
    <w:bookmarkStart w:name="z32472" w:id="32222"/>
    <w:p>
      <w:pPr>
        <w:spacing w:after="0"/>
        <w:ind w:left="0"/>
        <w:jc w:val="both"/>
      </w:pPr>
      <w:r>
        <w:rPr>
          <w:rFonts w:ascii="Times New Roman"/>
          <w:b w:val="false"/>
          <w:i w:val="false"/>
          <w:color w:val="000000"/>
          <w:sz w:val="28"/>
        </w:rPr>
        <w:t>
      13. Міндеттері:</w:t>
      </w:r>
    </w:p>
    <w:bookmarkEnd w:id="32222"/>
    <w:bookmarkStart w:name="z32473" w:id="3222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223"/>
    <w:bookmarkStart w:name="z32474" w:id="3222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224"/>
    <w:bookmarkStart w:name="z32475" w:id="3222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225"/>
    <w:bookmarkStart w:name="z32476" w:id="3222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226"/>
    <w:bookmarkStart w:name="z32477" w:id="3222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227"/>
    <w:bookmarkStart w:name="z32478" w:id="3222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228"/>
    <w:bookmarkStart w:name="z32479" w:id="3222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229"/>
    <w:bookmarkStart w:name="z32480" w:id="32230"/>
    <w:p>
      <w:pPr>
        <w:spacing w:after="0"/>
        <w:ind w:left="0"/>
        <w:jc w:val="both"/>
      </w:pPr>
      <w:r>
        <w:rPr>
          <w:rFonts w:ascii="Times New Roman"/>
          <w:b w:val="false"/>
          <w:i w:val="false"/>
          <w:color w:val="000000"/>
          <w:sz w:val="28"/>
        </w:rPr>
        <w:t>
      14. Басқарманың құқықтары мен міндеттемелері:</w:t>
      </w:r>
    </w:p>
    <w:bookmarkEnd w:id="32230"/>
    <w:bookmarkStart w:name="z32481" w:id="32231"/>
    <w:p>
      <w:pPr>
        <w:spacing w:after="0"/>
        <w:ind w:left="0"/>
        <w:jc w:val="both"/>
      </w:pPr>
      <w:r>
        <w:rPr>
          <w:rFonts w:ascii="Times New Roman"/>
          <w:b w:val="false"/>
          <w:i w:val="false"/>
          <w:color w:val="000000"/>
          <w:sz w:val="28"/>
        </w:rPr>
        <w:t>
      1) құқықтары:</w:t>
      </w:r>
    </w:p>
    <w:bookmarkEnd w:id="32231"/>
    <w:bookmarkStart w:name="z32482" w:id="3223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232"/>
    <w:bookmarkStart w:name="z32483" w:id="32233"/>
    <w:p>
      <w:pPr>
        <w:spacing w:after="0"/>
        <w:ind w:left="0"/>
        <w:jc w:val="both"/>
      </w:pPr>
      <w:r>
        <w:rPr>
          <w:rFonts w:ascii="Times New Roman"/>
          <w:b w:val="false"/>
          <w:i w:val="false"/>
          <w:color w:val="000000"/>
          <w:sz w:val="28"/>
        </w:rPr>
        <w:t>
      салық төлеушіден (салық агентінен):</w:t>
      </w:r>
    </w:p>
    <w:bookmarkEnd w:id="32233"/>
    <w:bookmarkStart w:name="z32484" w:id="3223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234"/>
    <w:bookmarkStart w:name="z32485" w:id="3223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235"/>
    <w:bookmarkStart w:name="z32486" w:id="3223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236"/>
    <w:bookmarkStart w:name="z32487" w:id="3223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237"/>
    <w:bookmarkStart w:name="z32488" w:id="3223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238"/>
    <w:bookmarkStart w:name="z32489" w:id="3223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239"/>
    <w:bookmarkStart w:name="z32490" w:id="3224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240"/>
    <w:bookmarkStart w:name="z32491" w:id="3224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241"/>
    <w:bookmarkStart w:name="z32492" w:id="3224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242"/>
    <w:bookmarkStart w:name="z32493" w:id="3224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243"/>
    <w:bookmarkStart w:name="z32494" w:id="3224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244"/>
    <w:bookmarkStart w:name="z32495" w:id="3224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245"/>
    <w:bookmarkStart w:name="z32496" w:id="3224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246"/>
    <w:bookmarkStart w:name="z32497" w:id="3224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247"/>
    <w:bookmarkStart w:name="z32498" w:id="3224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248"/>
    <w:bookmarkStart w:name="z32499" w:id="322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249"/>
    <w:bookmarkStart w:name="z32500" w:id="3225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250"/>
    <w:bookmarkStart w:name="z32501" w:id="3225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251"/>
    <w:bookmarkStart w:name="z32502" w:id="3225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252"/>
    <w:bookmarkStart w:name="z32503" w:id="3225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253"/>
    <w:bookmarkStart w:name="z32504" w:id="3225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254"/>
    <w:bookmarkStart w:name="z32505" w:id="3225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255"/>
    <w:bookmarkStart w:name="z32506" w:id="3225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256"/>
    <w:bookmarkStart w:name="z32507" w:id="32257"/>
    <w:p>
      <w:pPr>
        <w:spacing w:after="0"/>
        <w:ind w:left="0"/>
        <w:jc w:val="both"/>
      </w:pPr>
      <w:r>
        <w:rPr>
          <w:rFonts w:ascii="Times New Roman"/>
          <w:b w:val="false"/>
          <w:i w:val="false"/>
          <w:color w:val="000000"/>
          <w:sz w:val="28"/>
        </w:rPr>
        <w:t>
      2) міндеттері:</w:t>
      </w:r>
    </w:p>
    <w:bookmarkEnd w:id="32257"/>
    <w:bookmarkStart w:name="z32508" w:id="3225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258"/>
    <w:bookmarkStart w:name="z32509" w:id="3225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259"/>
    <w:bookmarkStart w:name="z32510" w:id="3226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260"/>
    <w:bookmarkStart w:name="z32511" w:id="3226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261"/>
    <w:bookmarkStart w:name="z32512" w:id="3226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262"/>
    <w:bookmarkStart w:name="z32513" w:id="32263"/>
    <w:p>
      <w:pPr>
        <w:spacing w:after="0"/>
        <w:ind w:left="0"/>
        <w:jc w:val="both"/>
      </w:pPr>
      <w:r>
        <w:rPr>
          <w:rFonts w:ascii="Times New Roman"/>
          <w:b w:val="false"/>
          <w:i w:val="false"/>
          <w:color w:val="000000"/>
          <w:sz w:val="28"/>
        </w:rPr>
        <w:t>
      салықтық берешегі бар;</w:t>
      </w:r>
    </w:p>
    <w:bookmarkEnd w:id="32263"/>
    <w:bookmarkStart w:name="z32514" w:id="3226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264"/>
    <w:bookmarkStart w:name="z32515" w:id="3226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265"/>
    <w:bookmarkStart w:name="z32516" w:id="3226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266"/>
    <w:bookmarkStart w:name="z32517" w:id="3226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267"/>
    <w:bookmarkStart w:name="z32518" w:id="3226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268"/>
    <w:bookmarkStart w:name="z32519" w:id="3226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269"/>
    <w:bookmarkStart w:name="z32520" w:id="3227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270"/>
    <w:bookmarkStart w:name="z32521" w:id="3227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271"/>
    <w:bookmarkStart w:name="z32522" w:id="3227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272"/>
    <w:bookmarkStart w:name="z32523" w:id="3227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273"/>
    <w:bookmarkStart w:name="z32524" w:id="3227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274"/>
    <w:bookmarkStart w:name="z32525" w:id="3227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275"/>
    <w:bookmarkStart w:name="z32526" w:id="3227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276"/>
    <w:bookmarkStart w:name="z32527" w:id="3227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277"/>
    <w:bookmarkStart w:name="z32528" w:id="3227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278"/>
    <w:bookmarkStart w:name="z32529" w:id="32279"/>
    <w:p>
      <w:pPr>
        <w:spacing w:after="0"/>
        <w:ind w:left="0"/>
        <w:jc w:val="both"/>
      </w:pPr>
      <w:r>
        <w:rPr>
          <w:rFonts w:ascii="Times New Roman"/>
          <w:b w:val="false"/>
          <w:i w:val="false"/>
          <w:color w:val="000000"/>
          <w:sz w:val="28"/>
        </w:rPr>
        <w:t>
      мемлекет мүдделерін қорғау;</w:t>
      </w:r>
    </w:p>
    <w:bookmarkEnd w:id="32279"/>
    <w:bookmarkStart w:name="z32530" w:id="3228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280"/>
    <w:bookmarkStart w:name="z32531" w:id="3228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281"/>
    <w:bookmarkStart w:name="z32532" w:id="3228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282"/>
    <w:bookmarkStart w:name="z32533" w:id="3228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283"/>
    <w:bookmarkStart w:name="z32534" w:id="32284"/>
    <w:p>
      <w:pPr>
        <w:spacing w:after="0"/>
        <w:ind w:left="0"/>
        <w:jc w:val="both"/>
      </w:pPr>
      <w:r>
        <w:rPr>
          <w:rFonts w:ascii="Times New Roman"/>
          <w:b w:val="false"/>
          <w:i w:val="false"/>
          <w:color w:val="000000"/>
          <w:sz w:val="28"/>
        </w:rPr>
        <w:t>
      15. Функциялары:</w:t>
      </w:r>
    </w:p>
    <w:bookmarkEnd w:id="32284"/>
    <w:bookmarkStart w:name="z32535" w:id="32285"/>
    <w:p>
      <w:pPr>
        <w:spacing w:after="0"/>
        <w:ind w:left="0"/>
        <w:jc w:val="both"/>
      </w:pPr>
      <w:r>
        <w:rPr>
          <w:rFonts w:ascii="Times New Roman"/>
          <w:b w:val="false"/>
          <w:i w:val="false"/>
          <w:color w:val="000000"/>
          <w:sz w:val="28"/>
        </w:rPr>
        <w:t>
      1) салықтық бақылауды жүзеге асыру;</w:t>
      </w:r>
    </w:p>
    <w:bookmarkEnd w:id="32285"/>
    <w:bookmarkStart w:name="z32536" w:id="3228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286"/>
    <w:bookmarkStart w:name="z32537" w:id="3228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287"/>
    <w:bookmarkStart w:name="z32538" w:id="3228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288"/>
    <w:bookmarkStart w:name="z32539" w:id="3228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289"/>
    <w:bookmarkStart w:name="z32540" w:id="3229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290"/>
    <w:bookmarkStart w:name="z32541" w:id="3229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291"/>
    <w:bookmarkStart w:name="z32542" w:id="3229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292"/>
    <w:bookmarkStart w:name="z32543" w:id="3229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293"/>
    <w:bookmarkStart w:name="z32544" w:id="3229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294"/>
    <w:bookmarkStart w:name="z32545" w:id="32295"/>
    <w:p>
      <w:pPr>
        <w:spacing w:after="0"/>
        <w:ind w:left="0"/>
        <w:jc w:val="both"/>
      </w:pPr>
      <w:r>
        <w:rPr>
          <w:rFonts w:ascii="Times New Roman"/>
          <w:b w:val="false"/>
          <w:i w:val="false"/>
          <w:color w:val="000000"/>
          <w:sz w:val="28"/>
        </w:rPr>
        <w:t>
      11) салықтық әкімшілендіруді жүзеге асыру;</w:t>
      </w:r>
    </w:p>
    <w:bookmarkEnd w:id="32295"/>
    <w:bookmarkStart w:name="z32546" w:id="3229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296"/>
    <w:bookmarkStart w:name="z32547" w:id="3229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297"/>
    <w:bookmarkStart w:name="z32548" w:id="32298"/>
    <w:p>
      <w:pPr>
        <w:spacing w:after="0"/>
        <w:ind w:left="0"/>
        <w:jc w:val="both"/>
      </w:pPr>
      <w:r>
        <w:rPr>
          <w:rFonts w:ascii="Times New Roman"/>
          <w:b w:val="false"/>
          <w:i w:val="false"/>
          <w:color w:val="000000"/>
          <w:sz w:val="28"/>
        </w:rPr>
        <w:t>
      14) тәуекелдерді басқару жүйесін пайдалану;</w:t>
      </w:r>
    </w:p>
    <w:bookmarkEnd w:id="32298"/>
    <w:bookmarkStart w:name="z32549" w:id="3229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299"/>
    <w:bookmarkStart w:name="z32550" w:id="3230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300"/>
    <w:bookmarkStart w:name="z32551" w:id="3230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301"/>
    <w:bookmarkStart w:name="z32552" w:id="3230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302"/>
    <w:bookmarkStart w:name="z32553" w:id="3230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303"/>
    <w:bookmarkStart w:name="z32554" w:id="3230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304"/>
    <w:bookmarkStart w:name="z32555" w:id="3230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305"/>
    <w:bookmarkStart w:name="z32556" w:id="3230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306"/>
    <w:bookmarkStart w:name="z32557" w:id="3230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307"/>
    <w:bookmarkStart w:name="z32558" w:id="3230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308"/>
    <w:bookmarkStart w:name="z32559" w:id="3230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309"/>
    <w:bookmarkStart w:name="z32560" w:id="3231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310"/>
    <w:bookmarkStart w:name="z32561" w:id="3231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311"/>
    <w:bookmarkStart w:name="z32562" w:id="3231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312"/>
    <w:bookmarkStart w:name="z32563" w:id="3231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313"/>
    <w:bookmarkStart w:name="z32564" w:id="3231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314"/>
    <w:bookmarkStart w:name="z32565" w:id="3231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315"/>
    <w:bookmarkStart w:name="z32566" w:id="3231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316"/>
    <w:bookmarkStart w:name="z32567" w:id="3231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317"/>
    <w:bookmarkStart w:name="z32568" w:id="3231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318"/>
    <w:bookmarkStart w:name="z32569" w:id="3231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319"/>
    <w:bookmarkStart w:name="z32570" w:id="3232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320"/>
    <w:bookmarkStart w:name="z32571" w:id="3232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321"/>
    <w:bookmarkStart w:name="z32572" w:id="3232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322"/>
    <w:bookmarkStart w:name="z32573" w:id="3232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323"/>
    <w:bookmarkStart w:name="z32574" w:id="3232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324"/>
    <w:bookmarkStart w:name="z32575" w:id="323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325"/>
    <w:bookmarkStart w:name="z32576" w:id="323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326"/>
    <w:bookmarkStart w:name="z32577" w:id="323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327"/>
    <w:bookmarkStart w:name="z32578" w:id="32328"/>
    <w:p>
      <w:pPr>
        <w:spacing w:after="0"/>
        <w:ind w:left="0"/>
        <w:jc w:val="both"/>
      </w:pPr>
      <w:r>
        <w:rPr>
          <w:rFonts w:ascii="Times New Roman"/>
          <w:b w:val="false"/>
          <w:i w:val="false"/>
          <w:color w:val="000000"/>
          <w:sz w:val="28"/>
        </w:rPr>
        <w:t>
      19. Басқарма басшысының өкілеттіктері:</w:t>
      </w:r>
    </w:p>
    <w:bookmarkEnd w:id="32328"/>
    <w:bookmarkStart w:name="z32579" w:id="3232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329"/>
    <w:bookmarkStart w:name="z32580" w:id="3233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330"/>
    <w:bookmarkStart w:name="z32581" w:id="3233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331"/>
    <w:bookmarkStart w:name="z32582" w:id="3233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332"/>
    <w:bookmarkStart w:name="z32583" w:id="3233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333"/>
    <w:bookmarkStart w:name="z32584" w:id="323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334"/>
    <w:bookmarkStart w:name="z32585" w:id="3233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335"/>
    <w:bookmarkStart w:name="z32586" w:id="3233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336"/>
    <w:bookmarkStart w:name="z32587" w:id="3233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337"/>
    <w:bookmarkStart w:name="z32588" w:id="3233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338"/>
    <w:bookmarkStart w:name="z32589" w:id="3233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339"/>
    <w:bookmarkStart w:name="z32590" w:id="323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340"/>
    <w:bookmarkStart w:name="z32591" w:id="3234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341"/>
    <w:bookmarkStart w:name="z32592" w:id="32342"/>
    <w:p>
      <w:pPr>
        <w:spacing w:after="0"/>
        <w:ind w:left="0"/>
        <w:jc w:val="left"/>
      </w:pPr>
      <w:r>
        <w:rPr>
          <w:rFonts w:ascii="Times New Roman"/>
          <w:b/>
          <w:i w:val="false"/>
          <w:color w:val="000000"/>
        </w:rPr>
        <w:t xml:space="preserve"> 4-тарау. Басқарманың мүлкi</w:t>
      </w:r>
    </w:p>
    <w:bookmarkEnd w:id="32342"/>
    <w:bookmarkStart w:name="z32593" w:id="3234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343"/>
    <w:bookmarkStart w:name="z32594" w:id="3234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344"/>
    <w:bookmarkStart w:name="z32595" w:id="3234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345"/>
    <w:bookmarkStart w:name="z32596" w:id="3234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346"/>
    <w:bookmarkStart w:name="z32597" w:id="32347"/>
    <w:p>
      <w:pPr>
        <w:spacing w:after="0"/>
        <w:ind w:left="0"/>
        <w:jc w:val="left"/>
      </w:pPr>
      <w:r>
        <w:rPr>
          <w:rFonts w:ascii="Times New Roman"/>
          <w:b/>
          <w:i w:val="false"/>
          <w:color w:val="000000"/>
        </w:rPr>
        <w:t xml:space="preserve"> 5-тарау. Басқарманы қайта ұйымдастыру және тарату</w:t>
      </w:r>
    </w:p>
    <w:bookmarkEnd w:id="32347"/>
    <w:bookmarkStart w:name="z32598" w:id="323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231-қосымша</w:t>
            </w:r>
          </w:p>
        </w:tc>
      </w:tr>
    </w:tbl>
    <w:bookmarkStart w:name="z32600" w:id="3234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Жетісу ауданы бойынша Мемлекеттік кірістер басқармасы туралы ереже </w:t>
      </w:r>
    </w:p>
    <w:bookmarkEnd w:id="32349"/>
    <w:bookmarkStart w:name="z32601" w:id="32350"/>
    <w:p>
      <w:pPr>
        <w:spacing w:after="0"/>
        <w:ind w:left="0"/>
        <w:jc w:val="left"/>
      </w:pPr>
      <w:r>
        <w:rPr>
          <w:rFonts w:ascii="Times New Roman"/>
          <w:b/>
          <w:i w:val="false"/>
          <w:color w:val="000000"/>
        </w:rPr>
        <w:t xml:space="preserve"> 1-тарау. Жалпы ережелер</w:t>
      </w:r>
    </w:p>
    <w:bookmarkEnd w:id="32350"/>
    <w:bookmarkStart w:name="z32602" w:id="3235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Жетісу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351"/>
    <w:bookmarkStart w:name="z32603" w:id="32352"/>
    <w:p>
      <w:pPr>
        <w:spacing w:after="0"/>
        <w:ind w:left="0"/>
        <w:jc w:val="both"/>
      </w:pPr>
      <w:r>
        <w:rPr>
          <w:rFonts w:ascii="Times New Roman"/>
          <w:b w:val="false"/>
          <w:i w:val="false"/>
          <w:color w:val="000000"/>
          <w:sz w:val="28"/>
        </w:rPr>
        <w:t xml:space="preserve">
      1) салықтық әкімшілендіру; </w:t>
      </w:r>
    </w:p>
    <w:bookmarkEnd w:id="32352"/>
    <w:bookmarkStart w:name="z32604" w:id="3235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353"/>
    <w:bookmarkStart w:name="z32605" w:id="32354"/>
    <w:p>
      <w:pPr>
        <w:spacing w:after="0"/>
        <w:ind w:left="0"/>
        <w:jc w:val="both"/>
      </w:pPr>
      <w:r>
        <w:rPr>
          <w:rFonts w:ascii="Times New Roman"/>
          <w:b w:val="false"/>
          <w:i w:val="false"/>
          <w:color w:val="000000"/>
          <w:sz w:val="28"/>
        </w:rPr>
        <w:t>
      3) мұнай өнімдерінің және биоотынның айналымы;</w:t>
      </w:r>
    </w:p>
    <w:bookmarkEnd w:id="32354"/>
    <w:bookmarkStart w:name="z32606" w:id="3235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355"/>
    <w:bookmarkStart w:name="z32607" w:id="3235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356"/>
    <w:bookmarkStart w:name="z32608" w:id="3235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357"/>
    <w:bookmarkStart w:name="z32609" w:id="3235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358"/>
    <w:bookmarkStart w:name="z32610" w:id="3235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359"/>
    <w:bookmarkStart w:name="z32611" w:id="3236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360"/>
    <w:bookmarkStart w:name="z32612" w:id="3236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361"/>
    <w:bookmarkStart w:name="z32613" w:id="3236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362"/>
    <w:bookmarkStart w:name="z32614" w:id="32363"/>
    <w:p>
      <w:pPr>
        <w:spacing w:after="0"/>
        <w:ind w:left="0"/>
        <w:jc w:val="both"/>
      </w:pPr>
      <w:r>
        <w:rPr>
          <w:rFonts w:ascii="Times New Roman"/>
          <w:b w:val="false"/>
          <w:i w:val="false"/>
          <w:color w:val="000000"/>
          <w:sz w:val="28"/>
        </w:rPr>
        <w:t>
      8. Басқарманың орналасқан жері: пошта индексі 050000, Қазақстан Республикасы, Алматы қаласы, Жетісу ауданы, Абылай хан даңғылы, 2 үй.</w:t>
      </w:r>
    </w:p>
    <w:bookmarkEnd w:id="32363"/>
    <w:bookmarkStart w:name="z32615" w:id="3236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Жетісу ауданы бойынша Мемлекеттік кірістер басқармасы" республикалық мемлекеттік мекемесi.</w:t>
      </w:r>
    </w:p>
    <w:bookmarkEnd w:id="32364"/>
    <w:bookmarkStart w:name="z32616" w:id="323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365"/>
    <w:bookmarkStart w:name="z32617" w:id="323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366"/>
    <w:bookmarkStart w:name="z32618" w:id="3236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367"/>
    <w:bookmarkStart w:name="z32619" w:id="323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368"/>
    <w:bookmarkStart w:name="z32620" w:id="3236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369"/>
    <w:bookmarkStart w:name="z32621" w:id="32370"/>
    <w:p>
      <w:pPr>
        <w:spacing w:after="0"/>
        <w:ind w:left="0"/>
        <w:jc w:val="both"/>
      </w:pPr>
      <w:r>
        <w:rPr>
          <w:rFonts w:ascii="Times New Roman"/>
          <w:b w:val="false"/>
          <w:i w:val="false"/>
          <w:color w:val="000000"/>
          <w:sz w:val="28"/>
        </w:rPr>
        <w:t>
      13. Міндеттері:</w:t>
      </w:r>
    </w:p>
    <w:bookmarkEnd w:id="32370"/>
    <w:bookmarkStart w:name="z32622" w:id="3237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371"/>
    <w:bookmarkStart w:name="z32623" w:id="3237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372"/>
    <w:bookmarkStart w:name="z32624" w:id="3237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373"/>
    <w:bookmarkStart w:name="z32625" w:id="3237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374"/>
    <w:bookmarkStart w:name="z32626" w:id="3237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375"/>
    <w:bookmarkStart w:name="z32627" w:id="3237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376"/>
    <w:bookmarkStart w:name="z32628" w:id="3237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377"/>
    <w:bookmarkStart w:name="z32629" w:id="32378"/>
    <w:p>
      <w:pPr>
        <w:spacing w:after="0"/>
        <w:ind w:left="0"/>
        <w:jc w:val="both"/>
      </w:pPr>
      <w:r>
        <w:rPr>
          <w:rFonts w:ascii="Times New Roman"/>
          <w:b w:val="false"/>
          <w:i w:val="false"/>
          <w:color w:val="000000"/>
          <w:sz w:val="28"/>
        </w:rPr>
        <w:t>
      14. Басқарманың құқықтары мен міндеттемелері:</w:t>
      </w:r>
    </w:p>
    <w:bookmarkEnd w:id="32378"/>
    <w:bookmarkStart w:name="z32630" w:id="32379"/>
    <w:p>
      <w:pPr>
        <w:spacing w:after="0"/>
        <w:ind w:left="0"/>
        <w:jc w:val="both"/>
      </w:pPr>
      <w:r>
        <w:rPr>
          <w:rFonts w:ascii="Times New Roman"/>
          <w:b w:val="false"/>
          <w:i w:val="false"/>
          <w:color w:val="000000"/>
          <w:sz w:val="28"/>
        </w:rPr>
        <w:t>
      1) құқықтары:</w:t>
      </w:r>
    </w:p>
    <w:bookmarkEnd w:id="32379"/>
    <w:bookmarkStart w:name="z32631" w:id="3238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380"/>
    <w:bookmarkStart w:name="z32632" w:id="32381"/>
    <w:p>
      <w:pPr>
        <w:spacing w:after="0"/>
        <w:ind w:left="0"/>
        <w:jc w:val="both"/>
      </w:pPr>
      <w:r>
        <w:rPr>
          <w:rFonts w:ascii="Times New Roman"/>
          <w:b w:val="false"/>
          <w:i w:val="false"/>
          <w:color w:val="000000"/>
          <w:sz w:val="28"/>
        </w:rPr>
        <w:t>
      салық төлеушіден (салық агентінен):</w:t>
      </w:r>
    </w:p>
    <w:bookmarkEnd w:id="32381"/>
    <w:bookmarkStart w:name="z32633" w:id="3238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382"/>
    <w:bookmarkStart w:name="z32634" w:id="3238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383"/>
    <w:bookmarkStart w:name="z32635" w:id="3238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384"/>
    <w:bookmarkStart w:name="z32636" w:id="323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385"/>
    <w:bookmarkStart w:name="z32637" w:id="3238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386"/>
    <w:bookmarkStart w:name="z32638" w:id="3238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387"/>
    <w:bookmarkStart w:name="z32639" w:id="3238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388"/>
    <w:bookmarkStart w:name="z32640" w:id="3238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389"/>
    <w:bookmarkStart w:name="z32641" w:id="3239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390"/>
    <w:bookmarkStart w:name="z32642" w:id="3239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391"/>
    <w:bookmarkStart w:name="z32643" w:id="3239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392"/>
    <w:bookmarkStart w:name="z32644" w:id="3239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393"/>
    <w:bookmarkStart w:name="z32645" w:id="3239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394"/>
    <w:bookmarkStart w:name="z32646" w:id="3239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395"/>
    <w:bookmarkStart w:name="z32647" w:id="3239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396"/>
    <w:bookmarkStart w:name="z32648" w:id="323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397"/>
    <w:bookmarkStart w:name="z32649" w:id="3239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398"/>
    <w:bookmarkStart w:name="z32650" w:id="3239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399"/>
    <w:bookmarkStart w:name="z32651" w:id="3240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400"/>
    <w:bookmarkStart w:name="z32652" w:id="3240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401"/>
    <w:bookmarkStart w:name="z32653" w:id="3240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402"/>
    <w:bookmarkStart w:name="z32654" w:id="3240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403"/>
    <w:bookmarkStart w:name="z32655" w:id="3240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404"/>
    <w:bookmarkStart w:name="z32656" w:id="32405"/>
    <w:p>
      <w:pPr>
        <w:spacing w:after="0"/>
        <w:ind w:left="0"/>
        <w:jc w:val="both"/>
      </w:pPr>
      <w:r>
        <w:rPr>
          <w:rFonts w:ascii="Times New Roman"/>
          <w:b w:val="false"/>
          <w:i w:val="false"/>
          <w:color w:val="000000"/>
          <w:sz w:val="28"/>
        </w:rPr>
        <w:t>
      2) міндеттері:</w:t>
      </w:r>
    </w:p>
    <w:bookmarkEnd w:id="32405"/>
    <w:bookmarkStart w:name="z32657" w:id="3240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406"/>
    <w:bookmarkStart w:name="z32658" w:id="3240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407"/>
    <w:bookmarkStart w:name="z32659" w:id="3240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408"/>
    <w:bookmarkStart w:name="z32660" w:id="3240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409"/>
    <w:bookmarkStart w:name="z32661" w:id="3241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410"/>
    <w:bookmarkStart w:name="z32662" w:id="32411"/>
    <w:p>
      <w:pPr>
        <w:spacing w:after="0"/>
        <w:ind w:left="0"/>
        <w:jc w:val="both"/>
      </w:pPr>
      <w:r>
        <w:rPr>
          <w:rFonts w:ascii="Times New Roman"/>
          <w:b w:val="false"/>
          <w:i w:val="false"/>
          <w:color w:val="000000"/>
          <w:sz w:val="28"/>
        </w:rPr>
        <w:t>
      салықтық берешегі бар;</w:t>
      </w:r>
    </w:p>
    <w:bookmarkEnd w:id="32411"/>
    <w:bookmarkStart w:name="z32663" w:id="3241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412"/>
    <w:bookmarkStart w:name="z32664" w:id="3241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413"/>
    <w:bookmarkStart w:name="z32665" w:id="3241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414"/>
    <w:bookmarkStart w:name="z32666" w:id="3241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415"/>
    <w:bookmarkStart w:name="z32667" w:id="3241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416"/>
    <w:bookmarkStart w:name="z32668" w:id="3241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417"/>
    <w:bookmarkStart w:name="z32669" w:id="3241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418"/>
    <w:bookmarkStart w:name="z32670" w:id="3241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419"/>
    <w:bookmarkStart w:name="z32671" w:id="3242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420"/>
    <w:bookmarkStart w:name="z32672" w:id="3242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421"/>
    <w:bookmarkStart w:name="z32673" w:id="3242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422"/>
    <w:bookmarkStart w:name="z32674" w:id="3242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423"/>
    <w:bookmarkStart w:name="z32675" w:id="3242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424"/>
    <w:bookmarkStart w:name="z32676" w:id="3242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425"/>
    <w:bookmarkStart w:name="z32677" w:id="3242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426"/>
    <w:bookmarkStart w:name="z32678" w:id="32427"/>
    <w:p>
      <w:pPr>
        <w:spacing w:after="0"/>
        <w:ind w:left="0"/>
        <w:jc w:val="both"/>
      </w:pPr>
      <w:r>
        <w:rPr>
          <w:rFonts w:ascii="Times New Roman"/>
          <w:b w:val="false"/>
          <w:i w:val="false"/>
          <w:color w:val="000000"/>
          <w:sz w:val="28"/>
        </w:rPr>
        <w:t>
      мемлекет мүдделерін қорғау;</w:t>
      </w:r>
    </w:p>
    <w:bookmarkEnd w:id="32427"/>
    <w:bookmarkStart w:name="z32679" w:id="3242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428"/>
    <w:bookmarkStart w:name="z32680" w:id="3242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429"/>
    <w:bookmarkStart w:name="z32681" w:id="3243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430"/>
    <w:bookmarkStart w:name="z32682" w:id="3243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431"/>
    <w:bookmarkStart w:name="z32683" w:id="32432"/>
    <w:p>
      <w:pPr>
        <w:spacing w:after="0"/>
        <w:ind w:left="0"/>
        <w:jc w:val="both"/>
      </w:pPr>
      <w:r>
        <w:rPr>
          <w:rFonts w:ascii="Times New Roman"/>
          <w:b w:val="false"/>
          <w:i w:val="false"/>
          <w:color w:val="000000"/>
          <w:sz w:val="28"/>
        </w:rPr>
        <w:t>
      15. Функциялары:</w:t>
      </w:r>
    </w:p>
    <w:bookmarkEnd w:id="32432"/>
    <w:bookmarkStart w:name="z32684" w:id="32433"/>
    <w:p>
      <w:pPr>
        <w:spacing w:after="0"/>
        <w:ind w:left="0"/>
        <w:jc w:val="both"/>
      </w:pPr>
      <w:r>
        <w:rPr>
          <w:rFonts w:ascii="Times New Roman"/>
          <w:b w:val="false"/>
          <w:i w:val="false"/>
          <w:color w:val="000000"/>
          <w:sz w:val="28"/>
        </w:rPr>
        <w:t>
      1) салықтық бақылауды жүзеге асыру;</w:t>
      </w:r>
    </w:p>
    <w:bookmarkEnd w:id="32433"/>
    <w:bookmarkStart w:name="z32685" w:id="3243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434"/>
    <w:bookmarkStart w:name="z32686" w:id="3243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435"/>
    <w:bookmarkStart w:name="z32687" w:id="3243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436"/>
    <w:bookmarkStart w:name="z32688" w:id="3243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437"/>
    <w:bookmarkStart w:name="z32689" w:id="3243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438"/>
    <w:bookmarkStart w:name="z32690" w:id="3243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439"/>
    <w:bookmarkStart w:name="z32691" w:id="3244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440"/>
    <w:bookmarkStart w:name="z32692" w:id="3244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441"/>
    <w:bookmarkStart w:name="z32693" w:id="3244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442"/>
    <w:bookmarkStart w:name="z32694" w:id="32443"/>
    <w:p>
      <w:pPr>
        <w:spacing w:after="0"/>
        <w:ind w:left="0"/>
        <w:jc w:val="both"/>
      </w:pPr>
      <w:r>
        <w:rPr>
          <w:rFonts w:ascii="Times New Roman"/>
          <w:b w:val="false"/>
          <w:i w:val="false"/>
          <w:color w:val="000000"/>
          <w:sz w:val="28"/>
        </w:rPr>
        <w:t>
      11) салықтық әкімшілендіруді жүзеге асыру;</w:t>
      </w:r>
    </w:p>
    <w:bookmarkEnd w:id="32443"/>
    <w:bookmarkStart w:name="z32695" w:id="3244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444"/>
    <w:bookmarkStart w:name="z32696" w:id="3244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445"/>
    <w:bookmarkStart w:name="z32697" w:id="32446"/>
    <w:p>
      <w:pPr>
        <w:spacing w:after="0"/>
        <w:ind w:left="0"/>
        <w:jc w:val="both"/>
      </w:pPr>
      <w:r>
        <w:rPr>
          <w:rFonts w:ascii="Times New Roman"/>
          <w:b w:val="false"/>
          <w:i w:val="false"/>
          <w:color w:val="000000"/>
          <w:sz w:val="28"/>
        </w:rPr>
        <w:t>
      14) тәуекелдерді басқару жүйесін пайдалану;</w:t>
      </w:r>
    </w:p>
    <w:bookmarkEnd w:id="32446"/>
    <w:bookmarkStart w:name="z32698" w:id="3244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447"/>
    <w:bookmarkStart w:name="z32699" w:id="3244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448"/>
    <w:bookmarkStart w:name="z32700" w:id="3244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449"/>
    <w:bookmarkStart w:name="z32701" w:id="3245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450"/>
    <w:bookmarkStart w:name="z32702" w:id="3245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451"/>
    <w:bookmarkStart w:name="z32703" w:id="3245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452"/>
    <w:bookmarkStart w:name="z32704" w:id="3245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453"/>
    <w:bookmarkStart w:name="z32705" w:id="3245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454"/>
    <w:bookmarkStart w:name="z32706" w:id="3245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455"/>
    <w:bookmarkStart w:name="z32707" w:id="3245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456"/>
    <w:bookmarkStart w:name="z32708" w:id="3245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457"/>
    <w:bookmarkStart w:name="z32709" w:id="3245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458"/>
    <w:bookmarkStart w:name="z32710" w:id="3245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459"/>
    <w:bookmarkStart w:name="z32711" w:id="3246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460"/>
    <w:bookmarkStart w:name="z32712" w:id="3246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461"/>
    <w:bookmarkStart w:name="z32713" w:id="3246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462"/>
    <w:bookmarkStart w:name="z32714" w:id="3246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463"/>
    <w:bookmarkStart w:name="z32715" w:id="3246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464"/>
    <w:bookmarkStart w:name="z32716" w:id="3246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465"/>
    <w:bookmarkStart w:name="z32717" w:id="3246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466"/>
    <w:bookmarkStart w:name="z32718" w:id="3246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467"/>
    <w:bookmarkStart w:name="z32719" w:id="3246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468"/>
    <w:bookmarkStart w:name="z32720" w:id="3246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469"/>
    <w:bookmarkStart w:name="z32721" w:id="3247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470"/>
    <w:bookmarkStart w:name="z32722" w:id="3247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471"/>
    <w:bookmarkStart w:name="z32723" w:id="3247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472"/>
    <w:bookmarkStart w:name="z32724" w:id="3247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473"/>
    <w:bookmarkStart w:name="z32725" w:id="3247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474"/>
    <w:bookmarkStart w:name="z32726" w:id="324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475"/>
    <w:bookmarkStart w:name="z32727" w:id="32476"/>
    <w:p>
      <w:pPr>
        <w:spacing w:after="0"/>
        <w:ind w:left="0"/>
        <w:jc w:val="both"/>
      </w:pPr>
      <w:r>
        <w:rPr>
          <w:rFonts w:ascii="Times New Roman"/>
          <w:b w:val="false"/>
          <w:i w:val="false"/>
          <w:color w:val="000000"/>
          <w:sz w:val="28"/>
        </w:rPr>
        <w:t>
      19. Басқарма басшысының өкілеттіктері:</w:t>
      </w:r>
    </w:p>
    <w:bookmarkEnd w:id="32476"/>
    <w:bookmarkStart w:name="z32728" w:id="3247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477"/>
    <w:bookmarkStart w:name="z32729" w:id="3247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478"/>
    <w:bookmarkStart w:name="z32730" w:id="3247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479"/>
    <w:bookmarkStart w:name="z32731" w:id="3248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480"/>
    <w:bookmarkStart w:name="z32732" w:id="3248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481"/>
    <w:bookmarkStart w:name="z32733" w:id="3248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482"/>
    <w:bookmarkStart w:name="z32734" w:id="3248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483"/>
    <w:bookmarkStart w:name="z32735" w:id="3248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484"/>
    <w:bookmarkStart w:name="z32736" w:id="3248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485"/>
    <w:bookmarkStart w:name="z32737" w:id="3248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486"/>
    <w:bookmarkStart w:name="z32738" w:id="3248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487"/>
    <w:bookmarkStart w:name="z32739" w:id="3248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488"/>
    <w:bookmarkStart w:name="z32740" w:id="3248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489"/>
    <w:bookmarkStart w:name="z32741" w:id="32490"/>
    <w:p>
      <w:pPr>
        <w:spacing w:after="0"/>
        <w:ind w:left="0"/>
        <w:jc w:val="left"/>
      </w:pPr>
      <w:r>
        <w:rPr>
          <w:rFonts w:ascii="Times New Roman"/>
          <w:b/>
          <w:i w:val="false"/>
          <w:color w:val="000000"/>
        </w:rPr>
        <w:t xml:space="preserve"> 4-тарау. Басқарманың мүлкi</w:t>
      </w:r>
    </w:p>
    <w:bookmarkEnd w:id="32490"/>
    <w:bookmarkStart w:name="z32742" w:id="3249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491"/>
    <w:bookmarkStart w:name="z32743" w:id="3249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492"/>
    <w:bookmarkStart w:name="z32744" w:id="3249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493"/>
    <w:bookmarkStart w:name="z32745" w:id="3249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494"/>
    <w:bookmarkStart w:name="z32746" w:id="32495"/>
    <w:p>
      <w:pPr>
        <w:spacing w:after="0"/>
        <w:ind w:left="0"/>
        <w:jc w:val="left"/>
      </w:pPr>
      <w:r>
        <w:rPr>
          <w:rFonts w:ascii="Times New Roman"/>
          <w:b/>
          <w:i w:val="false"/>
          <w:color w:val="000000"/>
        </w:rPr>
        <w:t xml:space="preserve"> 5-тарау. Басқарманы қайта ұйымдастыру және тарату</w:t>
      </w:r>
    </w:p>
    <w:bookmarkEnd w:id="32495"/>
    <w:bookmarkStart w:name="z32747" w:id="324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232-қосымша</w:t>
            </w:r>
          </w:p>
        </w:tc>
      </w:tr>
    </w:tbl>
    <w:bookmarkStart w:name="z32749" w:id="3249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туралы ереже </w:t>
      </w:r>
    </w:p>
    <w:bookmarkEnd w:id="32497"/>
    <w:bookmarkStart w:name="z32750" w:id="32498"/>
    <w:p>
      <w:pPr>
        <w:spacing w:after="0"/>
        <w:ind w:left="0"/>
        <w:jc w:val="left"/>
      </w:pPr>
      <w:r>
        <w:rPr>
          <w:rFonts w:ascii="Times New Roman"/>
          <w:b/>
          <w:i w:val="false"/>
          <w:color w:val="000000"/>
        </w:rPr>
        <w:t xml:space="preserve"> 1-тарау. Жалпы ережелер</w:t>
      </w:r>
    </w:p>
    <w:bookmarkEnd w:id="32498"/>
    <w:bookmarkStart w:name="z32751" w:id="3249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499"/>
    <w:bookmarkStart w:name="z32752" w:id="32500"/>
    <w:p>
      <w:pPr>
        <w:spacing w:after="0"/>
        <w:ind w:left="0"/>
        <w:jc w:val="both"/>
      </w:pPr>
      <w:r>
        <w:rPr>
          <w:rFonts w:ascii="Times New Roman"/>
          <w:b w:val="false"/>
          <w:i w:val="false"/>
          <w:color w:val="000000"/>
          <w:sz w:val="28"/>
        </w:rPr>
        <w:t xml:space="preserve">
      1) салықтық әкімшілендіру; </w:t>
      </w:r>
    </w:p>
    <w:bookmarkEnd w:id="32500"/>
    <w:bookmarkStart w:name="z32753" w:id="3250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501"/>
    <w:bookmarkStart w:name="z32754" w:id="32502"/>
    <w:p>
      <w:pPr>
        <w:spacing w:after="0"/>
        <w:ind w:left="0"/>
        <w:jc w:val="both"/>
      </w:pPr>
      <w:r>
        <w:rPr>
          <w:rFonts w:ascii="Times New Roman"/>
          <w:b w:val="false"/>
          <w:i w:val="false"/>
          <w:color w:val="000000"/>
          <w:sz w:val="28"/>
        </w:rPr>
        <w:t>
      3) мұнай өнімдерінің және биоотынның айналымы;</w:t>
      </w:r>
    </w:p>
    <w:bookmarkEnd w:id="32502"/>
    <w:bookmarkStart w:name="z32755" w:id="3250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503"/>
    <w:bookmarkStart w:name="z32756" w:id="3250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504"/>
    <w:bookmarkStart w:name="z32757" w:id="3250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505"/>
    <w:bookmarkStart w:name="z32758" w:id="3250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506"/>
    <w:bookmarkStart w:name="z32759" w:id="3250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507"/>
    <w:bookmarkStart w:name="z32760" w:id="3250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508"/>
    <w:bookmarkStart w:name="z32761" w:id="3250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509"/>
    <w:bookmarkStart w:name="z32762" w:id="3251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510"/>
    <w:bookmarkStart w:name="z32763" w:id="32511"/>
    <w:p>
      <w:pPr>
        <w:spacing w:after="0"/>
        <w:ind w:left="0"/>
        <w:jc w:val="both"/>
      </w:pPr>
      <w:r>
        <w:rPr>
          <w:rFonts w:ascii="Times New Roman"/>
          <w:b w:val="false"/>
          <w:i w:val="false"/>
          <w:color w:val="000000"/>
          <w:sz w:val="28"/>
        </w:rPr>
        <w:t>
      8. Басқарманың орналасқан жері: пошта индексі 050000, Қазақстан Республикасы, Алматы қаласы, Алмалы ауданы, Абылай хан даңғылы, 93/95.</w:t>
      </w:r>
    </w:p>
    <w:bookmarkEnd w:id="32511"/>
    <w:bookmarkStart w:name="z32764" w:id="3251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республикалық мемлекеттік мекемесi.</w:t>
      </w:r>
    </w:p>
    <w:bookmarkEnd w:id="32512"/>
    <w:bookmarkStart w:name="z32765" w:id="325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513"/>
    <w:bookmarkStart w:name="z32766" w:id="325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514"/>
    <w:bookmarkStart w:name="z32767" w:id="3251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515"/>
    <w:bookmarkStart w:name="z32768" w:id="325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516"/>
    <w:bookmarkStart w:name="z32769" w:id="3251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517"/>
    <w:bookmarkStart w:name="z32770" w:id="32518"/>
    <w:p>
      <w:pPr>
        <w:spacing w:after="0"/>
        <w:ind w:left="0"/>
        <w:jc w:val="both"/>
      </w:pPr>
      <w:r>
        <w:rPr>
          <w:rFonts w:ascii="Times New Roman"/>
          <w:b w:val="false"/>
          <w:i w:val="false"/>
          <w:color w:val="000000"/>
          <w:sz w:val="28"/>
        </w:rPr>
        <w:t>
      13. Міндеттері:</w:t>
      </w:r>
    </w:p>
    <w:bookmarkEnd w:id="32518"/>
    <w:bookmarkStart w:name="z32771" w:id="3251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519"/>
    <w:bookmarkStart w:name="z32772" w:id="3252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520"/>
    <w:bookmarkStart w:name="z32773" w:id="3252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521"/>
    <w:bookmarkStart w:name="z32774" w:id="3252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522"/>
    <w:bookmarkStart w:name="z32775" w:id="3252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523"/>
    <w:bookmarkStart w:name="z32776" w:id="3252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524"/>
    <w:bookmarkStart w:name="z32777" w:id="3252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525"/>
    <w:bookmarkStart w:name="z32778" w:id="32526"/>
    <w:p>
      <w:pPr>
        <w:spacing w:after="0"/>
        <w:ind w:left="0"/>
        <w:jc w:val="both"/>
      </w:pPr>
      <w:r>
        <w:rPr>
          <w:rFonts w:ascii="Times New Roman"/>
          <w:b w:val="false"/>
          <w:i w:val="false"/>
          <w:color w:val="000000"/>
          <w:sz w:val="28"/>
        </w:rPr>
        <w:t>
      14. Басқарманың құқықтары мен міндеттемелері:</w:t>
      </w:r>
    </w:p>
    <w:bookmarkEnd w:id="32526"/>
    <w:bookmarkStart w:name="z32779" w:id="32527"/>
    <w:p>
      <w:pPr>
        <w:spacing w:after="0"/>
        <w:ind w:left="0"/>
        <w:jc w:val="both"/>
      </w:pPr>
      <w:r>
        <w:rPr>
          <w:rFonts w:ascii="Times New Roman"/>
          <w:b w:val="false"/>
          <w:i w:val="false"/>
          <w:color w:val="000000"/>
          <w:sz w:val="28"/>
        </w:rPr>
        <w:t>
      1) құқықтары:</w:t>
      </w:r>
    </w:p>
    <w:bookmarkEnd w:id="32527"/>
    <w:bookmarkStart w:name="z32780" w:id="3252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528"/>
    <w:bookmarkStart w:name="z32781" w:id="32529"/>
    <w:p>
      <w:pPr>
        <w:spacing w:after="0"/>
        <w:ind w:left="0"/>
        <w:jc w:val="both"/>
      </w:pPr>
      <w:r>
        <w:rPr>
          <w:rFonts w:ascii="Times New Roman"/>
          <w:b w:val="false"/>
          <w:i w:val="false"/>
          <w:color w:val="000000"/>
          <w:sz w:val="28"/>
        </w:rPr>
        <w:t>
      салық төлеушіден (салық агентінен):</w:t>
      </w:r>
    </w:p>
    <w:bookmarkEnd w:id="32529"/>
    <w:bookmarkStart w:name="z32782" w:id="3253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530"/>
    <w:bookmarkStart w:name="z32783" w:id="3253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531"/>
    <w:bookmarkStart w:name="z32784" w:id="3253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532"/>
    <w:bookmarkStart w:name="z32785" w:id="325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533"/>
    <w:bookmarkStart w:name="z32786" w:id="325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534"/>
    <w:bookmarkStart w:name="z32787" w:id="3253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535"/>
    <w:bookmarkStart w:name="z32788" w:id="3253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536"/>
    <w:bookmarkStart w:name="z32789" w:id="3253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537"/>
    <w:bookmarkStart w:name="z32790" w:id="3253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538"/>
    <w:bookmarkStart w:name="z32791" w:id="3253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539"/>
    <w:bookmarkStart w:name="z32792" w:id="3254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540"/>
    <w:bookmarkStart w:name="z32793" w:id="3254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541"/>
    <w:bookmarkStart w:name="z32794" w:id="3254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542"/>
    <w:bookmarkStart w:name="z32795" w:id="3254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543"/>
    <w:bookmarkStart w:name="z32796" w:id="3254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544"/>
    <w:bookmarkStart w:name="z32797" w:id="325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545"/>
    <w:bookmarkStart w:name="z32798" w:id="3254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546"/>
    <w:bookmarkStart w:name="z32799" w:id="3254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547"/>
    <w:bookmarkStart w:name="z32800" w:id="3254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548"/>
    <w:bookmarkStart w:name="z32801" w:id="3254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549"/>
    <w:bookmarkStart w:name="z32802" w:id="3255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550"/>
    <w:bookmarkStart w:name="z32803" w:id="3255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551"/>
    <w:bookmarkStart w:name="z32804" w:id="3255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552"/>
    <w:bookmarkStart w:name="z32805" w:id="32553"/>
    <w:p>
      <w:pPr>
        <w:spacing w:after="0"/>
        <w:ind w:left="0"/>
        <w:jc w:val="both"/>
      </w:pPr>
      <w:r>
        <w:rPr>
          <w:rFonts w:ascii="Times New Roman"/>
          <w:b w:val="false"/>
          <w:i w:val="false"/>
          <w:color w:val="000000"/>
          <w:sz w:val="28"/>
        </w:rPr>
        <w:t>
      2) міндеттері:</w:t>
      </w:r>
    </w:p>
    <w:bookmarkEnd w:id="32553"/>
    <w:bookmarkStart w:name="z32806" w:id="3255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554"/>
    <w:bookmarkStart w:name="z32807" w:id="3255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555"/>
    <w:bookmarkStart w:name="z32808" w:id="3255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556"/>
    <w:bookmarkStart w:name="z32809" w:id="3255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557"/>
    <w:bookmarkStart w:name="z32810" w:id="3255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558"/>
    <w:bookmarkStart w:name="z32811" w:id="32559"/>
    <w:p>
      <w:pPr>
        <w:spacing w:after="0"/>
        <w:ind w:left="0"/>
        <w:jc w:val="both"/>
      </w:pPr>
      <w:r>
        <w:rPr>
          <w:rFonts w:ascii="Times New Roman"/>
          <w:b w:val="false"/>
          <w:i w:val="false"/>
          <w:color w:val="000000"/>
          <w:sz w:val="28"/>
        </w:rPr>
        <w:t>
      салықтық берешегі бар;</w:t>
      </w:r>
    </w:p>
    <w:bookmarkEnd w:id="32559"/>
    <w:bookmarkStart w:name="z32812" w:id="3256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560"/>
    <w:bookmarkStart w:name="z32813" w:id="3256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561"/>
    <w:bookmarkStart w:name="z32814" w:id="3256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562"/>
    <w:bookmarkStart w:name="z32815" w:id="3256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563"/>
    <w:bookmarkStart w:name="z32816" w:id="3256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564"/>
    <w:bookmarkStart w:name="z32817" w:id="3256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565"/>
    <w:bookmarkStart w:name="z32818" w:id="3256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566"/>
    <w:bookmarkStart w:name="z32819" w:id="3256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567"/>
    <w:bookmarkStart w:name="z32820" w:id="3256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568"/>
    <w:bookmarkStart w:name="z32821" w:id="3256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569"/>
    <w:bookmarkStart w:name="z32822" w:id="3257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570"/>
    <w:bookmarkStart w:name="z32823" w:id="3257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571"/>
    <w:bookmarkStart w:name="z32824" w:id="3257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572"/>
    <w:bookmarkStart w:name="z32825" w:id="3257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573"/>
    <w:bookmarkStart w:name="z32826" w:id="3257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574"/>
    <w:bookmarkStart w:name="z32827" w:id="32575"/>
    <w:p>
      <w:pPr>
        <w:spacing w:after="0"/>
        <w:ind w:left="0"/>
        <w:jc w:val="both"/>
      </w:pPr>
      <w:r>
        <w:rPr>
          <w:rFonts w:ascii="Times New Roman"/>
          <w:b w:val="false"/>
          <w:i w:val="false"/>
          <w:color w:val="000000"/>
          <w:sz w:val="28"/>
        </w:rPr>
        <w:t>
      мемлекет мүдделерін қорғау;</w:t>
      </w:r>
    </w:p>
    <w:bookmarkEnd w:id="32575"/>
    <w:bookmarkStart w:name="z32828" w:id="3257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576"/>
    <w:bookmarkStart w:name="z32829" w:id="3257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577"/>
    <w:bookmarkStart w:name="z32830" w:id="3257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578"/>
    <w:bookmarkStart w:name="z32831" w:id="3257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579"/>
    <w:bookmarkStart w:name="z32832" w:id="32580"/>
    <w:p>
      <w:pPr>
        <w:spacing w:after="0"/>
        <w:ind w:left="0"/>
        <w:jc w:val="both"/>
      </w:pPr>
      <w:r>
        <w:rPr>
          <w:rFonts w:ascii="Times New Roman"/>
          <w:b w:val="false"/>
          <w:i w:val="false"/>
          <w:color w:val="000000"/>
          <w:sz w:val="28"/>
        </w:rPr>
        <w:t>
      15. Функциялары:</w:t>
      </w:r>
    </w:p>
    <w:bookmarkEnd w:id="32580"/>
    <w:bookmarkStart w:name="z32833" w:id="32581"/>
    <w:p>
      <w:pPr>
        <w:spacing w:after="0"/>
        <w:ind w:left="0"/>
        <w:jc w:val="both"/>
      </w:pPr>
      <w:r>
        <w:rPr>
          <w:rFonts w:ascii="Times New Roman"/>
          <w:b w:val="false"/>
          <w:i w:val="false"/>
          <w:color w:val="000000"/>
          <w:sz w:val="28"/>
        </w:rPr>
        <w:t>
      1) салықтық бақылауды жүзеге асыру;</w:t>
      </w:r>
    </w:p>
    <w:bookmarkEnd w:id="32581"/>
    <w:bookmarkStart w:name="z32834" w:id="3258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582"/>
    <w:bookmarkStart w:name="z32835" w:id="3258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583"/>
    <w:bookmarkStart w:name="z32836" w:id="3258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584"/>
    <w:bookmarkStart w:name="z32837" w:id="3258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585"/>
    <w:bookmarkStart w:name="z32838" w:id="3258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586"/>
    <w:bookmarkStart w:name="z32839" w:id="3258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587"/>
    <w:bookmarkStart w:name="z32840" w:id="3258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588"/>
    <w:bookmarkStart w:name="z32841" w:id="3258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589"/>
    <w:bookmarkStart w:name="z32842" w:id="3259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590"/>
    <w:bookmarkStart w:name="z32843" w:id="32591"/>
    <w:p>
      <w:pPr>
        <w:spacing w:after="0"/>
        <w:ind w:left="0"/>
        <w:jc w:val="both"/>
      </w:pPr>
      <w:r>
        <w:rPr>
          <w:rFonts w:ascii="Times New Roman"/>
          <w:b w:val="false"/>
          <w:i w:val="false"/>
          <w:color w:val="000000"/>
          <w:sz w:val="28"/>
        </w:rPr>
        <w:t>
      11) салықтық әкімшілендіруді жүзеге асыру;</w:t>
      </w:r>
    </w:p>
    <w:bookmarkEnd w:id="32591"/>
    <w:bookmarkStart w:name="z32844" w:id="3259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592"/>
    <w:bookmarkStart w:name="z32845" w:id="3259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593"/>
    <w:bookmarkStart w:name="z32846" w:id="32594"/>
    <w:p>
      <w:pPr>
        <w:spacing w:after="0"/>
        <w:ind w:left="0"/>
        <w:jc w:val="both"/>
      </w:pPr>
      <w:r>
        <w:rPr>
          <w:rFonts w:ascii="Times New Roman"/>
          <w:b w:val="false"/>
          <w:i w:val="false"/>
          <w:color w:val="000000"/>
          <w:sz w:val="28"/>
        </w:rPr>
        <w:t>
      14) тәуекелдерді басқару жүйесін пайдалану;</w:t>
      </w:r>
    </w:p>
    <w:bookmarkEnd w:id="32594"/>
    <w:bookmarkStart w:name="z32847" w:id="3259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595"/>
    <w:bookmarkStart w:name="z32848" w:id="3259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596"/>
    <w:bookmarkStart w:name="z32849" w:id="3259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597"/>
    <w:bookmarkStart w:name="z32850" w:id="3259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598"/>
    <w:bookmarkStart w:name="z32851" w:id="3259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599"/>
    <w:bookmarkStart w:name="z32852" w:id="3260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600"/>
    <w:bookmarkStart w:name="z32853" w:id="3260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601"/>
    <w:bookmarkStart w:name="z32854" w:id="3260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602"/>
    <w:bookmarkStart w:name="z32855" w:id="3260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603"/>
    <w:bookmarkStart w:name="z32856" w:id="3260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604"/>
    <w:bookmarkStart w:name="z32857" w:id="3260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605"/>
    <w:bookmarkStart w:name="z32858" w:id="3260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606"/>
    <w:bookmarkStart w:name="z32859" w:id="3260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607"/>
    <w:bookmarkStart w:name="z32860" w:id="3260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608"/>
    <w:bookmarkStart w:name="z32861" w:id="3260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609"/>
    <w:bookmarkStart w:name="z32862" w:id="3261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610"/>
    <w:bookmarkStart w:name="z32863" w:id="3261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611"/>
    <w:bookmarkStart w:name="z32864" w:id="3261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612"/>
    <w:bookmarkStart w:name="z32865" w:id="3261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613"/>
    <w:bookmarkStart w:name="z32866" w:id="3261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614"/>
    <w:bookmarkStart w:name="z32867" w:id="3261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615"/>
    <w:bookmarkStart w:name="z32868" w:id="3261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616"/>
    <w:bookmarkStart w:name="z32869" w:id="3261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617"/>
    <w:bookmarkStart w:name="z32870" w:id="3261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618"/>
    <w:bookmarkStart w:name="z32871" w:id="3261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619"/>
    <w:bookmarkStart w:name="z32872" w:id="3262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620"/>
    <w:bookmarkStart w:name="z32873" w:id="3262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621"/>
    <w:bookmarkStart w:name="z32874" w:id="3262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622"/>
    <w:bookmarkStart w:name="z32875" w:id="326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623"/>
    <w:bookmarkStart w:name="z32876" w:id="32624"/>
    <w:p>
      <w:pPr>
        <w:spacing w:after="0"/>
        <w:ind w:left="0"/>
        <w:jc w:val="both"/>
      </w:pPr>
      <w:r>
        <w:rPr>
          <w:rFonts w:ascii="Times New Roman"/>
          <w:b w:val="false"/>
          <w:i w:val="false"/>
          <w:color w:val="000000"/>
          <w:sz w:val="28"/>
        </w:rPr>
        <w:t>
      19. Басқарма басшысының өкілеттіктері:</w:t>
      </w:r>
    </w:p>
    <w:bookmarkEnd w:id="32624"/>
    <w:bookmarkStart w:name="z32877" w:id="3262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625"/>
    <w:bookmarkStart w:name="z32878" w:id="3262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626"/>
    <w:bookmarkStart w:name="z32879" w:id="3262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627"/>
    <w:bookmarkStart w:name="z32880" w:id="3262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628"/>
    <w:bookmarkStart w:name="z32881" w:id="3262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629"/>
    <w:bookmarkStart w:name="z32882" w:id="326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630"/>
    <w:bookmarkStart w:name="z32883" w:id="3263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631"/>
    <w:bookmarkStart w:name="z32884" w:id="3263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632"/>
    <w:bookmarkStart w:name="z32885" w:id="3263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633"/>
    <w:bookmarkStart w:name="z32886" w:id="3263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634"/>
    <w:bookmarkStart w:name="z32887" w:id="3263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635"/>
    <w:bookmarkStart w:name="z32888" w:id="326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636"/>
    <w:bookmarkStart w:name="z32889" w:id="3263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637"/>
    <w:bookmarkStart w:name="z32890" w:id="32638"/>
    <w:p>
      <w:pPr>
        <w:spacing w:after="0"/>
        <w:ind w:left="0"/>
        <w:jc w:val="left"/>
      </w:pPr>
      <w:r>
        <w:rPr>
          <w:rFonts w:ascii="Times New Roman"/>
          <w:b/>
          <w:i w:val="false"/>
          <w:color w:val="000000"/>
        </w:rPr>
        <w:t xml:space="preserve"> 4-тарау. Басқарманың мүлкi</w:t>
      </w:r>
    </w:p>
    <w:bookmarkEnd w:id="32638"/>
    <w:bookmarkStart w:name="z32891" w:id="3263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639"/>
    <w:bookmarkStart w:name="z32892" w:id="3264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640"/>
    <w:bookmarkStart w:name="z32893" w:id="3264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641"/>
    <w:bookmarkStart w:name="z32894" w:id="3264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642"/>
    <w:bookmarkStart w:name="z32895" w:id="32643"/>
    <w:p>
      <w:pPr>
        <w:spacing w:after="0"/>
        <w:ind w:left="0"/>
        <w:jc w:val="left"/>
      </w:pPr>
      <w:r>
        <w:rPr>
          <w:rFonts w:ascii="Times New Roman"/>
          <w:b/>
          <w:i w:val="false"/>
          <w:color w:val="000000"/>
        </w:rPr>
        <w:t xml:space="preserve"> 5-тарау. Басқарманы қайта ұйымдастыру және тарату</w:t>
      </w:r>
    </w:p>
    <w:bookmarkEnd w:id="32643"/>
    <w:bookmarkStart w:name="z32896" w:id="326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233-қосымша</w:t>
            </w:r>
          </w:p>
        </w:tc>
      </w:tr>
    </w:tbl>
    <w:bookmarkStart w:name="z32898" w:id="3264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туралы ереже </w:t>
      </w:r>
    </w:p>
    <w:bookmarkEnd w:id="32645"/>
    <w:bookmarkStart w:name="z32899" w:id="32646"/>
    <w:p>
      <w:pPr>
        <w:spacing w:after="0"/>
        <w:ind w:left="0"/>
        <w:jc w:val="left"/>
      </w:pPr>
      <w:r>
        <w:rPr>
          <w:rFonts w:ascii="Times New Roman"/>
          <w:b/>
          <w:i w:val="false"/>
          <w:color w:val="000000"/>
        </w:rPr>
        <w:t xml:space="preserve"> 1-тарау. Жалпы ережелер</w:t>
      </w:r>
    </w:p>
    <w:bookmarkEnd w:id="32646"/>
    <w:bookmarkStart w:name="z32900" w:id="3264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647"/>
    <w:bookmarkStart w:name="z32901" w:id="32648"/>
    <w:p>
      <w:pPr>
        <w:spacing w:after="0"/>
        <w:ind w:left="0"/>
        <w:jc w:val="both"/>
      </w:pPr>
      <w:r>
        <w:rPr>
          <w:rFonts w:ascii="Times New Roman"/>
          <w:b w:val="false"/>
          <w:i w:val="false"/>
          <w:color w:val="000000"/>
          <w:sz w:val="28"/>
        </w:rPr>
        <w:t xml:space="preserve">
      1) салықтық әкімшілендіру; </w:t>
      </w:r>
    </w:p>
    <w:bookmarkEnd w:id="32648"/>
    <w:bookmarkStart w:name="z32902" w:id="3264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649"/>
    <w:bookmarkStart w:name="z32903" w:id="32650"/>
    <w:p>
      <w:pPr>
        <w:spacing w:after="0"/>
        <w:ind w:left="0"/>
        <w:jc w:val="both"/>
      </w:pPr>
      <w:r>
        <w:rPr>
          <w:rFonts w:ascii="Times New Roman"/>
          <w:b w:val="false"/>
          <w:i w:val="false"/>
          <w:color w:val="000000"/>
          <w:sz w:val="28"/>
        </w:rPr>
        <w:t>
      3) мұнай өнімдерінің және биоотынның айналымы;</w:t>
      </w:r>
    </w:p>
    <w:bookmarkEnd w:id="32650"/>
    <w:bookmarkStart w:name="z32904" w:id="3265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651"/>
    <w:bookmarkStart w:name="z32905" w:id="3265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652"/>
    <w:bookmarkStart w:name="z32906" w:id="3265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653"/>
    <w:bookmarkStart w:name="z32907" w:id="3265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654"/>
    <w:bookmarkStart w:name="z32908" w:id="3265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655"/>
    <w:bookmarkStart w:name="z32909" w:id="3265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656"/>
    <w:bookmarkStart w:name="z32910" w:id="3265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657"/>
    <w:bookmarkStart w:name="z32911" w:id="3265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658"/>
    <w:bookmarkStart w:name="z32912" w:id="32659"/>
    <w:p>
      <w:pPr>
        <w:spacing w:after="0"/>
        <w:ind w:left="0"/>
        <w:jc w:val="both"/>
      </w:pPr>
      <w:r>
        <w:rPr>
          <w:rFonts w:ascii="Times New Roman"/>
          <w:b w:val="false"/>
          <w:i w:val="false"/>
          <w:color w:val="000000"/>
          <w:sz w:val="28"/>
        </w:rPr>
        <w:t>
      8. Басқарманың орналасқан жері: пошта индексі 050031, Қазақстан Республикасы, Алматы қаласы, Наурызбай ауданы, Шұғыла "А" шағым ауданы, 347/2 үй.</w:t>
      </w:r>
    </w:p>
    <w:bookmarkEnd w:id="32659"/>
    <w:bookmarkStart w:name="z32913" w:id="3266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республикалық мемлекеттік мекемесi.</w:t>
      </w:r>
    </w:p>
    <w:bookmarkEnd w:id="32660"/>
    <w:bookmarkStart w:name="z32914" w:id="326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661"/>
    <w:bookmarkStart w:name="z32915" w:id="326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662"/>
    <w:bookmarkStart w:name="z32916" w:id="3266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663"/>
    <w:bookmarkStart w:name="z32917" w:id="326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664"/>
    <w:bookmarkStart w:name="z32918" w:id="3266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665"/>
    <w:bookmarkStart w:name="z32919" w:id="32666"/>
    <w:p>
      <w:pPr>
        <w:spacing w:after="0"/>
        <w:ind w:left="0"/>
        <w:jc w:val="both"/>
      </w:pPr>
      <w:r>
        <w:rPr>
          <w:rFonts w:ascii="Times New Roman"/>
          <w:b w:val="false"/>
          <w:i w:val="false"/>
          <w:color w:val="000000"/>
          <w:sz w:val="28"/>
        </w:rPr>
        <w:t>
      13. Міндеттері:</w:t>
      </w:r>
    </w:p>
    <w:bookmarkEnd w:id="32666"/>
    <w:bookmarkStart w:name="z32920" w:id="3266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667"/>
    <w:bookmarkStart w:name="z32921" w:id="3266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668"/>
    <w:bookmarkStart w:name="z32922" w:id="3266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669"/>
    <w:bookmarkStart w:name="z32923" w:id="3267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670"/>
    <w:bookmarkStart w:name="z32924" w:id="3267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671"/>
    <w:bookmarkStart w:name="z32925" w:id="3267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672"/>
    <w:bookmarkStart w:name="z32926" w:id="3267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673"/>
    <w:bookmarkStart w:name="z32927" w:id="32674"/>
    <w:p>
      <w:pPr>
        <w:spacing w:after="0"/>
        <w:ind w:left="0"/>
        <w:jc w:val="both"/>
      </w:pPr>
      <w:r>
        <w:rPr>
          <w:rFonts w:ascii="Times New Roman"/>
          <w:b w:val="false"/>
          <w:i w:val="false"/>
          <w:color w:val="000000"/>
          <w:sz w:val="28"/>
        </w:rPr>
        <w:t>
      14. Басқарманың құқықтары мен міндеттемелері:</w:t>
      </w:r>
    </w:p>
    <w:bookmarkEnd w:id="32674"/>
    <w:bookmarkStart w:name="z32928" w:id="32675"/>
    <w:p>
      <w:pPr>
        <w:spacing w:after="0"/>
        <w:ind w:left="0"/>
        <w:jc w:val="both"/>
      </w:pPr>
      <w:r>
        <w:rPr>
          <w:rFonts w:ascii="Times New Roman"/>
          <w:b w:val="false"/>
          <w:i w:val="false"/>
          <w:color w:val="000000"/>
          <w:sz w:val="28"/>
        </w:rPr>
        <w:t>
      1) құқықтары:</w:t>
      </w:r>
    </w:p>
    <w:bookmarkEnd w:id="32675"/>
    <w:bookmarkStart w:name="z32929" w:id="3267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676"/>
    <w:bookmarkStart w:name="z32930" w:id="32677"/>
    <w:p>
      <w:pPr>
        <w:spacing w:after="0"/>
        <w:ind w:left="0"/>
        <w:jc w:val="both"/>
      </w:pPr>
      <w:r>
        <w:rPr>
          <w:rFonts w:ascii="Times New Roman"/>
          <w:b w:val="false"/>
          <w:i w:val="false"/>
          <w:color w:val="000000"/>
          <w:sz w:val="28"/>
        </w:rPr>
        <w:t>
      салық төлеушіден (салық агентінен):</w:t>
      </w:r>
    </w:p>
    <w:bookmarkEnd w:id="32677"/>
    <w:bookmarkStart w:name="z32931" w:id="3267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678"/>
    <w:bookmarkStart w:name="z32932" w:id="3267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679"/>
    <w:bookmarkStart w:name="z32933" w:id="3268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680"/>
    <w:bookmarkStart w:name="z32934" w:id="326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681"/>
    <w:bookmarkStart w:name="z32935" w:id="3268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682"/>
    <w:bookmarkStart w:name="z32936" w:id="3268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683"/>
    <w:bookmarkStart w:name="z32937" w:id="3268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684"/>
    <w:bookmarkStart w:name="z32938" w:id="3268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685"/>
    <w:bookmarkStart w:name="z32939" w:id="3268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686"/>
    <w:bookmarkStart w:name="z32940" w:id="3268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687"/>
    <w:bookmarkStart w:name="z32941" w:id="3268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688"/>
    <w:bookmarkStart w:name="z32942" w:id="3268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689"/>
    <w:bookmarkStart w:name="z32943" w:id="3269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690"/>
    <w:bookmarkStart w:name="z32944" w:id="3269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691"/>
    <w:bookmarkStart w:name="z32945" w:id="3269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692"/>
    <w:bookmarkStart w:name="z32946" w:id="326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693"/>
    <w:bookmarkStart w:name="z32947" w:id="3269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694"/>
    <w:bookmarkStart w:name="z32948" w:id="3269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695"/>
    <w:bookmarkStart w:name="z32949" w:id="3269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696"/>
    <w:bookmarkStart w:name="z32950" w:id="3269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697"/>
    <w:bookmarkStart w:name="z32951" w:id="3269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698"/>
    <w:bookmarkStart w:name="z32952" w:id="3269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699"/>
    <w:bookmarkStart w:name="z32953" w:id="3270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700"/>
    <w:bookmarkStart w:name="z32954" w:id="32701"/>
    <w:p>
      <w:pPr>
        <w:spacing w:after="0"/>
        <w:ind w:left="0"/>
        <w:jc w:val="both"/>
      </w:pPr>
      <w:r>
        <w:rPr>
          <w:rFonts w:ascii="Times New Roman"/>
          <w:b w:val="false"/>
          <w:i w:val="false"/>
          <w:color w:val="000000"/>
          <w:sz w:val="28"/>
        </w:rPr>
        <w:t>
      2) міндеттері:</w:t>
      </w:r>
    </w:p>
    <w:bookmarkEnd w:id="32701"/>
    <w:bookmarkStart w:name="z32955" w:id="3270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702"/>
    <w:bookmarkStart w:name="z32956" w:id="3270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703"/>
    <w:bookmarkStart w:name="z32957" w:id="3270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704"/>
    <w:bookmarkStart w:name="z32958" w:id="3270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705"/>
    <w:bookmarkStart w:name="z32959" w:id="3270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706"/>
    <w:bookmarkStart w:name="z32960" w:id="32707"/>
    <w:p>
      <w:pPr>
        <w:spacing w:after="0"/>
        <w:ind w:left="0"/>
        <w:jc w:val="both"/>
      </w:pPr>
      <w:r>
        <w:rPr>
          <w:rFonts w:ascii="Times New Roman"/>
          <w:b w:val="false"/>
          <w:i w:val="false"/>
          <w:color w:val="000000"/>
          <w:sz w:val="28"/>
        </w:rPr>
        <w:t>
      салықтық берешегі бар;</w:t>
      </w:r>
    </w:p>
    <w:bookmarkEnd w:id="32707"/>
    <w:bookmarkStart w:name="z32961" w:id="3270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708"/>
    <w:bookmarkStart w:name="z32962" w:id="3270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709"/>
    <w:bookmarkStart w:name="z32963" w:id="3271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710"/>
    <w:bookmarkStart w:name="z32964" w:id="3271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711"/>
    <w:bookmarkStart w:name="z32965" w:id="3271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712"/>
    <w:bookmarkStart w:name="z32966" w:id="3271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713"/>
    <w:bookmarkStart w:name="z32967" w:id="3271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714"/>
    <w:bookmarkStart w:name="z32968" w:id="3271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715"/>
    <w:bookmarkStart w:name="z32969" w:id="3271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716"/>
    <w:bookmarkStart w:name="z32970" w:id="3271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717"/>
    <w:bookmarkStart w:name="z32971" w:id="3271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718"/>
    <w:bookmarkStart w:name="z32972" w:id="3271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719"/>
    <w:bookmarkStart w:name="z32973" w:id="3272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720"/>
    <w:bookmarkStart w:name="z32974" w:id="3272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721"/>
    <w:bookmarkStart w:name="z32975" w:id="3272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722"/>
    <w:bookmarkStart w:name="z32976" w:id="32723"/>
    <w:p>
      <w:pPr>
        <w:spacing w:after="0"/>
        <w:ind w:left="0"/>
        <w:jc w:val="both"/>
      </w:pPr>
      <w:r>
        <w:rPr>
          <w:rFonts w:ascii="Times New Roman"/>
          <w:b w:val="false"/>
          <w:i w:val="false"/>
          <w:color w:val="000000"/>
          <w:sz w:val="28"/>
        </w:rPr>
        <w:t>
      мемлекет мүдделерін қорғау;</w:t>
      </w:r>
    </w:p>
    <w:bookmarkEnd w:id="32723"/>
    <w:bookmarkStart w:name="z32977" w:id="3272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724"/>
    <w:bookmarkStart w:name="z32978" w:id="3272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725"/>
    <w:bookmarkStart w:name="z32979" w:id="327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726"/>
    <w:bookmarkStart w:name="z32980" w:id="3272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727"/>
    <w:bookmarkStart w:name="z32981" w:id="32728"/>
    <w:p>
      <w:pPr>
        <w:spacing w:after="0"/>
        <w:ind w:left="0"/>
        <w:jc w:val="both"/>
      </w:pPr>
      <w:r>
        <w:rPr>
          <w:rFonts w:ascii="Times New Roman"/>
          <w:b w:val="false"/>
          <w:i w:val="false"/>
          <w:color w:val="000000"/>
          <w:sz w:val="28"/>
        </w:rPr>
        <w:t>
      15. Функциялары:</w:t>
      </w:r>
    </w:p>
    <w:bookmarkEnd w:id="32728"/>
    <w:bookmarkStart w:name="z32982" w:id="32729"/>
    <w:p>
      <w:pPr>
        <w:spacing w:after="0"/>
        <w:ind w:left="0"/>
        <w:jc w:val="both"/>
      </w:pPr>
      <w:r>
        <w:rPr>
          <w:rFonts w:ascii="Times New Roman"/>
          <w:b w:val="false"/>
          <w:i w:val="false"/>
          <w:color w:val="000000"/>
          <w:sz w:val="28"/>
        </w:rPr>
        <w:t>
      1) салықтық бақылауды жүзеге асыру;</w:t>
      </w:r>
    </w:p>
    <w:bookmarkEnd w:id="32729"/>
    <w:bookmarkStart w:name="z32983" w:id="3273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730"/>
    <w:bookmarkStart w:name="z32984" w:id="3273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731"/>
    <w:bookmarkStart w:name="z32985" w:id="3273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732"/>
    <w:bookmarkStart w:name="z32986" w:id="3273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733"/>
    <w:bookmarkStart w:name="z32987" w:id="3273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734"/>
    <w:bookmarkStart w:name="z32988" w:id="3273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735"/>
    <w:bookmarkStart w:name="z32989" w:id="3273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736"/>
    <w:bookmarkStart w:name="z32990" w:id="3273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737"/>
    <w:bookmarkStart w:name="z32991" w:id="3273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738"/>
    <w:bookmarkStart w:name="z32992" w:id="32739"/>
    <w:p>
      <w:pPr>
        <w:spacing w:after="0"/>
        <w:ind w:left="0"/>
        <w:jc w:val="both"/>
      </w:pPr>
      <w:r>
        <w:rPr>
          <w:rFonts w:ascii="Times New Roman"/>
          <w:b w:val="false"/>
          <w:i w:val="false"/>
          <w:color w:val="000000"/>
          <w:sz w:val="28"/>
        </w:rPr>
        <w:t>
      11) салықтық әкімшілендіруді жүзеге асыру;</w:t>
      </w:r>
    </w:p>
    <w:bookmarkEnd w:id="32739"/>
    <w:bookmarkStart w:name="z32993" w:id="3274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740"/>
    <w:bookmarkStart w:name="z32994" w:id="3274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741"/>
    <w:bookmarkStart w:name="z32995" w:id="32742"/>
    <w:p>
      <w:pPr>
        <w:spacing w:after="0"/>
        <w:ind w:left="0"/>
        <w:jc w:val="both"/>
      </w:pPr>
      <w:r>
        <w:rPr>
          <w:rFonts w:ascii="Times New Roman"/>
          <w:b w:val="false"/>
          <w:i w:val="false"/>
          <w:color w:val="000000"/>
          <w:sz w:val="28"/>
        </w:rPr>
        <w:t>
      14) тәуекелдерді басқару жүйесін пайдалану;</w:t>
      </w:r>
    </w:p>
    <w:bookmarkEnd w:id="32742"/>
    <w:bookmarkStart w:name="z32996" w:id="3274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743"/>
    <w:bookmarkStart w:name="z32997" w:id="3274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744"/>
    <w:bookmarkStart w:name="z32998" w:id="3274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745"/>
    <w:bookmarkStart w:name="z32999" w:id="3274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746"/>
    <w:bookmarkStart w:name="z33000" w:id="3274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747"/>
    <w:bookmarkStart w:name="z33001" w:id="3274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748"/>
    <w:bookmarkStart w:name="z33002" w:id="3274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749"/>
    <w:bookmarkStart w:name="z33003" w:id="3275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750"/>
    <w:bookmarkStart w:name="z33004" w:id="3275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751"/>
    <w:bookmarkStart w:name="z33005" w:id="3275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752"/>
    <w:bookmarkStart w:name="z33006" w:id="3275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753"/>
    <w:bookmarkStart w:name="z33007" w:id="3275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754"/>
    <w:bookmarkStart w:name="z33008" w:id="3275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755"/>
    <w:bookmarkStart w:name="z33009" w:id="3275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756"/>
    <w:bookmarkStart w:name="z33010" w:id="3275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757"/>
    <w:bookmarkStart w:name="z33011" w:id="3275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758"/>
    <w:bookmarkStart w:name="z33012" w:id="3275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759"/>
    <w:bookmarkStart w:name="z33013" w:id="3276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760"/>
    <w:bookmarkStart w:name="z33014" w:id="3276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761"/>
    <w:bookmarkStart w:name="z33015" w:id="3276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762"/>
    <w:bookmarkStart w:name="z33016" w:id="3276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763"/>
    <w:bookmarkStart w:name="z33017" w:id="3276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764"/>
    <w:bookmarkStart w:name="z33018" w:id="3276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765"/>
    <w:bookmarkStart w:name="z33019" w:id="3276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766"/>
    <w:bookmarkStart w:name="z33020" w:id="3276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767"/>
    <w:bookmarkStart w:name="z33021" w:id="3276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768"/>
    <w:bookmarkStart w:name="z33022" w:id="327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769"/>
    <w:bookmarkStart w:name="z33023" w:id="327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770"/>
    <w:bookmarkStart w:name="z33024" w:id="327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771"/>
    <w:bookmarkStart w:name="z33025" w:id="32772"/>
    <w:p>
      <w:pPr>
        <w:spacing w:after="0"/>
        <w:ind w:left="0"/>
        <w:jc w:val="both"/>
      </w:pPr>
      <w:r>
        <w:rPr>
          <w:rFonts w:ascii="Times New Roman"/>
          <w:b w:val="false"/>
          <w:i w:val="false"/>
          <w:color w:val="000000"/>
          <w:sz w:val="28"/>
        </w:rPr>
        <w:t>
      19. Басқарма басшысының өкілеттіктері:</w:t>
      </w:r>
    </w:p>
    <w:bookmarkEnd w:id="32772"/>
    <w:bookmarkStart w:name="z33026" w:id="3277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773"/>
    <w:bookmarkStart w:name="z33027" w:id="3277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774"/>
    <w:bookmarkStart w:name="z33028" w:id="3277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775"/>
    <w:bookmarkStart w:name="z33029" w:id="3277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776"/>
    <w:bookmarkStart w:name="z33030" w:id="3277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777"/>
    <w:bookmarkStart w:name="z33031" w:id="3277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778"/>
    <w:bookmarkStart w:name="z33032" w:id="3277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779"/>
    <w:bookmarkStart w:name="z33033" w:id="3278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780"/>
    <w:bookmarkStart w:name="z33034" w:id="3278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781"/>
    <w:bookmarkStart w:name="z33035" w:id="3278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782"/>
    <w:bookmarkStart w:name="z33036" w:id="3278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783"/>
    <w:bookmarkStart w:name="z33037" w:id="327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784"/>
    <w:bookmarkStart w:name="z33038" w:id="3278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785"/>
    <w:bookmarkStart w:name="z33039" w:id="32786"/>
    <w:p>
      <w:pPr>
        <w:spacing w:after="0"/>
        <w:ind w:left="0"/>
        <w:jc w:val="left"/>
      </w:pPr>
      <w:r>
        <w:rPr>
          <w:rFonts w:ascii="Times New Roman"/>
          <w:b/>
          <w:i w:val="false"/>
          <w:color w:val="000000"/>
        </w:rPr>
        <w:t xml:space="preserve"> 4-тарау. Басқарманың мүлкi</w:t>
      </w:r>
    </w:p>
    <w:bookmarkEnd w:id="32786"/>
    <w:bookmarkStart w:name="z33040" w:id="3278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787"/>
    <w:bookmarkStart w:name="z33041" w:id="3278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788"/>
    <w:bookmarkStart w:name="z33042" w:id="3278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789"/>
    <w:bookmarkStart w:name="z33043" w:id="3279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790"/>
    <w:bookmarkStart w:name="z33044" w:id="32791"/>
    <w:p>
      <w:pPr>
        <w:spacing w:after="0"/>
        <w:ind w:left="0"/>
        <w:jc w:val="left"/>
      </w:pPr>
      <w:r>
        <w:rPr>
          <w:rFonts w:ascii="Times New Roman"/>
          <w:b/>
          <w:i w:val="false"/>
          <w:color w:val="000000"/>
        </w:rPr>
        <w:t xml:space="preserve"> 5-тарау. Басқарманы қайта ұйымдастыру және тарату</w:t>
      </w:r>
    </w:p>
    <w:bookmarkEnd w:id="32791"/>
    <w:bookmarkStart w:name="z33045" w:id="327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209-қосымша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234-қосымша</w:t>
            </w:r>
          </w:p>
        </w:tc>
      </w:tr>
    </w:tbl>
    <w:bookmarkStart w:name="z33047" w:id="3279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 туралы ереже </w:t>
      </w:r>
    </w:p>
    <w:bookmarkEnd w:id="32793"/>
    <w:bookmarkStart w:name="z33048" w:id="32794"/>
    <w:p>
      <w:pPr>
        <w:spacing w:after="0"/>
        <w:ind w:left="0"/>
        <w:jc w:val="left"/>
      </w:pPr>
      <w:r>
        <w:rPr>
          <w:rFonts w:ascii="Times New Roman"/>
          <w:b/>
          <w:i w:val="false"/>
          <w:color w:val="000000"/>
        </w:rPr>
        <w:t xml:space="preserve"> 1-тарау. Жалпы ережелер</w:t>
      </w:r>
    </w:p>
    <w:bookmarkEnd w:id="32794"/>
    <w:bookmarkStart w:name="z33049" w:id="3279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795"/>
    <w:bookmarkStart w:name="z33050" w:id="32796"/>
    <w:p>
      <w:pPr>
        <w:spacing w:after="0"/>
        <w:ind w:left="0"/>
        <w:jc w:val="both"/>
      </w:pPr>
      <w:r>
        <w:rPr>
          <w:rFonts w:ascii="Times New Roman"/>
          <w:b w:val="false"/>
          <w:i w:val="false"/>
          <w:color w:val="000000"/>
          <w:sz w:val="28"/>
        </w:rPr>
        <w:t xml:space="preserve">
      1) салықтық әкімшілендіру; </w:t>
      </w:r>
    </w:p>
    <w:bookmarkEnd w:id="32796"/>
    <w:bookmarkStart w:name="z33051" w:id="3279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797"/>
    <w:bookmarkStart w:name="z33052" w:id="32798"/>
    <w:p>
      <w:pPr>
        <w:spacing w:after="0"/>
        <w:ind w:left="0"/>
        <w:jc w:val="both"/>
      </w:pPr>
      <w:r>
        <w:rPr>
          <w:rFonts w:ascii="Times New Roman"/>
          <w:b w:val="false"/>
          <w:i w:val="false"/>
          <w:color w:val="000000"/>
          <w:sz w:val="28"/>
        </w:rPr>
        <w:t>
      3) мұнай өнімдерінің және биоотынның айналымы;</w:t>
      </w:r>
    </w:p>
    <w:bookmarkEnd w:id="32798"/>
    <w:bookmarkStart w:name="z33053" w:id="3279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799"/>
    <w:bookmarkStart w:name="z33054" w:id="3280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800"/>
    <w:bookmarkStart w:name="z33055" w:id="3280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801"/>
    <w:bookmarkStart w:name="z33056" w:id="3280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802"/>
    <w:bookmarkStart w:name="z33057" w:id="3280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803"/>
    <w:bookmarkStart w:name="z33058" w:id="3280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804"/>
    <w:bookmarkStart w:name="z33059" w:id="3280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805"/>
    <w:bookmarkStart w:name="z33060" w:id="3280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806"/>
    <w:bookmarkStart w:name="z33061" w:id="32807"/>
    <w:p>
      <w:pPr>
        <w:spacing w:after="0"/>
        <w:ind w:left="0"/>
        <w:jc w:val="both"/>
      </w:pPr>
      <w:r>
        <w:rPr>
          <w:rFonts w:ascii="Times New Roman"/>
          <w:b w:val="false"/>
          <w:i w:val="false"/>
          <w:color w:val="000000"/>
          <w:sz w:val="28"/>
        </w:rPr>
        <w:t xml:space="preserve">
      8. Басқарманың орналасқан жері: пошта индексі 050011, Қазақстан Республикасы, Алматы қаласы, Түрксiб ауданы, Шолохов көшесі, 14. </w:t>
      </w:r>
    </w:p>
    <w:bookmarkEnd w:id="32807"/>
    <w:bookmarkStart w:name="z33062" w:id="3280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 республикалық мемлекеттік мекемесi.</w:t>
      </w:r>
    </w:p>
    <w:bookmarkEnd w:id="32808"/>
    <w:bookmarkStart w:name="z33063" w:id="328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809"/>
    <w:bookmarkStart w:name="z33064" w:id="328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810"/>
    <w:bookmarkStart w:name="z33065" w:id="3281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811"/>
    <w:bookmarkStart w:name="z33066" w:id="3281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812"/>
    <w:bookmarkStart w:name="z33067" w:id="3281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813"/>
    <w:bookmarkStart w:name="z33068" w:id="32814"/>
    <w:p>
      <w:pPr>
        <w:spacing w:after="0"/>
        <w:ind w:left="0"/>
        <w:jc w:val="both"/>
      </w:pPr>
      <w:r>
        <w:rPr>
          <w:rFonts w:ascii="Times New Roman"/>
          <w:b w:val="false"/>
          <w:i w:val="false"/>
          <w:color w:val="000000"/>
          <w:sz w:val="28"/>
        </w:rPr>
        <w:t>
      13. Міндеттері:</w:t>
      </w:r>
    </w:p>
    <w:bookmarkEnd w:id="32814"/>
    <w:bookmarkStart w:name="z33069" w:id="3281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815"/>
    <w:bookmarkStart w:name="z33070" w:id="3281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816"/>
    <w:bookmarkStart w:name="z33071" w:id="3281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817"/>
    <w:bookmarkStart w:name="z33072" w:id="3281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818"/>
    <w:bookmarkStart w:name="z33073" w:id="3281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819"/>
    <w:bookmarkStart w:name="z33074" w:id="3282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820"/>
    <w:bookmarkStart w:name="z33075" w:id="3282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821"/>
    <w:bookmarkStart w:name="z33076" w:id="32822"/>
    <w:p>
      <w:pPr>
        <w:spacing w:after="0"/>
        <w:ind w:left="0"/>
        <w:jc w:val="both"/>
      </w:pPr>
      <w:r>
        <w:rPr>
          <w:rFonts w:ascii="Times New Roman"/>
          <w:b w:val="false"/>
          <w:i w:val="false"/>
          <w:color w:val="000000"/>
          <w:sz w:val="28"/>
        </w:rPr>
        <w:t>
      14. Басқарманың құқықтары мен міндеттемелері:</w:t>
      </w:r>
    </w:p>
    <w:bookmarkEnd w:id="32822"/>
    <w:bookmarkStart w:name="z33077" w:id="32823"/>
    <w:p>
      <w:pPr>
        <w:spacing w:after="0"/>
        <w:ind w:left="0"/>
        <w:jc w:val="both"/>
      </w:pPr>
      <w:r>
        <w:rPr>
          <w:rFonts w:ascii="Times New Roman"/>
          <w:b w:val="false"/>
          <w:i w:val="false"/>
          <w:color w:val="000000"/>
          <w:sz w:val="28"/>
        </w:rPr>
        <w:t>
      1) құқықтары:</w:t>
      </w:r>
    </w:p>
    <w:bookmarkEnd w:id="32823"/>
    <w:bookmarkStart w:name="z33078" w:id="3282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824"/>
    <w:bookmarkStart w:name="z33079" w:id="32825"/>
    <w:p>
      <w:pPr>
        <w:spacing w:after="0"/>
        <w:ind w:left="0"/>
        <w:jc w:val="both"/>
      </w:pPr>
      <w:r>
        <w:rPr>
          <w:rFonts w:ascii="Times New Roman"/>
          <w:b w:val="false"/>
          <w:i w:val="false"/>
          <w:color w:val="000000"/>
          <w:sz w:val="28"/>
        </w:rPr>
        <w:t>
      салық төлеушіден (салық агентінен):</w:t>
      </w:r>
    </w:p>
    <w:bookmarkEnd w:id="32825"/>
    <w:bookmarkStart w:name="z33080" w:id="3282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826"/>
    <w:bookmarkStart w:name="z33081" w:id="3282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827"/>
    <w:bookmarkStart w:name="z33082" w:id="3282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828"/>
    <w:bookmarkStart w:name="z33083" w:id="328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829"/>
    <w:bookmarkStart w:name="z33084" w:id="3283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830"/>
    <w:bookmarkStart w:name="z33085" w:id="3283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831"/>
    <w:bookmarkStart w:name="z33086" w:id="3283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832"/>
    <w:bookmarkStart w:name="z33087" w:id="3283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833"/>
    <w:bookmarkStart w:name="z33088" w:id="3283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834"/>
    <w:bookmarkStart w:name="z33089" w:id="3283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835"/>
    <w:bookmarkStart w:name="z33090" w:id="3283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836"/>
    <w:bookmarkStart w:name="z33091" w:id="3283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837"/>
    <w:bookmarkStart w:name="z33092" w:id="3283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838"/>
    <w:bookmarkStart w:name="z33093" w:id="3283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839"/>
    <w:bookmarkStart w:name="z33094" w:id="3284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840"/>
    <w:bookmarkStart w:name="z33095" w:id="3284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841"/>
    <w:bookmarkStart w:name="z33096" w:id="3284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842"/>
    <w:bookmarkStart w:name="z33097" w:id="3284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843"/>
    <w:bookmarkStart w:name="z33098" w:id="3284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844"/>
    <w:bookmarkStart w:name="z33099" w:id="3284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845"/>
    <w:bookmarkStart w:name="z33100" w:id="3284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846"/>
    <w:bookmarkStart w:name="z33101" w:id="3284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847"/>
    <w:bookmarkStart w:name="z33102" w:id="3284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848"/>
    <w:bookmarkStart w:name="z33103" w:id="32849"/>
    <w:p>
      <w:pPr>
        <w:spacing w:after="0"/>
        <w:ind w:left="0"/>
        <w:jc w:val="both"/>
      </w:pPr>
      <w:r>
        <w:rPr>
          <w:rFonts w:ascii="Times New Roman"/>
          <w:b w:val="false"/>
          <w:i w:val="false"/>
          <w:color w:val="000000"/>
          <w:sz w:val="28"/>
        </w:rPr>
        <w:t>
      2) міндеттері:</w:t>
      </w:r>
    </w:p>
    <w:bookmarkEnd w:id="32849"/>
    <w:bookmarkStart w:name="z33104" w:id="3285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850"/>
    <w:bookmarkStart w:name="z33105" w:id="3285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851"/>
    <w:bookmarkStart w:name="z33106" w:id="3285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2852"/>
    <w:bookmarkStart w:name="z33107" w:id="3285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2853"/>
    <w:bookmarkStart w:name="z33108" w:id="3285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2854"/>
    <w:bookmarkStart w:name="z33109" w:id="32855"/>
    <w:p>
      <w:pPr>
        <w:spacing w:after="0"/>
        <w:ind w:left="0"/>
        <w:jc w:val="both"/>
      </w:pPr>
      <w:r>
        <w:rPr>
          <w:rFonts w:ascii="Times New Roman"/>
          <w:b w:val="false"/>
          <w:i w:val="false"/>
          <w:color w:val="000000"/>
          <w:sz w:val="28"/>
        </w:rPr>
        <w:t>
      салықтық берешегі бар;</w:t>
      </w:r>
    </w:p>
    <w:bookmarkEnd w:id="32855"/>
    <w:bookmarkStart w:name="z33110" w:id="3285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2856"/>
    <w:bookmarkStart w:name="z33111" w:id="3285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2857"/>
    <w:bookmarkStart w:name="z33112" w:id="3285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2858"/>
    <w:bookmarkStart w:name="z33113" w:id="3285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2859"/>
    <w:bookmarkStart w:name="z33114" w:id="3286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2860"/>
    <w:bookmarkStart w:name="z33115" w:id="3286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2861"/>
    <w:bookmarkStart w:name="z33116" w:id="3286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2862"/>
    <w:bookmarkStart w:name="z33117" w:id="3286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2863"/>
    <w:bookmarkStart w:name="z33118" w:id="3286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2864"/>
    <w:bookmarkStart w:name="z33119" w:id="3286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2865"/>
    <w:bookmarkStart w:name="z33120" w:id="3286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2866"/>
    <w:bookmarkStart w:name="z33121" w:id="3286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2867"/>
    <w:bookmarkStart w:name="z33122" w:id="3286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2868"/>
    <w:bookmarkStart w:name="z33123" w:id="3286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2869"/>
    <w:bookmarkStart w:name="z33124" w:id="3287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2870"/>
    <w:bookmarkStart w:name="z33125" w:id="32871"/>
    <w:p>
      <w:pPr>
        <w:spacing w:after="0"/>
        <w:ind w:left="0"/>
        <w:jc w:val="both"/>
      </w:pPr>
      <w:r>
        <w:rPr>
          <w:rFonts w:ascii="Times New Roman"/>
          <w:b w:val="false"/>
          <w:i w:val="false"/>
          <w:color w:val="000000"/>
          <w:sz w:val="28"/>
        </w:rPr>
        <w:t>
      мемлекет мүдделерін қорғау;</w:t>
      </w:r>
    </w:p>
    <w:bookmarkEnd w:id="32871"/>
    <w:bookmarkStart w:name="z33126" w:id="3287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2872"/>
    <w:bookmarkStart w:name="z33127" w:id="3287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2873"/>
    <w:bookmarkStart w:name="z33128" w:id="3287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2874"/>
    <w:bookmarkStart w:name="z33129" w:id="3287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2875"/>
    <w:bookmarkStart w:name="z33130" w:id="32876"/>
    <w:p>
      <w:pPr>
        <w:spacing w:after="0"/>
        <w:ind w:left="0"/>
        <w:jc w:val="both"/>
      </w:pPr>
      <w:r>
        <w:rPr>
          <w:rFonts w:ascii="Times New Roman"/>
          <w:b w:val="false"/>
          <w:i w:val="false"/>
          <w:color w:val="000000"/>
          <w:sz w:val="28"/>
        </w:rPr>
        <w:t>
      15. Функциялары:</w:t>
      </w:r>
    </w:p>
    <w:bookmarkEnd w:id="32876"/>
    <w:bookmarkStart w:name="z33131" w:id="32877"/>
    <w:p>
      <w:pPr>
        <w:spacing w:after="0"/>
        <w:ind w:left="0"/>
        <w:jc w:val="both"/>
      </w:pPr>
      <w:r>
        <w:rPr>
          <w:rFonts w:ascii="Times New Roman"/>
          <w:b w:val="false"/>
          <w:i w:val="false"/>
          <w:color w:val="000000"/>
          <w:sz w:val="28"/>
        </w:rPr>
        <w:t>
      1) салықтық бақылауды жүзеге асыру;</w:t>
      </w:r>
    </w:p>
    <w:bookmarkEnd w:id="32877"/>
    <w:bookmarkStart w:name="z33132" w:id="3287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2878"/>
    <w:bookmarkStart w:name="z33133" w:id="3287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2879"/>
    <w:bookmarkStart w:name="z33134" w:id="3288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2880"/>
    <w:bookmarkStart w:name="z33135" w:id="3288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2881"/>
    <w:bookmarkStart w:name="z33136" w:id="3288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2882"/>
    <w:bookmarkStart w:name="z33137" w:id="3288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2883"/>
    <w:bookmarkStart w:name="z33138" w:id="3288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2884"/>
    <w:bookmarkStart w:name="z33139" w:id="3288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2885"/>
    <w:bookmarkStart w:name="z33140" w:id="3288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2886"/>
    <w:bookmarkStart w:name="z33141" w:id="32887"/>
    <w:p>
      <w:pPr>
        <w:spacing w:after="0"/>
        <w:ind w:left="0"/>
        <w:jc w:val="both"/>
      </w:pPr>
      <w:r>
        <w:rPr>
          <w:rFonts w:ascii="Times New Roman"/>
          <w:b w:val="false"/>
          <w:i w:val="false"/>
          <w:color w:val="000000"/>
          <w:sz w:val="28"/>
        </w:rPr>
        <w:t>
      11) салықтық әкімшілендіруді жүзеге асыру;</w:t>
      </w:r>
    </w:p>
    <w:bookmarkEnd w:id="32887"/>
    <w:bookmarkStart w:name="z33142" w:id="3288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2888"/>
    <w:bookmarkStart w:name="z33143" w:id="3288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2889"/>
    <w:bookmarkStart w:name="z33144" w:id="32890"/>
    <w:p>
      <w:pPr>
        <w:spacing w:after="0"/>
        <w:ind w:left="0"/>
        <w:jc w:val="both"/>
      </w:pPr>
      <w:r>
        <w:rPr>
          <w:rFonts w:ascii="Times New Roman"/>
          <w:b w:val="false"/>
          <w:i w:val="false"/>
          <w:color w:val="000000"/>
          <w:sz w:val="28"/>
        </w:rPr>
        <w:t>
      14) тәуекелдерді басқару жүйесін пайдалану;</w:t>
      </w:r>
    </w:p>
    <w:bookmarkEnd w:id="32890"/>
    <w:bookmarkStart w:name="z33145" w:id="3289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2891"/>
    <w:bookmarkStart w:name="z33146" w:id="3289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2892"/>
    <w:bookmarkStart w:name="z33147" w:id="3289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2893"/>
    <w:bookmarkStart w:name="z33148" w:id="3289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2894"/>
    <w:bookmarkStart w:name="z33149" w:id="3289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2895"/>
    <w:bookmarkStart w:name="z33150" w:id="3289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2896"/>
    <w:bookmarkStart w:name="z33151" w:id="3289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2897"/>
    <w:bookmarkStart w:name="z33152" w:id="3289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2898"/>
    <w:bookmarkStart w:name="z33153" w:id="3289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2899"/>
    <w:bookmarkStart w:name="z33154" w:id="3290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2900"/>
    <w:bookmarkStart w:name="z33155" w:id="3290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2901"/>
    <w:bookmarkStart w:name="z33156" w:id="3290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2902"/>
    <w:bookmarkStart w:name="z33157" w:id="3290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2903"/>
    <w:bookmarkStart w:name="z33158" w:id="3290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2904"/>
    <w:bookmarkStart w:name="z33159" w:id="3290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2905"/>
    <w:bookmarkStart w:name="z33160" w:id="3290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2906"/>
    <w:bookmarkStart w:name="z33161" w:id="3290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2907"/>
    <w:bookmarkStart w:name="z33162" w:id="3290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2908"/>
    <w:bookmarkStart w:name="z33163" w:id="3290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2909"/>
    <w:bookmarkStart w:name="z33164" w:id="3291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2910"/>
    <w:bookmarkStart w:name="z33165" w:id="3291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2911"/>
    <w:bookmarkStart w:name="z33166" w:id="3291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2912"/>
    <w:bookmarkStart w:name="z33167" w:id="3291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2913"/>
    <w:bookmarkStart w:name="z33168" w:id="3291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2914"/>
    <w:bookmarkStart w:name="z33169" w:id="3291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2915"/>
    <w:bookmarkStart w:name="z33170" w:id="3291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2916"/>
    <w:bookmarkStart w:name="z33171" w:id="3291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917"/>
    <w:bookmarkStart w:name="z33172" w:id="3291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918"/>
    <w:bookmarkStart w:name="z33173" w:id="329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919"/>
    <w:bookmarkStart w:name="z33174" w:id="32920"/>
    <w:p>
      <w:pPr>
        <w:spacing w:after="0"/>
        <w:ind w:left="0"/>
        <w:jc w:val="both"/>
      </w:pPr>
      <w:r>
        <w:rPr>
          <w:rFonts w:ascii="Times New Roman"/>
          <w:b w:val="false"/>
          <w:i w:val="false"/>
          <w:color w:val="000000"/>
          <w:sz w:val="28"/>
        </w:rPr>
        <w:t>
      19. Басқарма басшысының өкілеттіктері:</w:t>
      </w:r>
    </w:p>
    <w:bookmarkEnd w:id="32920"/>
    <w:bookmarkStart w:name="z33175" w:id="32921"/>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2921"/>
    <w:bookmarkStart w:name="z33176" w:id="32922"/>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2922"/>
    <w:bookmarkStart w:name="z33177" w:id="32923"/>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2923"/>
    <w:bookmarkStart w:name="z33178" w:id="32924"/>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2924"/>
    <w:bookmarkStart w:name="z33179" w:id="32925"/>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2925"/>
    <w:bookmarkStart w:name="z33180" w:id="3292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926"/>
    <w:bookmarkStart w:name="z33181" w:id="32927"/>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2927"/>
    <w:bookmarkStart w:name="z33182" w:id="32928"/>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2928"/>
    <w:bookmarkStart w:name="z33183" w:id="32929"/>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2929"/>
    <w:bookmarkStart w:name="z33184" w:id="32930"/>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2930"/>
    <w:bookmarkStart w:name="z33185" w:id="3293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2931"/>
    <w:bookmarkStart w:name="z33186" w:id="3293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2932"/>
    <w:bookmarkStart w:name="z33187" w:id="32933"/>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2933"/>
    <w:bookmarkStart w:name="z33188" w:id="32934"/>
    <w:p>
      <w:pPr>
        <w:spacing w:after="0"/>
        <w:ind w:left="0"/>
        <w:jc w:val="left"/>
      </w:pPr>
      <w:r>
        <w:rPr>
          <w:rFonts w:ascii="Times New Roman"/>
          <w:b/>
          <w:i w:val="false"/>
          <w:color w:val="000000"/>
        </w:rPr>
        <w:t xml:space="preserve"> 4-тарау. Басқарманың мүлкi</w:t>
      </w:r>
    </w:p>
    <w:bookmarkEnd w:id="32934"/>
    <w:bookmarkStart w:name="z33189" w:id="32935"/>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2935"/>
    <w:bookmarkStart w:name="z33190" w:id="3293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936"/>
    <w:bookmarkStart w:name="z33191" w:id="32937"/>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2937"/>
    <w:bookmarkStart w:name="z33192" w:id="32938"/>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938"/>
    <w:bookmarkStart w:name="z33193" w:id="32939"/>
    <w:p>
      <w:pPr>
        <w:spacing w:after="0"/>
        <w:ind w:left="0"/>
        <w:jc w:val="left"/>
      </w:pPr>
      <w:r>
        <w:rPr>
          <w:rFonts w:ascii="Times New Roman"/>
          <w:b/>
          <w:i w:val="false"/>
          <w:color w:val="000000"/>
        </w:rPr>
        <w:t xml:space="preserve"> 5-тарау. Басқарманы қайта ұйымдастыру және тарату</w:t>
      </w:r>
    </w:p>
    <w:bookmarkEnd w:id="32939"/>
    <w:bookmarkStart w:name="z33194" w:id="329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235-қосымша</w:t>
            </w:r>
          </w:p>
        </w:tc>
      </w:tr>
    </w:tbl>
    <w:bookmarkStart w:name="z33196" w:id="3294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қаласы бойынша Мемлекеттік кірістер департаментінің "Ақпараттық технологиялар паркi" Мемлекеттік кірістер басқармасы туралы ереже </w:t>
      </w:r>
    </w:p>
    <w:bookmarkEnd w:id="32941"/>
    <w:bookmarkStart w:name="z33197" w:id="32942"/>
    <w:p>
      <w:pPr>
        <w:spacing w:after="0"/>
        <w:ind w:left="0"/>
        <w:jc w:val="left"/>
      </w:pPr>
      <w:r>
        <w:rPr>
          <w:rFonts w:ascii="Times New Roman"/>
          <w:b/>
          <w:i w:val="false"/>
          <w:color w:val="000000"/>
        </w:rPr>
        <w:t xml:space="preserve"> 1-тарау. Жалпы ережелер</w:t>
      </w:r>
    </w:p>
    <w:bookmarkEnd w:id="32942"/>
    <w:bookmarkStart w:name="z33198" w:id="3294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Алматы қаласы бойынша Мемлекеттік кірістер департаментінің "Ақпараттық технологиялар паркi" Мемлекеттік кірістер басқармасы (бұдан әрі – Басқарма) Қазақстан Республикасы Қаржы министрлігі Мемлекеттік кірістер комитетінің Алматы қаласы бойынша Мемлекеттік кірістер департаментінің (бұдан әрі – Департамент) мемлекеттік басқару мен бақылау функцияларын:</w:t>
      </w:r>
    </w:p>
    <w:bookmarkEnd w:id="32943"/>
    <w:bookmarkStart w:name="z33199" w:id="32944"/>
    <w:p>
      <w:pPr>
        <w:spacing w:after="0"/>
        <w:ind w:left="0"/>
        <w:jc w:val="both"/>
      </w:pPr>
      <w:r>
        <w:rPr>
          <w:rFonts w:ascii="Times New Roman"/>
          <w:b w:val="false"/>
          <w:i w:val="false"/>
          <w:color w:val="000000"/>
          <w:sz w:val="28"/>
        </w:rPr>
        <w:t xml:space="preserve">
      1) салықтық әкімшілендіру; </w:t>
      </w:r>
    </w:p>
    <w:bookmarkEnd w:id="32944"/>
    <w:bookmarkStart w:name="z33200" w:id="3294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2945"/>
    <w:bookmarkStart w:name="z33201" w:id="32946"/>
    <w:p>
      <w:pPr>
        <w:spacing w:after="0"/>
        <w:ind w:left="0"/>
        <w:jc w:val="both"/>
      </w:pPr>
      <w:r>
        <w:rPr>
          <w:rFonts w:ascii="Times New Roman"/>
          <w:b w:val="false"/>
          <w:i w:val="false"/>
          <w:color w:val="000000"/>
          <w:sz w:val="28"/>
        </w:rPr>
        <w:t>
      3) мұнай өнімдерінің және биоотынның айналымы;</w:t>
      </w:r>
    </w:p>
    <w:bookmarkEnd w:id="32946"/>
    <w:bookmarkStart w:name="z33202" w:id="3294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2947"/>
    <w:bookmarkStart w:name="z33203" w:id="3294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2948"/>
    <w:bookmarkStart w:name="z33204" w:id="3294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2949"/>
    <w:bookmarkStart w:name="z33205" w:id="3295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2950"/>
    <w:bookmarkStart w:name="z33206" w:id="3295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2951"/>
    <w:bookmarkStart w:name="z33207" w:id="3295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2952"/>
    <w:bookmarkStart w:name="z33208" w:id="3295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2953"/>
    <w:bookmarkStart w:name="z33209" w:id="3295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2954"/>
    <w:bookmarkStart w:name="z33210" w:id="32955"/>
    <w:p>
      <w:pPr>
        <w:spacing w:after="0"/>
        <w:ind w:left="0"/>
        <w:jc w:val="both"/>
      </w:pPr>
      <w:r>
        <w:rPr>
          <w:rFonts w:ascii="Times New Roman"/>
          <w:b w:val="false"/>
          <w:i w:val="false"/>
          <w:color w:val="000000"/>
          <w:sz w:val="28"/>
        </w:rPr>
        <w:t>
      8. Басқарманың орналасқан жері: пошта индексі 050016, Қазақстан Республикасы, Алматы қаласы, Жетісу ауданы, Абылай хан даңғылы, 2ү.</w:t>
      </w:r>
    </w:p>
    <w:bookmarkEnd w:id="32955"/>
    <w:bookmarkStart w:name="z33211" w:id="3295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Алматы қаласы бойынша Мемлекеттік кірістер департаментінің "Ақпараттық технологиялар паркi" Мемлекеттік кірістер басқармасы" республикалық мемлекеттік мекемесi.</w:t>
      </w:r>
    </w:p>
    <w:bookmarkEnd w:id="32956"/>
    <w:bookmarkStart w:name="z33212" w:id="329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957"/>
    <w:bookmarkStart w:name="z33213" w:id="329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958"/>
    <w:bookmarkStart w:name="z33214" w:id="3295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2959"/>
    <w:bookmarkStart w:name="z33215" w:id="3296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960"/>
    <w:bookmarkStart w:name="z33216" w:id="3296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2961"/>
    <w:bookmarkStart w:name="z33217" w:id="32962"/>
    <w:p>
      <w:pPr>
        <w:spacing w:after="0"/>
        <w:ind w:left="0"/>
        <w:jc w:val="both"/>
      </w:pPr>
      <w:r>
        <w:rPr>
          <w:rFonts w:ascii="Times New Roman"/>
          <w:b w:val="false"/>
          <w:i w:val="false"/>
          <w:color w:val="000000"/>
          <w:sz w:val="28"/>
        </w:rPr>
        <w:t>
      13. Міндеттері:</w:t>
      </w:r>
    </w:p>
    <w:bookmarkEnd w:id="32962"/>
    <w:bookmarkStart w:name="z33218" w:id="3296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2963"/>
    <w:bookmarkStart w:name="z33219" w:id="3296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2964"/>
    <w:bookmarkStart w:name="z33220" w:id="3296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2965"/>
    <w:bookmarkStart w:name="z33221" w:id="3296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2966"/>
    <w:bookmarkStart w:name="z33222" w:id="3296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2967"/>
    <w:bookmarkStart w:name="z33223" w:id="3296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2968"/>
    <w:bookmarkStart w:name="z33224" w:id="3296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2969"/>
    <w:bookmarkStart w:name="z33225" w:id="32970"/>
    <w:p>
      <w:pPr>
        <w:spacing w:after="0"/>
        <w:ind w:left="0"/>
        <w:jc w:val="both"/>
      </w:pPr>
      <w:r>
        <w:rPr>
          <w:rFonts w:ascii="Times New Roman"/>
          <w:b w:val="false"/>
          <w:i w:val="false"/>
          <w:color w:val="000000"/>
          <w:sz w:val="28"/>
        </w:rPr>
        <w:t>
      14. Басқарманың құқықтары мен міндеттемелері:</w:t>
      </w:r>
    </w:p>
    <w:bookmarkEnd w:id="32970"/>
    <w:bookmarkStart w:name="z33226" w:id="32971"/>
    <w:p>
      <w:pPr>
        <w:spacing w:after="0"/>
        <w:ind w:left="0"/>
        <w:jc w:val="both"/>
      </w:pPr>
      <w:r>
        <w:rPr>
          <w:rFonts w:ascii="Times New Roman"/>
          <w:b w:val="false"/>
          <w:i w:val="false"/>
          <w:color w:val="000000"/>
          <w:sz w:val="28"/>
        </w:rPr>
        <w:t>
      1) құқықтары:</w:t>
      </w:r>
    </w:p>
    <w:bookmarkEnd w:id="32971"/>
    <w:bookmarkStart w:name="z33227" w:id="3297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2972"/>
    <w:bookmarkStart w:name="z33228" w:id="32973"/>
    <w:p>
      <w:pPr>
        <w:spacing w:after="0"/>
        <w:ind w:left="0"/>
        <w:jc w:val="both"/>
      </w:pPr>
      <w:r>
        <w:rPr>
          <w:rFonts w:ascii="Times New Roman"/>
          <w:b w:val="false"/>
          <w:i w:val="false"/>
          <w:color w:val="000000"/>
          <w:sz w:val="28"/>
        </w:rPr>
        <w:t>
      салық төлеушіден (салық агентінен):</w:t>
      </w:r>
    </w:p>
    <w:bookmarkEnd w:id="32973"/>
    <w:bookmarkStart w:name="z33229" w:id="3297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2974"/>
    <w:bookmarkStart w:name="z33230" w:id="3297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2975"/>
    <w:bookmarkStart w:name="z33231" w:id="3297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2976"/>
    <w:bookmarkStart w:name="z33232" w:id="3297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2977"/>
    <w:bookmarkStart w:name="z33233" w:id="3297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2978"/>
    <w:bookmarkStart w:name="z33234" w:id="3297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2979"/>
    <w:bookmarkStart w:name="z33235" w:id="3298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2980"/>
    <w:bookmarkStart w:name="z33236" w:id="3298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2981"/>
    <w:bookmarkStart w:name="z33237" w:id="3298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2982"/>
    <w:bookmarkStart w:name="z33238" w:id="3298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2983"/>
    <w:bookmarkStart w:name="z33239" w:id="3298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2984"/>
    <w:bookmarkStart w:name="z33240" w:id="3298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2985"/>
    <w:bookmarkStart w:name="z33241" w:id="3298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2986"/>
    <w:bookmarkStart w:name="z33242" w:id="3298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2987"/>
    <w:bookmarkStart w:name="z33243" w:id="3298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2988"/>
    <w:bookmarkStart w:name="z33244" w:id="3298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2989"/>
    <w:bookmarkStart w:name="z33245" w:id="3299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2990"/>
    <w:bookmarkStart w:name="z33246" w:id="3299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2991"/>
    <w:bookmarkStart w:name="z33247" w:id="3299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2992"/>
    <w:bookmarkStart w:name="z33248" w:id="3299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2993"/>
    <w:bookmarkStart w:name="z33249" w:id="3299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2994"/>
    <w:bookmarkStart w:name="z33250" w:id="3299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2995"/>
    <w:bookmarkStart w:name="z33251" w:id="3299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2996"/>
    <w:bookmarkStart w:name="z33252" w:id="32997"/>
    <w:p>
      <w:pPr>
        <w:spacing w:after="0"/>
        <w:ind w:left="0"/>
        <w:jc w:val="both"/>
      </w:pPr>
      <w:r>
        <w:rPr>
          <w:rFonts w:ascii="Times New Roman"/>
          <w:b w:val="false"/>
          <w:i w:val="false"/>
          <w:color w:val="000000"/>
          <w:sz w:val="28"/>
        </w:rPr>
        <w:t>
      2) міндеттері:</w:t>
      </w:r>
    </w:p>
    <w:bookmarkEnd w:id="32997"/>
    <w:bookmarkStart w:name="z33253" w:id="3299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2998"/>
    <w:bookmarkStart w:name="z33254" w:id="3299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2999"/>
    <w:bookmarkStart w:name="z33255" w:id="3300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3000"/>
    <w:bookmarkStart w:name="z33256" w:id="3300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001"/>
    <w:bookmarkStart w:name="z33257" w:id="3300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002"/>
    <w:bookmarkStart w:name="z33258" w:id="33003"/>
    <w:p>
      <w:pPr>
        <w:spacing w:after="0"/>
        <w:ind w:left="0"/>
        <w:jc w:val="both"/>
      </w:pPr>
      <w:r>
        <w:rPr>
          <w:rFonts w:ascii="Times New Roman"/>
          <w:b w:val="false"/>
          <w:i w:val="false"/>
          <w:color w:val="000000"/>
          <w:sz w:val="28"/>
        </w:rPr>
        <w:t>
      салықтық берешегі бар;</w:t>
      </w:r>
    </w:p>
    <w:bookmarkEnd w:id="33003"/>
    <w:bookmarkStart w:name="z33259" w:id="3300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3004"/>
    <w:bookmarkStart w:name="z33260" w:id="3300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3005"/>
    <w:bookmarkStart w:name="z33261" w:id="3300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3006"/>
    <w:bookmarkStart w:name="z33262" w:id="3300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3007"/>
    <w:bookmarkStart w:name="z33263" w:id="3300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3008"/>
    <w:bookmarkStart w:name="z33264" w:id="3300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3009"/>
    <w:bookmarkStart w:name="z33265" w:id="3301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3010"/>
    <w:bookmarkStart w:name="z33266" w:id="3301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3011"/>
    <w:bookmarkStart w:name="z33267" w:id="3301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3012"/>
    <w:bookmarkStart w:name="z33268" w:id="3301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3013"/>
    <w:bookmarkStart w:name="z33269" w:id="3301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3014"/>
    <w:bookmarkStart w:name="z33270" w:id="3301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3015"/>
    <w:bookmarkStart w:name="z33271" w:id="3301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3016"/>
    <w:bookmarkStart w:name="z33272" w:id="3301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3017"/>
    <w:bookmarkStart w:name="z33273" w:id="3301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3018"/>
    <w:bookmarkStart w:name="z33274" w:id="33019"/>
    <w:p>
      <w:pPr>
        <w:spacing w:after="0"/>
        <w:ind w:left="0"/>
        <w:jc w:val="both"/>
      </w:pPr>
      <w:r>
        <w:rPr>
          <w:rFonts w:ascii="Times New Roman"/>
          <w:b w:val="false"/>
          <w:i w:val="false"/>
          <w:color w:val="000000"/>
          <w:sz w:val="28"/>
        </w:rPr>
        <w:t>
      мемлекет мүдделерін қорғау;</w:t>
      </w:r>
    </w:p>
    <w:bookmarkEnd w:id="33019"/>
    <w:bookmarkStart w:name="z33275" w:id="3302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3020"/>
    <w:bookmarkStart w:name="z33276" w:id="3302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3021"/>
    <w:bookmarkStart w:name="z33277" w:id="3302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3022"/>
    <w:bookmarkStart w:name="z33278" w:id="3302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3023"/>
    <w:bookmarkStart w:name="z33279" w:id="33024"/>
    <w:p>
      <w:pPr>
        <w:spacing w:after="0"/>
        <w:ind w:left="0"/>
        <w:jc w:val="both"/>
      </w:pPr>
      <w:r>
        <w:rPr>
          <w:rFonts w:ascii="Times New Roman"/>
          <w:b w:val="false"/>
          <w:i w:val="false"/>
          <w:color w:val="000000"/>
          <w:sz w:val="28"/>
        </w:rPr>
        <w:t>
      15. Функциялары:</w:t>
      </w:r>
    </w:p>
    <w:bookmarkEnd w:id="33024"/>
    <w:bookmarkStart w:name="z33280" w:id="33025"/>
    <w:p>
      <w:pPr>
        <w:spacing w:after="0"/>
        <w:ind w:left="0"/>
        <w:jc w:val="both"/>
      </w:pPr>
      <w:r>
        <w:rPr>
          <w:rFonts w:ascii="Times New Roman"/>
          <w:b w:val="false"/>
          <w:i w:val="false"/>
          <w:color w:val="000000"/>
          <w:sz w:val="28"/>
        </w:rPr>
        <w:t>
      1) салықтық бақылауды жүзеге асыру;</w:t>
      </w:r>
    </w:p>
    <w:bookmarkEnd w:id="33025"/>
    <w:bookmarkStart w:name="z33281" w:id="3302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3026"/>
    <w:bookmarkStart w:name="z33282" w:id="3302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3027"/>
    <w:bookmarkStart w:name="z33283" w:id="3302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3028"/>
    <w:bookmarkStart w:name="z33284" w:id="3302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3029"/>
    <w:bookmarkStart w:name="z33285" w:id="3303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3030"/>
    <w:bookmarkStart w:name="z33286" w:id="3303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3031"/>
    <w:bookmarkStart w:name="z33287" w:id="3303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3032"/>
    <w:bookmarkStart w:name="z33288" w:id="3303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3033"/>
    <w:bookmarkStart w:name="z33289" w:id="3303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3034"/>
    <w:bookmarkStart w:name="z33290" w:id="33035"/>
    <w:p>
      <w:pPr>
        <w:spacing w:after="0"/>
        <w:ind w:left="0"/>
        <w:jc w:val="both"/>
      </w:pPr>
      <w:r>
        <w:rPr>
          <w:rFonts w:ascii="Times New Roman"/>
          <w:b w:val="false"/>
          <w:i w:val="false"/>
          <w:color w:val="000000"/>
          <w:sz w:val="28"/>
        </w:rPr>
        <w:t>
      11) салықтық әкімшілендіруді жүзеге асыру;</w:t>
      </w:r>
    </w:p>
    <w:bookmarkEnd w:id="33035"/>
    <w:bookmarkStart w:name="z33291" w:id="3303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3036"/>
    <w:bookmarkStart w:name="z33292" w:id="3303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3037"/>
    <w:bookmarkStart w:name="z33293" w:id="33038"/>
    <w:p>
      <w:pPr>
        <w:spacing w:after="0"/>
        <w:ind w:left="0"/>
        <w:jc w:val="both"/>
      </w:pPr>
      <w:r>
        <w:rPr>
          <w:rFonts w:ascii="Times New Roman"/>
          <w:b w:val="false"/>
          <w:i w:val="false"/>
          <w:color w:val="000000"/>
          <w:sz w:val="28"/>
        </w:rPr>
        <w:t>
      14) тәуекелдерді басқару жүйесін пайдалану;</w:t>
      </w:r>
    </w:p>
    <w:bookmarkEnd w:id="33038"/>
    <w:bookmarkStart w:name="z33294" w:id="3303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3039"/>
    <w:bookmarkStart w:name="z33295" w:id="3304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3040"/>
    <w:bookmarkStart w:name="z33296" w:id="3304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3041"/>
    <w:bookmarkStart w:name="z33297" w:id="3304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3042"/>
    <w:bookmarkStart w:name="z33298" w:id="3304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3043"/>
    <w:bookmarkStart w:name="z33299" w:id="3304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3044"/>
    <w:bookmarkStart w:name="z33300" w:id="3304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3045"/>
    <w:bookmarkStart w:name="z33301" w:id="3304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046"/>
    <w:bookmarkStart w:name="z33302" w:id="3304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3047"/>
    <w:bookmarkStart w:name="z33303" w:id="3304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3048"/>
    <w:bookmarkStart w:name="z33304" w:id="3304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3049"/>
    <w:bookmarkStart w:name="z33305" w:id="3305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3050"/>
    <w:bookmarkStart w:name="z33306" w:id="3305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3051"/>
    <w:bookmarkStart w:name="z33307" w:id="3305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052"/>
    <w:bookmarkStart w:name="z33308" w:id="3305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053"/>
    <w:bookmarkStart w:name="z33309" w:id="3305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3054"/>
    <w:bookmarkStart w:name="z33310" w:id="3305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3055"/>
    <w:bookmarkStart w:name="z33311" w:id="3305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3056"/>
    <w:bookmarkStart w:name="z33312" w:id="3305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3057"/>
    <w:bookmarkStart w:name="z33313" w:id="3305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3058"/>
    <w:bookmarkStart w:name="z33314" w:id="3305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059"/>
    <w:bookmarkStart w:name="z33315" w:id="3306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060"/>
    <w:bookmarkStart w:name="z33316" w:id="3306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061"/>
    <w:bookmarkStart w:name="z33317" w:id="3306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062"/>
    <w:bookmarkStart w:name="z33318" w:id="3306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3063"/>
    <w:bookmarkStart w:name="z33319" w:id="3306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3064"/>
    <w:bookmarkStart w:name="z33320" w:id="3306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065"/>
    <w:bookmarkStart w:name="z33321" w:id="3306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066"/>
    <w:bookmarkStart w:name="z33322" w:id="33067"/>
    <w:p>
      <w:pPr>
        <w:spacing w:after="0"/>
        <w:ind w:left="0"/>
        <w:jc w:val="both"/>
      </w:pPr>
      <w:r>
        <w:rPr>
          <w:rFonts w:ascii="Times New Roman"/>
          <w:b w:val="false"/>
          <w:i w:val="false"/>
          <w:color w:val="000000"/>
          <w:sz w:val="28"/>
        </w:rPr>
        <w:t>
      18. Басқарма басшысының өкілеттіктері:</w:t>
      </w:r>
    </w:p>
    <w:bookmarkEnd w:id="33067"/>
    <w:bookmarkStart w:name="z33323" w:id="3306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3068"/>
    <w:bookmarkStart w:name="z33324" w:id="3306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3069"/>
    <w:bookmarkStart w:name="z33325" w:id="3307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3070"/>
    <w:bookmarkStart w:name="z33326" w:id="3307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3071"/>
    <w:bookmarkStart w:name="z33327" w:id="3307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3072"/>
    <w:bookmarkStart w:name="z33328" w:id="3307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073"/>
    <w:bookmarkStart w:name="z33329" w:id="3307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3074"/>
    <w:bookmarkStart w:name="z33330" w:id="3307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3075"/>
    <w:bookmarkStart w:name="z33331" w:id="3307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3076"/>
    <w:bookmarkStart w:name="z33332" w:id="3307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3077"/>
    <w:bookmarkStart w:name="z33333" w:id="3307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078"/>
    <w:bookmarkStart w:name="z33334" w:id="3307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3079"/>
    <w:bookmarkStart w:name="z33335" w:id="33080"/>
    <w:p>
      <w:pPr>
        <w:spacing w:after="0"/>
        <w:ind w:left="0"/>
        <w:jc w:val="left"/>
      </w:pPr>
      <w:r>
        <w:rPr>
          <w:rFonts w:ascii="Times New Roman"/>
          <w:b/>
          <w:i w:val="false"/>
          <w:color w:val="000000"/>
        </w:rPr>
        <w:t xml:space="preserve"> 4-тарау. Басқарманың мүлкi</w:t>
      </w:r>
    </w:p>
    <w:bookmarkEnd w:id="33080"/>
    <w:bookmarkStart w:name="z33336" w:id="3308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3081"/>
    <w:bookmarkStart w:name="z33337" w:id="3308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082"/>
    <w:bookmarkStart w:name="z33338" w:id="3308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3083"/>
    <w:bookmarkStart w:name="z33339" w:id="3308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084"/>
    <w:bookmarkStart w:name="z33340" w:id="33085"/>
    <w:p>
      <w:pPr>
        <w:spacing w:after="0"/>
        <w:ind w:left="0"/>
        <w:jc w:val="left"/>
      </w:pPr>
      <w:r>
        <w:rPr>
          <w:rFonts w:ascii="Times New Roman"/>
          <w:b/>
          <w:i w:val="false"/>
          <w:color w:val="000000"/>
        </w:rPr>
        <w:t xml:space="preserve"> 5-тарау. Басқарманы қайта ұйымдастыру және тарату</w:t>
      </w:r>
    </w:p>
    <w:bookmarkEnd w:id="33085"/>
    <w:bookmarkStart w:name="z33341" w:id="33086"/>
    <w:p>
      <w:pPr>
        <w:spacing w:after="0"/>
        <w:ind w:left="0"/>
        <w:jc w:val="both"/>
      </w:pPr>
      <w:r>
        <w:rPr>
          <w:rFonts w:ascii="Times New Roman"/>
          <w:b w:val="false"/>
          <w:i w:val="false"/>
          <w:color w:val="000000"/>
          <w:sz w:val="28"/>
        </w:rPr>
        <w:t xml:space="preserve">
      22. Басқарманы қайта ұйымдастыру және тарату Қазақстан Республикасының заңнамасына сәйкес жүзеге асырылады. </w:t>
      </w:r>
    </w:p>
    <w:bookmarkEnd w:id="330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237-қосымша</w:t>
            </w:r>
          </w:p>
        </w:tc>
      </w:tr>
    </w:tbl>
    <w:bookmarkStart w:name="z33343" w:id="33087"/>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Шымкент қаласы бойынша Мемлекеттік кірістер департаменті туралы ереже</w:t>
      </w:r>
    </w:p>
    <w:bookmarkEnd w:id="33087"/>
    <w:bookmarkStart w:name="z33344" w:id="33088"/>
    <w:p>
      <w:pPr>
        <w:spacing w:after="0"/>
        <w:ind w:left="0"/>
        <w:jc w:val="left"/>
      </w:pPr>
      <w:r>
        <w:rPr>
          <w:rFonts w:ascii="Times New Roman"/>
          <w:b/>
          <w:i w:val="false"/>
          <w:color w:val="000000"/>
        </w:rPr>
        <w:t xml:space="preserve"> 1-тарау. Жалпы ережелер</w:t>
      </w:r>
    </w:p>
    <w:bookmarkEnd w:id="33088"/>
    <w:bookmarkStart w:name="z33345" w:id="33089"/>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Шымкент қаласы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3089"/>
    <w:bookmarkStart w:name="z33346" w:id="33090"/>
    <w:p>
      <w:pPr>
        <w:spacing w:after="0"/>
        <w:ind w:left="0"/>
        <w:jc w:val="both"/>
      </w:pPr>
      <w:r>
        <w:rPr>
          <w:rFonts w:ascii="Times New Roman"/>
          <w:b w:val="false"/>
          <w:i w:val="false"/>
          <w:color w:val="000000"/>
          <w:sz w:val="28"/>
        </w:rPr>
        <w:t>
      1) салықтық және кедендік әкімшілендіру;</w:t>
      </w:r>
    </w:p>
    <w:bookmarkEnd w:id="33090"/>
    <w:bookmarkStart w:name="z33347" w:id="3309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091"/>
    <w:bookmarkStart w:name="z33348" w:id="33092"/>
    <w:p>
      <w:pPr>
        <w:spacing w:after="0"/>
        <w:ind w:left="0"/>
        <w:jc w:val="both"/>
      </w:pPr>
      <w:r>
        <w:rPr>
          <w:rFonts w:ascii="Times New Roman"/>
          <w:b w:val="false"/>
          <w:i w:val="false"/>
          <w:color w:val="000000"/>
          <w:sz w:val="28"/>
        </w:rPr>
        <w:t>
      3) мұнай өнімдерінің және биоотынның айналымы;</w:t>
      </w:r>
    </w:p>
    <w:bookmarkEnd w:id="33092"/>
    <w:bookmarkStart w:name="z33349" w:id="33093"/>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3093"/>
    <w:bookmarkStart w:name="z33350" w:id="33094"/>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3094"/>
    <w:bookmarkStart w:name="z33351" w:id="33095"/>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3095"/>
    <w:bookmarkStart w:name="z33352" w:id="33096"/>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3096"/>
    <w:bookmarkStart w:name="z33353" w:id="33097"/>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3097"/>
    <w:bookmarkStart w:name="z33354" w:id="33098"/>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3098"/>
    <w:bookmarkStart w:name="z33355" w:id="33099"/>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3099"/>
    <w:bookmarkStart w:name="z33356" w:id="33100"/>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3100"/>
    <w:bookmarkStart w:name="z33357" w:id="33101"/>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3101"/>
    <w:bookmarkStart w:name="z33358" w:id="33102"/>
    <w:p>
      <w:pPr>
        <w:spacing w:after="0"/>
        <w:ind w:left="0"/>
        <w:jc w:val="both"/>
      </w:pPr>
      <w:r>
        <w:rPr>
          <w:rFonts w:ascii="Times New Roman"/>
          <w:b w:val="false"/>
          <w:i w:val="false"/>
          <w:color w:val="000000"/>
          <w:sz w:val="28"/>
        </w:rPr>
        <w:t>
      8. Департаменттің орналасқан жері: пошталық индексі 160012, Қазақстан Республикасы, Шымкент қаласы, Абай ауданы, Б. Момышұлы көшесі, 27.</w:t>
      </w:r>
    </w:p>
    <w:bookmarkEnd w:id="33102"/>
    <w:bookmarkStart w:name="z33359" w:id="33103"/>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Шымкент қаласы бойынша Мемлекеттік кірістер департаменті" республикалық мемлекеттік мекемесі.</w:t>
      </w:r>
    </w:p>
    <w:bookmarkEnd w:id="33103"/>
    <w:bookmarkStart w:name="z33360" w:id="33104"/>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3104"/>
    <w:bookmarkStart w:name="z33361" w:id="33105"/>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3105"/>
    <w:bookmarkStart w:name="z33362" w:id="33106"/>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3106"/>
    <w:bookmarkStart w:name="z33363" w:id="33107"/>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3107"/>
    <w:bookmarkStart w:name="z33364" w:id="33108"/>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3108"/>
    <w:bookmarkStart w:name="z33365" w:id="33109"/>
    <w:p>
      <w:pPr>
        <w:spacing w:after="0"/>
        <w:ind w:left="0"/>
        <w:jc w:val="both"/>
      </w:pPr>
      <w:r>
        <w:rPr>
          <w:rFonts w:ascii="Times New Roman"/>
          <w:b w:val="false"/>
          <w:i w:val="false"/>
          <w:color w:val="000000"/>
          <w:sz w:val="28"/>
        </w:rPr>
        <w:t>
      13. Міндеттері:</w:t>
      </w:r>
    </w:p>
    <w:bookmarkEnd w:id="33109"/>
    <w:bookmarkStart w:name="z33366" w:id="33110"/>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110"/>
    <w:bookmarkStart w:name="z33367" w:id="3311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3111"/>
    <w:bookmarkStart w:name="z33368" w:id="3311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3112"/>
    <w:bookmarkStart w:name="z33369" w:id="3311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113"/>
    <w:bookmarkStart w:name="z33370" w:id="33114"/>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3114"/>
    <w:bookmarkStart w:name="z33371" w:id="33115"/>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3115"/>
    <w:bookmarkStart w:name="z33372" w:id="33116"/>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3116"/>
    <w:bookmarkStart w:name="z33373" w:id="33117"/>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117"/>
    <w:bookmarkStart w:name="z33374" w:id="33118"/>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3118"/>
    <w:bookmarkStart w:name="z33375" w:id="33119"/>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3119"/>
    <w:bookmarkStart w:name="z33376" w:id="33120"/>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3120"/>
    <w:bookmarkStart w:name="z33377" w:id="33121"/>
    <w:p>
      <w:pPr>
        <w:spacing w:after="0"/>
        <w:ind w:left="0"/>
        <w:jc w:val="both"/>
      </w:pPr>
      <w:r>
        <w:rPr>
          <w:rFonts w:ascii="Times New Roman"/>
          <w:b w:val="false"/>
          <w:i w:val="false"/>
          <w:color w:val="000000"/>
          <w:sz w:val="28"/>
        </w:rPr>
        <w:t>
      14. Департаменттің құқықтары мен міндеттері:</w:t>
      </w:r>
    </w:p>
    <w:bookmarkEnd w:id="33121"/>
    <w:bookmarkStart w:name="z33378" w:id="33122"/>
    <w:p>
      <w:pPr>
        <w:spacing w:after="0"/>
        <w:ind w:left="0"/>
        <w:jc w:val="both"/>
      </w:pPr>
      <w:r>
        <w:rPr>
          <w:rFonts w:ascii="Times New Roman"/>
          <w:b w:val="false"/>
          <w:i w:val="false"/>
          <w:color w:val="000000"/>
          <w:sz w:val="28"/>
        </w:rPr>
        <w:t>
      1) құқықтары:</w:t>
      </w:r>
    </w:p>
    <w:bookmarkEnd w:id="33122"/>
    <w:bookmarkStart w:name="z33379" w:id="33123"/>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3123"/>
    <w:bookmarkStart w:name="z33380" w:id="33124"/>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3124"/>
    <w:bookmarkStart w:name="z33381" w:id="33125"/>
    <w:p>
      <w:pPr>
        <w:spacing w:after="0"/>
        <w:ind w:left="0"/>
        <w:jc w:val="both"/>
      </w:pPr>
      <w:r>
        <w:rPr>
          <w:rFonts w:ascii="Times New Roman"/>
          <w:b w:val="false"/>
          <w:i w:val="false"/>
          <w:color w:val="000000"/>
          <w:sz w:val="28"/>
        </w:rPr>
        <w:t>
      салық төлеушіден (салық агентінен):</w:t>
      </w:r>
    </w:p>
    <w:bookmarkEnd w:id="33125"/>
    <w:bookmarkStart w:name="z33382" w:id="33126"/>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3126"/>
    <w:bookmarkStart w:name="z33383" w:id="33127"/>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3127"/>
    <w:bookmarkStart w:name="z33384" w:id="3312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3128"/>
    <w:bookmarkStart w:name="z33385" w:id="331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3129"/>
    <w:bookmarkStart w:name="z33386" w:id="33130"/>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3130"/>
    <w:bookmarkStart w:name="z33387" w:id="33131"/>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3131"/>
    <w:bookmarkStart w:name="z33388" w:id="3313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3132"/>
    <w:bookmarkStart w:name="z33389" w:id="3313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133"/>
    <w:bookmarkStart w:name="z33390" w:id="3313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3134"/>
    <w:bookmarkStart w:name="z33391" w:id="33135"/>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3135"/>
    <w:bookmarkStart w:name="z33392" w:id="33136"/>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3136"/>
    <w:bookmarkStart w:name="z33393" w:id="33137"/>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3137"/>
    <w:bookmarkStart w:name="z33394" w:id="33138"/>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3138"/>
    <w:bookmarkStart w:name="z33395" w:id="33139"/>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3139"/>
    <w:bookmarkStart w:name="z33396" w:id="33140"/>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3140"/>
    <w:bookmarkStart w:name="z33397" w:id="33141"/>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3141"/>
    <w:bookmarkStart w:name="z33398" w:id="3314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3142"/>
    <w:bookmarkStart w:name="z33399" w:id="33143"/>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3143"/>
    <w:bookmarkStart w:name="z33400" w:id="33144"/>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3144"/>
    <w:bookmarkStart w:name="z33401" w:id="33145"/>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3145"/>
    <w:bookmarkStart w:name="z33402" w:id="33146"/>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3146"/>
    <w:bookmarkStart w:name="z33403" w:id="33147"/>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3147"/>
    <w:bookmarkStart w:name="z33404" w:id="3314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148"/>
    <w:bookmarkStart w:name="z33405" w:id="33149"/>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3149"/>
    <w:bookmarkStart w:name="z33406" w:id="33150"/>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3150"/>
    <w:bookmarkStart w:name="z33407" w:id="33151"/>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3151"/>
    <w:bookmarkStart w:name="z33408" w:id="33152"/>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3152"/>
    <w:bookmarkStart w:name="z33409" w:id="331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3153"/>
    <w:bookmarkStart w:name="z33410" w:id="331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3154"/>
    <w:bookmarkStart w:name="z33411" w:id="3315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3155"/>
    <w:bookmarkStart w:name="z33412" w:id="3315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3156"/>
    <w:bookmarkStart w:name="z33413" w:id="3315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3157"/>
    <w:bookmarkStart w:name="z33414" w:id="33158"/>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3158"/>
    <w:bookmarkStart w:name="z33415" w:id="33159"/>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3159"/>
    <w:bookmarkStart w:name="z33416" w:id="3316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3160"/>
    <w:bookmarkStart w:name="z33417" w:id="33161"/>
    <w:p>
      <w:pPr>
        <w:spacing w:after="0"/>
        <w:ind w:left="0"/>
        <w:jc w:val="both"/>
      </w:pPr>
      <w:r>
        <w:rPr>
          <w:rFonts w:ascii="Times New Roman"/>
          <w:b w:val="false"/>
          <w:i w:val="false"/>
          <w:color w:val="000000"/>
          <w:sz w:val="28"/>
        </w:rPr>
        <w:t>
      2) міндеттері:</w:t>
      </w:r>
    </w:p>
    <w:bookmarkEnd w:id="33161"/>
    <w:bookmarkStart w:name="z33418" w:id="3316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3162"/>
    <w:bookmarkStart w:name="z33419" w:id="3316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3163"/>
    <w:bookmarkStart w:name="z33420" w:id="33164"/>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3164"/>
    <w:bookmarkStart w:name="z33421" w:id="3316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165"/>
    <w:bookmarkStart w:name="z33422" w:id="3316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166"/>
    <w:bookmarkStart w:name="z33423" w:id="33167"/>
    <w:p>
      <w:pPr>
        <w:spacing w:after="0"/>
        <w:ind w:left="0"/>
        <w:jc w:val="both"/>
      </w:pPr>
      <w:r>
        <w:rPr>
          <w:rFonts w:ascii="Times New Roman"/>
          <w:b w:val="false"/>
          <w:i w:val="false"/>
          <w:color w:val="000000"/>
          <w:sz w:val="28"/>
        </w:rPr>
        <w:t>
      салықтық берешегі бар;</w:t>
      </w:r>
    </w:p>
    <w:bookmarkEnd w:id="33167"/>
    <w:bookmarkStart w:name="z33424" w:id="3316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3168"/>
    <w:bookmarkStart w:name="z33425" w:id="3316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3169"/>
    <w:bookmarkStart w:name="z33426" w:id="3317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3170"/>
    <w:bookmarkStart w:name="z33427" w:id="3317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3171"/>
    <w:bookmarkStart w:name="z33428" w:id="3317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3172"/>
    <w:bookmarkStart w:name="z33429" w:id="3317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3173"/>
    <w:bookmarkStart w:name="z33430" w:id="3317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3174"/>
    <w:bookmarkStart w:name="z33431" w:id="33175"/>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3175"/>
    <w:bookmarkStart w:name="z33432" w:id="33176"/>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3176"/>
    <w:bookmarkStart w:name="z33433" w:id="3317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3177"/>
    <w:bookmarkStart w:name="z33434" w:id="3317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3178"/>
    <w:bookmarkStart w:name="z33435" w:id="33179"/>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3179"/>
    <w:bookmarkStart w:name="z33436" w:id="33180"/>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3180"/>
    <w:bookmarkStart w:name="z33437" w:id="33181"/>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3181"/>
    <w:bookmarkStart w:name="z33438" w:id="33182"/>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3182"/>
    <w:bookmarkStart w:name="z33439" w:id="33183"/>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3183"/>
    <w:bookmarkStart w:name="z33440" w:id="33184"/>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3184"/>
    <w:bookmarkStart w:name="z33441" w:id="33185"/>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3185"/>
    <w:bookmarkStart w:name="z33442" w:id="33186"/>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3186"/>
    <w:bookmarkStart w:name="z33443" w:id="33187"/>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3187"/>
    <w:bookmarkStart w:name="z33444" w:id="33188"/>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3188"/>
    <w:bookmarkStart w:name="z33445" w:id="33189"/>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3189"/>
    <w:bookmarkStart w:name="z33446" w:id="3319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3190"/>
    <w:bookmarkStart w:name="z33447" w:id="33191"/>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3191"/>
    <w:bookmarkStart w:name="z33448" w:id="33192"/>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3192"/>
    <w:bookmarkStart w:name="z33449" w:id="3319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3193"/>
    <w:bookmarkStart w:name="z33450" w:id="3319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3194"/>
    <w:bookmarkStart w:name="z33451" w:id="33195"/>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3195"/>
    <w:bookmarkStart w:name="z33452" w:id="33196"/>
    <w:p>
      <w:pPr>
        <w:spacing w:after="0"/>
        <w:ind w:left="0"/>
        <w:jc w:val="both"/>
      </w:pPr>
      <w:r>
        <w:rPr>
          <w:rFonts w:ascii="Times New Roman"/>
          <w:b w:val="false"/>
          <w:i w:val="false"/>
          <w:color w:val="000000"/>
          <w:sz w:val="28"/>
        </w:rPr>
        <w:t>
      мемлекет мүдделерін қорғау;</w:t>
      </w:r>
    </w:p>
    <w:bookmarkEnd w:id="33196"/>
    <w:bookmarkStart w:name="z33453" w:id="3319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3197"/>
    <w:bookmarkStart w:name="z33454" w:id="3319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3198"/>
    <w:bookmarkStart w:name="z33455" w:id="3319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3199"/>
    <w:bookmarkStart w:name="z33456" w:id="3320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3200"/>
    <w:bookmarkStart w:name="z33457" w:id="3320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3201"/>
    <w:bookmarkStart w:name="z33458" w:id="33202"/>
    <w:p>
      <w:pPr>
        <w:spacing w:after="0"/>
        <w:ind w:left="0"/>
        <w:jc w:val="both"/>
      </w:pPr>
      <w:r>
        <w:rPr>
          <w:rFonts w:ascii="Times New Roman"/>
          <w:b w:val="false"/>
          <w:i w:val="false"/>
          <w:color w:val="000000"/>
          <w:sz w:val="28"/>
        </w:rPr>
        <w:t>
      15. Функциялары:</w:t>
      </w:r>
    </w:p>
    <w:bookmarkEnd w:id="33202"/>
    <w:bookmarkStart w:name="z33459" w:id="33203"/>
    <w:p>
      <w:pPr>
        <w:spacing w:after="0"/>
        <w:ind w:left="0"/>
        <w:jc w:val="both"/>
      </w:pPr>
      <w:r>
        <w:rPr>
          <w:rFonts w:ascii="Times New Roman"/>
          <w:b w:val="false"/>
          <w:i w:val="false"/>
          <w:color w:val="000000"/>
          <w:sz w:val="28"/>
        </w:rPr>
        <w:t>
      1) салықтық бақылауды жүзеге асыру;</w:t>
      </w:r>
    </w:p>
    <w:bookmarkEnd w:id="33203"/>
    <w:bookmarkStart w:name="z33460" w:id="3320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3204"/>
    <w:bookmarkStart w:name="z33461" w:id="3320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3205"/>
    <w:bookmarkStart w:name="z33462" w:id="33206"/>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3206"/>
    <w:bookmarkStart w:name="z33463" w:id="33207"/>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3207"/>
    <w:bookmarkStart w:name="z33464" w:id="33208"/>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3208"/>
    <w:bookmarkStart w:name="z33465" w:id="33209"/>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3209"/>
    <w:bookmarkStart w:name="z33466" w:id="33210"/>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3210"/>
    <w:bookmarkStart w:name="z33467" w:id="33211"/>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3211"/>
    <w:bookmarkStart w:name="z33468" w:id="3321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3212"/>
    <w:bookmarkStart w:name="z33469" w:id="33213"/>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3213"/>
    <w:bookmarkStart w:name="z33470" w:id="3321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3214"/>
    <w:bookmarkStart w:name="z33471" w:id="33215"/>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3215"/>
    <w:bookmarkStart w:name="z33472" w:id="33216"/>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3216"/>
    <w:bookmarkStart w:name="z33473" w:id="33217"/>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3217"/>
    <w:bookmarkStart w:name="z33474" w:id="33218"/>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3218"/>
    <w:bookmarkStart w:name="z33475" w:id="33219"/>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3219"/>
    <w:bookmarkStart w:name="z33476" w:id="33220"/>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3220"/>
    <w:bookmarkStart w:name="z33477" w:id="33221"/>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3221"/>
    <w:bookmarkStart w:name="z33478" w:id="33222"/>
    <w:p>
      <w:pPr>
        <w:spacing w:after="0"/>
        <w:ind w:left="0"/>
        <w:jc w:val="both"/>
      </w:pPr>
      <w:r>
        <w:rPr>
          <w:rFonts w:ascii="Times New Roman"/>
          <w:b w:val="false"/>
          <w:i w:val="false"/>
          <w:color w:val="000000"/>
          <w:sz w:val="28"/>
        </w:rPr>
        <w:t>
      20) әкелінетін тауарлардың кедендік құнын айқындау әдістерін қолдану мәселесі бойынша алдын ала шешім қабылдау;</w:t>
      </w:r>
    </w:p>
    <w:bookmarkEnd w:id="33222"/>
    <w:bookmarkStart w:name="z33479" w:id="33223"/>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3223"/>
    <w:bookmarkStart w:name="z33480" w:id="33224"/>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3224"/>
    <w:bookmarkStart w:name="z33481" w:id="33225"/>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3225"/>
    <w:bookmarkStart w:name="z33482" w:id="33226"/>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3226"/>
    <w:bookmarkStart w:name="z33483" w:id="33227"/>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3227"/>
    <w:bookmarkStart w:name="z33484" w:id="33228"/>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3228"/>
    <w:bookmarkStart w:name="z33485" w:id="33229"/>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3229"/>
    <w:bookmarkStart w:name="z33486" w:id="33230"/>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3230"/>
    <w:bookmarkStart w:name="z33487" w:id="33231"/>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3231"/>
    <w:bookmarkStart w:name="z33488" w:id="33232"/>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3232"/>
    <w:bookmarkStart w:name="z33489" w:id="33233"/>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33233"/>
    <w:bookmarkStart w:name="z33490" w:id="33234"/>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3234"/>
    <w:bookmarkStart w:name="z33491" w:id="33235"/>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3235"/>
    <w:bookmarkStart w:name="z33492" w:id="33236"/>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3236"/>
    <w:bookmarkStart w:name="z33493" w:id="33237"/>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3237"/>
    <w:bookmarkStart w:name="z33494" w:id="33238"/>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3238"/>
    <w:bookmarkStart w:name="z33495" w:id="33239"/>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3239"/>
    <w:bookmarkStart w:name="z33496" w:id="33240"/>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3240"/>
    <w:bookmarkStart w:name="z33497" w:id="33241"/>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3241"/>
    <w:bookmarkStart w:name="z33498" w:id="33242"/>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3242"/>
    <w:bookmarkStart w:name="z33499" w:id="33243"/>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3243"/>
    <w:bookmarkStart w:name="z33500" w:id="33244"/>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3244"/>
    <w:bookmarkStart w:name="z33501" w:id="33245"/>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3245"/>
    <w:bookmarkStart w:name="z33502" w:id="33246"/>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3246"/>
    <w:bookmarkStart w:name="z33503" w:id="33247"/>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3247"/>
    <w:bookmarkStart w:name="z33504" w:id="33248"/>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3248"/>
    <w:bookmarkStart w:name="z33505" w:id="33249"/>
    <w:p>
      <w:pPr>
        <w:spacing w:after="0"/>
        <w:ind w:left="0"/>
        <w:jc w:val="both"/>
      </w:pPr>
      <w:r>
        <w:rPr>
          <w:rFonts w:ascii="Times New Roman"/>
          <w:b w:val="false"/>
          <w:i w:val="false"/>
          <w:color w:val="000000"/>
          <w:sz w:val="28"/>
        </w:rPr>
        <w:t>
      47) тәуекелдерді басқару жүйесін пайдалану;</w:t>
      </w:r>
    </w:p>
    <w:bookmarkEnd w:id="33249"/>
    <w:bookmarkStart w:name="z33506" w:id="33250"/>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3250"/>
    <w:bookmarkStart w:name="z33507" w:id="33251"/>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3251"/>
    <w:bookmarkStart w:name="z33508" w:id="33252"/>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3252"/>
    <w:bookmarkStart w:name="z33509" w:id="33253"/>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3253"/>
    <w:bookmarkStart w:name="z33510" w:id="33254"/>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3254"/>
    <w:bookmarkStart w:name="z33511" w:id="33255"/>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3255"/>
    <w:bookmarkStart w:name="z33512" w:id="33256"/>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3256"/>
    <w:bookmarkStart w:name="z33513" w:id="33257"/>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3257"/>
    <w:bookmarkStart w:name="z33514" w:id="33258"/>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3258"/>
    <w:bookmarkStart w:name="z33515" w:id="33259"/>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3259"/>
    <w:bookmarkStart w:name="z33516" w:id="33260"/>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3260"/>
    <w:bookmarkStart w:name="z33517" w:id="33261"/>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3261"/>
    <w:bookmarkStart w:name="z33518" w:id="33262"/>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3262"/>
    <w:bookmarkStart w:name="z33519" w:id="33263"/>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3263"/>
    <w:bookmarkStart w:name="z33520" w:id="33264"/>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264"/>
    <w:bookmarkStart w:name="z33521" w:id="33265"/>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3265"/>
    <w:bookmarkStart w:name="z33522" w:id="33266"/>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3266"/>
    <w:bookmarkStart w:name="z33523" w:id="33267"/>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3267"/>
    <w:bookmarkStart w:name="z33524" w:id="33268"/>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3268"/>
    <w:bookmarkStart w:name="z33525" w:id="33269"/>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269"/>
    <w:bookmarkStart w:name="z33526" w:id="33270"/>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270"/>
    <w:bookmarkStart w:name="z33527" w:id="33271"/>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3271"/>
    <w:bookmarkStart w:name="z33528" w:id="33272"/>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3272"/>
    <w:bookmarkStart w:name="z33529" w:id="33273"/>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3273"/>
    <w:bookmarkStart w:name="z33530" w:id="33274"/>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3274"/>
    <w:bookmarkStart w:name="z33531" w:id="33275"/>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3275"/>
    <w:bookmarkStart w:name="z33532" w:id="33276"/>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3276"/>
    <w:bookmarkStart w:name="z33533" w:id="33277"/>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3277"/>
    <w:bookmarkStart w:name="z33534" w:id="33278"/>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3278"/>
    <w:bookmarkStart w:name="z33535" w:id="33279"/>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3279"/>
    <w:bookmarkStart w:name="z33536" w:id="33280"/>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3280"/>
    <w:bookmarkStart w:name="z33537" w:id="33281"/>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3281"/>
    <w:bookmarkStart w:name="z33538" w:id="33282"/>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3282"/>
    <w:bookmarkStart w:name="z33539" w:id="33283"/>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3283"/>
    <w:bookmarkStart w:name="z33540" w:id="33284"/>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3284"/>
    <w:bookmarkStart w:name="z33541" w:id="33285"/>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3285"/>
    <w:bookmarkStart w:name="z33542" w:id="33286"/>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286"/>
    <w:bookmarkStart w:name="z33543" w:id="33287"/>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287"/>
    <w:bookmarkStart w:name="z33544" w:id="33288"/>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288"/>
    <w:bookmarkStart w:name="z33545" w:id="33289"/>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3289"/>
    <w:bookmarkStart w:name="z33546" w:id="33290"/>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3290"/>
    <w:bookmarkStart w:name="z33547" w:id="33291"/>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3291"/>
    <w:bookmarkStart w:name="z33548" w:id="33292"/>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3292"/>
    <w:bookmarkStart w:name="z33549" w:id="33293"/>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3293"/>
    <w:bookmarkStart w:name="z33550" w:id="33294"/>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3294"/>
    <w:bookmarkStart w:name="z33551" w:id="33295"/>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3295"/>
    <w:bookmarkStart w:name="z33552" w:id="33296"/>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3296"/>
    <w:bookmarkStart w:name="z33553" w:id="33297"/>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3297"/>
    <w:bookmarkStart w:name="z33554" w:id="33298"/>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3298"/>
    <w:bookmarkStart w:name="z33555" w:id="33299"/>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3299"/>
    <w:bookmarkStart w:name="z33556" w:id="33300"/>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300"/>
    <w:bookmarkStart w:name="z33557" w:id="33301"/>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3301"/>
    <w:bookmarkStart w:name="z33558" w:id="33302"/>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3302"/>
    <w:bookmarkStart w:name="z33559" w:id="33303"/>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3303"/>
    <w:bookmarkStart w:name="z33560" w:id="33304"/>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3304"/>
    <w:bookmarkStart w:name="z33561" w:id="33305"/>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3305"/>
    <w:bookmarkStart w:name="z33562" w:id="33306"/>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3306"/>
    <w:bookmarkStart w:name="z33563" w:id="33307"/>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3307"/>
    <w:bookmarkStart w:name="z33564" w:id="33308"/>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3308"/>
    <w:bookmarkStart w:name="z33565" w:id="33309"/>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3309"/>
    <w:bookmarkStart w:name="z33566" w:id="33310"/>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3310"/>
    <w:bookmarkStart w:name="z33567" w:id="33311"/>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3311"/>
    <w:bookmarkStart w:name="z33568" w:id="33312"/>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3312"/>
    <w:bookmarkStart w:name="z33569" w:id="33313"/>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3313"/>
    <w:bookmarkStart w:name="z33570" w:id="33314"/>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3314"/>
    <w:bookmarkStart w:name="z33571" w:id="33315"/>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3315"/>
    <w:bookmarkStart w:name="z33572" w:id="33316"/>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3316"/>
    <w:bookmarkStart w:name="z33573" w:id="33317"/>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3317"/>
    <w:bookmarkStart w:name="z33574" w:id="33318"/>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3318"/>
    <w:bookmarkStart w:name="z33575" w:id="33319"/>
    <w:p>
      <w:pPr>
        <w:spacing w:after="0"/>
        <w:ind w:left="0"/>
        <w:jc w:val="both"/>
      </w:pPr>
      <w:r>
        <w:rPr>
          <w:rFonts w:ascii="Times New Roman"/>
          <w:b w:val="false"/>
          <w:i w:val="false"/>
          <w:color w:val="000000"/>
          <w:sz w:val="28"/>
        </w:rPr>
        <w:t>
      Департамент қызметкерлерін;</w:t>
      </w:r>
    </w:p>
    <w:bookmarkEnd w:id="33319"/>
    <w:bookmarkStart w:name="z33576" w:id="33320"/>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3320"/>
    <w:bookmarkStart w:name="z33577" w:id="33321"/>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3321"/>
    <w:bookmarkStart w:name="z33578" w:id="33322"/>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3322"/>
    <w:bookmarkStart w:name="z33579" w:id="33323"/>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3323"/>
    <w:bookmarkStart w:name="z33580" w:id="3332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3324"/>
    <w:bookmarkStart w:name="z33581" w:id="33325"/>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3325"/>
    <w:bookmarkStart w:name="z33582" w:id="33326"/>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326"/>
    <w:bookmarkStart w:name="z33583" w:id="3332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3327"/>
    <w:bookmarkStart w:name="z33584" w:id="33328"/>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3328"/>
    <w:bookmarkStart w:name="z33585" w:id="33329"/>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3329"/>
    <w:bookmarkStart w:name="z33586" w:id="33330"/>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3330"/>
    <w:bookmarkStart w:name="z33587" w:id="3333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331"/>
    <w:bookmarkStart w:name="z33588" w:id="33332"/>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3332"/>
    <w:bookmarkStart w:name="z33589" w:id="33333"/>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3333"/>
    <w:bookmarkStart w:name="z33590" w:id="33334"/>
    <w:p>
      <w:pPr>
        <w:spacing w:after="0"/>
        <w:ind w:left="0"/>
        <w:jc w:val="left"/>
      </w:pPr>
      <w:r>
        <w:rPr>
          <w:rFonts w:ascii="Times New Roman"/>
          <w:b/>
          <w:i w:val="false"/>
          <w:color w:val="000000"/>
        </w:rPr>
        <w:t xml:space="preserve"> 4. Департаменттің мүлкi</w:t>
      </w:r>
    </w:p>
    <w:bookmarkEnd w:id="33334"/>
    <w:bookmarkStart w:name="z33591" w:id="33335"/>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3335"/>
    <w:bookmarkStart w:name="z33592" w:id="33336"/>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3336"/>
    <w:bookmarkStart w:name="z33593" w:id="33337"/>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3337"/>
    <w:bookmarkStart w:name="z33594" w:id="33338"/>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338"/>
    <w:bookmarkStart w:name="z33595" w:id="33339"/>
    <w:p>
      <w:pPr>
        <w:spacing w:after="0"/>
        <w:ind w:left="0"/>
        <w:jc w:val="left"/>
      </w:pPr>
      <w:r>
        <w:rPr>
          <w:rFonts w:ascii="Times New Roman"/>
          <w:b/>
          <w:i w:val="false"/>
          <w:color w:val="000000"/>
        </w:rPr>
        <w:t xml:space="preserve"> 5. Департаментті қайта ұйымдастыру және тарату</w:t>
      </w:r>
    </w:p>
    <w:bookmarkEnd w:id="33339"/>
    <w:bookmarkStart w:name="z33596" w:id="33340"/>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3340"/>
    <w:bookmarkStart w:name="z33597" w:id="33341"/>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3341"/>
    <w:bookmarkStart w:name="z33598" w:id="3334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Шымкент қаласы бойынша Мемлекеттік кірістер департаментінің Шымкент қаласы бойынша Мемлекеттік кірістер басқармасы.</w:t>
      </w:r>
    </w:p>
    <w:bookmarkEnd w:id="33342"/>
    <w:bookmarkStart w:name="z33599" w:id="33343"/>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Шымкент қаласы бойынша Мемлекеттік кірістер департаментінің Абай ауданы бойынша Мемлекеттік кірістер басқармасы.</w:t>
      </w:r>
    </w:p>
    <w:bookmarkEnd w:id="33343"/>
    <w:bookmarkStart w:name="z33600" w:id="33344"/>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Шымкент қаласы бойынша Мемлекеттік кірістер департаментінің Әл-Фараби ауданы бойынша Мемлекеттік кірістер басқармасы.</w:t>
      </w:r>
    </w:p>
    <w:bookmarkEnd w:id="33344"/>
    <w:bookmarkStart w:name="z33601" w:id="33345"/>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Шымкент қаласы бойынша Мемлекеттік кірістер департаментінің Еңбекші ауданы бойынша Мемлекеттік кірістер басқармасы.</w:t>
      </w:r>
    </w:p>
    <w:bookmarkEnd w:id="33345"/>
    <w:bookmarkStart w:name="z33602" w:id="33346"/>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Шымкент қаласы бойынша Мемлекеттік кірістер департаментінің "Оңтүстік" Мемлекеттік кірістер басқармасы.</w:t>
      </w:r>
    </w:p>
    <w:bookmarkEnd w:id="33346"/>
    <w:bookmarkStart w:name="z33603" w:id="33347"/>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Шымкент қаласы бойынша Мемлекеттік кірістер департаментінің Қаратау ауданы бойынша Мемлекеттік кірістер басқармасы.</w:t>
      </w:r>
    </w:p>
    <w:bookmarkEnd w:id="33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239-қосымша</w:t>
            </w:r>
          </w:p>
        </w:tc>
      </w:tr>
    </w:tbl>
    <w:bookmarkStart w:name="z33605" w:id="3334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Шымкент қаласы бойынша Мемлекеттік кірістер департаментінің Абай ауданы бойынша Мемлекеттік кірістер басқармасы туралы ереже </w:t>
      </w:r>
    </w:p>
    <w:bookmarkEnd w:id="33348"/>
    <w:bookmarkStart w:name="z33606" w:id="33349"/>
    <w:p>
      <w:pPr>
        <w:spacing w:after="0"/>
        <w:ind w:left="0"/>
        <w:jc w:val="left"/>
      </w:pPr>
      <w:r>
        <w:rPr>
          <w:rFonts w:ascii="Times New Roman"/>
          <w:b/>
          <w:i w:val="false"/>
          <w:color w:val="000000"/>
        </w:rPr>
        <w:t xml:space="preserve"> 1-тарау. Жалпы ережелер</w:t>
      </w:r>
    </w:p>
    <w:bookmarkEnd w:id="33349"/>
    <w:bookmarkStart w:name="z33607" w:id="3335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Шымкент қаласы бойынша Мемлекеттік кірістер департаментінің Абай ауданы бойынша Мемлекеттік кірістер басқармасы (бұдан әрі – Басқарма) Қазақстан Республикасы Қаржы министрлігі Мемлекеттік кірістер комитетінің Шымкент қаласы бойынша Мемлекеттік кірістер департаментінің (бұдан әрі – Департамент) мемлекеттік басқару мен бақылау функцияларын:</w:t>
      </w:r>
    </w:p>
    <w:bookmarkEnd w:id="33350"/>
    <w:bookmarkStart w:name="z33608" w:id="33351"/>
    <w:p>
      <w:pPr>
        <w:spacing w:after="0"/>
        <w:ind w:left="0"/>
        <w:jc w:val="both"/>
      </w:pPr>
      <w:r>
        <w:rPr>
          <w:rFonts w:ascii="Times New Roman"/>
          <w:b w:val="false"/>
          <w:i w:val="false"/>
          <w:color w:val="000000"/>
          <w:sz w:val="28"/>
        </w:rPr>
        <w:t xml:space="preserve">
      1) салықтық әкімшілендіру; </w:t>
      </w:r>
    </w:p>
    <w:bookmarkEnd w:id="33351"/>
    <w:bookmarkStart w:name="z33609" w:id="3335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352"/>
    <w:bookmarkStart w:name="z33610" w:id="33353"/>
    <w:p>
      <w:pPr>
        <w:spacing w:after="0"/>
        <w:ind w:left="0"/>
        <w:jc w:val="both"/>
      </w:pPr>
      <w:r>
        <w:rPr>
          <w:rFonts w:ascii="Times New Roman"/>
          <w:b w:val="false"/>
          <w:i w:val="false"/>
          <w:color w:val="000000"/>
          <w:sz w:val="28"/>
        </w:rPr>
        <w:t>
      3) мұнай өнімдерінің және биоотынның айналымы;</w:t>
      </w:r>
    </w:p>
    <w:bookmarkEnd w:id="33353"/>
    <w:bookmarkStart w:name="z33611" w:id="3335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3354"/>
    <w:bookmarkStart w:name="z33612" w:id="3335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3355"/>
    <w:bookmarkStart w:name="z33613" w:id="3335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3356"/>
    <w:bookmarkStart w:name="z33614" w:id="3335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3357"/>
    <w:bookmarkStart w:name="z33615" w:id="3335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3358"/>
    <w:bookmarkStart w:name="z33616" w:id="3335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3359"/>
    <w:bookmarkStart w:name="z33617" w:id="3336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3360"/>
    <w:bookmarkStart w:name="z33618" w:id="3336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3361"/>
    <w:bookmarkStart w:name="z33619" w:id="33362"/>
    <w:p>
      <w:pPr>
        <w:spacing w:after="0"/>
        <w:ind w:left="0"/>
        <w:jc w:val="both"/>
      </w:pPr>
      <w:r>
        <w:rPr>
          <w:rFonts w:ascii="Times New Roman"/>
          <w:b w:val="false"/>
          <w:i w:val="false"/>
          <w:color w:val="000000"/>
          <w:sz w:val="28"/>
        </w:rPr>
        <w:t xml:space="preserve">
      8. Басқарманың орналасқан жері: пошта индексі 160021, Қазақстан Республикасы, Шымкент қаласы, Абай ауданы, Театральная көшесі, 33. </w:t>
      </w:r>
    </w:p>
    <w:bookmarkEnd w:id="33362"/>
    <w:bookmarkStart w:name="z33620" w:id="3336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Шымкент қаласы бойынша Мемлекеттік кірістер департаментінің Абай ауданы бойынша Мемлекеттік кірістер басқармасы" республикалық мемлекеттік мекемесi.</w:t>
      </w:r>
    </w:p>
    <w:bookmarkEnd w:id="33363"/>
    <w:bookmarkStart w:name="z33621" w:id="333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364"/>
    <w:bookmarkStart w:name="z33622" w:id="333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365"/>
    <w:bookmarkStart w:name="z33623" w:id="3336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3366"/>
    <w:bookmarkStart w:name="z33624" w:id="333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3367"/>
    <w:bookmarkStart w:name="z33625" w:id="3336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3368"/>
    <w:bookmarkStart w:name="z33626" w:id="33369"/>
    <w:p>
      <w:pPr>
        <w:spacing w:after="0"/>
        <w:ind w:left="0"/>
        <w:jc w:val="both"/>
      </w:pPr>
      <w:r>
        <w:rPr>
          <w:rFonts w:ascii="Times New Roman"/>
          <w:b w:val="false"/>
          <w:i w:val="false"/>
          <w:color w:val="000000"/>
          <w:sz w:val="28"/>
        </w:rPr>
        <w:t>
      13. Міндеттері:</w:t>
      </w:r>
    </w:p>
    <w:bookmarkEnd w:id="33369"/>
    <w:bookmarkStart w:name="z33627" w:id="3337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370"/>
    <w:bookmarkStart w:name="z33628" w:id="3337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3371"/>
    <w:bookmarkStart w:name="z33629" w:id="3337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3372"/>
    <w:bookmarkStart w:name="z33630" w:id="3337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373"/>
    <w:bookmarkStart w:name="z33631" w:id="3337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3374"/>
    <w:bookmarkStart w:name="z33632" w:id="3337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375"/>
    <w:bookmarkStart w:name="z33633" w:id="3337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3376"/>
    <w:bookmarkStart w:name="z33634" w:id="33377"/>
    <w:p>
      <w:pPr>
        <w:spacing w:after="0"/>
        <w:ind w:left="0"/>
        <w:jc w:val="both"/>
      </w:pPr>
      <w:r>
        <w:rPr>
          <w:rFonts w:ascii="Times New Roman"/>
          <w:b w:val="false"/>
          <w:i w:val="false"/>
          <w:color w:val="000000"/>
          <w:sz w:val="28"/>
        </w:rPr>
        <w:t>
      14. Басқарманың құқықтары мен міндеттемелері:</w:t>
      </w:r>
    </w:p>
    <w:bookmarkEnd w:id="33377"/>
    <w:bookmarkStart w:name="z33635" w:id="33378"/>
    <w:p>
      <w:pPr>
        <w:spacing w:after="0"/>
        <w:ind w:left="0"/>
        <w:jc w:val="both"/>
      </w:pPr>
      <w:r>
        <w:rPr>
          <w:rFonts w:ascii="Times New Roman"/>
          <w:b w:val="false"/>
          <w:i w:val="false"/>
          <w:color w:val="000000"/>
          <w:sz w:val="28"/>
        </w:rPr>
        <w:t>
      1) құқықтары:</w:t>
      </w:r>
    </w:p>
    <w:bookmarkEnd w:id="33378"/>
    <w:bookmarkStart w:name="z33636" w:id="3337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3379"/>
    <w:bookmarkStart w:name="z33637" w:id="33380"/>
    <w:p>
      <w:pPr>
        <w:spacing w:after="0"/>
        <w:ind w:left="0"/>
        <w:jc w:val="both"/>
      </w:pPr>
      <w:r>
        <w:rPr>
          <w:rFonts w:ascii="Times New Roman"/>
          <w:b w:val="false"/>
          <w:i w:val="false"/>
          <w:color w:val="000000"/>
          <w:sz w:val="28"/>
        </w:rPr>
        <w:t>
      салық төлеушіден (салық агентінен):</w:t>
      </w:r>
    </w:p>
    <w:bookmarkEnd w:id="33380"/>
    <w:bookmarkStart w:name="z33638" w:id="3338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3381"/>
    <w:bookmarkStart w:name="z33639" w:id="3338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3382"/>
    <w:bookmarkStart w:name="z33640" w:id="3338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3383"/>
    <w:bookmarkStart w:name="z33641" w:id="333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3384"/>
    <w:bookmarkStart w:name="z33642" w:id="333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3385"/>
    <w:bookmarkStart w:name="z33643" w:id="3338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3386"/>
    <w:bookmarkStart w:name="z33644" w:id="3338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3387"/>
    <w:bookmarkStart w:name="z33645" w:id="3338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388"/>
    <w:bookmarkStart w:name="z33646" w:id="3338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3389"/>
    <w:bookmarkStart w:name="z33647" w:id="3339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3390"/>
    <w:bookmarkStart w:name="z33648" w:id="3339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3391"/>
    <w:bookmarkStart w:name="z33649" w:id="3339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3392"/>
    <w:bookmarkStart w:name="z33650" w:id="3339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3393"/>
    <w:bookmarkStart w:name="z33651" w:id="3339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3394"/>
    <w:bookmarkStart w:name="z33652" w:id="3339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395"/>
    <w:bookmarkStart w:name="z33653" w:id="333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3396"/>
    <w:bookmarkStart w:name="z33654" w:id="3339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3397"/>
    <w:bookmarkStart w:name="z33655" w:id="3339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3398"/>
    <w:bookmarkStart w:name="z33656" w:id="3339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3399"/>
    <w:bookmarkStart w:name="z33657" w:id="3340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3400"/>
    <w:bookmarkStart w:name="z33658" w:id="3340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3401"/>
    <w:bookmarkStart w:name="z33659" w:id="3340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3402"/>
    <w:bookmarkStart w:name="z33660" w:id="3340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3403"/>
    <w:bookmarkStart w:name="z33661" w:id="33404"/>
    <w:p>
      <w:pPr>
        <w:spacing w:after="0"/>
        <w:ind w:left="0"/>
        <w:jc w:val="both"/>
      </w:pPr>
      <w:r>
        <w:rPr>
          <w:rFonts w:ascii="Times New Roman"/>
          <w:b w:val="false"/>
          <w:i w:val="false"/>
          <w:color w:val="000000"/>
          <w:sz w:val="28"/>
        </w:rPr>
        <w:t>
      2) міндеттері:</w:t>
      </w:r>
    </w:p>
    <w:bookmarkEnd w:id="33404"/>
    <w:bookmarkStart w:name="z33662" w:id="3340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3405"/>
    <w:bookmarkStart w:name="z33663" w:id="3340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3406"/>
    <w:bookmarkStart w:name="z33664" w:id="3340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3407"/>
    <w:bookmarkStart w:name="z33665" w:id="3340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408"/>
    <w:bookmarkStart w:name="z33666" w:id="3340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409"/>
    <w:bookmarkStart w:name="z33667" w:id="33410"/>
    <w:p>
      <w:pPr>
        <w:spacing w:after="0"/>
        <w:ind w:left="0"/>
        <w:jc w:val="both"/>
      </w:pPr>
      <w:r>
        <w:rPr>
          <w:rFonts w:ascii="Times New Roman"/>
          <w:b w:val="false"/>
          <w:i w:val="false"/>
          <w:color w:val="000000"/>
          <w:sz w:val="28"/>
        </w:rPr>
        <w:t>
      салықтық берешегі бар;</w:t>
      </w:r>
    </w:p>
    <w:bookmarkEnd w:id="33410"/>
    <w:bookmarkStart w:name="z33668" w:id="3341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3411"/>
    <w:bookmarkStart w:name="z33669" w:id="3341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3412"/>
    <w:bookmarkStart w:name="z33670" w:id="3341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3413"/>
    <w:bookmarkStart w:name="z33671" w:id="3341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3414"/>
    <w:bookmarkStart w:name="z33672" w:id="3341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3415"/>
    <w:bookmarkStart w:name="z33673" w:id="3341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3416"/>
    <w:bookmarkStart w:name="z33674" w:id="3341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3417"/>
    <w:bookmarkStart w:name="z33675" w:id="3341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3418"/>
    <w:bookmarkStart w:name="z33676" w:id="3341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3419"/>
    <w:bookmarkStart w:name="z33677" w:id="3342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3420"/>
    <w:bookmarkStart w:name="z33678" w:id="3342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3421"/>
    <w:bookmarkStart w:name="z33679" w:id="3342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3422"/>
    <w:bookmarkStart w:name="z33680" w:id="334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3423"/>
    <w:bookmarkStart w:name="z33681" w:id="334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3424"/>
    <w:bookmarkStart w:name="z33682" w:id="3342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3425"/>
    <w:bookmarkStart w:name="z33683" w:id="33426"/>
    <w:p>
      <w:pPr>
        <w:spacing w:after="0"/>
        <w:ind w:left="0"/>
        <w:jc w:val="both"/>
      </w:pPr>
      <w:r>
        <w:rPr>
          <w:rFonts w:ascii="Times New Roman"/>
          <w:b w:val="false"/>
          <w:i w:val="false"/>
          <w:color w:val="000000"/>
          <w:sz w:val="28"/>
        </w:rPr>
        <w:t>
      мемлекет мүдделерін қорғау;</w:t>
      </w:r>
    </w:p>
    <w:bookmarkEnd w:id="33426"/>
    <w:bookmarkStart w:name="z33684" w:id="334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3427"/>
    <w:bookmarkStart w:name="z33685" w:id="334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3428"/>
    <w:bookmarkStart w:name="z33686" w:id="334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3429"/>
    <w:bookmarkStart w:name="z33687" w:id="3343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3430"/>
    <w:bookmarkStart w:name="z33688" w:id="33431"/>
    <w:p>
      <w:pPr>
        <w:spacing w:after="0"/>
        <w:ind w:left="0"/>
        <w:jc w:val="both"/>
      </w:pPr>
      <w:r>
        <w:rPr>
          <w:rFonts w:ascii="Times New Roman"/>
          <w:b w:val="false"/>
          <w:i w:val="false"/>
          <w:color w:val="000000"/>
          <w:sz w:val="28"/>
        </w:rPr>
        <w:t>
      15. Функциялары:</w:t>
      </w:r>
    </w:p>
    <w:bookmarkEnd w:id="33431"/>
    <w:bookmarkStart w:name="z33689" w:id="33432"/>
    <w:p>
      <w:pPr>
        <w:spacing w:after="0"/>
        <w:ind w:left="0"/>
        <w:jc w:val="both"/>
      </w:pPr>
      <w:r>
        <w:rPr>
          <w:rFonts w:ascii="Times New Roman"/>
          <w:b w:val="false"/>
          <w:i w:val="false"/>
          <w:color w:val="000000"/>
          <w:sz w:val="28"/>
        </w:rPr>
        <w:t>
      1) салықтық бақылауды жүзеге асыру;</w:t>
      </w:r>
    </w:p>
    <w:bookmarkEnd w:id="33432"/>
    <w:bookmarkStart w:name="z33690" w:id="3343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3433"/>
    <w:bookmarkStart w:name="z33691" w:id="3343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3434"/>
    <w:bookmarkStart w:name="z33692" w:id="3343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3435"/>
    <w:bookmarkStart w:name="z33693" w:id="3343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3436"/>
    <w:bookmarkStart w:name="z33694" w:id="3343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3437"/>
    <w:bookmarkStart w:name="z33695" w:id="3343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3438"/>
    <w:bookmarkStart w:name="z33696" w:id="334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3439"/>
    <w:bookmarkStart w:name="z33697" w:id="334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3440"/>
    <w:bookmarkStart w:name="z33698" w:id="334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3441"/>
    <w:bookmarkStart w:name="z33699" w:id="33442"/>
    <w:p>
      <w:pPr>
        <w:spacing w:after="0"/>
        <w:ind w:left="0"/>
        <w:jc w:val="both"/>
      </w:pPr>
      <w:r>
        <w:rPr>
          <w:rFonts w:ascii="Times New Roman"/>
          <w:b w:val="false"/>
          <w:i w:val="false"/>
          <w:color w:val="000000"/>
          <w:sz w:val="28"/>
        </w:rPr>
        <w:t>
      11) салықтық әкімшілендіруді жүзеге асыру;</w:t>
      </w:r>
    </w:p>
    <w:bookmarkEnd w:id="33442"/>
    <w:bookmarkStart w:name="z33700" w:id="334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3443"/>
    <w:bookmarkStart w:name="z33701" w:id="334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3444"/>
    <w:bookmarkStart w:name="z33702" w:id="33445"/>
    <w:p>
      <w:pPr>
        <w:spacing w:after="0"/>
        <w:ind w:left="0"/>
        <w:jc w:val="both"/>
      </w:pPr>
      <w:r>
        <w:rPr>
          <w:rFonts w:ascii="Times New Roman"/>
          <w:b w:val="false"/>
          <w:i w:val="false"/>
          <w:color w:val="000000"/>
          <w:sz w:val="28"/>
        </w:rPr>
        <w:t>
      14) тәуекелдерді басқару жүйесін пайдалану;</w:t>
      </w:r>
    </w:p>
    <w:bookmarkEnd w:id="33445"/>
    <w:bookmarkStart w:name="z33703" w:id="334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3446"/>
    <w:bookmarkStart w:name="z33704" w:id="334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3447"/>
    <w:bookmarkStart w:name="z33705" w:id="334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3448"/>
    <w:bookmarkStart w:name="z33706" w:id="334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3449"/>
    <w:bookmarkStart w:name="z33707" w:id="334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3450"/>
    <w:bookmarkStart w:name="z33708" w:id="334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3451"/>
    <w:bookmarkStart w:name="z33709" w:id="334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3452"/>
    <w:bookmarkStart w:name="z33710" w:id="334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453"/>
    <w:bookmarkStart w:name="z33711" w:id="334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3454"/>
    <w:bookmarkStart w:name="z33712" w:id="334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3455"/>
    <w:bookmarkStart w:name="z33713" w:id="334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3456"/>
    <w:bookmarkStart w:name="z33714" w:id="334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3457"/>
    <w:bookmarkStart w:name="z33715" w:id="334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3458"/>
    <w:bookmarkStart w:name="z33716" w:id="334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459"/>
    <w:bookmarkStart w:name="z33717" w:id="334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460"/>
    <w:bookmarkStart w:name="z33718" w:id="334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3461"/>
    <w:bookmarkStart w:name="z33719" w:id="334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3462"/>
    <w:bookmarkStart w:name="z33720" w:id="334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3463"/>
    <w:bookmarkStart w:name="z33721" w:id="334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3464"/>
    <w:bookmarkStart w:name="z33722" w:id="334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3465"/>
    <w:bookmarkStart w:name="z33723" w:id="334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466"/>
    <w:bookmarkStart w:name="z33724" w:id="334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467"/>
    <w:bookmarkStart w:name="z33725" w:id="334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468"/>
    <w:bookmarkStart w:name="z33726" w:id="334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469"/>
    <w:bookmarkStart w:name="z33727" w:id="334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3470"/>
    <w:bookmarkStart w:name="z33728" w:id="334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3471"/>
    <w:bookmarkStart w:name="z33729" w:id="334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472"/>
    <w:bookmarkStart w:name="z33730" w:id="334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473"/>
    <w:bookmarkStart w:name="z33731" w:id="334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3474"/>
    <w:bookmarkStart w:name="z33732" w:id="33475"/>
    <w:p>
      <w:pPr>
        <w:spacing w:after="0"/>
        <w:ind w:left="0"/>
        <w:jc w:val="both"/>
      </w:pPr>
      <w:r>
        <w:rPr>
          <w:rFonts w:ascii="Times New Roman"/>
          <w:b w:val="false"/>
          <w:i w:val="false"/>
          <w:color w:val="000000"/>
          <w:sz w:val="28"/>
        </w:rPr>
        <w:t>
      19. Басқарма басшысының өкілеттіктері:</w:t>
      </w:r>
    </w:p>
    <w:bookmarkEnd w:id="33475"/>
    <w:bookmarkStart w:name="z33733" w:id="3347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3476"/>
    <w:bookmarkStart w:name="z33734" w:id="3347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3477"/>
    <w:bookmarkStart w:name="z33735" w:id="3347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3478"/>
    <w:bookmarkStart w:name="z33736" w:id="3347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3479"/>
    <w:bookmarkStart w:name="z33737" w:id="3348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3480"/>
    <w:bookmarkStart w:name="z33738" w:id="3348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481"/>
    <w:bookmarkStart w:name="z33739" w:id="3348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3482"/>
    <w:bookmarkStart w:name="z33740" w:id="3348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3483"/>
    <w:bookmarkStart w:name="z33741" w:id="3348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3484"/>
    <w:bookmarkStart w:name="z33742" w:id="3348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3485"/>
    <w:bookmarkStart w:name="z33743" w:id="3348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486"/>
    <w:bookmarkStart w:name="z33744" w:id="3348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3487"/>
    <w:bookmarkStart w:name="z33745" w:id="3348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3488"/>
    <w:bookmarkStart w:name="z33746" w:id="33489"/>
    <w:p>
      <w:pPr>
        <w:spacing w:after="0"/>
        <w:ind w:left="0"/>
        <w:jc w:val="left"/>
      </w:pPr>
      <w:r>
        <w:rPr>
          <w:rFonts w:ascii="Times New Roman"/>
          <w:b/>
          <w:i w:val="false"/>
          <w:color w:val="000000"/>
        </w:rPr>
        <w:t xml:space="preserve"> 4-тарау. Басқарманың мүлкi</w:t>
      </w:r>
    </w:p>
    <w:bookmarkEnd w:id="33489"/>
    <w:bookmarkStart w:name="z33747" w:id="3349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3490"/>
    <w:bookmarkStart w:name="z33748" w:id="3349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491"/>
    <w:bookmarkStart w:name="z33749" w:id="3349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3492"/>
    <w:bookmarkStart w:name="z33750" w:id="3349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493"/>
    <w:bookmarkStart w:name="z33751" w:id="33494"/>
    <w:p>
      <w:pPr>
        <w:spacing w:after="0"/>
        <w:ind w:left="0"/>
        <w:jc w:val="left"/>
      </w:pPr>
      <w:r>
        <w:rPr>
          <w:rFonts w:ascii="Times New Roman"/>
          <w:b/>
          <w:i w:val="false"/>
          <w:color w:val="000000"/>
        </w:rPr>
        <w:t xml:space="preserve"> 5-тарау. Басқарманы қайта ұйымдастыру және тарату</w:t>
      </w:r>
    </w:p>
    <w:bookmarkEnd w:id="33494"/>
    <w:bookmarkStart w:name="z33752" w:id="334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240-қосымша</w:t>
            </w:r>
          </w:p>
        </w:tc>
      </w:tr>
    </w:tbl>
    <w:bookmarkStart w:name="z33754" w:id="3349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Шымкент қаласы бойынша Мемлекеттік кірістер департаментінің Әл-Фараби ауданы бойынша Мемлекеттік кірістер басқармасы туралы ереже</w:t>
      </w:r>
    </w:p>
    <w:bookmarkEnd w:id="33496"/>
    <w:bookmarkStart w:name="z33755" w:id="33497"/>
    <w:p>
      <w:pPr>
        <w:spacing w:after="0"/>
        <w:ind w:left="0"/>
        <w:jc w:val="left"/>
      </w:pPr>
      <w:r>
        <w:rPr>
          <w:rFonts w:ascii="Times New Roman"/>
          <w:b/>
          <w:i w:val="false"/>
          <w:color w:val="000000"/>
        </w:rPr>
        <w:t xml:space="preserve"> 1-тарау. Жалпы ережелер</w:t>
      </w:r>
    </w:p>
    <w:bookmarkEnd w:id="33497"/>
    <w:bookmarkStart w:name="z33756" w:id="3349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Шымкент қаласы бойынша Мемлекеттік кірістер департаментінің Әл-Фараби ауданы бойынша Мемлекеттік кірістер басқармасы (бұдан әрі – Басқарма) Қазақстан Республикасы Қаржы министрлігі Мемлекеттік кірістер комитетінің Шымкент қаласы бойынша Мемлекеттік кірістер департаментінің (бұдан әрі – Департамент) мемлекеттік басқару мен бақылау функцияларын:</w:t>
      </w:r>
    </w:p>
    <w:bookmarkEnd w:id="33498"/>
    <w:bookmarkStart w:name="z33757" w:id="33499"/>
    <w:p>
      <w:pPr>
        <w:spacing w:after="0"/>
        <w:ind w:left="0"/>
        <w:jc w:val="both"/>
      </w:pPr>
      <w:r>
        <w:rPr>
          <w:rFonts w:ascii="Times New Roman"/>
          <w:b w:val="false"/>
          <w:i w:val="false"/>
          <w:color w:val="000000"/>
          <w:sz w:val="28"/>
        </w:rPr>
        <w:t xml:space="preserve">
      1) салықтық әкімшілендіру; </w:t>
      </w:r>
    </w:p>
    <w:bookmarkEnd w:id="33499"/>
    <w:bookmarkStart w:name="z33758" w:id="3350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500"/>
    <w:bookmarkStart w:name="z33759" w:id="33501"/>
    <w:p>
      <w:pPr>
        <w:spacing w:after="0"/>
        <w:ind w:left="0"/>
        <w:jc w:val="both"/>
      </w:pPr>
      <w:r>
        <w:rPr>
          <w:rFonts w:ascii="Times New Roman"/>
          <w:b w:val="false"/>
          <w:i w:val="false"/>
          <w:color w:val="000000"/>
          <w:sz w:val="28"/>
        </w:rPr>
        <w:t>
      3) мұнай өнімдерінің және биоотынның айналымы;</w:t>
      </w:r>
    </w:p>
    <w:bookmarkEnd w:id="33501"/>
    <w:bookmarkStart w:name="z33760" w:id="3350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3502"/>
    <w:bookmarkStart w:name="z33761" w:id="3350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3503"/>
    <w:bookmarkStart w:name="z33762" w:id="3350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3504"/>
    <w:bookmarkStart w:name="z33763" w:id="3350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3505"/>
    <w:bookmarkStart w:name="z33764" w:id="3350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3506"/>
    <w:bookmarkStart w:name="z33765" w:id="3350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3507"/>
    <w:bookmarkStart w:name="z33766" w:id="3350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3508"/>
    <w:bookmarkStart w:name="z33767" w:id="3350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3509"/>
    <w:bookmarkStart w:name="z33768" w:id="33510"/>
    <w:p>
      <w:pPr>
        <w:spacing w:after="0"/>
        <w:ind w:left="0"/>
        <w:jc w:val="both"/>
      </w:pPr>
      <w:r>
        <w:rPr>
          <w:rFonts w:ascii="Times New Roman"/>
          <w:b w:val="false"/>
          <w:i w:val="false"/>
          <w:color w:val="000000"/>
          <w:sz w:val="28"/>
        </w:rPr>
        <w:t xml:space="preserve">
      8. Басқарманың орналасқан жері: пошта индексі 160021, Қазақстан Республикасы, Шымкент қаласы, Әл-Фараби ауданы, Төле би көшесі, 22 ғимараты. </w:t>
      </w:r>
    </w:p>
    <w:bookmarkEnd w:id="33510"/>
    <w:bookmarkStart w:name="z33769" w:id="3351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Шымкент қаласы бойынша Мемлекеттік кірістер департаментінің Әл-Фараби ауданы бойынша Мемлекеттік кірістер басқармасы" республикалық мемлекеттік мекемесi.</w:t>
      </w:r>
    </w:p>
    <w:bookmarkEnd w:id="33511"/>
    <w:bookmarkStart w:name="z33770" w:id="335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512"/>
    <w:bookmarkStart w:name="z33771" w:id="335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513"/>
    <w:bookmarkStart w:name="z33772" w:id="3351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3514"/>
    <w:bookmarkStart w:name="z33773" w:id="3351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3515"/>
    <w:bookmarkStart w:name="z33774" w:id="3351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3516"/>
    <w:bookmarkStart w:name="z33775" w:id="33517"/>
    <w:p>
      <w:pPr>
        <w:spacing w:after="0"/>
        <w:ind w:left="0"/>
        <w:jc w:val="both"/>
      </w:pPr>
      <w:r>
        <w:rPr>
          <w:rFonts w:ascii="Times New Roman"/>
          <w:b w:val="false"/>
          <w:i w:val="false"/>
          <w:color w:val="000000"/>
          <w:sz w:val="28"/>
        </w:rPr>
        <w:t>
      13. Міндеттері:</w:t>
      </w:r>
    </w:p>
    <w:bookmarkEnd w:id="33517"/>
    <w:bookmarkStart w:name="z33776" w:id="3351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518"/>
    <w:bookmarkStart w:name="z33777" w:id="3351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3519"/>
    <w:bookmarkStart w:name="z33778" w:id="3352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3520"/>
    <w:bookmarkStart w:name="z33779" w:id="3352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521"/>
    <w:bookmarkStart w:name="z33780" w:id="3352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3522"/>
    <w:bookmarkStart w:name="z33781" w:id="3352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523"/>
    <w:bookmarkStart w:name="z33782" w:id="3352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3524"/>
    <w:bookmarkStart w:name="z33783" w:id="33525"/>
    <w:p>
      <w:pPr>
        <w:spacing w:after="0"/>
        <w:ind w:left="0"/>
        <w:jc w:val="both"/>
      </w:pPr>
      <w:r>
        <w:rPr>
          <w:rFonts w:ascii="Times New Roman"/>
          <w:b w:val="false"/>
          <w:i w:val="false"/>
          <w:color w:val="000000"/>
          <w:sz w:val="28"/>
        </w:rPr>
        <w:t>
      14. Басқарманың құқықтары мен міндеттемелері:</w:t>
      </w:r>
    </w:p>
    <w:bookmarkEnd w:id="33525"/>
    <w:bookmarkStart w:name="z33784" w:id="33526"/>
    <w:p>
      <w:pPr>
        <w:spacing w:after="0"/>
        <w:ind w:left="0"/>
        <w:jc w:val="both"/>
      </w:pPr>
      <w:r>
        <w:rPr>
          <w:rFonts w:ascii="Times New Roman"/>
          <w:b w:val="false"/>
          <w:i w:val="false"/>
          <w:color w:val="000000"/>
          <w:sz w:val="28"/>
        </w:rPr>
        <w:t>
      1) құқықтары:</w:t>
      </w:r>
    </w:p>
    <w:bookmarkEnd w:id="33526"/>
    <w:bookmarkStart w:name="z33785" w:id="3352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3527"/>
    <w:bookmarkStart w:name="z33786" w:id="33528"/>
    <w:p>
      <w:pPr>
        <w:spacing w:after="0"/>
        <w:ind w:left="0"/>
        <w:jc w:val="both"/>
      </w:pPr>
      <w:r>
        <w:rPr>
          <w:rFonts w:ascii="Times New Roman"/>
          <w:b w:val="false"/>
          <w:i w:val="false"/>
          <w:color w:val="000000"/>
          <w:sz w:val="28"/>
        </w:rPr>
        <w:t>
      салық төлеушіден (салық агентінен):</w:t>
      </w:r>
    </w:p>
    <w:bookmarkEnd w:id="33528"/>
    <w:bookmarkStart w:name="z33787" w:id="3352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3529"/>
    <w:bookmarkStart w:name="z33788" w:id="3353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3530"/>
    <w:bookmarkStart w:name="z33789" w:id="3353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3531"/>
    <w:bookmarkStart w:name="z33790" w:id="3353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3532"/>
    <w:bookmarkStart w:name="z33791" w:id="335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3533"/>
    <w:bookmarkStart w:name="z33792" w:id="3353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3534"/>
    <w:bookmarkStart w:name="z33793" w:id="3353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3535"/>
    <w:bookmarkStart w:name="z33794" w:id="3353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536"/>
    <w:bookmarkStart w:name="z33795" w:id="3353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3537"/>
    <w:bookmarkStart w:name="z33796" w:id="3353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3538"/>
    <w:bookmarkStart w:name="z33797" w:id="3353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3539"/>
    <w:bookmarkStart w:name="z33798" w:id="3354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3540"/>
    <w:bookmarkStart w:name="z33799" w:id="3354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3541"/>
    <w:bookmarkStart w:name="z33800" w:id="3354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3542"/>
    <w:bookmarkStart w:name="z33801" w:id="3354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543"/>
    <w:bookmarkStart w:name="z33802" w:id="3354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3544"/>
    <w:bookmarkStart w:name="z33803" w:id="3354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3545"/>
    <w:bookmarkStart w:name="z33804" w:id="3354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3546"/>
    <w:bookmarkStart w:name="z33805" w:id="3354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3547"/>
    <w:bookmarkStart w:name="z33806" w:id="3354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3548"/>
    <w:bookmarkStart w:name="z33807" w:id="3354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3549"/>
    <w:bookmarkStart w:name="z33808" w:id="3355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3550"/>
    <w:bookmarkStart w:name="z33809" w:id="3355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3551"/>
    <w:bookmarkStart w:name="z33810" w:id="33552"/>
    <w:p>
      <w:pPr>
        <w:spacing w:after="0"/>
        <w:ind w:left="0"/>
        <w:jc w:val="both"/>
      </w:pPr>
      <w:r>
        <w:rPr>
          <w:rFonts w:ascii="Times New Roman"/>
          <w:b w:val="false"/>
          <w:i w:val="false"/>
          <w:color w:val="000000"/>
          <w:sz w:val="28"/>
        </w:rPr>
        <w:t>
      2) міндеттері:</w:t>
      </w:r>
    </w:p>
    <w:bookmarkEnd w:id="33552"/>
    <w:bookmarkStart w:name="z33811" w:id="3355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3553"/>
    <w:bookmarkStart w:name="z33812" w:id="3355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3554"/>
    <w:bookmarkStart w:name="z33813" w:id="3355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3555"/>
    <w:bookmarkStart w:name="z33814" w:id="3355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556"/>
    <w:bookmarkStart w:name="z33815" w:id="3355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557"/>
    <w:bookmarkStart w:name="z33816" w:id="33558"/>
    <w:p>
      <w:pPr>
        <w:spacing w:after="0"/>
        <w:ind w:left="0"/>
        <w:jc w:val="both"/>
      </w:pPr>
      <w:r>
        <w:rPr>
          <w:rFonts w:ascii="Times New Roman"/>
          <w:b w:val="false"/>
          <w:i w:val="false"/>
          <w:color w:val="000000"/>
          <w:sz w:val="28"/>
        </w:rPr>
        <w:t>
      салықтық берешегі бар;</w:t>
      </w:r>
    </w:p>
    <w:bookmarkEnd w:id="33558"/>
    <w:bookmarkStart w:name="z33817" w:id="3355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3559"/>
    <w:bookmarkStart w:name="z33818" w:id="3356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3560"/>
    <w:bookmarkStart w:name="z33819" w:id="3356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3561"/>
    <w:bookmarkStart w:name="z33820" w:id="3356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3562"/>
    <w:bookmarkStart w:name="z33821" w:id="3356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3563"/>
    <w:bookmarkStart w:name="z33822" w:id="3356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3564"/>
    <w:bookmarkStart w:name="z33823" w:id="3356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3565"/>
    <w:bookmarkStart w:name="z33824" w:id="3356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3566"/>
    <w:bookmarkStart w:name="z33825" w:id="3356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3567"/>
    <w:bookmarkStart w:name="z33826" w:id="3356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3568"/>
    <w:bookmarkStart w:name="z33827" w:id="3356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3569"/>
    <w:bookmarkStart w:name="z33828" w:id="3357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3570"/>
    <w:bookmarkStart w:name="z33829" w:id="3357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3571"/>
    <w:bookmarkStart w:name="z33830" w:id="3357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3572"/>
    <w:bookmarkStart w:name="z33831" w:id="3357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3573"/>
    <w:bookmarkStart w:name="z33832" w:id="33574"/>
    <w:p>
      <w:pPr>
        <w:spacing w:after="0"/>
        <w:ind w:left="0"/>
        <w:jc w:val="both"/>
      </w:pPr>
      <w:r>
        <w:rPr>
          <w:rFonts w:ascii="Times New Roman"/>
          <w:b w:val="false"/>
          <w:i w:val="false"/>
          <w:color w:val="000000"/>
          <w:sz w:val="28"/>
        </w:rPr>
        <w:t>
      мемлекет мүдделерін қорғау;</w:t>
      </w:r>
    </w:p>
    <w:bookmarkEnd w:id="33574"/>
    <w:bookmarkStart w:name="z33833" w:id="3357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3575"/>
    <w:bookmarkStart w:name="z33834" w:id="3357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3576"/>
    <w:bookmarkStart w:name="z33835" w:id="3357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3577"/>
    <w:bookmarkStart w:name="z33836" w:id="3357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3578"/>
    <w:bookmarkStart w:name="z33837" w:id="33579"/>
    <w:p>
      <w:pPr>
        <w:spacing w:after="0"/>
        <w:ind w:left="0"/>
        <w:jc w:val="both"/>
      </w:pPr>
      <w:r>
        <w:rPr>
          <w:rFonts w:ascii="Times New Roman"/>
          <w:b w:val="false"/>
          <w:i w:val="false"/>
          <w:color w:val="000000"/>
          <w:sz w:val="28"/>
        </w:rPr>
        <w:t>
      15. Функциялары:</w:t>
      </w:r>
    </w:p>
    <w:bookmarkEnd w:id="33579"/>
    <w:bookmarkStart w:name="z33838" w:id="33580"/>
    <w:p>
      <w:pPr>
        <w:spacing w:after="0"/>
        <w:ind w:left="0"/>
        <w:jc w:val="both"/>
      </w:pPr>
      <w:r>
        <w:rPr>
          <w:rFonts w:ascii="Times New Roman"/>
          <w:b w:val="false"/>
          <w:i w:val="false"/>
          <w:color w:val="000000"/>
          <w:sz w:val="28"/>
        </w:rPr>
        <w:t>
      1) салықтық бақылауды жүзеге асыру;</w:t>
      </w:r>
    </w:p>
    <w:bookmarkEnd w:id="33580"/>
    <w:bookmarkStart w:name="z33839" w:id="3358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3581"/>
    <w:bookmarkStart w:name="z33840" w:id="3358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3582"/>
    <w:bookmarkStart w:name="z33841" w:id="3358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3583"/>
    <w:bookmarkStart w:name="z33842" w:id="3358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3584"/>
    <w:bookmarkStart w:name="z33843" w:id="3358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3585"/>
    <w:bookmarkStart w:name="z33844" w:id="33586"/>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3586"/>
    <w:bookmarkStart w:name="z33845" w:id="3358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3587"/>
    <w:bookmarkStart w:name="z33846" w:id="3358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3588"/>
    <w:bookmarkStart w:name="z33847" w:id="3358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3589"/>
    <w:bookmarkStart w:name="z33848" w:id="33590"/>
    <w:p>
      <w:pPr>
        <w:spacing w:after="0"/>
        <w:ind w:left="0"/>
        <w:jc w:val="both"/>
      </w:pPr>
      <w:r>
        <w:rPr>
          <w:rFonts w:ascii="Times New Roman"/>
          <w:b w:val="false"/>
          <w:i w:val="false"/>
          <w:color w:val="000000"/>
          <w:sz w:val="28"/>
        </w:rPr>
        <w:t>
      11) салықтық әкімшілендіруді жүзеге асыру;</w:t>
      </w:r>
    </w:p>
    <w:bookmarkEnd w:id="33590"/>
    <w:bookmarkStart w:name="z33849" w:id="3359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3591"/>
    <w:bookmarkStart w:name="z33850" w:id="3359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3592"/>
    <w:bookmarkStart w:name="z33851" w:id="33593"/>
    <w:p>
      <w:pPr>
        <w:spacing w:after="0"/>
        <w:ind w:left="0"/>
        <w:jc w:val="both"/>
      </w:pPr>
      <w:r>
        <w:rPr>
          <w:rFonts w:ascii="Times New Roman"/>
          <w:b w:val="false"/>
          <w:i w:val="false"/>
          <w:color w:val="000000"/>
          <w:sz w:val="28"/>
        </w:rPr>
        <w:t>
      14) тәуекелдерді басқару жүйесін пайдалану;</w:t>
      </w:r>
    </w:p>
    <w:bookmarkEnd w:id="33593"/>
    <w:bookmarkStart w:name="z33852" w:id="3359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3594"/>
    <w:bookmarkStart w:name="z33853" w:id="3359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3595"/>
    <w:bookmarkStart w:name="z33854" w:id="3359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3596"/>
    <w:bookmarkStart w:name="z33855" w:id="3359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3597"/>
    <w:bookmarkStart w:name="z33856" w:id="3359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3598"/>
    <w:bookmarkStart w:name="z33857" w:id="3359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3599"/>
    <w:bookmarkStart w:name="z33858" w:id="3360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3600"/>
    <w:bookmarkStart w:name="z33859" w:id="3360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601"/>
    <w:bookmarkStart w:name="z33860" w:id="3360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3602"/>
    <w:bookmarkStart w:name="z33861" w:id="3360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3603"/>
    <w:bookmarkStart w:name="z33862" w:id="3360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3604"/>
    <w:bookmarkStart w:name="z33863" w:id="3360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3605"/>
    <w:bookmarkStart w:name="z33864" w:id="3360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3606"/>
    <w:bookmarkStart w:name="z33865" w:id="3360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607"/>
    <w:bookmarkStart w:name="z33866" w:id="3360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608"/>
    <w:bookmarkStart w:name="z33867" w:id="3360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3609"/>
    <w:bookmarkStart w:name="z33868" w:id="3361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3610"/>
    <w:bookmarkStart w:name="z33869" w:id="3361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3611"/>
    <w:bookmarkStart w:name="z33870" w:id="3361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3612"/>
    <w:bookmarkStart w:name="z33871" w:id="3361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3613"/>
    <w:bookmarkStart w:name="z33872" w:id="3361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614"/>
    <w:bookmarkStart w:name="z33873" w:id="3361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615"/>
    <w:bookmarkStart w:name="z33874" w:id="3361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616"/>
    <w:bookmarkStart w:name="z33875" w:id="3361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617"/>
    <w:bookmarkStart w:name="z33876" w:id="3361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3618"/>
    <w:bookmarkStart w:name="z33877" w:id="3361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3619"/>
    <w:bookmarkStart w:name="z33878" w:id="3362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620"/>
    <w:bookmarkStart w:name="z33879" w:id="3362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621"/>
    <w:bookmarkStart w:name="z33880" w:id="336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3622"/>
    <w:bookmarkStart w:name="z33881" w:id="33623"/>
    <w:p>
      <w:pPr>
        <w:spacing w:after="0"/>
        <w:ind w:left="0"/>
        <w:jc w:val="both"/>
      </w:pPr>
      <w:r>
        <w:rPr>
          <w:rFonts w:ascii="Times New Roman"/>
          <w:b w:val="false"/>
          <w:i w:val="false"/>
          <w:color w:val="000000"/>
          <w:sz w:val="28"/>
        </w:rPr>
        <w:t>
      19. Басқарма басшысының өкілеттіктері:</w:t>
      </w:r>
    </w:p>
    <w:bookmarkEnd w:id="33623"/>
    <w:bookmarkStart w:name="z33882" w:id="33624"/>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3624"/>
    <w:bookmarkStart w:name="z33883" w:id="3362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3625"/>
    <w:bookmarkStart w:name="z33884" w:id="3362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3626"/>
    <w:bookmarkStart w:name="z33885" w:id="3362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3627"/>
    <w:bookmarkStart w:name="z33886" w:id="3362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3628"/>
    <w:bookmarkStart w:name="z33887" w:id="3362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629"/>
    <w:bookmarkStart w:name="z33888" w:id="3363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3630"/>
    <w:bookmarkStart w:name="z33889" w:id="3363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3631"/>
    <w:bookmarkStart w:name="z33890" w:id="3363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3632"/>
    <w:bookmarkStart w:name="z33891" w:id="3363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3633"/>
    <w:bookmarkStart w:name="z33892" w:id="3363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634"/>
    <w:bookmarkStart w:name="z33893" w:id="3363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3635"/>
    <w:bookmarkStart w:name="z33894" w:id="33636"/>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3636"/>
    <w:bookmarkStart w:name="z33895" w:id="33637"/>
    <w:p>
      <w:pPr>
        <w:spacing w:after="0"/>
        <w:ind w:left="0"/>
        <w:jc w:val="left"/>
      </w:pPr>
      <w:r>
        <w:rPr>
          <w:rFonts w:ascii="Times New Roman"/>
          <w:b/>
          <w:i w:val="false"/>
          <w:color w:val="000000"/>
        </w:rPr>
        <w:t xml:space="preserve"> 4-тарау. Басқарманың мүлкi</w:t>
      </w:r>
    </w:p>
    <w:bookmarkEnd w:id="33637"/>
    <w:bookmarkStart w:name="z33896" w:id="33638"/>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3638"/>
    <w:bookmarkStart w:name="z33897" w:id="3363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639"/>
    <w:bookmarkStart w:name="z33898" w:id="33640"/>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3640"/>
    <w:bookmarkStart w:name="z33899" w:id="33641"/>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641"/>
    <w:bookmarkStart w:name="z33900" w:id="33642"/>
    <w:p>
      <w:pPr>
        <w:spacing w:after="0"/>
        <w:ind w:left="0"/>
        <w:jc w:val="left"/>
      </w:pPr>
      <w:r>
        <w:rPr>
          <w:rFonts w:ascii="Times New Roman"/>
          <w:b/>
          <w:i w:val="false"/>
          <w:color w:val="000000"/>
        </w:rPr>
        <w:t xml:space="preserve"> 5-тарау. Басқарманы қайта ұйымдастыру және тарату</w:t>
      </w:r>
    </w:p>
    <w:bookmarkEnd w:id="33642"/>
    <w:bookmarkStart w:name="z33901" w:id="336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241-қосымша</w:t>
            </w:r>
          </w:p>
        </w:tc>
      </w:tr>
    </w:tbl>
    <w:bookmarkStart w:name="z33903" w:id="33644"/>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Шымкент қаласы бойынша Мемлекеттік кірістер департаментінің Еңбекші ауданы бойынша Мемлекеттік кірістер басқармасы туралы ереже</w:t>
      </w:r>
    </w:p>
    <w:bookmarkEnd w:id="33644"/>
    <w:bookmarkStart w:name="z33904" w:id="33645"/>
    <w:p>
      <w:pPr>
        <w:spacing w:after="0"/>
        <w:ind w:left="0"/>
        <w:jc w:val="left"/>
      </w:pPr>
      <w:r>
        <w:rPr>
          <w:rFonts w:ascii="Times New Roman"/>
          <w:b/>
          <w:i w:val="false"/>
          <w:color w:val="000000"/>
        </w:rPr>
        <w:t xml:space="preserve"> 1-тарау. Жалпы ережелер</w:t>
      </w:r>
    </w:p>
    <w:bookmarkEnd w:id="33645"/>
    <w:bookmarkStart w:name="z33905" w:id="3364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Шымкент қаласы бойынша Мемлекеттік кірістер департаментінің Еңбекші ауданы бойынша Мемлекеттік кірістер басқармасы (бұдан әрі – Басқарма) Қазақстан Республикасы Қаржы министрлігі Мемлекеттік кірістер комитетінің Шымкент қаласы бойынша Мемлекеттік кірістер департаментінің (бұдан әрі – Департамент) мемлекеттік басқару мен бақылау функцияларын:</w:t>
      </w:r>
    </w:p>
    <w:bookmarkEnd w:id="33646"/>
    <w:bookmarkStart w:name="z33906" w:id="33647"/>
    <w:p>
      <w:pPr>
        <w:spacing w:after="0"/>
        <w:ind w:left="0"/>
        <w:jc w:val="both"/>
      </w:pPr>
      <w:r>
        <w:rPr>
          <w:rFonts w:ascii="Times New Roman"/>
          <w:b w:val="false"/>
          <w:i w:val="false"/>
          <w:color w:val="000000"/>
          <w:sz w:val="28"/>
        </w:rPr>
        <w:t xml:space="preserve">
      1) салықтық әкімшілендіру; </w:t>
      </w:r>
    </w:p>
    <w:bookmarkEnd w:id="33647"/>
    <w:bookmarkStart w:name="z33907" w:id="3364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648"/>
    <w:bookmarkStart w:name="z33908" w:id="33649"/>
    <w:p>
      <w:pPr>
        <w:spacing w:after="0"/>
        <w:ind w:left="0"/>
        <w:jc w:val="both"/>
      </w:pPr>
      <w:r>
        <w:rPr>
          <w:rFonts w:ascii="Times New Roman"/>
          <w:b w:val="false"/>
          <w:i w:val="false"/>
          <w:color w:val="000000"/>
          <w:sz w:val="28"/>
        </w:rPr>
        <w:t>
      3) мұнай өнімдерінің және биоотынның айналымы;</w:t>
      </w:r>
    </w:p>
    <w:bookmarkEnd w:id="33649"/>
    <w:bookmarkStart w:name="z33909" w:id="33650"/>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3650"/>
    <w:bookmarkStart w:name="z33910" w:id="33651"/>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3651"/>
    <w:bookmarkStart w:name="z33911" w:id="3365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3652"/>
    <w:bookmarkStart w:name="z33912" w:id="33653"/>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3653"/>
    <w:bookmarkStart w:name="z33913" w:id="33654"/>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3654"/>
    <w:bookmarkStart w:name="z33914" w:id="3365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3655"/>
    <w:bookmarkStart w:name="z33915" w:id="33656"/>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3656"/>
    <w:bookmarkStart w:name="z33916" w:id="33657"/>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3657"/>
    <w:bookmarkStart w:name="z33917" w:id="33658"/>
    <w:p>
      <w:pPr>
        <w:spacing w:after="0"/>
        <w:ind w:left="0"/>
        <w:jc w:val="both"/>
      </w:pPr>
      <w:r>
        <w:rPr>
          <w:rFonts w:ascii="Times New Roman"/>
          <w:b w:val="false"/>
          <w:i w:val="false"/>
          <w:color w:val="000000"/>
          <w:sz w:val="28"/>
        </w:rPr>
        <w:t>
      8. Басқарманың орналасқан жері: пошта индексі 160021, Қазақстан Республикасы, Шымкент қаласы, Әл-Фараби ауданы, А.Байтұрсынов көшесі, 68 үй.</w:t>
      </w:r>
    </w:p>
    <w:bookmarkEnd w:id="33658"/>
    <w:bookmarkStart w:name="z33918" w:id="33659"/>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Шымкент қаласы бойынша Мемлекеттік кірістер департаментінің Еңбекші ауданы бойынша Мемлекеттік кірістер басқармасы" республикалық мемлекеттік мекемесi.</w:t>
      </w:r>
    </w:p>
    <w:bookmarkEnd w:id="33659"/>
    <w:bookmarkStart w:name="z33919" w:id="336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660"/>
    <w:bookmarkStart w:name="z33920" w:id="336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661"/>
    <w:bookmarkStart w:name="z33921" w:id="33662"/>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3662"/>
    <w:bookmarkStart w:name="z33922" w:id="3366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3663"/>
    <w:bookmarkStart w:name="z33923" w:id="33664"/>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3664"/>
    <w:bookmarkStart w:name="z33924" w:id="33665"/>
    <w:p>
      <w:pPr>
        <w:spacing w:after="0"/>
        <w:ind w:left="0"/>
        <w:jc w:val="both"/>
      </w:pPr>
      <w:r>
        <w:rPr>
          <w:rFonts w:ascii="Times New Roman"/>
          <w:b w:val="false"/>
          <w:i w:val="false"/>
          <w:color w:val="000000"/>
          <w:sz w:val="28"/>
        </w:rPr>
        <w:t>
      13. Міндеттері:</w:t>
      </w:r>
    </w:p>
    <w:bookmarkEnd w:id="33665"/>
    <w:bookmarkStart w:name="z33925" w:id="33666"/>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666"/>
    <w:bookmarkStart w:name="z33926" w:id="33667"/>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3667"/>
    <w:bookmarkStart w:name="z33927" w:id="33668"/>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3668"/>
    <w:bookmarkStart w:name="z33928" w:id="33669"/>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669"/>
    <w:bookmarkStart w:name="z33929" w:id="33670"/>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3670"/>
    <w:bookmarkStart w:name="z33930" w:id="33671"/>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671"/>
    <w:bookmarkStart w:name="z33931" w:id="3367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3672"/>
    <w:bookmarkStart w:name="z33932" w:id="33673"/>
    <w:p>
      <w:pPr>
        <w:spacing w:after="0"/>
        <w:ind w:left="0"/>
        <w:jc w:val="both"/>
      </w:pPr>
      <w:r>
        <w:rPr>
          <w:rFonts w:ascii="Times New Roman"/>
          <w:b w:val="false"/>
          <w:i w:val="false"/>
          <w:color w:val="000000"/>
          <w:sz w:val="28"/>
        </w:rPr>
        <w:t>
      14. Басқарманың құқықтары мен міндеттемелері:</w:t>
      </w:r>
    </w:p>
    <w:bookmarkEnd w:id="33673"/>
    <w:bookmarkStart w:name="z33933" w:id="33674"/>
    <w:p>
      <w:pPr>
        <w:spacing w:after="0"/>
        <w:ind w:left="0"/>
        <w:jc w:val="both"/>
      </w:pPr>
      <w:r>
        <w:rPr>
          <w:rFonts w:ascii="Times New Roman"/>
          <w:b w:val="false"/>
          <w:i w:val="false"/>
          <w:color w:val="000000"/>
          <w:sz w:val="28"/>
        </w:rPr>
        <w:t>
      1) құқықтары:</w:t>
      </w:r>
    </w:p>
    <w:bookmarkEnd w:id="33674"/>
    <w:bookmarkStart w:name="z33934" w:id="33675"/>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3675"/>
    <w:bookmarkStart w:name="z33935" w:id="33676"/>
    <w:p>
      <w:pPr>
        <w:spacing w:after="0"/>
        <w:ind w:left="0"/>
        <w:jc w:val="both"/>
      </w:pPr>
      <w:r>
        <w:rPr>
          <w:rFonts w:ascii="Times New Roman"/>
          <w:b w:val="false"/>
          <w:i w:val="false"/>
          <w:color w:val="000000"/>
          <w:sz w:val="28"/>
        </w:rPr>
        <w:t>
      салық төлеушіден (салық агентінен):</w:t>
      </w:r>
    </w:p>
    <w:bookmarkEnd w:id="33676"/>
    <w:bookmarkStart w:name="z33936" w:id="33677"/>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3677"/>
    <w:bookmarkStart w:name="z33937" w:id="33678"/>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3678"/>
    <w:bookmarkStart w:name="z33938" w:id="33679"/>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3679"/>
    <w:bookmarkStart w:name="z33939" w:id="3368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3680"/>
    <w:bookmarkStart w:name="z33940" w:id="336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3681"/>
    <w:bookmarkStart w:name="z33941" w:id="33682"/>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3682"/>
    <w:bookmarkStart w:name="z33942" w:id="33683"/>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3683"/>
    <w:bookmarkStart w:name="z33943" w:id="33684"/>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684"/>
    <w:bookmarkStart w:name="z33944" w:id="33685"/>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3685"/>
    <w:bookmarkStart w:name="z33945" w:id="33686"/>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3686"/>
    <w:bookmarkStart w:name="z33946" w:id="33687"/>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3687"/>
    <w:bookmarkStart w:name="z33947" w:id="33688"/>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3688"/>
    <w:bookmarkStart w:name="z33948" w:id="33689"/>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3689"/>
    <w:bookmarkStart w:name="z33949" w:id="33690"/>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3690"/>
    <w:bookmarkStart w:name="z33950" w:id="33691"/>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691"/>
    <w:bookmarkStart w:name="z33951" w:id="3369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3692"/>
    <w:bookmarkStart w:name="z33952" w:id="33693"/>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3693"/>
    <w:bookmarkStart w:name="z33953" w:id="33694"/>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3694"/>
    <w:bookmarkStart w:name="z33954" w:id="33695"/>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3695"/>
    <w:bookmarkStart w:name="z33955" w:id="33696"/>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3696"/>
    <w:bookmarkStart w:name="z33956" w:id="33697"/>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3697"/>
    <w:bookmarkStart w:name="z33957" w:id="33698"/>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3698"/>
    <w:bookmarkStart w:name="z33958" w:id="33699"/>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3699"/>
    <w:bookmarkStart w:name="z33959" w:id="33700"/>
    <w:p>
      <w:pPr>
        <w:spacing w:after="0"/>
        <w:ind w:left="0"/>
        <w:jc w:val="both"/>
      </w:pPr>
      <w:r>
        <w:rPr>
          <w:rFonts w:ascii="Times New Roman"/>
          <w:b w:val="false"/>
          <w:i w:val="false"/>
          <w:color w:val="000000"/>
          <w:sz w:val="28"/>
        </w:rPr>
        <w:t>
      2) міндеттері:</w:t>
      </w:r>
    </w:p>
    <w:bookmarkEnd w:id="33700"/>
    <w:bookmarkStart w:name="z33960" w:id="33701"/>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3701"/>
    <w:bookmarkStart w:name="z33961" w:id="33702"/>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3702"/>
    <w:bookmarkStart w:name="z33962" w:id="33703"/>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3703"/>
    <w:bookmarkStart w:name="z33963" w:id="33704"/>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704"/>
    <w:bookmarkStart w:name="z33964" w:id="33705"/>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705"/>
    <w:bookmarkStart w:name="z33965" w:id="33706"/>
    <w:p>
      <w:pPr>
        <w:spacing w:after="0"/>
        <w:ind w:left="0"/>
        <w:jc w:val="both"/>
      </w:pPr>
      <w:r>
        <w:rPr>
          <w:rFonts w:ascii="Times New Roman"/>
          <w:b w:val="false"/>
          <w:i w:val="false"/>
          <w:color w:val="000000"/>
          <w:sz w:val="28"/>
        </w:rPr>
        <w:t>
      салықтық берешегі бар;</w:t>
      </w:r>
    </w:p>
    <w:bookmarkEnd w:id="33706"/>
    <w:bookmarkStart w:name="z33966" w:id="33707"/>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3707"/>
    <w:bookmarkStart w:name="z33967" w:id="33708"/>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3708"/>
    <w:bookmarkStart w:name="z33968" w:id="33709"/>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3709"/>
    <w:bookmarkStart w:name="z33969" w:id="33710"/>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3710"/>
    <w:bookmarkStart w:name="z33970" w:id="33711"/>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3711"/>
    <w:bookmarkStart w:name="z33971" w:id="33712"/>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3712"/>
    <w:bookmarkStart w:name="z33972" w:id="33713"/>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3713"/>
    <w:bookmarkStart w:name="z33973" w:id="33714"/>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3714"/>
    <w:bookmarkStart w:name="z33974" w:id="33715"/>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3715"/>
    <w:bookmarkStart w:name="z33975" w:id="33716"/>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3716"/>
    <w:bookmarkStart w:name="z33976" w:id="33717"/>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3717"/>
    <w:bookmarkStart w:name="z33977" w:id="33718"/>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3718"/>
    <w:bookmarkStart w:name="z33978" w:id="33719"/>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3719"/>
    <w:bookmarkStart w:name="z33979" w:id="33720"/>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3720"/>
    <w:bookmarkStart w:name="z33980" w:id="33721"/>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3721"/>
    <w:bookmarkStart w:name="z33981" w:id="33722"/>
    <w:p>
      <w:pPr>
        <w:spacing w:after="0"/>
        <w:ind w:left="0"/>
        <w:jc w:val="both"/>
      </w:pPr>
      <w:r>
        <w:rPr>
          <w:rFonts w:ascii="Times New Roman"/>
          <w:b w:val="false"/>
          <w:i w:val="false"/>
          <w:color w:val="000000"/>
          <w:sz w:val="28"/>
        </w:rPr>
        <w:t>
      мемлекет мүдделерін қорғау;</w:t>
      </w:r>
    </w:p>
    <w:bookmarkEnd w:id="33722"/>
    <w:bookmarkStart w:name="z33982" w:id="33723"/>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3723"/>
    <w:bookmarkStart w:name="z33983" w:id="33724"/>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3724"/>
    <w:bookmarkStart w:name="z33984" w:id="3372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3725"/>
    <w:bookmarkStart w:name="z33985" w:id="33726"/>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3726"/>
    <w:bookmarkStart w:name="z33986" w:id="33727"/>
    <w:p>
      <w:pPr>
        <w:spacing w:after="0"/>
        <w:ind w:left="0"/>
        <w:jc w:val="both"/>
      </w:pPr>
      <w:r>
        <w:rPr>
          <w:rFonts w:ascii="Times New Roman"/>
          <w:b w:val="false"/>
          <w:i w:val="false"/>
          <w:color w:val="000000"/>
          <w:sz w:val="28"/>
        </w:rPr>
        <w:t>
      15. Функциялары:</w:t>
      </w:r>
    </w:p>
    <w:bookmarkEnd w:id="33727"/>
    <w:bookmarkStart w:name="z33987" w:id="33728"/>
    <w:p>
      <w:pPr>
        <w:spacing w:after="0"/>
        <w:ind w:left="0"/>
        <w:jc w:val="both"/>
      </w:pPr>
      <w:r>
        <w:rPr>
          <w:rFonts w:ascii="Times New Roman"/>
          <w:b w:val="false"/>
          <w:i w:val="false"/>
          <w:color w:val="000000"/>
          <w:sz w:val="28"/>
        </w:rPr>
        <w:t>
      1) салықтық бақылауды жүзеге асыру;</w:t>
      </w:r>
    </w:p>
    <w:bookmarkEnd w:id="33728"/>
    <w:bookmarkStart w:name="z33988" w:id="33729"/>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3729"/>
    <w:bookmarkStart w:name="z33989" w:id="33730"/>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3730"/>
    <w:bookmarkStart w:name="z33990" w:id="33731"/>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3731"/>
    <w:bookmarkStart w:name="z33991" w:id="33732"/>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3732"/>
    <w:bookmarkStart w:name="z33992" w:id="33733"/>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3733"/>
    <w:bookmarkStart w:name="z33993" w:id="33734"/>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3734"/>
    <w:bookmarkStart w:name="z33994" w:id="33735"/>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3735"/>
    <w:bookmarkStart w:name="z33995" w:id="33736"/>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3736"/>
    <w:bookmarkStart w:name="z33996" w:id="33737"/>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3737"/>
    <w:bookmarkStart w:name="z33997" w:id="33738"/>
    <w:p>
      <w:pPr>
        <w:spacing w:after="0"/>
        <w:ind w:left="0"/>
        <w:jc w:val="both"/>
      </w:pPr>
      <w:r>
        <w:rPr>
          <w:rFonts w:ascii="Times New Roman"/>
          <w:b w:val="false"/>
          <w:i w:val="false"/>
          <w:color w:val="000000"/>
          <w:sz w:val="28"/>
        </w:rPr>
        <w:t>
      11) салықтық әкімшілендіруді жүзеге асыру;</w:t>
      </w:r>
    </w:p>
    <w:bookmarkEnd w:id="33738"/>
    <w:bookmarkStart w:name="z33998" w:id="33739"/>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3739"/>
    <w:bookmarkStart w:name="z33999" w:id="33740"/>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3740"/>
    <w:bookmarkStart w:name="z34000" w:id="33741"/>
    <w:p>
      <w:pPr>
        <w:spacing w:after="0"/>
        <w:ind w:left="0"/>
        <w:jc w:val="both"/>
      </w:pPr>
      <w:r>
        <w:rPr>
          <w:rFonts w:ascii="Times New Roman"/>
          <w:b w:val="false"/>
          <w:i w:val="false"/>
          <w:color w:val="000000"/>
          <w:sz w:val="28"/>
        </w:rPr>
        <w:t>
      14) тәуекелдерді басқару жүйесін пайдалану;</w:t>
      </w:r>
    </w:p>
    <w:bookmarkEnd w:id="33741"/>
    <w:bookmarkStart w:name="z34001" w:id="33742"/>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3742"/>
    <w:bookmarkStart w:name="z34002" w:id="33743"/>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3743"/>
    <w:bookmarkStart w:name="z34003" w:id="33744"/>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3744"/>
    <w:bookmarkStart w:name="z34004" w:id="33745"/>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3745"/>
    <w:bookmarkStart w:name="z34005" w:id="33746"/>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3746"/>
    <w:bookmarkStart w:name="z34006" w:id="33747"/>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3747"/>
    <w:bookmarkStart w:name="z34007" w:id="33748"/>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3748"/>
    <w:bookmarkStart w:name="z34008" w:id="33749"/>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749"/>
    <w:bookmarkStart w:name="z34009" w:id="33750"/>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3750"/>
    <w:bookmarkStart w:name="z34010" w:id="33751"/>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3751"/>
    <w:bookmarkStart w:name="z34011" w:id="33752"/>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3752"/>
    <w:bookmarkStart w:name="z34012" w:id="33753"/>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3753"/>
    <w:bookmarkStart w:name="z34013" w:id="33754"/>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3754"/>
    <w:bookmarkStart w:name="z34014" w:id="33755"/>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755"/>
    <w:bookmarkStart w:name="z34015" w:id="33756"/>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756"/>
    <w:bookmarkStart w:name="z34016" w:id="33757"/>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3757"/>
    <w:bookmarkStart w:name="z34017" w:id="33758"/>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3758"/>
    <w:bookmarkStart w:name="z34018" w:id="33759"/>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3759"/>
    <w:bookmarkStart w:name="z34019" w:id="33760"/>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3760"/>
    <w:bookmarkStart w:name="z34020" w:id="33761"/>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3761"/>
    <w:bookmarkStart w:name="z34021" w:id="33762"/>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762"/>
    <w:bookmarkStart w:name="z34022" w:id="33763"/>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763"/>
    <w:bookmarkStart w:name="z34023" w:id="33764"/>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764"/>
    <w:bookmarkStart w:name="z34024" w:id="33765"/>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765"/>
    <w:bookmarkStart w:name="z34025" w:id="33766"/>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3766"/>
    <w:bookmarkStart w:name="z34026" w:id="33767"/>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3767"/>
    <w:bookmarkStart w:name="z34027" w:id="3376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768"/>
    <w:bookmarkStart w:name="z34028" w:id="3376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769"/>
    <w:bookmarkStart w:name="z34029" w:id="337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3770"/>
    <w:bookmarkStart w:name="z34030" w:id="33771"/>
    <w:p>
      <w:pPr>
        <w:spacing w:after="0"/>
        <w:ind w:left="0"/>
        <w:jc w:val="both"/>
      </w:pPr>
      <w:r>
        <w:rPr>
          <w:rFonts w:ascii="Times New Roman"/>
          <w:b w:val="false"/>
          <w:i w:val="false"/>
          <w:color w:val="000000"/>
          <w:sz w:val="28"/>
        </w:rPr>
        <w:t>
      19. Басқарма басшысының өкілеттіктері:</w:t>
      </w:r>
    </w:p>
    <w:bookmarkEnd w:id="33771"/>
    <w:bookmarkStart w:name="z34031" w:id="33772"/>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3772"/>
    <w:bookmarkStart w:name="z34032" w:id="3377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3773"/>
    <w:bookmarkStart w:name="z34033" w:id="3377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3774"/>
    <w:bookmarkStart w:name="z34034" w:id="3377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3775"/>
    <w:bookmarkStart w:name="z34035" w:id="3377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3776"/>
    <w:bookmarkStart w:name="z34036" w:id="3377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777"/>
    <w:bookmarkStart w:name="z34037" w:id="3377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3778"/>
    <w:bookmarkStart w:name="z34038" w:id="3377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3779"/>
    <w:bookmarkStart w:name="z34039" w:id="3378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3780"/>
    <w:bookmarkStart w:name="z34040" w:id="3378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3781"/>
    <w:bookmarkStart w:name="z34041" w:id="3378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782"/>
    <w:bookmarkStart w:name="z34042" w:id="3378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3783"/>
    <w:bookmarkStart w:name="z34043" w:id="33784"/>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3784"/>
    <w:bookmarkStart w:name="z34044" w:id="33785"/>
    <w:p>
      <w:pPr>
        <w:spacing w:after="0"/>
        <w:ind w:left="0"/>
        <w:jc w:val="left"/>
      </w:pPr>
      <w:r>
        <w:rPr>
          <w:rFonts w:ascii="Times New Roman"/>
          <w:b/>
          <w:i w:val="false"/>
          <w:color w:val="000000"/>
        </w:rPr>
        <w:t xml:space="preserve"> 4-тарау. Басқарманың мүлкi</w:t>
      </w:r>
    </w:p>
    <w:bookmarkEnd w:id="33785"/>
    <w:bookmarkStart w:name="z34045" w:id="33786"/>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3786"/>
    <w:bookmarkStart w:name="z34046" w:id="3378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787"/>
    <w:bookmarkStart w:name="z34047" w:id="33788"/>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3788"/>
    <w:bookmarkStart w:name="z34048" w:id="33789"/>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789"/>
    <w:bookmarkStart w:name="z34049" w:id="33790"/>
    <w:p>
      <w:pPr>
        <w:spacing w:after="0"/>
        <w:ind w:left="0"/>
        <w:jc w:val="left"/>
      </w:pPr>
      <w:r>
        <w:rPr>
          <w:rFonts w:ascii="Times New Roman"/>
          <w:b/>
          <w:i w:val="false"/>
          <w:color w:val="000000"/>
        </w:rPr>
        <w:t xml:space="preserve"> 5-тарау. Басқарманы қайта ұйымдастыру және тарату</w:t>
      </w:r>
    </w:p>
    <w:bookmarkEnd w:id="33790"/>
    <w:bookmarkStart w:name="z34050" w:id="337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242-қосымша</w:t>
            </w:r>
          </w:p>
        </w:tc>
      </w:tr>
    </w:tbl>
    <w:bookmarkStart w:name="z34052" w:id="3379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Шымкент қаласы бойынша Мемлекеттік кірістер департаментінің "Оңтүстік" Мемлекеттік кірістер басқармасы туралы ереже </w:t>
      </w:r>
    </w:p>
    <w:bookmarkEnd w:id="33792"/>
    <w:bookmarkStart w:name="z34053" w:id="33793"/>
    <w:p>
      <w:pPr>
        <w:spacing w:after="0"/>
        <w:ind w:left="0"/>
        <w:jc w:val="left"/>
      </w:pPr>
      <w:r>
        <w:rPr>
          <w:rFonts w:ascii="Times New Roman"/>
          <w:b/>
          <w:i w:val="false"/>
          <w:color w:val="000000"/>
        </w:rPr>
        <w:t xml:space="preserve"> 1-тарау. Жалпы ережелер</w:t>
      </w:r>
    </w:p>
    <w:bookmarkEnd w:id="33793"/>
    <w:bookmarkStart w:name="z34054" w:id="3379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Шымкент қаласы бойынша Мемлекеттік кірістер департаментінің "Оңтүстік" Мемлекеттік кірістер басқармасы (бұдан әрі – Басқарма) Қазақстан Республикасы Қаржы министрлігі Мемлекеттік кірістер комитетінің Шымкент қаласы бойынша Мемлекеттік кірістер департаментінің (бұдан әрі – Департамент) мемлекеттік басқару мен бақылау функцияларын:</w:t>
      </w:r>
    </w:p>
    <w:bookmarkEnd w:id="33794"/>
    <w:bookmarkStart w:name="z34055" w:id="33795"/>
    <w:p>
      <w:pPr>
        <w:spacing w:after="0"/>
        <w:ind w:left="0"/>
        <w:jc w:val="both"/>
      </w:pPr>
      <w:r>
        <w:rPr>
          <w:rFonts w:ascii="Times New Roman"/>
          <w:b w:val="false"/>
          <w:i w:val="false"/>
          <w:color w:val="000000"/>
          <w:sz w:val="28"/>
        </w:rPr>
        <w:t xml:space="preserve">
      1) салықтық әкімшілендіру; </w:t>
      </w:r>
    </w:p>
    <w:bookmarkEnd w:id="33795"/>
    <w:bookmarkStart w:name="z34056" w:id="3379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796"/>
    <w:bookmarkStart w:name="z34057" w:id="33797"/>
    <w:p>
      <w:pPr>
        <w:spacing w:after="0"/>
        <w:ind w:left="0"/>
        <w:jc w:val="both"/>
      </w:pPr>
      <w:r>
        <w:rPr>
          <w:rFonts w:ascii="Times New Roman"/>
          <w:b w:val="false"/>
          <w:i w:val="false"/>
          <w:color w:val="000000"/>
          <w:sz w:val="28"/>
        </w:rPr>
        <w:t>
      3) мұнай өнімдерінің және биоотынның айналымы;</w:t>
      </w:r>
    </w:p>
    <w:bookmarkEnd w:id="33797"/>
    <w:bookmarkStart w:name="z34058" w:id="3379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3798"/>
    <w:bookmarkStart w:name="z34059" w:id="3379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3799"/>
    <w:bookmarkStart w:name="z34060" w:id="3380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3800"/>
    <w:bookmarkStart w:name="z34061" w:id="3380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3801"/>
    <w:bookmarkStart w:name="z34062" w:id="3380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3802"/>
    <w:bookmarkStart w:name="z34063" w:id="3380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3803"/>
    <w:bookmarkStart w:name="z34064" w:id="3380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3804"/>
    <w:bookmarkStart w:name="z34065" w:id="3380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3805"/>
    <w:bookmarkStart w:name="z34066" w:id="33806"/>
    <w:p>
      <w:pPr>
        <w:spacing w:after="0"/>
        <w:ind w:left="0"/>
        <w:jc w:val="both"/>
      </w:pPr>
      <w:r>
        <w:rPr>
          <w:rFonts w:ascii="Times New Roman"/>
          <w:b w:val="false"/>
          <w:i w:val="false"/>
          <w:color w:val="000000"/>
          <w:sz w:val="28"/>
        </w:rPr>
        <w:t>
      8. Басқарманың орналасқан жері: пошта индексі 160026, Қазақстан Республикасы, Шымкент қаласы, Еңбекші ауданы, №264 квартал, № 488 ғимарат.</w:t>
      </w:r>
    </w:p>
    <w:bookmarkEnd w:id="33806"/>
    <w:bookmarkStart w:name="z34067" w:id="3380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Шымкент қаласы бойынша Мемлекеттік кірістер департаментінің "Оңтүстік" Мемлекеттік кірістер басқармасы" республикалық мемлекеттік мекемесi.</w:t>
      </w:r>
    </w:p>
    <w:bookmarkEnd w:id="33807"/>
    <w:bookmarkStart w:name="z34068" w:id="338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808"/>
    <w:bookmarkStart w:name="z34069" w:id="338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809"/>
    <w:bookmarkStart w:name="z34070" w:id="3381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3810"/>
    <w:bookmarkStart w:name="z34071" w:id="338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3811"/>
    <w:bookmarkStart w:name="z34072" w:id="3381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3812"/>
    <w:bookmarkStart w:name="z34073" w:id="33813"/>
    <w:p>
      <w:pPr>
        <w:spacing w:after="0"/>
        <w:ind w:left="0"/>
        <w:jc w:val="both"/>
      </w:pPr>
      <w:r>
        <w:rPr>
          <w:rFonts w:ascii="Times New Roman"/>
          <w:b w:val="false"/>
          <w:i w:val="false"/>
          <w:color w:val="000000"/>
          <w:sz w:val="28"/>
        </w:rPr>
        <w:t>
      13. Міндеттері:</w:t>
      </w:r>
    </w:p>
    <w:bookmarkEnd w:id="33813"/>
    <w:bookmarkStart w:name="z34074" w:id="3381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814"/>
    <w:bookmarkStart w:name="z34075" w:id="3381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3815"/>
    <w:bookmarkStart w:name="z34076" w:id="3381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3816"/>
    <w:bookmarkStart w:name="z34077" w:id="3381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817"/>
    <w:bookmarkStart w:name="z34078" w:id="3381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3818"/>
    <w:bookmarkStart w:name="z34079" w:id="3381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819"/>
    <w:bookmarkStart w:name="z34080" w:id="3382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3820"/>
    <w:bookmarkStart w:name="z34081" w:id="33821"/>
    <w:p>
      <w:pPr>
        <w:spacing w:after="0"/>
        <w:ind w:left="0"/>
        <w:jc w:val="both"/>
      </w:pPr>
      <w:r>
        <w:rPr>
          <w:rFonts w:ascii="Times New Roman"/>
          <w:b w:val="false"/>
          <w:i w:val="false"/>
          <w:color w:val="000000"/>
          <w:sz w:val="28"/>
        </w:rPr>
        <w:t>
      14. Басқарманың құқықтары мен міндеттемелері:</w:t>
      </w:r>
    </w:p>
    <w:bookmarkEnd w:id="33821"/>
    <w:bookmarkStart w:name="z34082" w:id="33822"/>
    <w:p>
      <w:pPr>
        <w:spacing w:after="0"/>
        <w:ind w:left="0"/>
        <w:jc w:val="both"/>
      </w:pPr>
      <w:r>
        <w:rPr>
          <w:rFonts w:ascii="Times New Roman"/>
          <w:b w:val="false"/>
          <w:i w:val="false"/>
          <w:color w:val="000000"/>
          <w:sz w:val="28"/>
        </w:rPr>
        <w:t>
      1) құқықтары:</w:t>
      </w:r>
    </w:p>
    <w:bookmarkEnd w:id="33822"/>
    <w:bookmarkStart w:name="z34083" w:id="3382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3823"/>
    <w:bookmarkStart w:name="z34084" w:id="33824"/>
    <w:p>
      <w:pPr>
        <w:spacing w:after="0"/>
        <w:ind w:left="0"/>
        <w:jc w:val="both"/>
      </w:pPr>
      <w:r>
        <w:rPr>
          <w:rFonts w:ascii="Times New Roman"/>
          <w:b w:val="false"/>
          <w:i w:val="false"/>
          <w:color w:val="000000"/>
          <w:sz w:val="28"/>
        </w:rPr>
        <w:t>
      салық төлеушіден (салық агентінен):</w:t>
      </w:r>
    </w:p>
    <w:bookmarkEnd w:id="33824"/>
    <w:bookmarkStart w:name="z34085" w:id="3382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3825"/>
    <w:bookmarkStart w:name="z34086" w:id="3382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3826"/>
    <w:bookmarkStart w:name="z34087" w:id="3382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3827"/>
    <w:bookmarkStart w:name="z34088" w:id="3382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3828"/>
    <w:bookmarkStart w:name="z34089" w:id="3382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3829"/>
    <w:bookmarkStart w:name="z34090" w:id="3383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3830"/>
    <w:bookmarkStart w:name="z34091" w:id="3383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3831"/>
    <w:bookmarkStart w:name="z34092" w:id="3383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832"/>
    <w:bookmarkStart w:name="z34093" w:id="3383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3833"/>
    <w:bookmarkStart w:name="z34094" w:id="3383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3834"/>
    <w:bookmarkStart w:name="z34095" w:id="3383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3835"/>
    <w:bookmarkStart w:name="z34096" w:id="3383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3836"/>
    <w:bookmarkStart w:name="z34097" w:id="3383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3837"/>
    <w:bookmarkStart w:name="z34098" w:id="3383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3838"/>
    <w:bookmarkStart w:name="z34099" w:id="3383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839"/>
    <w:bookmarkStart w:name="z34100" w:id="3384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3840"/>
    <w:bookmarkStart w:name="z34101" w:id="3384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3841"/>
    <w:bookmarkStart w:name="z34102" w:id="3384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3842"/>
    <w:bookmarkStart w:name="z34103" w:id="3384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3843"/>
    <w:bookmarkStart w:name="z34104" w:id="3384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3844"/>
    <w:bookmarkStart w:name="z34105" w:id="3384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3845"/>
    <w:bookmarkStart w:name="z34106" w:id="3384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3846"/>
    <w:bookmarkStart w:name="z34107" w:id="3384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3847"/>
    <w:bookmarkStart w:name="z34108" w:id="33848"/>
    <w:p>
      <w:pPr>
        <w:spacing w:after="0"/>
        <w:ind w:left="0"/>
        <w:jc w:val="both"/>
      </w:pPr>
      <w:r>
        <w:rPr>
          <w:rFonts w:ascii="Times New Roman"/>
          <w:b w:val="false"/>
          <w:i w:val="false"/>
          <w:color w:val="000000"/>
          <w:sz w:val="28"/>
        </w:rPr>
        <w:t>
      2) міндеттері:</w:t>
      </w:r>
    </w:p>
    <w:bookmarkEnd w:id="33848"/>
    <w:bookmarkStart w:name="z34109" w:id="3384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3849"/>
    <w:bookmarkStart w:name="z34110" w:id="3385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3850"/>
    <w:bookmarkStart w:name="z34111" w:id="3385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3851"/>
    <w:bookmarkStart w:name="z34112" w:id="3385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852"/>
    <w:bookmarkStart w:name="z34113" w:id="3385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853"/>
    <w:bookmarkStart w:name="z34114" w:id="33854"/>
    <w:p>
      <w:pPr>
        <w:spacing w:after="0"/>
        <w:ind w:left="0"/>
        <w:jc w:val="both"/>
      </w:pPr>
      <w:r>
        <w:rPr>
          <w:rFonts w:ascii="Times New Roman"/>
          <w:b w:val="false"/>
          <w:i w:val="false"/>
          <w:color w:val="000000"/>
          <w:sz w:val="28"/>
        </w:rPr>
        <w:t>
      салықтық берешегі бар;</w:t>
      </w:r>
    </w:p>
    <w:bookmarkEnd w:id="33854"/>
    <w:bookmarkStart w:name="z34115" w:id="3385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3855"/>
    <w:bookmarkStart w:name="z34116" w:id="3385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3856"/>
    <w:bookmarkStart w:name="z34117" w:id="3385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3857"/>
    <w:bookmarkStart w:name="z34118" w:id="3385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3858"/>
    <w:bookmarkStart w:name="z34119" w:id="3385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3859"/>
    <w:bookmarkStart w:name="z34120" w:id="3386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3860"/>
    <w:bookmarkStart w:name="z34121" w:id="3386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3861"/>
    <w:bookmarkStart w:name="z34122" w:id="3386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3862"/>
    <w:bookmarkStart w:name="z34123" w:id="3386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3863"/>
    <w:bookmarkStart w:name="z34124" w:id="3386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3864"/>
    <w:bookmarkStart w:name="z34125" w:id="3386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3865"/>
    <w:bookmarkStart w:name="z34126" w:id="3386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3866"/>
    <w:bookmarkStart w:name="z34127" w:id="3386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3867"/>
    <w:bookmarkStart w:name="z34128" w:id="3386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3868"/>
    <w:bookmarkStart w:name="z34129" w:id="3386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3869"/>
    <w:bookmarkStart w:name="z34130" w:id="33870"/>
    <w:p>
      <w:pPr>
        <w:spacing w:after="0"/>
        <w:ind w:left="0"/>
        <w:jc w:val="both"/>
      </w:pPr>
      <w:r>
        <w:rPr>
          <w:rFonts w:ascii="Times New Roman"/>
          <w:b w:val="false"/>
          <w:i w:val="false"/>
          <w:color w:val="000000"/>
          <w:sz w:val="28"/>
        </w:rPr>
        <w:t>
      мемлекет мүдделерін қорғау;</w:t>
      </w:r>
    </w:p>
    <w:bookmarkEnd w:id="33870"/>
    <w:bookmarkStart w:name="z34131" w:id="3387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3871"/>
    <w:bookmarkStart w:name="z34132" w:id="3387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3872"/>
    <w:bookmarkStart w:name="z34133" w:id="3387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3873"/>
    <w:bookmarkStart w:name="z34134" w:id="3387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3874"/>
    <w:bookmarkStart w:name="z34135" w:id="33875"/>
    <w:p>
      <w:pPr>
        <w:spacing w:after="0"/>
        <w:ind w:left="0"/>
        <w:jc w:val="both"/>
      </w:pPr>
      <w:r>
        <w:rPr>
          <w:rFonts w:ascii="Times New Roman"/>
          <w:b w:val="false"/>
          <w:i w:val="false"/>
          <w:color w:val="000000"/>
          <w:sz w:val="28"/>
        </w:rPr>
        <w:t>
      15. Функциялары:</w:t>
      </w:r>
    </w:p>
    <w:bookmarkEnd w:id="33875"/>
    <w:bookmarkStart w:name="z34136" w:id="33876"/>
    <w:p>
      <w:pPr>
        <w:spacing w:after="0"/>
        <w:ind w:left="0"/>
        <w:jc w:val="both"/>
      </w:pPr>
      <w:r>
        <w:rPr>
          <w:rFonts w:ascii="Times New Roman"/>
          <w:b w:val="false"/>
          <w:i w:val="false"/>
          <w:color w:val="000000"/>
          <w:sz w:val="28"/>
        </w:rPr>
        <w:t>
      1) салықтық бақылауды жүзеге асыру;</w:t>
      </w:r>
    </w:p>
    <w:bookmarkEnd w:id="33876"/>
    <w:bookmarkStart w:name="z34137" w:id="3387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3877"/>
    <w:bookmarkStart w:name="z34138" w:id="3387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3878"/>
    <w:bookmarkStart w:name="z34139" w:id="3387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3879"/>
    <w:bookmarkStart w:name="z34140" w:id="3388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3880"/>
    <w:bookmarkStart w:name="z34141" w:id="3388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3881"/>
    <w:bookmarkStart w:name="z34142" w:id="33882"/>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3882"/>
    <w:bookmarkStart w:name="z34143" w:id="3388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3883"/>
    <w:bookmarkStart w:name="z34144" w:id="3388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3884"/>
    <w:bookmarkStart w:name="z34145" w:id="3388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3885"/>
    <w:bookmarkStart w:name="z34146" w:id="33886"/>
    <w:p>
      <w:pPr>
        <w:spacing w:after="0"/>
        <w:ind w:left="0"/>
        <w:jc w:val="both"/>
      </w:pPr>
      <w:r>
        <w:rPr>
          <w:rFonts w:ascii="Times New Roman"/>
          <w:b w:val="false"/>
          <w:i w:val="false"/>
          <w:color w:val="000000"/>
          <w:sz w:val="28"/>
        </w:rPr>
        <w:t>
      11) салықтық әкімшілендіруді жүзеге асыру;</w:t>
      </w:r>
    </w:p>
    <w:bookmarkEnd w:id="33886"/>
    <w:bookmarkStart w:name="z34147" w:id="3388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3887"/>
    <w:bookmarkStart w:name="z34148" w:id="3388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3888"/>
    <w:bookmarkStart w:name="z34149" w:id="33889"/>
    <w:p>
      <w:pPr>
        <w:spacing w:after="0"/>
        <w:ind w:left="0"/>
        <w:jc w:val="both"/>
      </w:pPr>
      <w:r>
        <w:rPr>
          <w:rFonts w:ascii="Times New Roman"/>
          <w:b w:val="false"/>
          <w:i w:val="false"/>
          <w:color w:val="000000"/>
          <w:sz w:val="28"/>
        </w:rPr>
        <w:t>
      14) тәуекелдерді басқару жүйесін пайдалану;</w:t>
      </w:r>
    </w:p>
    <w:bookmarkEnd w:id="33889"/>
    <w:bookmarkStart w:name="z34150" w:id="3389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3890"/>
    <w:bookmarkStart w:name="z34151" w:id="3389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3891"/>
    <w:bookmarkStart w:name="z34152" w:id="3389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3892"/>
    <w:bookmarkStart w:name="z34153" w:id="3389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3893"/>
    <w:bookmarkStart w:name="z34154" w:id="3389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3894"/>
    <w:bookmarkStart w:name="z34155" w:id="3389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3895"/>
    <w:bookmarkStart w:name="z34156" w:id="3389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3896"/>
    <w:bookmarkStart w:name="z34157" w:id="3389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3897"/>
    <w:bookmarkStart w:name="z34158" w:id="3389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3898"/>
    <w:bookmarkStart w:name="z34159" w:id="3389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3899"/>
    <w:bookmarkStart w:name="z34160" w:id="3390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3900"/>
    <w:bookmarkStart w:name="z34161" w:id="3390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3901"/>
    <w:bookmarkStart w:name="z34162" w:id="3390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3902"/>
    <w:bookmarkStart w:name="z34163" w:id="3390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3903"/>
    <w:bookmarkStart w:name="z34164" w:id="3390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3904"/>
    <w:bookmarkStart w:name="z34165" w:id="3390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3905"/>
    <w:bookmarkStart w:name="z34166" w:id="3390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3906"/>
    <w:bookmarkStart w:name="z34167" w:id="3390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3907"/>
    <w:bookmarkStart w:name="z34168" w:id="3390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3908"/>
    <w:bookmarkStart w:name="z34169" w:id="3390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3909"/>
    <w:bookmarkStart w:name="z34170" w:id="3391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3910"/>
    <w:bookmarkStart w:name="z34171" w:id="3391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3911"/>
    <w:bookmarkStart w:name="z34172" w:id="3391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3912"/>
    <w:bookmarkStart w:name="z34173" w:id="3391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3913"/>
    <w:bookmarkStart w:name="z34174" w:id="3391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3914"/>
    <w:bookmarkStart w:name="z34175" w:id="3391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3915"/>
    <w:bookmarkStart w:name="z34176" w:id="3391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916"/>
    <w:bookmarkStart w:name="z34177" w:id="3391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917"/>
    <w:bookmarkStart w:name="z34178" w:id="33918"/>
    <w:p>
      <w:pPr>
        <w:spacing w:after="0"/>
        <w:ind w:left="0"/>
        <w:jc w:val="both"/>
      </w:pPr>
      <w:r>
        <w:rPr>
          <w:rFonts w:ascii="Times New Roman"/>
          <w:b w:val="false"/>
          <w:i w:val="false"/>
          <w:color w:val="000000"/>
          <w:sz w:val="28"/>
        </w:rPr>
        <w:t>
      18. Басқарма басшысының өкілеттіктері:</w:t>
      </w:r>
    </w:p>
    <w:bookmarkEnd w:id="33918"/>
    <w:bookmarkStart w:name="z34179" w:id="3391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3919"/>
    <w:bookmarkStart w:name="z34180" w:id="3392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3920"/>
    <w:bookmarkStart w:name="z34181" w:id="3392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3921"/>
    <w:bookmarkStart w:name="z34182" w:id="3392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3922"/>
    <w:bookmarkStart w:name="z34183" w:id="3392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3923"/>
    <w:bookmarkStart w:name="z34184" w:id="3392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924"/>
    <w:bookmarkStart w:name="z34185" w:id="3392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3925"/>
    <w:bookmarkStart w:name="z34186" w:id="3392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3926"/>
    <w:bookmarkStart w:name="z34187" w:id="3392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3927"/>
    <w:bookmarkStart w:name="z34188" w:id="3392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3928"/>
    <w:bookmarkStart w:name="z34189" w:id="3392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3929"/>
    <w:bookmarkStart w:name="z34190" w:id="3393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3930"/>
    <w:bookmarkStart w:name="z34191" w:id="33931"/>
    <w:p>
      <w:pPr>
        <w:spacing w:after="0"/>
        <w:ind w:left="0"/>
        <w:jc w:val="left"/>
      </w:pPr>
      <w:r>
        <w:rPr>
          <w:rFonts w:ascii="Times New Roman"/>
          <w:b/>
          <w:i w:val="false"/>
          <w:color w:val="000000"/>
        </w:rPr>
        <w:t xml:space="preserve"> 4-тарау. Басқарманың мүлкi</w:t>
      </w:r>
    </w:p>
    <w:bookmarkEnd w:id="33931"/>
    <w:bookmarkStart w:name="z34192" w:id="3393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3932"/>
    <w:bookmarkStart w:name="z34193" w:id="3393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933"/>
    <w:bookmarkStart w:name="z34194" w:id="3393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3934"/>
    <w:bookmarkStart w:name="z34195" w:id="3393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935"/>
    <w:bookmarkStart w:name="z34196" w:id="33936"/>
    <w:p>
      <w:pPr>
        <w:spacing w:after="0"/>
        <w:ind w:left="0"/>
        <w:jc w:val="left"/>
      </w:pPr>
      <w:r>
        <w:rPr>
          <w:rFonts w:ascii="Times New Roman"/>
          <w:b/>
          <w:i w:val="false"/>
          <w:color w:val="000000"/>
        </w:rPr>
        <w:t xml:space="preserve"> 5-тарау. Басқарманы қайта ұйымдастыру және тарату</w:t>
      </w:r>
    </w:p>
    <w:bookmarkEnd w:id="33936"/>
    <w:bookmarkStart w:name="z34197" w:id="3393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39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243-қосымша</w:t>
            </w:r>
          </w:p>
        </w:tc>
      </w:tr>
    </w:tbl>
    <w:bookmarkStart w:name="z34199" w:id="3393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Шымкент қаласы бойынша Мемлекеттік кірістер департаментінің Қаратау ауданы бойынша Мемлекеттік кірістер басқармасы туралы ереже</w:t>
      </w:r>
    </w:p>
    <w:bookmarkEnd w:id="33938"/>
    <w:bookmarkStart w:name="z34200" w:id="33939"/>
    <w:p>
      <w:pPr>
        <w:spacing w:after="0"/>
        <w:ind w:left="0"/>
        <w:jc w:val="left"/>
      </w:pPr>
      <w:r>
        <w:rPr>
          <w:rFonts w:ascii="Times New Roman"/>
          <w:b/>
          <w:i w:val="false"/>
          <w:color w:val="000000"/>
        </w:rPr>
        <w:t xml:space="preserve"> 1-тарау. Жалпы ережелер</w:t>
      </w:r>
    </w:p>
    <w:bookmarkEnd w:id="33939"/>
    <w:bookmarkStart w:name="z34201" w:id="3394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Шымкент қаласы бойынша Мемлекеттік кірістер департаментінің Қаратау ауданы бойынша Мемлекеттік кірістер басқармасы (бұдан әрі – Басқарма) Қазақстан Республикасы Қаржы министрлігі Мемлекеттік кірістер комитетінің Шымкент қаласы бойынша Мемлекеттік кірістер департаментінің (бұдан әрі – Департамент) мемлекеттік басқару мен бақылау функцияларын:</w:t>
      </w:r>
    </w:p>
    <w:bookmarkEnd w:id="33940"/>
    <w:bookmarkStart w:name="z34202" w:id="33941"/>
    <w:p>
      <w:pPr>
        <w:spacing w:after="0"/>
        <w:ind w:left="0"/>
        <w:jc w:val="both"/>
      </w:pPr>
      <w:r>
        <w:rPr>
          <w:rFonts w:ascii="Times New Roman"/>
          <w:b w:val="false"/>
          <w:i w:val="false"/>
          <w:color w:val="000000"/>
          <w:sz w:val="28"/>
        </w:rPr>
        <w:t xml:space="preserve">
      1) салықтық әкімшілендіру; </w:t>
      </w:r>
    </w:p>
    <w:bookmarkEnd w:id="33941"/>
    <w:bookmarkStart w:name="z34203" w:id="3394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3942"/>
    <w:bookmarkStart w:name="z34204" w:id="33943"/>
    <w:p>
      <w:pPr>
        <w:spacing w:after="0"/>
        <w:ind w:left="0"/>
        <w:jc w:val="both"/>
      </w:pPr>
      <w:r>
        <w:rPr>
          <w:rFonts w:ascii="Times New Roman"/>
          <w:b w:val="false"/>
          <w:i w:val="false"/>
          <w:color w:val="000000"/>
          <w:sz w:val="28"/>
        </w:rPr>
        <w:t>
      3) мұнай өнімдерінің және биоотынның айналымы;</w:t>
      </w:r>
    </w:p>
    <w:bookmarkEnd w:id="33943"/>
    <w:bookmarkStart w:name="z34205" w:id="3394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3944"/>
    <w:bookmarkStart w:name="z34206" w:id="3394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3945"/>
    <w:bookmarkStart w:name="z34207" w:id="3394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3946"/>
    <w:bookmarkStart w:name="z34208" w:id="3394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3947"/>
    <w:bookmarkStart w:name="z34209" w:id="3394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3948"/>
    <w:bookmarkStart w:name="z34210" w:id="3394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3949"/>
    <w:bookmarkStart w:name="z34211" w:id="3395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3950"/>
    <w:bookmarkStart w:name="z34212" w:id="3395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3951"/>
    <w:bookmarkStart w:name="z34213" w:id="33952"/>
    <w:p>
      <w:pPr>
        <w:spacing w:after="0"/>
        <w:ind w:left="0"/>
        <w:jc w:val="both"/>
      </w:pPr>
      <w:r>
        <w:rPr>
          <w:rFonts w:ascii="Times New Roman"/>
          <w:b w:val="false"/>
          <w:i w:val="false"/>
          <w:color w:val="000000"/>
          <w:sz w:val="28"/>
        </w:rPr>
        <w:t>
      8. Басқарманың орналасқан жері: пошта индексі 160021, Қазақстан Республикасы, Шымкент қаласы, Әл-Фараби ауданы, А. Байтұрсынов көшесі, 66 үй.</w:t>
      </w:r>
    </w:p>
    <w:bookmarkEnd w:id="33952"/>
    <w:bookmarkStart w:name="z34214" w:id="3395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Шымкент қаласы бойынша Мемлекеттік кірістер департаментінің Қаратау ауданы бойынша Мемлекеттік кірістер басқармасы" республикалық мемлекеттік мекемесi.</w:t>
      </w:r>
    </w:p>
    <w:bookmarkEnd w:id="33953"/>
    <w:bookmarkStart w:name="z34215" w:id="339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954"/>
    <w:bookmarkStart w:name="z34216" w:id="339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955"/>
    <w:bookmarkStart w:name="z34217" w:id="3395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3956"/>
    <w:bookmarkStart w:name="z34218" w:id="3395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3957"/>
    <w:bookmarkStart w:name="z34219" w:id="3395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3958"/>
    <w:bookmarkStart w:name="z34220" w:id="33959"/>
    <w:p>
      <w:pPr>
        <w:spacing w:after="0"/>
        <w:ind w:left="0"/>
        <w:jc w:val="both"/>
      </w:pPr>
      <w:r>
        <w:rPr>
          <w:rFonts w:ascii="Times New Roman"/>
          <w:b w:val="false"/>
          <w:i w:val="false"/>
          <w:color w:val="000000"/>
          <w:sz w:val="28"/>
        </w:rPr>
        <w:t>
      13. Міндеттері:</w:t>
      </w:r>
    </w:p>
    <w:bookmarkEnd w:id="33959"/>
    <w:bookmarkStart w:name="z34221" w:id="3396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3960"/>
    <w:bookmarkStart w:name="z34222" w:id="3396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3961"/>
    <w:bookmarkStart w:name="z34223" w:id="3396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3962"/>
    <w:bookmarkStart w:name="z34224" w:id="3396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3963"/>
    <w:bookmarkStart w:name="z34225" w:id="3396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3964"/>
    <w:bookmarkStart w:name="z34226" w:id="3396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3965"/>
    <w:bookmarkStart w:name="z34227" w:id="3396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3966"/>
    <w:bookmarkStart w:name="z34228" w:id="33967"/>
    <w:p>
      <w:pPr>
        <w:spacing w:after="0"/>
        <w:ind w:left="0"/>
        <w:jc w:val="both"/>
      </w:pPr>
      <w:r>
        <w:rPr>
          <w:rFonts w:ascii="Times New Roman"/>
          <w:b w:val="false"/>
          <w:i w:val="false"/>
          <w:color w:val="000000"/>
          <w:sz w:val="28"/>
        </w:rPr>
        <w:t>
      14. Басқарманың құқықтары мен міндеттемелері:</w:t>
      </w:r>
    </w:p>
    <w:bookmarkEnd w:id="33967"/>
    <w:bookmarkStart w:name="z34229" w:id="33968"/>
    <w:p>
      <w:pPr>
        <w:spacing w:after="0"/>
        <w:ind w:left="0"/>
        <w:jc w:val="both"/>
      </w:pPr>
      <w:r>
        <w:rPr>
          <w:rFonts w:ascii="Times New Roman"/>
          <w:b w:val="false"/>
          <w:i w:val="false"/>
          <w:color w:val="000000"/>
          <w:sz w:val="28"/>
        </w:rPr>
        <w:t>
      1) құқықтары:</w:t>
      </w:r>
    </w:p>
    <w:bookmarkEnd w:id="33968"/>
    <w:bookmarkStart w:name="z34230" w:id="3396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3969"/>
    <w:bookmarkStart w:name="z34231" w:id="33970"/>
    <w:p>
      <w:pPr>
        <w:spacing w:after="0"/>
        <w:ind w:left="0"/>
        <w:jc w:val="both"/>
      </w:pPr>
      <w:r>
        <w:rPr>
          <w:rFonts w:ascii="Times New Roman"/>
          <w:b w:val="false"/>
          <w:i w:val="false"/>
          <w:color w:val="000000"/>
          <w:sz w:val="28"/>
        </w:rPr>
        <w:t>
      салық төлеушіден (салық агентінен):</w:t>
      </w:r>
    </w:p>
    <w:bookmarkEnd w:id="33970"/>
    <w:bookmarkStart w:name="z34232" w:id="3397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3971"/>
    <w:bookmarkStart w:name="z34233" w:id="3397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3972"/>
    <w:bookmarkStart w:name="z34234" w:id="3397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3973"/>
    <w:bookmarkStart w:name="z34235" w:id="3397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3974"/>
    <w:bookmarkStart w:name="z34236" w:id="3397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3975"/>
    <w:bookmarkStart w:name="z34237" w:id="3397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3976"/>
    <w:bookmarkStart w:name="z34238" w:id="3397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3977"/>
    <w:bookmarkStart w:name="z34239" w:id="3397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3978"/>
    <w:bookmarkStart w:name="z34240" w:id="3397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3979"/>
    <w:bookmarkStart w:name="z34241" w:id="3398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3980"/>
    <w:bookmarkStart w:name="z34242" w:id="3398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3981"/>
    <w:bookmarkStart w:name="z34243" w:id="3398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3982"/>
    <w:bookmarkStart w:name="z34244" w:id="3398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3983"/>
    <w:bookmarkStart w:name="z34245" w:id="3398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3984"/>
    <w:bookmarkStart w:name="z34246" w:id="3398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3985"/>
    <w:bookmarkStart w:name="z34247" w:id="3398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3986"/>
    <w:bookmarkStart w:name="z34248" w:id="3398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3987"/>
    <w:bookmarkStart w:name="z34249" w:id="3398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3988"/>
    <w:bookmarkStart w:name="z34250" w:id="3398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3989"/>
    <w:bookmarkStart w:name="z34251" w:id="3399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3990"/>
    <w:bookmarkStart w:name="z34252" w:id="3399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3991"/>
    <w:bookmarkStart w:name="z34253" w:id="3399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3992"/>
    <w:bookmarkStart w:name="z34254" w:id="3399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3993"/>
    <w:bookmarkStart w:name="z34255" w:id="33994"/>
    <w:p>
      <w:pPr>
        <w:spacing w:after="0"/>
        <w:ind w:left="0"/>
        <w:jc w:val="both"/>
      </w:pPr>
      <w:r>
        <w:rPr>
          <w:rFonts w:ascii="Times New Roman"/>
          <w:b w:val="false"/>
          <w:i w:val="false"/>
          <w:color w:val="000000"/>
          <w:sz w:val="28"/>
        </w:rPr>
        <w:t>
      2) міндеттері:</w:t>
      </w:r>
    </w:p>
    <w:bookmarkEnd w:id="33994"/>
    <w:bookmarkStart w:name="z34256" w:id="3399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3995"/>
    <w:bookmarkStart w:name="z34257" w:id="3399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3996"/>
    <w:bookmarkStart w:name="z34258" w:id="3399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3997"/>
    <w:bookmarkStart w:name="z34259" w:id="3399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3998"/>
    <w:bookmarkStart w:name="z34260" w:id="3399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3999"/>
    <w:bookmarkStart w:name="z34261" w:id="34000"/>
    <w:p>
      <w:pPr>
        <w:spacing w:after="0"/>
        <w:ind w:left="0"/>
        <w:jc w:val="both"/>
      </w:pPr>
      <w:r>
        <w:rPr>
          <w:rFonts w:ascii="Times New Roman"/>
          <w:b w:val="false"/>
          <w:i w:val="false"/>
          <w:color w:val="000000"/>
          <w:sz w:val="28"/>
        </w:rPr>
        <w:t>
      салықтық берешегі бар;</w:t>
      </w:r>
    </w:p>
    <w:bookmarkEnd w:id="34000"/>
    <w:bookmarkStart w:name="z34262" w:id="3400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001"/>
    <w:bookmarkStart w:name="z34263" w:id="3400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002"/>
    <w:bookmarkStart w:name="z34264" w:id="3400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003"/>
    <w:bookmarkStart w:name="z34265" w:id="3400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004"/>
    <w:bookmarkStart w:name="z34266" w:id="3400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005"/>
    <w:bookmarkStart w:name="z34267" w:id="3400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006"/>
    <w:bookmarkStart w:name="z34268" w:id="3400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4007"/>
    <w:bookmarkStart w:name="z34269" w:id="3400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4008"/>
    <w:bookmarkStart w:name="z34270" w:id="3400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009"/>
    <w:bookmarkStart w:name="z34271" w:id="3401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010"/>
    <w:bookmarkStart w:name="z34272" w:id="3401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4011"/>
    <w:bookmarkStart w:name="z34273" w:id="3401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012"/>
    <w:bookmarkStart w:name="z34274" w:id="3401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013"/>
    <w:bookmarkStart w:name="z34275" w:id="3401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014"/>
    <w:bookmarkStart w:name="z34276" w:id="3401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4015"/>
    <w:bookmarkStart w:name="z34277" w:id="34016"/>
    <w:p>
      <w:pPr>
        <w:spacing w:after="0"/>
        <w:ind w:left="0"/>
        <w:jc w:val="both"/>
      </w:pPr>
      <w:r>
        <w:rPr>
          <w:rFonts w:ascii="Times New Roman"/>
          <w:b w:val="false"/>
          <w:i w:val="false"/>
          <w:color w:val="000000"/>
          <w:sz w:val="28"/>
        </w:rPr>
        <w:t>
      мемлекет мүдделерін қорғау;</w:t>
      </w:r>
    </w:p>
    <w:bookmarkEnd w:id="34016"/>
    <w:bookmarkStart w:name="z34278" w:id="3401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017"/>
    <w:bookmarkStart w:name="z34279" w:id="3401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018"/>
    <w:bookmarkStart w:name="z34280" w:id="3401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019"/>
    <w:bookmarkStart w:name="z34281" w:id="3402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020"/>
    <w:bookmarkStart w:name="z34282" w:id="34021"/>
    <w:p>
      <w:pPr>
        <w:spacing w:after="0"/>
        <w:ind w:left="0"/>
        <w:jc w:val="both"/>
      </w:pPr>
      <w:r>
        <w:rPr>
          <w:rFonts w:ascii="Times New Roman"/>
          <w:b w:val="false"/>
          <w:i w:val="false"/>
          <w:color w:val="000000"/>
          <w:sz w:val="28"/>
        </w:rPr>
        <w:t>
      15. Функциялары:</w:t>
      </w:r>
    </w:p>
    <w:bookmarkEnd w:id="34021"/>
    <w:bookmarkStart w:name="z34283" w:id="34022"/>
    <w:p>
      <w:pPr>
        <w:spacing w:after="0"/>
        <w:ind w:left="0"/>
        <w:jc w:val="both"/>
      </w:pPr>
      <w:r>
        <w:rPr>
          <w:rFonts w:ascii="Times New Roman"/>
          <w:b w:val="false"/>
          <w:i w:val="false"/>
          <w:color w:val="000000"/>
          <w:sz w:val="28"/>
        </w:rPr>
        <w:t>
      1) салықтық бақылауды жүзеге асыру;</w:t>
      </w:r>
    </w:p>
    <w:bookmarkEnd w:id="34022"/>
    <w:bookmarkStart w:name="z34284" w:id="3402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023"/>
    <w:bookmarkStart w:name="z34285" w:id="3402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024"/>
    <w:bookmarkStart w:name="z34286" w:id="3402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4025"/>
    <w:bookmarkStart w:name="z34287" w:id="3402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026"/>
    <w:bookmarkStart w:name="z34288" w:id="3402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4027"/>
    <w:bookmarkStart w:name="z34289" w:id="34028"/>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028"/>
    <w:bookmarkStart w:name="z34290" w:id="3402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4029"/>
    <w:bookmarkStart w:name="z34291" w:id="3403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4030"/>
    <w:bookmarkStart w:name="z34292" w:id="3403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4031"/>
    <w:bookmarkStart w:name="z34293" w:id="34032"/>
    <w:p>
      <w:pPr>
        <w:spacing w:after="0"/>
        <w:ind w:left="0"/>
        <w:jc w:val="both"/>
      </w:pPr>
      <w:r>
        <w:rPr>
          <w:rFonts w:ascii="Times New Roman"/>
          <w:b w:val="false"/>
          <w:i w:val="false"/>
          <w:color w:val="000000"/>
          <w:sz w:val="28"/>
        </w:rPr>
        <w:t>
      11) салықтық әкімшілендіруді жүзеге асыру;</w:t>
      </w:r>
    </w:p>
    <w:bookmarkEnd w:id="34032"/>
    <w:bookmarkStart w:name="z34294" w:id="3403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4033"/>
    <w:bookmarkStart w:name="z34295" w:id="3403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4034"/>
    <w:bookmarkStart w:name="z34296" w:id="34035"/>
    <w:p>
      <w:pPr>
        <w:spacing w:after="0"/>
        <w:ind w:left="0"/>
        <w:jc w:val="both"/>
      </w:pPr>
      <w:r>
        <w:rPr>
          <w:rFonts w:ascii="Times New Roman"/>
          <w:b w:val="false"/>
          <w:i w:val="false"/>
          <w:color w:val="000000"/>
          <w:sz w:val="28"/>
        </w:rPr>
        <w:t>
      14) тәуекелдерді басқару жүйесін пайдалану;</w:t>
      </w:r>
    </w:p>
    <w:bookmarkEnd w:id="34035"/>
    <w:bookmarkStart w:name="z34297" w:id="3403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4036"/>
    <w:bookmarkStart w:name="z34298" w:id="3403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4037"/>
    <w:bookmarkStart w:name="z34299" w:id="3403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4038"/>
    <w:bookmarkStart w:name="z34300" w:id="3403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4039"/>
    <w:bookmarkStart w:name="z34301" w:id="3404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4040"/>
    <w:bookmarkStart w:name="z34302" w:id="3404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4041"/>
    <w:bookmarkStart w:name="z34303" w:id="3404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4042"/>
    <w:bookmarkStart w:name="z34304" w:id="3404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4043"/>
    <w:bookmarkStart w:name="z34305" w:id="3404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4044"/>
    <w:bookmarkStart w:name="z34306" w:id="3404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4045"/>
    <w:bookmarkStart w:name="z34307" w:id="3404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4046"/>
    <w:bookmarkStart w:name="z34308" w:id="3404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4047"/>
    <w:bookmarkStart w:name="z34309" w:id="3404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4048"/>
    <w:bookmarkStart w:name="z34310" w:id="3404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4049"/>
    <w:bookmarkStart w:name="z34311" w:id="3405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4050"/>
    <w:bookmarkStart w:name="z34312" w:id="3405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4051"/>
    <w:bookmarkStart w:name="z34313" w:id="3405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4052"/>
    <w:bookmarkStart w:name="z34314" w:id="3405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4053"/>
    <w:bookmarkStart w:name="z34315" w:id="3405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4054"/>
    <w:bookmarkStart w:name="z34316" w:id="3405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4055"/>
    <w:bookmarkStart w:name="z34317" w:id="3405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4056"/>
    <w:bookmarkStart w:name="z34318" w:id="3405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4057"/>
    <w:bookmarkStart w:name="z34319" w:id="3405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4058"/>
    <w:bookmarkStart w:name="z34320" w:id="3405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4059"/>
    <w:bookmarkStart w:name="z34321" w:id="3406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4060"/>
    <w:bookmarkStart w:name="z34322" w:id="3406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4061"/>
    <w:bookmarkStart w:name="z34323" w:id="3406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062"/>
    <w:bookmarkStart w:name="z34324" w:id="3406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063"/>
    <w:bookmarkStart w:name="z34325" w:id="340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4064"/>
    <w:bookmarkStart w:name="z34326" w:id="34065"/>
    <w:p>
      <w:pPr>
        <w:spacing w:after="0"/>
        <w:ind w:left="0"/>
        <w:jc w:val="both"/>
      </w:pPr>
      <w:r>
        <w:rPr>
          <w:rFonts w:ascii="Times New Roman"/>
          <w:b w:val="false"/>
          <w:i w:val="false"/>
          <w:color w:val="000000"/>
          <w:sz w:val="28"/>
        </w:rPr>
        <w:t>
      19. Басқарма басшысының өкілеттіктері:</w:t>
      </w:r>
    </w:p>
    <w:bookmarkEnd w:id="34065"/>
    <w:bookmarkStart w:name="z34327" w:id="3406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4066"/>
    <w:bookmarkStart w:name="z34328" w:id="3406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4067"/>
    <w:bookmarkStart w:name="z34329" w:id="3406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4068"/>
    <w:bookmarkStart w:name="z34330" w:id="3406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4069"/>
    <w:bookmarkStart w:name="z34331" w:id="3407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4070"/>
    <w:bookmarkStart w:name="z34332" w:id="3407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071"/>
    <w:bookmarkStart w:name="z34333" w:id="3407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4072"/>
    <w:bookmarkStart w:name="z34334" w:id="3407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4073"/>
    <w:bookmarkStart w:name="z34335" w:id="3407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4074"/>
    <w:bookmarkStart w:name="z34336" w:id="3407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4075"/>
    <w:bookmarkStart w:name="z34337" w:id="3407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4076"/>
    <w:bookmarkStart w:name="z34338" w:id="340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4077"/>
    <w:bookmarkStart w:name="z34339" w:id="3407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4078"/>
    <w:bookmarkStart w:name="z34340" w:id="34079"/>
    <w:p>
      <w:pPr>
        <w:spacing w:after="0"/>
        <w:ind w:left="0"/>
        <w:jc w:val="left"/>
      </w:pPr>
      <w:r>
        <w:rPr>
          <w:rFonts w:ascii="Times New Roman"/>
          <w:b/>
          <w:i w:val="false"/>
          <w:color w:val="000000"/>
        </w:rPr>
        <w:t xml:space="preserve"> 4-тарау. Басқарманың мүлкi</w:t>
      </w:r>
    </w:p>
    <w:bookmarkEnd w:id="34079"/>
    <w:bookmarkStart w:name="z34341" w:id="3408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4080"/>
    <w:bookmarkStart w:name="z34342" w:id="3408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081"/>
    <w:bookmarkStart w:name="z34343" w:id="3408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4082"/>
    <w:bookmarkStart w:name="z34344" w:id="3408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083"/>
    <w:bookmarkStart w:name="z34345" w:id="34084"/>
    <w:p>
      <w:pPr>
        <w:spacing w:after="0"/>
        <w:ind w:left="0"/>
        <w:jc w:val="left"/>
      </w:pPr>
      <w:r>
        <w:rPr>
          <w:rFonts w:ascii="Times New Roman"/>
          <w:b/>
          <w:i w:val="false"/>
          <w:color w:val="000000"/>
        </w:rPr>
        <w:t xml:space="preserve"> 5-тарау. Басқарманы қайта ұйымдастыру және тарату</w:t>
      </w:r>
    </w:p>
    <w:bookmarkEnd w:id="34084"/>
    <w:bookmarkStart w:name="z34346" w:id="340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4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244-қосымша</w:t>
            </w:r>
          </w:p>
        </w:tc>
      </w:tr>
    </w:tbl>
    <w:bookmarkStart w:name="z34348" w:id="34086"/>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Бас диспетчерлік басқармасы туралы ереже</w:t>
      </w:r>
    </w:p>
    <w:bookmarkEnd w:id="34086"/>
    <w:bookmarkStart w:name="z34349" w:id="34087"/>
    <w:p>
      <w:pPr>
        <w:spacing w:after="0"/>
        <w:ind w:left="0"/>
        <w:jc w:val="left"/>
      </w:pPr>
      <w:r>
        <w:rPr>
          <w:rFonts w:ascii="Times New Roman"/>
          <w:b/>
          <w:i w:val="false"/>
          <w:color w:val="000000"/>
        </w:rPr>
        <w:t xml:space="preserve"> 1-тарау. Жалпы ереже</w:t>
      </w:r>
    </w:p>
    <w:bookmarkEnd w:id="34087"/>
    <w:bookmarkStart w:name="z34350" w:id="34088"/>
    <w:p>
      <w:pPr>
        <w:spacing w:after="0"/>
        <w:ind w:left="0"/>
        <w:jc w:val="both"/>
      </w:pPr>
      <w:r>
        <w:rPr>
          <w:rFonts w:ascii="Times New Roman"/>
          <w:b w:val="false"/>
          <w:i w:val="false"/>
          <w:color w:val="000000"/>
          <w:sz w:val="28"/>
        </w:rPr>
        <w:t>
      1. Қазақстан Республикасы Қаржы министрлігі Мемлекеттік кірістер комитетінің Бас диспетчерлік басқармасы (бұдан әрі – БДБ) Қазақстан Республикасы Қаржы министрлігі Мемлекеттік кірістер комитетінің (бұдан әрі – Комитет):</w:t>
      </w:r>
    </w:p>
    <w:bookmarkEnd w:id="34088"/>
    <w:bookmarkStart w:name="z34351" w:id="34089"/>
    <w:p>
      <w:pPr>
        <w:spacing w:after="0"/>
        <w:ind w:left="0"/>
        <w:jc w:val="both"/>
      </w:pPr>
      <w:r>
        <w:rPr>
          <w:rFonts w:ascii="Times New Roman"/>
          <w:b w:val="false"/>
          <w:i w:val="false"/>
          <w:color w:val="000000"/>
          <w:sz w:val="28"/>
        </w:rPr>
        <w:t>
      1) кедендік әкімшілендіру;</w:t>
      </w:r>
    </w:p>
    <w:bookmarkEnd w:id="34089"/>
    <w:bookmarkStart w:name="z34352" w:id="34090"/>
    <w:p>
      <w:pPr>
        <w:spacing w:after="0"/>
        <w:ind w:left="0"/>
        <w:jc w:val="both"/>
      </w:pPr>
      <w:r>
        <w:rPr>
          <w:rFonts w:ascii="Times New Roman"/>
          <w:b w:val="false"/>
          <w:i w:val="false"/>
          <w:color w:val="000000"/>
          <w:sz w:val="28"/>
        </w:rPr>
        <w:t>
      2) қолданыстағы заңнамамен БДБ құзыретіне кіретін өзге де салаларда мемлекеттік басқару және бақылау функцияларын орындауға уәкілетті аумақтық органы болып табылады.</w:t>
      </w:r>
    </w:p>
    <w:bookmarkEnd w:id="34090"/>
    <w:bookmarkStart w:name="z34353" w:id="34091"/>
    <w:p>
      <w:pPr>
        <w:spacing w:after="0"/>
        <w:ind w:left="0"/>
        <w:jc w:val="both"/>
      </w:pPr>
      <w:r>
        <w:rPr>
          <w:rFonts w:ascii="Times New Roman"/>
          <w:b w:val="false"/>
          <w:i w:val="false"/>
          <w:color w:val="000000"/>
          <w:sz w:val="28"/>
        </w:rPr>
        <w:t>
      2. БДБ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4091"/>
    <w:bookmarkStart w:name="z34354" w:id="34092"/>
    <w:p>
      <w:pPr>
        <w:spacing w:after="0"/>
        <w:ind w:left="0"/>
        <w:jc w:val="both"/>
      </w:pPr>
      <w:r>
        <w:rPr>
          <w:rFonts w:ascii="Times New Roman"/>
          <w:b w:val="false"/>
          <w:i w:val="false"/>
          <w:color w:val="000000"/>
          <w:sz w:val="28"/>
        </w:rPr>
        <w:t>
      3. БДБ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4092"/>
    <w:bookmarkStart w:name="z34355" w:id="34093"/>
    <w:p>
      <w:pPr>
        <w:spacing w:after="0"/>
        <w:ind w:left="0"/>
        <w:jc w:val="both"/>
      </w:pPr>
      <w:r>
        <w:rPr>
          <w:rFonts w:ascii="Times New Roman"/>
          <w:b w:val="false"/>
          <w:i w:val="false"/>
          <w:color w:val="000000"/>
          <w:sz w:val="28"/>
        </w:rPr>
        <w:t>
      4. БДБ өз атынан азаматтық-құқықтық қатынастарға түседі.</w:t>
      </w:r>
    </w:p>
    <w:bookmarkEnd w:id="34093"/>
    <w:bookmarkStart w:name="z34356" w:id="34094"/>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БДБ мемлекеттің атынан азаматтық-құқықтық қатынастардың тарапы болуға құқығы бар.</w:t>
      </w:r>
    </w:p>
    <w:bookmarkEnd w:id="34094"/>
    <w:bookmarkStart w:name="z34357" w:id="34095"/>
    <w:p>
      <w:pPr>
        <w:spacing w:after="0"/>
        <w:ind w:left="0"/>
        <w:jc w:val="both"/>
      </w:pPr>
      <w:r>
        <w:rPr>
          <w:rFonts w:ascii="Times New Roman"/>
          <w:b w:val="false"/>
          <w:i w:val="false"/>
          <w:color w:val="000000"/>
          <w:sz w:val="28"/>
        </w:rPr>
        <w:t>
      6. БДБ өз құзыреті шегіндегі мәселелер бойынша заңнамада белгіленген тәртіппен БДБ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4095"/>
    <w:bookmarkStart w:name="z34358" w:id="34096"/>
    <w:p>
      <w:pPr>
        <w:spacing w:after="0"/>
        <w:ind w:left="0"/>
        <w:jc w:val="both"/>
      </w:pPr>
      <w:r>
        <w:rPr>
          <w:rFonts w:ascii="Times New Roman"/>
          <w:b w:val="false"/>
          <w:i w:val="false"/>
          <w:color w:val="000000"/>
          <w:sz w:val="28"/>
        </w:rPr>
        <w:t>
      7. БДБ құрылымы мен штат санының лимиті Қазақстан Республикасының заңнамасына сәйкес бекітіледі.</w:t>
      </w:r>
    </w:p>
    <w:bookmarkEnd w:id="34096"/>
    <w:bookmarkStart w:name="z34359" w:id="34097"/>
    <w:p>
      <w:pPr>
        <w:spacing w:after="0"/>
        <w:ind w:left="0"/>
        <w:jc w:val="both"/>
      </w:pPr>
      <w:r>
        <w:rPr>
          <w:rFonts w:ascii="Times New Roman"/>
          <w:b w:val="false"/>
          <w:i w:val="false"/>
          <w:color w:val="000000"/>
          <w:sz w:val="28"/>
        </w:rPr>
        <w:t>
      8. БДБ орналасқан жері: пошта индексі 001000, Қазақстан Республикасы, Нұр-Сұлтан қаласы, Жеңіс даңғылы, 11.</w:t>
      </w:r>
    </w:p>
    <w:bookmarkEnd w:id="34097"/>
    <w:bookmarkStart w:name="z34360" w:id="34098"/>
    <w:p>
      <w:pPr>
        <w:spacing w:after="0"/>
        <w:ind w:left="0"/>
        <w:jc w:val="both"/>
      </w:pPr>
      <w:r>
        <w:rPr>
          <w:rFonts w:ascii="Times New Roman"/>
          <w:b w:val="false"/>
          <w:i w:val="false"/>
          <w:color w:val="000000"/>
          <w:sz w:val="28"/>
        </w:rPr>
        <w:t>
      9. БДБ толық атауы: "Қазақстан Республикасы Қаржы министрлігінің Мемлекеттік кірістер комитетінің Бас диспетчерлік басқармасы" республикалық мемлекеттік мекемесі.</w:t>
      </w:r>
    </w:p>
    <w:bookmarkEnd w:id="34098"/>
    <w:bookmarkStart w:name="z34361" w:id="34099"/>
    <w:p>
      <w:pPr>
        <w:spacing w:after="0"/>
        <w:ind w:left="0"/>
        <w:jc w:val="both"/>
      </w:pPr>
      <w:r>
        <w:rPr>
          <w:rFonts w:ascii="Times New Roman"/>
          <w:b w:val="false"/>
          <w:i w:val="false"/>
          <w:color w:val="000000"/>
          <w:sz w:val="28"/>
        </w:rPr>
        <w:t>
      10. Осы Ереже БДБ құрылтай құжаты болып табылады.</w:t>
      </w:r>
    </w:p>
    <w:bookmarkEnd w:id="34099"/>
    <w:bookmarkStart w:name="z34362" w:id="34100"/>
    <w:p>
      <w:pPr>
        <w:spacing w:after="0"/>
        <w:ind w:left="0"/>
        <w:jc w:val="both"/>
      </w:pPr>
      <w:r>
        <w:rPr>
          <w:rFonts w:ascii="Times New Roman"/>
          <w:b w:val="false"/>
          <w:i w:val="false"/>
          <w:color w:val="000000"/>
          <w:sz w:val="28"/>
        </w:rPr>
        <w:t>
      11. БДБ қызметі республикалық бюджеттен қаржыландыру арқылы жүзеге асырылады.</w:t>
      </w:r>
    </w:p>
    <w:bookmarkEnd w:id="34100"/>
    <w:bookmarkStart w:name="z34363" w:id="34101"/>
    <w:p>
      <w:pPr>
        <w:spacing w:after="0"/>
        <w:ind w:left="0"/>
        <w:jc w:val="both"/>
      </w:pPr>
      <w:r>
        <w:rPr>
          <w:rFonts w:ascii="Times New Roman"/>
          <w:b w:val="false"/>
          <w:i w:val="false"/>
          <w:color w:val="000000"/>
          <w:sz w:val="28"/>
        </w:rPr>
        <w:t>
      12. БДБ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4101"/>
    <w:bookmarkStart w:name="z34364" w:id="34102"/>
    <w:p>
      <w:pPr>
        <w:spacing w:after="0"/>
        <w:ind w:left="0"/>
        <w:jc w:val="both"/>
      </w:pPr>
      <w:r>
        <w:rPr>
          <w:rFonts w:ascii="Times New Roman"/>
          <w:b w:val="false"/>
          <w:i w:val="false"/>
          <w:color w:val="000000"/>
          <w:sz w:val="28"/>
        </w:rPr>
        <w:t>
      Егер, БДБ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4102"/>
    <w:bookmarkStart w:name="z34365" w:id="34103"/>
    <w:p>
      <w:pPr>
        <w:spacing w:after="0"/>
        <w:ind w:left="0"/>
        <w:jc w:val="left"/>
      </w:pPr>
      <w:r>
        <w:rPr>
          <w:rFonts w:ascii="Times New Roman"/>
          <w:b/>
          <w:i w:val="false"/>
          <w:color w:val="000000"/>
        </w:rPr>
        <w:t xml:space="preserve"> 2-тарау. БДБ міндеттері, құқықтары мен міндеттемелері</w:t>
      </w:r>
    </w:p>
    <w:bookmarkEnd w:id="34103"/>
    <w:bookmarkStart w:name="z34366" w:id="34104"/>
    <w:p>
      <w:pPr>
        <w:spacing w:after="0"/>
        <w:ind w:left="0"/>
        <w:jc w:val="both"/>
      </w:pPr>
      <w:r>
        <w:rPr>
          <w:rFonts w:ascii="Times New Roman"/>
          <w:b w:val="false"/>
          <w:i w:val="false"/>
          <w:color w:val="000000"/>
          <w:sz w:val="28"/>
        </w:rPr>
        <w:t>
      13. БДБ міндеттері:</w:t>
      </w:r>
    </w:p>
    <w:bookmarkEnd w:id="34104"/>
    <w:bookmarkStart w:name="z34367" w:id="34105"/>
    <w:p>
      <w:pPr>
        <w:spacing w:after="0"/>
        <w:ind w:left="0"/>
        <w:jc w:val="both"/>
      </w:pPr>
      <w:r>
        <w:rPr>
          <w:rFonts w:ascii="Times New Roman"/>
          <w:b w:val="false"/>
          <w:i w:val="false"/>
          <w:color w:val="000000"/>
          <w:sz w:val="28"/>
        </w:rPr>
        <w:t>
      1) Қазақстан Республикасының ұлттық қауіпсіздігін, адам өмірі мен денсаулығын, жануарлар мен өсімдіктер әлемін, қоршаған ортаны қорғау;</w:t>
      </w:r>
    </w:p>
    <w:bookmarkEnd w:id="34105"/>
    <w:bookmarkStart w:name="z34368" w:id="34106"/>
    <w:p>
      <w:pPr>
        <w:spacing w:after="0"/>
        <w:ind w:left="0"/>
        <w:jc w:val="both"/>
      </w:pPr>
      <w:r>
        <w:rPr>
          <w:rFonts w:ascii="Times New Roman"/>
          <w:b w:val="false"/>
          <w:i w:val="false"/>
          <w:color w:val="000000"/>
          <w:sz w:val="28"/>
        </w:rPr>
        <w:t>
      2) Еуразиялық экономикалық одақтың (бұдан әрі - ЕАЭО) кеден шекарасы арқылы тауар айналымын жеделдету және жеңілдету үшін жағдай жасау;</w:t>
      </w:r>
    </w:p>
    <w:bookmarkEnd w:id="34106"/>
    <w:bookmarkStart w:name="z34369" w:id="34107"/>
    <w:p>
      <w:pPr>
        <w:spacing w:after="0"/>
        <w:ind w:left="0"/>
        <w:jc w:val="both"/>
      </w:pPr>
      <w:r>
        <w:rPr>
          <w:rFonts w:ascii="Times New Roman"/>
          <w:b w:val="false"/>
          <w:i w:val="false"/>
          <w:color w:val="000000"/>
          <w:sz w:val="28"/>
        </w:rPr>
        <w:t>
      3) Қазақстан Республикасының халықаралық міндеттемелерінің орындалуын қамтамасыз ету және кеден ісі саласында Қазақстан Республикасының халықаралық шарттар әзірлеуге қатысу;</w:t>
      </w:r>
    </w:p>
    <w:bookmarkEnd w:id="34107"/>
    <w:bookmarkStart w:name="z34370" w:id="34108"/>
    <w:p>
      <w:pPr>
        <w:spacing w:after="0"/>
        <w:ind w:left="0"/>
        <w:jc w:val="both"/>
      </w:pPr>
      <w:r>
        <w:rPr>
          <w:rFonts w:ascii="Times New Roman"/>
          <w:b w:val="false"/>
          <w:i w:val="false"/>
          <w:color w:val="000000"/>
          <w:sz w:val="28"/>
        </w:rPr>
        <w:t>
      4) Қазақстан Республикасының заннамасымен көзделген өзге де міндеттерді жүзеге асыруға міндетті.</w:t>
      </w:r>
    </w:p>
    <w:bookmarkEnd w:id="34108"/>
    <w:bookmarkStart w:name="z34371" w:id="34109"/>
    <w:p>
      <w:pPr>
        <w:spacing w:after="0"/>
        <w:ind w:left="0"/>
        <w:jc w:val="both"/>
      </w:pPr>
      <w:r>
        <w:rPr>
          <w:rFonts w:ascii="Times New Roman"/>
          <w:b w:val="false"/>
          <w:i w:val="false"/>
          <w:color w:val="000000"/>
          <w:sz w:val="28"/>
        </w:rPr>
        <w:t>
      14. БДБ құқықтары мен міндеттері.</w:t>
      </w:r>
    </w:p>
    <w:bookmarkEnd w:id="34109"/>
    <w:bookmarkStart w:name="z34372" w:id="34110"/>
    <w:p>
      <w:pPr>
        <w:spacing w:after="0"/>
        <w:ind w:left="0"/>
        <w:jc w:val="both"/>
      </w:pPr>
      <w:r>
        <w:rPr>
          <w:rFonts w:ascii="Times New Roman"/>
          <w:b w:val="false"/>
          <w:i w:val="false"/>
          <w:color w:val="000000"/>
          <w:sz w:val="28"/>
        </w:rPr>
        <w:t>
      1) құқықтары:</w:t>
      </w:r>
    </w:p>
    <w:bookmarkEnd w:id="34110"/>
    <w:bookmarkStart w:name="z34373" w:id="34111"/>
    <w:p>
      <w:pPr>
        <w:spacing w:after="0"/>
        <w:ind w:left="0"/>
        <w:jc w:val="both"/>
      </w:pPr>
      <w:r>
        <w:rPr>
          <w:rFonts w:ascii="Times New Roman"/>
          <w:b w:val="false"/>
          <w:i w:val="false"/>
          <w:color w:val="000000"/>
          <w:sz w:val="28"/>
        </w:rPr>
        <w:t>
      Комитеттің құрылымдық бөлімшелерінен және аумақтық органдарынан және Комитеттің қарамағындағы ұйымдардан статистикалық, аналитикалық және өзге деректерді, құжаттарды, қорытындыларды және өзге де БДБ құзыретіне кіретін мәселелер бойынша шешім қабылдау үшін қажетті мәліметтерді сұрату және алу;</w:t>
      </w:r>
    </w:p>
    <w:bookmarkEnd w:id="34111"/>
    <w:bookmarkStart w:name="z34374" w:id="34112"/>
    <w:p>
      <w:pPr>
        <w:spacing w:after="0"/>
        <w:ind w:left="0"/>
        <w:jc w:val="both"/>
      </w:pPr>
      <w:r>
        <w:rPr>
          <w:rFonts w:ascii="Times New Roman"/>
          <w:b w:val="false"/>
          <w:i w:val="false"/>
          <w:color w:val="000000"/>
          <w:sz w:val="28"/>
        </w:rPr>
        <w:t>
      Комитет басшылығына кеден ісін жетілдіру мәселесі бойынша ұсыныстар енгізу;</w:t>
      </w:r>
    </w:p>
    <w:bookmarkEnd w:id="34112"/>
    <w:bookmarkStart w:name="z34375" w:id="34113"/>
    <w:p>
      <w:pPr>
        <w:spacing w:after="0"/>
        <w:ind w:left="0"/>
        <w:jc w:val="both"/>
      </w:pPr>
      <w:r>
        <w:rPr>
          <w:rFonts w:ascii="Times New Roman"/>
          <w:b w:val="false"/>
          <w:i w:val="false"/>
          <w:color w:val="000000"/>
          <w:sz w:val="28"/>
        </w:rPr>
        <w:t>
      Комитет басшылығының қарауына БДБ міндетін орындауды ұйымдастыру, Комитеттің БДБ және аумақтық органдарын жетілдіру бойынша ұсыныстар енгізеді;</w:t>
      </w:r>
    </w:p>
    <w:bookmarkEnd w:id="34113"/>
    <w:bookmarkStart w:name="z34376" w:id="34114"/>
    <w:p>
      <w:pPr>
        <w:spacing w:after="0"/>
        <w:ind w:left="0"/>
        <w:jc w:val="both"/>
      </w:pPr>
      <w:r>
        <w:rPr>
          <w:rFonts w:ascii="Times New Roman"/>
          <w:b w:val="false"/>
          <w:i w:val="false"/>
          <w:color w:val="000000"/>
          <w:sz w:val="28"/>
        </w:rPr>
        <w:t>
       Комитет басшылығының қарауына шетел кеден органдарымен кездесулер, келіссөздер жүргізу және БДБ құзыретіне кіретін мәселелер бойынша олармен келісімдер жасау бойынша ұсыныстар жасау;</w:t>
      </w:r>
    </w:p>
    <w:bookmarkEnd w:id="34114"/>
    <w:bookmarkStart w:name="z34377" w:id="34115"/>
    <w:p>
      <w:pPr>
        <w:spacing w:after="0"/>
        <w:ind w:left="0"/>
        <w:jc w:val="both"/>
      </w:pPr>
      <w:r>
        <w:rPr>
          <w:rFonts w:ascii="Times New Roman"/>
          <w:b w:val="false"/>
          <w:i w:val="false"/>
          <w:color w:val="000000"/>
          <w:sz w:val="28"/>
        </w:rPr>
        <w:t>
      шетел ұйымдарымен техникалық көмек және ынтымақтастықты қоса алғанда, кадрларды қайта даярлаудың қолданыстағы жүйесі мен нысаны арқылы БДБ жұмысшыларының біліктілігін арттыру бойынша ұсыныстар енгізу;</w:t>
      </w:r>
    </w:p>
    <w:bookmarkEnd w:id="34115"/>
    <w:bookmarkStart w:name="z34378" w:id="34116"/>
    <w:p>
      <w:pPr>
        <w:spacing w:after="0"/>
        <w:ind w:left="0"/>
        <w:jc w:val="both"/>
      </w:pPr>
      <w:r>
        <w:rPr>
          <w:rFonts w:ascii="Times New Roman"/>
          <w:b w:val="false"/>
          <w:i w:val="false"/>
          <w:color w:val="000000"/>
          <w:sz w:val="28"/>
        </w:rPr>
        <w:t>
      кедендік әкімшілендіруді жүргізу кезінде қолданылатын "жасанды интеллект" әзірлеуде қатысу;</w:t>
      </w:r>
    </w:p>
    <w:bookmarkEnd w:id="34116"/>
    <w:bookmarkStart w:name="z34379" w:id="34117"/>
    <w:p>
      <w:pPr>
        <w:spacing w:after="0"/>
        <w:ind w:left="0"/>
        <w:jc w:val="both"/>
      </w:pPr>
      <w:r>
        <w:rPr>
          <w:rFonts w:ascii="Times New Roman"/>
          <w:b w:val="false"/>
          <w:i w:val="false"/>
          <w:color w:val="000000"/>
          <w:sz w:val="28"/>
        </w:rPr>
        <w:t>
      БДБ құзыретіне кіретін мәселелері бойынша аумақтық органдарға практикалық және әдістемелік көмек көрсету;</w:t>
      </w:r>
    </w:p>
    <w:bookmarkEnd w:id="34117"/>
    <w:bookmarkStart w:name="z34380" w:id="3411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БДБ функцияларды жүзеге асыру үшін құжаттар мен мәліметтерді сұрату және алу;</w:t>
      </w:r>
    </w:p>
    <w:bookmarkEnd w:id="34118"/>
    <w:bookmarkStart w:name="z34381" w:id="34119"/>
    <w:p>
      <w:pPr>
        <w:spacing w:after="0"/>
        <w:ind w:left="0"/>
        <w:jc w:val="both"/>
      </w:pPr>
      <w:r>
        <w:rPr>
          <w:rFonts w:ascii="Times New Roman"/>
          <w:b w:val="false"/>
          <w:i w:val="false"/>
          <w:color w:val="000000"/>
          <w:sz w:val="28"/>
        </w:rPr>
        <w:t>
      Комитеттің аумақтық органдарына орындау үшін міндетті тапсырмаларды жолдау, БДБ құзыретіне кіретін мәселелері бойынша ЕАЭО және Қазақстан Республикасының кедендік заңнамамасының анықталған бұзушылықтарын жою шараларын қабылдау;</w:t>
      </w:r>
    </w:p>
    <w:bookmarkEnd w:id="34119"/>
    <w:bookmarkStart w:name="z34382" w:id="34120"/>
    <w:p>
      <w:pPr>
        <w:spacing w:after="0"/>
        <w:ind w:left="0"/>
        <w:jc w:val="both"/>
      </w:pPr>
      <w:r>
        <w:rPr>
          <w:rFonts w:ascii="Times New Roman"/>
          <w:b w:val="false"/>
          <w:i w:val="false"/>
          <w:color w:val="000000"/>
          <w:sz w:val="28"/>
        </w:rPr>
        <w:t>
       Қазақстан Республикасы заңнамасында белгіленген тәртіппен кедендік бақылау жүргізу кезінде әртүрлі білім салаларының мамандарын тарту;</w:t>
      </w:r>
    </w:p>
    <w:bookmarkEnd w:id="34120"/>
    <w:bookmarkStart w:name="z34383" w:id="3412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әзірлеу, құру, иелену және пайдалану;</w:t>
      </w:r>
    </w:p>
    <w:bookmarkEnd w:id="34121"/>
    <w:bookmarkStart w:name="z34384" w:id="34122"/>
    <w:p>
      <w:pPr>
        <w:spacing w:after="0"/>
        <w:ind w:left="0"/>
        <w:jc w:val="both"/>
      </w:pPr>
      <w:r>
        <w:rPr>
          <w:rFonts w:ascii="Times New Roman"/>
          <w:b w:val="false"/>
          <w:i w:val="false"/>
          <w:color w:val="000000"/>
          <w:sz w:val="28"/>
        </w:rPr>
        <w:t>
      Қазақстан Республикасының заңнамасында көзделген өзге де құқықтарды жүзеге асыру;</w:t>
      </w:r>
    </w:p>
    <w:bookmarkEnd w:id="34122"/>
    <w:bookmarkStart w:name="z34385" w:id="34123"/>
    <w:p>
      <w:pPr>
        <w:spacing w:after="0"/>
        <w:ind w:left="0"/>
        <w:jc w:val="both"/>
      </w:pPr>
      <w:r>
        <w:rPr>
          <w:rFonts w:ascii="Times New Roman"/>
          <w:b w:val="false"/>
          <w:i w:val="false"/>
          <w:color w:val="000000"/>
          <w:sz w:val="28"/>
        </w:rPr>
        <w:t>
      2) міндеттері:</w:t>
      </w:r>
    </w:p>
    <w:bookmarkEnd w:id="34123"/>
    <w:bookmarkStart w:name="z34386" w:id="34124"/>
    <w:p>
      <w:pPr>
        <w:spacing w:after="0"/>
        <w:ind w:left="0"/>
        <w:jc w:val="both"/>
      </w:pPr>
      <w:r>
        <w:rPr>
          <w:rFonts w:ascii="Times New Roman"/>
          <w:b w:val="false"/>
          <w:i w:val="false"/>
          <w:color w:val="000000"/>
          <w:sz w:val="28"/>
        </w:rPr>
        <w:t>
      өз құзыреті шегінде Қазақстан Республикасының кедендік саясатын іске асыруға қатысу;</w:t>
      </w:r>
    </w:p>
    <w:bookmarkEnd w:id="34124"/>
    <w:bookmarkStart w:name="z34387" w:id="34125"/>
    <w:p>
      <w:pPr>
        <w:spacing w:after="0"/>
        <w:ind w:left="0"/>
        <w:jc w:val="both"/>
      </w:pPr>
      <w:r>
        <w:rPr>
          <w:rFonts w:ascii="Times New Roman"/>
          <w:b w:val="false"/>
          <w:i w:val="false"/>
          <w:color w:val="000000"/>
          <w:sz w:val="28"/>
        </w:rPr>
        <w:t>
      аумақтық мемлекеттік кірістер органдарының, мемлекеттік органдардың және басқа да ұйымдардың қызметкерлеріне арналған оқыту семинарларына (тренингтерге), дөңгелек үстелдерге, кеңесші, сарапшы және жұмыс топтарының жұмысына қатысу;</w:t>
      </w:r>
    </w:p>
    <w:bookmarkEnd w:id="34125"/>
    <w:bookmarkStart w:name="z34388" w:id="34126"/>
    <w:p>
      <w:pPr>
        <w:spacing w:after="0"/>
        <w:ind w:left="0"/>
        <w:jc w:val="both"/>
      </w:pPr>
      <w:r>
        <w:rPr>
          <w:rFonts w:ascii="Times New Roman"/>
          <w:b w:val="false"/>
          <w:i w:val="false"/>
          <w:color w:val="000000"/>
          <w:sz w:val="28"/>
        </w:rPr>
        <w:t>
      Қазақстан Республикасының заңнамасында белгіленген тәртіппен БДБ құзыретіне кіретін мәселелер бойынша жеке және заңды тұлғалардың өтініштерін уақтылы, объективті және жан-жақты қарау және анықталған кемшіліктерді жою жөнінде шаралар қабылдау;</w:t>
      </w:r>
    </w:p>
    <w:bookmarkEnd w:id="34126"/>
    <w:bookmarkStart w:name="z34389" w:id="34127"/>
    <w:p>
      <w:pPr>
        <w:spacing w:after="0"/>
        <w:ind w:left="0"/>
        <w:jc w:val="both"/>
      </w:pPr>
      <w:r>
        <w:rPr>
          <w:rFonts w:ascii="Times New Roman"/>
          <w:b w:val="false"/>
          <w:i w:val="false"/>
          <w:color w:val="000000"/>
          <w:sz w:val="28"/>
        </w:rPr>
        <w:t>
      құжаттарды есепке алуды және сақтауды жүзеге асыру, оларды БДБ мұрағатқа сақтауға бергенге дейін жай-күйі мен сақталуын бақылау;</w:t>
      </w:r>
    </w:p>
    <w:bookmarkEnd w:id="34127"/>
    <w:bookmarkStart w:name="z34390" w:id="34128"/>
    <w:p>
      <w:pPr>
        <w:spacing w:after="0"/>
        <w:ind w:left="0"/>
        <w:jc w:val="both"/>
      </w:pPr>
      <w:r>
        <w:rPr>
          <w:rFonts w:ascii="Times New Roman"/>
          <w:b w:val="false"/>
          <w:i w:val="false"/>
          <w:color w:val="000000"/>
          <w:sz w:val="28"/>
        </w:rPr>
        <w:t>
      өз құзыреті шегінде мемлекеттің мүдделерін қорғау;</w:t>
      </w:r>
    </w:p>
    <w:bookmarkEnd w:id="34128"/>
    <w:bookmarkStart w:name="z34391" w:id="34129"/>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заңды құқықтарын сақтау;</w:t>
      </w:r>
    </w:p>
    <w:bookmarkEnd w:id="34129"/>
    <w:bookmarkStart w:name="z34392" w:id="34130"/>
    <w:p>
      <w:pPr>
        <w:spacing w:after="0"/>
        <w:ind w:left="0"/>
        <w:jc w:val="both"/>
      </w:pPr>
      <w:r>
        <w:rPr>
          <w:rFonts w:ascii="Times New Roman"/>
          <w:b w:val="false"/>
          <w:i w:val="false"/>
          <w:color w:val="000000"/>
          <w:sz w:val="28"/>
        </w:rPr>
        <w:t>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4130"/>
    <w:bookmarkStart w:name="z34393" w:id="34131"/>
    <w:p>
      <w:pPr>
        <w:spacing w:after="0"/>
        <w:ind w:left="0"/>
        <w:jc w:val="both"/>
      </w:pPr>
      <w:r>
        <w:rPr>
          <w:rFonts w:ascii="Times New Roman"/>
          <w:b w:val="false"/>
          <w:i w:val="false"/>
          <w:color w:val="000000"/>
          <w:sz w:val="28"/>
        </w:rPr>
        <w:t>
      сыртқы экономикалық және кеден ісі саласындағы өзге де қызметке қатысушыларды Қазақстан Республикасының кеден заңнамасына және (немесе) ЕАЭО өзгерістер мен толықтырулар туралы және кеңес беруді бұқаралық ақпарат құралдыры арқылы нормативтік құқықтық актілерді жариялау, сондай-ақ ақпараттық-коммуникациялық технологияларды қолдау жолымен тұрақты негізде қамтамасыз ету;</w:t>
      </w:r>
    </w:p>
    <w:bookmarkEnd w:id="34131"/>
    <w:bookmarkStart w:name="z34394" w:id="34132"/>
    <w:p>
      <w:pPr>
        <w:spacing w:after="0"/>
        <w:ind w:left="0"/>
        <w:jc w:val="both"/>
      </w:pPr>
      <w:r>
        <w:rPr>
          <w:rFonts w:ascii="Times New Roman"/>
          <w:b w:val="false"/>
          <w:i w:val="false"/>
          <w:color w:val="000000"/>
          <w:sz w:val="28"/>
        </w:rPr>
        <w:t>
      БДБ құзыретіне кіретін мәселелері бойынша кедендік бақылау мен кедендік декларациялауды жетілдіруге жолданған, оның ішінде ЕАЭО одақтың және Бірыңғай экономикалық кеңістігі шеңберінде шарттық-құқықтық қор шеңберінде актілерді әзірлеуге қатысу;</w:t>
      </w:r>
    </w:p>
    <w:bookmarkEnd w:id="34132"/>
    <w:bookmarkStart w:name="z34395" w:id="34133"/>
    <w:p>
      <w:pPr>
        <w:spacing w:after="0"/>
        <w:ind w:left="0"/>
        <w:jc w:val="both"/>
      </w:pPr>
      <w:r>
        <w:rPr>
          <w:rFonts w:ascii="Times New Roman"/>
          <w:b w:val="false"/>
          <w:i w:val="false"/>
          <w:color w:val="000000"/>
          <w:sz w:val="28"/>
        </w:rPr>
        <w:t xml:space="preserve">
      мүдделі тұлғаларға ЕАЭО және (немесе) Қазақстан Республикасының кеден заңнамасын қолдану мәселелері және мемлекеттік кірістер органдарының құзыретіне кіретін өзге де мәселелер бойынша өтеусіз негізде консультация беруді жүзеге асырады; </w:t>
      </w:r>
    </w:p>
    <w:bookmarkEnd w:id="34133"/>
    <w:bookmarkStart w:name="z34396" w:id="34134"/>
    <w:p>
      <w:pPr>
        <w:spacing w:after="0"/>
        <w:ind w:left="0"/>
        <w:jc w:val="both"/>
      </w:pPr>
      <w:r>
        <w:rPr>
          <w:rFonts w:ascii="Times New Roman"/>
          <w:b w:val="false"/>
          <w:i w:val="false"/>
          <w:color w:val="000000"/>
          <w:sz w:val="28"/>
        </w:rPr>
        <w:t>
      қызметтік құжаттамаға толық сақтауды қамтамасыз ету бойынша шараларды қабылдау;</w:t>
      </w:r>
    </w:p>
    <w:bookmarkEnd w:id="34134"/>
    <w:bookmarkStart w:name="z34397" w:id="34135"/>
    <w:p>
      <w:pPr>
        <w:spacing w:after="0"/>
        <w:ind w:left="0"/>
        <w:jc w:val="both"/>
      </w:pPr>
      <w:r>
        <w:rPr>
          <w:rFonts w:ascii="Times New Roman"/>
          <w:b w:val="false"/>
          <w:i w:val="false"/>
          <w:color w:val="000000"/>
          <w:sz w:val="28"/>
        </w:rPr>
        <w:t xml:space="preserve">
      тауарларды кедендік бақылау кезінде ЕАЭО кедендік шекарасы арқылы өткізілетін тауарлар мен көлік құралдары туралы алдын ала ақпараттан мәліметтерді қолдану; </w:t>
      </w:r>
    </w:p>
    <w:bookmarkEnd w:id="34135"/>
    <w:bookmarkStart w:name="z34398" w:id="34136"/>
    <w:p>
      <w:pPr>
        <w:spacing w:after="0"/>
        <w:ind w:left="0"/>
        <w:jc w:val="both"/>
      </w:pPr>
      <w:r>
        <w:rPr>
          <w:rFonts w:ascii="Times New Roman"/>
          <w:b w:val="false"/>
          <w:i w:val="false"/>
          <w:color w:val="000000"/>
          <w:sz w:val="28"/>
        </w:rPr>
        <w:t>
      ЕАЭО кедендік шекарасы арқылы тауарлардың заңсыз өткізудің жолын кесу үшін кедендік бақылауды ұйымдастыру мәселелерін әкімшілендіруді жетілдіру бойынша ұсыныстарды әзірлеу;</w:t>
      </w:r>
    </w:p>
    <w:bookmarkEnd w:id="34136"/>
    <w:bookmarkStart w:name="z34399" w:id="34137"/>
    <w:p>
      <w:pPr>
        <w:spacing w:after="0"/>
        <w:ind w:left="0"/>
        <w:jc w:val="both"/>
      </w:pPr>
      <w:r>
        <w:rPr>
          <w:rFonts w:ascii="Times New Roman"/>
          <w:b w:val="false"/>
          <w:i w:val="false"/>
          <w:color w:val="000000"/>
          <w:sz w:val="28"/>
        </w:rPr>
        <w:t>
      өткізу пункттері қызметінің негізгі көрсеткіштері туралы, оның ішінде заңнаманы бұзушылықтары анықталған, сондай-ақ қашықтан мониторинг жасау нәтижелері бойынша қабылдаған шараларға талдау жүргізу;</w:t>
      </w:r>
    </w:p>
    <w:bookmarkEnd w:id="34137"/>
    <w:bookmarkStart w:name="z34400" w:id="34138"/>
    <w:p>
      <w:pPr>
        <w:spacing w:after="0"/>
        <w:ind w:left="0"/>
        <w:jc w:val="both"/>
      </w:pPr>
      <w:r>
        <w:rPr>
          <w:rFonts w:ascii="Times New Roman"/>
          <w:b w:val="false"/>
          <w:i w:val="false"/>
          <w:color w:val="000000"/>
          <w:sz w:val="28"/>
        </w:rPr>
        <w:t>
      Комитет басшылығына күнделікті негізде БДБ және өткізу пункттері қызметінің негізгі көрсеткіштері, оның ішінде кедендік бақылаудың техникалық құралдарын қолдану, кедендік тексеріп қарауды жүргізу кезінде анықталған кеден заңнамасын бұзушылықтар, қабылданған Кедендік бақылау шараларының нәтижелері бойынша кедендік төлемдер мен салықтарды қосымша есептеу, сондай-ақ Кедендік бақылау нысандарын қолданудың тиімділігі туралы жиынтық ақпарат беру;</w:t>
      </w:r>
    </w:p>
    <w:bookmarkEnd w:id="34138"/>
    <w:bookmarkStart w:name="z34401" w:id="34139"/>
    <w:p>
      <w:pPr>
        <w:spacing w:after="0"/>
        <w:ind w:left="0"/>
        <w:jc w:val="both"/>
      </w:pPr>
      <w:r>
        <w:rPr>
          <w:rFonts w:ascii="Times New Roman"/>
          <w:b w:val="false"/>
          <w:i w:val="false"/>
          <w:color w:val="000000"/>
          <w:sz w:val="28"/>
        </w:rPr>
        <w:t>
      БДБ құзыретіне кіретін мәселелері бойынша ЕАЭО мүше мемлекеттердің жұмыстық сараптамалық топтарына, Комитеттің жұмыс тобына қатысу;</w:t>
      </w:r>
    </w:p>
    <w:bookmarkEnd w:id="34139"/>
    <w:bookmarkStart w:name="z34402" w:id="34140"/>
    <w:p>
      <w:pPr>
        <w:spacing w:after="0"/>
        <w:ind w:left="0"/>
        <w:jc w:val="both"/>
      </w:pPr>
      <w:r>
        <w:rPr>
          <w:rFonts w:ascii="Times New Roman"/>
          <w:b w:val="false"/>
          <w:i w:val="false"/>
          <w:color w:val="000000"/>
          <w:sz w:val="28"/>
        </w:rPr>
        <w:t>
      Қазақстан Республикасында кедендік реттеуді жетілдіруге және іске асыруға қатысу;</w:t>
      </w:r>
    </w:p>
    <w:bookmarkEnd w:id="34140"/>
    <w:bookmarkStart w:name="z34403" w:id="34141"/>
    <w:p>
      <w:pPr>
        <w:spacing w:after="0"/>
        <w:ind w:left="0"/>
        <w:jc w:val="both"/>
      </w:pPr>
      <w:r>
        <w:rPr>
          <w:rFonts w:ascii="Times New Roman"/>
          <w:b w:val="false"/>
          <w:i w:val="false"/>
          <w:color w:val="000000"/>
          <w:sz w:val="28"/>
        </w:rPr>
        <w:t>
      Қазақстан Республикасының заңнамасына сәйкес БДБ құзыретіне жататын мәселелер бойынша ақпаратты интернет-ресурсқа орналастыру;</w:t>
      </w:r>
    </w:p>
    <w:bookmarkEnd w:id="34141"/>
    <w:bookmarkStart w:name="z34404" w:id="34142"/>
    <w:p>
      <w:pPr>
        <w:spacing w:after="0"/>
        <w:ind w:left="0"/>
        <w:jc w:val="both"/>
      </w:pPr>
      <w:r>
        <w:rPr>
          <w:rFonts w:ascii="Times New Roman"/>
          <w:b w:val="false"/>
          <w:i w:val="false"/>
          <w:color w:val="000000"/>
          <w:sz w:val="28"/>
        </w:rPr>
        <w:t>
      БДБ құзыреті шегінде Комитеттің аумақтық органдарының қызметіне үйлестіру;</w:t>
      </w:r>
    </w:p>
    <w:bookmarkEnd w:id="34142"/>
    <w:bookmarkStart w:name="z34405" w:id="34143"/>
    <w:p>
      <w:pPr>
        <w:spacing w:after="0"/>
        <w:ind w:left="0"/>
        <w:jc w:val="both"/>
      </w:pPr>
      <w:r>
        <w:rPr>
          <w:rFonts w:ascii="Times New Roman"/>
          <w:b w:val="false"/>
          <w:i w:val="false"/>
          <w:color w:val="000000"/>
          <w:sz w:val="28"/>
        </w:rPr>
        <w:t xml:space="preserve">
      Қазақстан Республикасында және шет мемлекеттерде салық және кеден заңнамасын қолдану тәжірибесіне талдау және қорыту, сондай-ақ БДБ құзыретіне кіретін мәселелер бойынша ЕАЭО және Қазақстан Республикасының кеден заңнамасын жетілдіру бойынша ұсыныстар енгізу; </w:t>
      </w:r>
    </w:p>
    <w:bookmarkEnd w:id="34143"/>
    <w:bookmarkStart w:name="z34406" w:id="34144"/>
    <w:p>
      <w:pPr>
        <w:spacing w:after="0"/>
        <w:ind w:left="0"/>
        <w:jc w:val="both"/>
      </w:pPr>
      <w:r>
        <w:rPr>
          <w:rFonts w:ascii="Times New Roman"/>
          <w:b w:val="false"/>
          <w:i w:val="false"/>
          <w:color w:val="000000"/>
          <w:sz w:val="28"/>
        </w:rPr>
        <w:t>
      Комитеттің аумақтық органдары, сыртқы экономикалық қатысушаларға БДБ құзыретіне кіретін және басқа да мәселелер бойынша тексеру жүргізу;</w:t>
      </w:r>
    </w:p>
    <w:bookmarkEnd w:id="34144"/>
    <w:bookmarkStart w:name="z34407" w:id="34145"/>
    <w:p>
      <w:pPr>
        <w:spacing w:after="0"/>
        <w:ind w:left="0"/>
        <w:jc w:val="both"/>
      </w:pPr>
      <w:r>
        <w:rPr>
          <w:rFonts w:ascii="Times New Roman"/>
          <w:b w:val="false"/>
          <w:i w:val="false"/>
          <w:color w:val="000000"/>
          <w:sz w:val="28"/>
        </w:rPr>
        <w:t>
      мемлекеттік, коммерциялық, банктік, салықтық және өзге де заңдармен қорғалатын құпияны (құпияларды), құрайтын мәліметтерді, сондай-ақ, тексеруді жүзеге асыру кезінде белгілі болған басқа да құпия ақпаратты жария етпеу;</w:t>
      </w:r>
    </w:p>
    <w:bookmarkEnd w:id="34145"/>
    <w:bookmarkStart w:name="z34408" w:id="34146"/>
    <w:p>
      <w:pPr>
        <w:spacing w:after="0"/>
        <w:ind w:left="0"/>
        <w:jc w:val="both"/>
      </w:pPr>
      <w:r>
        <w:rPr>
          <w:rFonts w:ascii="Times New Roman"/>
          <w:b w:val="false"/>
          <w:i w:val="false"/>
          <w:color w:val="000000"/>
          <w:sz w:val="28"/>
        </w:rPr>
        <w:t>
      стратегиялық және операциялық жоспарларды әзірлеуге және іске асыруда қатысу, жоспар көрсеткіштерін орындау бойынша есептерді дайындау;</w:t>
      </w:r>
    </w:p>
    <w:bookmarkEnd w:id="34146"/>
    <w:bookmarkStart w:name="z34409" w:id="3414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асыруға міндетті.</w:t>
      </w:r>
    </w:p>
    <w:bookmarkEnd w:id="34147"/>
    <w:bookmarkStart w:name="z34410" w:id="34148"/>
    <w:p>
      <w:pPr>
        <w:spacing w:after="0"/>
        <w:ind w:left="0"/>
        <w:jc w:val="both"/>
      </w:pPr>
      <w:r>
        <w:rPr>
          <w:rFonts w:ascii="Times New Roman"/>
          <w:b w:val="false"/>
          <w:i w:val="false"/>
          <w:color w:val="000000"/>
          <w:sz w:val="28"/>
        </w:rPr>
        <w:t>
      15. БДБ функциялары:</w:t>
      </w:r>
    </w:p>
    <w:bookmarkEnd w:id="34148"/>
    <w:bookmarkStart w:name="z34411" w:id="34149"/>
    <w:p>
      <w:pPr>
        <w:spacing w:after="0"/>
        <w:ind w:left="0"/>
        <w:jc w:val="both"/>
      </w:pPr>
      <w:r>
        <w:rPr>
          <w:rFonts w:ascii="Times New Roman"/>
          <w:b w:val="false"/>
          <w:i w:val="false"/>
          <w:color w:val="000000"/>
          <w:sz w:val="28"/>
        </w:rPr>
        <w:t>
      1) БДБ әкімшілендіретін тәуекел бейіндері бойынша электронды түрде тауарларды ішкі тұтыну үшін шығару кедендік рәсімі бойынша тауарларды кедендік тазартумен байланысты кедендік операциялар жасау;</w:t>
      </w:r>
    </w:p>
    <w:bookmarkEnd w:id="34149"/>
    <w:bookmarkStart w:name="z34412" w:id="34150"/>
    <w:p>
      <w:pPr>
        <w:spacing w:after="0"/>
        <w:ind w:left="0"/>
        <w:jc w:val="both"/>
      </w:pPr>
      <w:r>
        <w:rPr>
          <w:rFonts w:ascii="Times New Roman"/>
          <w:b w:val="false"/>
          <w:i w:val="false"/>
          <w:color w:val="000000"/>
          <w:sz w:val="28"/>
        </w:rPr>
        <w:t>
      2) тауарлардың кедендік құнын айқындау мәселесі бойынша әкімшілендіруді жетілдіру, мемлекеттік кірістер органдарымен ЕАЭО кеден заңнамасының, Қазақстан Республикасының кеден заңнамасының және Қазақстан Республикасының өзге де заңнамасының сақталуын қамтамасыз ету;</w:t>
      </w:r>
    </w:p>
    <w:bookmarkEnd w:id="34150"/>
    <w:bookmarkStart w:name="z34413" w:id="34151"/>
    <w:p>
      <w:pPr>
        <w:spacing w:after="0"/>
        <w:ind w:left="0"/>
        <w:jc w:val="both"/>
      </w:pPr>
      <w:r>
        <w:rPr>
          <w:rFonts w:ascii="Times New Roman"/>
          <w:b w:val="false"/>
          <w:i w:val="false"/>
          <w:color w:val="000000"/>
          <w:sz w:val="28"/>
        </w:rPr>
        <w:t>
      3) БДБ құзыретіне жатқызылған мәселелер бойынша шет мемлекеттердің кедендік және өзге уәкілетті (мемлекеттік) органдармен, халықаралық ұйымдармен, ЕАЭО мүше мемлекеттердің кедендік қызметтерімен ынтымақтастықты қамтамасыз ету;</w:t>
      </w:r>
    </w:p>
    <w:bookmarkEnd w:id="34151"/>
    <w:bookmarkStart w:name="z34414" w:id="34152"/>
    <w:p>
      <w:pPr>
        <w:spacing w:after="0"/>
        <w:ind w:left="0"/>
        <w:jc w:val="both"/>
      </w:pPr>
      <w:r>
        <w:rPr>
          <w:rFonts w:ascii="Times New Roman"/>
          <w:b w:val="false"/>
          <w:i w:val="false"/>
          <w:color w:val="000000"/>
          <w:sz w:val="28"/>
        </w:rPr>
        <w:t>
      4) БДБ құзыретіне жатқызылған мәселелер бойынша халықаралық ұйымдармен, Еуразиялық экономикалық комиссиямен, шет мемлекеттердің кедендік және өзге құзыретті органдарымен, сондай-ақ Қазақстан Республикасының мемлекеттік органдарымен құзырет шегінде өзара іс-қимыл жасау;</w:t>
      </w:r>
    </w:p>
    <w:bookmarkEnd w:id="34152"/>
    <w:bookmarkStart w:name="z34415" w:id="34153"/>
    <w:p>
      <w:pPr>
        <w:spacing w:after="0"/>
        <w:ind w:left="0"/>
        <w:jc w:val="both"/>
      </w:pPr>
      <w:r>
        <w:rPr>
          <w:rFonts w:ascii="Times New Roman"/>
          <w:b w:val="false"/>
          <w:i w:val="false"/>
          <w:color w:val="000000"/>
          <w:sz w:val="28"/>
        </w:rPr>
        <w:t>
      5) кедендік операциялар жасау және кедендік бақылау, оның ішінде өзара әкімшілік көмек көрсету шеңберінде жүргізу;</w:t>
      </w:r>
    </w:p>
    <w:bookmarkEnd w:id="34153"/>
    <w:bookmarkStart w:name="z34416" w:id="34154"/>
    <w:p>
      <w:pPr>
        <w:spacing w:after="0"/>
        <w:ind w:left="0"/>
        <w:jc w:val="both"/>
      </w:pPr>
      <w:r>
        <w:rPr>
          <w:rFonts w:ascii="Times New Roman"/>
          <w:b w:val="false"/>
          <w:i w:val="false"/>
          <w:color w:val="000000"/>
          <w:sz w:val="28"/>
        </w:rPr>
        <w:t>
      6) кедендік баждарды және салықтарды, сондай-ақ арнайы, демпингке қарсы және өтем баждарды өндіру, оларды есептеудің дұрыстығы және төлеудің уақыттылығын, есепке алуды (қайтаруды) бақылау және оларды мәжбүрлеп өндіру бойынша шараларды қолдану;</w:t>
      </w:r>
    </w:p>
    <w:bookmarkEnd w:id="34154"/>
    <w:bookmarkStart w:name="z34417" w:id="34155"/>
    <w:p>
      <w:pPr>
        <w:spacing w:after="0"/>
        <w:ind w:left="0"/>
        <w:jc w:val="both"/>
      </w:pPr>
      <w:r>
        <w:rPr>
          <w:rFonts w:ascii="Times New Roman"/>
          <w:b w:val="false"/>
          <w:i w:val="false"/>
          <w:color w:val="000000"/>
          <w:sz w:val="28"/>
        </w:rPr>
        <w:t>
      7) ЕАЭО кедендік шекарасы арқылы өткізілетін тауарлар мен көлік құралдарына кедендік бақылауды жүзеге асыру;</w:t>
      </w:r>
    </w:p>
    <w:bookmarkEnd w:id="34155"/>
    <w:bookmarkStart w:name="z34418" w:id="34156"/>
    <w:p>
      <w:pPr>
        <w:spacing w:after="0"/>
        <w:ind w:left="0"/>
        <w:jc w:val="both"/>
      </w:pPr>
      <w:r>
        <w:rPr>
          <w:rFonts w:ascii="Times New Roman"/>
          <w:b w:val="false"/>
          <w:i w:val="false"/>
          <w:color w:val="000000"/>
          <w:sz w:val="28"/>
        </w:rPr>
        <w:t>
      8) автомобильдік және теміржол өткізу пункттерінде кедендік бақылау жүргізу кезінде Комитеттің аумақтық органдарының қызметіне мониторинг;</w:t>
      </w:r>
    </w:p>
    <w:bookmarkEnd w:id="34156"/>
    <w:bookmarkStart w:name="z34419" w:id="34157"/>
    <w:p>
      <w:pPr>
        <w:spacing w:after="0"/>
        <w:ind w:left="0"/>
        <w:jc w:val="both"/>
      </w:pPr>
      <w:r>
        <w:rPr>
          <w:rFonts w:ascii="Times New Roman"/>
          <w:b w:val="false"/>
          <w:i w:val="false"/>
          <w:color w:val="000000"/>
          <w:sz w:val="28"/>
        </w:rPr>
        <w:t>
      9) ЕАЭО кедендік шекарасы өткізу пунктерінде кедендік операциялар жүргізуге мониторинг;</w:t>
      </w:r>
    </w:p>
    <w:bookmarkEnd w:id="34157"/>
    <w:bookmarkStart w:name="z34420" w:id="34158"/>
    <w:p>
      <w:pPr>
        <w:spacing w:after="0"/>
        <w:ind w:left="0"/>
        <w:jc w:val="both"/>
      </w:pPr>
      <w:r>
        <w:rPr>
          <w:rFonts w:ascii="Times New Roman"/>
          <w:b w:val="false"/>
          <w:i w:val="false"/>
          <w:color w:val="000000"/>
          <w:sz w:val="28"/>
        </w:rPr>
        <w:t>
      10) инспекциялық-тексеріп қарау кешендерінің (бұдан әрі – ИТК) суреттеріне қашықтықтан талдау жүргізу және осындай талдау негізінде шешімдер қабылдау;</w:t>
      </w:r>
    </w:p>
    <w:bookmarkEnd w:id="34158"/>
    <w:bookmarkStart w:name="z34421" w:id="34159"/>
    <w:p>
      <w:pPr>
        <w:spacing w:after="0"/>
        <w:ind w:left="0"/>
        <w:jc w:val="both"/>
      </w:pPr>
      <w:r>
        <w:rPr>
          <w:rFonts w:ascii="Times New Roman"/>
          <w:b w:val="false"/>
          <w:i w:val="false"/>
          <w:color w:val="000000"/>
          <w:sz w:val="28"/>
        </w:rPr>
        <w:t>
      11) ЕАЭО кедендік шекарасы арқылы автокөлік құралдарының өту ағымының ұлғаюымен, сондай-ақ ЕАЭО кедендік шекарасы өткізу пункттерінде штаттан тыс жағдайларға байланысты туындаған автокөлік құралдарының жиналуына мониторинг;</w:t>
      </w:r>
    </w:p>
    <w:bookmarkEnd w:id="34159"/>
    <w:bookmarkStart w:name="z34422" w:id="34160"/>
    <w:p>
      <w:pPr>
        <w:spacing w:after="0"/>
        <w:ind w:left="0"/>
        <w:jc w:val="both"/>
      </w:pPr>
      <w:r>
        <w:rPr>
          <w:rFonts w:ascii="Times New Roman"/>
          <w:b w:val="false"/>
          <w:i w:val="false"/>
          <w:color w:val="000000"/>
          <w:sz w:val="28"/>
        </w:rPr>
        <w:t>
      12) бейнежазбаларға мониторинг және мемлекеттік кірістер органдарының лауазымдық тұлғаларымен кедендік жете тексеруді жүргізуге және ЕАЭО кедендік шекарасындағы өткізу пункттерінде ИТК қолдануына бақылау;</w:t>
      </w:r>
    </w:p>
    <w:bookmarkEnd w:id="34160"/>
    <w:bookmarkStart w:name="z34423" w:id="34161"/>
    <w:p>
      <w:pPr>
        <w:spacing w:after="0"/>
        <w:ind w:left="0"/>
        <w:jc w:val="both"/>
      </w:pPr>
      <w:r>
        <w:rPr>
          <w:rFonts w:ascii="Times New Roman"/>
          <w:b w:val="false"/>
          <w:i w:val="false"/>
          <w:color w:val="000000"/>
          <w:sz w:val="28"/>
        </w:rPr>
        <w:t>
      13) қолданыстағы тәуекел бейіндерін жасау немесе тиісті өзгерістер енгізу туралы тәуекелдерді басқару жүйесін дамыту бойынша ұсыныстарды жұмыс топтарына жолдай отырып, құзыретіне кіретін мәселелер бойынша тәуекелдер бейіндерін әзірлеу және өзектендіру;</w:t>
      </w:r>
    </w:p>
    <w:bookmarkEnd w:id="34161"/>
    <w:bookmarkStart w:name="z34424" w:id="34162"/>
    <w:p>
      <w:pPr>
        <w:spacing w:after="0"/>
        <w:ind w:left="0"/>
        <w:jc w:val="both"/>
      </w:pPr>
      <w:r>
        <w:rPr>
          <w:rFonts w:ascii="Times New Roman"/>
          <w:b w:val="false"/>
          <w:i w:val="false"/>
          <w:color w:val="000000"/>
          <w:sz w:val="28"/>
        </w:rPr>
        <w:t>
      14) өткізу пункттерінде бақылау функцияларын орындау бойынша бақылаушы мемлекеттік органдармен өзара іс-қимыл жасау;</w:t>
      </w:r>
    </w:p>
    <w:bookmarkEnd w:id="34162"/>
    <w:bookmarkStart w:name="z34425" w:id="34163"/>
    <w:p>
      <w:pPr>
        <w:spacing w:after="0"/>
        <w:ind w:left="0"/>
        <w:jc w:val="both"/>
      </w:pPr>
      <w:r>
        <w:rPr>
          <w:rFonts w:ascii="Times New Roman"/>
          <w:b w:val="false"/>
          <w:i w:val="false"/>
          <w:color w:val="000000"/>
          <w:sz w:val="28"/>
        </w:rPr>
        <w:t>
      15) өткізу пункттерінде кедендік бақылаудың техникалық құралдарын қолдану тиімділігіне мониторинг;</w:t>
      </w:r>
    </w:p>
    <w:bookmarkEnd w:id="34163"/>
    <w:bookmarkStart w:name="z34426" w:id="34164"/>
    <w:p>
      <w:pPr>
        <w:spacing w:after="0"/>
        <w:ind w:left="0"/>
        <w:jc w:val="both"/>
      </w:pPr>
      <w:r>
        <w:rPr>
          <w:rFonts w:ascii="Times New Roman"/>
          <w:b w:val="false"/>
          <w:i w:val="false"/>
          <w:color w:val="000000"/>
          <w:sz w:val="28"/>
        </w:rPr>
        <w:t>
      16) кедендік бақылау нысандарын жүзеге асыру бойынша Комитеттің аумақтық органдарының қызметін үйлестіру;</w:t>
      </w:r>
    </w:p>
    <w:bookmarkEnd w:id="34164"/>
    <w:bookmarkStart w:name="z34427" w:id="34165"/>
    <w:p>
      <w:pPr>
        <w:spacing w:after="0"/>
        <w:ind w:left="0"/>
        <w:jc w:val="both"/>
      </w:pPr>
      <w:r>
        <w:rPr>
          <w:rFonts w:ascii="Times New Roman"/>
          <w:b w:val="false"/>
          <w:i w:val="false"/>
          <w:color w:val="000000"/>
          <w:sz w:val="28"/>
        </w:rPr>
        <w:t>
      17) кедендік бақылауды жүргізу барысында шетел мемлекеттерінің кеден қызметтерінің берілген ЕАЭО кеден шекарасы арқылы өткізілетін тауарлар мен көлік құралдары туралы алдын ала ақпараттағы мәліметтермен Қазақстан Республикасының кедендік декларацияларында мәлімделген мәліметтерді салыстырулар жүргізу;</w:t>
      </w:r>
    </w:p>
    <w:bookmarkEnd w:id="34165"/>
    <w:bookmarkStart w:name="z34428" w:id="34166"/>
    <w:p>
      <w:pPr>
        <w:spacing w:after="0"/>
        <w:ind w:left="0"/>
        <w:jc w:val="both"/>
      </w:pPr>
      <w:r>
        <w:rPr>
          <w:rFonts w:ascii="Times New Roman"/>
          <w:b w:val="false"/>
          <w:i w:val="false"/>
          <w:color w:val="000000"/>
          <w:sz w:val="28"/>
        </w:rPr>
        <w:t>
      18) жете тексеру үдерісінің дұрыстығын қамтамасыз ету үшін бейнетіркеуіштермен (кеуделік видеожетондар) қолданумен кедендік жете тексеру жүргізуге мониторинг;</w:t>
      </w:r>
    </w:p>
    <w:bookmarkEnd w:id="34166"/>
    <w:bookmarkStart w:name="z34429" w:id="34167"/>
    <w:p>
      <w:pPr>
        <w:spacing w:after="0"/>
        <w:ind w:left="0"/>
        <w:jc w:val="both"/>
      </w:pPr>
      <w:r>
        <w:rPr>
          <w:rFonts w:ascii="Times New Roman"/>
          <w:b w:val="false"/>
          <w:i w:val="false"/>
          <w:color w:val="000000"/>
          <w:sz w:val="28"/>
        </w:rPr>
        <w:t>
      19) тауарлардың кедендік құнының дұрыс айқындалуын тексеру, соның ішінде таңдалған әдістің және мәлімделетін кедендік құны құрылымның дұрыс қолданылуына және олардың негізінде тауарлардың кедендік құнын әкімшілендірудің деңгейін жақсарту бойынша ұсынымдарды әзірлеу;</w:t>
      </w:r>
    </w:p>
    <w:bookmarkEnd w:id="34167"/>
    <w:bookmarkStart w:name="z34430" w:id="34168"/>
    <w:p>
      <w:pPr>
        <w:spacing w:after="0"/>
        <w:ind w:left="0"/>
        <w:jc w:val="both"/>
      </w:pPr>
      <w:r>
        <w:rPr>
          <w:rFonts w:ascii="Times New Roman"/>
          <w:b w:val="false"/>
          <w:i w:val="false"/>
          <w:color w:val="000000"/>
          <w:sz w:val="28"/>
        </w:rPr>
        <w:t>
      20) аумақтық мемлекеттік кірістер департаменттерінде тіркелген тауарларға арналған декларацияларға қатысты кедендік құнның, жеңілдіктер мен босатулар қолдану, сондай-ақ "Кедендік және салықтық әкімшілендірудің автоматтандырылған жүйесін" ақпараттық жүйесімен (АСТАНА-1 АЖ) белгіленген тәуекелдерді басқару жүйесінің негізінде тауарларды жіктеуішінің дұрыстығына бақылауды жүзеге асырады;</w:t>
      </w:r>
    </w:p>
    <w:bookmarkEnd w:id="34168"/>
    <w:bookmarkStart w:name="z34431" w:id="34169"/>
    <w:p>
      <w:pPr>
        <w:spacing w:after="0"/>
        <w:ind w:left="0"/>
        <w:jc w:val="both"/>
      </w:pPr>
      <w:r>
        <w:rPr>
          <w:rFonts w:ascii="Times New Roman"/>
          <w:b w:val="false"/>
          <w:i w:val="false"/>
          <w:color w:val="000000"/>
          <w:sz w:val="28"/>
        </w:rPr>
        <w:t>
      21) "Қазақстан Республикасындағы кедендік реттеу туралы" Қазақстан Республикасы кодексінің (бұдан әрі – Кодекс) 410-бабына сәйкес кедендік, өзге де құжаттарды және (немесе) мәліметтерді тексеру нысанында кедендік бақылауды жүргізу;</w:t>
      </w:r>
    </w:p>
    <w:bookmarkEnd w:id="34169"/>
    <w:bookmarkStart w:name="z34432" w:id="34170"/>
    <w:p>
      <w:pPr>
        <w:spacing w:after="0"/>
        <w:ind w:left="0"/>
        <w:jc w:val="both"/>
      </w:pPr>
      <w:r>
        <w:rPr>
          <w:rFonts w:ascii="Times New Roman"/>
          <w:b w:val="false"/>
          <w:i w:val="false"/>
          <w:color w:val="000000"/>
          <w:sz w:val="28"/>
        </w:rPr>
        <w:t>
      22) кедендік декларацияда мәлімденген мәліметтерге өзгерістер (толықтырулар) енгізу;</w:t>
      </w:r>
    </w:p>
    <w:bookmarkEnd w:id="34170"/>
    <w:bookmarkStart w:name="z34433" w:id="34171"/>
    <w:p>
      <w:pPr>
        <w:spacing w:after="0"/>
        <w:ind w:left="0"/>
        <w:jc w:val="both"/>
      </w:pPr>
      <w:r>
        <w:rPr>
          <w:rFonts w:ascii="Times New Roman"/>
          <w:b w:val="false"/>
          <w:i w:val="false"/>
          <w:color w:val="000000"/>
          <w:sz w:val="28"/>
        </w:rPr>
        <w:t>
      23) кедендік бақылау Кодексінің 410-бабына сәйкес жүзеге асырылатын және заңнамамен көзделген мерзімде аяқталмаған тауарларға арналған декларациялар бойынша Кодекстің 411-бабына сәйкес кедендік бақылауды жүргізу;</w:t>
      </w:r>
    </w:p>
    <w:bookmarkEnd w:id="34171"/>
    <w:bookmarkStart w:name="z34434" w:id="34172"/>
    <w:p>
      <w:pPr>
        <w:spacing w:after="0"/>
        <w:ind w:left="0"/>
        <w:jc w:val="both"/>
      </w:pPr>
      <w:r>
        <w:rPr>
          <w:rFonts w:ascii="Times New Roman"/>
          <w:b w:val="false"/>
          <w:i w:val="false"/>
          <w:color w:val="000000"/>
          <w:sz w:val="28"/>
        </w:rPr>
        <w:t>
      24) тауарларға арналған декларацияларды шығару БДБ бақылауында болған тауарларға арналған декларациялардың барлығын, оның ішінде Комитеттің аумақтық органдарымен бірлескен бақылау кезінде тауарларға арналған декларациялар бойынша БДБ жүзеге асырады;</w:t>
      </w:r>
    </w:p>
    <w:bookmarkEnd w:id="34172"/>
    <w:bookmarkStart w:name="z34435" w:id="34173"/>
    <w:p>
      <w:pPr>
        <w:spacing w:after="0"/>
        <w:ind w:left="0"/>
        <w:jc w:val="both"/>
      </w:pPr>
      <w:r>
        <w:rPr>
          <w:rFonts w:ascii="Times New Roman"/>
          <w:b w:val="false"/>
          <w:i w:val="false"/>
          <w:color w:val="000000"/>
          <w:sz w:val="28"/>
        </w:rPr>
        <w:t>
      25) Қазақстан Республикасының заңнамасында белгіленген мерзімдерде таураларға арналған декларацияларды шығарудан бас тарту;</w:t>
      </w:r>
    </w:p>
    <w:bookmarkEnd w:id="34173"/>
    <w:bookmarkStart w:name="z34436" w:id="34174"/>
    <w:p>
      <w:pPr>
        <w:spacing w:after="0"/>
        <w:ind w:left="0"/>
        <w:jc w:val="both"/>
      </w:pPr>
      <w:r>
        <w:rPr>
          <w:rFonts w:ascii="Times New Roman"/>
          <w:b w:val="false"/>
          <w:i w:val="false"/>
          <w:color w:val="000000"/>
          <w:sz w:val="28"/>
        </w:rPr>
        <w:t>
      26) Қазақстан Республикасының заңнамасына сәйкес тауарларға арналған декларациялардың күшін жою;</w:t>
      </w:r>
    </w:p>
    <w:bookmarkEnd w:id="34174"/>
    <w:bookmarkStart w:name="z34437" w:id="34175"/>
    <w:p>
      <w:pPr>
        <w:spacing w:after="0"/>
        <w:ind w:left="0"/>
        <w:jc w:val="both"/>
      </w:pPr>
      <w:r>
        <w:rPr>
          <w:rFonts w:ascii="Times New Roman"/>
          <w:b w:val="false"/>
          <w:i w:val="false"/>
          <w:color w:val="000000"/>
          <w:sz w:val="28"/>
        </w:rPr>
        <w:t>
      27) кедендік бақылау жүргізілудегі тауарлар туралы мәліметтерді тексеру және (немесе) алу мақсатында кедендік сараптаманы және кедендік жете тексеруді (қарап тексеру) тағайындау;</w:t>
      </w:r>
    </w:p>
    <w:bookmarkEnd w:id="34175"/>
    <w:bookmarkStart w:name="z34438" w:id="34176"/>
    <w:p>
      <w:pPr>
        <w:spacing w:after="0"/>
        <w:ind w:left="0"/>
        <w:jc w:val="both"/>
      </w:pPr>
      <w:r>
        <w:rPr>
          <w:rFonts w:ascii="Times New Roman"/>
          <w:b w:val="false"/>
          <w:i w:val="false"/>
          <w:color w:val="000000"/>
          <w:sz w:val="28"/>
        </w:rPr>
        <w:t>
      28) мәлімденген тауар кодының тауарға арналған декларацияның 33-бағанымен сәйкес келмеген кезде ЕАЭО сыртқы экономикалық қызметтің Тауар номенклатурасы кодын жіктелгенінің дұрыстығын анықтау;</w:t>
      </w:r>
    </w:p>
    <w:bookmarkEnd w:id="34176"/>
    <w:bookmarkStart w:name="z34439" w:id="34177"/>
    <w:p>
      <w:pPr>
        <w:spacing w:after="0"/>
        <w:ind w:left="0"/>
        <w:jc w:val="both"/>
      </w:pPr>
      <w:r>
        <w:rPr>
          <w:rFonts w:ascii="Times New Roman"/>
          <w:b w:val="false"/>
          <w:i w:val="false"/>
          <w:color w:val="000000"/>
          <w:sz w:val="28"/>
        </w:rPr>
        <w:t>
      29) тауарлар мен көлік құралдарының ЕАЭО кедендік шекарасы арқылы өткізілуімен байланысты кедендік операциялар бойынша бақылауды жүзеге асыру;</w:t>
      </w:r>
    </w:p>
    <w:bookmarkEnd w:id="34177"/>
    <w:bookmarkStart w:name="z34440" w:id="34178"/>
    <w:p>
      <w:pPr>
        <w:spacing w:after="0"/>
        <w:ind w:left="0"/>
        <w:jc w:val="both"/>
      </w:pPr>
      <w:r>
        <w:rPr>
          <w:rFonts w:ascii="Times New Roman"/>
          <w:b w:val="false"/>
          <w:i w:val="false"/>
          <w:color w:val="000000"/>
          <w:sz w:val="28"/>
        </w:rPr>
        <w:t>
      30) Қазақстан Республикасының заңнамасында көзделген өзге де функцияларды жүзеге асыру.</w:t>
      </w:r>
    </w:p>
    <w:bookmarkEnd w:id="34178"/>
    <w:bookmarkStart w:name="z34441" w:id="34179"/>
    <w:p>
      <w:pPr>
        <w:spacing w:after="0"/>
        <w:ind w:left="0"/>
        <w:jc w:val="left"/>
      </w:pPr>
      <w:r>
        <w:rPr>
          <w:rFonts w:ascii="Times New Roman"/>
          <w:b/>
          <w:i w:val="false"/>
          <w:color w:val="000000"/>
        </w:rPr>
        <w:t xml:space="preserve"> 3-тарау. БДБ басшысының оның қызметін ұйымдастыру кезіндегі мәртебесі мен өкілеттіктері</w:t>
      </w:r>
    </w:p>
    <w:bookmarkEnd w:id="34179"/>
    <w:bookmarkStart w:name="z34442" w:id="34180"/>
    <w:p>
      <w:pPr>
        <w:spacing w:after="0"/>
        <w:ind w:left="0"/>
        <w:jc w:val="both"/>
      </w:pPr>
      <w:r>
        <w:rPr>
          <w:rFonts w:ascii="Times New Roman"/>
          <w:b w:val="false"/>
          <w:i w:val="false"/>
          <w:color w:val="000000"/>
          <w:sz w:val="28"/>
        </w:rPr>
        <w:t>
      16. БДБ басшылығын БДБ жүктелген міндеттердің орындалуына және оның өз функцияларын жүзеге асыруға дербес жауапты болатын Басшы жүзеге асырады.</w:t>
      </w:r>
    </w:p>
    <w:bookmarkEnd w:id="34180"/>
    <w:bookmarkStart w:name="z34443" w:id="34181"/>
    <w:p>
      <w:pPr>
        <w:spacing w:after="0"/>
        <w:ind w:left="0"/>
        <w:jc w:val="both"/>
      </w:pPr>
      <w:r>
        <w:rPr>
          <w:rFonts w:ascii="Times New Roman"/>
          <w:b w:val="false"/>
          <w:i w:val="false"/>
          <w:color w:val="000000"/>
          <w:sz w:val="28"/>
        </w:rPr>
        <w:t>
      17. БДБ басшысы Қазақстан Республикасының заңнамасына сәйкес қызметке тағайындалады және қызметтен босатылады.</w:t>
      </w:r>
    </w:p>
    <w:bookmarkEnd w:id="34181"/>
    <w:bookmarkStart w:name="z34444" w:id="34182"/>
    <w:p>
      <w:pPr>
        <w:spacing w:after="0"/>
        <w:ind w:left="0"/>
        <w:jc w:val="both"/>
      </w:pPr>
      <w:r>
        <w:rPr>
          <w:rFonts w:ascii="Times New Roman"/>
          <w:b w:val="false"/>
          <w:i w:val="false"/>
          <w:color w:val="000000"/>
          <w:sz w:val="28"/>
        </w:rPr>
        <w:t>
      18. БДБ басшысының Қазақстан Республикасының заңнамасына сәйкес қызметке тағайындалатын және қызметтен босатылатын орынбасарлары болады.</w:t>
      </w:r>
    </w:p>
    <w:bookmarkEnd w:id="34182"/>
    <w:bookmarkStart w:name="z34445" w:id="34183"/>
    <w:p>
      <w:pPr>
        <w:spacing w:after="0"/>
        <w:ind w:left="0"/>
        <w:jc w:val="both"/>
      </w:pPr>
      <w:r>
        <w:rPr>
          <w:rFonts w:ascii="Times New Roman"/>
          <w:b w:val="false"/>
          <w:i w:val="false"/>
          <w:color w:val="000000"/>
          <w:sz w:val="28"/>
        </w:rPr>
        <w:t xml:space="preserve">
      19. БДБ басшысы мынадай өкілеттікті жүзеге асырады: </w:t>
      </w:r>
    </w:p>
    <w:bookmarkEnd w:id="34183"/>
    <w:bookmarkStart w:name="z34446" w:id="34184"/>
    <w:p>
      <w:pPr>
        <w:spacing w:after="0"/>
        <w:ind w:left="0"/>
        <w:jc w:val="both"/>
      </w:pPr>
      <w:r>
        <w:rPr>
          <w:rFonts w:ascii="Times New Roman"/>
          <w:b w:val="false"/>
          <w:i w:val="false"/>
          <w:color w:val="000000"/>
          <w:sz w:val="28"/>
        </w:rPr>
        <w:t>
      1) өз орынбасарларының, БДБ құрылымдық бөлiмшелерi басшыларының, қызметкерлерінің мiндеттерi мен өкiлеттiктерiн айқындайды;</w:t>
      </w:r>
    </w:p>
    <w:bookmarkEnd w:id="34184"/>
    <w:bookmarkStart w:name="z34447" w:id="34185"/>
    <w:p>
      <w:pPr>
        <w:spacing w:after="0"/>
        <w:ind w:left="0"/>
        <w:jc w:val="both"/>
      </w:pPr>
      <w:r>
        <w:rPr>
          <w:rFonts w:ascii="Times New Roman"/>
          <w:b w:val="false"/>
          <w:i w:val="false"/>
          <w:color w:val="000000"/>
          <w:sz w:val="28"/>
        </w:rPr>
        <w:t>
      2) БДБ штат санының лимиті шегінде БДБ штат кестесін бекітеді;</w:t>
      </w:r>
    </w:p>
    <w:bookmarkEnd w:id="34185"/>
    <w:bookmarkStart w:name="z34448" w:id="34186"/>
    <w:p>
      <w:pPr>
        <w:spacing w:after="0"/>
        <w:ind w:left="0"/>
        <w:jc w:val="both"/>
      </w:pPr>
      <w:r>
        <w:rPr>
          <w:rFonts w:ascii="Times New Roman"/>
          <w:b w:val="false"/>
          <w:i w:val="false"/>
          <w:color w:val="000000"/>
          <w:sz w:val="28"/>
        </w:rPr>
        <w:t>
      3) Қазақстан Республикасының заңнамасына сәйкес БДБ қызметкерлерін тағайындайды және қызметтен босатады;</w:t>
      </w:r>
    </w:p>
    <w:bookmarkEnd w:id="34186"/>
    <w:bookmarkStart w:name="z34449" w:id="3418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4187"/>
    <w:bookmarkStart w:name="z34450" w:id="34188"/>
    <w:p>
      <w:pPr>
        <w:spacing w:after="0"/>
        <w:ind w:left="0"/>
        <w:jc w:val="both"/>
      </w:pPr>
      <w:r>
        <w:rPr>
          <w:rFonts w:ascii="Times New Roman"/>
          <w:b w:val="false"/>
          <w:i w:val="false"/>
          <w:color w:val="000000"/>
          <w:sz w:val="28"/>
        </w:rPr>
        <w:t>
      5) БДБ құрылымдық бөлiмшелерi туралы ережелердi бекiтедi;</w:t>
      </w:r>
    </w:p>
    <w:bookmarkEnd w:id="34188"/>
    <w:bookmarkStart w:name="z34451" w:id="34189"/>
    <w:p>
      <w:pPr>
        <w:spacing w:after="0"/>
        <w:ind w:left="0"/>
        <w:jc w:val="both"/>
      </w:pPr>
      <w:r>
        <w:rPr>
          <w:rFonts w:ascii="Times New Roman"/>
          <w:b w:val="false"/>
          <w:i w:val="false"/>
          <w:color w:val="000000"/>
          <w:sz w:val="28"/>
        </w:rPr>
        <w:t>
      6) Қазақстан Республикасының заңнамасында белгіленген тәртіпте БДБ басшыларының орынбасарларын, БДБ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189"/>
    <w:bookmarkStart w:name="z34452" w:id="3419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4190"/>
    <w:bookmarkStart w:name="z34453" w:id="34191"/>
    <w:p>
      <w:pPr>
        <w:spacing w:after="0"/>
        <w:ind w:left="0"/>
        <w:jc w:val="both"/>
      </w:pPr>
      <w:r>
        <w:rPr>
          <w:rFonts w:ascii="Times New Roman"/>
          <w:b w:val="false"/>
          <w:i w:val="false"/>
          <w:color w:val="000000"/>
          <w:sz w:val="28"/>
        </w:rPr>
        <w:t>
      8) Комитетке берілетін ақпараттардың дұрыстығына дербес жауапкершілікте болады;</w:t>
      </w:r>
    </w:p>
    <w:bookmarkEnd w:id="34191"/>
    <w:bookmarkStart w:name="z34454" w:id="34192"/>
    <w:p>
      <w:pPr>
        <w:spacing w:after="0"/>
        <w:ind w:left="0"/>
        <w:jc w:val="both"/>
      </w:pPr>
      <w:r>
        <w:rPr>
          <w:rFonts w:ascii="Times New Roman"/>
          <w:b w:val="false"/>
          <w:i w:val="false"/>
          <w:color w:val="000000"/>
          <w:sz w:val="28"/>
        </w:rPr>
        <w:t>
      9) БДБ құзыреті шегінде құқықтық актілерге қол қояды;</w:t>
      </w:r>
    </w:p>
    <w:bookmarkEnd w:id="34192"/>
    <w:bookmarkStart w:name="z34455" w:id="34193"/>
    <w:p>
      <w:pPr>
        <w:spacing w:after="0"/>
        <w:ind w:left="0"/>
        <w:jc w:val="both"/>
      </w:pPr>
      <w:r>
        <w:rPr>
          <w:rFonts w:ascii="Times New Roman"/>
          <w:b w:val="false"/>
          <w:i w:val="false"/>
          <w:color w:val="000000"/>
          <w:sz w:val="28"/>
        </w:rPr>
        <w:t>
      10) барлық мемлекеттік органдарда және өзге де ұйымдарда БДБ атынан шығады;</w:t>
      </w:r>
    </w:p>
    <w:bookmarkEnd w:id="34193"/>
    <w:bookmarkStart w:name="z34456" w:id="34194"/>
    <w:p>
      <w:pPr>
        <w:spacing w:after="0"/>
        <w:ind w:left="0"/>
        <w:jc w:val="both"/>
      </w:pPr>
      <w:r>
        <w:rPr>
          <w:rFonts w:ascii="Times New Roman"/>
          <w:b w:val="false"/>
          <w:i w:val="false"/>
          <w:color w:val="000000"/>
          <w:sz w:val="28"/>
        </w:rPr>
        <w:t>
      11) Қазақстан Республикасының заңнамасымен көзделген өзге де өкілеттіктерді жүзеге асырады.</w:t>
      </w:r>
    </w:p>
    <w:bookmarkEnd w:id="34194"/>
    <w:bookmarkStart w:name="z34457" w:id="34195"/>
    <w:p>
      <w:pPr>
        <w:spacing w:after="0"/>
        <w:ind w:left="0"/>
        <w:jc w:val="both"/>
      </w:pPr>
      <w:r>
        <w:rPr>
          <w:rFonts w:ascii="Times New Roman"/>
          <w:b w:val="false"/>
          <w:i w:val="false"/>
          <w:color w:val="000000"/>
          <w:sz w:val="28"/>
        </w:rPr>
        <w:t>
      БДБ басшысы болмаған кезеңде, оның өкілеттіктерін Қазақстан Республикасының заңнамасына сәйкес оны алмастыратын тұлға орындайды.</w:t>
      </w:r>
    </w:p>
    <w:bookmarkEnd w:id="34195"/>
    <w:bookmarkStart w:name="z34458" w:id="34196"/>
    <w:p>
      <w:pPr>
        <w:spacing w:after="0"/>
        <w:ind w:left="0"/>
        <w:jc w:val="both"/>
      </w:pPr>
      <w:r>
        <w:rPr>
          <w:rFonts w:ascii="Times New Roman"/>
          <w:b w:val="false"/>
          <w:i w:val="false"/>
          <w:color w:val="000000"/>
          <w:sz w:val="28"/>
        </w:rPr>
        <w:t>
      20. БДБ басшысы қолданыстағы заңнамаға сәйкес өзінің орынбасарларының өкілеттіктерін айқындайды.</w:t>
      </w:r>
    </w:p>
    <w:bookmarkEnd w:id="34196"/>
    <w:bookmarkStart w:name="z34459" w:id="34197"/>
    <w:p>
      <w:pPr>
        <w:spacing w:after="0"/>
        <w:ind w:left="0"/>
        <w:jc w:val="left"/>
      </w:pPr>
      <w:r>
        <w:rPr>
          <w:rFonts w:ascii="Times New Roman"/>
          <w:b/>
          <w:i w:val="false"/>
          <w:color w:val="000000"/>
        </w:rPr>
        <w:t xml:space="preserve"> 4-тарау. БДБ мүлкі</w:t>
      </w:r>
    </w:p>
    <w:bookmarkEnd w:id="34197"/>
    <w:bookmarkStart w:name="z34460" w:id="34198"/>
    <w:p>
      <w:pPr>
        <w:spacing w:after="0"/>
        <w:ind w:left="0"/>
        <w:jc w:val="both"/>
      </w:pPr>
      <w:r>
        <w:rPr>
          <w:rFonts w:ascii="Times New Roman"/>
          <w:b w:val="false"/>
          <w:i w:val="false"/>
          <w:color w:val="000000"/>
          <w:sz w:val="28"/>
        </w:rPr>
        <w:t>
      21. БДБ Қазақстан Республикасының заңнамасында көзделген жағдайларда жедел басқару құқығында оқшауланған мүлкi болады.</w:t>
      </w:r>
    </w:p>
    <w:bookmarkEnd w:id="34198"/>
    <w:bookmarkStart w:name="z34461" w:id="34199"/>
    <w:p>
      <w:pPr>
        <w:spacing w:after="0"/>
        <w:ind w:left="0"/>
        <w:jc w:val="both"/>
      </w:pPr>
      <w:r>
        <w:rPr>
          <w:rFonts w:ascii="Times New Roman"/>
          <w:b w:val="false"/>
          <w:i w:val="false"/>
          <w:color w:val="000000"/>
          <w:sz w:val="28"/>
        </w:rPr>
        <w:t>
      БДБ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199"/>
    <w:bookmarkStart w:name="z34462" w:id="34200"/>
    <w:p>
      <w:pPr>
        <w:spacing w:after="0"/>
        <w:ind w:left="0"/>
        <w:jc w:val="both"/>
      </w:pPr>
      <w:r>
        <w:rPr>
          <w:rFonts w:ascii="Times New Roman"/>
          <w:b w:val="false"/>
          <w:i w:val="false"/>
          <w:color w:val="000000"/>
          <w:sz w:val="28"/>
        </w:rPr>
        <w:t>
      22. БДБ бекітілген мүлік республикалық меншікке жатады.</w:t>
      </w:r>
    </w:p>
    <w:bookmarkEnd w:id="34200"/>
    <w:bookmarkStart w:name="z34463" w:id="34201"/>
    <w:p>
      <w:pPr>
        <w:spacing w:after="0"/>
        <w:ind w:left="0"/>
        <w:jc w:val="both"/>
      </w:pPr>
      <w:r>
        <w:rPr>
          <w:rFonts w:ascii="Times New Roman"/>
          <w:b w:val="false"/>
          <w:i w:val="false"/>
          <w:color w:val="000000"/>
          <w:sz w:val="28"/>
        </w:rPr>
        <w:t>
      23. Егер заңнамада өзгеше көзделмесе, БДБ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201"/>
    <w:bookmarkStart w:name="z34464" w:id="34202"/>
    <w:p>
      <w:pPr>
        <w:spacing w:after="0"/>
        <w:ind w:left="0"/>
        <w:jc w:val="left"/>
      </w:pPr>
      <w:r>
        <w:rPr>
          <w:rFonts w:ascii="Times New Roman"/>
          <w:b/>
          <w:i w:val="false"/>
          <w:color w:val="000000"/>
        </w:rPr>
        <w:t xml:space="preserve"> 5-тарау. БДБ қайта ұйымдастыру және тарату</w:t>
      </w:r>
    </w:p>
    <w:bookmarkEnd w:id="34202"/>
    <w:bookmarkStart w:name="z34465" w:id="34203"/>
    <w:p>
      <w:pPr>
        <w:spacing w:after="0"/>
        <w:ind w:left="0"/>
        <w:jc w:val="both"/>
      </w:pPr>
      <w:r>
        <w:rPr>
          <w:rFonts w:ascii="Times New Roman"/>
          <w:b w:val="false"/>
          <w:i w:val="false"/>
          <w:color w:val="000000"/>
          <w:sz w:val="28"/>
        </w:rPr>
        <w:t>
      24. БДБ қайта ұйымдастыру және тарату Қазақстан Республикасының заңнамасына сәйкес жүзеге асырылады.</w:t>
      </w:r>
    </w:p>
    <w:bookmarkEnd w:id="34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245-қосымша</w:t>
            </w:r>
          </w:p>
        </w:tc>
      </w:tr>
    </w:tbl>
    <w:bookmarkStart w:name="z34467" w:id="34204"/>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Жетісу облысы бойынша Мемлекеттік кірістер департаменті туралы ереже</w:t>
      </w:r>
    </w:p>
    <w:bookmarkEnd w:id="34204"/>
    <w:bookmarkStart w:name="z34468" w:id="34205"/>
    <w:p>
      <w:pPr>
        <w:spacing w:after="0"/>
        <w:ind w:left="0"/>
        <w:jc w:val="left"/>
      </w:pPr>
      <w:r>
        <w:rPr>
          <w:rFonts w:ascii="Times New Roman"/>
          <w:b/>
          <w:i w:val="false"/>
          <w:color w:val="000000"/>
        </w:rPr>
        <w:t xml:space="preserve"> 1-тарау. Жалпы ережелер</w:t>
      </w:r>
    </w:p>
    <w:bookmarkEnd w:id="34205"/>
    <w:bookmarkStart w:name="z34469" w:id="34206"/>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Жетісу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4206"/>
    <w:bookmarkStart w:name="z34470" w:id="34207"/>
    <w:p>
      <w:pPr>
        <w:spacing w:after="0"/>
        <w:ind w:left="0"/>
        <w:jc w:val="both"/>
      </w:pPr>
      <w:r>
        <w:rPr>
          <w:rFonts w:ascii="Times New Roman"/>
          <w:b w:val="false"/>
          <w:i w:val="false"/>
          <w:color w:val="000000"/>
          <w:sz w:val="28"/>
        </w:rPr>
        <w:t>
      1) салықтық және кедендік әкімшілендіру;</w:t>
      </w:r>
    </w:p>
    <w:bookmarkEnd w:id="34207"/>
    <w:bookmarkStart w:name="z34471" w:id="34208"/>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4208"/>
    <w:bookmarkStart w:name="z34472" w:id="34209"/>
    <w:p>
      <w:pPr>
        <w:spacing w:after="0"/>
        <w:ind w:left="0"/>
        <w:jc w:val="both"/>
      </w:pPr>
      <w:r>
        <w:rPr>
          <w:rFonts w:ascii="Times New Roman"/>
          <w:b w:val="false"/>
          <w:i w:val="false"/>
          <w:color w:val="000000"/>
          <w:sz w:val="28"/>
        </w:rPr>
        <w:t>
      3) мұнай өнімдерінің және биоотынның айналымы;</w:t>
      </w:r>
    </w:p>
    <w:bookmarkEnd w:id="34209"/>
    <w:bookmarkStart w:name="z34473" w:id="34210"/>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4210"/>
    <w:bookmarkStart w:name="z34474" w:id="34211"/>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4211"/>
    <w:bookmarkStart w:name="z34475" w:id="34212"/>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4212"/>
    <w:bookmarkStart w:name="z34476" w:id="34213"/>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4213"/>
    <w:bookmarkStart w:name="z34477" w:id="34214"/>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4214"/>
    <w:bookmarkStart w:name="z34478" w:id="34215"/>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4215"/>
    <w:bookmarkStart w:name="z34479" w:id="34216"/>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4216"/>
    <w:bookmarkStart w:name="z34480" w:id="34217"/>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4217"/>
    <w:bookmarkStart w:name="z34481" w:id="34218"/>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4218"/>
    <w:bookmarkStart w:name="z34482" w:id="34219"/>
    <w:p>
      <w:pPr>
        <w:spacing w:after="0"/>
        <w:ind w:left="0"/>
        <w:jc w:val="both"/>
      </w:pPr>
      <w:r>
        <w:rPr>
          <w:rFonts w:ascii="Times New Roman"/>
          <w:b w:val="false"/>
          <w:i w:val="false"/>
          <w:color w:val="000000"/>
          <w:sz w:val="28"/>
        </w:rPr>
        <w:t>
      8. Департаменттің орналасқан жері: пошталық индексі 040000, Қазақстан Республикасы, Жетісу облысы, Талдықорған қаласы, Жансүгіров көшесі, 113.</w:t>
      </w:r>
    </w:p>
    <w:bookmarkEnd w:id="34219"/>
    <w:bookmarkStart w:name="z34483" w:id="34220"/>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Жетісу облысы бойынша Мемлекеттік кірістер департаменті" республикалық мемлекеттік мекемесі.</w:t>
      </w:r>
    </w:p>
    <w:bookmarkEnd w:id="34220"/>
    <w:bookmarkStart w:name="z34484" w:id="34221"/>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4221"/>
    <w:bookmarkStart w:name="z34485" w:id="34222"/>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4222"/>
    <w:bookmarkStart w:name="z34486" w:id="34223"/>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4223"/>
    <w:bookmarkStart w:name="z34487" w:id="34224"/>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4224"/>
    <w:bookmarkStart w:name="z34488" w:id="34225"/>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4225"/>
    <w:bookmarkStart w:name="z34489" w:id="34226"/>
    <w:p>
      <w:pPr>
        <w:spacing w:after="0"/>
        <w:ind w:left="0"/>
        <w:jc w:val="both"/>
      </w:pPr>
      <w:r>
        <w:rPr>
          <w:rFonts w:ascii="Times New Roman"/>
          <w:b w:val="false"/>
          <w:i w:val="false"/>
          <w:color w:val="000000"/>
          <w:sz w:val="28"/>
        </w:rPr>
        <w:t>
      13. Міндеттері:</w:t>
      </w:r>
    </w:p>
    <w:bookmarkEnd w:id="34226"/>
    <w:bookmarkStart w:name="z34490" w:id="34227"/>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4227"/>
    <w:bookmarkStart w:name="z34491" w:id="3422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4228"/>
    <w:bookmarkStart w:name="z34492" w:id="3422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4229"/>
    <w:bookmarkStart w:name="z34493" w:id="3423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4230"/>
    <w:bookmarkStart w:name="z34494" w:id="34231"/>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4231"/>
    <w:bookmarkStart w:name="z34495" w:id="34232"/>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4232"/>
    <w:bookmarkStart w:name="z34496" w:id="34233"/>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4233"/>
    <w:bookmarkStart w:name="z34497" w:id="34234"/>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4234"/>
    <w:bookmarkStart w:name="z34498" w:id="34235"/>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4235"/>
    <w:bookmarkStart w:name="z34499" w:id="34236"/>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4236"/>
    <w:bookmarkStart w:name="z34500" w:id="34237"/>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4237"/>
    <w:bookmarkStart w:name="z34501" w:id="34238"/>
    <w:p>
      <w:pPr>
        <w:spacing w:after="0"/>
        <w:ind w:left="0"/>
        <w:jc w:val="both"/>
      </w:pPr>
      <w:r>
        <w:rPr>
          <w:rFonts w:ascii="Times New Roman"/>
          <w:b w:val="false"/>
          <w:i w:val="false"/>
          <w:color w:val="000000"/>
          <w:sz w:val="28"/>
        </w:rPr>
        <w:t>
      14. Департаменттің құқықтары мен міндеттері:</w:t>
      </w:r>
    </w:p>
    <w:bookmarkEnd w:id="34238"/>
    <w:bookmarkStart w:name="z34502" w:id="34239"/>
    <w:p>
      <w:pPr>
        <w:spacing w:after="0"/>
        <w:ind w:left="0"/>
        <w:jc w:val="both"/>
      </w:pPr>
      <w:r>
        <w:rPr>
          <w:rFonts w:ascii="Times New Roman"/>
          <w:b w:val="false"/>
          <w:i w:val="false"/>
          <w:color w:val="000000"/>
          <w:sz w:val="28"/>
        </w:rPr>
        <w:t>
      1) құқықтары:</w:t>
      </w:r>
    </w:p>
    <w:bookmarkEnd w:id="34239"/>
    <w:bookmarkStart w:name="z34503" w:id="34240"/>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4240"/>
    <w:bookmarkStart w:name="z34504" w:id="34241"/>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4241"/>
    <w:bookmarkStart w:name="z34505" w:id="34242"/>
    <w:p>
      <w:pPr>
        <w:spacing w:after="0"/>
        <w:ind w:left="0"/>
        <w:jc w:val="both"/>
      </w:pPr>
      <w:r>
        <w:rPr>
          <w:rFonts w:ascii="Times New Roman"/>
          <w:b w:val="false"/>
          <w:i w:val="false"/>
          <w:color w:val="000000"/>
          <w:sz w:val="28"/>
        </w:rPr>
        <w:t>
      салық төлеушіден (салық агентінен):</w:t>
      </w:r>
    </w:p>
    <w:bookmarkEnd w:id="34242"/>
    <w:bookmarkStart w:name="z34506" w:id="34243"/>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4243"/>
    <w:bookmarkStart w:name="z34507" w:id="34244"/>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4244"/>
    <w:bookmarkStart w:name="z34508" w:id="34245"/>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4245"/>
    <w:bookmarkStart w:name="z34509" w:id="3424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4246"/>
    <w:bookmarkStart w:name="z34510" w:id="34247"/>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4247"/>
    <w:bookmarkStart w:name="z34511" w:id="34248"/>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4248"/>
    <w:bookmarkStart w:name="z34512" w:id="34249"/>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4249"/>
    <w:bookmarkStart w:name="z34513" w:id="34250"/>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4250"/>
    <w:bookmarkStart w:name="z34514" w:id="34251"/>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4251"/>
    <w:bookmarkStart w:name="z34515" w:id="34252"/>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4252"/>
    <w:bookmarkStart w:name="z34516" w:id="34253"/>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4253"/>
    <w:bookmarkStart w:name="z34517" w:id="34254"/>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4254"/>
    <w:bookmarkStart w:name="z34518" w:id="34255"/>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4255"/>
    <w:bookmarkStart w:name="z34519" w:id="34256"/>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4256"/>
    <w:bookmarkStart w:name="z34520" w:id="34257"/>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4257"/>
    <w:bookmarkStart w:name="z34521" w:id="34258"/>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4258"/>
    <w:bookmarkStart w:name="z34522" w:id="3425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4259"/>
    <w:bookmarkStart w:name="z34523" w:id="34260"/>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4260"/>
    <w:bookmarkStart w:name="z34524" w:id="34261"/>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4261"/>
    <w:bookmarkStart w:name="z34525" w:id="34262"/>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4262"/>
    <w:bookmarkStart w:name="z34526" w:id="34263"/>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4263"/>
    <w:bookmarkStart w:name="z34527" w:id="34264"/>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4264"/>
    <w:bookmarkStart w:name="z34528" w:id="3426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4265"/>
    <w:bookmarkStart w:name="z34529" w:id="34266"/>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4266"/>
    <w:bookmarkStart w:name="z34530" w:id="34267"/>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4267"/>
    <w:bookmarkStart w:name="z34531" w:id="34268"/>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4268"/>
    <w:bookmarkStart w:name="z34532" w:id="34269"/>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4269"/>
    <w:bookmarkStart w:name="z34533" w:id="342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4270"/>
    <w:bookmarkStart w:name="z34534" w:id="342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4271"/>
    <w:bookmarkStart w:name="z34535" w:id="3427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4272"/>
    <w:bookmarkStart w:name="z34536" w:id="3427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4273"/>
    <w:bookmarkStart w:name="z34537" w:id="3427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4274"/>
    <w:bookmarkStart w:name="z34538" w:id="34275"/>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4275"/>
    <w:bookmarkStart w:name="z34539" w:id="34276"/>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4276"/>
    <w:bookmarkStart w:name="z34540" w:id="3427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277"/>
    <w:bookmarkStart w:name="z34541" w:id="34278"/>
    <w:p>
      <w:pPr>
        <w:spacing w:after="0"/>
        <w:ind w:left="0"/>
        <w:jc w:val="both"/>
      </w:pPr>
      <w:r>
        <w:rPr>
          <w:rFonts w:ascii="Times New Roman"/>
          <w:b w:val="false"/>
          <w:i w:val="false"/>
          <w:color w:val="000000"/>
          <w:sz w:val="28"/>
        </w:rPr>
        <w:t>
      2) міндеттері:</w:t>
      </w:r>
    </w:p>
    <w:bookmarkEnd w:id="34278"/>
    <w:bookmarkStart w:name="z34542" w:id="3427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279"/>
    <w:bookmarkStart w:name="z34543" w:id="3428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4280"/>
    <w:bookmarkStart w:name="z34544" w:id="34281"/>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4281"/>
    <w:bookmarkStart w:name="z34545" w:id="3428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4282"/>
    <w:bookmarkStart w:name="z34546" w:id="3428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4283"/>
    <w:bookmarkStart w:name="z34547" w:id="34284"/>
    <w:p>
      <w:pPr>
        <w:spacing w:after="0"/>
        <w:ind w:left="0"/>
        <w:jc w:val="both"/>
      </w:pPr>
      <w:r>
        <w:rPr>
          <w:rFonts w:ascii="Times New Roman"/>
          <w:b w:val="false"/>
          <w:i w:val="false"/>
          <w:color w:val="000000"/>
          <w:sz w:val="28"/>
        </w:rPr>
        <w:t>
      салықтық берешегі бар;</w:t>
      </w:r>
    </w:p>
    <w:bookmarkEnd w:id="34284"/>
    <w:bookmarkStart w:name="z34548" w:id="3428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285"/>
    <w:bookmarkStart w:name="z34549" w:id="3428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286"/>
    <w:bookmarkStart w:name="z34550" w:id="3428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287"/>
    <w:bookmarkStart w:name="z34551" w:id="3428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288"/>
    <w:bookmarkStart w:name="z34552" w:id="3428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289"/>
    <w:bookmarkStart w:name="z34553" w:id="3429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290"/>
    <w:bookmarkStart w:name="z34554" w:id="3429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4291"/>
    <w:bookmarkStart w:name="z34555" w:id="34292"/>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4292"/>
    <w:bookmarkStart w:name="z34556" w:id="34293"/>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4293"/>
    <w:bookmarkStart w:name="z34557" w:id="3429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294"/>
    <w:bookmarkStart w:name="z34558" w:id="3429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295"/>
    <w:bookmarkStart w:name="z34559" w:id="34296"/>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4296"/>
    <w:bookmarkStart w:name="z34560" w:id="34297"/>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4297"/>
    <w:bookmarkStart w:name="z34561" w:id="34298"/>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4298"/>
    <w:bookmarkStart w:name="z34562" w:id="34299"/>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4299"/>
    <w:bookmarkStart w:name="z34563" w:id="34300"/>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4300"/>
    <w:bookmarkStart w:name="z34564" w:id="34301"/>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4301"/>
    <w:bookmarkStart w:name="z34565" w:id="34302"/>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4302"/>
    <w:bookmarkStart w:name="z34566" w:id="34303"/>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4303"/>
    <w:bookmarkStart w:name="z34567" w:id="34304"/>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4304"/>
    <w:bookmarkStart w:name="z34568" w:id="34305"/>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4305"/>
    <w:bookmarkStart w:name="z34569" w:id="34306"/>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4306"/>
    <w:bookmarkStart w:name="z34570" w:id="3430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307"/>
    <w:bookmarkStart w:name="z34571" w:id="34308"/>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4308"/>
    <w:bookmarkStart w:name="z34572" w:id="34309"/>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4309"/>
    <w:bookmarkStart w:name="z34573" w:id="3431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310"/>
    <w:bookmarkStart w:name="z34574" w:id="3431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311"/>
    <w:bookmarkStart w:name="z34575" w:id="34312"/>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4312"/>
    <w:bookmarkStart w:name="z34576" w:id="34313"/>
    <w:p>
      <w:pPr>
        <w:spacing w:after="0"/>
        <w:ind w:left="0"/>
        <w:jc w:val="both"/>
      </w:pPr>
      <w:r>
        <w:rPr>
          <w:rFonts w:ascii="Times New Roman"/>
          <w:b w:val="false"/>
          <w:i w:val="false"/>
          <w:color w:val="000000"/>
          <w:sz w:val="28"/>
        </w:rPr>
        <w:t>
      мемлекет мүдделерін қорғау;</w:t>
      </w:r>
    </w:p>
    <w:bookmarkEnd w:id="34313"/>
    <w:bookmarkStart w:name="z34577" w:id="3431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314"/>
    <w:bookmarkStart w:name="z34578" w:id="3431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315"/>
    <w:bookmarkStart w:name="z34579" w:id="343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4316"/>
    <w:bookmarkStart w:name="z34580" w:id="343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317"/>
    <w:bookmarkStart w:name="z34581" w:id="3431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318"/>
    <w:bookmarkStart w:name="z34582" w:id="34319"/>
    <w:p>
      <w:pPr>
        <w:spacing w:after="0"/>
        <w:ind w:left="0"/>
        <w:jc w:val="both"/>
      </w:pPr>
      <w:r>
        <w:rPr>
          <w:rFonts w:ascii="Times New Roman"/>
          <w:b w:val="false"/>
          <w:i w:val="false"/>
          <w:color w:val="000000"/>
          <w:sz w:val="28"/>
        </w:rPr>
        <w:t>
      15. Функциялары:</w:t>
      </w:r>
    </w:p>
    <w:bookmarkEnd w:id="34319"/>
    <w:bookmarkStart w:name="z34583" w:id="34320"/>
    <w:p>
      <w:pPr>
        <w:spacing w:after="0"/>
        <w:ind w:left="0"/>
        <w:jc w:val="both"/>
      </w:pPr>
      <w:r>
        <w:rPr>
          <w:rFonts w:ascii="Times New Roman"/>
          <w:b w:val="false"/>
          <w:i w:val="false"/>
          <w:color w:val="000000"/>
          <w:sz w:val="28"/>
        </w:rPr>
        <w:t>
      1) салықтық бақылауды жүзеге асыру;</w:t>
      </w:r>
    </w:p>
    <w:bookmarkEnd w:id="34320"/>
    <w:bookmarkStart w:name="z34584" w:id="3432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321"/>
    <w:bookmarkStart w:name="z34585" w:id="3432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322"/>
    <w:bookmarkStart w:name="z34586" w:id="34323"/>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323"/>
    <w:bookmarkStart w:name="z34587" w:id="34324"/>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4324"/>
    <w:bookmarkStart w:name="z34588" w:id="34325"/>
    <w:p>
      <w:pPr>
        <w:spacing w:after="0"/>
        <w:ind w:left="0"/>
        <w:jc w:val="both"/>
      </w:pPr>
      <w:r>
        <w:rPr>
          <w:rFonts w:ascii="Times New Roman"/>
          <w:b w:val="false"/>
          <w:i w:val="false"/>
          <w:color w:val="000000"/>
          <w:sz w:val="28"/>
        </w:rPr>
        <w:t>
      6)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325"/>
    <w:bookmarkStart w:name="z34589" w:id="34326"/>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4326"/>
    <w:bookmarkStart w:name="z34590" w:id="34327"/>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4327"/>
    <w:bookmarkStart w:name="z34591" w:id="34328"/>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4328"/>
    <w:bookmarkStart w:name="z34592" w:id="3432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4329"/>
    <w:bookmarkStart w:name="z34593" w:id="34330"/>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4330"/>
    <w:bookmarkStart w:name="z34594" w:id="3433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4331"/>
    <w:bookmarkStart w:name="z34595" w:id="34332"/>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4332"/>
    <w:bookmarkStart w:name="z34596" w:id="34333"/>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4333"/>
    <w:bookmarkStart w:name="z34597" w:id="34334"/>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4334"/>
    <w:bookmarkStart w:name="z34598" w:id="34335"/>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4335"/>
    <w:bookmarkStart w:name="z34599" w:id="34336"/>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4336"/>
    <w:bookmarkStart w:name="z34600" w:id="34337"/>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4337"/>
    <w:bookmarkStart w:name="z34601" w:id="34338"/>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4338"/>
    <w:bookmarkStart w:name="z34602" w:id="34339"/>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34339"/>
    <w:bookmarkStart w:name="z34603" w:id="34340"/>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4340"/>
    <w:bookmarkStart w:name="z34604" w:id="34341"/>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4341"/>
    <w:bookmarkStart w:name="z34605" w:id="34342"/>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4342"/>
    <w:bookmarkStart w:name="z34606" w:id="34343"/>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4343"/>
    <w:bookmarkStart w:name="z34607" w:id="34344"/>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4344"/>
    <w:bookmarkStart w:name="z34608" w:id="34345"/>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4345"/>
    <w:bookmarkStart w:name="z34609" w:id="34346"/>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4346"/>
    <w:bookmarkStart w:name="z34610" w:id="34347"/>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4347"/>
    <w:bookmarkStart w:name="z34611" w:id="34348"/>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4348"/>
    <w:bookmarkStart w:name="z34612" w:id="34349"/>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4349"/>
    <w:bookmarkStart w:name="z34613" w:id="34350"/>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34350"/>
    <w:bookmarkStart w:name="z34614" w:id="34351"/>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4351"/>
    <w:bookmarkStart w:name="z34615" w:id="34352"/>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4352"/>
    <w:bookmarkStart w:name="z34616" w:id="34353"/>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4353"/>
    <w:bookmarkStart w:name="z34617" w:id="34354"/>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4354"/>
    <w:bookmarkStart w:name="z34618" w:id="34355"/>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4355"/>
    <w:bookmarkStart w:name="z34619" w:id="34356"/>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4356"/>
    <w:bookmarkStart w:name="z34620" w:id="34357"/>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4357"/>
    <w:bookmarkStart w:name="z34621" w:id="34358"/>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4358"/>
    <w:bookmarkStart w:name="z34622" w:id="34359"/>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4359"/>
    <w:bookmarkStart w:name="z34623" w:id="34360"/>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4360"/>
    <w:bookmarkStart w:name="z34624" w:id="34361"/>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4361"/>
    <w:bookmarkStart w:name="z34625" w:id="34362"/>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4362"/>
    <w:bookmarkStart w:name="z34626" w:id="34363"/>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4363"/>
    <w:bookmarkStart w:name="z34627" w:id="34364"/>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4364"/>
    <w:bookmarkStart w:name="z34628" w:id="34365"/>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4365"/>
    <w:bookmarkStart w:name="z34629" w:id="34366"/>
    <w:p>
      <w:pPr>
        <w:spacing w:after="0"/>
        <w:ind w:left="0"/>
        <w:jc w:val="both"/>
      </w:pPr>
      <w:r>
        <w:rPr>
          <w:rFonts w:ascii="Times New Roman"/>
          <w:b w:val="false"/>
          <w:i w:val="false"/>
          <w:color w:val="000000"/>
          <w:sz w:val="28"/>
        </w:rPr>
        <w:t>
      47) тәуекелдерді басқару жүйесін пайдалану;</w:t>
      </w:r>
    </w:p>
    <w:bookmarkEnd w:id="34366"/>
    <w:bookmarkStart w:name="z34630" w:id="34367"/>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4367"/>
    <w:bookmarkStart w:name="z34631" w:id="34368"/>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4368"/>
    <w:bookmarkStart w:name="z34632" w:id="34369"/>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4369"/>
    <w:bookmarkStart w:name="z34633" w:id="34370"/>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4370"/>
    <w:bookmarkStart w:name="z34634" w:id="34371"/>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4371"/>
    <w:bookmarkStart w:name="z34635" w:id="34372"/>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4372"/>
    <w:bookmarkStart w:name="z34636" w:id="34373"/>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4373"/>
    <w:bookmarkStart w:name="z34637" w:id="34374"/>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4374"/>
    <w:bookmarkStart w:name="z34638" w:id="34375"/>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4375"/>
    <w:bookmarkStart w:name="z34639" w:id="34376"/>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4376"/>
    <w:bookmarkStart w:name="z34640" w:id="34377"/>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4377"/>
    <w:bookmarkStart w:name="z34641" w:id="34378"/>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4378"/>
    <w:bookmarkStart w:name="z34642" w:id="34379"/>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4379"/>
    <w:bookmarkStart w:name="z34643" w:id="34380"/>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4380"/>
    <w:bookmarkStart w:name="z34644" w:id="34381"/>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4381"/>
    <w:bookmarkStart w:name="z34645" w:id="34382"/>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4382"/>
    <w:bookmarkStart w:name="z34646" w:id="34383"/>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4383"/>
    <w:bookmarkStart w:name="z34647" w:id="34384"/>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4384"/>
    <w:bookmarkStart w:name="z34648" w:id="34385"/>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4385"/>
    <w:bookmarkStart w:name="z34649" w:id="34386"/>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4386"/>
    <w:bookmarkStart w:name="z34650" w:id="34387"/>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4387"/>
    <w:bookmarkStart w:name="z34651" w:id="34388"/>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4388"/>
    <w:bookmarkStart w:name="z34652" w:id="34389"/>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4389"/>
    <w:bookmarkStart w:name="z34653" w:id="34390"/>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4390"/>
    <w:bookmarkStart w:name="z34654" w:id="34391"/>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4391"/>
    <w:bookmarkStart w:name="z34655" w:id="34392"/>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4392"/>
    <w:bookmarkStart w:name="z34656" w:id="34393"/>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4393"/>
    <w:bookmarkStart w:name="z34657" w:id="34394"/>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4394"/>
    <w:bookmarkStart w:name="z34658" w:id="34395"/>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4395"/>
    <w:bookmarkStart w:name="z34659" w:id="34396"/>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4396"/>
    <w:bookmarkStart w:name="z34660" w:id="34397"/>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4397"/>
    <w:bookmarkStart w:name="z34661" w:id="34398"/>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4398"/>
    <w:bookmarkStart w:name="z34662" w:id="34399"/>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4399"/>
    <w:bookmarkStart w:name="z34663" w:id="34400"/>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4400"/>
    <w:bookmarkStart w:name="z34664" w:id="34401"/>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4401"/>
    <w:bookmarkStart w:name="z34665" w:id="34402"/>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4402"/>
    <w:bookmarkStart w:name="z34666" w:id="34403"/>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4403"/>
    <w:bookmarkStart w:name="z34667" w:id="34404"/>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4404"/>
    <w:bookmarkStart w:name="z34668" w:id="34405"/>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4405"/>
    <w:bookmarkStart w:name="z34669" w:id="34406"/>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4406"/>
    <w:bookmarkStart w:name="z34670" w:id="34407"/>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4407"/>
    <w:bookmarkStart w:name="z34671" w:id="34408"/>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4408"/>
    <w:bookmarkStart w:name="z34672" w:id="34409"/>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4409"/>
    <w:bookmarkStart w:name="z34673" w:id="34410"/>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4410"/>
    <w:bookmarkStart w:name="z34674" w:id="34411"/>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4411"/>
    <w:bookmarkStart w:name="z34675" w:id="34412"/>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4412"/>
    <w:bookmarkStart w:name="z34676" w:id="34413"/>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4413"/>
    <w:bookmarkStart w:name="z34677" w:id="34414"/>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4414"/>
    <w:bookmarkStart w:name="z34678" w:id="34415"/>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4415"/>
    <w:bookmarkStart w:name="z34679" w:id="34416"/>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4416"/>
    <w:bookmarkStart w:name="z34680" w:id="34417"/>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4417"/>
    <w:bookmarkStart w:name="z34681" w:id="34418"/>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4418"/>
    <w:bookmarkStart w:name="z34682" w:id="34419"/>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4419"/>
    <w:bookmarkStart w:name="z34683" w:id="34420"/>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4420"/>
    <w:bookmarkStart w:name="z34684" w:id="34421"/>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4421"/>
    <w:bookmarkStart w:name="z34685" w:id="34422"/>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4422"/>
    <w:bookmarkStart w:name="z34686" w:id="34423"/>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4423"/>
    <w:bookmarkStart w:name="z34687" w:id="34424"/>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4424"/>
    <w:bookmarkStart w:name="z34688" w:id="34425"/>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4425"/>
    <w:bookmarkStart w:name="z34689" w:id="34426"/>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4426"/>
    <w:bookmarkStart w:name="z34690" w:id="34427"/>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4427"/>
    <w:bookmarkStart w:name="z34691" w:id="34428"/>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4428"/>
    <w:bookmarkStart w:name="z34692" w:id="34429"/>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4429"/>
    <w:bookmarkStart w:name="z34693" w:id="34430"/>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4430"/>
    <w:bookmarkStart w:name="z34694" w:id="34431"/>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4431"/>
    <w:bookmarkStart w:name="z34695" w:id="34432"/>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4432"/>
    <w:bookmarkStart w:name="z34696" w:id="34433"/>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4433"/>
    <w:bookmarkStart w:name="z34697" w:id="34434"/>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4434"/>
    <w:bookmarkStart w:name="z34698" w:id="34435"/>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4435"/>
    <w:bookmarkStart w:name="z34699" w:id="34436"/>
    <w:p>
      <w:pPr>
        <w:spacing w:after="0"/>
        <w:ind w:left="0"/>
        <w:jc w:val="both"/>
      </w:pPr>
      <w:r>
        <w:rPr>
          <w:rFonts w:ascii="Times New Roman"/>
          <w:b w:val="false"/>
          <w:i w:val="false"/>
          <w:color w:val="000000"/>
          <w:sz w:val="28"/>
        </w:rPr>
        <w:t>
      Департамент қызметкерлерін;</w:t>
      </w:r>
    </w:p>
    <w:bookmarkEnd w:id="34436"/>
    <w:bookmarkStart w:name="z34700" w:id="34437"/>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4437"/>
    <w:bookmarkStart w:name="z34701" w:id="34438"/>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4438"/>
    <w:bookmarkStart w:name="z34702" w:id="34439"/>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4439"/>
    <w:bookmarkStart w:name="z34703" w:id="34440"/>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4440"/>
    <w:bookmarkStart w:name="z34704" w:id="3444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4441"/>
    <w:bookmarkStart w:name="z34705" w:id="34442"/>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4442"/>
    <w:bookmarkStart w:name="z34706" w:id="34443"/>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443"/>
    <w:bookmarkStart w:name="z34707" w:id="3444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4444"/>
    <w:bookmarkStart w:name="z34708" w:id="34445"/>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4445"/>
    <w:bookmarkStart w:name="z34709" w:id="34446"/>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4446"/>
    <w:bookmarkStart w:name="z34710" w:id="34447"/>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4447"/>
    <w:bookmarkStart w:name="z34711" w:id="3444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4448"/>
    <w:bookmarkStart w:name="z34712" w:id="34449"/>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4449"/>
    <w:bookmarkStart w:name="z34713" w:id="34450"/>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4450"/>
    <w:bookmarkStart w:name="z34714" w:id="34451"/>
    <w:p>
      <w:pPr>
        <w:spacing w:after="0"/>
        <w:ind w:left="0"/>
        <w:jc w:val="left"/>
      </w:pPr>
      <w:r>
        <w:rPr>
          <w:rFonts w:ascii="Times New Roman"/>
          <w:b/>
          <w:i w:val="false"/>
          <w:color w:val="000000"/>
        </w:rPr>
        <w:t xml:space="preserve"> 4. Департаменттің мүлкi</w:t>
      </w:r>
    </w:p>
    <w:bookmarkEnd w:id="34451"/>
    <w:bookmarkStart w:name="z34715" w:id="34452"/>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4452"/>
    <w:bookmarkStart w:name="z34716" w:id="34453"/>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4453"/>
    <w:bookmarkStart w:name="z34717" w:id="34454"/>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4454"/>
    <w:bookmarkStart w:name="z34718" w:id="34455"/>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455"/>
    <w:bookmarkStart w:name="z34719" w:id="34456"/>
    <w:p>
      <w:pPr>
        <w:spacing w:after="0"/>
        <w:ind w:left="0"/>
        <w:jc w:val="left"/>
      </w:pPr>
      <w:r>
        <w:rPr>
          <w:rFonts w:ascii="Times New Roman"/>
          <w:b/>
          <w:i w:val="false"/>
          <w:color w:val="000000"/>
        </w:rPr>
        <w:t xml:space="preserve"> 5. Департаментті қайта ұйымдастыру және тарату</w:t>
      </w:r>
    </w:p>
    <w:bookmarkEnd w:id="34456"/>
    <w:bookmarkStart w:name="z34720" w:id="34457"/>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4457"/>
    <w:bookmarkStart w:name="z34721" w:id="34458"/>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4458"/>
    <w:bookmarkStart w:name="z34722" w:id="3445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Талдықорған қаласы бойынша Мемлекеттік кірістер басқармасы.</w:t>
      </w:r>
    </w:p>
    <w:bookmarkEnd w:id="34459"/>
    <w:bookmarkStart w:name="z34723" w:id="34460"/>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Жетісу облысы бойынша Мемлекеттік кірістер департаментінің Текелі қаласы бойынша Мемлекеттік кірістер басқармасы.</w:t>
      </w:r>
    </w:p>
    <w:bookmarkEnd w:id="34460"/>
    <w:bookmarkStart w:name="z34724" w:id="34461"/>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Жетісу облысы бойынша Мемлекеттік кірістер департаментінің Ақсу ауданы бойынша Мемлекеттік кірістер басқармасы.</w:t>
      </w:r>
    </w:p>
    <w:bookmarkEnd w:id="34461"/>
    <w:bookmarkStart w:name="z34725" w:id="34462"/>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Жетісу облысы бойынша Мемлекеттік кірістер департаментінің Алакөл ауданы бойынша Мемлекеттік кірістер басқармасы.</w:t>
      </w:r>
    </w:p>
    <w:bookmarkEnd w:id="34462"/>
    <w:bookmarkStart w:name="z34726" w:id="34463"/>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Жетісу облысы бойынша Мемлекеттік кірістер департаментінің Қаратал ауданы бойынша Мемлекеттік кірістер басқармасы.</w:t>
      </w:r>
    </w:p>
    <w:bookmarkEnd w:id="34463"/>
    <w:bookmarkStart w:name="z34727" w:id="34464"/>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Жетісу облысы бойынша Мемлекеттік кірістер департаментінің Кербұлақ ауданы бойынша Мемлекеттік кірістер басқармасы.</w:t>
      </w:r>
    </w:p>
    <w:bookmarkEnd w:id="34464"/>
    <w:bookmarkStart w:name="z34728" w:id="34465"/>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Жетісу облысы бойынша Мемлекеттік кірістер департаментінің Көксу ауданы бойынша Мемлекеттік кірістер басқармасы.</w:t>
      </w:r>
    </w:p>
    <w:bookmarkEnd w:id="34465"/>
    <w:bookmarkStart w:name="z34729" w:id="34466"/>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Жетісу облысы бойынша Мемлекеттік кірістер департаментінің Панфилов ауданы бойынша Мемлекеттік кірістер басқармасы.</w:t>
      </w:r>
    </w:p>
    <w:bookmarkEnd w:id="34466"/>
    <w:bookmarkStart w:name="z34730" w:id="34467"/>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Жетісу облысы бойынша Мемлекеттік кірістер департаментінің Сарқанд ауданы бойынша Мемлекеттік кірістер басқармасы.</w:t>
      </w:r>
    </w:p>
    <w:bookmarkEnd w:id="34467"/>
    <w:bookmarkStart w:name="z34731" w:id="34468"/>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Жетісу облысы бойынша Мемлекеттік кірістер департаментінің Ескелді ауданы бойынша Мемлекеттік кірістер басқармасы.</w:t>
      </w:r>
    </w:p>
    <w:bookmarkEnd w:id="34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219-қосымша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246-қосымша</w:t>
            </w:r>
          </w:p>
        </w:tc>
      </w:tr>
    </w:tbl>
    <w:bookmarkStart w:name="z34733" w:id="3446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Талдықорған қаласы бойынша Мемлекеттік кірістер басқармасы туралы ереже </w:t>
      </w:r>
    </w:p>
    <w:bookmarkEnd w:id="34469"/>
    <w:bookmarkStart w:name="z34734" w:id="34470"/>
    <w:p>
      <w:pPr>
        <w:spacing w:after="0"/>
        <w:ind w:left="0"/>
        <w:jc w:val="left"/>
      </w:pPr>
      <w:r>
        <w:rPr>
          <w:rFonts w:ascii="Times New Roman"/>
          <w:b/>
          <w:i w:val="false"/>
          <w:color w:val="000000"/>
        </w:rPr>
        <w:t xml:space="preserve"> 1-тарау. Жалпы ережелер</w:t>
      </w:r>
    </w:p>
    <w:bookmarkEnd w:id="34470"/>
    <w:bookmarkStart w:name="z34735" w:id="3447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Талдықорған қаласы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4471"/>
    <w:bookmarkStart w:name="z34736" w:id="34472"/>
    <w:p>
      <w:pPr>
        <w:spacing w:after="0"/>
        <w:ind w:left="0"/>
        <w:jc w:val="both"/>
      </w:pPr>
      <w:r>
        <w:rPr>
          <w:rFonts w:ascii="Times New Roman"/>
          <w:b w:val="false"/>
          <w:i w:val="false"/>
          <w:color w:val="000000"/>
          <w:sz w:val="28"/>
        </w:rPr>
        <w:t xml:space="preserve">
      1) салықтық әкімшілендіру; </w:t>
      </w:r>
    </w:p>
    <w:bookmarkEnd w:id="34472"/>
    <w:bookmarkStart w:name="z34737" w:id="3447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4473"/>
    <w:bookmarkStart w:name="z34738" w:id="34474"/>
    <w:p>
      <w:pPr>
        <w:spacing w:after="0"/>
        <w:ind w:left="0"/>
        <w:jc w:val="both"/>
      </w:pPr>
      <w:r>
        <w:rPr>
          <w:rFonts w:ascii="Times New Roman"/>
          <w:b w:val="false"/>
          <w:i w:val="false"/>
          <w:color w:val="000000"/>
          <w:sz w:val="28"/>
        </w:rPr>
        <w:t>
      3) мұнай өнімдерінің және биоотынның айналымы;</w:t>
      </w:r>
    </w:p>
    <w:bookmarkEnd w:id="34474"/>
    <w:bookmarkStart w:name="z34739" w:id="3447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4475"/>
    <w:bookmarkStart w:name="z34740" w:id="3447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4476"/>
    <w:bookmarkStart w:name="z34741" w:id="3447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4477"/>
    <w:bookmarkStart w:name="z34742" w:id="3447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4478"/>
    <w:bookmarkStart w:name="z34743" w:id="3447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4479"/>
    <w:bookmarkStart w:name="z34744" w:id="3448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4480"/>
    <w:bookmarkStart w:name="z34745" w:id="3448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4481"/>
    <w:bookmarkStart w:name="z34746" w:id="3448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4482"/>
    <w:bookmarkStart w:name="z34747" w:id="34483"/>
    <w:p>
      <w:pPr>
        <w:spacing w:after="0"/>
        <w:ind w:left="0"/>
        <w:jc w:val="both"/>
      </w:pPr>
      <w:r>
        <w:rPr>
          <w:rFonts w:ascii="Times New Roman"/>
          <w:b w:val="false"/>
          <w:i w:val="false"/>
          <w:color w:val="000000"/>
          <w:sz w:val="28"/>
        </w:rPr>
        <w:t xml:space="preserve">
      8. Басқарманың орналасқан жері: пошта индексі 040000, Қазақстан Республикасы, Жетісу облысы, Талдықорған қаласы, Жансүгіров көшесі, 111. </w:t>
      </w:r>
    </w:p>
    <w:bookmarkEnd w:id="34483"/>
    <w:bookmarkStart w:name="z34748" w:id="3448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Талдықорған қаласы бойынша Мемлекеттік кірістер басқармасы" республикалық мемлекеттік мекемесi.</w:t>
      </w:r>
    </w:p>
    <w:bookmarkEnd w:id="34484"/>
    <w:bookmarkStart w:name="z34749" w:id="344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485"/>
    <w:bookmarkStart w:name="z34750" w:id="344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486"/>
    <w:bookmarkStart w:name="z34751" w:id="3448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4487"/>
    <w:bookmarkStart w:name="z34752" w:id="344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4488"/>
    <w:bookmarkStart w:name="z34753" w:id="3448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4489"/>
    <w:bookmarkStart w:name="z34754" w:id="34490"/>
    <w:p>
      <w:pPr>
        <w:spacing w:after="0"/>
        <w:ind w:left="0"/>
        <w:jc w:val="both"/>
      </w:pPr>
      <w:r>
        <w:rPr>
          <w:rFonts w:ascii="Times New Roman"/>
          <w:b w:val="false"/>
          <w:i w:val="false"/>
          <w:color w:val="000000"/>
          <w:sz w:val="28"/>
        </w:rPr>
        <w:t>
      13. Міндеттері:</w:t>
      </w:r>
    </w:p>
    <w:bookmarkEnd w:id="34490"/>
    <w:bookmarkStart w:name="z34755" w:id="3449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4491"/>
    <w:bookmarkStart w:name="z34756" w:id="3449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4492"/>
    <w:bookmarkStart w:name="z34757" w:id="3449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4493"/>
    <w:bookmarkStart w:name="z34758" w:id="3449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4494"/>
    <w:bookmarkStart w:name="z34759" w:id="3449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4495"/>
    <w:bookmarkStart w:name="z34760" w:id="3449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4496"/>
    <w:bookmarkStart w:name="z34761" w:id="3449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4497"/>
    <w:bookmarkStart w:name="z34762" w:id="34498"/>
    <w:p>
      <w:pPr>
        <w:spacing w:after="0"/>
        <w:ind w:left="0"/>
        <w:jc w:val="both"/>
      </w:pPr>
      <w:r>
        <w:rPr>
          <w:rFonts w:ascii="Times New Roman"/>
          <w:b w:val="false"/>
          <w:i w:val="false"/>
          <w:color w:val="000000"/>
          <w:sz w:val="28"/>
        </w:rPr>
        <w:t>
      14. Басқарманың құқықтары мен міндеттемелері:</w:t>
      </w:r>
    </w:p>
    <w:bookmarkEnd w:id="34498"/>
    <w:bookmarkStart w:name="z34763" w:id="34499"/>
    <w:p>
      <w:pPr>
        <w:spacing w:after="0"/>
        <w:ind w:left="0"/>
        <w:jc w:val="both"/>
      </w:pPr>
      <w:r>
        <w:rPr>
          <w:rFonts w:ascii="Times New Roman"/>
          <w:b w:val="false"/>
          <w:i w:val="false"/>
          <w:color w:val="000000"/>
          <w:sz w:val="28"/>
        </w:rPr>
        <w:t>
      1) құқықтары:</w:t>
      </w:r>
    </w:p>
    <w:bookmarkEnd w:id="34499"/>
    <w:bookmarkStart w:name="z34764" w:id="3450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4500"/>
    <w:bookmarkStart w:name="z34765" w:id="34501"/>
    <w:p>
      <w:pPr>
        <w:spacing w:after="0"/>
        <w:ind w:left="0"/>
        <w:jc w:val="both"/>
      </w:pPr>
      <w:r>
        <w:rPr>
          <w:rFonts w:ascii="Times New Roman"/>
          <w:b w:val="false"/>
          <w:i w:val="false"/>
          <w:color w:val="000000"/>
          <w:sz w:val="28"/>
        </w:rPr>
        <w:t>
      салық төлеушіден (салық агентінен):</w:t>
      </w:r>
    </w:p>
    <w:bookmarkEnd w:id="34501"/>
    <w:bookmarkStart w:name="z34766" w:id="3450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4502"/>
    <w:bookmarkStart w:name="z34767" w:id="3450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4503"/>
    <w:bookmarkStart w:name="z34768" w:id="3450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4504"/>
    <w:bookmarkStart w:name="z34769" w:id="3450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4505"/>
    <w:bookmarkStart w:name="z34770" w:id="3450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4506"/>
    <w:bookmarkStart w:name="z34771" w:id="3450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4507"/>
    <w:bookmarkStart w:name="z34772" w:id="3450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4508"/>
    <w:bookmarkStart w:name="z34773" w:id="3450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4509"/>
    <w:bookmarkStart w:name="z34774" w:id="3451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4510"/>
    <w:bookmarkStart w:name="z34775" w:id="3451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4511"/>
    <w:bookmarkStart w:name="z34776" w:id="3451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4512"/>
    <w:bookmarkStart w:name="z34777" w:id="3451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4513"/>
    <w:bookmarkStart w:name="z34778" w:id="3451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4514"/>
    <w:bookmarkStart w:name="z34779" w:id="3451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4515"/>
    <w:bookmarkStart w:name="z34780" w:id="3451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4516"/>
    <w:bookmarkStart w:name="z34781" w:id="3451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4517"/>
    <w:bookmarkStart w:name="z34782" w:id="3451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4518"/>
    <w:bookmarkStart w:name="z34783" w:id="3451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4519"/>
    <w:bookmarkStart w:name="z34784" w:id="3452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4520"/>
    <w:bookmarkStart w:name="z34785" w:id="3452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4521"/>
    <w:bookmarkStart w:name="z34786" w:id="3452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4522"/>
    <w:bookmarkStart w:name="z34787" w:id="3452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4523"/>
    <w:bookmarkStart w:name="z34788" w:id="3452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524"/>
    <w:bookmarkStart w:name="z34789" w:id="34525"/>
    <w:p>
      <w:pPr>
        <w:spacing w:after="0"/>
        <w:ind w:left="0"/>
        <w:jc w:val="both"/>
      </w:pPr>
      <w:r>
        <w:rPr>
          <w:rFonts w:ascii="Times New Roman"/>
          <w:b w:val="false"/>
          <w:i w:val="false"/>
          <w:color w:val="000000"/>
          <w:sz w:val="28"/>
        </w:rPr>
        <w:t>
      2) міндеттері:</w:t>
      </w:r>
    </w:p>
    <w:bookmarkEnd w:id="34525"/>
    <w:bookmarkStart w:name="z34790" w:id="3452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526"/>
    <w:bookmarkStart w:name="z34791" w:id="3452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4527"/>
    <w:bookmarkStart w:name="z34792" w:id="3452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4528"/>
    <w:bookmarkStart w:name="z34793" w:id="3452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4529"/>
    <w:bookmarkStart w:name="z34794" w:id="3453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4530"/>
    <w:bookmarkStart w:name="z34795" w:id="34531"/>
    <w:p>
      <w:pPr>
        <w:spacing w:after="0"/>
        <w:ind w:left="0"/>
        <w:jc w:val="both"/>
      </w:pPr>
      <w:r>
        <w:rPr>
          <w:rFonts w:ascii="Times New Roman"/>
          <w:b w:val="false"/>
          <w:i w:val="false"/>
          <w:color w:val="000000"/>
          <w:sz w:val="28"/>
        </w:rPr>
        <w:t>
      салықтық берешегі бар;</w:t>
      </w:r>
    </w:p>
    <w:bookmarkEnd w:id="34531"/>
    <w:bookmarkStart w:name="z34796" w:id="3453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532"/>
    <w:bookmarkStart w:name="z34797" w:id="3453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533"/>
    <w:bookmarkStart w:name="z34798" w:id="3453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534"/>
    <w:bookmarkStart w:name="z34799" w:id="3453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535"/>
    <w:bookmarkStart w:name="z34800" w:id="3453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536"/>
    <w:bookmarkStart w:name="z34801" w:id="3453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537"/>
    <w:bookmarkStart w:name="z34802" w:id="3453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4538"/>
    <w:bookmarkStart w:name="z34803" w:id="3453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4539"/>
    <w:bookmarkStart w:name="z34804" w:id="3454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540"/>
    <w:bookmarkStart w:name="z34805" w:id="3454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541"/>
    <w:bookmarkStart w:name="z34806" w:id="3454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4542"/>
    <w:bookmarkStart w:name="z34807" w:id="3454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543"/>
    <w:bookmarkStart w:name="z34808" w:id="3454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544"/>
    <w:bookmarkStart w:name="z34809" w:id="3454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545"/>
    <w:bookmarkStart w:name="z34810" w:id="3454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4546"/>
    <w:bookmarkStart w:name="z34811" w:id="34547"/>
    <w:p>
      <w:pPr>
        <w:spacing w:after="0"/>
        <w:ind w:left="0"/>
        <w:jc w:val="both"/>
      </w:pPr>
      <w:r>
        <w:rPr>
          <w:rFonts w:ascii="Times New Roman"/>
          <w:b w:val="false"/>
          <w:i w:val="false"/>
          <w:color w:val="000000"/>
          <w:sz w:val="28"/>
        </w:rPr>
        <w:t>
      мемлекет мүдделерін қорғау;</w:t>
      </w:r>
    </w:p>
    <w:bookmarkEnd w:id="34547"/>
    <w:bookmarkStart w:name="z34812" w:id="3454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548"/>
    <w:bookmarkStart w:name="z34813" w:id="3454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549"/>
    <w:bookmarkStart w:name="z34814" w:id="345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550"/>
    <w:bookmarkStart w:name="z34815" w:id="3455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551"/>
    <w:bookmarkStart w:name="z34816" w:id="34552"/>
    <w:p>
      <w:pPr>
        <w:spacing w:after="0"/>
        <w:ind w:left="0"/>
        <w:jc w:val="both"/>
      </w:pPr>
      <w:r>
        <w:rPr>
          <w:rFonts w:ascii="Times New Roman"/>
          <w:b w:val="false"/>
          <w:i w:val="false"/>
          <w:color w:val="000000"/>
          <w:sz w:val="28"/>
        </w:rPr>
        <w:t>
      15. Функциялары:</w:t>
      </w:r>
    </w:p>
    <w:bookmarkEnd w:id="34552"/>
    <w:bookmarkStart w:name="z34817" w:id="34553"/>
    <w:p>
      <w:pPr>
        <w:spacing w:after="0"/>
        <w:ind w:left="0"/>
        <w:jc w:val="both"/>
      </w:pPr>
      <w:r>
        <w:rPr>
          <w:rFonts w:ascii="Times New Roman"/>
          <w:b w:val="false"/>
          <w:i w:val="false"/>
          <w:color w:val="000000"/>
          <w:sz w:val="28"/>
        </w:rPr>
        <w:t>
      1) салықтық бақылауды жүзеге асыру;</w:t>
      </w:r>
    </w:p>
    <w:bookmarkEnd w:id="34553"/>
    <w:bookmarkStart w:name="z34818" w:id="3455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554"/>
    <w:bookmarkStart w:name="z34819" w:id="3455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555"/>
    <w:bookmarkStart w:name="z34820" w:id="3455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4556"/>
    <w:bookmarkStart w:name="z34821" w:id="3455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557"/>
    <w:bookmarkStart w:name="z34822" w:id="3455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4558"/>
    <w:bookmarkStart w:name="z34823" w:id="3455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559"/>
    <w:bookmarkStart w:name="z34824" w:id="3456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4560"/>
    <w:bookmarkStart w:name="z34825" w:id="3456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4561"/>
    <w:bookmarkStart w:name="z34826" w:id="3456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4562"/>
    <w:bookmarkStart w:name="z34827" w:id="34563"/>
    <w:p>
      <w:pPr>
        <w:spacing w:after="0"/>
        <w:ind w:left="0"/>
        <w:jc w:val="both"/>
      </w:pPr>
      <w:r>
        <w:rPr>
          <w:rFonts w:ascii="Times New Roman"/>
          <w:b w:val="false"/>
          <w:i w:val="false"/>
          <w:color w:val="000000"/>
          <w:sz w:val="28"/>
        </w:rPr>
        <w:t>
      11) салықтық әкімшілендіруді жүзеге асыру;</w:t>
      </w:r>
    </w:p>
    <w:bookmarkEnd w:id="34563"/>
    <w:bookmarkStart w:name="z34828" w:id="3456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4564"/>
    <w:bookmarkStart w:name="z34829" w:id="3456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4565"/>
    <w:bookmarkStart w:name="z34830" w:id="34566"/>
    <w:p>
      <w:pPr>
        <w:spacing w:after="0"/>
        <w:ind w:left="0"/>
        <w:jc w:val="both"/>
      </w:pPr>
      <w:r>
        <w:rPr>
          <w:rFonts w:ascii="Times New Roman"/>
          <w:b w:val="false"/>
          <w:i w:val="false"/>
          <w:color w:val="000000"/>
          <w:sz w:val="28"/>
        </w:rPr>
        <w:t>
      14) тәуекелдерді басқару жүйесін пайдалану;</w:t>
      </w:r>
    </w:p>
    <w:bookmarkEnd w:id="34566"/>
    <w:bookmarkStart w:name="z34831" w:id="3456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4567"/>
    <w:bookmarkStart w:name="z34832" w:id="3456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4568"/>
    <w:bookmarkStart w:name="z34833" w:id="3456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4569"/>
    <w:bookmarkStart w:name="z34834" w:id="3457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4570"/>
    <w:bookmarkStart w:name="z34835" w:id="3457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4571"/>
    <w:bookmarkStart w:name="z34836" w:id="3457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4572"/>
    <w:bookmarkStart w:name="z34837" w:id="3457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4573"/>
    <w:bookmarkStart w:name="z34838" w:id="3457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4574"/>
    <w:bookmarkStart w:name="z34839" w:id="3457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4575"/>
    <w:bookmarkStart w:name="z34840" w:id="3457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4576"/>
    <w:bookmarkStart w:name="z34841" w:id="3457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4577"/>
    <w:bookmarkStart w:name="z34842" w:id="3457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4578"/>
    <w:bookmarkStart w:name="z34843" w:id="3457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4579"/>
    <w:bookmarkStart w:name="z34844" w:id="3458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4580"/>
    <w:bookmarkStart w:name="z34845" w:id="3458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4581"/>
    <w:bookmarkStart w:name="z34846" w:id="3458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4582"/>
    <w:bookmarkStart w:name="z34847" w:id="3458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4583"/>
    <w:bookmarkStart w:name="z34848" w:id="3458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4584"/>
    <w:bookmarkStart w:name="z34849" w:id="3458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4585"/>
    <w:bookmarkStart w:name="z34850" w:id="3458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4586"/>
    <w:bookmarkStart w:name="z34851" w:id="3458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4587"/>
    <w:bookmarkStart w:name="z34852" w:id="3458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4588"/>
    <w:bookmarkStart w:name="z34853" w:id="3458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4589"/>
    <w:bookmarkStart w:name="z34854" w:id="3459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4590"/>
    <w:bookmarkStart w:name="z34855" w:id="3459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4591"/>
    <w:bookmarkStart w:name="z34856" w:id="3459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4592"/>
    <w:bookmarkStart w:name="z34857" w:id="3459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593"/>
    <w:bookmarkStart w:name="z34858" w:id="3459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594"/>
    <w:bookmarkStart w:name="z34859" w:id="345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4595"/>
    <w:bookmarkStart w:name="z34860" w:id="34596"/>
    <w:p>
      <w:pPr>
        <w:spacing w:after="0"/>
        <w:ind w:left="0"/>
        <w:jc w:val="both"/>
      </w:pPr>
      <w:r>
        <w:rPr>
          <w:rFonts w:ascii="Times New Roman"/>
          <w:b w:val="false"/>
          <w:i w:val="false"/>
          <w:color w:val="000000"/>
          <w:sz w:val="28"/>
        </w:rPr>
        <w:t>
      19. Басқарма басшысының өкілеттіктері:</w:t>
      </w:r>
    </w:p>
    <w:bookmarkEnd w:id="34596"/>
    <w:bookmarkStart w:name="z34861" w:id="3459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4597"/>
    <w:bookmarkStart w:name="z34862" w:id="3459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4598"/>
    <w:bookmarkStart w:name="z34863" w:id="3459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4599"/>
    <w:bookmarkStart w:name="z34864" w:id="3460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4600"/>
    <w:bookmarkStart w:name="z34865" w:id="3460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4601"/>
    <w:bookmarkStart w:name="z34866" w:id="3460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602"/>
    <w:bookmarkStart w:name="z34867" w:id="3460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4603"/>
    <w:bookmarkStart w:name="z34868" w:id="3460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4604"/>
    <w:bookmarkStart w:name="z34869" w:id="3460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4605"/>
    <w:bookmarkStart w:name="z34870" w:id="3460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4606"/>
    <w:bookmarkStart w:name="z34871" w:id="3460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4607"/>
    <w:bookmarkStart w:name="z34872" w:id="3460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4608"/>
    <w:bookmarkStart w:name="z34873" w:id="3460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4609"/>
    <w:bookmarkStart w:name="z34874" w:id="34610"/>
    <w:p>
      <w:pPr>
        <w:spacing w:after="0"/>
        <w:ind w:left="0"/>
        <w:jc w:val="left"/>
      </w:pPr>
      <w:r>
        <w:rPr>
          <w:rFonts w:ascii="Times New Roman"/>
          <w:b/>
          <w:i w:val="false"/>
          <w:color w:val="000000"/>
        </w:rPr>
        <w:t xml:space="preserve"> 4-тарау. Басқарманың мүлкi</w:t>
      </w:r>
    </w:p>
    <w:bookmarkEnd w:id="34610"/>
    <w:bookmarkStart w:name="z34875" w:id="3461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4611"/>
    <w:bookmarkStart w:name="z34876" w:id="3461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612"/>
    <w:bookmarkStart w:name="z34877" w:id="3461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4613"/>
    <w:bookmarkStart w:name="z34878" w:id="3461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614"/>
    <w:bookmarkStart w:name="z34879" w:id="34615"/>
    <w:p>
      <w:pPr>
        <w:spacing w:after="0"/>
        <w:ind w:left="0"/>
        <w:jc w:val="left"/>
      </w:pPr>
      <w:r>
        <w:rPr>
          <w:rFonts w:ascii="Times New Roman"/>
          <w:b/>
          <w:i w:val="false"/>
          <w:color w:val="000000"/>
        </w:rPr>
        <w:t xml:space="preserve"> 5-тарау. Басқарманы қайта ұйымдастыру және тарату</w:t>
      </w:r>
    </w:p>
    <w:bookmarkEnd w:id="34615"/>
    <w:bookmarkStart w:name="z34880" w:id="346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4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247-қосымша</w:t>
            </w:r>
          </w:p>
        </w:tc>
      </w:tr>
    </w:tbl>
    <w:bookmarkStart w:name="z34882" w:id="3461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Текелі қаласы бойынша Мемлекеттік кірістер басқармасы туралы ереже </w:t>
      </w:r>
    </w:p>
    <w:bookmarkEnd w:id="34617"/>
    <w:bookmarkStart w:name="z34883" w:id="34618"/>
    <w:p>
      <w:pPr>
        <w:spacing w:after="0"/>
        <w:ind w:left="0"/>
        <w:jc w:val="left"/>
      </w:pPr>
      <w:r>
        <w:rPr>
          <w:rFonts w:ascii="Times New Roman"/>
          <w:b/>
          <w:i w:val="false"/>
          <w:color w:val="000000"/>
        </w:rPr>
        <w:t xml:space="preserve"> 1-тарау. Жалпы ережелер</w:t>
      </w:r>
    </w:p>
    <w:bookmarkEnd w:id="34618"/>
    <w:bookmarkStart w:name="z34884" w:id="3461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Текелі қаласы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4619"/>
    <w:bookmarkStart w:name="z34885" w:id="34620"/>
    <w:p>
      <w:pPr>
        <w:spacing w:after="0"/>
        <w:ind w:left="0"/>
        <w:jc w:val="both"/>
      </w:pPr>
      <w:r>
        <w:rPr>
          <w:rFonts w:ascii="Times New Roman"/>
          <w:b w:val="false"/>
          <w:i w:val="false"/>
          <w:color w:val="000000"/>
          <w:sz w:val="28"/>
        </w:rPr>
        <w:t xml:space="preserve">
      1) салықтық әкімшілендіру; </w:t>
      </w:r>
    </w:p>
    <w:bookmarkEnd w:id="34620"/>
    <w:bookmarkStart w:name="z34886" w:id="3462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4621"/>
    <w:bookmarkStart w:name="z34887" w:id="34622"/>
    <w:p>
      <w:pPr>
        <w:spacing w:after="0"/>
        <w:ind w:left="0"/>
        <w:jc w:val="both"/>
      </w:pPr>
      <w:r>
        <w:rPr>
          <w:rFonts w:ascii="Times New Roman"/>
          <w:b w:val="false"/>
          <w:i w:val="false"/>
          <w:color w:val="000000"/>
          <w:sz w:val="28"/>
        </w:rPr>
        <w:t>
      3) мұнай өнімдерінің және биоотынның айналымы;</w:t>
      </w:r>
    </w:p>
    <w:bookmarkEnd w:id="34622"/>
    <w:bookmarkStart w:name="z34888" w:id="3462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4623"/>
    <w:bookmarkStart w:name="z34889" w:id="3462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4624"/>
    <w:bookmarkStart w:name="z34890" w:id="3462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4625"/>
    <w:bookmarkStart w:name="z34891" w:id="3462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4626"/>
    <w:bookmarkStart w:name="z34892" w:id="3462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4627"/>
    <w:bookmarkStart w:name="z34893" w:id="3462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4628"/>
    <w:bookmarkStart w:name="z34894" w:id="3462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4629"/>
    <w:bookmarkStart w:name="z34895" w:id="3463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4630"/>
    <w:bookmarkStart w:name="z34896" w:id="34631"/>
    <w:p>
      <w:pPr>
        <w:spacing w:after="0"/>
        <w:ind w:left="0"/>
        <w:jc w:val="both"/>
      </w:pPr>
      <w:r>
        <w:rPr>
          <w:rFonts w:ascii="Times New Roman"/>
          <w:b w:val="false"/>
          <w:i w:val="false"/>
          <w:color w:val="000000"/>
          <w:sz w:val="28"/>
        </w:rPr>
        <w:t>
      8. Басқарманың орналасқан жері: пошта индексі 041700, Қазақстан Республикасы, Жетісу облысы, Текелі қаласы, Тәуелсіздік көшесі,10.</w:t>
      </w:r>
    </w:p>
    <w:bookmarkEnd w:id="34631"/>
    <w:bookmarkStart w:name="z34897" w:id="3463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Текелі қаласы бойынша Мемлекеттік кірістер басқармасы" республикалық мемлекеттік мекемесi.</w:t>
      </w:r>
    </w:p>
    <w:bookmarkEnd w:id="34632"/>
    <w:bookmarkStart w:name="z34898" w:id="346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633"/>
    <w:bookmarkStart w:name="z34899" w:id="346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634"/>
    <w:bookmarkStart w:name="z34900" w:id="3463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4635"/>
    <w:bookmarkStart w:name="z34901" w:id="3463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4636"/>
    <w:bookmarkStart w:name="z34902" w:id="3463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4637"/>
    <w:bookmarkStart w:name="z34903" w:id="34638"/>
    <w:p>
      <w:pPr>
        <w:spacing w:after="0"/>
        <w:ind w:left="0"/>
        <w:jc w:val="both"/>
      </w:pPr>
      <w:r>
        <w:rPr>
          <w:rFonts w:ascii="Times New Roman"/>
          <w:b w:val="false"/>
          <w:i w:val="false"/>
          <w:color w:val="000000"/>
          <w:sz w:val="28"/>
        </w:rPr>
        <w:t>
      13. Міндеттері:</w:t>
      </w:r>
    </w:p>
    <w:bookmarkEnd w:id="34638"/>
    <w:bookmarkStart w:name="z34904" w:id="3463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4639"/>
    <w:bookmarkStart w:name="z34905" w:id="3464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4640"/>
    <w:bookmarkStart w:name="z34906" w:id="3464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4641"/>
    <w:bookmarkStart w:name="z34907" w:id="3464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4642"/>
    <w:bookmarkStart w:name="z34908" w:id="3464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4643"/>
    <w:bookmarkStart w:name="z34909" w:id="3464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4644"/>
    <w:bookmarkStart w:name="z34910" w:id="3464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4645"/>
    <w:bookmarkStart w:name="z34911" w:id="34646"/>
    <w:p>
      <w:pPr>
        <w:spacing w:after="0"/>
        <w:ind w:left="0"/>
        <w:jc w:val="both"/>
      </w:pPr>
      <w:r>
        <w:rPr>
          <w:rFonts w:ascii="Times New Roman"/>
          <w:b w:val="false"/>
          <w:i w:val="false"/>
          <w:color w:val="000000"/>
          <w:sz w:val="28"/>
        </w:rPr>
        <w:t>
      14. Басқарманың құқықтары мен міндеттемелері:</w:t>
      </w:r>
    </w:p>
    <w:bookmarkEnd w:id="34646"/>
    <w:bookmarkStart w:name="z34912" w:id="34647"/>
    <w:p>
      <w:pPr>
        <w:spacing w:after="0"/>
        <w:ind w:left="0"/>
        <w:jc w:val="both"/>
      </w:pPr>
      <w:r>
        <w:rPr>
          <w:rFonts w:ascii="Times New Roman"/>
          <w:b w:val="false"/>
          <w:i w:val="false"/>
          <w:color w:val="000000"/>
          <w:sz w:val="28"/>
        </w:rPr>
        <w:t>
      1) құқықтары:</w:t>
      </w:r>
    </w:p>
    <w:bookmarkEnd w:id="34647"/>
    <w:bookmarkStart w:name="z34913" w:id="3464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4648"/>
    <w:bookmarkStart w:name="z34914" w:id="34649"/>
    <w:p>
      <w:pPr>
        <w:spacing w:after="0"/>
        <w:ind w:left="0"/>
        <w:jc w:val="both"/>
      </w:pPr>
      <w:r>
        <w:rPr>
          <w:rFonts w:ascii="Times New Roman"/>
          <w:b w:val="false"/>
          <w:i w:val="false"/>
          <w:color w:val="000000"/>
          <w:sz w:val="28"/>
        </w:rPr>
        <w:t>
      салық төлеушіден (салық агентінен):</w:t>
      </w:r>
    </w:p>
    <w:bookmarkEnd w:id="34649"/>
    <w:bookmarkStart w:name="z34915" w:id="3465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4650"/>
    <w:bookmarkStart w:name="z34916" w:id="3465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4651"/>
    <w:bookmarkStart w:name="z34917" w:id="3465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4652"/>
    <w:bookmarkStart w:name="z34918" w:id="3465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4653"/>
    <w:bookmarkStart w:name="z34919" w:id="3465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4654"/>
    <w:bookmarkStart w:name="z34920" w:id="3465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4655"/>
    <w:bookmarkStart w:name="z34921" w:id="3465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4656"/>
    <w:bookmarkStart w:name="z34922" w:id="3465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4657"/>
    <w:bookmarkStart w:name="z34923" w:id="3465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4658"/>
    <w:bookmarkStart w:name="z34924" w:id="3465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4659"/>
    <w:bookmarkStart w:name="z34925" w:id="3466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4660"/>
    <w:bookmarkStart w:name="z34926" w:id="3466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4661"/>
    <w:bookmarkStart w:name="z34927" w:id="3466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4662"/>
    <w:bookmarkStart w:name="z34928" w:id="3466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4663"/>
    <w:bookmarkStart w:name="z34929" w:id="3466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4664"/>
    <w:bookmarkStart w:name="z34930" w:id="3466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4665"/>
    <w:bookmarkStart w:name="z34931" w:id="3466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4666"/>
    <w:bookmarkStart w:name="z34932" w:id="3466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4667"/>
    <w:bookmarkStart w:name="z34933" w:id="3466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4668"/>
    <w:bookmarkStart w:name="z34934" w:id="3466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4669"/>
    <w:bookmarkStart w:name="z34935" w:id="3467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4670"/>
    <w:bookmarkStart w:name="z34936" w:id="3467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4671"/>
    <w:bookmarkStart w:name="z34937" w:id="3467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672"/>
    <w:bookmarkStart w:name="z34938" w:id="34673"/>
    <w:p>
      <w:pPr>
        <w:spacing w:after="0"/>
        <w:ind w:left="0"/>
        <w:jc w:val="both"/>
      </w:pPr>
      <w:r>
        <w:rPr>
          <w:rFonts w:ascii="Times New Roman"/>
          <w:b w:val="false"/>
          <w:i w:val="false"/>
          <w:color w:val="000000"/>
          <w:sz w:val="28"/>
        </w:rPr>
        <w:t>
      2) міндеттері:</w:t>
      </w:r>
    </w:p>
    <w:bookmarkEnd w:id="34673"/>
    <w:bookmarkStart w:name="z34939" w:id="3467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674"/>
    <w:bookmarkStart w:name="z34940" w:id="3467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4675"/>
    <w:bookmarkStart w:name="z34941" w:id="3467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4676"/>
    <w:bookmarkStart w:name="z34942" w:id="3467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4677"/>
    <w:bookmarkStart w:name="z34943" w:id="3467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4678"/>
    <w:bookmarkStart w:name="z34944" w:id="34679"/>
    <w:p>
      <w:pPr>
        <w:spacing w:after="0"/>
        <w:ind w:left="0"/>
        <w:jc w:val="both"/>
      </w:pPr>
      <w:r>
        <w:rPr>
          <w:rFonts w:ascii="Times New Roman"/>
          <w:b w:val="false"/>
          <w:i w:val="false"/>
          <w:color w:val="000000"/>
          <w:sz w:val="28"/>
        </w:rPr>
        <w:t>
      салықтық берешегі бар;</w:t>
      </w:r>
    </w:p>
    <w:bookmarkEnd w:id="34679"/>
    <w:bookmarkStart w:name="z34945" w:id="3468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680"/>
    <w:bookmarkStart w:name="z34946" w:id="3468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681"/>
    <w:bookmarkStart w:name="z34947" w:id="3468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682"/>
    <w:bookmarkStart w:name="z34948" w:id="3468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683"/>
    <w:bookmarkStart w:name="z34949" w:id="3468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684"/>
    <w:bookmarkStart w:name="z34950" w:id="3468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685"/>
    <w:bookmarkStart w:name="z34951" w:id="3468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4686"/>
    <w:bookmarkStart w:name="z34952" w:id="3468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4687"/>
    <w:bookmarkStart w:name="z34953" w:id="3468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688"/>
    <w:bookmarkStart w:name="z34954" w:id="3468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689"/>
    <w:bookmarkStart w:name="z34955" w:id="3469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4690"/>
    <w:bookmarkStart w:name="z34956" w:id="3469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691"/>
    <w:bookmarkStart w:name="z34957" w:id="3469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692"/>
    <w:bookmarkStart w:name="z34958" w:id="3469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693"/>
    <w:bookmarkStart w:name="z34959" w:id="3469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4694"/>
    <w:bookmarkStart w:name="z34960" w:id="34695"/>
    <w:p>
      <w:pPr>
        <w:spacing w:after="0"/>
        <w:ind w:left="0"/>
        <w:jc w:val="both"/>
      </w:pPr>
      <w:r>
        <w:rPr>
          <w:rFonts w:ascii="Times New Roman"/>
          <w:b w:val="false"/>
          <w:i w:val="false"/>
          <w:color w:val="000000"/>
          <w:sz w:val="28"/>
        </w:rPr>
        <w:t>
      мемлекет мүдделерін қорғау;</w:t>
      </w:r>
    </w:p>
    <w:bookmarkEnd w:id="34695"/>
    <w:bookmarkStart w:name="z34961" w:id="3469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696"/>
    <w:bookmarkStart w:name="z34962" w:id="3469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697"/>
    <w:bookmarkStart w:name="z34963" w:id="3469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698"/>
    <w:bookmarkStart w:name="z34964" w:id="3469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699"/>
    <w:bookmarkStart w:name="z34965" w:id="34700"/>
    <w:p>
      <w:pPr>
        <w:spacing w:after="0"/>
        <w:ind w:left="0"/>
        <w:jc w:val="both"/>
      </w:pPr>
      <w:r>
        <w:rPr>
          <w:rFonts w:ascii="Times New Roman"/>
          <w:b w:val="false"/>
          <w:i w:val="false"/>
          <w:color w:val="000000"/>
          <w:sz w:val="28"/>
        </w:rPr>
        <w:t>
      15. Функциялары:</w:t>
      </w:r>
    </w:p>
    <w:bookmarkEnd w:id="34700"/>
    <w:bookmarkStart w:name="z34966" w:id="34701"/>
    <w:p>
      <w:pPr>
        <w:spacing w:after="0"/>
        <w:ind w:left="0"/>
        <w:jc w:val="both"/>
      </w:pPr>
      <w:r>
        <w:rPr>
          <w:rFonts w:ascii="Times New Roman"/>
          <w:b w:val="false"/>
          <w:i w:val="false"/>
          <w:color w:val="000000"/>
          <w:sz w:val="28"/>
        </w:rPr>
        <w:t>
      1) салықтық бақылауды жүзеге асыру;</w:t>
      </w:r>
    </w:p>
    <w:bookmarkEnd w:id="34701"/>
    <w:bookmarkStart w:name="z34967" w:id="3470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702"/>
    <w:bookmarkStart w:name="z34968" w:id="3470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703"/>
    <w:bookmarkStart w:name="z34969" w:id="3470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4704"/>
    <w:bookmarkStart w:name="z34970" w:id="3470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705"/>
    <w:bookmarkStart w:name="z34971" w:id="3470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4706"/>
    <w:bookmarkStart w:name="z34972" w:id="3470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707"/>
    <w:bookmarkStart w:name="z34973" w:id="3470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4708"/>
    <w:bookmarkStart w:name="z34974" w:id="3470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4709"/>
    <w:bookmarkStart w:name="z34975" w:id="3471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4710"/>
    <w:bookmarkStart w:name="z34976" w:id="34711"/>
    <w:p>
      <w:pPr>
        <w:spacing w:after="0"/>
        <w:ind w:left="0"/>
        <w:jc w:val="both"/>
      </w:pPr>
      <w:r>
        <w:rPr>
          <w:rFonts w:ascii="Times New Roman"/>
          <w:b w:val="false"/>
          <w:i w:val="false"/>
          <w:color w:val="000000"/>
          <w:sz w:val="28"/>
        </w:rPr>
        <w:t>
      11) салықтық әкімшілендіруді жүзеге асыру;</w:t>
      </w:r>
    </w:p>
    <w:bookmarkEnd w:id="34711"/>
    <w:bookmarkStart w:name="z34977" w:id="3471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4712"/>
    <w:bookmarkStart w:name="z34978" w:id="3471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4713"/>
    <w:bookmarkStart w:name="z34979" w:id="34714"/>
    <w:p>
      <w:pPr>
        <w:spacing w:after="0"/>
        <w:ind w:left="0"/>
        <w:jc w:val="both"/>
      </w:pPr>
      <w:r>
        <w:rPr>
          <w:rFonts w:ascii="Times New Roman"/>
          <w:b w:val="false"/>
          <w:i w:val="false"/>
          <w:color w:val="000000"/>
          <w:sz w:val="28"/>
        </w:rPr>
        <w:t>
      14) тәуекелдерді басқару жүйесін пайдалану;</w:t>
      </w:r>
    </w:p>
    <w:bookmarkEnd w:id="34714"/>
    <w:bookmarkStart w:name="z34980" w:id="3471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4715"/>
    <w:bookmarkStart w:name="z34981" w:id="3471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4716"/>
    <w:bookmarkStart w:name="z34982" w:id="3471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4717"/>
    <w:bookmarkStart w:name="z34983" w:id="3471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4718"/>
    <w:bookmarkStart w:name="z34984" w:id="3471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4719"/>
    <w:bookmarkStart w:name="z34985" w:id="3472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4720"/>
    <w:bookmarkStart w:name="z34986" w:id="3472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4721"/>
    <w:bookmarkStart w:name="z34987" w:id="3472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4722"/>
    <w:bookmarkStart w:name="z34988" w:id="3472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4723"/>
    <w:bookmarkStart w:name="z34989" w:id="3472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4724"/>
    <w:bookmarkStart w:name="z34990" w:id="3472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4725"/>
    <w:bookmarkStart w:name="z34991" w:id="3472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4726"/>
    <w:bookmarkStart w:name="z34992" w:id="3472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4727"/>
    <w:bookmarkStart w:name="z34993" w:id="3472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4728"/>
    <w:bookmarkStart w:name="z34994" w:id="3472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4729"/>
    <w:bookmarkStart w:name="z34995" w:id="3473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4730"/>
    <w:bookmarkStart w:name="z34996" w:id="3473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4731"/>
    <w:bookmarkStart w:name="z34997" w:id="3473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4732"/>
    <w:bookmarkStart w:name="z34998" w:id="3473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4733"/>
    <w:bookmarkStart w:name="z34999" w:id="3473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4734"/>
    <w:bookmarkStart w:name="z35000" w:id="3473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4735"/>
    <w:bookmarkStart w:name="z35001" w:id="3473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4736"/>
    <w:bookmarkStart w:name="z35002" w:id="3473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4737"/>
    <w:bookmarkStart w:name="z35003" w:id="3473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4738"/>
    <w:bookmarkStart w:name="z35004" w:id="3473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4739"/>
    <w:bookmarkStart w:name="z35005" w:id="3474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4740"/>
    <w:bookmarkStart w:name="z35006" w:id="3474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741"/>
    <w:bookmarkStart w:name="z35007" w:id="3474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742"/>
    <w:bookmarkStart w:name="z35008" w:id="34743"/>
    <w:p>
      <w:pPr>
        <w:spacing w:after="0"/>
        <w:ind w:left="0"/>
        <w:jc w:val="both"/>
      </w:pPr>
      <w:r>
        <w:rPr>
          <w:rFonts w:ascii="Times New Roman"/>
          <w:b w:val="false"/>
          <w:i w:val="false"/>
          <w:color w:val="000000"/>
          <w:sz w:val="28"/>
        </w:rPr>
        <w:t>
      18. Басқарма басшысының өкілеттіктері:</w:t>
      </w:r>
    </w:p>
    <w:bookmarkEnd w:id="34743"/>
    <w:bookmarkStart w:name="z35009" w:id="34744"/>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4744"/>
    <w:bookmarkStart w:name="z35010" w:id="34745"/>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4745"/>
    <w:bookmarkStart w:name="z35011" w:id="34746"/>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4746"/>
    <w:bookmarkStart w:name="z35012" w:id="34747"/>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4747"/>
    <w:bookmarkStart w:name="z35013" w:id="34748"/>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4748"/>
    <w:bookmarkStart w:name="z35014" w:id="347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749"/>
    <w:bookmarkStart w:name="z35015" w:id="34750"/>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4750"/>
    <w:bookmarkStart w:name="z35016" w:id="34751"/>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4751"/>
    <w:bookmarkStart w:name="z35017" w:id="34752"/>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4752"/>
    <w:bookmarkStart w:name="z35018" w:id="34753"/>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4753"/>
    <w:bookmarkStart w:name="z35019" w:id="34754"/>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4754"/>
    <w:bookmarkStart w:name="z35020" w:id="347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4755"/>
    <w:bookmarkStart w:name="z35021" w:id="34756"/>
    <w:p>
      <w:pPr>
        <w:spacing w:after="0"/>
        <w:ind w:left="0"/>
        <w:jc w:val="left"/>
      </w:pPr>
      <w:r>
        <w:rPr>
          <w:rFonts w:ascii="Times New Roman"/>
          <w:b/>
          <w:i w:val="false"/>
          <w:color w:val="000000"/>
        </w:rPr>
        <w:t xml:space="preserve"> 4-тарау. Басқарманың мүлкi</w:t>
      </w:r>
    </w:p>
    <w:bookmarkEnd w:id="34756"/>
    <w:bookmarkStart w:name="z35022" w:id="34757"/>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4757"/>
    <w:bookmarkStart w:name="z35023" w:id="3475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758"/>
    <w:bookmarkStart w:name="z35024" w:id="3475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4759"/>
    <w:bookmarkStart w:name="z35025" w:id="3476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760"/>
    <w:bookmarkStart w:name="z35026" w:id="34761"/>
    <w:p>
      <w:pPr>
        <w:spacing w:after="0"/>
        <w:ind w:left="0"/>
        <w:jc w:val="left"/>
      </w:pPr>
      <w:r>
        <w:rPr>
          <w:rFonts w:ascii="Times New Roman"/>
          <w:b/>
          <w:i w:val="false"/>
          <w:color w:val="000000"/>
        </w:rPr>
        <w:t xml:space="preserve"> 5-тарау. Басқарманы қайта ұйымдастыру және тарату</w:t>
      </w:r>
    </w:p>
    <w:bookmarkEnd w:id="34761"/>
    <w:bookmarkStart w:name="z35027" w:id="3476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47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248-қосымша</w:t>
            </w:r>
          </w:p>
        </w:tc>
      </w:tr>
    </w:tbl>
    <w:bookmarkStart w:name="z35029" w:id="3476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Ақсу ауданы бойынша Мемлекеттік кірістер басқармасы туралы ереже </w:t>
      </w:r>
    </w:p>
    <w:bookmarkEnd w:id="34763"/>
    <w:bookmarkStart w:name="z35030" w:id="34764"/>
    <w:p>
      <w:pPr>
        <w:spacing w:after="0"/>
        <w:ind w:left="0"/>
        <w:jc w:val="left"/>
      </w:pPr>
      <w:r>
        <w:rPr>
          <w:rFonts w:ascii="Times New Roman"/>
          <w:b/>
          <w:i w:val="false"/>
          <w:color w:val="000000"/>
        </w:rPr>
        <w:t xml:space="preserve"> 1-тарау. Жалпы ережелер</w:t>
      </w:r>
    </w:p>
    <w:bookmarkEnd w:id="34764"/>
    <w:bookmarkStart w:name="z35031" w:id="3476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Ақсу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4765"/>
    <w:bookmarkStart w:name="z35032" w:id="34766"/>
    <w:p>
      <w:pPr>
        <w:spacing w:after="0"/>
        <w:ind w:left="0"/>
        <w:jc w:val="both"/>
      </w:pPr>
      <w:r>
        <w:rPr>
          <w:rFonts w:ascii="Times New Roman"/>
          <w:b w:val="false"/>
          <w:i w:val="false"/>
          <w:color w:val="000000"/>
          <w:sz w:val="28"/>
        </w:rPr>
        <w:t xml:space="preserve">
      1) салықтық әкімшілендіру; </w:t>
      </w:r>
    </w:p>
    <w:bookmarkEnd w:id="34766"/>
    <w:bookmarkStart w:name="z35033" w:id="3476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4767"/>
    <w:bookmarkStart w:name="z35034" w:id="34768"/>
    <w:p>
      <w:pPr>
        <w:spacing w:after="0"/>
        <w:ind w:left="0"/>
        <w:jc w:val="both"/>
      </w:pPr>
      <w:r>
        <w:rPr>
          <w:rFonts w:ascii="Times New Roman"/>
          <w:b w:val="false"/>
          <w:i w:val="false"/>
          <w:color w:val="000000"/>
          <w:sz w:val="28"/>
        </w:rPr>
        <w:t>
      3) мұнай өнімдерінің және биоотынның айналымы;</w:t>
      </w:r>
    </w:p>
    <w:bookmarkEnd w:id="34768"/>
    <w:bookmarkStart w:name="z35035" w:id="3476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4769"/>
    <w:bookmarkStart w:name="z35036" w:id="3477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4770"/>
    <w:bookmarkStart w:name="z35037" w:id="3477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4771"/>
    <w:bookmarkStart w:name="z35038" w:id="3477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4772"/>
    <w:bookmarkStart w:name="z35039" w:id="3477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4773"/>
    <w:bookmarkStart w:name="z35040" w:id="3477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4774"/>
    <w:bookmarkStart w:name="z35041" w:id="3477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4775"/>
    <w:bookmarkStart w:name="z35042" w:id="3477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4776"/>
    <w:bookmarkStart w:name="z35043" w:id="34777"/>
    <w:p>
      <w:pPr>
        <w:spacing w:after="0"/>
        <w:ind w:left="0"/>
        <w:jc w:val="both"/>
      </w:pPr>
      <w:r>
        <w:rPr>
          <w:rFonts w:ascii="Times New Roman"/>
          <w:b w:val="false"/>
          <w:i w:val="false"/>
          <w:color w:val="000000"/>
          <w:sz w:val="28"/>
        </w:rPr>
        <w:t>
      8. Басқарманың орналасқан жері: пошта индексі 040100, Қазақстан Республикасы, Жетісу облысы, Ақсу ауданы, Жансүгіров ауылы, Жамбыл көшесі, 1 А.</w:t>
      </w:r>
    </w:p>
    <w:bookmarkEnd w:id="34777"/>
    <w:bookmarkStart w:name="z35044" w:id="3477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Ақсу ауданы бойынша Мемлекеттік кірістер басқармасы" республикалық мемлекеттік мекемесi.</w:t>
      </w:r>
    </w:p>
    <w:bookmarkEnd w:id="34778"/>
    <w:bookmarkStart w:name="z35045" w:id="347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779"/>
    <w:bookmarkStart w:name="z35046" w:id="347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780"/>
    <w:bookmarkStart w:name="z35047" w:id="3478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4781"/>
    <w:bookmarkStart w:name="z35048" w:id="347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4782"/>
    <w:bookmarkStart w:name="z35049" w:id="3478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4783"/>
    <w:bookmarkStart w:name="z35050" w:id="34784"/>
    <w:p>
      <w:pPr>
        <w:spacing w:after="0"/>
        <w:ind w:left="0"/>
        <w:jc w:val="both"/>
      </w:pPr>
      <w:r>
        <w:rPr>
          <w:rFonts w:ascii="Times New Roman"/>
          <w:b w:val="false"/>
          <w:i w:val="false"/>
          <w:color w:val="000000"/>
          <w:sz w:val="28"/>
        </w:rPr>
        <w:t>
      13. Міндеттері:</w:t>
      </w:r>
    </w:p>
    <w:bookmarkEnd w:id="34784"/>
    <w:bookmarkStart w:name="z35051" w:id="3478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4785"/>
    <w:bookmarkStart w:name="z35052" w:id="3478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4786"/>
    <w:bookmarkStart w:name="z35053" w:id="3478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4787"/>
    <w:bookmarkStart w:name="z35054" w:id="3478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4788"/>
    <w:bookmarkStart w:name="z35055" w:id="3478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4789"/>
    <w:bookmarkStart w:name="z35056" w:id="3479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4790"/>
    <w:bookmarkStart w:name="z35057" w:id="3479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4791"/>
    <w:bookmarkStart w:name="z35058" w:id="34792"/>
    <w:p>
      <w:pPr>
        <w:spacing w:after="0"/>
        <w:ind w:left="0"/>
        <w:jc w:val="both"/>
      </w:pPr>
      <w:r>
        <w:rPr>
          <w:rFonts w:ascii="Times New Roman"/>
          <w:b w:val="false"/>
          <w:i w:val="false"/>
          <w:color w:val="000000"/>
          <w:sz w:val="28"/>
        </w:rPr>
        <w:t>
      14. Басқарманың құқықтары мен міндеттемелері:</w:t>
      </w:r>
    </w:p>
    <w:bookmarkEnd w:id="34792"/>
    <w:bookmarkStart w:name="z35059" w:id="34793"/>
    <w:p>
      <w:pPr>
        <w:spacing w:after="0"/>
        <w:ind w:left="0"/>
        <w:jc w:val="both"/>
      </w:pPr>
      <w:r>
        <w:rPr>
          <w:rFonts w:ascii="Times New Roman"/>
          <w:b w:val="false"/>
          <w:i w:val="false"/>
          <w:color w:val="000000"/>
          <w:sz w:val="28"/>
        </w:rPr>
        <w:t>
      1) құқықтары:</w:t>
      </w:r>
    </w:p>
    <w:bookmarkEnd w:id="34793"/>
    <w:bookmarkStart w:name="z35060" w:id="3479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4794"/>
    <w:bookmarkStart w:name="z35061" w:id="34795"/>
    <w:p>
      <w:pPr>
        <w:spacing w:after="0"/>
        <w:ind w:left="0"/>
        <w:jc w:val="both"/>
      </w:pPr>
      <w:r>
        <w:rPr>
          <w:rFonts w:ascii="Times New Roman"/>
          <w:b w:val="false"/>
          <w:i w:val="false"/>
          <w:color w:val="000000"/>
          <w:sz w:val="28"/>
        </w:rPr>
        <w:t>
      салық төлеушіден (салық агентінен):</w:t>
      </w:r>
    </w:p>
    <w:bookmarkEnd w:id="34795"/>
    <w:bookmarkStart w:name="z35062" w:id="3479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4796"/>
    <w:bookmarkStart w:name="z35063" w:id="3479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4797"/>
    <w:bookmarkStart w:name="z35064" w:id="3479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4798"/>
    <w:bookmarkStart w:name="z35065" w:id="3479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4799"/>
    <w:bookmarkStart w:name="z35066" w:id="3480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4800"/>
    <w:bookmarkStart w:name="z35067" w:id="3480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4801"/>
    <w:bookmarkStart w:name="z35068" w:id="3480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4802"/>
    <w:bookmarkStart w:name="z35069" w:id="3480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4803"/>
    <w:bookmarkStart w:name="z35070" w:id="3480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4804"/>
    <w:bookmarkStart w:name="z35071" w:id="3480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4805"/>
    <w:bookmarkStart w:name="z35072" w:id="3480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4806"/>
    <w:bookmarkStart w:name="z35073" w:id="3480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4807"/>
    <w:bookmarkStart w:name="z35074" w:id="3480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4808"/>
    <w:bookmarkStart w:name="z35075" w:id="3480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4809"/>
    <w:bookmarkStart w:name="z35076" w:id="3481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4810"/>
    <w:bookmarkStart w:name="z35077" w:id="3481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4811"/>
    <w:bookmarkStart w:name="z35078" w:id="3481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4812"/>
    <w:bookmarkStart w:name="z35079" w:id="3481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4813"/>
    <w:bookmarkStart w:name="z35080" w:id="34814"/>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4814"/>
    <w:bookmarkStart w:name="z35081" w:id="3481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4815"/>
    <w:bookmarkStart w:name="z35082" w:id="3481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4816"/>
    <w:bookmarkStart w:name="z35083" w:id="3481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4817"/>
    <w:bookmarkStart w:name="z35084" w:id="3481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818"/>
    <w:bookmarkStart w:name="z35085" w:id="34819"/>
    <w:p>
      <w:pPr>
        <w:spacing w:after="0"/>
        <w:ind w:left="0"/>
        <w:jc w:val="both"/>
      </w:pPr>
      <w:r>
        <w:rPr>
          <w:rFonts w:ascii="Times New Roman"/>
          <w:b w:val="false"/>
          <w:i w:val="false"/>
          <w:color w:val="000000"/>
          <w:sz w:val="28"/>
        </w:rPr>
        <w:t>
      2) міндеттері:</w:t>
      </w:r>
    </w:p>
    <w:bookmarkEnd w:id="34819"/>
    <w:bookmarkStart w:name="z35086" w:id="3482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820"/>
    <w:bookmarkStart w:name="z35087" w:id="3482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4821"/>
    <w:bookmarkStart w:name="z35088" w:id="3482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4822"/>
    <w:bookmarkStart w:name="z35089" w:id="3482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4823"/>
    <w:bookmarkStart w:name="z35090" w:id="3482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4824"/>
    <w:bookmarkStart w:name="z35091" w:id="34825"/>
    <w:p>
      <w:pPr>
        <w:spacing w:after="0"/>
        <w:ind w:left="0"/>
        <w:jc w:val="both"/>
      </w:pPr>
      <w:r>
        <w:rPr>
          <w:rFonts w:ascii="Times New Roman"/>
          <w:b w:val="false"/>
          <w:i w:val="false"/>
          <w:color w:val="000000"/>
          <w:sz w:val="28"/>
        </w:rPr>
        <w:t>
      салықтық берешегі бар;</w:t>
      </w:r>
    </w:p>
    <w:bookmarkEnd w:id="34825"/>
    <w:bookmarkStart w:name="z35092" w:id="3482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826"/>
    <w:bookmarkStart w:name="z35093" w:id="3482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827"/>
    <w:bookmarkStart w:name="z35094" w:id="3482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828"/>
    <w:bookmarkStart w:name="z35095" w:id="3482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829"/>
    <w:bookmarkStart w:name="z35096" w:id="3483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830"/>
    <w:bookmarkStart w:name="z35097" w:id="3483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831"/>
    <w:bookmarkStart w:name="z35098" w:id="3483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4832"/>
    <w:bookmarkStart w:name="z35099" w:id="3483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4833"/>
    <w:bookmarkStart w:name="z35100" w:id="3483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834"/>
    <w:bookmarkStart w:name="z35101" w:id="3483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835"/>
    <w:bookmarkStart w:name="z35102" w:id="3483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4836"/>
    <w:bookmarkStart w:name="z35103" w:id="3483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837"/>
    <w:bookmarkStart w:name="z35104" w:id="3483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838"/>
    <w:bookmarkStart w:name="z35105" w:id="3483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839"/>
    <w:bookmarkStart w:name="z35106" w:id="3484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4840"/>
    <w:bookmarkStart w:name="z35107" w:id="34841"/>
    <w:p>
      <w:pPr>
        <w:spacing w:after="0"/>
        <w:ind w:left="0"/>
        <w:jc w:val="both"/>
      </w:pPr>
      <w:r>
        <w:rPr>
          <w:rFonts w:ascii="Times New Roman"/>
          <w:b w:val="false"/>
          <w:i w:val="false"/>
          <w:color w:val="000000"/>
          <w:sz w:val="28"/>
        </w:rPr>
        <w:t>
      мемлекет мүдделерін қорғау;</w:t>
      </w:r>
    </w:p>
    <w:bookmarkEnd w:id="34841"/>
    <w:bookmarkStart w:name="z35108" w:id="3484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842"/>
    <w:bookmarkStart w:name="z35109" w:id="3484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843"/>
    <w:bookmarkStart w:name="z35110" w:id="3484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844"/>
    <w:bookmarkStart w:name="z35111" w:id="3484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845"/>
    <w:bookmarkStart w:name="z35112" w:id="34846"/>
    <w:p>
      <w:pPr>
        <w:spacing w:after="0"/>
        <w:ind w:left="0"/>
        <w:jc w:val="both"/>
      </w:pPr>
      <w:r>
        <w:rPr>
          <w:rFonts w:ascii="Times New Roman"/>
          <w:b w:val="false"/>
          <w:i w:val="false"/>
          <w:color w:val="000000"/>
          <w:sz w:val="28"/>
        </w:rPr>
        <w:t>
      15. Функциялары:</w:t>
      </w:r>
    </w:p>
    <w:bookmarkEnd w:id="34846"/>
    <w:bookmarkStart w:name="z35113" w:id="34847"/>
    <w:p>
      <w:pPr>
        <w:spacing w:after="0"/>
        <w:ind w:left="0"/>
        <w:jc w:val="both"/>
      </w:pPr>
      <w:r>
        <w:rPr>
          <w:rFonts w:ascii="Times New Roman"/>
          <w:b w:val="false"/>
          <w:i w:val="false"/>
          <w:color w:val="000000"/>
          <w:sz w:val="28"/>
        </w:rPr>
        <w:t>
      1) салықтық бақылауды жүзеге асыру;</w:t>
      </w:r>
    </w:p>
    <w:bookmarkEnd w:id="34847"/>
    <w:bookmarkStart w:name="z35114" w:id="3484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848"/>
    <w:bookmarkStart w:name="z35115" w:id="3484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849"/>
    <w:bookmarkStart w:name="z35116" w:id="3485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4850"/>
    <w:bookmarkStart w:name="z35117" w:id="3485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851"/>
    <w:bookmarkStart w:name="z35118" w:id="3485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4852"/>
    <w:bookmarkStart w:name="z35119" w:id="34853"/>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853"/>
    <w:bookmarkStart w:name="z35120" w:id="3485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4854"/>
    <w:bookmarkStart w:name="z35121" w:id="3485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4855"/>
    <w:bookmarkStart w:name="z35122" w:id="3485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4856"/>
    <w:bookmarkStart w:name="z35123" w:id="34857"/>
    <w:p>
      <w:pPr>
        <w:spacing w:after="0"/>
        <w:ind w:left="0"/>
        <w:jc w:val="both"/>
      </w:pPr>
      <w:r>
        <w:rPr>
          <w:rFonts w:ascii="Times New Roman"/>
          <w:b w:val="false"/>
          <w:i w:val="false"/>
          <w:color w:val="000000"/>
          <w:sz w:val="28"/>
        </w:rPr>
        <w:t>
      11) салықтық әкімшілендіруді жүзеге асыру;</w:t>
      </w:r>
    </w:p>
    <w:bookmarkEnd w:id="34857"/>
    <w:bookmarkStart w:name="z35124" w:id="3485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4858"/>
    <w:bookmarkStart w:name="z35125" w:id="3485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4859"/>
    <w:bookmarkStart w:name="z35126" w:id="34860"/>
    <w:p>
      <w:pPr>
        <w:spacing w:after="0"/>
        <w:ind w:left="0"/>
        <w:jc w:val="both"/>
      </w:pPr>
      <w:r>
        <w:rPr>
          <w:rFonts w:ascii="Times New Roman"/>
          <w:b w:val="false"/>
          <w:i w:val="false"/>
          <w:color w:val="000000"/>
          <w:sz w:val="28"/>
        </w:rPr>
        <w:t>
      14) тәуекелдерді басқару жүйесін пайдалану;</w:t>
      </w:r>
    </w:p>
    <w:bookmarkEnd w:id="34860"/>
    <w:bookmarkStart w:name="z35127" w:id="3486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4861"/>
    <w:bookmarkStart w:name="z35128" w:id="3486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4862"/>
    <w:bookmarkStart w:name="z35129" w:id="3486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4863"/>
    <w:bookmarkStart w:name="z35130" w:id="3486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4864"/>
    <w:bookmarkStart w:name="z35131" w:id="3486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4865"/>
    <w:bookmarkStart w:name="z35132" w:id="3486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4866"/>
    <w:bookmarkStart w:name="z35133" w:id="3486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4867"/>
    <w:bookmarkStart w:name="z35134" w:id="3486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4868"/>
    <w:bookmarkStart w:name="z35135" w:id="3486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4869"/>
    <w:bookmarkStart w:name="z35136" w:id="3487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4870"/>
    <w:bookmarkStart w:name="z35137" w:id="3487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4871"/>
    <w:bookmarkStart w:name="z35138" w:id="3487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4872"/>
    <w:bookmarkStart w:name="z35139" w:id="3487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4873"/>
    <w:bookmarkStart w:name="z35140" w:id="3487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4874"/>
    <w:bookmarkStart w:name="z35141" w:id="3487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4875"/>
    <w:bookmarkStart w:name="z35142" w:id="3487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4876"/>
    <w:bookmarkStart w:name="z35143" w:id="3487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4877"/>
    <w:bookmarkStart w:name="z35144" w:id="3487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4878"/>
    <w:bookmarkStart w:name="z35145" w:id="3487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4879"/>
    <w:bookmarkStart w:name="z35146" w:id="3488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4880"/>
    <w:bookmarkStart w:name="z35147" w:id="3488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4881"/>
    <w:bookmarkStart w:name="z35148" w:id="3488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4882"/>
    <w:bookmarkStart w:name="z35149" w:id="3488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4883"/>
    <w:bookmarkStart w:name="z35150" w:id="3488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4884"/>
    <w:bookmarkStart w:name="z35151" w:id="3488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4885"/>
    <w:bookmarkStart w:name="z35152" w:id="3488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4886"/>
    <w:bookmarkStart w:name="z35153" w:id="3488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887"/>
    <w:bookmarkStart w:name="z35154" w:id="3488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888"/>
    <w:bookmarkStart w:name="z35155" w:id="34889"/>
    <w:p>
      <w:pPr>
        <w:spacing w:after="0"/>
        <w:ind w:left="0"/>
        <w:jc w:val="both"/>
      </w:pPr>
      <w:r>
        <w:rPr>
          <w:rFonts w:ascii="Times New Roman"/>
          <w:b w:val="false"/>
          <w:i w:val="false"/>
          <w:color w:val="000000"/>
          <w:sz w:val="28"/>
        </w:rPr>
        <w:t>
      18. Басқарма басшысының өкілеттіктері:</w:t>
      </w:r>
    </w:p>
    <w:bookmarkEnd w:id="34889"/>
    <w:bookmarkStart w:name="z35156" w:id="3489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4890"/>
    <w:bookmarkStart w:name="z35157" w:id="3489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4891"/>
    <w:bookmarkStart w:name="z35158" w:id="3489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4892"/>
    <w:bookmarkStart w:name="z35159" w:id="3489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4893"/>
    <w:bookmarkStart w:name="z35160" w:id="3489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4894"/>
    <w:bookmarkStart w:name="z35161" w:id="3489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895"/>
    <w:bookmarkStart w:name="z35162" w:id="3489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4896"/>
    <w:bookmarkStart w:name="z35163" w:id="3489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4897"/>
    <w:bookmarkStart w:name="z35164" w:id="3489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4898"/>
    <w:bookmarkStart w:name="z35165" w:id="3489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4899"/>
    <w:bookmarkStart w:name="z35166" w:id="3490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4900"/>
    <w:bookmarkStart w:name="z35167" w:id="3490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4901"/>
    <w:bookmarkStart w:name="z35168" w:id="34902"/>
    <w:p>
      <w:pPr>
        <w:spacing w:after="0"/>
        <w:ind w:left="0"/>
        <w:jc w:val="left"/>
      </w:pPr>
      <w:r>
        <w:rPr>
          <w:rFonts w:ascii="Times New Roman"/>
          <w:b/>
          <w:i w:val="false"/>
          <w:color w:val="000000"/>
        </w:rPr>
        <w:t xml:space="preserve"> 4-тарау. Басқарманың мүлкi</w:t>
      </w:r>
    </w:p>
    <w:bookmarkEnd w:id="34902"/>
    <w:bookmarkStart w:name="z35169" w:id="3490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4903"/>
    <w:bookmarkStart w:name="z35170" w:id="3490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904"/>
    <w:bookmarkStart w:name="z35171" w:id="3490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4905"/>
    <w:bookmarkStart w:name="z35172" w:id="3490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906"/>
    <w:bookmarkStart w:name="z35173" w:id="34907"/>
    <w:p>
      <w:pPr>
        <w:spacing w:after="0"/>
        <w:ind w:left="0"/>
        <w:jc w:val="left"/>
      </w:pPr>
      <w:r>
        <w:rPr>
          <w:rFonts w:ascii="Times New Roman"/>
          <w:b/>
          <w:i w:val="false"/>
          <w:color w:val="000000"/>
        </w:rPr>
        <w:t xml:space="preserve"> 5-тарау. Басқарманы қайта ұйымдастыру және тарату</w:t>
      </w:r>
    </w:p>
    <w:bookmarkEnd w:id="34907"/>
    <w:bookmarkStart w:name="z35174" w:id="3490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4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249-қосымша</w:t>
            </w:r>
          </w:p>
        </w:tc>
      </w:tr>
    </w:tbl>
    <w:bookmarkStart w:name="z35177" w:id="3490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Алакөл ауданы бойынша Мемлекеттік кірістер басқармасы туралы ереже </w:t>
      </w:r>
    </w:p>
    <w:bookmarkEnd w:id="34909"/>
    <w:bookmarkStart w:name="z35178" w:id="34910"/>
    <w:p>
      <w:pPr>
        <w:spacing w:after="0"/>
        <w:ind w:left="0"/>
        <w:jc w:val="left"/>
      </w:pPr>
      <w:r>
        <w:rPr>
          <w:rFonts w:ascii="Times New Roman"/>
          <w:b/>
          <w:i w:val="false"/>
          <w:color w:val="000000"/>
        </w:rPr>
        <w:t xml:space="preserve"> 1-тарау. Жалпы ережелер</w:t>
      </w:r>
    </w:p>
    <w:bookmarkEnd w:id="34910"/>
    <w:bookmarkStart w:name="z35179" w:id="3491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Алакөл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4911"/>
    <w:bookmarkStart w:name="z35180" w:id="34912"/>
    <w:p>
      <w:pPr>
        <w:spacing w:after="0"/>
        <w:ind w:left="0"/>
        <w:jc w:val="both"/>
      </w:pPr>
      <w:r>
        <w:rPr>
          <w:rFonts w:ascii="Times New Roman"/>
          <w:b w:val="false"/>
          <w:i w:val="false"/>
          <w:color w:val="000000"/>
          <w:sz w:val="28"/>
        </w:rPr>
        <w:t xml:space="preserve">
      1) салықтық әкімшілендіру; </w:t>
      </w:r>
    </w:p>
    <w:bookmarkEnd w:id="34912"/>
    <w:bookmarkStart w:name="z35181" w:id="3491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4913"/>
    <w:bookmarkStart w:name="z35182" w:id="34914"/>
    <w:p>
      <w:pPr>
        <w:spacing w:after="0"/>
        <w:ind w:left="0"/>
        <w:jc w:val="both"/>
      </w:pPr>
      <w:r>
        <w:rPr>
          <w:rFonts w:ascii="Times New Roman"/>
          <w:b w:val="false"/>
          <w:i w:val="false"/>
          <w:color w:val="000000"/>
          <w:sz w:val="28"/>
        </w:rPr>
        <w:t>
      3) мұнай өнімдерінің және биоотынның айналымы;</w:t>
      </w:r>
    </w:p>
    <w:bookmarkEnd w:id="34914"/>
    <w:bookmarkStart w:name="z35183" w:id="3491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4915"/>
    <w:bookmarkStart w:name="z35184" w:id="3491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4916"/>
    <w:bookmarkStart w:name="z35185" w:id="3491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4917"/>
    <w:bookmarkStart w:name="z35186" w:id="3491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4918"/>
    <w:bookmarkStart w:name="z35187" w:id="3491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4919"/>
    <w:bookmarkStart w:name="z35188" w:id="3492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4920"/>
    <w:bookmarkStart w:name="z35189" w:id="3492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4921"/>
    <w:bookmarkStart w:name="z35190" w:id="3492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4922"/>
    <w:bookmarkStart w:name="z35191" w:id="34923"/>
    <w:p>
      <w:pPr>
        <w:spacing w:after="0"/>
        <w:ind w:left="0"/>
        <w:jc w:val="both"/>
      </w:pPr>
      <w:r>
        <w:rPr>
          <w:rFonts w:ascii="Times New Roman"/>
          <w:b w:val="false"/>
          <w:i w:val="false"/>
          <w:color w:val="000000"/>
          <w:sz w:val="28"/>
        </w:rPr>
        <w:t xml:space="preserve">
      8. Басқарманың орналасқан жері: пошта индексі 040200, Қазақстан Республикасы, Жетісу облысы, Алакөл ауданы, Үшарал қаласы, Д. Қонаев көшесі, 68. </w:t>
      </w:r>
    </w:p>
    <w:bookmarkEnd w:id="34923"/>
    <w:bookmarkStart w:name="z35192" w:id="3492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Алакөл ауданы бойынша Мемлекеттік кірістер басқармасы" республикалық мемлекеттік мекемесi.</w:t>
      </w:r>
    </w:p>
    <w:bookmarkEnd w:id="34924"/>
    <w:bookmarkStart w:name="z35193" w:id="349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925"/>
    <w:bookmarkStart w:name="z35194" w:id="349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926"/>
    <w:bookmarkStart w:name="z35195" w:id="3492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4927"/>
    <w:bookmarkStart w:name="z35196" w:id="3492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4928"/>
    <w:bookmarkStart w:name="z35197" w:id="3492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4929"/>
    <w:bookmarkStart w:name="z35198" w:id="34930"/>
    <w:p>
      <w:pPr>
        <w:spacing w:after="0"/>
        <w:ind w:left="0"/>
        <w:jc w:val="both"/>
      </w:pPr>
      <w:r>
        <w:rPr>
          <w:rFonts w:ascii="Times New Roman"/>
          <w:b w:val="false"/>
          <w:i w:val="false"/>
          <w:color w:val="000000"/>
          <w:sz w:val="28"/>
        </w:rPr>
        <w:t>
      13. Міндеттері:</w:t>
      </w:r>
    </w:p>
    <w:bookmarkEnd w:id="34930"/>
    <w:bookmarkStart w:name="z35199" w:id="3493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4931"/>
    <w:bookmarkStart w:name="z35200" w:id="3493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4932"/>
    <w:bookmarkStart w:name="z35201" w:id="3493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4933"/>
    <w:bookmarkStart w:name="z35202" w:id="3493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4934"/>
    <w:bookmarkStart w:name="z35203" w:id="3493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4935"/>
    <w:bookmarkStart w:name="z35204" w:id="3493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4936"/>
    <w:bookmarkStart w:name="z35205" w:id="3493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4937"/>
    <w:bookmarkStart w:name="z35206" w:id="34938"/>
    <w:p>
      <w:pPr>
        <w:spacing w:after="0"/>
        <w:ind w:left="0"/>
        <w:jc w:val="both"/>
      </w:pPr>
      <w:r>
        <w:rPr>
          <w:rFonts w:ascii="Times New Roman"/>
          <w:b w:val="false"/>
          <w:i w:val="false"/>
          <w:color w:val="000000"/>
          <w:sz w:val="28"/>
        </w:rPr>
        <w:t>
      14. Басқарманың құқықтары мен міндеттемелері:</w:t>
      </w:r>
    </w:p>
    <w:bookmarkEnd w:id="34938"/>
    <w:bookmarkStart w:name="z35207" w:id="34939"/>
    <w:p>
      <w:pPr>
        <w:spacing w:after="0"/>
        <w:ind w:left="0"/>
        <w:jc w:val="both"/>
      </w:pPr>
      <w:r>
        <w:rPr>
          <w:rFonts w:ascii="Times New Roman"/>
          <w:b w:val="false"/>
          <w:i w:val="false"/>
          <w:color w:val="000000"/>
          <w:sz w:val="28"/>
        </w:rPr>
        <w:t>
      1) құқықтары:</w:t>
      </w:r>
    </w:p>
    <w:bookmarkEnd w:id="34939"/>
    <w:bookmarkStart w:name="z35208" w:id="3494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4940"/>
    <w:bookmarkStart w:name="z35209" w:id="34941"/>
    <w:p>
      <w:pPr>
        <w:spacing w:after="0"/>
        <w:ind w:left="0"/>
        <w:jc w:val="both"/>
      </w:pPr>
      <w:r>
        <w:rPr>
          <w:rFonts w:ascii="Times New Roman"/>
          <w:b w:val="false"/>
          <w:i w:val="false"/>
          <w:color w:val="000000"/>
          <w:sz w:val="28"/>
        </w:rPr>
        <w:t>
      салық төлеушіден (салық агентінен):</w:t>
      </w:r>
    </w:p>
    <w:bookmarkEnd w:id="34941"/>
    <w:bookmarkStart w:name="z35210" w:id="3494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4942"/>
    <w:bookmarkStart w:name="z35211" w:id="3494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4943"/>
    <w:bookmarkStart w:name="z35212" w:id="3494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4944"/>
    <w:bookmarkStart w:name="z35213" w:id="3494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4945"/>
    <w:bookmarkStart w:name="z35214" w:id="3494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4946"/>
    <w:bookmarkStart w:name="z35215" w:id="3494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4947"/>
    <w:bookmarkStart w:name="z35216" w:id="3494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4948"/>
    <w:bookmarkStart w:name="z35217" w:id="3494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4949"/>
    <w:bookmarkStart w:name="z35218" w:id="3495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4950"/>
    <w:bookmarkStart w:name="z35219" w:id="3495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4951"/>
    <w:bookmarkStart w:name="z35220" w:id="3495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4952"/>
    <w:bookmarkStart w:name="z35221" w:id="3495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4953"/>
    <w:bookmarkStart w:name="z35222" w:id="3495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4954"/>
    <w:bookmarkStart w:name="z35223" w:id="3495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4955"/>
    <w:bookmarkStart w:name="z35224" w:id="3495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4956"/>
    <w:bookmarkStart w:name="z35225" w:id="3495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4957"/>
    <w:bookmarkStart w:name="z35226" w:id="3495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4958"/>
    <w:bookmarkStart w:name="z35227" w:id="3495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4959"/>
    <w:bookmarkStart w:name="z35228" w:id="3496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4960"/>
    <w:bookmarkStart w:name="z35229" w:id="3496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4961"/>
    <w:bookmarkStart w:name="z35230" w:id="3496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4962"/>
    <w:bookmarkStart w:name="z35231" w:id="3496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4963"/>
    <w:bookmarkStart w:name="z35232" w:id="3496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4964"/>
    <w:bookmarkStart w:name="z35233" w:id="34965"/>
    <w:p>
      <w:pPr>
        <w:spacing w:after="0"/>
        <w:ind w:left="0"/>
        <w:jc w:val="both"/>
      </w:pPr>
      <w:r>
        <w:rPr>
          <w:rFonts w:ascii="Times New Roman"/>
          <w:b w:val="false"/>
          <w:i w:val="false"/>
          <w:color w:val="000000"/>
          <w:sz w:val="28"/>
        </w:rPr>
        <w:t>
      2) міндеттері:</w:t>
      </w:r>
    </w:p>
    <w:bookmarkEnd w:id="34965"/>
    <w:bookmarkStart w:name="z35234" w:id="3496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4966"/>
    <w:bookmarkStart w:name="z35235" w:id="3496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4967"/>
    <w:bookmarkStart w:name="z35236" w:id="3496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4968"/>
    <w:bookmarkStart w:name="z35237" w:id="3496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4969"/>
    <w:bookmarkStart w:name="z35238" w:id="3497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4970"/>
    <w:bookmarkStart w:name="z35239" w:id="34971"/>
    <w:p>
      <w:pPr>
        <w:spacing w:after="0"/>
        <w:ind w:left="0"/>
        <w:jc w:val="both"/>
      </w:pPr>
      <w:r>
        <w:rPr>
          <w:rFonts w:ascii="Times New Roman"/>
          <w:b w:val="false"/>
          <w:i w:val="false"/>
          <w:color w:val="000000"/>
          <w:sz w:val="28"/>
        </w:rPr>
        <w:t>
      салықтық берешегі бар;</w:t>
      </w:r>
    </w:p>
    <w:bookmarkEnd w:id="34971"/>
    <w:bookmarkStart w:name="z35240" w:id="3497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4972"/>
    <w:bookmarkStart w:name="z35241" w:id="3497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4973"/>
    <w:bookmarkStart w:name="z35242" w:id="3497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4974"/>
    <w:bookmarkStart w:name="z35243" w:id="3497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4975"/>
    <w:bookmarkStart w:name="z35244" w:id="3497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4976"/>
    <w:bookmarkStart w:name="z35245" w:id="3497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4977"/>
    <w:bookmarkStart w:name="z35246" w:id="3497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4978"/>
    <w:bookmarkStart w:name="z35247" w:id="3497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4979"/>
    <w:bookmarkStart w:name="z35248" w:id="3498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4980"/>
    <w:bookmarkStart w:name="z35249" w:id="3498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4981"/>
    <w:bookmarkStart w:name="z35250" w:id="3498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4982"/>
    <w:bookmarkStart w:name="z35251" w:id="3498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4983"/>
    <w:bookmarkStart w:name="z35252" w:id="3498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4984"/>
    <w:bookmarkStart w:name="z35253" w:id="3498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4985"/>
    <w:bookmarkStart w:name="z35254" w:id="3498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4986"/>
    <w:bookmarkStart w:name="z35255" w:id="34987"/>
    <w:p>
      <w:pPr>
        <w:spacing w:after="0"/>
        <w:ind w:left="0"/>
        <w:jc w:val="both"/>
      </w:pPr>
      <w:r>
        <w:rPr>
          <w:rFonts w:ascii="Times New Roman"/>
          <w:b w:val="false"/>
          <w:i w:val="false"/>
          <w:color w:val="000000"/>
          <w:sz w:val="28"/>
        </w:rPr>
        <w:t>
      мемлекет мүдделерін қорғау;</w:t>
      </w:r>
    </w:p>
    <w:bookmarkEnd w:id="34987"/>
    <w:bookmarkStart w:name="z35256" w:id="3498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4988"/>
    <w:bookmarkStart w:name="z35257" w:id="3498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4989"/>
    <w:bookmarkStart w:name="z35258" w:id="3499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4990"/>
    <w:bookmarkStart w:name="z35259" w:id="3499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4991"/>
    <w:bookmarkStart w:name="z35260" w:id="34992"/>
    <w:p>
      <w:pPr>
        <w:spacing w:after="0"/>
        <w:ind w:left="0"/>
        <w:jc w:val="both"/>
      </w:pPr>
      <w:r>
        <w:rPr>
          <w:rFonts w:ascii="Times New Roman"/>
          <w:b w:val="false"/>
          <w:i w:val="false"/>
          <w:color w:val="000000"/>
          <w:sz w:val="28"/>
        </w:rPr>
        <w:t>
      15. Функциялары:</w:t>
      </w:r>
    </w:p>
    <w:bookmarkEnd w:id="34992"/>
    <w:bookmarkStart w:name="z35261" w:id="34993"/>
    <w:p>
      <w:pPr>
        <w:spacing w:after="0"/>
        <w:ind w:left="0"/>
        <w:jc w:val="both"/>
      </w:pPr>
      <w:r>
        <w:rPr>
          <w:rFonts w:ascii="Times New Roman"/>
          <w:b w:val="false"/>
          <w:i w:val="false"/>
          <w:color w:val="000000"/>
          <w:sz w:val="28"/>
        </w:rPr>
        <w:t>
      1) салықтық бақылауды жүзеге асыру;</w:t>
      </w:r>
    </w:p>
    <w:bookmarkEnd w:id="34993"/>
    <w:bookmarkStart w:name="z35262" w:id="3499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4994"/>
    <w:bookmarkStart w:name="z35263" w:id="3499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4995"/>
    <w:bookmarkStart w:name="z35264" w:id="3499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4996"/>
    <w:bookmarkStart w:name="z35265" w:id="3499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4997"/>
    <w:bookmarkStart w:name="z35266" w:id="3499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4998"/>
    <w:bookmarkStart w:name="z35267" w:id="34999"/>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4999"/>
    <w:bookmarkStart w:name="z35268" w:id="3500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000"/>
    <w:bookmarkStart w:name="z35269" w:id="3500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001"/>
    <w:bookmarkStart w:name="z35270" w:id="3500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002"/>
    <w:bookmarkStart w:name="z35271" w:id="35003"/>
    <w:p>
      <w:pPr>
        <w:spacing w:after="0"/>
        <w:ind w:left="0"/>
        <w:jc w:val="both"/>
      </w:pPr>
      <w:r>
        <w:rPr>
          <w:rFonts w:ascii="Times New Roman"/>
          <w:b w:val="false"/>
          <w:i w:val="false"/>
          <w:color w:val="000000"/>
          <w:sz w:val="28"/>
        </w:rPr>
        <w:t>
      11) салықтық әкімшілендіруді жүзеге асыру;</w:t>
      </w:r>
    </w:p>
    <w:bookmarkEnd w:id="35003"/>
    <w:bookmarkStart w:name="z35272" w:id="3500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004"/>
    <w:bookmarkStart w:name="z35273" w:id="3500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005"/>
    <w:bookmarkStart w:name="z35274" w:id="35006"/>
    <w:p>
      <w:pPr>
        <w:spacing w:after="0"/>
        <w:ind w:left="0"/>
        <w:jc w:val="both"/>
      </w:pPr>
      <w:r>
        <w:rPr>
          <w:rFonts w:ascii="Times New Roman"/>
          <w:b w:val="false"/>
          <w:i w:val="false"/>
          <w:color w:val="000000"/>
          <w:sz w:val="28"/>
        </w:rPr>
        <w:t>
      14) тәуекелдерді басқару жүйесін пайдалану;</w:t>
      </w:r>
    </w:p>
    <w:bookmarkEnd w:id="35006"/>
    <w:bookmarkStart w:name="z35275" w:id="3500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007"/>
    <w:bookmarkStart w:name="z35276" w:id="3500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008"/>
    <w:bookmarkStart w:name="z35277" w:id="3500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009"/>
    <w:bookmarkStart w:name="z35278" w:id="3501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010"/>
    <w:bookmarkStart w:name="z35279" w:id="3501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011"/>
    <w:bookmarkStart w:name="z35280" w:id="3501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012"/>
    <w:bookmarkStart w:name="z35281" w:id="3501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013"/>
    <w:bookmarkStart w:name="z35282" w:id="3501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014"/>
    <w:bookmarkStart w:name="z35283" w:id="3501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015"/>
    <w:bookmarkStart w:name="z35284" w:id="3501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016"/>
    <w:bookmarkStart w:name="z35285" w:id="3501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017"/>
    <w:bookmarkStart w:name="z35286" w:id="3501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018"/>
    <w:bookmarkStart w:name="z35287" w:id="3501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019"/>
    <w:bookmarkStart w:name="z35288" w:id="3502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020"/>
    <w:bookmarkStart w:name="z35289" w:id="3502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021"/>
    <w:bookmarkStart w:name="z35290" w:id="3502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022"/>
    <w:bookmarkStart w:name="z35291" w:id="3502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023"/>
    <w:bookmarkStart w:name="z35292" w:id="3502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024"/>
    <w:bookmarkStart w:name="z35293" w:id="3502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025"/>
    <w:bookmarkStart w:name="z35294" w:id="3502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026"/>
    <w:bookmarkStart w:name="z35295" w:id="3502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027"/>
    <w:bookmarkStart w:name="z35296" w:id="3502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028"/>
    <w:bookmarkStart w:name="z35297" w:id="3502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029"/>
    <w:bookmarkStart w:name="z35298" w:id="3503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030"/>
    <w:bookmarkStart w:name="z35299" w:id="3503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031"/>
    <w:bookmarkStart w:name="z35300" w:id="3503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032"/>
    <w:bookmarkStart w:name="z35301" w:id="3503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033"/>
    <w:bookmarkStart w:name="z35302" w:id="3503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034"/>
    <w:bookmarkStart w:name="z35303" w:id="350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5035"/>
    <w:bookmarkStart w:name="z35304" w:id="35036"/>
    <w:p>
      <w:pPr>
        <w:spacing w:after="0"/>
        <w:ind w:left="0"/>
        <w:jc w:val="both"/>
      </w:pPr>
      <w:r>
        <w:rPr>
          <w:rFonts w:ascii="Times New Roman"/>
          <w:b w:val="false"/>
          <w:i w:val="false"/>
          <w:color w:val="000000"/>
          <w:sz w:val="28"/>
        </w:rPr>
        <w:t>
      19. Басқарма басшысының өкілеттіктері:</w:t>
      </w:r>
    </w:p>
    <w:bookmarkEnd w:id="35036"/>
    <w:bookmarkStart w:name="z35305" w:id="35037"/>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5037"/>
    <w:bookmarkStart w:name="z35306" w:id="3503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038"/>
    <w:bookmarkStart w:name="z35307" w:id="3503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039"/>
    <w:bookmarkStart w:name="z35308" w:id="3504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040"/>
    <w:bookmarkStart w:name="z35309" w:id="35041"/>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041"/>
    <w:bookmarkStart w:name="z35310" w:id="350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042"/>
    <w:bookmarkStart w:name="z35311" w:id="3504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043"/>
    <w:bookmarkStart w:name="z35312" w:id="3504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044"/>
    <w:bookmarkStart w:name="z35313" w:id="3504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045"/>
    <w:bookmarkStart w:name="z35314" w:id="35046"/>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046"/>
    <w:bookmarkStart w:name="z35315" w:id="3504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047"/>
    <w:bookmarkStart w:name="z35316" w:id="350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048"/>
    <w:bookmarkStart w:name="z35317" w:id="35049"/>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5049"/>
    <w:bookmarkStart w:name="z35318" w:id="35050"/>
    <w:p>
      <w:pPr>
        <w:spacing w:after="0"/>
        <w:ind w:left="0"/>
        <w:jc w:val="left"/>
      </w:pPr>
      <w:r>
        <w:rPr>
          <w:rFonts w:ascii="Times New Roman"/>
          <w:b/>
          <w:i w:val="false"/>
          <w:color w:val="000000"/>
        </w:rPr>
        <w:t xml:space="preserve"> 4-тарау. Басқарманың мүлкi</w:t>
      </w:r>
    </w:p>
    <w:bookmarkEnd w:id="35050"/>
    <w:bookmarkStart w:name="z35319" w:id="35051"/>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5051"/>
    <w:bookmarkStart w:name="z35320" w:id="3505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052"/>
    <w:bookmarkStart w:name="z35321" w:id="35053"/>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5053"/>
    <w:bookmarkStart w:name="z35322" w:id="35054"/>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054"/>
    <w:bookmarkStart w:name="z35323" w:id="35055"/>
    <w:p>
      <w:pPr>
        <w:spacing w:after="0"/>
        <w:ind w:left="0"/>
        <w:jc w:val="left"/>
      </w:pPr>
      <w:r>
        <w:rPr>
          <w:rFonts w:ascii="Times New Roman"/>
          <w:b/>
          <w:i w:val="false"/>
          <w:color w:val="000000"/>
        </w:rPr>
        <w:t xml:space="preserve"> 5-тарау. Басқарманы қайта ұйымдастыру және тарату</w:t>
      </w:r>
    </w:p>
    <w:bookmarkEnd w:id="35055"/>
    <w:bookmarkStart w:name="z35324" w:id="350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250-қосымша</w:t>
            </w:r>
          </w:p>
        </w:tc>
      </w:tr>
    </w:tbl>
    <w:bookmarkStart w:name="z35326" w:id="3505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Қаратал ауданы бойынша Мемлекеттік кірістер басқармасы туралы ереже </w:t>
      </w:r>
    </w:p>
    <w:bookmarkEnd w:id="35057"/>
    <w:bookmarkStart w:name="z35327" w:id="35058"/>
    <w:p>
      <w:pPr>
        <w:spacing w:after="0"/>
        <w:ind w:left="0"/>
        <w:jc w:val="left"/>
      </w:pPr>
      <w:r>
        <w:rPr>
          <w:rFonts w:ascii="Times New Roman"/>
          <w:b/>
          <w:i w:val="false"/>
          <w:color w:val="000000"/>
        </w:rPr>
        <w:t xml:space="preserve"> 1-тарау. Жалпы ережелер</w:t>
      </w:r>
    </w:p>
    <w:bookmarkEnd w:id="35058"/>
    <w:bookmarkStart w:name="z35328" w:id="3505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Қаратал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5059"/>
    <w:bookmarkStart w:name="z35329" w:id="35060"/>
    <w:p>
      <w:pPr>
        <w:spacing w:after="0"/>
        <w:ind w:left="0"/>
        <w:jc w:val="both"/>
      </w:pPr>
      <w:r>
        <w:rPr>
          <w:rFonts w:ascii="Times New Roman"/>
          <w:b w:val="false"/>
          <w:i w:val="false"/>
          <w:color w:val="000000"/>
          <w:sz w:val="28"/>
        </w:rPr>
        <w:t xml:space="preserve">
      1) салықтық әкімшілендіру; </w:t>
      </w:r>
    </w:p>
    <w:bookmarkEnd w:id="35060"/>
    <w:bookmarkStart w:name="z35330" w:id="3506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061"/>
    <w:bookmarkStart w:name="z35331" w:id="35062"/>
    <w:p>
      <w:pPr>
        <w:spacing w:after="0"/>
        <w:ind w:left="0"/>
        <w:jc w:val="both"/>
      </w:pPr>
      <w:r>
        <w:rPr>
          <w:rFonts w:ascii="Times New Roman"/>
          <w:b w:val="false"/>
          <w:i w:val="false"/>
          <w:color w:val="000000"/>
          <w:sz w:val="28"/>
        </w:rPr>
        <w:t>
      3) мұнай өнімдерінің және биоотынның айналымы;</w:t>
      </w:r>
    </w:p>
    <w:bookmarkEnd w:id="35062"/>
    <w:bookmarkStart w:name="z35332" w:id="3506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5063"/>
    <w:bookmarkStart w:name="z35333" w:id="3506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5064"/>
    <w:bookmarkStart w:name="z35334" w:id="3506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5065"/>
    <w:bookmarkStart w:name="z35335" w:id="3506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5066"/>
    <w:bookmarkStart w:name="z35336" w:id="3506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5067"/>
    <w:bookmarkStart w:name="z35337" w:id="3506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5068"/>
    <w:bookmarkStart w:name="z35338" w:id="3506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5069"/>
    <w:bookmarkStart w:name="z35339" w:id="3507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5070"/>
    <w:bookmarkStart w:name="z35340" w:id="35071"/>
    <w:p>
      <w:pPr>
        <w:spacing w:after="0"/>
        <w:ind w:left="0"/>
        <w:jc w:val="both"/>
      </w:pPr>
      <w:r>
        <w:rPr>
          <w:rFonts w:ascii="Times New Roman"/>
          <w:b w:val="false"/>
          <w:i w:val="false"/>
          <w:color w:val="000000"/>
          <w:sz w:val="28"/>
        </w:rPr>
        <w:t xml:space="preserve">
      8. Басқарманың орналасқан жері: пошта индексі 041000, Қазақстан Республикасы, Жетісу облысы, Қаратал ауданы, Үштөбе қаласы, Абылай хан даңғылы, 14. </w:t>
      </w:r>
    </w:p>
    <w:bookmarkEnd w:id="35071"/>
    <w:bookmarkStart w:name="z35341" w:id="3507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Қаратал ауданы бойынша Мемлекеттік кірістер басқармасы" республикалық мемлекеттік мекемесi.</w:t>
      </w:r>
    </w:p>
    <w:bookmarkEnd w:id="35072"/>
    <w:bookmarkStart w:name="z35342" w:id="350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073"/>
    <w:bookmarkStart w:name="z35343" w:id="350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074"/>
    <w:bookmarkStart w:name="z35344" w:id="3507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5075"/>
    <w:bookmarkStart w:name="z35345" w:id="350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5076"/>
    <w:bookmarkStart w:name="z35346" w:id="3507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5077"/>
    <w:bookmarkStart w:name="z35347" w:id="35078"/>
    <w:p>
      <w:pPr>
        <w:spacing w:after="0"/>
        <w:ind w:left="0"/>
        <w:jc w:val="both"/>
      </w:pPr>
      <w:r>
        <w:rPr>
          <w:rFonts w:ascii="Times New Roman"/>
          <w:b w:val="false"/>
          <w:i w:val="false"/>
          <w:color w:val="000000"/>
          <w:sz w:val="28"/>
        </w:rPr>
        <w:t>
      13. Міндеттері:</w:t>
      </w:r>
    </w:p>
    <w:bookmarkEnd w:id="35078"/>
    <w:bookmarkStart w:name="z35348" w:id="3507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079"/>
    <w:bookmarkStart w:name="z35349" w:id="3508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5080"/>
    <w:bookmarkStart w:name="z35350" w:id="3508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5081"/>
    <w:bookmarkStart w:name="z35351" w:id="3508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082"/>
    <w:bookmarkStart w:name="z35352" w:id="3508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5083"/>
    <w:bookmarkStart w:name="z35353" w:id="3508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084"/>
    <w:bookmarkStart w:name="z35354" w:id="3508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5085"/>
    <w:bookmarkStart w:name="z35355" w:id="35086"/>
    <w:p>
      <w:pPr>
        <w:spacing w:after="0"/>
        <w:ind w:left="0"/>
        <w:jc w:val="both"/>
      </w:pPr>
      <w:r>
        <w:rPr>
          <w:rFonts w:ascii="Times New Roman"/>
          <w:b w:val="false"/>
          <w:i w:val="false"/>
          <w:color w:val="000000"/>
          <w:sz w:val="28"/>
        </w:rPr>
        <w:t>
      14. Басқарманың құқықтары мен міндеттемелері:</w:t>
      </w:r>
    </w:p>
    <w:bookmarkEnd w:id="35086"/>
    <w:bookmarkStart w:name="z35356" w:id="35087"/>
    <w:p>
      <w:pPr>
        <w:spacing w:after="0"/>
        <w:ind w:left="0"/>
        <w:jc w:val="both"/>
      </w:pPr>
      <w:r>
        <w:rPr>
          <w:rFonts w:ascii="Times New Roman"/>
          <w:b w:val="false"/>
          <w:i w:val="false"/>
          <w:color w:val="000000"/>
          <w:sz w:val="28"/>
        </w:rPr>
        <w:t>
      1) құқықтары:</w:t>
      </w:r>
    </w:p>
    <w:bookmarkEnd w:id="35087"/>
    <w:bookmarkStart w:name="z35357" w:id="3508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5088"/>
    <w:bookmarkStart w:name="z35358" w:id="35089"/>
    <w:p>
      <w:pPr>
        <w:spacing w:after="0"/>
        <w:ind w:left="0"/>
        <w:jc w:val="both"/>
      </w:pPr>
      <w:r>
        <w:rPr>
          <w:rFonts w:ascii="Times New Roman"/>
          <w:b w:val="false"/>
          <w:i w:val="false"/>
          <w:color w:val="000000"/>
          <w:sz w:val="28"/>
        </w:rPr>
        <w:t>
      салық төлеушіден (салық агентінен):</w:t>
      </w:r>
    </w:p>
    <w:bookmarkEnd w:id="35089"/>
    <w:bookmarkStart w:name="z35359" w:id="3509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5090"/>
    <w:bookmarkStart w:name="z35360" w:id="3509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5091"/>
    <w:bookmarkStart w:name="z35361" w:id="3509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5092"/>
    <w:bookmarkStart w:name="z35362" w:id="3509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5093"/>
    <w:bookmarkStart w:name="z35363" w:id="3509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5094"/>
    <w:bookmarkStart w:name="z35364" w:id="3509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5095"/>
    <w:bookmarkStart w:name="z35365" w:id="3509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5096"/>
    <w:bookmarkStart w:name="z35366" w:id="3509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097"/>
    <w:bookmarkStart w:name="z35367" w:id="3509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5098"/>
    <w:bookmarkStart w:name="z35368" w:id="3509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5099"/>
    <w:bookmarkStart w:name="z35369" w:id="3510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5100"/>
    <w:bookmarkStart w:name="z35370" w:id="3510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5101"/>
    <w:bookmarkStart w:name="z35371" w:id="3510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5102"/>
    <w:bookmarkStart w:name="z35372" w:id="3510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5103"/>
    <w:bookmarkStart w:name="z35373" w:id="3510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104"/>
    <w:bookmarkStart w:name="z35374" w:id="3510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5105"/>
    <w:bookmarkStart w:name="z35375" w:id="3510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5106"/>
    <w:bookmarkStart w:name="z35376" w:id="3510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5107"/>
    <w:bookmarkStart w:name="z35377" w:id="3510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5108"/>
    <w:bookmarkStart w:name="z35378" w:id="3510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5109"/>
    <w:bookmarkStart w:name="z35379" w:id="3511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5110"/>
    <w:bookmarkStart w:name="z35380" w:id="3511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5111"/>
    <w:bookmarkStart w:name="z35381" w:id="3511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112"/>
    <w:bookmarkStart w:name="z35382" w:id="35113"/>
    <w:p>
      <w:pPr>
        <w:spacing w:after="0"/>
        <w:ind w:left="0"/>
        <w:jc w:val="both"/>
      </w:pPr>
      <w:r>
        <w:rPr>
          <w:rFonts w:ascii="Times New Roman"/>
          <w:b w:val="false"/>
          <w:i w:val="false"/>
          <w:color w:val="000000"/>
          <w:sz w:val="28"/>
        </w:rPr>
        <w:t>
      2) міндеттері:</w:t>
      </w:r>
    </w:p>
    <w:bookmarkEnd w:id="35113"/>
    <w:bookmarkStart w:name="z35383" w:id="3511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114"/>
    <w:bookmarkStart w:name="z35384" w:id="3511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5115"/>
    <w:bookmarkStart w:name="z35385" w:id="3511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5116"/>
    <w:bookmarkStart w:name="z35386" w:id="3511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117"/>
    <w:bookmarkStart w:name="z35387" w:id="3511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118"/>
    <w:bookmarkStart w:name="z35388" w:id="35119"/>
    <w:p>
      <w:pPr>
        <w:spacing w:after="0"/>
        <w:ind w:left="0"/>
        <w:jc w:val="both"/>
      </w:pPr>
      <w:r>
        <w:rPr>
          <w:rFonts w:ascii="Times New Roman"/>
          <w:b w:val="false"/>
          <w:i w:val="false"/>
          <w:color w:val="000000"/>
          <w:sz w:val="28"/>
        </w:rPr>
        <w:t>
      салықтық берешегі бар;</w:t>
      </w:r>
    </w:p>
    <w:bookmarkEnd w:id="35119"/>
    <w:bookmarkStart w:name="z35389" w:id="3512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120"/>
    <w:bookmarkStart w:name="z35390" w:id="3512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121"/>
    <w:bookmarkStart w:name="z35391" w:id="3512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122"/>
    <w:bookmarkStart w:name="z35392" w:id="3512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123"/>
    <w:bookmarkStart w:name="z35393" w:id="3512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124"/>
    <w:bookmarkStart w:name="z35394" w:id="3512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125"/>
    <w:bookmarkStart w:name="z35395" w:id="3512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5126"/>
    <w:bookmarkStart w:name="z35396" w:id="3512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5127"/>
    <w:bookmarkStart w:name="z35397" w:id="3512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128"/>
    <w:bookmarkStart w:name="z35398" w:id="3512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129"/>
    <w:bookmarkStart w:name="z35399" w:id="3513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5130"/>
    <w:bookmarkStart w:name="z35400" w:id="3513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131"/>
    <w:bookmarkStart w:name="z35401" w:id="3513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5132"/>
    <w:bookmarkStart w:name="z35402" w:id="3513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5133"/>
    <w:bookmarkStart w:name="z35403" w:id="3513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5134"/>
    <w:bookmarkStart w:name="z35404" w:id="35135"/>
    <w:p>
      <w:pPr>
        <w:spacing w:after="0"/>
        <w:ind w:left="0"/>
        <w:jc w:val="both"/>
      </w:pPr>
      <w:r>
        <w:rPr>
          <w:rFonts w:ascii="Times New Roman"/>
          <w:b w:val="false"/>
          <w:i w:val="false"/>
          <w:color w:val="000000"/>
          <w:sz w:val="28"/>
        </w:rPr>
        <w:t>
      мемлекет мүдделерін қорғау;</w:t>
      </w:r>
    </w:p>
    <w:bookmarkEnd w:id="35135"/>
    <w:bookmarkStart w:name="z35405" w:id="3513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5136"/>
    <w:bookmarkStart w:name="z35406" w:id="3513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5137"/>
    <w:bookmarkStart w:name="z35407" w:id="3513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5138"/>
    <w:bookmarkStart w:name="z35408" w:id="3513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5139"/>
    <w:bookmarkStart w:name="z35409" w:id="35140"/>
    <w:p>
      <w:pPr>
        <w:spacing w:after="0"/>
        <w:ind w:left="0"/>
        <w:jc w:val="both"/>
      </w:pPr>
      <w:r>
        <w:rPr>
          <w:rFonts w:ascii="Times New Roman"/>
          <w:b w:val="false"/>
          <w:i w:val="false"/>
          <w:color w:val="000000"/>
          <w:sz w:val="28"/>
        </w:rPr>
        <w:t>
      15. Функциялары:</w:t>
      </w:r>
    </w:p>
    <w:bookmarkEnd w:id="35140"/>
    <w:bookmarkStart w:name="z35410" w:id="35141"/>
    <w:p>
      <w:pPr>
        <w:spacing w:after="0"/>
        <w:ind w:left="0"/>
        <w:jc w:val="both"/>
      </w:pPr>
      <w:r>
        <w:rPr>
          <w:rFonts w:ascii="Times New Roman"/>
          <w:b w:val="false"/>
          <w:i w:val="false"/>
          <w:color w:val="000000"/>
          <w:sz w:val="28"/>
        </w:rPr>
        <w:t>
      1) салықтық бақылауды жүзеге асыру;</w:t>
      </w:r>
    </w:p>
    <w:bookmarkEnd w:id="35141"/>
    <w:bookmarkStart w:name="z35411" w:id="3514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5142"/>
    <w:bookmarkStart w:name="z35412" w:id="3514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5143"/>
    <w:bookmarkStart w:name="z35413" w:id="3514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5144"/>
    <w:bookmarkStart w:name="z35414" w:id="3514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5145"/>
    <w:bookmarkStart w:name="z35415" w:id="3514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5146"/>
    <w:bookmarkStart w:name="z35416" w:id="35147"/>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5147"/>
    <w:bookmarkStart w:name="z35417" w:id="3514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148"/>
    <w:bookmarkStart w:name="z35418" w:id="3514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149"/>
    <w:bookmarkStart w:name="z35419" w:id="3515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150"/>
    <w:bookmarkStart w:name="z35420" w:id="35151"/>
    <w:p>
      <w:pPr>
        <w:spacing w:after="0"/>
        <w:ind w:left="0"/>
        <w:jc w:val="both"/>
      </w:pPr>
      <w:r>
        <w:rPr>
          <w:rFonts w:ascii="Times New Roman"/>
          <w:b w:val="false"/>
          <w:i w:val="false"/>
          <w:color w:val="000000"/>
          <w:sz w:val="28"/>
        </w:rPr>
        <w:t>
      11) салықтық әкімшілендіруді жүзеге асыру;</w:t>
      </w:r>
    </w:p>
    <w:bookmarkEnd w:id="35151"/>
    <w:bookmarkStart w:name="z35421" w:id="3515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152"/>
    <w:bookmarkStart w:name="z35422" w:id="3515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153"/>
    <w:bookmarkStart w:name="z35423" w:id="35154"/>
    <w:p>
      <w:pPr>
        <w:spacing w:after="0"/>
        <w:ind w:left="0"/>
        <w:jc w:val="both"/>
      </w:pPr>
      <w:r>
        <w:rPr>
          <w:rFonts w:ascii="Times New Roman"/>
          <w:b w:val="false"/>
          <w:i w:val="false"/>
          <w:color w:val="000000"/>
          <w:sz w:val="28"/>
        </w:rPr>
        <w:t>
      14) тәуекелдерді басқару жүйесін пайдалану;</w:t>
      </w:r>
    </w:p>
    <w:bookmarkEnd w:id="35154"/>
    <w:bookmarkStart w:name="z35424" w:id="3515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155"/>
    <w:bookmarkStart w:name="z35425" w:id="3515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156"/>
    <w:bookmarkStart w:name="z35426" w:id="3515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157"/>
    <w:bookmarkStart w:name="z35427" w:id="3515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158"/>
    <w:bookmarkStart w:name="z35428" w:id="3515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159"/>
    <w:bookmarkStart w:name="z35429" w:id="3516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160"/>
    <w:bookmarkStart w:name="z35430" w:id="3516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161"/>
    <w:bookmarkStart w:name="z35431" w:id="3516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162"/>
    <w:bookmarkStart w:name="z35432" w:id="3516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163"/>
    <w:bookmarkStart w:name="z35433" w:id="3516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164"/>
    <w:bookmarkStart w:name="z35434" w:id="3516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165"/>
    <w:bookmarkStart w:name="z35435" w:id="3516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166"/>
    <w:bookmarkStart w:name="z35436" w:id="3516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167"/>
    <w:bookmarkStart w:name="z35437" w:id="3516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168"/>
    <w:bookmarkStart w:name="z35438" w:id="3516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169"/>
    <w:bookmarkStart w:name="z35439" w:id="3517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170"/>
    <w:bookmarkStart w:name="z35440" w:id="3517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171"/>
    <w:bookmarkStart w:name="z35441" w:id="3517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172"/>
    <w:bookmarkStart w:name="z35442" w:id="3517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173"/>
    <w:bookmarkStart w:name="z35443" w:id="3517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174"/>
    <w:bookmarkStart w:name="z35444" w:id="3517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175"/>
    <w:bookmarkStart w:name="z35445" w:id="3517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176"/>
    <w:bookmarkStart w:name="z35446" w:id="3517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177"/>
    <w:bookmarkStart w:name="z35447" w:id="3517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178"/>
    <w:bookmarkStart w:name="z35448" w:id="3517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179"/>
    <w:bookmarkStart w:name="z35449" w:id="3518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180"/>
    <w:bookmarkStart w:name="z35450" w:id="3518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181"/>
    <w:bookmarkStart w:name="z35451" w:id="3518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182"/>
    <w:bookmarkStart w:name="z35452" w:id="351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5183"/>
    <w:bookmarkStart w:name="z35453" w:id="35184"/>
    <w:p>
      <w:pPr>
        <w:spacing w:after="0"/>
        <w:ind w:left="0"/>
        <w:jc w:val="both"/>
      </w:pPr>
      <w:r>
        <w:rPr>
          <w:rFonts w:ascii="Times New Roman"/>
          <w:b w:val="false"/>
          <w:i w:val="false"/>
          <w:color w:val="000000"/>
          <w:sz w:val="28"/>
        </w:rPr>
        <w:t>
      19. Басқарма басшысының өкілеттіктері:</w:t>
      </w:r>
    </w:p>
    <w:bookmarkEnd w:id="35184"/>
    <w:bookmarkStart w:name="z35454" w:id="3518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5185"/>
    <w:bookmarkStart w:name="z35455" w:id="3518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186"/>
    <w:bookmarkStart w:name="z35456" w:id="3518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187"/>
    <w:bookmarkStart w:name="z35457" w:id="3518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188"/>
    <w:bookmarkStart w:name="z35458" w:id="3518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189"/>
    <w:bookmarkStart w:name="z35459" w:id="3519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190"/>
    <w:bookmarkStart w:name="z35460" w:id="3519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191"/>
    <w:bookmarkStart w:name="z35461" w:id="3519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192"/>
    <w:bookmarkStart w:name="z35462" w:id="3519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193"/>
    <w:bookmarkStart w:name="z35463" w:id="3519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194"/>
    <w:bookmarkStart w:name="z35464" w:id="3519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195"/>
    <w:bookmarkStart w:name="z35465" w:id="351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196"/>
    <w:bookmarkStart w:name="z35466" w:id="3519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5197"/>
    <w:bookmarkStart w:name="z35467" w:id="35198"/>
    <w:p>
      <w:pPr>
        <w:spacing w:after="0"/>
        <w:ind w:left="0"/>
        <w:jc w:val="left"/>
      </w:pPr>
      <w:r>
        <w:rPr>
          <w:rFonts w:ascii="Times New Roman"/>
          <w:b/>
          <w:i w:val="false"/>
          <w:color w:val="000000"/>
        </w:rPr>
        <w:t xml:space="preserve"> 4-тарау. Басқарманың мүлкi</w:t>
      </w:r>
    </w:p>
    <w:bookmarkEnd w:id="35198"/>
    <w:bookmarkStart w:name="z35468" w:id="3519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5199"/>
    <w:bookmarkStart w:name="z35469" w:id="352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200"/>
    <w:bookmarkStart w:name="z35470" w:id="3520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5201"/>
    <w:bookmarkStart w:name="z35471" w:id="3520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202"/>
    <w:bookmarkStart w:name="z35472" w:id="35203"/>
    <w:p>
      <w:pPr>
        <w:spacing w:after="0"/>
        <w:ind w:left="0"/>
        <w:jc w:val="left"/>
      </w:pPr>
      <w:r>
        <w:rPr>
          <w:rFonts w:ascii="Times New Roman"/>
          <w:b/>
          <w:i w:val="false"/>
          <w:color w:val="000000"/>
        </w:rPr>
        <w:t xml:space="preserve"> 5-тарау. Басқарманы қайта ұйымдастыру және тарату</w:t>
      </w:r>
    </w:p>
    <w:bookmarkEnd w:id="35203"/>
    <w:bookmarkStart w:name="z35473" w:id="352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251-қосымша</w:t>
            </w:r>
          </w:p>
        </w:tc>
      </w:tr>
    </w:tbl>
    <w:bookmarkStart w:name="z35475" w:id="3520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Кербұлақ ауданы бойынша Мемлекеттік кірістер басқармасы туралы ереже </w:t>
      </w:r>
    </w:p>
    <w:bookmarkEnd w:id="35205"/>
    <w:bookmarkStart w:name="z35476" w:id="35206"/>
    <w:p>
      <w:pPr>
        <w:spacing w:after="0"/>
        <w:ind w:left="0"/>
        <w:jc w:val="left"/>
      </w:pPr>
      <w:r>
        <w:rPr>
          <w:rFonts w:ascii="Times New Roman"/>
          <w:b/>
          <w:i w:val="false"/>
          <w:color w:val="000000"/>
        </w:rPr>
        <w:t xml:space="preserve"> 1-тарау. Жалпы ережелер</w:t>
      </w:r>
    </w:p>
    <w:bookmarkEnd w:id="35206"/>
    <w:bookmarkStart w:name="z35477" w:id="3520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Кербұлақ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5207"/>
    <w:bookmarkStart w:name="z35478" w:id="35208"/>
    <w:p>
      <w:pPr>
        <w:spacing w:after="0"/>
        <w:ind w:left="0"/>
        <w:jc w:val="both"/>
      </w:pPr>
      <w:r>
        <w:rPr>
          <w:rFonts w:ascii="Times New Roman"/>
          <w:b w:val="false"/>
          <w:i w:val="false"/>
          <w:color w:val="000000"/>
          <w:sz w:val="28"/>
        </w:rPr>
        <w:t xml:space="preserve">
      1) салықтық әкімшілендіру; </w:t>
      </w:r>
    </w:p>
    <w:bookmarkEnd w:id="35208"/>
    <w:bookmarkStart w:name="z35479" w:id="3520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209"/>
    <w:bookmarkStart w:name="z35480" w:id="35210"/>
    <w:p>
      <w:pPr>
        <w:spacing w:after="0"/>
        <w:ind w:left="0"/>
        <w:jc w:val="both"/>
      </w:pPr>
      <w:r>
        <w:rPr>
          <w:rFonts w:ascii="Times New Roman"/>
          <w:b w:val="false"/>
          <w:i w:val="false"/>
          <w:color w:val="000000"/>
          <w:sz w:val="28"/>
        </w:rPr>
        <w:t>
      3) мұнай өнімдерінің және биоотынның айналымы;</w:t>
      </w:r>
    </w:p>
    <w:bookmarkEnd w:id="35210"/>
    <w:bookmarkStart w:name="z35481" w:id="3521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5211"/>
    <w:bookmarkStart w:name="z35482" w:id="3521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5212"/>
    <w:bookmarkStart w:name="z35483" w:id="3521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5213"/>
    <w:bookmarkStart w:name="z35484" w:id="3521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5214"/>
    <w:bookmarkStart w:name="z35485" w:id="3521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5215"/>
    <w:bookmarkStart w:name="z35486" w:id="3521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5216"/>
    <w:bookmarkStart w:name="z35487" w:id="3521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5217"/>
    <w:bookmarkStart w:name="z35488" w:id="3521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5218"/>
    <w:bookmarkStart w:name="z35489" w:id="35219"/>
    <w:p>
      <w:pPr>
        <w:spacing w:after="0"/>
        <w:ind w:left="0"/>
        <w:jc w:val="both"/>
      </w:pPr>
      <w:r>
        <w:rPr>
          <w:rFonts w:ascii="Times New Roman"/>
          <w:b w:val="false"/>
          <w:i w:val="false"/>
          <w:color w:val="000000"/>
          <w:sz w:val="28"/>
        </w:rPr>
        <w:t>
      8. Басқарманың орналасқан жері: пошта индексі 041100, Қазақстан Республикасы, Жетісу облысы, Кербұлақ ауданы, Сарыөзек ауылы, Маметов көшесі, 1 А.</w:t>
      </w:r>
    </w:p>
    <w:bookmarkEnd w:id="35219"/>
    <w:bookmarkStart w:name="z35490" w:id="3522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Кербұлақ ауданы бойынша Мемлекеттік кірістер басқармасы" республикалық мемлекеттік мекемесi.</w:t>
      </w:r>
    </w:p>
    <w:bookmarkEnd w:id="35220"/>
    <w:bookmarkStart w:name="z35491" w:id="352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221"/>
    <w:bookmarkStart w:name="z35492" w:id="352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222"/>
    <w:bookmarkStart w:name="z35493" w:id="3522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5223"/>
    <w:bookmarkStart w:name="z35494" w:id="3522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5224"/>
    <w:bookmarkStart w:name="z35495" w:id="3522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5225"/>
    <w:bookmarkStart w:name="z35496" w:id="35226"/>
    <w:p>
      <w:pPr>
        <w:spacing w:after="0"/>
        <w:ind w:left="0"/>
        <w:jc w:val="both"/>
      </w:pPr>
      <w:r>
        <w:rPr>
          <w:rFonts w:ascii="Times New Roman"/>
          <w:b w:val="false"/>
          <w:i w:val="false"/>
          <w:color w:val="000000"/>
          <w:sz w:val="28"/>
        </w:rPr>
        <w:t>
      13. Міндеттері:</w:t>
      </w:r>
    </w:p>
    <w:bookmarkEnd w:id="35226"/>
    <w:bookmarkStart w:name="z35497" w:id="3522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227"/>
    <w:bookmarkStart w:name="z35498" w:id="3522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5228"/>
    <w:bookmarkStart w:name="z35499" w:id="3522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5229"/>
    <w:bookmarkStart w:name="z35500" w:id="3523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230"/>
    <w:bookmarkStart w:name="z35501" w:id="3523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5231"/>
    <w:bookmarkStart w:name="z35502" w:id="3523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232"/>
    <w:bookmarkStart w:name="z35503" w:id="3523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5233"/>
    <w:bookmarkStart w:name="z35504" w:id="35234"/>
    <w:p>
      <w:pPr>
        <w:spacing w:after="0"/>
        <w:ind w:left="0"/>
        <w:jc w:val="both"/>
      </w:pPr>
      <w:r>
        <w:rPr>
          <w:rFonts w:ascii="Times New Roman"/>
          <w:b w:val="false"/>
          <w:i w:val="false"/>
          <w:color w:val="000000"/>
          <w:sz w:val="28"/>
        </w:rPr>
        <w:t>
      14. Басқарманың құқықтары мен міндеттемелері:</w:t>
      </w:r>
    </w:p>
    <w:bookmarkEnd w:id="35234"/>
    <w:bookmarkStart w:name="z35505" w:id="35235"/>
    <w:p>
      <w:pPr>
        <w:spacing w:after="0"/>
        <w:ind w:left="0"/>
        <w:jc w:val="both"/>
      </w:pPr>
      <w:r>
        <w:rPr>
          <w:rFonts w:ascii="Times New Roman"/>
          <w:b w:val="false"/>
          <w:i w:val="false"/>
          <w:color w:val="000000"/>
          <w:sz w:val="28"/>
        </w:rPr>
        <w:t>
      1) құқықтары:</w:t>
      </w:r>
    </w:p>
    <w:bookmarkEnd w:id="35235"/>
    <w:bookmarkStart w:name="z35506" w:id="3523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5236"/>
    <w:bookmarkStart w:name="z35507" w:id="35237"/>
    <w:p>
      <w:pPr>
        <w:spacing w:after="0"/>
        <w:ind w:left="0"/>
        <w:jc w:val="both"/>
      </w:pPr>
      <w:r>
        <w:rPr>
          <w:rFonts w:ascii="Times New Roman"/>
          <w:b w:val="false"/>
          <w:i w:val="false"/>
          <w:color w:val="000000"/>
          <w:sz w:val="28"/>
        </w:rPr>
        <w:t>
      салық төлеушіден (салық агентінен):</w:t>
      </w:r>
    </w:p>
    <w:bookmarkEnd w:id="35237"/>
    <w:bookmarkStart w:name="z35508" w:id="3523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5238"/>
    <w:bookmarkStart w:name="z35509" w:id="3523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5239"/>
    <w:bookmarkStart w:name="z35510" w:id="3524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5240"/>
    <w:bookmarkStart w:name="z35511" w:id="3524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5241"/>
    <w:bookmarkStart w:name="z35512" w:id="352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5242"/>
    <w:bookmarkStart w:name="z35513" w:id="3524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5243"/>
    <w:bookmarkStart w:name="z35514" w:id="3524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5244"/>
    <w:bookmarkStart w:name="z35515" w:id="3524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245"/>
    <w:bookmarkStart w:name="z35516" w:id="3524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5246"/>
    <w:bookmarkStart w:name="z35517" w:id="3524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5247"/>
    <w:bookmarkStart w:name="z35518" w:id="3524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5248"/>
    <w:bookmarkStart w:name="z35519" w:id="3524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5249"/>
    <w:bookmarkStart w:name="z35520" w:id="3525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5250"/>
    <w:bookmarkStart w:name="z35521" w:id="3525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5251"/>
    <w:bookmarkStart w:name="z35522" w:id="3525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252"/>
    <w:bookmarkStart w:name="z35523" w:id="3525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5253"/>
    <w:bookmarkStart w:name="z35524" w:id="3525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5254"/>
    <w:bookmarkStart w:name="z35525" w:id="3525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5255"/>
    <w:bookmarkStart w:name="z35526" w:id="3525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5256"/>
    <w:bookmarkStart w:name="z35527" w:id="3525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5257"/>
    <w:bookmarkStart w:name="z35528" w:id="3525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5258"/>
    <w:bookmarkStart w:name="z35529" w:id="3525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5259"/>
    <w:bookmarkStart w:name="z35530" w:id="3526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260"/>
    <w:bookmarkStart w:name="z35531" w:id="35261"/>
    <w:p>
      <w:pPr>
        <w:spacing w:after="0"/>
        <w:ind w:left="0"/>
        <w:jc w:val="both"/>
      </w:pPr>
      <w:r>
        <w:rPr>
          <w:rFonts w:ascii="Times New Roman"/>
          <w:b w:val="false"/>
          <w:i w:val="false"/>
          <w:color w:val="000000"/>
          <w:sz w:val="28"/>
        </w:rPr>
        <w:t>
      2) міндеттері:</w:t>
      </w:r>
    </w:p>
    <w:bookmarkEnd w:id="35261"/>
    <w:bookmarkStart w:name="z35532" w:id="3526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262"/>
    <w:bookmarkStart w:name="z35533" w:id="3526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5263"/>
    <w:bookmarkStart w:name="z35534" w:id="3526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5264"/>
    <w:bookmarkStart w:name="z35535" w:id="3526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265"/>
    <w:bookmarkStart w:name="z35536" w:id="3526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266"/>
    <w:bookmarkStart w:name="z35537" w:id="35267"/>
    <w:p>
      <w:pPr>
        <w:spacing w:after="0"/>
        <w:ind w:left="0"/>
        <w:jc w:val="both"/>
      </w:pPr>
      <w:r>
        <w:rPr>
          <w:rFonts w:ascii="Times New Roman"/>
          <w:b w:val="false"/>
          <w:i w:val="false"/>
          <w:color w:val="000000"/>
          <w:sz w:val="28"/>
        </w:rPr>
        <w:t>
      салықтық берешегі бар;</w:t>
      </w:r>
    </w:p>
    <w:bookmarkEnd w:id="35267"/>
    <w:bookmarkStart w:name="z35538" w:id="3526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268"/>
    <w:bookmarkStart w:name="z35539" w:id="3526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269"/>
    <w:bookmarkStart w:name="z35540" w:id="3527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270"/>
    <w:bookmarkStart w:name="z35541" w:id="3527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271"/>
    <w:bookmarkStart w:name="z35542" w:id="3527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272"/>
    <w:bookmarkStart w:name="z35543" w:id="3527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273"/>
    <w:bookmarkStart w:name="z35544" w:id="3527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5274"/>
    <w:bookmarkStart w:name="z35545" w:id="3527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5275"/>
    <w:bookmarkStart w:name="z35546" w:id="3527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276"/>
    <w:bookmarkStart w:name="z35547" w:id="3527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277"/>
    <w:bookmarkStart w:name="z35548" w:id="3527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5278"/>
    <w:bookmarkStart w:name="z35549" w:id="3527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279"/>
    <w:bookmarkStart w:name="z35550" w:id="3528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5280"/>
    <w:bookmarkStart w:name="z35551" w:id="3528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5281"/>
    <w:bookmarkStart w:name="z35552" w:id="3528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5282"/>
    <w:bookmarkStart w:name="z35553" w:id="35283"/>
    <w:p>
      <w:pPr>
        <w:spacing w:after="0"/>
        <w:ind w:left="0"/>
        <w:jc w:val="both"/>
      </w:pPr>
      <w:r>
        <w:rPr>
          <w:rFonts w:ascii="Times New Roman"/>
          <w:b w:val="false"/>
          <w:i w:val="false"/>
          <w:color w:val="000000"/>
          <w:sz w:val="28"/>
        </w:rPr>
        <w:t>
      мемлекет мүдделерін қорғау;</w:t>
      </w:r>
    </w:p>
    <w:bookmarkEnd w:id="35283"/>
    <w:bookmarkStart w:name="z35554" w:id="3528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5284"/>
    <w:bookmarkStart w:name="z35555" w:id="3528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5285"/>
    <w:bookmarkStart w:name="z35556" w:id="3528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5286"/>
    <w:bookmarkStart w:name="z35557" w:id="3528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5287"/>
    <w:bookmarkStart w:name="z35558" w:id="35288"/>
    <w:p>
      <w:pPr>
        <w:spacing w:after="0"/>
        <w:ind w:left="0"/>
        <w:jc w:val="both"/>
      </w:pPr>
      <w:r>
        <w:rPr>
          <w:rFonts w:ascii="Times New Roman"/>
          <w:b w:val="false"/>
          <w:i w:val="false"/>
          <w:color w:val="000000"/>
          <w:sz w:val="28"/>
        </w:rPr>
        <w:t>
      15. Функциялары:</w:t>
      </w:r>
    </w:p>
    <w:bookmarkEnd w:id="35288"/>
    <w:bookmarkStart w:name="z35559" w:id="35289"/>
    <w:p>
      <w:pPr>
        <w:spacing w:after="0"/>
        <w:ind w:left="0"/>
        <w:jc w:val="both"/>
      </w:pPr>
      <w:r>
        <w:rPr>
          <w:rFonts w:ascii="Times New Roman"/>
          <w:b w:val="false"/>
          <w:i w:val="false"/>
          <w:color w:val="000000"/>
          <w:sz w:val="28"/>
        </w:rPr>
        <w:t>
      1) салықтық бақылауды жүзеге асыру;</w:t>
      </w:r>
    </w:p>
    <w:bookmarkEnd w:id="35289"/>
    <w:bookmarkStart w:name="z35560" w:id="3529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5290"/>
    <w:bookmarkStart w:name="z35561" w:id="3529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5291"/>
    <w:bookmarkStart w:name="z35562" w:id="3529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5292"/>
    <w:bookmarkStart w:name="z35563" w:id="3529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5293"/>
    <w:bookmarkStart w:name="z35564" w:id="3529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5294"/>
    <w:bookmarkStart w:name="z35565" w:id="35295"/>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5295"/>
    <w:bookmarkStart w:name="z35566" w:id="3529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296"/>
    <w:bookmarkStart w:name="z35567" w:id="3529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297"/>
    <w:bookmarkStart w:name="z35568" w:id="3529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298"/>
    <w:bookmarkStart w:name="z35569" w:id="35299"/>
    <w:p>
      <w:pPr>
        <w:spacing w:after="0"/>
        <w:ind w:left="0"/>
        <w:jc w:val="both"/>
      </w:pPr>
      <w:r>
        <w:rPr>
          <w:rFonts w:ascii="Times New Roman"/>
          <w:b w:val="false"/>
          <w:i w:val="false"/>
          <w:color w:val="000000"/>
          <w:sz w:val="28"/>
        </w:rPr>
        <w:t>
      11) салықтық әкімшілендіруді жүзеге асыру;</w:t>
      </w:r>
    </w:p>
    <w:bookmarkEnd w:id="35299"/>
    <w:bookmarkStart w:name="z35570" w:id="3530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300"/>
    <w:bookmarkStart w:name="z35571" w:id="3530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301"/>
    <w:bookmarkStart w:name="z35572" w:id="35302"/>
    <w:p>
      <w:pPr>
        <w:spacing w:after="0"/>
        <w:ind w:left="0"/>
        <w:jc w:val="both"/>
      </w:pPr>
      <w:r>
        <w:rPr>
          <w:rFonts w:ascii="Times New Roman"/>
          <w:b w:val="false"/>
          <w:i w:val="false"/>
          <w:color w:val="000000"/>
          <w:sz w:val="28"/>
        </w:rPr>
        <w:t>
      14) тәуекелдерді басқару жүйесін пайдалану;</w:t>
      </w:r>
    </w:p>
    <w:bookmarkEnd w:id="35302"/>
    <w:bookmarkStart w:name="z35573" w:id="3530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303"/>
    <w:bookmarkStart w:name="z35574" w:id="3530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304"/>
    <w:bookmarkStart w:name="z35575" w:id="3530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305"/>
    <w:bookmarkStart w:name="z35576" w:id="3530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306"/>
    <w:bookmarkStart w:name="z35577" w:id="3530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307"/>
    <w:bookmarkStart w:name="z35578" w:id="3530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308"/>
    <w:bookmarkStart w:name="z35579" w:id="3530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309"/>
    <w:bookmarkStart w:name="z35580" w:id="3531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310"/>
    <w:bookmarkStart w:name="z35581" w:id="3531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311"/>
    <w:bookmarkStart w:name="z35582" w:id="3531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312"/>
    <w:bookmarkStart w:name="z35583" w:id="3531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313"/>
    <w:bookmarkStart w:name="z35584" w:id="3531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314"/>
    <w:bookmarkStart w:name="z35585" w:id="3531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315"/>
    <w:bookmarkStart w:name="z35586" w:id="3531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316"/>
    <w:bookmarkStart w:name="z35587" w:id="3531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317"/>
    <w:bookmarkStart w:name="z35588" w:id="3531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318"/>
    <w:bookmarkStart w:name="z35589" w:id="3531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319"/>
    <w:bookmarkStart w:name="z35590" w:id="3532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320"/>
    <w:bookmarkStart w:name="z35591" w:id="3532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321"/>
    <w:bookmarkStart w:name="z35592" w:id="3532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322"/>
    <w:bookmarkStart w:name="z35593" w:id="3532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323"/>
    <w:bookmarkStart w:name="z35594" w:id="3532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324"/>
    <w:bookmarkStart w:name="z35595" w:id="3532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325"/>
    <w:bookmarkStart w:name="z35596" w:id="3532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326"/>
    <w:bookmarkStart w:name="z35597" w:id="3532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327"/>
    <w:bookmarkStart w:name="z35598" w:id="3532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328"/>
    <w:bookmarkStart w:name="z35599" w:id="3532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329"/>
    <w:bookmarkStart w:name="z35600" w:id="3533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330"/>
    <w:bookmarkStart w:name="z35601" w:id="35331"/>
    <w:p>
      <w:pPr>
        <w:spacing w:after="0"/>
        <w:ind w:left="0"/>
        <w:jc w:val="both"/>
      </w:pPr>
      <w:r>
        <w:rPr>
          <w:rFonts w:ascii="Times New Roman"/>
          <w:b w:val="false"/>
          <w:i w:val="false"/>
          <w:color w:val="000000"/>
          <w:sz w:val="28"/>
        </w:rPr>
        <w:t>
      18. Басқарма басшысының өкілеттіктері:</w:t>
      </w:r>
    </w:p>
    <w:bookmarkEnd w:id="35331"/>
    <w:bookmarkStart w:name="z35602" w:id="3533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5332"/>
    <w:bookmarkStart w:name="z35603" w:id="3533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333"/>
    <w:bookmarkStart w:name="z35604" w:id="3533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334"/>
    <w:bookmarkStart w:name="z35605" w:id="3533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335"/>
    <w:bookmarkStart w:name="z35606" w:id="3533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336"/>
    <w:bookmarkStart w:name="z35607" w:id="353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337"/>
    <w:bookmarkStart w:name="z35608" w:id="3533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338"/>
    <w:bookmarkStart w:name="z35609" w:id="3533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339"/>
    <w:bookmarkStart w:name="z35610" w:id="3534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340"/>
    <w:bookmarkStart w:name="z35611" w:id="3534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341"/>
    <w:bookmarkStart w:name="z35612" w:id="3534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342"/>
    <w:bookmarkStart w:name="z35613" w:id="3534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343"/>
    <w:bookmarkStart w:name="z35614" w:id="35344"/>
    <w:p>
      <w:pPr>
        <w:spacing w:after="0"/>
        <w:ind w:left="0"/>
        <w:jc w:val="left"/>
      </w:pPr>
      <w:r>
        <w:rPr>
          <w:rFonts w:ascii="Times New Roman"/>
          <w:b/>
          <w:i w:val="false"/>
          <w:color w:val="000000"/>
        </w:rPr>
        <w:t xml:space="preserve"> 4-тарау. Басқарманың мүлкi</w:t>
      </w:r>
    </w:p>
    <w:bookmarkEnd w:id="35344"/>
    <w:bookmarkStart w:name="z35615" w:id="3534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5345"/>
    <w:bookmarkStart w:name="z35616" w:id="3534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346"/>
    <w:bookmarkStart w:name="z35617" w:id="3534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5347"/>
    <w:bookmarkStart w:name="z35618" w:id="3534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348"/>
    <w:bookmarkStart w:name="z35619" w:id="35349"/>
    <w:p>
      <w:pPr>
        <w:spacing w:after="0"/>
        <w:ind w:left="0"/>
        <w:jc w:val="left"/>
      </w:pPr>
      <w:r>
        <w:rPr>
          <w:rFonts w:ascii="Times New Roman"/>
          <w:b/>
          <w:i w:val="false"/>
          <w:color w:val="000000"/>
        </w:rPr>
        <w:t xml:space="preserve"> 5-тарау. Басқарманы қайта ұйымдастыру және тарату</w:t>
      </w:r>
    </w:p>
    <w:bookmarkEnd w:id="35349"/>
    <w:bookmarkStart w:name="z35620" w:id="3535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5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252-қосымша</w:t>
            </w:r>
          </w:p>
        </w:tc>
      </w:tr>
    </w:tbl>
    <w:bookmarkStart w:name="z35622" w:id="3535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Көксу ауданы бойынша Мемлекеттік кірістер басқармасы туралы ереже </w:t>
      </w:r>
    </w:p>
    <w:bookmarkEnd w:id="35351"/>
    <w:bookmarkStart w:name="z35623" w:id="35352"/>
    <w:p>
      <w:pPr>
        <w:spacing w:after="0"/>
        <w:ind w:left="0"/>
        <w:jc w:val="left"/>
      </w:pPr>
      <w:r>
        <w:rPr>
          <w:rFonts w:ascii="Times New Roman"/>
          <w:b/>
          <w:i w:val="false"/>
          <w:color w:val="000000"/>
        </w:rPr>
        <w:t xml:space="preserve"> 1-тарау. Жалпы ережелер</w:t>
      </w:r>
    </w:p>
    <w:bookmarkEnd w:id="35352"/>
    <w:bookmarkStart w:name="z35624" w:id="3535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Көксу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5353"/>
    <w:bookmarkStart w:name="z35625" w:id="35354"/>
    <w:p>
      <w:pPr>
        <w:spacing w:after="0"/>
        <w:ind w:left="0"/>
        <w:jc w:val="both"/>
      </w:pPr>
      <w:r>
        <w:rPr>
          <w:rFonts w:ascii="Times New Roman"/>
          <w:b w:val="false"/>
          <w:i w:val="false"/>
          <w:color w:val="000000"/>
          <w:sz w:val="28"/>
        </w:rPr>
        <w:t xml:space="preserve">
      1) салықтық әкімшілендіру; </w:t>
      </w:r>
    </w:p>
    <w:bookmarkEnd w:id="35354"/>
    <w:bookmarkStart w:name="z35626" w:id="3535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355"/>
    <w:bookmarkStart w:name="z35627" w:id="35356"/>
    <w:p>
      <w:pPr>
        <w:spacing w:after="0"/>
        <w:ind w:left="0"/>
        <w:jc w:val="both"/>
      </w:pPr>
      <w:r>
        <w:rPr>
          <w:rFonts w:ascii="Times New Roman"/>
          <w:b w:val="false"/>
          <w:i w:val="false"/>
          <w:color w:val="000000"/>
          <w:sz w:val="28"/>
        </w:rPr>
        <w:t>
      3) мұнай өнімдерінің және биоотынның айналымы;</w:t>
      </w:r>
    </w:p>
    <w:bookmarkEnd w:id="35356"/>
    <w:bookmarkStart w:name="z35628" w:id="3535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5357"/>
    <w:bookmarkStart w:name="z35629" w:id="3535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5358"/>
    <w:bookmarkStart w:name="z35630" w:id="3535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5359"/>
    <w:bookmarkStart w:name="z35631" w:id="3536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5360"/>
    <w:bookmarkStart w:name="z35632" w:id="3536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5361"/>
    <w:bookmarkStart w:name="z35633" w:id="3536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5362"/>
    <w:bookmarkStart w:name="z35634" w:id="3536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5363"/>
    <w:bookmarkStart w:name="z35635" w:id="3536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5364"/>
    <w:bookmarkStart w:name="z35636" w:id="35365"/>
    <w:p>
      <w:pPr>
        <w:spacing w:after="0"/>
        <w:ind w:left="0"/>
        <w:jc w:val="both"/>
      </w:pPr>
      <w:r>
        <w:rPr>
          <w:rFonts w:ascii="Times New Roman"/>
          <w:b w:val="false"/>
          <w:i w:val="false"/>
          <w:color w:val="000000"/>
          <w:sz w:val="28"/>
        </w:rPr>
        <w:t xml:space="preserve">
      8. Басқарманың орналасқан жері: пошта индексі 041200, Қазақстан Республикасы, Жетісу облысы, Көксу ауданы, Балпық би ауылы, Измайлов көшесі, 6. </w:t>
      </w:r>
    </w:p>
    <w:bookmarkEnd w:id="35365"/>
    <w:bookmarkStart w:name="z35637" w:id="3536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Көксу ауданы бойынша Мемлекеттік кірістер басқармасы" республикалық мемлекеттік мекемесi.</w:t>
      </w:r>
    </w:p>
    <w:bookmarkEnd w:id="35366"/>
    <w:bookmarkStart w:name="z35638" w:id="353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367"/>
    <w:bookmarkStart w:name="z35639" w:id="353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368"/>
    <w:bookmarkStart w:name="z35640" w:id="3536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5369"/>
    <w:bookmarkStart w:name="z35641" w:id="353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5370"/>
    <w:bookmarkStart w:name="z35642" w:id="3537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5371"/>
    <w:bookmarkStart w:name="z35643" w:id="35372"/>
    <w:p>
      <w:pPr>
        <w:spacing w:after="0"/>
        <w:ind w:left="0"/>
        <w:jc w:val="both"/>
      </w:pPr>
      <w:r>
        <w:rPr>
          <w:rFonts w:ascii="Times New Roman"/>
          <w:b w:val="false"/>
          <w:i w:val="false"/>
          <w:color w:val="000000"/>
          <w:sz w:val="28"/>
        </w:rPr>
        <w:t>
      13. Міндеттері:</w:t>
      </w:r>
    </w:p>
    <w:bookmarkEnd w:id="35372"/>
    <w:bookmarkStart w:name="z35644" w:id="3537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373"/>
    <w:bookmarkStart w:name="z35645" w:id="3537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5374"/>
    <w:bookmarkStart w:name="z35646" w:id="3537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5375"/>
    <w:bookmarkStart w:name="z35647" w:id="3537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376"/>
    <w:bookmarkStart w:name="z35648" w:id="3537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5377"/>
    <w:bookmarkStart w:name="z35649" w:id="3537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378"/>
    <w:bookmarkStart w:name="z35650" w:id="3537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5379"/>
    <w:bookmarkStart w:name="z35651" w:id="35380"/>
    <w:p>
      <w:pPr>
        <w:spacing w:after="0"/>
        <w:ind w:left="0"/>
        <w:jc w:val="both"/>
      </w:pPr>
      <w:r>
        <w:rPr>
          <w:rFonts w:ascii="Times New Roman"/>
          <w:b w:val="false"/>
          <w:i w:val="false"/>
          <w:color w:val="000000"/>
          <w:sz w:val="28"/>
        </w:rPr>
        <w:t>
      14. Басқарманың құқықтары мен міндеттемелері:</w:t>
      </w:r>
    </w:p>
    <w:bookmarkEnd w:id="35380"/>
    <w:bookmarkStart w:name="z35652" w:id="35381"/>
    <w:p>
      <w:pPr>
        <w:spacing w:after="0"/>
        <w:ind w:left="0"/>
        <w:jc w:val="both"/>
      </w:pPr>
      <w:r>
        <w:rPr>
          <w:rFonts w:ascii="Times New Roman"/>
          <w:b w:val="false"/>
          <w:i w:val="false"/>
          <w:color w:val="000000"/>
          <w:sz w:val="28"/>
        </w:rPr>
        <w:t>
      1) құқықтары:</w:t>
      </w:r>
    </w:p>
    <w:bookmarkEnd w:id="35381"/>
    <w:bookmarkStart w:name="z35653" w:id="3538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5382"/>
    <w:bookmarkStart w:name="z35654" w:id="35383"/>
    <w:p>
      <w:pPr>
        <w:spacing w:after="0"/>
        <w:ind w:left="0"/>
        <w:jc w:val="both"/>
      </w:pPr>
      <w:r>
        <w:rPr>
          <w:rFonts w:ascii="Times New Roman"/>
          <w:b w:val="false"/>
          <w:i w:val="false"/>
          <w:color w:val="000000"/>
          <w:sz w:val="28"/>
        </w:rPr>
        <w:t>
      салық төлеушіден (салық агентінен):</w:t>
      </w:r>
    </w:p>
    <w:bookmarkEnd w:id="35383"/>
    <w:bookmarkStart w:name="z35655" w:id="3538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5384"/>
    <w:bookmarkStart w:name="z35656" w:id="3538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5385"/>
    <w:bookmarkStart w:name="z35657" w:id="3538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5386"/>
    <w:bookmarkStart w:name="z35658" w:id="3538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5387"/>
    <w:bookmarkStart w:name="z35659" w:id="353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5388"/>
    <w:bookmarkStart w:name="z35660" w:id="3538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5389"/>
    <w:bookmarkStart w:name="z35661" w:id="3539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5390"/>
    <w:bookmarkStart w:name="z35662" w:id="3539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391"/>
    <w:bookmarkStart w:name="z35663" w:id="3539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5392"/>
    <w:bookmarkStart w:name="z35664" w:id="3539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5393"/>
    <w:bookmarkStart w:name="z35665" w:id="3539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5394"/>
    <w:bookmarkStart w:name="z35666" w:id="3539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5395"/>
    <w:bookmarkStart w:name="z35667" w:id="3539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5396"/>
    <w:bookmarkStart w:name="z35668" w:id="3539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5397"/>
    <w:bookmarkStart w:name="z35669" w:id="3539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398"/>
    <w:bookmarkStart w:name="z35670" w:id="3539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5399"/>
    <w:bookmarkStart w:name="z35671" w:id="3540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5400"/>
    <w:bookmarkStart w:name="z35672" w:id="3540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5401"/>
    <w:bookmarkStart w:name="z35673" w:id="3540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5402"/>
    <w:bookmarkStart w:name="z35674" w:id="3540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5403"/>
    <w:bookmarkStart w:name="z35675" w:id="3540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5404"/>
    <w:bookmarkStart w:name="z35676" w:id="3540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5405"/>
    <w:bookmarkStart w:name="z35677" w:id="3540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406"/>
    <w:bookmarkStart w:name="z35678" w:id="35407"/>
    <w:p>
      <w:pPr>
        <w:spacing w:after="0"/>
        <w:ind w:left="0"/>
        <w:jc w:val="both"/>
      </w:pPr>
      <w:r>
        <w:rPr>
          <w:rFonts w:ascii="Times New Roman"/>
          <w:b w:val="false"/>
          <w:i w:val="false"/>
          <w:color w:val="000000"/>
          <w:sz w:val="28"/>
        </w:rPr>
        <w:t>
      2) міндеттері:</w:t>
      </w:r>
    </w:p>
    <w:bookmarkEnd w:id="35407"/>
    <w:bookmarkStart w:name="z35679" w:id="3540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408"/>
    <w:bookmarkStart w:name="z35680" w:id="3540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5409"/>
    <w:bookmarkStart w:name="z35681" w:id="3541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5410"/>
    <w:bookmarkStart w:name="z35682" w:id="3541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411"/>
    <w:bookmarkStart w:name="z35683" w:id="3541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412"/>
    <w:bookmarkStart w:name="z35684" w:id="35413"/>
    <w:p>
      <w:pPr>
        <w:spacing w:after="0"/>
        <w:ind w:left="0"/>
        <w:jc w:val="both"/>
      </w:pPr>
      <w:r>
        <w:rPr>
          <w:rFonts w:ascii="Times New Roman"/>
          <w:b w:val="false"/>
          <w:i w:val="false"/>
          <w:color w:val="000000"/>
          <w:sz w:val="28"/>
        </w:rPr>
        <w:t>
      салықтық берешегі бар;</w:t>
      </w:r>
    </w:p>
    <w:bookmarkEnd w:id="35413"/>
    <w:bookmarkStart w:name="z35685" w:id="3541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414"/>
    <w:bookmarkStart w:name="z35686" w:id="3541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415"/>
    <w:bookmarkStart w:name="z35687" w:id="3541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416"/>
    <w:bookmarkStart w:name="z35688" w:id="3541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417"/>
    <w:bookmarkStart w:name="z35689" w:id="3541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418"/>
    <w:bookmarkStart w:name="z35690" w:id="3541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419"/>
    <w:bookmarkStart w:name="z35691" w:id="3542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5420"/>
    <w:bookmarkStart w:name="z35692" w:id="3542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5421"/>
    <w:bookmarkStart w:name="z35693" w:id="3542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422"/>
    <w:bookmarkStart w:name="z35694" w:id="3542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423"/>
    <w:bookmarkStart w:name="z35695" w:id="3542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5424"/>
    <w:bookmarkStart w:name="z35696" w:id="3542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425"/>
    <w:bookmarkStart w:name="z35697" w:id="3542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5426"/>
    <w:bookmarkStart w:name="z35698" w:id="3542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5427"/>
    <w:bookmarkStart w:name="z35699" w:id="3542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5428"/>
    <w:bookmarkStart w:name="z35700" w:id="35429"/>
    <w:p>
      <w:pPr>
        <w:spacing w:after="0"/>
        <w:ind w:left="0"/>
        <w:jc w:val="both"/>
      </w:pPr>
      <w:r>
        <w:rPr>
          <w:rFonts w:ascii="Times New Roman"/>
          <w:b w:val="false"/>
          <w:i w:val="false"/>
          <w:color w:val="000000"/>
          <w:sz w:val="28"/>
        </w:rPr>
        <w:t>
      мемлекет мүдделерін қорғау;</w:t>
      </w:r>
    </w:p>
    <w:bookmarkEnd w:id="35429"/>
    <w:bookmarkStart w:name="z35701" w:id="3543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5430"/>
    <w:bookmarkStart w:name="z35702" w:id="3543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5431"/>
    <w:bookmarkStart w:name="z35703" w:id="3543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5432"/>
    <w:bookmarkStart w:name="z35704" w:id="3543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5433"/>
    <w:bookmarkStart w:name="z35705" w:id="35434"/>
    <w:p>
      <w:pPr>
        <w:spacing w:after="0"/>
        <w:ind w:left="0"/>
        <w:jc w:val="both"/>
      </w:pPr>
      <w:r>
        <w:rPr>
          <w:rFonts w:ascii="Times New Roman"/>
          <w:b w:val="false"/>
          <w:i w:val="false"/>
          <w:color w:val="000000"/>
          <w:sz w:val="28"/>
        </w:rPr>
        <w:t>
      15. Функциялары:</w:t>
      </w:r>
    </w:p>
    <w:bookmarkEnd w:id="35434"/>
    <w:bookmarkStart w:name="z35706" w:id="35435"/>
    <w:p>
      <w:pPr>
        <w:spacing w:after="0"/>
        <w:ind w:left="0"/>
        <w:jc w:val="both"/>
      </w:pPr>
      <w:r>
        <w:rPr>
          <w:rFonts w:ascii="Times New Roman"/>
          <w:b w:val="false"/>
          <w:i w:val="false"/>
          <w:color w:val="000000"/>
          <w:sz w:val="28"/>
        </w:rPr>
        <w:t>
      1) салықтық бақылауды жүзеге асыру;</w:t>
      </w:r>
    </w:p>
    <w:bookmarkEnd w:id="35435"/>
    <w:bookmarkStart w:name="z35707" w:id="3543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5436"/>
    <w:bookmarkStart w:name="z35708" w:id="3543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5437"/>
    <w:bookmarkStart w:name="z35709" w:id="3543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5438"/>
    <w:bookmarkStart w:name="z35710" w:id="3543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5439"/>
    <w:bookmarkStart w:name="z35711" w:id="3544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5440"/>
    <w:bookmarkStart w:name="z35712" w:id="3544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5441"/>
    <w:bookmarkStart w:name="z35713" w:id="3544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442"/>
    <w:bookmarkStart w:name="z35714" w:id="3544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443"/>
    <w:bookmarkStart w:name="z35715" w:id="3544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444"/>
    <w:bookmarkStart w:name="z35716" w:id="35445"/>
    <w:p>
      <w:pPr>
        <w:spacing w:after="0"/>
        <w:ind w:left="0"/>
        <w:jc w:val="both"/>
      </w:pPr>
      <w:r>
        <w:rPr>
          <w:rFonts w:ascii="Times New Roman"/>
          <w:b w:val="false"/>
          <w:i w:val="false"/>
          <w:color w:val="000000"/>
          <w:sz w:val="28"/>
        </w:rPr>
        <w:t>
      11) салықтық әкімшілендіруді жүзеге асыру;</w:t>
      </w:r>
    </w:p>
    <w:bookmarkEnd w:id="35445"/>
    <w:bookmarkStart w:name="z35717" w:id="3544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446"/>
    <w:bookmarkStart w:name="z35718" w:id="3544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447"/>
    <w:bookmarkStart w:name="z35719" w:id="35448"/>
    <w:p>
      <w:pPr>
        <w:spacing w:after="0"/>
        <w:ind w:left="0"/>
        <w:jc w:val="both"/>
      </w:pPr>
      <w:r>
        <w:rPr>
          <w:rFonts w:ascii="Times New Roman"/>
          <w:b w:val="false"/>
          <w:i w:val="false"/>
          <w:color w:val="000000"/>
          <w:sz w:val="28"/>
        </w:rPr>
        <w:t>
      14) тәуекелдерді басқару жүйесін пайдалану;</w:t>
      </w:r>
    </w:p>
    <w:bookmarkEnd w:id="35448"/>
    <w:bookmarkStart w:name="z35720" w:id="3544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449"/>
    <w:bookmarkStart w:name="z35721" w:id="3545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450"/>
    <w:bookmarkStart w:name="z35722" w:id="3545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451"/>
    <w:bookmarkStart w:name="z35723" w:id="3545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452"/>
    <w:bookmarkStart w:name="z35724" w:id="3545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453"/>
    <w:bookmarkStart w:name="z35725" w:id="3545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454"/>
    <w:bookmarkStart w:name="z35726" w:id="3545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455"/>
    <w:bookmarkStart w:name="z35727" w:id="3545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456"/>
    <w:bookmarkStart w:name="z35728" w:id="3545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457"/>
    <w:bookmarkStart w:name="z35729" w:id="3545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458"/>
    <w:bookmarkStart w:name="z35730" w:id="3545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459"/>
    <w:bookmarkStart w:name="z35731" w:id="3546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460"/>
    <w:bookmarkStart w:name="z35732" w:id="3546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461"/>
    <w:bookmarkStart w:name="z35733" w:id="3546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462"/>
    <w:bookmarkStart w:name="z35734" w:id="3546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463"/>
    <w:bookmarkStart w:name="z35735" w:id="3546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464"/>
    <w:bookmarkStart w:name="z35736" w:id="3546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465"/>
    <w:bookmarkStart w:name="z35737" w:id="3546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466"/>
    <w:bookmarkStart w:name="z35738" w:id="3546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467"/>
    <w:bookmarkStart w:name="z35739" w:id="3546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468"/>
    <w:bookmarkStart w:name="z35740" w:id="3546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469"/>
    <w:bookmarkStart w:name="z35741" w:id="3547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470"/>
    <w:bookmarkStart w:name="z35742" w:id="3547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471"/>
    <w:bookmarkStart w:name="z35743" w:id="3547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472"/>
    <w:bookmarkStart w:name="z35744" w:id="3547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473"/>
    <w:bookmarkStart w:name="z35745" w:id="3547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474"/>
    <w:bookmarkStart w:name="z35746" w:id="3547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475"/>
    <w:bookmarkStart w:name="z35747" w:id="3547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476"/>
    <w:bookmarkStart w:name="z35748" w:id="35477"/>
    <w:p>
      <w:pPr>
        <w:spacing w:after="0"/>
        <w:ind w:left="0"/>
        <w:jc w:val="both"/>
      </w:pPr>
      <w:r>
        <w:rPr>
          <w:rFonts w:ascii="Times New Roman"/>
          <w:b w:val="false"/>
          <w:i w:val="false"/>
          <w:color w:val="000000"/>
          <w:sz w:val="28"/>
        </w:rPr>
        <w:t>
      18. Басқарма басшысының өкілеттіктері:</w:t>
      </w:r>
    </w:p>
    <w:bookmarkEnd w:id="35477"/>
    <w:bookmarkStart w:name="z35749" w:id="3547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5478"/>
    <w:bookmarkStart w:name="z35750" w:id="3547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479"/>
    <w:bookmarkStart w:name="z35751" w:id="3548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480"/>
    <w:bookmarkStart w:name="z35752" w:id="3548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481"/>
    <w:bookmarkStart w:name="z35753" w:id="3548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482"/>
    <w:bookmarkStart w:name="z35754" w:id="3548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483"/>
    <w:bookmarkStart w:name="z35755" w:id="3548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484"/>
    <w:bookmarkStart w:name="z35756" w:id="3548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485"/>
    <w:bookmarkStart w:name="z35757" w:id="3548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486"/>
    <w:bookmarkStart w:name="z35758" w:id="3548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487"/>
    <w:bookmarkStart w:name="z35759" w:id="3548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488"/>
    <w:bookmarkStart w:name="z35760" w:id="3548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489"/>
    <w:bookmarkStart w:name="z35761" w:id="35490"/>
    <w:p>
      <w:pPr>
        <w:spacing w:after="0"/>
        <w:ind w:left="0"/>
        <w:jc w:val="left"/>
      </w:pPr>
      <w:r>
        <w:rPr>
          <w:rFonts w:ascii="Times New Roman"/>
          <w:b/>
          <w:i w:val="false"/>
          <w:color w:val="000000"/>
        </w:rPr>
        <w:t xml:space="preserve"> 4-тарау. Басқарманың мүлкi</w:t>
      </w:r>
    </w:p>
    <w:bookmarkEnd w:id="35490"/>
    <w:bookmarkStart w:name="z35762" w:id="3549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5491"/>
    <w:bookmarkStart w:name="z35763" w:id="3549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492"/>
    <w:bookmarkStart w:name="z35764" w:id="3549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5493"/>
    <w:bookmarkStart w:name="z35765" w:id="3549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494"/>
    <w:bookmarkStart w:name="z35766" w:id="35495"/>
    <w:p>
      <w:pPr>
        <w:spacing w:after="0"/>
        <w:ind w:left="0"/>
        <w:jc w:val="left"/>
      </w:pPr>
      <w:r>
        <w:rPr>
          <w:rFonts w:ascii="Times New Roman"/>
          <w:b/>
          <w:i w:val="false"/>
          <w:color w:val="000000"/>
        </w:rPr>
        <w:t xml:space="preserve"> 5-тарау. Басқарманы қайта ұйымдастыру және тарату</w:t>
      </w:r>
    </w:p>
    <w:bookmarkEnd w:id="35495"/>
    <w:bookmarkStart w:name="z35767" w:id="3549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5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253-қосымша</w:t>
            </w:r>
          </w:p>
        </w:tc>
      </w:tr>
    </w:tbl>
    <w:bookmarkStart w:name="z35769" w:id="3549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Панфилов ауданы бойынша Мемлекеттік кірістер басқармасы туралы ереже </w:t>
      </w:r>
    </w:p>
    <w:bookmarkEnd w:id="35497"/>
    <w:bookmarkStart w:name="z35770" w:id="35498"/>
    <w:p>
      <w:pPr>
        <w:spacing w:after="0"/>
        <w:ind w:left="0"/>
        <w:jc w:val="left"/>
      </w:pPr>
      <w:r>
        <w:rPr>
          <w:rFonts w:ascii="Times New Roman"/>
          <w:b/>
          <w:i w:val="false"/>
          <w:color w:val="000000"/>
        </w:rPr>
        <w:t xml:space="preserve"> 1-тарау. Жалпы ережелер</w:t>
      </w:r>
    </w:p>
    <w:bookmarkEnd w:id="35498"/>
    <w:bookmarkStart w:name="z35771" w:id="3549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Панфилов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5499"/>
    <w:bookmarkStart w:name="z35772" w:id="35500"/>
    <w:p>
      <w:pPr>
        <w:spacing w:after="0"/>
        <w:ind w:left="0"/>
        <w:jc w:val="both"/>
      </w:pPr>
      <w:r>
        <w:rPr>
          <w:rFonts w:ascii="Times New Roman"/>
          <w:b w:val="false"/>
          <w:i w:val="false"/>
          <w:color w:val="000000"/>
          <w:sz w:val="28"/>
        </w:rPr>
        <w:t xml:space="preserve">
      1) салықтық әкімшілендіру; </w:t>
      </w:r>
    </w:p>
    <w:bookmarkEnd w:id="35500"/>
    <w:bookmarkStart w:name="z35773" w:id="3550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501"/>
    <w:bookmarkStart w:name="z35774" w:id="35502"/>
    <w:p>
      <w:pPr>
        <w:spacing w:after="0"/>
        <w:ind w:left="0"/>
        <w:jc w:val="both"/>
      </w:pPr>
      <w:r>
        <w:rPr>
          <w:rFonts w:ascii="Times New Roman"/>
          <w:b w:val="false"/>
          <w:i w:val="false"/>
          <w:color w:val="000000"/>
          <w:sz w:val="28"/>
        </w:rPr>
        <w:t>
      3) мұнай өнімдерінің және биоотынның айналымы;</w:t>
      </w:r>
    </w:p>
    <w:bookmarkEnd w:id="35502"/>
    <w:bookmarkStart w:name="z35775" w:id="3550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5503"/>
    <w:bookmarkStart w:name="z35776" w:id="3550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5504"/>
    <w:bookmarkStart w:name="z35777" w:id="3550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5505"/>
    <w:bookmarkStart w:name="z35778" w:id="3550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5506"/>
    <w:bookmarkStart w:name="z35779" w:id="3550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5507"/>
    <w:bookmarkStart w:name="z35780" w:id="3550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5508"/>
    <w:bookmarkStart w:name="z35781" w:id="3550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5509"/>
    <w:bookmarkStart w:name="z35782" w:id="3551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5510"/>
    <w:bookmarkStart w:name="z35783" w:id="35511"/>
    <w:p>
      <w:pPr>
        <w:spacing w:after="0"/>
        <w:ind w:left="0"/>
        <w:jc w:val="both"/>
      </w:pPr>
      <w:r>
        <w:rPr>
          <w:rFonts w:ascii="Times New Roman"/>
          <w:b w:val="false"/>
          <w:i w:val="false"/>
          <w:color w:val="000000"/>
          <w:sz w:val="28"/>
        </w:rPr>
        <w:t xml:space="preserve">
      8. Басқарманың орналасқан жері: пошта индексі 041300, Қазақстан Республикасы, Жетісу облысы, Панфилов ауданы, Жаркент қаласы, Масанчи көшесі, 17 А. </w:t>
      </w:r>
    </w:p>
    <w:bookmarkEnd w:id="35511"/>
    <w:bookmarkStart w:name="z35784" w:id="3551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Панфилов ауданы бойынша Мемлекеттік кірістер басқармасы" республикалық мемлекеттік мекемесi.</w:t>
      </w:r>
    </w:p>
    <w:bookmarkEnd w:id="35512"/>
    <w:bookmarkStart w:name="z35785" w:id="355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513"/>
    <w:bookmarkStart w:name="z35786" w:id="355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514"/>
    <w:bookmarkStart w:name="z35787" w:id="3551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5515"/>
    <w:bookmarkStart w:name="z35788" w:id="355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5516"/>
    <w:bookmarkStart w:name="z35789" w:id="3551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5517"/>
    <w:bookmarkStart w:name="z35790" w:id="35518"/>
    <w:p>
      <w:pPr>
        <w:spacing w:after="0"/>
        <w:ind w:left="0"/>
        <w:jc w:val="both"/>
      </w:pPr>
      <w:r>
        <w:rPr>
          <w:rFonts w:ascii="Times New Roman"/>
          <w:b w:val="false"/>
          <w:i w:val="false"/>
          <w:color w:val="000000"/>
          <w:sz w:val="28"/>
        </w:rPr>
        <w:t>
      13. Міндеттері:</w:t>
      </w:r>
    </w:p>
    <w:bookmarkEnd w:id="35518"/>
    <w:bookmarkStart w:name="z35791" w:id="3551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519"/>
    <w:bookmarkStart w:name="z35792" w:id="3552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5520"/>
    <w:bookmarkStart w:name="z35793" w:id="3552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5521"/>
    <w:bookmarkStart w:name="z35794" w:id="3552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522"/>
    <w:bookmarkStart w:name="z35795" w:id="3552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5523"/>
    <w:bookmarkStart w:name="z35796" w:id="3552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524"/>
    <w:bookmarkStart w:name="z35797" w:id="3552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5525"/>
    <w:bookmarkStart w:name="z35798" w:id="35526"/>
    <w:p>
      <w:pPr>
        <w:spacing w:after="0"/>
        <w:ind w:left="0"/>
        <w:jc w:val="both"/>
      </w:pPr>
      <w:r>
        <w:rPr>
          <w:rFonts w:ascii="Times New Roman"/>
          <w:b w:val="false"/>
          <w:i w:val="false"/>
          <w:color w:val="000000"/>
          <w:sz w:val="28"/>
        </w:rPr>
        <w:t>
      14. Басқарманың құқықтары мен міндеттемелері:</w:t>
      </w:r>
    </w:p>
    <w:bookmarkEnd w:id="35526"/>
    <w:bookmarkStart w:name="z35799" w:id="35527"/>
    <w:p>
      <w:pPr>
        <w:spacing w:after="0"/>
        <w:ind w:left="0"/>
        <w:jc w:val="both"/>
      </w:pPr>
      <w:r>
        <w:rPr>
          <w:rFonts w:ascii="Times New Roman"/>
          <w:b w:val="false"/>
          <w:i w:val="false"/>
          <w:color w:val="000000"/>
          <w:sz w:val="28"/>
        </w:rPr>
        <w:t>
      1) құқықтары:</w:t>
      </w:r>
    </w:p>
    <w:bookmarkEnd w:id="35527"/>
    <w:bookmarkStart w:name="z35800" w:id="3552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5528"/>
    <w:bookmarkStart w:name="z35801" w:id="35529"/>
    <w:p>
      <w:pPr>
        <w:spacing w:after="0"/>
        <w:ind w:left="0"/>
        <w:jc w:val="both"/>
      </w:pPr>
      <w:r>
        <w:rPr>
          <w:rFonts w:ascii="Times New Roman"/>
          <w:b w:val="false"/>
          <w:i w:val="false"/>
          <w:color w:val="000000"/>
          <w:sz w:val="28"/>
        </w:rPr>
        <w:t>
      салық төлеушіден (салық агентінен):</w:t>
      </w:r>
    </w:p>
    <w:bookmarkEnd w:id="35529"/>
    <w:bookmarkStart w:name="z35802" w:id="3553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5530"/>
    <w:bookmarkStart w:name="z35803" w:id="3553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5531"/>
    <w:bookmarkStart w:name="z35804" w:id="3553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5532"/>
    <w:bookmarkStart w:name="z35805" w:id="355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5533"/>
    <w:bookmarkStart w:name="z35806" w:id="355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5534"/>
    <w:bookmarkStart w:name="z35807" w:id="3553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5535"/>
    <w:bookmarkStart w:name="z35808" w:id="3553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5536"/>
    <w:bookmarkStart w:name="z35809" w:id="3553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537"/>
    <w:bookmarkStart w:name="z35810" w:id="3553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5538"/>
    <w:bookmarkStart w:name="z35811" w:id="3553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5539"/>
    <w:bookmarkStart w:name="z35812" w:id="3554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5540"/>
    <w:bookmarkStart w:name="z35813" w:id="3554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5541"/>
    <w:bookmarkStart w:name="z35814" w:id="3554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5542"/>
    <w:bookmarkStart w:name="z35815" w:id="3554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5543"/>
    <w:bookmarkStart w:name="z35816" w:id="3554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544"/>
    <w:bookmarkStart w:name="z35817" w:id="355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5545"/>
    <w:bookmarkStart w:name="z35818" w:id="3554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5546"/>
    <w:bookmarkStart w:name="z35819" w:id="3554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5547"/>
    <w:bookmarkStart w:name="z35820" w:id="35548"/>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5548"/>
    <w:bookmarkStart w:name="z35821" w:id="3554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5549"/>
    <w:bookmarkStart w:name="z35822" w:id="3555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5550"/>
    <w:bookmarkStart w:name="z35823" w:id="3555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5551"/>
    <w:bookmarkStart w:name="z35824" w:id="3555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552"/>
    <w:bookmarkStart w:name="z35825" w:id="35553"/>
    <w:p>
      <w:pPr>
        <w:spacing w:after="0"/>
        <w:ind w:left="0"/>
        <w:jc w:val="both"/>
      </w:pPr>
      <w:r>
        <w:rPr>
          <w:rFonts w:ascii="Times New Roman"/>
          <w:b w:val="false"/>
          <w:i w:val="false"/>
          <w:color w:val="000000"/>
          <w:sz w:val="28"/>
        </w:rPr>
        <w:t>
      2) міндеттері:</w:t>
      </w:r>
    </w:p>
    <w:bookmarkEnd w:id="35553"/>
    <w:bookmarkStart w:name="z35826" w:id="3555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554"/>
    <w:bookmarkStart w:name="z35827" w:id="3555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5555"/>
    <w:bookmarkStart w:name="z35828" w:id="3555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5556"/>
    <w:bookmarkStart w:name="z35829" w:id="3555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557"/>
    <w:bookmarkStart w:name="z35830" w:id="3555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558"/>
    <w:bookmarkStart w:name="z35831" w:id="35559"/>
    <w:p>
      <w:pPr>
        <w:spacing w:after="0"/>
        <w:ind w:left="0"/>
        <w:jc w:val="both"/>
      </w:pPr>
      <w:r>
        <w:rPr>
          <w:rFonts w:ascii="Times New Roman"/>
          <w:b w:val="false"/>
          <w:i w:val="false"/>
          <w:color w:val="000000"/>
          <w:sz w:val="28"/>
        </w:rPr>
        <w:t>
      салықтық берешегі бар;</w:t>
      </w:r>
    </w:p>
    <w:bookmarkEnd w:id="35559"/>
    <w:bookmarkStart w:name="z35832" w:id="3556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560"/>
    <w:bookmarkStart w:name="z35833" w:id="3556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561"/>
    <w:bookmarkStart w:name="z35834" w:id="3556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562"/>
    <w:bookmarkStart w:name="z35835" w:id="3556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563"/>
    <w:bookmarkStart w:name="z35836" w:id="3556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564"/>
    <w:bookmarkStart w:name="z35837" w:id="3556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565"/>
    <w:bookmarkStart w:name="z35838" w:id="3556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5566"/>
    <w:bookmarkStart w:name="z35839" w:id="3556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5567"/>
    <w:bookmarkStart w:name="z35840" w:id="3556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568"/>
    <w:bookmarkStart w:name="z35841" w:id="3556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569"/>
    <w:bookmarkStart w:name="z35842" w:id="3557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5570"/>
    <w:bookmarkStart w:name="z35843" w:id="3557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571"/>
    <w:bookmarkStart w:name="z35844" w:id="3557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5572"/>
    <w:bookmarkStart w:name="z35845" w:id="3557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5573"/>
    <w:bookmarkStart w:name="z35846" w:id="3557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5574"/>
    <w:bookmarkStart w:name="z35847" w:id="35575"/>
    <w:p>
      <w:pPr>
        <w:spacing w:after="0"/>
        <w:ind w:left="0"/>
        <w:jc w:val="both"/>
      </w:pPr>
      <w:r>
        <w:rPr>
          <w:rFonts w:ascii="Times New Roman"/>
          <w:b w:val="false"/>
          <w:i w:val="false"/>
          <w:color w:val="000000"/>
          <w:sz w:val="28"/>
        </w:rPr>
        <w:t>
      мемлекет мүдделерін қорғау;</w:t>
      </w:r>
    </w:p>
    <w:bookmarkEnd w:id="35575"/>
    <w:bookmarkStart w:name="z35848" w:id="3557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5576"/>
    <w:bookmarkStart w:name="z35849" w:id="3557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5577"/>
    <w:bookmarkStart w:name="z35850" w:id="3557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5578"/>
    <w:bookmarkStart w:name="z35851" w:id="3557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5579"/>
    <w:bookmarkStart w:name="z35852" w:id="35580"/>
    <w:p>
      <w:pPr>
        <w:spacing w:after="0"/>
        <w:ind w:left="0"/>
        <w:jc w:val="both"/>
      </w:pPr>
      <w:r>
        <w:rPr>
          <w:rFonts w:ascii="Times New Roman"/>
          <w:b w:val="false"/>
          <w:i w:val="false"/>
          <w:color w:val="000000"/>
          <w:sz w:val="28"/>
        </w:rPr>
        <w:t>
      15. Функциялары:</w:t>
      </w:r>
    </w:p>
    <w:bookmarkEnd w:id="35580"/>
    <w:bookmarkStart w:name="z35853" w:id="35581"/>
    <w:p>
      <w:pPr>
        <w:spacing w:after="0"/>
        <w:ind w:left="0"/>
        <w:jc w:val="both"/>
      </w:pPr>
      <w:r>
        <w:rPr>
          <w:rFonts w:ascii="Times New Roman"/>
          <w:b w:val="false"/>
          <w:i w:val="false"/>
          <w:color w:val="000000"/>
          <w:sz w:val="28"/>
        </w:rPr>
        <w:t>
      1) салықтық бақылауды жүзеге асыру;</w:t>
      </w:r>
    </w:p>
    <w:bookmarkEnd w:id="35581"/>
    <w:bookmarkStart w:name="z35854" w:id="3558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5582"/>
    <w:bookmarkStart w:name="z35855" w:id="3558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5583"/>
    <w:bookmarkStart w:name="z35856" w:id="3558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5584"/>
    <w:bookmarkStart w:name="z35857" w:id="3558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5585"/>
    <w:bookmarkStart w:name="z35858" w:id="3558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5586"/>
    <w:bookmarkStart w:name="z35859" w:id="35587"/>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5587"/>
    <w:bookmarkStart w:name="z35860" w:id="35588"/>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588"/>
    <w:bookmarkStart w:name="z35861" w:id="35589"/>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589"/>
    <w:bookmarkStart w:name="z35862" w:id="35590"/>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590"/>
    <w:bookmarkStart w:name="z35863" w:id="35591"/>
    <w:p>
      <w:pPr>
        <w:spacing w:after="0"/>
        <w:ind w:left="0"/>
        <w:jc w:val="both"/>
      </w:pPr>
      <w:r>
        <w:rPr>
          <w:rFonts w:ascii="Times New Roman"/>
          <w:b w:val="false"/>
          <w:i w:val="false"/>
          <w:color w:val="000000"/>
          <w:sz w:val="28"/>
        </w:rPr>
        <w:t>
      11) салықтық әкімшілендіруді жүзеге асыру;</w:t>
      </w:r>
    </w:p>
    <w:bookmarkEnd w:id="35591"/>
    <w:bookmarkStart w:name="z35864" w:id="35592"/>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592"/>
    <w:bookmarkStart w:name="z35865" w:id="35593"/>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593"/>
    <w:bookmarkStart w:name="z35866" w:id="35594"/>
    <w:p>
      <w:pPr>
        <w:spacing w:after="0"/>
        <w:ind w:left="0"/>
        <w:jc w:val="both"/>
      </w:pPr>
      <w:r>
        <w:rPr>
          <w:rFonts w:ascii="Times New Roman"/>
          <w:b w:val="false"/>
          <w:i w:val="false"/>
          <w:color w:val="000000"/>
          <w:sz w:val="28"/>
        </w:rPr>
        <w:t>
      14) тәуекелдерді басқару жүйесін пайдалану;</w:t>
      </w:r>
    </w:p>
    <w:bookmarkEnd w:id="35594"/>
    <w:bookmarkStart w:name="z35867" w:id="35595"/>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595"/>
    <w:bookmarkStart w:name="z35868" w:id="35596"/>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596"/>
    <w:bookmarkStart w:name="z35869" w:id="35597"/>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597"/>
    <w:bookmarkStart w:name="z35870" w:id="35598"/>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598"/>
    <w:bookmarkStart w:name="z35871" w:id="35599"/>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599"/>
    <w:bookmarkStart w:name="z35872" w:id="35600"/>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600"/>
    <w:bookmarkStart w:name="z35873" w:id="35601"/>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601"/>
    <w:bookmarkStart w:name="z35874" w:id="35602"/>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602"/>
    <w:bookmarkStart w:name="z35875" w:id="35603"/>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603"/>
    <w:bookmarkStart w:name="z35876" w:id="35604"/>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604"/>
    <w:bookmarkStart w:name="z35877" w:id="35605"/>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605"/>
    <w:bookmarkStart w:name="z35878" w:id="35606"/>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606"/>
    <w:bookmarkStart w:name="z35879" w:id="35607"/>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607"/>
    <w:bookmarkStart w:name="z35880" w:id="35608"/>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608"/>
    <w:bookmarkStart w:name="z35881" w:id="35609"/>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609"/>
    <w:bookmarkStart w:name="z35882" w:id="35610"/>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610"/>
    <w:bookmarkStart w:name="z35883" w:id="35611"/>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611"/>
    <w:bookmarkStart w:name="z35884" w:id="35612"/>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612"/>
    <w:bookmarkStart w:name="z35885" w:id="35613"/>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613"/>
    <w:bookmarkStart w:name="z35886" w:id="35614"/>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614"/>
    <w:bookmarkStart w:name="z35887" w:id="35615"/>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615"/>
    <w:bookmarkStart w:name="z35888" w:id="35616"/>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616"/>
    <w:bookmarkStart w:name="z35889" w:id="35617"/>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617"/>
    <w:bookmarkStart w:name="z35890" w:id="35618"/>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618"/>
    <w:bookmarkStart w:name="z35891" w:id="35619"/>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619"/>
    <w:bookmarkStart w:name="z35892" w:id="35620"/>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620"/>
    <w:bookmarkStart w:name="z35893" w:id="3562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621"/>
    <w:bookmarkStart w:name="z35894" w:id="3562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622"/>
    <w:bookmarkStart w:name="z35895" w:id="356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5623"/>
    <w:bookmarkStart w:name="z35896" w:id="35624"/>
    <w:p>
      <w:pPr>
        <w:spacing w:after="0"/>
        <w:ind w:left="0"/>
        <w:jc w:val="both"/>
      </w:pPr>
      <w:r>
        <w:rPr>
          <w:rFonts w:ascii="Times New Roman"/>
          <w:b w:val="false"/>
          <w:i w:val="false"/>
          <w:color w:val="000000"/>
          <w:sz w:val="28"/>
        </w:rPr>
        <w:t>
      19. Басқарма басшысының өкілеттіктері:</w:t>
      </w:r>
    </w:p>
    <w:bookmarkEnd w:id="35624"/>
    <w:bookmarkStart w:name="z35897" w:id="35625"/>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5625"/>
    <w:bookmarkStart w:name="z35898" w:id="35626"/>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626"/>
    <w:bookmarkStart w:name="z35899" w:id="35627"/>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627"/>
    <w:bookmarkStart w:name="z35900" w:id="35628"/>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628"/>
    <w:bookmarkStart w:name="z35901" w:id="35629"/>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629"/>
    <w:bookmarkStart w:name="z35902" w:id="356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630"/>
    <w:bookmarkStart w:name="z35903" w:id="35631"/>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631"/>
    <w:bookmarkStart w:name="z35904" w:id="35632"/>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632"/>
    <w:bookmarkStart w:name="z35905" w:id="35633"/>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633"/>
    <w:bookmarkStart w:name="z35906" w:id="35634"/>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634"/>
    <w:bookmarkStart w:name="z35907" w:id="35635"/>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635"/>
    <w:bookmarkStart w:name="z35908" w:id="356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636"/>
    <w:bookmarkStart w:name="z35909" w:id="35637"/>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5637"/>
    <w:bookmarkStart w:name="z35910" w:id="35638"/>
    <w:p>
      <w:pPr>
        <w:spacing w:after="0"/>
        <w:ind w:left="0"/>
        <w:jc w:val="left"/>
      </w:pPr>
      <w:r>
        <w:rPr>
          <w:rFonts w:ascii="Times New Roman"/>
          <w:b/>
          <w:i w:val="false"/>
          <w:color w:val="000000"/>
        </w:rPr>
        <w:t xml:space="preserve"> 4-тарау. Басқарманың мүлкi</w:t>
      </w:r>
    </w:p>
    <w:bookmarkEnd w:id="35638"/>
    <w:bookmarkStart w:name="z35911" w:id="35639"/>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5639"/>
    <w:bookmarkStart w:name="z35912" w:id="3564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640"/>
    <w:bookmarkStart w:name="z35913" w:id="35641"/>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5641"/>
    <w:bookmarkStart w:name="z35914" w:id="35642"/>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642"/>
    <w:bookmarkStart w:name="z35915" w:id="35643"/>
    <w:p>
      <w:pPr>
        <w:spacing w:after="0"/>
        <w:ind w:left="0"/>
        <w:jc w:val="left"/>
      </w:pPr>
      <w:r>
        <w:rPr>
          <w:rFonts w:ascii="Times New Roman"/>
          <w:b/>
          <w:i w:val="false"/>
          <w:color w:val="000000"/>
        </w:rPr>
        <w:t xml:space="preserve"> 5-тарау. Басқарманы қайта ұйымдастыру және тарату</w:t>
      </w:r>
    </w:p>
    <w:bookmarkEnd w:id="35643"/>
    <w:bookmarkStart w:name="z35916" w:id="356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254-қосымша</w:t>
            </w:r>
          </w:p>
        </w:tc>
      </w:tr>
    </w:tbl>
    <w:bookmarkStart w:name="z35918" w:id="3564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Сарқанд ауданы бойынша Мемлекеттік кірістер басқармасы туралы ереже </w:t>
      </w:r>
    </w:p>
    <w:bookmarkEnd w:id="35645"/>
    <w:bookmarkStart w:name="z35919" w:id="35646"/>
    <w:p>
      <w:pPr>
        <w:spacing w:after="0"/>
        <w:ind w:left="0"/>
        <w:jc w:val="left"/>
      </w:pPr>
      <w:r>
        <w:rPr>
          <w:rFonts w:ascii="Times New Roman"/>
          <w:b/>
          <w:i w:val="false"/>
          <w:color w:val="000000"/>
        </w:rPr>
        <w:t xml:space="preserve"> 1-тарау. Жалпы ережелер</w:t>
      </w:r>
    </w:p>
    <w:bookmarkEnd w:id="35646"/>
    <w:bookmarkStart w:name="z35920" w:id="3564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Сарқанд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5647"/>
    <w:bookmarkStart w:name="z35921" w:id="35648"/>
    <w:p>
      <w:pPr>
        <w:spacing w:after="0"/>
        <w:ind w:left="0"/>
        <w:jc w:val="both"/>
      </w:pPr>
      <w:r>
        <w:rPr>
          <w:rFonts w:ascii="Times New Roman"/>
          <w:b w:val="false"/>
          <w:i w:val="false"/>
          <w:color w:val="000000"/>
          <w:sz w:val="28"/>
        </w:rPr>
        <w:t xml:space="preserve">
      1) салықтық әкімшілендіру; </w:t>
      </w:r>
    </w:p>
    <w:bookmarkEnd w:id="35648"/>
    <w:bookmarkStart w:name="z35922" w:id="3564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649"/>
    <w:bookmarkStart w:name="z35923" w:id="35650"/>
    <w:p>
      <w:pPr>
        <w:spacing w:after="0"/>
        <w:ind w:left="0"/>
        <w:jc w:val="both"/>
      </w:pPr>
      <w:r>
        <w:rPr>
          <w:rFonts w:ascii="Times New Roman"/>
          <w:b w:val="false"/>
          <w:i w:val="false"/>
          <w:color w:val="000000"/>
          <w:sz w:val="28"/>
        </w:rPr>
        <w:t>
      3) мұнай өнімдерінің және биоотынның айналымы;</w:t>
      </w:r>
    </w:p>
    <w:bookmarkEnd w:id="35650"/>
    <w:bookmarkStart w:name="z35924" w:id="3565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5651"/>
    <w:bookmarkStart w:name="z35925" w:id="3565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5652"/>
    <w:bookmarkStart w:name="z35926" w:id="3565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5653"/>
    <w:bookmarkStart w:name="z35927" w:id="3565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5654"/>
    <w:bookmarkStart w:name="z35928" w:id="3565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5655"/>
    <w:bookmarkStart w:name="z35929" w:id="3565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5656"/>
    <w:bookmarkStart w:name="z35930" w:id="3565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5657"/>
    <w:bookmarkStart w:name="z35931" w:id="3565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5658"/>
    <w:bookmarkStart w:name="z35932" w:id="35659"/>
    <w:p>
      <w:pPr>
        <w:spacing w:after="0"/>
        <w:ind w:left="0"/>
        <w:jc w:val="both"/>
      </w:pPr>
      <w:r>
        <w:rPr>
          <w:rFonts w:ascii="Times New Roman"/>
          <w:b w:val="false"/>
          <w:i w:val="false"/>
          <w:color w:val="000000"/>
          <w:sz w:val="28"/>
        </w:rPr>
        <w:t xml:space="preserve">
      8. Басқарманың орналасқан жері: пошта индексі 041500, Қазақстан Республикасы, Жетісу облысы, Сарқанд ауданы, Сарқан қаласы, Тәуелсіздік көшесі, 115. </w:t>
      </w:r>
    </w:p>
    <w:bookmarkEnd w:id="35659"/>
    <w:bookmarkStart w:name="z35933" w:id="3566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Сарқанд ауданы бойынша Мемлекеттік кірістер басқармасы" республикалық мемлекеттік мекемесi.</w:t>
      </w:r>
    </w:p>
    <w:bookmarkEnd w:id="35660"/>
    <w:bookmarkStart w:name="z35934" w:id="356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661"/>
    <w:bookmarkStart w:name="z35935" w:id="356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662"/>
    <w:bookmarkStart w:name="z35936" w:id="3566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5663"/>
    <w:bookmarkStart w:name="z35937" w:id="356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5664"/>
    <w:bookmarkStart w:name="z35938" w:id="3566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5665"/>
    <w:bookmarkStart w:name="z35939" w:id="35666"/>
    <w:p>
      <w:pPr>
        <w:spacing w:after="0"/>
        <w:ind w:left="0"/>
        <w:jc w:val="both"/>
      </w:pPr>
      <w:r>
        <w:rPr>
          <w:rFonts w:ascii="Times New Roman"/>
          <w:b w:val="false"/>
          <w:i w:val="false"/>
          <w:color w:val="000000"/>
          <w:sz w:val="28"/>
        </w:rPr>
        <w:t>
      13. Міндеттері:</w:t>
      </w:r>
    </w:p>
    <w:bookmarkEnd w:id="35666"/>
    <w:bookmarkStart w:name="z35940" w:id="3566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667"/>
    <w:bookmarkStart w:name="z35941" w:id="3566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5668"/>
    <w:bookmarkStart w:name="z35942" w:id="3566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5669"/>
    <w:bookmarkStart w:name="z35943" w:id="3567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670"/>
    <w:bookmarkStart w:name="z35944" w:id="3567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5671"/>
    <w:bookmarkStart w:name="z35945" w:id="3567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672"/>
    <w:bookmarkStart w:name="z35946" w:id="3567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5673"/>
    <w:bookmarkStart w:name="z35947" w:id="35674"/>
    <w:p>
      <w:pPr>
        <w:spacing w:after="0"/>
        <w:ind w:left="0"/>
        <w:jc w:val="both"/>
      </w:pPr>
      <w:r>
        <w:rPr>
          <w:rFonts w:ascii="Times New Roman"/>
          <w:b w:val="false"/>
          <w:i w:val="false"/>
          <w:color w:val="000000"/>
          <w:sz w:val="28"/>
        </w:rPr>
        <w:t>
      14. Басқарманың құқықтары мен міндеттемелері:</w:t>
      </w:r>
    </w:p>
    <w:bookmarkEnd w:id="35674"/>
    <w:bookmarkStart w:name="z35948" w:id="35675"/>
    <w:p>
      <w:pPr>
        <w:spacing w:after="0"/>
        <w:ind w:left="0"/>
        <w:jc w:val="both"/>
      </w:pPr>
      <w:r>
        <w:rPr>
          <w:rFonts w:ascii="Times New Roman"/>
          <w:b w:val="false"/>
          <w:i w:val="false"/>
          <w:color w:val="000000"/>
          <w:sz w:val="28"/>
        </w:rPr>
        <w:t>
      1) құқықтары:</w:t>
      </w:r>
    </w:p>
    <w:bookmarkEnd w:id="35675"/>
    <w:bookmarkStart w:name="z35949" w:id="3567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5676"/>
    <w:bookmarkStart w:name="z35950" w:id="35677"/>
    <w:p>
      <w:pPr>
        <w:spacing w:after="0"/>
        <w:ind w:left="0"/>
        <w:jc w:val="both"/>
      </w:pPr>
      <w:r>
        <w:rPr>
          <w:rFonts w:ascii="Times New Roman"/>
          <w:b w:val="false"/>
          <w:i w:val="false"/>
          <w:color w:val="000000"/>
          <w:sz w:val="28"/>
        </w:rPr>
        <w:t>
      салық төлеушіден (салық агентінен):</w:t>
      </w:r>
    </w:p>
    <w:bookmarkEnd w:id="35677"/>
    <w:bookmarkStart w:name="z35951" w:id="3567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5678"/>
    <w:bookmarkStart w:name="z35952" w:id="3567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5679"/>
    <w:bookmarkStart w:name="z35953" w:id="3568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5680"/>
    <w:bookmarkStart w:name="z35954" w:id="3568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5681"/>
    <w:bookmarkStart w:name="z35955" w:id="3568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5682"/>
    <w:bookmarkStart w:name="z35956" w:id="3568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5683"/>
    <w:bookmarkStart w:name="z35957" w:id="3568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5684"/>
    <w:bookmarkStart w:name="z35958" w:id="3568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685"/>
    <w:bookmarkStart w:name="z35959" w:id="3568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5686"/>
    <w:bookmarkStart w:name="z35960" w:id="3568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5687"/>
    <w:bookmarkStart w:name="z35961" w:id="3568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5688"/>
    <w:bookmarkStart w:name="z35962" w:id="3568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5689"/>
    <w:bookmarkStart w:name="z35963" w:id="3569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5690"/>
    <w:bookmarkStart w:name="z35964" w:id="3569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5691"/>
    <w:bookmarkStart w:name="z35965" w:id="3569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692"/>
    <w:bookmarkStart w:name="z35966" w:id="3569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5693"/>
    <w:bookmarkStart w:name="z35967" w:id="3569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5694"/>
    <w:bookmarkStart w:name="z35968" w:id="3569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5695"/>
    <w:bookmarkStart w:name="z35969" w:id="3569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5696"/>
    <w:bookmarkStart w:name="z35970" w:id="3569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5697"/>
    <w:bookmarkStart w:name="z35971" w:id="3569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5698"/>
    <w:bookmarkStart w:name="z35972" w:id="3569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5699"/>
    <w:bookmarkStart w:name="z35973" w:id="3570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700"/>
    <w:bookmarkStart w:name="z35974" w:id="35701"/>
    <w:p>
      <w:pPr>
        <w:spacing w:after="0"/>
        <w:ind w:left="0"/>
        <w:jc w:val="both"/>
      </w:pPr>
      <w:r>
        <w:rPr>
          <w:rFonts w:ascii="Times New Roman"/>
          <w:b w:val="false"/>
          <w:i w:val="false"/>
          <w:color w:val="000000"/>
          <w:sz w:val="28"/>
        </w:rPr>
        <w:t>
      2) міндеттері:</w:t>
      </w:r>
    </w:p>
    <w:bookmarkEnd w:id="35701"/>
    <w:bookmarkStart w:name="z35975" w:id="3570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702"/>
    <w:bookmarkStart w:name="z35976" w:id="3570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5703"/>
    <w:bookmarkStart w:name="z35977" w:id="3570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5704"/>
    <w:bookmarkStart w:name="z35978" w:id="3570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705"/>
    <w:bookmarkStart w:name="z35979" w:id="3570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706"/>
    <w:bookmarkStart w:name="z35980" w:id="35707"/>
    <w:p>
      <w:pPr>
        <w:spacing w:after="0"/>
        <w:ind w:left="0"/>
        <w:jc w:val="both"/>
      </w:pPr>
      <w:r>
        <w:rPr>
          <w:rFonts w:ascii="Times New Roman"/>
          <w:b w:val="false"/>
          <w:i w:val="false"/>
          <w:color w:val="000000"/>
          <w:sz w:val="28"/>
        </w:rPr>
        <w:t>
      салықтық берешегі бар;</w:t>
      </w:r>
    </w:p>
    <w:bookmarkEnd w:id="35707"/>
    <w:bookmarkStart w:name="z35981" w:id="3570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708"/>
    <w:bookmarkStart w:name="z35982" w:id="3570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709"/>
    <w:bookmarkStart w:name="z35983" w:id="3571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710"/>
    <w:bookmarkStart w:name="z35984" w:id="3571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711"/>
    <w:bookmarkStart w:name="z35985" w:id="3571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712"/>
    <w:bookmarkStart w:name="z35986" w:id="3571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713"/>
    <w:bookmarkStart w:name="z35987" w:id="3571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5714"/>
    <w:bookmarkStart w:name="z35988" w:id="3571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5715"/>
    <w:bookmarkStart w:name="z35989" w:id="3571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716"/>
    <w:bookmarkStart w:name="z35990" w:id="3571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717"/>
    <w:bookmarkStart w:name="z35991" w:id="3571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5718"/>
    <w:bookmarkStart w:name="z35992" w:id="3571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719"/>
    <w:bookmarkStart w:name="z35993" w:id="3572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5720"/>
    <w:bookmarkStart w:name="z35994" w:id="3572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5721"/>
    <w:bookmarkStart w:name="z35995" w:id="3572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5722"/>
    <w:bookmarkStart w:name="z35996" w:id="35723"/>
    <w:p>
      <w:pPr>
        <w:spacing w:after="0"/>
        <w:ind w:left="0"/>
        <w:jc w:val="both"/>
      </w:pPr>
      <w:r>
        <w:rPr>
          <w:rFonts w:ascii="Times New Roman"/>
          <w:b w:val="false"/>
          <w:i w:val="false"/>
          <w:color w:val="000000"/>
          <w:sz w:val="28"/>
        </w:rPr>
        <w:t>
      мемлекет мүдделерін қорғау;</w:t>
      </w:r>
    </w:p>
    <w:bookmarkEnd w:id="35723"/>
    <w:bookmarkStart w:name="z35997" w:id="3572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5724"/>
    <w:bookmarkStart w:name="z35998" w:id="3572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5725"/>
    <w:bookmarkStart w:name="z35999" w:id="3572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5726"/>
    <w:bookmarkStart w:name="z36000" w:id="3572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5727"/>
    <w:bookmarkStart w:name="z36001" w:id="35728"/>
    <w:p>
      <w:pPr>
        <w:spacing w:after="0"/>
        <w:ind w:left="0"/>
        <w:jc w:val="both"/>
      </w:pPr>
      <w:r>
        <w:rPr>
          <w:rFonts w:ascii="Times New Roman"/>
          <w:b w:val="false"/>
          <w:i w:val="false"/>
          <w:color w:val="000000"/>
          <w:sz w:val="28"/>
        </w:rPr>
        <w:t>
      15. Функциялары:</w:t>
      </w:r>
    </w:p>
    <w:bookmarkEnd w:id="35728"/>
    <w:bookmarkStart w:name="z36002" w:id="35729"/>
    <w:p>
      <w:pPr>
        <w:spacing w:after="0"/>
        <w:ind w:left="0"/>
        <w:jc w:val="both"/>
      </w:pPr>
      <w:r>
        <w:rPr>
          <w:rFonts w:ascii="Times New Roman"/>
          <w:b w:val="false"/>
          <w:i w:val="false"/>
          <w:color w:val="000000"/>
          <w:sz w:val="28"/>
        </w:rPr>
        <w:t>
      1) салықтық бақылауды жүзеге асыру;</w:t>
      </w:r>
    </w:p>
    <w:bookmarkEnd w:id="35729"/>
    <w:bookmarkStart w:name="z36003" w:id="3573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5730"/>
    <w:bookmarkStart w:name="z36004" w:id="3573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5731"/>
    <w:bookmarkStart w:name="z36005" w:id="3573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5732"/>
    <w:bookmarkStart w:name="z36006" w:id="3573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5733"/>
    <w:bookmarkStart w:name="z36007" w:id="3573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5734"/>
    <w:bookmarkStart w:name="z36008" w:id="35735"/>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5735"/>
    <w:bookmarkStart w:name="z36009" w:id="3573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736"/>
    <w:bookmarkStart w:name="z36010" w:id="3573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737"/>
    <w:bookmarkStart w:name="z36011" w:id="3573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738"/>
    <w:bookmarkStart w:name="z36012" w:id="35739"/>
    <w:p>
      <w:pPr>
        <w:spacing w:after="0"/>
        <w:ind w:left="0"/>
        <w:jc w:val="both"/>
      </w:pPr>
      <w:r>
        <w:rPr>
          <w:rFonts w:ascii="Times New Roman"/>
          <w:b w:val="false"/>
          <w:i w:val="false"/>
          <w:color w:val="000000"/>
          <w:sz w:val="28"/>
        </w:rPr>
        <w:t>
      11) салықтық әкімшілендіруді жүзеге асыру;</w:t>
      </w:r>
    </w:p>
    <w:bookmarkEnd w:id="35739"/>
    <w:bookmarkStart w:name="z36013" w:id="3574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740"/>
    <w:bookmarkStart w:name="z36014" w:id="3574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741"/>
    <w:bookmarkStart w:name="z36015" w:id="35742"/>
    <w:p>
      <w:pPr>
        <w:spacing w:after="0"/>
        <w:ind w:left="0"/>
        <w:jc w:val="both"/>
      </w:pPr>
      <w:r>
        <w:rPr>
          <w:rFonts w:ascii="Times New Roman"/>
          <w:b w:val="false"/>
          <w:i w:val="false"/>
          <w:color w:val="000000"/>
          <w:sz w:val="28"/>
        </w:rPr>
        <w:t>
      14) тәуекелдерді басқару жүйесін пайдалану;</w:t>
      </w:r>
    </w:p>
    <w:bookmarkEnd w:id="35742"/>
    <w:bookmarkStart w:name="z36016" w:id="3574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743"/>
    <w:bookmarkStart w:name="z36017" w:id="3574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744"/>
    <w:bookmarkStart w:name="z36018" w:id="3574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745"/>
    <w:bookmarkStart w:name="z36019" w:id="3574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746"/>
    <w:bookmarkStart w:name="z36020" w:id="3574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747"/>
    <w:bookmarkStart w:name="z36021" w:id="3574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748"/>
    <w:bookmarkStart w:name="z36022" w:id="3574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749"/>
    <w:bookmarkStart w:name="z36023" w:id="3575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750"/>
    <w:bookmarkStart w:name="z36024" w:id="3575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751"/>
    <w:bookmarkStart w:name="z36025" w:id="3575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752"/>
    <w:bookmarkStart w:name="z36026" w:id="3575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753"/>
    <w:bookmarkStart w:name="z36027" w:id="3575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754"/>
    <w:bookmarkStart w:name="z36028" w:id="3575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755"/>
    <w:bookmarkStart w:name="z36029" w:id="3575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756"/>
    <w:bookmarkStart w:name="z36030" w:id="3575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757"/>
    <w:bookmarkStart w:name="z36031" w:id="3575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758"/>
    <w:bookmarkStart w:name="z36032" w:id="3575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759"/>
    <w:bookmarkStart w:name="z36033" w:id="3576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760"/>
    <w:bookmarkStart w:name="z36034" w:id="3576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761"/>
    <w:bookmarkStart w:name="z36035" w:id="3576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762"/>
    <w:bookmarkStart w:name="z36036" w:id="3576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763"/>
    <w:bookmarkStart w:name="z36037" w:id="3576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764"/>
    <w:bookmarkStart w:name="z36038" w:id="3576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765"/>
    <w:bookmarkStart w:name="z36039" w:id="3576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766"/>
    <w:bookmarkStart w:name="z36040" w:id="3576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767"/>
    <w:bookmarkStart w:name="z36041" w:id="3576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768"/>
    <w:bookmarkStart w:name="z36042" w:id="357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769"/>
    <w:bookmarkStart w:name="z36043" w:id="357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770"/>
    <w:bookmarkStart w:name="z36044" w:id="35771"/>
    <w:p>
      <w:pPr>
        <w:spacing w:after="0"/>
        <w:ind w:left="0"/>
        <w:jc w:val="both"/>
      </w:pPr>
      <w:r>
        <w:rPr>
          <w:rFonts w:ascii="Times New Roman"/>
          <w:b w:val="false"/>
          <w:i w:val="false"/>
          <w:color w:val="000000"/>
          <w:sz w:val="28"/>
        </w:rPr>
        <w:t>
      18. Басқарма басшысының өкілеттіктері:</w:t>
      </w:r>
    </w:p>
    <w:bookmarkEnd w:id="35771"/>
    <w:bookmarkStart w:name="z36045" w:id="3577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5772"/>
    <w:bookmarkStart w:name="z36046" w:id="3577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773"/>
    <w:bookmarkStart w:name="z36047" w:id="3577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774"/>
    <w:bookmarkStart w:name="z36048" w:id="3577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775"/>
    <w:bookmarkStart w:name="z36049" w:id="3577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776"/>
    <w:bookmarkStart w:name="z36050" w:id="3577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777"/>
    <w:bookmarkStart w:name="z36051" w:id="3577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778"/>
    <w:bookmarkStart w:name="z36052" w:id="3577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779"/>
    <w:bookmarkStart w:name="z36053" w:id="3578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780"/>
    <w:bookmarkStart w:name="z36054" w:id="3578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781"/>
    <w:bookmarkStart w:name="z36055" w:id="3578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782"/>
    <w:bookmarkStart w:name="z36056" w:id="3578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783"/>
    <w:bookmarkStart w:name="z36057" w:id="35784"/>
    <w:p>
      <w:pPr>
        <w:spacing w:after="0"/>
        <w:ind w:left="0"/>
        <w:jc w:val="left"/>
      </w:pPr>
      <w:r>
        <w:rPr>
          <w:rFonts w:ascii="Times New Roman"/>
          <w:b/>
          <w:i w:val="false"/>
          <w:color w:val="000000"/>
        </w:rPr>
        <w:t xml:space="preserve"> 4-тарау. Басқарманың мүлкi</w:t>
      </w:r>
    </w:p>
    <w:bookmarkEnd w:id="35784"/>
    <w:bookmarkStart w:name="z36058" w:id="3578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5785"/>
    <w:bookmarkStart w:name="z36059" w:id="3578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786"/>
    <w:bookmarkStart w:name="z36060" w:id="3578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5787"/>
    <w:bookmarkStart w:name="z36061" w:id="3578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788"/>
    <w:bookmarkStart w:name="z36062" w:id="35789"/>
    <w:p>
      <w:pPr>
        <w:spacing w:after="0"/>
        <w:ind w:left="0"/>
        <w:jc w:val="left"/>
      </w:pPr>
      <w:r>
        <w:rPr>
          <w:rFonts w:ascii="Times New Roman"/>
          <w:b/>
          <w:i w:val="false"/>
          <w:color w:val="000000"/>
        </w:rPr>
        <w:t xml:space="preserve"> 5-тарау. Басқарманы қайта ұйымдастыру және тарату</w:t>
      </w:r>
    </w:p>
    <w:bookmarkEnd w:id="35789"/>
    <w:bookmarkStart w:name="z36063" w:id="3579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57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255-қосымша</w:t>
            </w:r>
          </w:p>
        </w:tc>
      </w:tr>
    </w:tbl>
    <w:bookmarkStart w:name="z36065" w:id="3579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Жетісу облысы бойынша Мемлекеттік кірістер департаментінің Ескелдi ауданы бойынша Мемлекеттік кірістер басқармасы туралы ереже </w:t>
      </w:r>
    </w:p>
    <w:bookmarkEnd w:id="35791"/>
    <w:bookmarkStart w:name="z36066" w:id="35792"/>
    <w:p>
      <w:pPr>
        <w:spacing w:after="0"/>
        <w:ind w:left="0"/>
        <w:jc w:val="left"/>
      </w:pPr>
      <w:r>
        <w:rPr>
          <w:rFonts w:ascii="Times New Roman"/>
          <w:b/>
          <w:i w:val="false"/>
          <w:color w:val="000000"/>
        </w:rPr>
        <w:t xml:space="preserve"> 1-тарау. Жалпы ережелер</w:t>
      </w:r>
    </w:p>
    <w:bookmarkEnd w:id="35792"/>
    <w:bookmarkStart w:name="z36067" w:id="3579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Жетісу облысы бойынша Мемлекеттік кірістер департаментінің Ескелдi ауданы бойынша Мемлекеттік кірістер басқармасы (бұдан әрі – Басқарма) Қазақстан Республикасы Қаржы министрлігі Мемлекеттік кірістер комитетінің Жетісу облысы бойынша Мемлекеттік кірістер департаментінің (бұдан әрі – Департамент) мемлекеттік басқару мен бақылау функцияларын:</w:t>
      </w:r>
    </w:p>
    <w:bookmarkEnd w:id="35793"/>
    <w:bookmarkStart w:name="z36068" w:id="35794"/>
    <w:p>
      <w:pPr>
        <w:spacing w:after="0"/>
        <w:ind w:left="0"/>
        <w:jc w:val="both"/>
      </w:pPr>
      <w:r>
        <w:rPr>
          <w:rFonts w:ascii="Times New Roman"/>
          <w:b w:val="false"/>
          <w:i w:val="false"/>
          <w:color w:val="000000"/>
          <w:sz w:val="28"/>
        </w:rPr>
        <w:t xml:space="preserve">
      1) салықтық әкімшілендіру; </w:t>
      </w:r>
    </w:p>
    <w:bookmarkEnd w:id="35794"/>
    <w:bookmarkStart w:name="z36069" w:id="3579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795"/>
    <w:bookmarkStart w:name="z36070" w:id="35796"/>
    <w:p>
      <w:pPr>
        <w:spacing w:after="0"/>
        <w:ind w:left="0"/>
        <w:jc w:val="both"/>
      </w:pPr>
      <w:r>
        <w:rPr>
          <w:rFonts w:ascii="Times New Roman"/>
          <w:b w:val="false"/>
          <w:i w:val="false"/>
          <w:color w:val="000000"/>
          <w:sz w:val="28"/>
        </w:rPr>
        <w:t>
      3) мұнай өнімдерінің және биоотынның айналымы;</w:t>
      </w:r>
    </w:p>
    <w:bookmarkEnd w:id="35796"/>
    <w:bookmarkStart w:name="z36071" w:id="3579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5797"/>
    <w:bookmarkStart w:name="z36072" w:id="3579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5798"/>
    <w:bookmarkStart w:name="z36073" w:id="3579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5799"/>
    <w:bookmarkStart w:name="z36074" w:id="3580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5800"/>
    <w:bookmarkStart w:name="z36075" w:id="3580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5801"/>
    <w:bookmarkStart w:name="z36076" w:id="3580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5802"/>
    <w:bookmarkStart w:name="z36077" w:id="3580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5803"/>
    <w:bookmarkStart w:name="z36078" w:id="3580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5804"/>
    <w:bookmarkStart w:name="z36079" w:id="35805"/>
    <w:p>
      <w:pPr>
        <w:spacing w:after="0"/>
        <w:ind w:left="0"/>
        <w:jc w:val="both"/>
      </w:pPr>
      <w:r>
        <w:rPr>
          <w:rFonts w:ascii="Times New Roman"/>
          <w:b w:val="false"/>
          <w:i w:val="false"/>
          <w:color w:val="000000"/>
          <w:sz w:val="28"/>
        </w:rPr>
        <w:t>
      8. Басқарманың орналасқан жері: пошта индексі 040500, Қазақстан Республикасы, Жетісу облысы, Ескелді ауданы, Қарабұлақ ауылы, Қ. Сатпаев көшесі, 67.</w:t>
      </w:r>
    </w:p>
    <w:bookmarkEnd w:id="35805"/>
    <w:bookmarkStart w:name="z36080" w:id="3580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Жетісу облысы бойынша Мемлекеттік кірістер департаментінің Ескелдi ауданы бойынша Мемлекеттік кірістер басқармасы" республикалық мемлекеттік мекемесi.</w:t>
      </w:r>
    </w:p>
    <w:bookmarkEnd w:id="35806"/>
    <w:bookmarkStart w:name="z36081" w:id="3580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807"/>
    <w:bookmarkStart w:name="z36082" w:id="3580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808"/>
    <w:bookmarkStart w:name="z36083" w:id="3580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5809"/>
    <w:bookmarkStart w:name="z36084" w:id="3581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5810"/>
    <w:bookmarkStart w:name="z36085" w:id="3581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5811"/>
    <w:bookmarkStart w:name="z36086" w:id="35812"/>
    <w:p>
      <w:pPr>
        <w:spacing w:after="0"/>
        <w:ind w:left="0"/>
        <w:jc w:val="both"/>
      </w:pPr>
      <w:r>
        <w:rPr>
          <w:rFonts w:ascii="Times New Roman"/>
          <w:b w:val="false"/>
          <w:i w:val="false"/>
          <w:color w:val="000000"/>
          <w:sz w:val="28"/>
        </w:rPr>
        <w:t>
      13. Міндеттері:</w:t>
      </w:r>
    </w:p>
    <w:bookmarkEnd w:id="35812"/>
    <w:bookmarkStart w:name="z36087" w:id="3581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813"/>
    <w:bookmarkStart w:name="z36088" w:id="3581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5814"/>
    <w:bookmarkStart w:name="z36089" w:id="3581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5815"/>
    <w:bookmarkStart w:name="z36090" w:id="3581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816"/>
    <w:bookmarkStart w:name="z36091" w:id="3581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5817"/>
    <w:bookmarkStart w:name="z36092" w:id="3581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818"/>
    <w:bookmarkStart w:name="z36093" w:id="3581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5819"/>
    <w:bookmarkStart w:name="z36094" w:id="35820"/>
    <w:p>
      <w:pPr>
        <w:spacing w:after="0"/>
        <w:ind w:left="0"/>
        <w:jc w:val="both"/>
      </w:pPr>
      <w:r>
        <w:rPr>
          <w:rFonts w:ascii="Times New Roman"/>
          <w:b w:val="false"/>
          <w:i w:val="false"/>
          <w:color w:val="000000"/>
          <w:sz w:val="28"/>
        </w:rPr>
        <w:t>
      14. Басқарманың құқықтары мен міндеттемелері:</w:t>
      </w:r>
    </w:p>
    <w:bookmarkEnd w:id="35820"/>
    <w:bookmarkStart w:name="z36095" w:id="35821"/>
    <w:p>
      <w:pPr>
        <w:spacing w:after="0"/>
        <w:ind w:left="0"/>
        <w:jc w:val="both"/>
      </w:pPr>
      <w:r>
        <w:rPr>
          <w:rFonts w:ascii="Times New Roman"/>
          <w:b w:val="false"/>
          <w:i w:val="false"/>
          <w:color w:val="000000"/>
          <w:sz w:val="28"/>
        </w:rPr>
        <w:t>
      1) құқықтары:</w:t>
      </w:r>
    </w:p>
    <w:bookmarkEnd w:id="35821"/>
    <w:bookmarkStart w:name="z36096" w:id="3582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5822"/>
    <w:bookmarkStart w:name="z36097" w:id="35823"/>
    <w:p>
      <w:pPr>
        <w:spacing w:after="0"/>
        <w:ind w:left="0"/>
        <w:jc w:val="both"/>
      </w:pPr>
      <w:r>
        <w:rPr>
          <w:rFonts w:ascii="Times New Roman"/>
          <w:b w:val="false"/>
          <w:i w:val="false"/>
          <w:color w:val="000000"/>
          <w:sz w:val="28"/>
        </w:rPr>
        <w:t>
      салық төлеушіден (салық агентінен):</w:t>
      </w:r>
    </w:p>
    <w:bookmarkEnd w:id="35823"/>
    <w:bookmarkStart w:name="z36098" w:id="3582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5824"/>
    <w:bookmarkStart w:name="z36099" w:id="3582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5825"/>
    <w:bookmarkStart w:name="z36100" w:id="3582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5826"/>
    <w:bookmarkStart w:name="z36101" w:id="3582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5827"/>
    <w:bookmarkStart w:name="z36102" w:id="3582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5828"/>
    <w:bookmarkStart w:name="z36103" w:id="3582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5829"/>
    <w:bookmarkStart w:name="z36104" w:id="3583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5830"/>
    <w:bookmarkStart w:name="z36105" w:id="3583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831"/>
    <w:bookmarkStart w:name="z36106" w:id="3583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5832"/>
    <w:bookmarkStart w:name="z36107" w:id="3583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5833"/>
    <w:bookmarkStart w:name="z36108" w:id="3583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5834"/>
    <w:bookmarkStart w:name="z36109" w:id="3583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5835"/>
    <w:bookmarkStart w:name="z36110" w:id="3583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5836"/>
    <w:bookmarkStart w:name="z36111" w:id="3583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5837"/>
    <w:bookmarkStart w:name="z36112" w:id="3583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838"/>
    <w:bookmarkStart w:name="z36113" w:id="3583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5839"/>
    <w:bookmarkStart w:name="z36114" w:id="3584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5840"/>
    <w:bookmarkStart w:name="z36115" w:id="3584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5841"/>
    <w:bookmarkStart w:name="z36116" w:id="3584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5842"/>
    <w:bookmarkStart w:name="z36117" w:id="3584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5843"/>
    <w:bookmarkStart w:name="z36118" w:id="3584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5844"/>
    <w:bookmarkStart w:name="z36119" w:id="3584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5845"/>
    <w:bookmarkStart w:name="z36120" w:id="3584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5846"/>
    <w:bookmarkStart w:name="z36121" w:id="35847"/>
    <w:p>
      <w:pPr>
        <w:spacing w:after="0"/>
        <w:ind w:left="0"/>
        <w:jc w:val="both"/>
      </w:pPr>
      <w:r>
        <w:rPr>
          <w:rFonts w:ascii="Times New Roman"/>
          <w:b w:val="false"/>
          <w:i w:val="false"/>
          <w:color w:val="000000"/>
          <w:sz w:val="28"/>
        </w:rPr>
        <w:t>
      2) міндеттері:</w:t>
      </w:r>
    </w:p>
    <w:bookmarkEnd w:id="35847"/>
    <w:bookmarkStart w:name="z36122" w:id="3584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5848"/>
    <w:bookmarkStart w:name="z36123" w:id="3584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5849"/>
    <w:bookmarkStart w:name="z36124" w:id="3585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5850"/>
    <w:bookmarkStart w:name="z36125" w:id="3585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5851"/>
    <w:bookmarkStart w:name="z36126" w:id="3585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5852"/>
    <w:bookmarkStart w:name="z36127" w:id="35853"/>
    <w:p>
      <w:pPr>
        <w:spacing w:after="0"/>
        <w:ind w:left="0"/>
        <w:jc w:val="both"/>
      </w:pPr>
      <w:r>
        <w:rPr>
          <w:rFonts w:ascii="Times New Roman"/>
          <w:b w:val="false"/>
          <w:i w:val="false"/>
          <w:color w:val="000000"/>
          <w:sz w:val="28"/>
        </w:rPr>
        <w:t>
      салықтық берешегі бар;</w:t>
      </w:r>
    </w:p>
    <w:bookmarkEnd w:id="35853"/>
    <w:bookmarkStart w:name="z36128" w:id="3585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5854"/>
    <w:bookmarkStart w:name="z36129" w:id="3585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5855"/>
    <w:bookmarkStart w:name="z36130" w:id="3585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5856"/>
    <w:bookmarkStart w:name="z36131" w:id="3585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5857"/>
    <w:bookmarkStart w:name="z36132" w:id="3585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5858"/>
    <w:bookmarkStart w:name="z36133" w:id="3585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5859"/>
    <w:bookmarkStart w:name="z36134" w:id="3586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5860"/>
    <w:bookmarkStart w:name="z36135" w:id="3586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5861"/>
    <w:bookmarkStart w:name="z36136" w:id="3586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5862"/>
    <w:bookmarkStart w:name="z36137" w:id="3586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5863"/>
    <w:bookmarkStart w:name="z36138" w:id="3586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5864"/>
    <w:bookmarkStart w:name="z36139" w:id="3586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5865"/>
    <w:bookmarkStart w:name="z36140" w:id="3586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5866"/>
    <w:bookmarkStart w:name="z36141" w:id="3586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5867"/>
    <w:bookmarkStart w:name="z36142" w:id="3586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5868"/>
    <w:bookmarkStart w:name="z36143" w:id="35869"/>
    <w:p>
      <w:pPr>
        <w:spacing w:after="0"/>
        <w:ind w:left="0"/>
        <w:jc w:val="both"/>
      </w:pPr>
      <w:r>
        <w:rPr>
          <w:rFonts w:ascii="Times New Roman"/>
          <w:b w:val="false"/>
          <w:i w:val="false"/>
          <w:color w:val="000000"/>
          <w:sz w:val="28"/>
        </w:rPr>
        <w:t>
      мемлекет мүдделерін қорғау;</w:t>
      </w:r>
    </w:p>
    <w:bookmarkEnd w:id="35869"/>
    <w:bookmarkStart w:name="z36144" w:id="3587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5870"/>
    <w:bookmarkStart w:name="z36145" w:id="3587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5871"/>
    <w:bookmarkStart w:name="z36146" w:id="3587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5872"/>
    <w:bookmarkStart w:name="z36147" w:id="3587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5873"/>
    <w:bookmarkStart w:name="z36148" w:id="35874"/>
    <w:p>
      <w:pPr>
        <w:spacing w:after="0"/>
        <w:ind w:left="0"/>
        <w:jc w:val="both"/>
      </w:pPr>
      <w:r>
        <w:rPr>
          <w:rFonts w:ascii="Times New Roman"/>
          <w:b w:val="false"/>
          <w:i w:val="false"/>
          <w:color w:val="000000"/>
          <w:sz w:val="28"/>
        </w:rPr>
        <w:t>
      15. Функциялары:</w:t>
      </w:r>
    </w:p>
    <w:bookmarkEnd w:id="35874"/>
    <w:bookmarkStart w:name="z36149" w:id="35875"/>
    <w:p>
      <w:pPr>
        <w:spacing w:after="0"/>
        <w:ind w:left="0"/>
        <w:jc w:val="both"/>
      </w:pPr>
      <w:r>
        <w:rPr>
          <w:rFonts w:ascii="Times New Roman"/>
          <w:b w:val="false"/>
          <w:i w:val="false"/>
          <w:color w:val="000000"/>
          <w:sz w:val="28"/>
        </w:rPr>
        <w:t>
      1) салықтық бақылауды жүзеге асыру;</w:t>
      </w:r>
    </w:p>
    <w:bookmarkEnd w:id="35875"/>
    <w:bookmarkStart w:name="z36150" w:id="3587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5876"/>
    <w:bookmarkStart w:name="z36151" w:id="3587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5877"/>
    <w:bookmarkStart w:name="z36152" w:id="3587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5878"/>
    <w:bookmarkStart w:name="z36153" w:id="3587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5879"/>
    <w:bookmarkStart w:name="z36154" w:id="3588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5880"/>
    <w:bookmarkStart w:name="z36155" w:id="35881"/>
    <w:p>
      <w:pPr>
        <w:spacing w:after="0"/>
        <w:ind w:left="0"/>
        <w:jc w:val="both"/>
      </w:pPr>
      <w:r>
        <w:rPr>
          <w:rFonts w:ascii="Times New Roman"/>
          <w:b w:val="false"/>
          <w:i w:val="false"/>
          <w:color w:val="000000"/>
          <w:sz w:val="28"/>
        </w:rPr>
        <w:t>
      7) Қазақстан Республикасының Азаматтық кодексінің 49-бабы 2-тармағының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5881"/>
    <w:bookmarkStart w:name="z36156" w:id="3588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5882"/>
    <w:bookmarkStart w:name="z36157" w:id="3588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5883"/>
    <w:bookmarkStart w:name="z36158" w:id="3588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5884"/>
    <w:bookmarkStart w:name="z36159" w:id="35885"/>
    <w:p>
      <w:pPr>
        <w:spacing w:after="0"/>
        <w:ind w:left="0"/>
        <w:jc w:val="both"/>
      </w:pPr>
      <w:r>
        <w:rPr>
          <w:rFonts w:ascii="Times New Roman"/>
          <w:b w:val="false"/>
          <w:i w:val="false"/>
          <w:color w:val="000000"/>
          <w:sz w:val="28"/>
        </w:rPr>
        <w:t>
      11) салықтық әкімшілендіруді жүзеге асыру;</w:t>
      </w:r>
    </w:p>
    <w:bookmarkEnd w:id="35885"/>
    <w:bookmarkStart w:name="z36160" w:id="3588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5886"/>
    <w:bookmarkStart w:name="z36161" w:id="3588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5887"/>
    <w:bookmarkStart w:name="z36162" w:id="35888"/>
    <w:p>
      <w:pPr>
        <w:spacing w:after="0"/>
        <w:ind w:left="0"/>
        <w:jc w:val="both"/>
      </w:pPr>
      <w:r>
        <w:rPr>
          <w:rFonts w:ascii="Times New Roman"/>
          <w:b w:val="false"/>
          <w:i w:val="false"/>
          <w:color w:val="000000"/>
          <w:sz w:val="28"/>
        </w:rPr>
        <w:t>
      14) тәуекелдерді басқару жүйесін пайдалану;</w:t>
      </w:r>
    </w:p>
    <w:bookmarkEnd w:id="35888"/>
    <w:bookmarkStart w:name="z36163" w:id="3588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5889"/>
    <w:bookmarkStart w:name="z36164" w:id="3589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5890"/>
    <w:bookmarkStart w:name="z36165" w:id="3589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5891"/>
    <w:bookmarkStart w:name="z36166" w:id="3589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5892"/>
    <w:bookmarkStart w:name="z36167" w:id="3589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5893"/>
    <w:bookmarkStart w:name="z36168" w:id="3589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5894"/>
    <w:bookmarkStart w:name="z36169" w:id="3589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5895"/>
    <w:bookmarkStart w:name="z36170" w:id="3589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5896"/>
    <w:bookmarkStart w:name="z36171" w:id="3589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5897"/>
    <w:bookmarkStart w:name="z36172" w:id="3589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5898"/>
    <w:bookmarkStart w:name="z36173" w:id="3589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5899"/>
    <w:bookmarkStart w:name="z36174" w:id="3590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5900"/>
    <w:bookmarkStart w:name="z36175" w:id="3590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5901"/>
    <w:bookmarkStart w:name="z36176" w:id="3590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5902"/>
    <w:bookmarkStart w:name="z36177" w:id="3590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5903"/>
    <w:bookmarkStart w:name="z36178" w:id="3590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5904"/>
    <w:bookmarkStart w:name="z36179" w:id="3590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5905"/>
    <w:bookmarkStart w:name="z36180" w:id="3590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5906"/>
    <w:bookmarkStart w:name="z36181" w:id="3590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5907"/>
    <w:bookmarkStart w:name="z36182" w:id="3590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5908"/>
    <w:bookmarkStart w:name="z36183" w:id="3590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5909"/>
    <w:bookmarkStart w:name="z36184" w:id="3591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5910"/>
    <w:bookmarkStart w:name="z36185" w:id="3591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5911"/>
    <w:bookmarkStart w:name="z36186" w:id="3591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5912"/>
    <w:bookmarkStart w:name="z36187" w:id="3591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5913"/>
    <w:bookmarkStart w:name="z36188" w:id="3591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5914"/>
    <w:bookmarkStart w:name="z36189" w:id="3591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915"/>
    <w:bookmarkStart w:name="z36190" w:id="3591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916"/>
    <w:bookmarkStart w:name="z36191" w:id="35917"/>
    <w:p>
      <w:pPr>
        <w:spacing w:after="0"/>
        <w:ind w:left="0"/>
        <w:jc w:val="both"/>
      </w:pPr>
      <w:r>
        <w:rPr>
          <w:rFonts w:ascii="Times New Roman"/>
          <w:b w:val="false"/>
          <w:i w:val="false"/>
          <w:color w:val="000000"/>
          <w:sz w:val="28"/>
        </w:rPr>
        <w:t>
      18. Басқарма басшысының өкілеттіктері:</w:t>
      </w:r>
    </w:p>
    <w:bookmarkEnd w:id="35917"/>
    <w:bookmarkStart w:name="z36192" w:id="3591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5918"/>
    <w:bookmarkStart w:name="z36193" w:id="3591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5919"/>
    <w:bookmarkStart w:name="z36194" w:id="3592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5920"/>
    <w:bookmarkStart w:name="z36195" w:id="3592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5921"/>
    <w:bookmarkStart w:name="z36196" w:id="3592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5922"/>
    <w:bookmarkStart w:name="z36197" w:id="3592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923"/>
    <w:bookmarkStart w:name="z36198" w:id="3592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5924"/>
    <w:bookmarkStart w:name="z36199" w:id="3592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5925"/>
    <w:bookmarkStart w:name="z36200" w:id="3592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5926"/>
    <w:bookmarkStart w:name="z36201" w:id="3592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5927"/>
    <w:bookmarkStart w:name="z36202" w:id="3592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5928"/>
    <w:bookmarkStart w:name="z36203" w:id="3592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5929"/>
    <w:bookmarkStart w:name="z36204" w:id="35930"/>
    <w:p>
      <w:pPr>
        <w:spacing w:after="0"/>
        <w:ind w:left="0"/>
        <w:jc w:val="left"/>
      </w:pPr>
      <w:r>
        <w:rPr>
          <w:rFonts w:ascii="Times New Roman"/>
          <w:b/>
          <w:i w:val="false"/>
          <w:color w:val="000000"/>
        </w:rPr>
        <w:t xml:space="preserve"> 4-тарау. Басқарманың мүлкi</w:t>
      </w:r>
    </w:p>
    <w:bookmarkEnd w:id="35930"/>
    <w:bookmarkStart w:name="z36205" w:id="3593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5931"/>
    <w:bookmarkStart w:name="z36206" w:id="3593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932"/>
    <w:bookmarkStart w:name="z36207" w:id="3593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5933"/>
    <w:bookmarkStart w:name="z36208" w:id="3593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934"/>
    <w:bookmarkStart w:name="z36209" w:id="35935"/>
    <w:p>
      <w:pPr>
        <w:spacing w:after="0"/>
        <w:ind w:left="0"/>
        <w:jc w:val="left"/>
      </w:pPr>
      <w:r>
        <w:rPr>
          <w:rFonts w:ascii="Times New Roman"/>
          <w:b/>
          <w:i w:val="false"/>
          <w:color w:val="000000"/>
        </w:rPr>
        <w:t xml:space="preserve"> 5-тарау. Басқарманы қайта ұйымдастыру және тарату</w:t>
      </w:r>
    </w:p>
    <w:bookmarkEnd w:id="35935"/>
    <w:bookmarkStart w:name="z36210" w:id="359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5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229-қосымша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256-қосымша</w:t>
            </w:r>
          </w:p>
        </w:tc>
      </w:tr>
    </w:tbl>
    <w:bookmarkStart w:name="z36212" w:id="35937"/>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Абай облысы бойынша Мемлекеттік кірістер департаменті туралы ереже</w:t>
      </w:r>
    </w:p>
    <w:bookmarkEnd w:id="35937"/>
    <w:bookmarkStart w:name="z36213" w:id="35938"/>
    <w:p>
      <w:pPr>
        <w:spacing w:after="0"/>
        <w:ind w:left="0"/>
        <w:jc w:val="left"/>
      </w:pPr>
      <w:r>
        <w:rPr>
          <w:rFonts w:ascii="Times New Roman"/>
          <w:b/>
          <w:i w:val="false"/>
          <w:color w:val="000000"/>
        </w:rPr>
        <w:t xml:space="preserve"> 1-тарау. Жалпы ережелер</w:t>
      </w:r>
    </w:p>
    <w:bookmarkEnd w:id="35938"/>
    <w:bookmarkStart w:name="z36214" w:id="35939"/>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Абай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5939"/>
    <w:bookmarkStart w:name="z36215" w:id="35940"/>
    <w:p>
      <w:pPr>
        <w:spacing w:after="0"/>
        <w:ind w:left="0"/>
        <w:jc w:val="both"/>
      </w:pPr>
      <w:r>
        <w:rPr>
          <w:rFonts w:ascii="Times New Roman"/>
          <w:b w:val="false"/>
          <w:i w:val="false"/>
          <w:color w:val="000000"/>
          <w:sz w:val="28"/>
        </w:rPr>
        <w:t>
      1) салықтық және кедендік әкімшілендіру;</w:t>
      </w:r>
    </w:p>
    <w:bookmarkEnd w:id="35940"/>
    <w:bookmarkStart w:name="z36216" w:id="3594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5941"/>
    <w:bookmarkStart w:name="z36217" w:id="35942"/>
    <w:p>
      <w:pPr>
        <w:spacing w:after="0"/>
        <w:ind w:left="0"/>
        <w:jc w:val="both"/>
      </w:pPr>
      <w:r>
        <w:rPr>
          <w:rFonts w:ascii="Times New Roman"/>
          <w:b w:val="false"/>
          <w:i w:val="false"/>
          <w:color w:val="000000"/>
          <w:sz w:val="28"/>
        </w:rPr>
        <w:t>
      3) мұнай өнімдерінің және биоотынның айналымы;</w:t>
      </w:r>
    </w:p>
    <w:bookmarkEnd w:id="35942"/>
    <w:bookmarkStart w:name="z36218" w:id="35943"/>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5943"/>
    <w:bookmarkStart w:name="z36219" w:id="35944"/>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5944"/>
    <w:bookmarkStart w:name="z36220" w:id="35945"/>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5945"/>
    <w:bookmarkStart w:name="z36221" w:id="35946"/>
    <w:p>
      <w:pPr>
        <w:spacing w:after="0"/>
        <w:ind w:left="0"/>
        <w:jc w:val="both"/>
      </w:pPr>
      <w:r>
        <w:rPr>
          <w:rFonts w:ascii="Times New Roman"/>
          <w:b w:val="false"/>
          <w:i w:val="false"/>
          <w:color w:val="000000"/>
          <w:sz w:val="28"/>
        </w:rPr>
        <w:t>
      2. Департамент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5946"/>
    <w:bookmarkStart w:name="z36222" w:id="35947"/>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5947"/>
    <w:bookmarkStart w:name="z36223" w:id="35948"/>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5948"/>
    <w:bookmarkStart w:name="z36224" w:id="35949"/>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5949"/>
    <w:bookmarkStart w:name="z36225" w:id="35950"/>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5950"/>
    <w:bookmarkStart w:name="z36226" w:id="35951"/>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5951"/>
    <w:bookmarkStart w:name="z36227" w:id="35952"/>
    <w:p>
      <w:pPr>
        <w:spacing w:after="0"/>
        <w:ind w:left="0"/>
        <w:jc w:val="both"/>
      </w:pPr>
      <w:r>
        <w:rPr>
          <w:rFonts w:ascii="Times New Roman"/>
          <w:b w:val="false"/>
          <w:i w:val="false"/>
          <w:color w:val="000000"/>
          <w:sz w:val="28"/>
        </w:rPr>
        <w:t xml:space="preserve">
      8. Департаменттің орналасқан жері: пошталық индексі 071405, Қазақстан Республикасы, Абай облысы, Семей қаласы, Абай алаңы, 3. </w:t>
      </w:r>
    </w:p>
    <w:bookmarkEnd w:id="35952"/>
    <w:bookmarkStart w:name="z36228" w:id="35953"/>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Абай облысы бойынша Мемлекеттік кірістер департаменті" республикалық мемлекеттік мекемесі.</w:t>
      </w:r>
    </w:p>
    <w:bookmarkEnd w:id="35953"/>
    <w:bookmarkStart w:name="z36229" w:id="35954"/>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5954"/>
    <w:bookmarkStart w:name="z36230" w:id="35955"/>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5955"/>
    <w:bookmarkStart w:name="z36231" w:id="35956"/>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5956"/>
    <w:bookmarkStart w:name="z36232" w:id="35957"/>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5957"/>
    <w:bookmarkStart w:name="z36233" w:id="35958"/>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5958"/>
    <w:bookmarkStart w:name="z36234" w:id="35959"/>
    <w:p>
      <w:pPr>
        <w:spacing w:after="0"/>
        <w:ind w:left="0"/>
        <w:jc w:val="both"/>
      </w:pPr>
      <w:r>
        <w:rPr>
          <w:rFonts w:ascii="Times New Roman"/>
          <w:b w:val="false"/>
          <w:i w:val="false"/>
          <w:color w:val="000000"/>
          <w:sz w:val="28"/>
        </w:rPr>
        <w:t>
      13. Міндеттері:</w:t>
      </w:r>
    </w:p>
    <w:bookmarkEnd w:id="35959"/>
    <w:bookmarkStart w:name="z36235" w:id="35960"/>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5960"/>
    <w:bookmarkStart w:name="z36236" w:id="3596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5961"/>
    <w:bookmarkStart w:name="z36237" w:id="3596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5962"/>
    <w:bookmarkStart w:name="z36238" w:id="3596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5963"/>
    <w:bookmarkStart w:name="z36239" w:id="35964"/>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5964"/>
    <w:bookmarkStart w:name="z36240" w:id="35965"/>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5965"/>
    <w:bookmarkStart w:name="z36241" w:id="35966"/>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5966"/>
    <w:bookmarkStart w:name="z36242" w:id="35967"/>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5967"/>
    <w:bookmarkStart w:name="z36243" w:id="35968"/>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5968"/>
    <w:bookmarkStart w:name="z36244" w:id="35969"/>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5969"/>
    <w:bookmarkStart w:name="z36245" w:id="35970"/>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5970"/>
    <w:bookmarkStart w:name="z36246" w:id="35971"/>
    <w:p>
      <w:pPr>
        <w:spacing w:after="0"/>
        <w:ind w:left="0"/>
        <w:jc w:val="both"/>
      </w:pPr>
      <w:r>
        <w:rPr>
          <w:rFonts w:ascii="Times New Roman"/>
          <w:b w:val="false"/>
          <w:i w:val="false"/>
          <w:color w:val="000000"/>
          <w:sz w:val="28"/>
        </w:rPr>
        <w:t>
      14. Департаменттің құқықтары мен міндеттері:</w:t>
      </w:r>
    </w:p>
    <w:bookmarkEnd w:id="35971"/>
    <w:bookmarkStart w:name="z36247" w:id="35972"/>
    <w:p>
      <w:pPr>
        <w:spacing w:after="0"/>
        <w:ind w:left="0"/>
        <w:jc w:val="both"/>
      </w:pPr>
      <w:r>
        <w:rPr>
          <w:rFonts w:ascii="Times New Roman"/>
          <w:b w:val="false"/>
          <w:i w:val="false"/>
          <w:color w:val="000000"/>
          <w:sz w:val="28"/>
        </w:rPr>
        <w:t>
      1) құқықтары:</w:t>
      </w:r>
    </w:p>
    <w:bookmarkEnd w:id="35972"/>
    <w:bookmarkStart w:name="z36248" w:id="35973"/>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5973"/>
    <w:bookmarkStart w:name="z36249" w:id="35974"/>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5974"/>
    <w:bookmarkStart w:name="z36250" w:id="35975"/>
    <w:p>
      <w:pPr>
        <w:spacing w:after="0"/>
        <w:ind w:left="0"/>
        <w:jc w:val="both"/>
      </w:pPr>
      <w:r>
        <w:rPr>
          <w:rFonts w:ascii="Times New Roman"/>
          <w:b w:val="false"/>
          <w:i w:val="false"/>
          <w:color w:val="000000"/>
          <w:sz w:val="28"/>
        </w:rPr>
        <w:t>
      салық төлеушіден (салық агентінен):</w:t>
      </w:r>
    </w:p>
    <w:bookmarkEnd w:id="35975"/>
    <w:bookmarkStart w:name="z36251" w:id="35976"/>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5976"/>
    <w:bookmarkStart w:name="z36252" w:id="35977"/>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5977"/>
    <w:bookmarkStart w:name="z36253" w:id="3597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5978"/>
    <w:bookmarkStart w:name="z36254" w:id="3597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5979"/>
    <w:bookmarkStart w:name="z36255" w:id="35980"/>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5980"/>
    <w:bookmarkStart w:name="z36256" w:id="35981"/>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5981"/>
    <w:bookmarkStart w:name="z36257" w:id="3598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5982"/>
    <w:bookmarkStart w:name="z36258" w:id="3598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5983"/>
    <w:bookmarkStart w:name="z36259" w:id="3598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5984"/>
    <w:bookmarkStart w:name="z36260" w:id="35985"/>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5985"/>
    <w:bookmarkStart w:name="z36261" w:id="35986"/>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5986"/>
    <w:bookmarkStart w:name="z36262" w:id="35987"/>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5987"/>
    <w:bookmarkStart w:name="z36263" w:id="35988"/>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5988"/>
    <w:bookmarkStart w:name="z36264" w:id="35989"/>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5989"/>
    <w:bookmarkStart w:name="z36265" w:id="35990"/>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5990"/>
    <w:bookmarkStart w:name="z36266" w:id="35991"/>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5991"/>
    <w:bookmarkStart w:name="z36267" w:id="3599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5992"/>
    <w:bookmarkStart w:name="z36268" w:id="35993"/>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5993"/>
    <w:bookmarkStart w:name="z36269" w:id="35994"/>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5994"/>
    <w:bookmarkStart w:name="z36270" w:id="35995"/>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5995"/>
    <w:bookmarkStart w:name="z36271" w:id="35996"/>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5996"/>
    <w:bookmarkStart w:name="z36272" w:id="35997"/>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5997"/>
    <w:bookmarkStart w:name="z36273" w:id="3599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5998"/>
    <w:bookmarkStart w:name="z36274" w:id="35999"/>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5999"/>
    <w:bookmarkStart w:name="z36275" w:id="36000"/>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6000"/>
    <w:bookmarkStart w:name="z36276" w:id="36001"/>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6001"/>
    <w:bookmarkStart w:name="z36277" w:id="36002"/>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6002"/>
    <w:bookmarkStart w:name="z36278" w:id="3600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6003"/>
    <w:bookmarkStart w:name="z36279" w:id="360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6004"/>
    <w:bookmarkStart w:name="z36280" w:id="3600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6005"/>
    <w:bookmarkStart w:name="z36281" w:id="3600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6006"/>
    <w:bookmarkStart w:name="z36282" w:id="3600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6007"/>
    <w:bookmarkStart w:name="z36283" w:id="36008"/>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6008"/>
    <w:bookmarkStart w:name="z36284" w:id="36009"/>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6009"/>
    <w:bookmarkStart w:name="z36285" w:id="3601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6010"/>
    <w:bookmarkStart w:name="z36286" w:id="36011"/>
    <w:p>
      <w:pPr>
        <w:spacing w:after="0"/>
        <w:ind w:left="0"/>
        <w:jc w:val="both"/>
      </w:pPr>
      <w:r>
        <w:rPr>
          <w:rFonts w:ascii="Times New Roman"/>
          <w:b w:val="false"/>
          <w:i w:val="false"/>
          <w:color w:val="000000"/>
          <w:sz w:val="28"/>
        </w:rPr>
        <w:t>
      2) міндеттері:</w:t>
      </w:r>
    </w:p>
    <w:bookmarkEnd w:id="36011"/>
    <w:bookmarkStart w:name="z36287" w:id="3601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6012"/>
    <w:bookmarkStart w:name="z36288" w:id="3601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6013"/>
    <w:bookmarkStart w:name="z36289" w:id="36014"/>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6014"/>
    <w:bookmarkStart w:name="z36290" w:id="3601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6015"/>
    <w:bookmarkStart w:name="z36291" w:id="3601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6016"/>
    <w:bookmarkStart w:name="z36292" w:id="36017"/>
    <w:p>
      <w:pPr>
        <w:spacing w:after="0"/>
        <w:ind w:left="0"/>
        <w:jc w:val="both"/>
      </w:pPr>
      <w:r>
        <w:rPr>
          <w:rFonts w:ascii="Times New Roman"/>
          <w:b w:val="false"/>
          <w:i w:val="false"/>
          <w:color w:val="000000"/>
          <w:sz w:val="28"/>
        </w:rPr>
        <w:t>
      салықтық берешегі бар;</w:t>
      </w:r>
    </w:p>
    <w:bookmarkEnd w:id="36017"/>
    <w:bookmarkStart w:name="z36293" w:id="3601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6018"/>
    <w:bookmarkStart w:name="z36294" w:id="3601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6019"/>
    <w:bookmarkStart w:name="z36295" w:id="3602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6020"/>
    <w:bookmarkStart w:name="z36296" w:id="3602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6021"/>
    <w:bookmarkStart w:name="z36297" w:id="3602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6022"/>
    <w:bookmarkStart w:name="z36298" w:id="3602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6023"/>
    <w:bookmarkStart w:name="z36299" w:id="3602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6024"/>
    <w:bookmarkStart w:name="z36300" w:id="36025"/>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6025"/>
    <w:bookmarkStart w:name="z36301" w:id="36026"/>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6026"/>
    <w:bookmarkStart w:name="z36302" w:id="3602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027"/>
    <w:bookmarkStart w:name="z36303" w:id="3602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028"/>
    <w:bookmarkStart w:name="z36304" w:id="36029"/>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6029"/>
    <w:bookmarkStart w:name="z36305" w:id="36030"/>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6030"/>
    <w:bookmarkStart w:name="z36306" w:id="36031"/>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6031"/>
    <w:bookmarkStart w:name="z36307" w:id="36032"/>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6032"/>
    <w:bookmarkStart w:name="z36308" w:id="36033"/>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6033"/>
    <w:bookmarkStart w:name="z36309" w:id="36034"/>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6034"/>
    <w:bookmarkStart w:name="z36310" w:id="36035"/>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6035"/>
    <w:bookmarkStart w:name="z36311" w:id="36036"/>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6036"/>
    <w:bookmarkStart w:name="z36312" w:id="36037"/>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6037"/>
    <w:bookmarkStart w:name="z36313" w:id="36038"/>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6038"/>
    <w:bookmarkStart w:name="z36314" w:id="36039"/>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6039"/>
    <w:bookmarkStart w:name="z36315" w:id="3604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6040"/>
    <w:bookmarkStart w:name="z36316" w:id="36041"/>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6041"/>
    <w:bookmarkStart w:name="z36317" w:id="36042"/>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6042"/>
    <w:bookmarkStart w:name="z36318" w:id="3604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043"/>
    <w:bookmarkStart w:name="z36319" w:id="3604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044"/>
    <w:bookmarkStart w:name="z36320" w:id="36045"/>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6045"/>
    <w:bookmarkStart w:name="z36321" w:id="36046"/>
    <w:p>
      <w:pPr>
        <w:spacing w:after="0"/>
        <w:ind w:left="0"/>
        <w:jc w:val="both"/>
      </w:pPr>
      <w:r>
        <w:rPr>
          <w:rFonts w:ascii="Times New Roman"/>
          <w:b w:val="false"/>
          <w:i w:val="false"/>
          <w:color w:val="000000"/>
          <w:sz w:val="28"/>
        </w:rPr>
        <w:t>
      мемлекет мүдделерін қорғау;</w:t>
      </w:r>
    </w:p>
    <w:bookmarkEnd w:id="36046"/>
    <w:bookmarkStart w:name="z36322" w:id="3604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047"/>
    <w:bookmarkStart w:name="z36323" w:id="3604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048"/>
    <w:bookmarkStart w:name="z36324" w:id="3604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6049"/>
    <w:bookmarkStart w:name="z36325" w:id="360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050"/>
    <w:bookmarkStart w:name="z36326" w:id="3605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051"/>
    <w:bookmarkStart w:name="z36327" w:id="36052"/>
    <w:p>
      <w:pPr>
        <w:spacing w:after="0"/>
        <w:ind w:left="0"/>
        <w:jc w:val="both"/>
      </w:pPr>
      <w:r>
        <w:rPr>
          <w:rFonts w:ascii="Times New Roman"/>
          <w:b w:val="false"/>
          <w:i w:val="false"/>
          <w:color w:val="000000"/>
          <w:sz w:val="28"/>
        </w:rPr>
        <w:t>
      15. Функциялары:</w:t>
      </w:r>
    </w:p>
    <w:bookmarkEnd w:id="36052"/>
    <w:bookmarkStart w:name="z36328" w:id="36053"/>
    <w:p>
      <w:pPr>
        <w:spacing w:after="0"/>
        <w:ind w:left="0"/>
        <w:jc w:val="both"/>
      </w:pPr>
      <w:r>
        <w:rPr>
          <w:rFonts w:ascii="Times New Roman"/>
          <w:b w:val="false"/>
          <w:i w:val="false"/>
          <w:color w:val="000000"/>
          <w:sz w:val="28"/>
        </w:rPr>
        <w:t>
      1) салықтық бақылауды жүзеге асыру;</w:t>
      </w:r>
    </w:p>
    <w:bookmarkEnd w:id="36053"/>
    <w:bookmarkStart w:name="z36329" w:id="3605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054"/>
    <w:bookmarkStart w:name="z36330" w:id="3605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055"/>
    <w:bookmarkStart w:name="z36331" w:id="36056"/>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056"/>
    <w:bookmarkStart w:name="z36332" w:id="36057"/>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6057"/>
    <w:bookmarkStart w:name="z36333" w:id="36058"/>
    <w:p>
      <w:pPr>
        <w:spacing w:after="0"/>
        <w:ind w:left="0"/>
        <w:jc w:val="both"/>
      </w:pPr>
      <w:r>
        <w:rPr>
          <w:rFonts w:ascii="Times New Roman"/>
          <w:b w:val="false"/>
          <w:i w:val="false"/>
          <w:color w:val="000000"/>
          <w:sz w:val="28"/>
        </w:rPr>
        <w:t xml:space="preserve">
      6)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058"/>
    <w:bookmarkStart w:name="z36334" w:id="36059"/>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059"/>
    <w:bookmarkStart w:name="z36335" w:id="36060"/>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6060"/>
    <w:bookmarkStart w:name="z36336" w:id="36061"/>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6061"/>
    <w:bookmarkStart w:name="z36337" w:id="3606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062"/>
    <w:bookmarkStart w:name="z36338" w:id="36063"/>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6063"/>
    <w:bookmarkStart w:name="z36339" w:id="3606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064"/>
    <w:bookmarkStart w:name="z36340" w:id="36065"/>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6065"/>
    <w:bookmarkStart w:name="z36341" w:id="36066"/>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6066"/>
    <w:bookmarkStart w:name="z36342" w:id="36067"/>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6067"/>
    <w:bookmarkStart w:name="z36343" w:id="36068"/>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6068"/>
    <w:bookmarkStart w:name="z36344" w:id="36069"/>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6069"/>
    <w:bookmarkStart w:name="z36345" w:id="36070"/>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6070"/>
    <w:bookmarkStart w:name="z36346" w:id="36071"/>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6071"/>
    <w:bookmarkStart w:name="z36347" w:id="36072"/>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36072"/>
    <w:bookmarkStart w:name="z36348" w:id="36073"/>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6073"/>
    <w:bookmarkStart w:name="z36349" w:id="36074"/>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6074"/>
    <w:bookmarkStart w:name="z36350" w:id="36075"/>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6075"/>
    <w:bookmarkStart w:name="z36351" w:id="36076"/>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6076"/>
    <w:bookmarkStart w:name="z36352" w:id="36077"/>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6077"/>
    <w:bookmarkStart w:name="z36353" w:id="36078"/>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6078"/>
    <w:bookmarkStart w:name="z36354" w:id="36079"/>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6079"/>
    <w:bookmarkStart w:name="z36355" w:id="36080"/>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6080"/>
    <w:bookmarkStart w:name="z36356" w:id="36081"/>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6081"/>
    <w:bookmarkStart w:name="z36357" w:id="36082"/>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6082"/>
    <w:bookmarkStart w:name="z36358" w:id="36083"/>
    <w:p>
      <w:pPr>
        <w:spacing w:after="0"/>
        <w:ind w:left="0"/>
        <w:jc w:val="both"/>
      </w:pPr>
      <w:r>
        <w:rPr>
          <w:rFonts w:ascii="Times New Roman"/>
          <w:b w:val="false"/>
          <w:i w:val="false"/>
          <w:color w:val="000000"/>
          <w:sz w:val="28"/>
        </w:rPr>
        <w:t>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Заңмен ратификацияланған 1994 жылғы 15 сәуірдегі Дүниежүзілік сауда ұйымын құру туралы Марракеш келісіміне қосымша) (бұдан әрі – СРЖК);</w:t>
      </w:r>
    </w:p>
    <w:bookmarkEnd w:id="36083"/>
    <w:bookmarkStart w:name="z36359" w:id="36084"/>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6084"/>
    <w:bookmarkStart w:name="z36360" w:id="36085"/>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6085"/>
    <w:bookmarkStart w:name="z36361" w:id="36086"/>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6086"/>
    <w:bookmarkStart w:name="z36362" w:id="36087"/>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6087"/>
    <w:bookmarkStart w:name="z36363" w:id="36088"/>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6088"/>
    <w:bookmarkStart w:name="z36364" w:id="36089"/>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6089"/>
    <w:bookmarkStart w:name="z36365" w:id="36090"/>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6090"/>
    <w:bookmarkStart w:name="z36366" w:id="36091"/>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6091"/>
    <w:bookmarkStart w:name="z36367" w:id="36092"/>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6092"/>
    <w:bookmarkStart w:name="z36368" w:id="36093"/>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6093"/>
    <w:bookmarkStart w:name="z36369" w:id="36094"/>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6094"/>
    <w:bookmarkStart w:name="z36370" w:id="36095"/>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6095"/>
    <w:bookmarkStart w:name="z36371" w:id="36096"/>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6096"/>
    <w:bookmarkStart w:name="z36372" w:id="36097"/>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6097"/>
    <w:bookmarkStart w:name="z36373" w:id="36098"/>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6098"/>
    <w:bookmarkStart w:name="z36374" w:id="36099"/>
    <w:p>
      <w:pPr>
        <w:spacing w:after="0"/>
        <w:ind w:left="0"/>
        <w:jc w:val="both"/>
      </w:pPr>
      <w:r>
        <w:rPr>
          <w:rFonts w:ascii="Times New Roman"/>
          <w:b w:val="false"/>
          <w:i w:val="false"/>
          <w:color w:val="000000"/>
          <w:sz w:val="28"/>
        </w:rPr>
        <w:t>
      47) тәуекелдерді басқару жүйесін пайдалану;</w:t>
      </w:r>
    </w:p>
    <w:bookmarkEnd w:id="36099"/>
    <w:bookmarkStart w:name="z36375" w:id="36100"/>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6100"/>
    <w:bookmarkStart w:name="z36376" w:id="36101"/>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6101"/>
    <w:bookmarkStart w:name="z36377" w:id="36102"/>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6102"/>
    <w:bookmarkStart w:name="z36378" w:id="36103"/>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6103"/>
    <w:bookmarkStart w:name="z36379" w:id="36104"/>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6104"/>
    <w:bookmarkStart w:name="z36380" w:id="36105"/>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6105"/>
    <w:bookmarkStart w:name="z36381" w:id="36106"/>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6106"/>
    <w:bookmarkStart w:name="z36382" w:id="36107"/>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6107"/>
    <w:bookmarkStart w:name="z36383" w:id="36108"/>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6108"/>
    <w:bookmarkStart w:name="z36384" w:id="36109"/>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6109"/>
    <w:bookmarkStart w:name="z36385" w:id="36110"/>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6110"/>
    <w:bookmarkStart w:name="z36386" w:id="36111"/>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6111"/>
    <w:bookmarkStart w:name="z36387" w:id="36112"/>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6112"/>
    <w:bookmarkStart w:name="z36388" w:id="36113"/>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6113"/>
    <w:bookmarkStart w:name="z36389" w:id="36114"/>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114"/>
    <w:bookmarkStart w:name="z36390" w:id="36115"/>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6115"/>
    <w:bookmarkStart w:name="z36391" w:id="36116"/>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6116"/>
    <w:bookmarkStart w:name="z36392" w:id="36117"/>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6117"/>
    <w:bookmarkStart w:name="z36393" w:id="36118"/>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6118"/>
    <w:bookmarkStart w:name="z36394" w:id="36119"/>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119"/>
    <w:bookmarkStart w:name="z36395" w:id="36120"/>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120"/>
    <w:bookmarkStart w:name="z36396" w:id="36121"/>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6121"/>
    <w:bookmarkStart w:name="z36397" w:id="36122"/>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6122"/>
    <w:bookmarkStart w:name="z36398" w:id="36123"/>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6123"/>
    <w:bookmarkStart w:name="z36399" w:id="36124"/>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6124"/>
    <w:bookmarkStart w:name="z36400" w:id="36125"/>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6125"/>
    <w:bookmarkStart w:name="z36401" w:id="36126"/>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6126"/>
    <w:bookmarkStart w:name="z36402" w:id="36127"/>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6127"/>
    <w:bookmarkStart w:name="z36403" w:id="36128"/>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6128"/>
    <w:bookmarkStart w:name="z36404" w:id="36129"/>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6129"/>
    <w:bookmarkStart w:name="z36405" w:id="36130"/>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6130"/>
    <w:bookmarkStart w:name="z36406" w:id="36131"/>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6131"/>
    <w:bookmarkStart w:name="z36407" w:id="36132"/>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6132"/>
    <w:bookmarkStart w:name="z36408" w:id="36133"/>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6133"/>
    <w:bookmarkStart w:name="z36409" w:id="36134"/>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6134"/>
    <w:bookmarkStart w:name="z36410" w:id="36135"/>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6135"/>
    <w:bookmarkStart w:name="z36411" w:id="36136"/>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136"/>
    <w:bookmarkStart w:name="z36412" w:id="36137"/>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137"/>
    <w:bookmarkStart w:name="z36413" w:id="36138"/>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138"/>
    <w:bookmarkStart w:name="z36414" w:id="36139"/>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6139"/>
    <w:bookmarkStart w:name="z36415" w:id="36140"/>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6140"/>
    <w:bookmarkStart w:name="z36416" w:id="36141"/>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6141"/>
    <w:bookmarkStart w:name="z36417" w:id="36142"/>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6142"/>
    <w:bookmarkStart w:name="z36418" w:id="36143"/>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6143"/>
    <w:bookmarkStart w:name="z36419" w:id="36144"/>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6144"/>
    <w:bookmarkStart w:name="z36420" w:id="36145"/>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6145"/>
    <w:bookmarkStart w:name="z36421" w:id="36146"/>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6146"/>
    <w:bookmarkStart w:name="z36422" w:id="36147"/>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6147"/>
    <w:bookmarkStart w:name="z36423" w:id="36148"/>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6148"/>
    <w:bookmarkStart w:name="z36424" w:id="36149"/>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6149"/>
    <w:bookmarkStart w:name="z36425" w:id="36150"/>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6150"/>
    <w:bookmarkStart w:name="z36426" w:id="36151"/>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6151"/>
    <w:bookmarkStart w:name="z36427" w:id="36152"/>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6152"/>
    <w:bookmarkStart w:name="z36428" w:id="36153"/>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6153"/>
    <w:bookmarkStart w:name="z36429" w:id="36154"/>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6154"/>
    <w:bookmarkStart w:name="z36430" w:id="36155"/>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6155"/>
    <w:bookmarkStart w:name="z36431" w:id="36156"/>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6156"/>
    <w:bookmarkStart w:name="z36432" w:id="36157"/>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6157"/>
    <w:bookmarkStart w:name="z36433" w:id="36158"/>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6158"/>
    <w:bookmarkStart w:name="z36434" w:id="36159"/>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6159"/>
    <w:bookmarkStart w:name="z36435" w:id="36160"/>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6160"/>
    <w:bookmarkStart w:name="z36436" w:id="36161"/>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6161"/>
    <w:bookmarkStart w:name="z36437" w:id="36162"/>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6162"/>
    <w:bookmarkStart w:name="z36438" w:id="36163"/>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6163"/>
    <w:bookmarkStart w:name="z36439" w:id="36164"/>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6164"/>
    <w:bookmarkStart w:name="z36440" w:id="36165"/>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6165"/>
    <w:bookmarkStart w:name="z36441" w:id="36166"/>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6166"/>
    <w:bookmarkStart w:name="z36442" w:id="36167"/>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6167"/>
    <w:bookmarkStart w:name="z36443" w:id="36168"/>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6168"/>
    <w:bookmarkStart w:name="z36444" w:id="36169"/>
    <w:p>
      <w:pPr>
        <w:spacing w:after="0"/>
        <w:ind w:left="0"/>
        <w:jc w:val="both"/>
      </w:pPr>
      <w:r>
        <w:rPr>
          <w:rFonts w:ascii="Times New Roman"/>
          <w:b w:val="false"/>
          <w:i w:val="false"/>
          <w:color w:val="000000"/>
          <w:sz w:val="28"/>
        </w:rPr>
        <w:t>
      Департамент қызметкерлерін;</w:t>
      </w:r>
    </w:p>
    <w:bookmarkEnd w:id="36169"/>
    <w:bookmarkStart w:name="z36445" w:id="36170"/>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6170"/>
    <w:bookmarkStart w:name="z36446" w:id="36171"/>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6171"/>
    <w:bookmarkStart w:name="z36447" w:id="36172"/>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6172"/>
    <w:bookmarkStart w:name="z36448" w:id="36173"/>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6173"/>
    <w:bookmarkStart w:name="z36449" w:id="3617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6174"/>
    <w:bookmarkStart w:name="z36450" w:id="36175"/>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6175"/>
    <w:bookmarkStart w:name="z36451" w:id="36176"/>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176"/>
    <w:bookmarkStart w:name="z36452" w:id="3617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6177"/>
    <w:bookmarkStart w:name="z36453" w:id="36178"/>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6178"/>
    <w:bookmarkStart w:name="z36454" w:id="36179"/>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6179"/>
    <w:bookmarkStart w:name="z36455" w:id="36180"/>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6180"/>
    <w:bookmarkStart w:name="z36456" w:id="36181"/>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181"/>
    <w:bookmarkStart w:name="z36457" w:id="36182"/>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6182"/>
    <w:bookmarkStart w:name="z36458" w:id="36183"/>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61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459" w:id="36184"/>
    <w:p>
      <w:pPr>
        <w:spacing w:after="0"/>
        <w:ind w:left="0"/>
        <w:jc w:val="left"/>
      </w:pPr>
      <w:r>
        <w:rPr>
          <w:rFonts w:ascii="Times New Roman"/>
          <w:b/>
          <w:i w:val="false"/>
          <w:color w:val="000000"/>
        </w:rPr>
        <w:t xml:space="preserve"> 4. Департаменттің мүлкi</w:t>
      </w:r>
    </w:p>
    <w:bookmarkEnd w:id="36184"/>
    <w:bookmarkStart w:name="z36460" w:id="36185"/>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6185"/>
    <w:bookmarkStart w:name="z36461" w:id="36186"/>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6186"/>
    <w:bookmarkStart w:name="z36462" w:id="36187"/>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6187"/>
    <w:bookmarkStart w:name="z36463" w:id="36188"/>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188"/>
    <w:bookmarkStart w:name="z36464" w:id="36189"/>
    <w:p>
      <w:pPr>
        <w:spacing w:after="0"/>
        <w:ind w:left="0"/>
        <w:jc w:val="left"/>
      </w:pPr>
      <w:r>
        <w:rPr>
          <w:rFonts w:ascii="Times New Roman"/>
          <w:b/>
          <w:i w:val="false"/>
          <w:color w:val="000000"/>
        </w:rPr>
        <w:t xml:space="preserve"> 5. Департаментті қайта ұйымдастыру және тарату</w:t>
      </w:r>
    </w:p>
    <w:bookmarkEnd w:id="36189"/>
    <w:bookmarkStart w:name="z36465" w:id="36190"/>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6190"/>
    <w:bookmarkStart w:name="z36466" w:id="36191"/>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6191"/>
    <w:bookmarkStart w:name="z36467" w:id="36192"/>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Курчатов қаласы бойынша Мемлекеттік кірістер басқармасы.</w:t>
      </w:r>
    </w:p>
    <w:bookmarkEnd w:id="36192"/>
    <w:bookmarkStart w:name="z36468" w:id="36193"/>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Абай облысы бойынша Мемлекеттік кірістер департаментінің Семей қаласы бойынша Мемлекеттік кірістер басқармасы.</w:t>
      </w:r>
    </w:p>
    <w:bookmarkEnd w:id="36193"/>
    <w:bookmarkStart w:name="z36469" w:id="36194"/>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Абай облысы бойынша Мемлекеттік кірістер департаментінің Абай ауданы бойынша Мемлекеттік кірістер басқармасы.</w:t>
      </w:r>
    </w:p>
    <w:bookmarkEnd w:id="36194"/>
    <w:bookmarkStart w:name="z36470" w:id="36195"/>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Абай облысы бойынша Мемлекеттік кірістер департаментінің Аягөз ауданы бойынша Мемлекеттік кірістер басқармасы.</w:t>
      </w:r>
    </w:p>
    <w:bookmarkEnd w:id="36195"/>
    <w:bookmarkStart w:name="z36471" w:id="36196"/>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Абай облысы бойынша Мемлекеттік кірістер департаментінің Бесқарағай ауданы бойынша Мемлекеттік кірістер басқармасы.</w:t>
      </w:r>
    </w:p>
    <w:bookmarkEnd w:id="36196"/>
    <w:bookmarkStart w:name="z36472" w:id="36197"/>
    <w:p>
      <w:pPr>
        <w:spacing w:after="0"/>
        <w:ind w:left="0"/>
        <w:jc w:val="both"/>
      </w:pPr>
      <w:r>
        <w:rPr>
          <w:rFonts w:ascii="Times New Roman"/>
          <w:b w:val="false"/>
          <w:i w:val="false"/>
          <w:color w:val="000000"/>
          <w:sz w:val="28"/>
        </w:rPr>
        <w:t>
      6. Қазақстан Республикасы Қаржы министрлiгiнiң Мемлекеттік кірістер комитеті Абай облысы бойынша Мемлекеттік кірістер департаментінің Бородулиха ауданы бойынша Мемлекеттік кірістер басқармасы.</w:t>
      </w:r>
    </w:p>
    <w:bookmarkEnd w:id="36197"/>
    <w:bookmarkStart w:name="z36473" w:id="36198"/>
    <w:p>
      <w:pPr>
        <w:spacing w:after="0"/>
        <w:ind w:left="0"/>
        <w:jc w:val="both"/>
      </w:pPr>
      <w:r>
        <w:rPr>
          <w:rFonts w:ascii="Times New Roman"/>
          <w:b w:val="false"/>
          <w:i w:val="false"/>
          <w:color w:val="000000"/>
          <w:sz w:val="28"/>
        </w:rPr>
        <w:t>
      7. Қазақстан Республикасы Қаржы министрлiгiнiң Мемлекеттік кірістер комитеті Абай облысы бойынша Мемлекеттік кірістер департаментінің Жарма ауданы бойынша Мемлекеттік кірістер басқармасы.</w:t>
      </w:r>
    </w:p>
    <w:bookmarkEnd w:id="36198"/>
    <w:bookmarkStart w:name="z36474" w:id="36199"/>
    <w:p>
      <w:pPr>
        <w:spacing w:after="0"/>
        <w:ind w:left="0"/>
        <w:jc w:val="both"/>
      </w:pPr>
      <w:r>
        <w:rPr>
          <w:rFonts w:ascii="Times New Roman"/>
          <w:b w:val="false"/>
          <w:i w:val="false"/>
          <w:color w:val="000000"/>
          <w:sz w:val="28"/>
        </w:rPr>
        <w:t>
      8. Қазақстан Республикасы Қаржы министрлiгiнiң Мемлекеттік кірістер комитеті Абай облысы бойынша Мемлекеттік кірістер департаментінің Көкпекті ауданы бойынша Мемлекеттік кірістер басқармасы.</w:t>
      </w:r>
    </w:p>
    <w:bookmarkEnd w:id="36199"/>
    <w:bookmarkStart w:name="z36475" w:id="36200"/>
    <w:p>
      <w:pPr>
        <w:spacing w:after="0"/>
        <w:ind w:left="0"/>
        <w:jc w:val="both"/>
      </w:pPr>
      <w:r>
        <w:rPr>
          <w:rFonts w:ascii="Times New Roman"/>
          <w:b w:val="false"/>
          <w:i w:val="false"/>
          <w:color w:val="000000"/>
          <w:sz w:val="28"/>
        </w:rPr>
        <w:t>
      9. Қазақстан Республикасы Қаржы министрлiгiнiң Мемлекеттік кірістер комитеті Абай облысы бойынша Мемлекеттік кірістер департаментінің Үржар ауданы бойынша Мемлекеттік кірістер басқармасы.</w:t>
      </w:r>
    </w:p>
    <w:bookmarkEnd w:id="36200"/>
    <w:bookmarkStart w:name="z36476" w:id="36201"/>
    <w:p>
      <w:pPr>
        <w:spacing w:after="0"/>
        <w:ind w:left="0"/>
        <w:jc w:val="both"/>
      </w:pPr>
      <w:r>
        <w:rPr>
          <w:rFonts w:ascii="Times New Roman"/>
          <w:b w:val="false"/>
          <w:i w:val="false"/>
          <w:color w:val="000000"/>
          <w:sz w:val="28"/>
        </w:rPr>
        <w:t>
      10. Қазақстан Республикасы Қаржы министрлiгiнiң Мемлекеттік кірістер комитеті Абай облысы бойынша Мемлекеттік кірістер департаментінің Ақсуат ауданы бойынша Мемлекеттік кірістер басқармасы.</w:t>
      </w:r>
    </w:p>
    <w:bookmarkEnd w:id="36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230-қосымша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257-қосымша</w:t>
            </w:r>
          </w:p>
        </w:tc>
      </w:tr>
    </w:tbl>
    <w:bookmarkStart w:name="z36478" w:id="3620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Курчатов қаласы бойынша Мемлекеттік кірістер басқармасы туралы ереже </w:t>
      </w:r>
    </w:p>
    <w:bookmarkEnd w:id="36202"/>
    <w:bookmarkStart w:name="z36479" w:id="36203"/>
    <w:p>
      <w:pPr>
        <w:spacing w:after="0"/>
        <w:ind w:left="0"/>
        <w:jc w:val="left"/>
      </w:pPr>
      <w:r>
        <w:rPr>
          <w:rFonts w:ascii="Times New Roman"/>
          <w:b/>
          <w:i w:val="false"/>
          <w:color w:val="000000"/>
        </w:rPr>
        <w:t xml:space="preserve"> 1-тарау. Жалпы ережелер</w:t>
      </w:r>
    </w:p>
    <w:bookmarkEnd w:id="36203"/>
    <w:bookmarkStart w:name="z36480" w:id="3620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Курчатов қаласы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6204"/>
    <w:bookmarkStart w:name="z36481" w:id="36205"/>
    <w:p>
      <w:pPr>
        <w:spacing w:after="0"/>
        <w:ind w:left="0"/>
        <w:jc w:val="both"/>
      </w:pPr>
      <w:r>
        <w:rPr>
          <w:rFonts w:ascii="Times New Roman"/>
          <w:b w:val="false"/>
          <w:i w:val="false"/>
          <w:color w:val="000000"/>
          <w:sz w:val="28"/>
        </w:rPr>
        <w:t xml:space="preserve">
      1) салықтық әкімшілендіру; </w:t>
      </w:r>
    </w:p>
    <w:bookmarkEnd w:id="36205"/>
    <w:bookmarkStart w:name="z36482" w:id="3620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6206"/>
    <w:bookmarkStart w:name="z36483" w:id="36207"/>
    <w:p>
      <w:pPr>
        <w:spacing w:after="0"/>
        <w:ind w:left="0"/>
        <w:jc w:val="both"/>
      </w:pPr>
      <w:r>
        <w:rPr>
          <w:rFonts w:ascii="Times New Roman"/>
          <w:b w:val="false"/>
          <w:i w:val="false"/>
          <w:color w:val="000000"/>
          <w:sz w:val="28"/>
        </w:rPr>
        <w:t>
      3) мұнай өнімдерінің және биоотынның айналымы;</w:t>
      </w:r>
    </w:p>
    <w:bookmarkEnd w:id="36207"/>
    <w:bookmarkStart w:name="z36484" w:id="3620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6208"/>
    <w:bookmarkStart w:name="z36485" w:id="3620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6209"/>
    <w:bookmarkStart w:name="z36486" w:id="3621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6210"/>
    <w:bookmarkStart w:name="z36487" w:id="3621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6211"/>
    <w:bookmarkStart w:name="z36488" w:id="3621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6212"/>
    <w:bookmarkStart w:name="z36489" w:id="3621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6213"/>
    <w:bookmarkStart w:name="z36490" w:id="3621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6214"/>
    <w:bookmarkStart w:name="z36491" w:id="3621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6215"/>
    <w:bookmarkStart w:name="z36492" w:id="36216"/>
    <w:p>
      <w:pPr>
        <w:spacing w:after="0"/>
        <w:ind w:left="0"/>
        <w:jc w:val="both"/>
      </w:pPr>
      <w:r>
        <w:rPr>
          <w:rFonts w:ascii="Times New Roman"/>
          <w:b w:val="false"/>
          <w:i w:val="false"/>
          <w:color w:val="000000"/>
          <w:sz w:val="28"/>
        </w:rPr>
        <w:t>
      8. Басқарманың орналасқан жері: пошта индексі 071100, Қазақстан Республикасы, Абай облысы, Курчатов қаласы, Құнанбай көшесі, 9.</w:t>
      </w:r>
    </w:p>
    <w:bookmarkEnd w:id="36216"/>
    <w:bookmarkStart w:name="z36493" w:id="3621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Курчатов қаласы бойынша Мемлекеттік кірістер басқармасы" республикалық мемлекеттік мекемесi.</w:t>
      </w:r>
    </w:p>
    <w:bookmarkEnd w:id="36217"/>
    <w:bookmarkStart w:name="z36494" w:id="362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218"/>
    <w:bookmarkStart w:name="z36495" w:id="362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219"/>
    <w:bookmarkStart w:name="z36496" w:id="3622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6220"/>
    <w:bookmarkStart w:name="z36497" w:id="3622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6221"/>
    <w:bookmarkStart w:name="z36498" w:id="3622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6222"/>
    <w:bookmarkStart w:name="z36499" w:id="36223"/>
    <w:p>
      <w:pPr>
        <w:spacing w:after="0"/>
        <w:ind w:left="0"/>
        <w:jc w:val="both"/>
      </w:pPr>
      <w:r>
        <w:rPr>
          <w:rFonts w:ascii="Times New Roman"/>
          <w:b w:val="false"/>
          <w:i w:val="false"/>
          <w:color w:val="000000"/>
          <w:sz w:val="28"/>
        </w:rPr>
        <w:t>
      13. Міндеттері:</w:t>
      </w:r>
    </w:p>
    <w:bookmarkEnd w:id="36223"/>
    <w:bookmarkStart w:name="z36500" w:id="3622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6224"/>
    <w:bookmarkStart w:name="z36501" w:id="3622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6225"/>
    <w:bookmarkStart w:name="z36502" w:id="3622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6226"/>
    <w:bookmarkStart w:name="z36503" w:id="3622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6227"/>
    <w:bookmarkStart w:name="z36504" w:id="3622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6228"/>
    <w:bookmarkStart w:name="z36505" w:id="3622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6229"/>
    <w:bookmarkStart w:name="z36506" w:id="3623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6230"/>
    <w:bookmarkStart w:name="z36507" w:id="36231"/>
    <w:p>
      <w:pPr>
        <w:spacing w:after="0"/>
        <w:ind w:left="0"/>
        <w:jc w:val="both"/>
      </w:pPr>
      <w:r>
        <w:rPr>
          <w:rFonts w:ascii="Times New Roman"/>
          <w:b w:val="false"/>
          <w:i w:val="false"/>
          <w:color w:val="000000"/>
          <w:sz w:val="28"/>
        </w:rPr>
        <w:t>
      14. Басқарманың құқықтары мен міндеттемелері:</w:t>
      </w:r>
    </w:p>
    <w:bookmarkEnd w:id="36231"/>
    <w:bookmarkStart w:name="z36508" w:id="36232"/>
    <w:p>
      <w:pPr>
        <w:spacing w:after="0"/>
        <w:ind w:left="0"/>
        <w:jc w:val="both"/>
      </w:pPr>
      <w:r>
        <w:rPr>
          <w:rFonts w:ascii="Times New Roman"/>
          <w:b w:val="false"/>
          <w:i w:val="false"/>
          <w:color w:val="000000"/>
          <w:sz w:val="28"/>
        </w:rPr>
        <w:t>
      1) құқықтары:</w:t>
      </w:r>
    </w:p>
    <w:bookmarkEnd w:id="36232"/>
    <w:bookmarkStart w:name="z36509" w:id="3623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6233"/>
    <w:bookmarkStart w:name="z36510" w:id="36234"/>
    <w:p>
      <w:pPr>
        <w:spacing w:after="0"/>
        <w:ind w:left="0"/>
        <w:jc w:val="both"/>
      </w:pPr>
      <w:r>
        <w:rPr>
          <w:rFonts w:ascii="Times New Roman"/>
          <w:b w:val="false"/>
          <w:i w:val="false"/>
          <w:color w:val="000000"/>
          <w:sz w:val="28"/>
        </w:rPr>
        <w:t>
      салық төлеушіден (салық агентінен):</w:t>
      </w:r>
    </w:p>
    <w:bookmarkEnd w:id="36234"/>
    <w:bookmarkStart w:name="z36511" w:id="3623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6235"/>
    <w:bookmarkStart w:name="z36512" w:id="3623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6236"/>
    <w:bookmarkStart w:name="z36513" w:id="3623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6237"/>
    <w:bookmarkStart w:name="z36514" w:id="3623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6238"/>
    <w:bookmarkStart w:name="z36515" w:id="3623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6239"/>
    <w:bookmarkStart w:name="z36516" w:id="3624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6240"/>
    <w:bookmarkStart w:name="z36517" w:id="3624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6241"/>
    <w:bookmarkStart w:name="z36518" w:id="3624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6242"/>
    <w:bookmarkStart w:name="z36519" w:id="3624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6243"/>
    <w:bookmarkStart w:name="z36520" w:id="3624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6244"/>
    <w:bookmarkStart w:name="z36521" w:id="3624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6245"/>
    <w:bookmarkStart w:name="z36522" w:id="3624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6246"/>
    <w:bookmarkStart w:name="z36523" w:id="3624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6247"/>
    <w:bookmarkStart w:name="z36524" w:id="3624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6248"/>
    <w:bookmarkStart w:name="z36525" w:id="3624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6249"/>
    <w:bookmarkStart w:name="z36526" w:id="3625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6250"/>
    <w:bookmarkStart w:name="z36527" w:id="3625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6251"/>
    <w:bookmarkStart w:name="z36528" w:id="3625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6252"/>
    <w:bookmarkStart w:name="z36529" w:id="3625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6253"/>
    <w:bookmarkStart w:name="z36530" w:id="3625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6254"/>
    <w:bookmarkStart w:name="z36531" w:id="3625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6255"/>
    <w:bookmarkStart w:name="z36532" w:id="3625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6256"/>
    <w:bookmarkStart w:name="z36533" w:id="3625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6257"/>
    <w:bookmarkStart w:name="z36534" w:id="36258"/>
    <w:p>
      <w:pPr>
        <w:spacing w:after="0"/>
        <w:ind w:left="0"/>
        <w:jc w:val="both"/>
      </w:pPr>
      <w:r>
        <w:rPr>
          <w:rFonts w:ascii="Times New Roman"/>
          <w:b w:val="false"/>
          <w:i w:val="false"/>
          <w:color w:val="000000"/>
          <w:sz w:val="28"/>
        </w:rPr>
        <w:t>
      2) міндеттері:</w:t>
      </w:r>
    </w:p>
    <w:bookmarkEnd w:id="36258"/>
    <w:bookmarkStart w:name="z36535" w:id="3625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6259"/>
    <w:bookmarkStart w:name="z36536" w:id="3626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6260"/>
    <w:bookmarkStart w:name="z36537" w:id="3626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6261"/>
    <w:bookmarkStart w:name="z36538" w:id="3626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6262"/>
    <w:bookmarkStart w:name="z36539" w:id="36263"/>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6263"/>
    <w:bookmarkStart w:name="z36540" w:id="36264"/>
    <w:p>
      <w:pPr>
        <w:spacing w:after="0"/>
        <w:ind w:left="0"/>
        <w:jc w:val="both"/>
      </w:pPr>
      <w:r>
        <w:rPr>
          <w:rFonts w:ascii="Times New Roman"/>
          <w:b w:val="false"/>
          <w:i w:val="false"/>
          <w:color w:val="000000"/>
          <w:sz w:val="28"/>
        </w:rPr>
        <w:t>
      салықтық берешегі бар;</w:t>
      </w:r>
    </w:p>
    <w:bookmarkEnd w:id="36264"/>
    <w:bookmarkStart w:name="z36541" w:id="36265"/>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6265"/>
    <w:bookmarkStart w:name="z36542" w:id="36266"/>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6266"/>
    <w:bookmarkStart w:name="z36543" w:id="36267"/>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6267"/>
    <w:bookmarkStart w:name="z36544" w:id="36268"/>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6268"/>
    <w:bookmarkStart w:name="z36545" w:id="36269"/>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6269"/>
    <w:bookmarkStart w:name="z36546" w:id="36270"/>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6270"/>
    <w:bookmarkStart w:name="z36547" w:id="36271"/>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6271"/>
    <w:bookmarkStart w:name="z36548" w:id="36272"/>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6272"/>
    <w:bookmarkStart w:name="z36549" w:id="36273"/>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273"/>
    <w:bookmarkStart w:name="z36550" w:id="36274"/>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274"/>
    <w:bookmarkStart w:name="z36551" w:id="36275"/>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6275"/>
    <w:bookmarkStart w:name="z36552" w:id="36276"/>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6276"/>
    <w:bookmarkStart w:name="z36553" w:id="36277"/>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277"/>
    <w:bookmarkStart w:name="z36554" w:id="36278"/>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278"/>
    <w:bookmarkStart w:name="z36555" w:id="36279"/>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6279"/>
    <w:bookmarkStart w:name="z36556" w:id="36280"/>
    <w:p>
      <w:pPr>
        <w:spacing w:after="0"/>
        <w:ind w:left="0"/>
        <w:jc w:val="both"/>
      </w:pPr>
      <w:r>
        <w:rPr>
          <w:rFonts w:ascii="Times New Roman"/>
          <w:b w:val="false"/>
          <w:i w:val="false"/>
          <w:color w:val="000000"/>
          <w:sz w:val="28"/>
        </w:rPr>
        <w:t>
      мемлекет мүдделерін қорғау;</w:t>
      </w:r>
    </w:p>
    <w:bookmarkEnd w:id="36280"/>
    <w:bookmarkStart w:name="z36557" w:id="36281"/>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281"/>
    <w:bookmarkStart w:name="z36558" w:id="36282"/>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282"/>
    <w:bookmarkStart w:name="z36559" w:id="3628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283"/>
    <w:bookmarkStart w:name="z36560" w:id="36284"/>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284"/>
    <w:bookmarkStart w:name="z36561" w:id="36285"/>
    <w:p>
      <w:pPr>
        <w:spacing w:after="0"/>
        <w:ind w:left="0"/>
        <w:jc w:val="both"/>
      </w:pPr>
      <w:r>
        <w:rPr>
          <w:rFonts w:ascii="Times New Roman"/>
          <w:b w:val="false"/>
          <w:i w:val="false"/>
          <w:color w:val="000000"/>
          <w:sz w:val="28"/>
        </w:rPr>
        <w:t>
      15. Функциялары:</w:t>
      </w:r>
    </w:p>
    <w:bookmarkEnd w:id="36285"/>
    <w:bookmarkStart w:name="z36562" w:id="36286"/>
    <w:p>
      <w:pPr>
        <w:spacing w:after="0"/>
        <w:ind w:left="0"/>
        <w:jc w:val="both"/>
      </w:pPr>
      <w:r>
        <w:rPr>
          <w:rFonts w:ascii="Times New Roman"/>
          <w:b w:val="false"/>
          <w:i w:val="false"/>
          <w:color w:val="000000"/>
          <w:sz w:val="28"/>
        </w:rPr>
        <w:t>
      1) салықтық бақылауды жүзеге асыру;</w:t>
      </w:r>
    </w:p>
    <w:bookmarkEnd w:id="36286"/>
    <w:bookmarkStart w:name="z36563" w:id="36287"/>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287"/>
    <w:bookmarkStart w:name="z36564" w:id="36288"/>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288"/>
    <w:bookmarkStart w:name="z36565" w:id="36289"/>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6289"/>
    <w:bookmarkStart w:name="z36566" w:id="36290"/>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290"/>
    <w:bookmarkStart w:name="z36567" w:id="36291"/>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6291"/>
    <w:bookmarkStart w:name="z36568" w:id="36292"/>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292"/>
    <w:bookmarkStart w:name="z36569" w:id="36293"/>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293"/>
    <w:bookmarkStart w:name="z36570" w:id="36294"/>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6294"/>
    <w:bookmarkStart w:name="z36571" w:id="36295"/>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295"/>
    <w:bookmarkStart w:name="z36572" w:id="36296"/>
    <w:p>
      <w:pPr>
        <w:spacing w:after="0"/>
        <w:ind w:left="0"/>
        <w:jc w:val="both"/>
      </w:pPr>
      <w:r>
        <w:rPr>
          <w:rFonts w:ascii="Times New Roman"/>
          <w:b w:val="false"/>
          <w:i w:val="false"/>
          <w:color w:val="000000"/>
          <w:sz w:val="28"/>
        </w:rPr>
        <w:t>
      11) салықтық әкімшілендіруді жүзеге асыру;</w:t>
      </w:r>
    </w:p>
    <w:bookmarkEnd w:id="36296"/>
    <w:bookmarkStart w:name="z36573" w:id="36297"/>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297"/>
    <w:bookmarkStart w:name="z36574" w:id="36298"/>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6298"/>
    <w:bookmarkStart w:name="z36575" w:id="36299"/>
    <w:p>
      <w:pPr>
        <w:spacing w:after="0"/>
        <w:ind w:left="0"/>
        <w:jc w:val="both"/>
      </w:pPr>
      <w:r>
        <w:rPr>
          <w:rFonts w:ascii="Times New Roman"/>
          <w:b w:val="false"/>
          <w:i w:val="false"/>
          <w:color w:val="000000"/>
          <w:sz w:val="28"/>
        </w:rPr>
        <w:t>
      14) тәуекелдерді басқару жүйесін пайдалану;</w:t>
      </w:r>
    </w:p>
    <w:bookmarkEnd w:id="36299"/>
    <w:bookmarkStart w:name="z36576" w:id="36300"/>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6300"/>
    <w:bookmarkStart w:name="z36577" w:id="36301"/>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6301"/>
    <w:bookmarkStart w:name="z36578" w:id="36302"/>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6302"/>
    <w:bookmarkStart w:name="z36579" w:id="36303"/>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6303"/>
    <w:bookmarkStart w:name="z36580" w:id="36304"/>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6304"/>
    <w:bookmarkStart w:name="z36581" w:id="36305"/>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6305"/>
    <w:bookmarkStart w:name="z36582" w:id="36306"/>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6306"/>
    <w:bookmarkStart w:name="z36583" w:id="36307"/>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307"/>
    <w:bookmarkStart w:name="z36584" w:id="36308"/>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6308"/>
    <w:bookmarkStart w:name="z36585" w:id="36309"/>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6309"/>
    <w:bookmarkStart w:name="z36586" w:id="36310"/>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6310"/>
    <w:bookmarkStart w:name="z36587" w:id="36311"/>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6311"/>
    <w:bookmarkStart w:name="z36588" w:id="36312"/>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6312"/>
    <w:bookmarkStart w:name="z36589" w:id="36313"/>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313"/>
    <w:bookmarkStart w:name="z36590" w:id="36314"/>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314"/>
    <w:bookmarkStart w:name="z36591" w:id="36315"/>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6315"/>
    <w:bookmarkStart w:name="z36592" w:id="36316"/>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6316"/>
    <w:bookmarkStart w:name="z36593" w:id="36317"/>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6317"/>
    <w:bookmarkStart w:name="z36594" w:id="36318"/>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6318"/>
    <w:bookmarkStart w:name="z36595" w:id="36319"/>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6319"/>
    <w:bookmarkStart w:name="z36596" w:id="36320"/>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6320"/>
    <w:bookmarkStart w:name="z36597" w:id="36321"/>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321"/>
    <w:bookmarkStart w:name="z36598" w:id="36322"/>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322"/>
    <w:bookmarkStart w:name="z36599" w:id="36323"/>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323"/>
    <w:bookmarkStart w:name="z36600" w:id="36324"/>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6324"/>
    <w:bookmarkStart w:name="z36601" w:id="36325"/>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6325"/>
    <w:bookmarkStart w:name="z36602" w:id="3632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326"/>
    <w:bookmarkStart w:name="z36603" w:id="3632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327"/>
    <w:bookmarkStart w:name="z36604" w:id="36328"/>
    <w:p>
      <w:pPr>
        <w:spacing w:after="0"/>
        <w:ind w:left="0"/>
        <w:jc w:val="both"/>
      </w:pPr>
      <w:r>
        <w:rPr>
          <w:rFonts w:ascii="Times New Roman"/>
          <w:b w:val="false"/>
          <w:i w:val="false"/>
          <w:color w:val="000000"/>
          <w:sz w:val="28"/>
        </w:rPr>
        <w:t>
      18. Басқарма басшысының өкілеттіктері:</w:t>
      </w:r>
    </w:p>
    <w:bookmarkEnd w:id="36328"/>
    <w:bookmarkStart w:name="z36605" w:id="36329"/>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6329"/>
    <w:bookmarkStart w:name="z36606" w:id="3633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6330"/>
    <w:bookmarkStart w:name="z36607" w:id="3633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6331"/>
    <w:bookmarkStart w:name="z36608" w:id="3633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6332"/>
    <w:bookmarkStart w:name="z36609" w:id="3633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6333"/>
    <w:bookmarkStart w:name="z36610" w:id="363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334"/>
    <w:bookmarkStart w:name="z36611" w:id="3633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6335"/>
    <w:bookmarkStart w:name="z36612" w:id="3633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6336"/>
    <w:bookmarkStart w:name="z36613" w:id="3633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6337"/>
    <w:bookmarkStart w:name="z36614" w:id="3633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6338"/>
    <w:bookmarkStart w:name="z36615" w:id="3633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339"/>
    <w:bookmarkStart w:name="z36616" w:id="363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6340"/>
    <w:bookmarkStart w:name="z36617" w:id="36341"/>
    <w:p>
      <w:pPr>
        <w:spacing w:after="0"/>
        <w:ind w:left="0"/>
        <w:jc w:val="left"/>
      </w:pPr>
      <w:r>
        <w:rPr>
          <w:rFonts w:ascii="Times New Roman"/>
          <w:b/>
          <w:i w:val="false"/>
          <w:color w:val="000000"/>
        </w:rPr>
        <w:t xml:space="preserve"> 4-тарау. Басқарманың мүлкi</w:t>
      </w:r>
    </w:p>
    <w:bookmarkEnd w:id="36341"/>
    <w:bookmarkStart w:name="z36618" w:id="36342"/>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6342"/>
    <w:bookmarkStart w:name="z36619" w:id="3634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343"/>
    <w:bookmarkStart w:name="z36620" w:id="3634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6344"/>
    <w:bookmarkStart w:name="z36621" w:id="3634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345"/>
    <w:bookmarkStart w:name="z36622" w:id="36346"/>
    <w:p>
      <w:pPr>
        <w:spacing w:after="0"/>
        <w:ind w:left="0"/>
        <w:jc w:val="left"/>
      </w:pPr>
      <w:r>
        <w:rPr>
          <w:rFonts w:ascii="Times New Roman"/>
          <w:b/>
          <w:i w:val="false"/>
          <w:color w:val="000000"/>
        </w:rPr>
        <w:t xml:space="preserve"> 5-тарау. Басқарманы қайта ұйымдастыру және тарату</w:t>
      </w:r>
    </w:p>
    <w:bookmarkEnd w:id="36346"/>
    <w:bookmarkStart w:name="z36623" w:id="363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258-қосымша</w:t>
            </w:r>
          </w:p>
        </w:tc>
      </w:tr>
    </w:tbl>
    <w:bookmarkStart w:name="z36625" w:id="36348"/>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Семей қаласы бойынша Мемлекеттік кірістер басқармасы туралы ереже </w:t>
      </w:r>
    </w:p>
    <w:bookmarkEnd w:id="36348"/>
    <w:bookmarkStart w:name="z36626" w:id="36349"/>
    <w:p>
      <w:pPr>
        <w:spacing w:after="0"/>
        <w:ind w:left="0"/>
        <w:jc w:val="left"/>
      </w:pPr>
      <w:r>
        <w:rPr>
          <w:rFonts w:ascii="Times New Roman"/>
          <w:b/>
          <w:i w:val="false"/>
          <w:color w:val="000000"/>
        </w:rPr>
        <w:t xml:space="preserve"> 1-тарау. Жалпы ережелер</w:t>
      </w:r>
    </w:p>
    <w:bookmarkEnd w:id="36349"/>
    <w:bookmarkStart w:name="z36627" w:id="36350"/>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Семей қаласы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6350"/>
    <w:bookmarkStart w:name="z36628" w:id="36351"/>
    <w:p>
      <w:pPr>
        <w:spacing w:after="0"/>
        <w:ind w:left="0"/>
        <w:jc w:val="both"/>
      </w:pPr>
      <w:r>
        <w:rPr>
          <w:rFonts w:ascii="Times New Roman"/>
          <w:b w:val="false"/>
          <w:i w:val="false"/>
          <w:color w:val="000000"/>
          <w:sz w:val="28"/>
        </w:rPr>
        <w:t xml:space="preserve">
      1) салықтық әкімшілендіру; </w:t>
      </w:r>
    </w:p>
    <w:bookmarkEnd w:id="36351"/>
    <w:bookmarkStart w:name="z36629" w:id="36352"/>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6352"/>
    <w:bookmarkStart w:name="z36630" w:id="36353"/>
    <w:p>
      <w:pPr>
        <w:spacing w:after="0"/>
        <w:ind w:left="0"/>
        <w:jc w:val="both"/>
      </w:pPr>
      <w:r>
        <w:rPr>
          <w:rFonts w:ascii="Times New Roman"/>
          <w:b w:val="false"/>
          <w:i w:val="false"/>
          <w:color w:val="000000"/>
          <w:sz w:val="28"/>
        </w:rPr>
        <w:t>
      3) мұнай өнімдерінің және биоотынның айналымы;</w:t>
      </w:r>
    </w:p>
    <w:bookmarkEnd w:id="36353"/>
    <w:bookmarkStart w:name="z36631" w:id="36354"/>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6354"/>
    <w:bookmarkStart w:name="z36632" w:id="36355"/>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6355"/>
    <w:bookmarkStart w:name="z36633" w:id="3635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6356"/>
    <w:bookmarkStart w:name="z36634" w:id="36357"/>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6357"/>
    <w:bookmarkStart w:name="z36635" w:id="36358"/>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6358"/>
    <w:bookmarkStart w:name="z36636" w:id="36359"/>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6359"/>
    <w:bookmarkStart w:name="z36637" w:id="36360"/>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6360"/>
    <w:bookmarkStart w:name="z36638" w:id="36361"/>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6361"/>
    <w:bookmarkStart w:name="z36639" w:id="36362"/>
    <w:p>
      <w:pPr>
        <w:spacing w:after="0"/>
        <w:ind w:left="0"/>
        <w:jc w:val="both"/>
      </w:pPr>
      <w:r>
        <w:rPr>
          <w:rFonts w:ascii="Times New Roman"/>
          <w:b w:val="false"/>
          <w:i w:val="false"/>
          <w:color w:val="000000"/>
          <w:sz w:val="28"/>
        </w:rPr>
        <w:t>
      8. Басқарманың орналасқан жері: пошта индексі 071405, Қазақстан Республикасы, Абай облысы, Семей қаласы, Абай алаңы, 3.</w:t>
      </w:r>
    </w:p>
    <w:bookmarkEnd w:id="36362"/>
    <w:bookmarkStart w:name="z36640" w:id="36363"/>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Семей қаласы бойынша Мемлекеттік кірістер басқармасы" республикалық мемлекеттік мекемесi.</w:t>
      </w:r>
    </w:p>
    <w:bookmarkEnd w:id="36363"/>
    <w:bookmarkStart w:name="z36641" w:id="363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364"/>
    <w:bookmarkStart w:name="z36642" w:id="363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365"/>
    <w:bookmarkStart w:name="z36643" w:id="36366"/>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6366"/>
    <w:bookmarkStart w:name="z36644" w:id="363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6367"/>
    <w:bookmarkStart w:name="z36645" w:id="36368"/>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6368"/>
    <w:bookmarkStart w:name="z36646" w:id="36369"/>
    <w:p>
      <w:pPr>
        <w:spacing w:after="0"/>
        <w:ind w:left="0"/>
        <w:jc w:val="both"/>
      </w:pPr>
      <w:r>
        <w:rPr>
          <w:rFonts w:ascii="Times New Roman"/>
          <w:b w:val="false"/>
          <w:i w:val="false"/>
          <w:color w:val="000000"/>
          <w:sz w:val="28"/>
        </w:rPr>
        <w:t>
      13. Міндеттері:</w:t>
      </w:r>
    </w:p>
    <w:bookmarkEnd w:id="36369"/>
    <w:bookmarkStart w:name="z36647" w:id="36370"/>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6370"/>
    <w:bookmarkStart w:name="z36648" w:id="36371"/>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6371"/>
    <w:bookmarkStart w:name="z36649" w:id="36372"/>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6372"/>
    <w:bookmarkStart w:name="z36650" w:id="36373"/>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6373"/>
    <w:bookmarkStart w:name="z36651" w:id="36374"/>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6374"/>
    <w:bookmarkStart w:name="z36652" w:id="36375"/>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6375"/>
    <w:bookmarkStart w:name="z36653" w:id="36376"/>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6376"/>
    <w:bookmarkStart w:name="z36654" w:id="36377"/>
    <w:p>
      <w:pPr>
        <w:spacing w:after="0"/>
        <w:ind w:left="0"/>
        <w:jc w:val="both"/>
      </w:pPr>
      <w:r>
        <w:rPr>
          <w:rFonts w:ascii="Times New Roman"/>
          <w:b w:val="false"/>
          <w:i w:val="false"/>
          <w:color w:val="000000"/>
          <w:sz w:val="28"/>
        </w:rPr>
        <w:t>
      14. Басқарманың құқықтары мен міндеттемелері:</w:t>
      </w:r>
    </w:p>
    <w:bookmarkEnd w:id="36377"/>
    <w:bookmarkStart w:name="z36655" w:id="36378"/>
    <w:p>
      <w:pPr>
        <w:spacing w:after="0"/>
        <w:ind w:left="0"/>
        <w:jc w:val="both"/>
      </w:pPr>
      <w:r>
        <w:rPr>
          <w:rFonts w:ascii="Times New Roman"/>
          <w:b w:val="false"/>
          <w:i w:val="false"/>
          <w:color w:val="000000"/>
          <w:sz w:val="28"/>
        </w:rPr>
        <w:t>
      1) құқықтары:</w:t>
      </w:r>
    </w:p>
    <w:bookmarkEnd w:id="36378"/>
    <w:bookmarkStart w:name="z36656" w:id="36379"/>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6379"/>
    <w:bookmarkStart w:name="z36657" w:id="36380"/>
    <w:p>
      <w:pPr>
        <w:spacing w:after="0"/>
        <w:ind w:left="0"/>
        <w:jc w:val="both"/>
      </w:pPr>
      <w:r>
        <w:rPr>
          <w:rFonts w:ascii="Times New Roman"/>
          <w:b w:val="false"/>
          <w:i w:val="false"/>
          <w:color w:val="000000"/>
          <w:sz w:val="28"/>
        </w:rPr>
        <w:t>
      салық төлеушіден (салық агентінен):</w:t>
      </w:r>
    </w:p>
    <w:bookmarkEnd w:id="36380"/>
    <w:bookmarkStart w:name="z36658" w:id="36381"/>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6381"/>
    <w:bookmarkStart w:name="z36659" w:id="36382"/>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6382"/>
    <w:bookmarkStart w:name="z36660" w:id="36383"/>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6383"/>
    <w:bookmarkStart w:name="z36661" w:id="3638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6384"/>
    <w:bookmarkStart w:name="z36662" w:id="363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6385"/>
    <w:bookmarkStart w:name="z36663" w:id="36386"/>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6386"/>
    <w:bookmarkStart w:name="z36664" w:id="36387"/>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6387"/>
    <w:bookmarkStart w:name="z36665" w:id="36388"/>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6388"/>
    <w:bookmarkStart w:name="z36666" w:id="36389"/>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6389"/>
    <w:bookmarkStart w:name="z36667" w:id="36390"/>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6390"/>
    <w:bookmarkStart w:name="z36668" w:id="36391"/>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6391"/>
    <w:bookmarkStart w:name="z36669" w:id="36392"/>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6392"/>
    <w:bookmarkStart w:name="z36670" w:id="36393"/>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6393"/>
    <w:bookmarkStart w:name="z36671" w:id="36394"/>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6394"/>
    <w:bookmarkStart w:name="z36672" w:id="36395"/>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6395"/>
    <w:bookmarkStart w:name="z36673" w:id="3639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6396"/>
    <w:bookmarkStart w:name="z36674" w:id="36397"/>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6397"/>
    <w:bookmarkStart w:name="z36675" w:id="36398"/>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6398"/>
    <w:bookmarkStart w:name="z36676" w:id="36399"/>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6399"/>
    <w:bookmarkStart w:name="z36677" w:id="36400"/>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6400"/>
    <w:bookmarkStart w:name="z36678" w:id="36401"/>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6401"/>
    <w:bookmarkStart w:name="z36679" w:id="36402"/>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6402"/>
    <w:bookmarkStart w:name="z36680" w:id="36403"/>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6403"/>
    <w:bookmarkStart w:name="z36681" w:id="36404"/>
    <w:p>
      <w:pPr>
        <w:spacing w:after="0"/>
        <w:ind w:left="0"/>
        <w:jc w:val="both"/>
      </w:pPr>
      <w:r>
        <w:rPr>
          <w:rFonts w:ascii="Times New Roman"/>
          <w:b w:val="false"/>
          <w:i w:val="false"/>
          <w:color w:val="000000"/>
          <w:sz w:val="28"/>
        </w:rPr>
        <w:t>
      2) міндеттері:</w:t>
      </w:r>
    </w:p>
    <w:bookmarkEnd w:id="36404"/>
    <w:bookmarkStart w:name="z36682" w:id="36405"/>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6405"/>
    <w:bookmarkStart w:name="z36683" w:id="36406"/>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6406"/>
    <w:bookmarkStart w:name="z36684" w:id="36407"/>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6407"/>
    <w:bookmarkStart w:name="z36685" w:id="36408"/>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6408"/>
    <w:bookmarkStart w:name="z36686" w:id="36409"/>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6409"/>
    <w:bookmarkStart w:name="z36687" w:id="36410"/>
    <w:p>
      <w:pPr>
        <w:spacing w:after="0"/>
        <w:ind w:left="0"/>
        <w:jc w:val="both"/>
      </w:pPr>
      <w:r>
        <w:rPr>
          <w:rFonts w:ascii="Times New Roman"/>
          <w:b w:val="false"/>
          <w:i w:val="false"/>
          <w:color w:val="000000"/>
          <w:sz w:val="28"/>
        </w:rPr>
        <w:t>
      салықтық берешегі бар;</w:t>
      </w:r>
    </w:p>
    <w:bookmarkEnd w:id="36410"/>
    <w:bookmarkStart w:name="z36688" w:id="3641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6411"/>
    <w:bookmarkStart w:name="z36689" w:id="3641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6412"/>
    <w:bookmarkStart w:name="z36690" w:id="3641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6413"/>
    <w:bookmarkStart w:name="z36691" w:id="3641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6414"/>
    <w:bookmarkStart w:name="z36692" w:id="3641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6415"/>
    <w:bookmarkStart w:name="z36693" w:id="3641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6416"/>
    <w:bookmarkStart w:name="z36694" w:id="3641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6417"/>
    <w:bookmarkStart w:name="z36695" w:id="3641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6418"/>
    <w:bookmarkStart w:name="z36696" w:id="3641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419"/>
    <w:bookmarkStart w:name="z36697" w:id="3642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420"/>
    <w:bookmarkStart w:name="z36698" w:id="3642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6421"/>
    <w:bookmarkStart w:name="z36699" w:id="3642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6422"/>
    <w:bookmarkStart w:name="z36700" w:id="364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423"/>
    <w:bookmarkStart w:name="z36701" w:id="364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424"/>
    <w:bookmarkStart w:name="z36702" w:id="3642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6425"/>
    <w:bookmarkStart w:name="z36703" w:id="36426"/>
    <w:p>
      <w:pPr>
        <w:spacing w:after="0"/>
        <w:ind w:left="0"/>
        <w:jc w:val="both"/>
      </w:pPr>
      <w:r>
        <w:rPr>
          <w:rFonts w:ascii="Times New Roman"/>
          <w:b w:val="false"/>
          <w:i w:val="false"/>
          <w:color w:val="000000"/>
          <w:sz w:val="28"/>
        </w:rPr>
        <w:t>
      мемлекет мүдделерін қорғау;</w:t>
      </w:r>
    </w:p>
    <w:bookmarkEnd w:id="36426"/>
    <w:bookmarkStart w:name="z36704" w:id="364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427"/>
    <w:bookmarkStart w:name="z36705" w:id="364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428"/>
    <w:bookmarkStart w:name="z36706" w:id="364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429"/>
    <w:bookmarkStart w:name="z36707" w:id="3643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430"/>
    <w:bookmarkStart w:name="z36708" w:id="36431"/>
    <w:p>
      <w:pPr>
        <w:spacing w:after="0"/>
        <w:ind w:left="0"/>
        <w:jc w:val="both"/>
      </w:pPr>
      <w:r>
        <w:rPr>
          <w:rFonts w:ascii="Times New Roman"/>
          <w:b w:val="false"/>
          <w:i w:val="false"/>
          <w:color w:val="000000"/>
          <w:sz w:val="28"/>
        </w:rPr>
        <w:t>
      15. Функциялары:</w:t>
      </w:r>
    </w:p>
    <w:bookmarkEnd w:id="36431"/>
    <w:bookmarkStart w:name="z36709" w:id="36432"/>
    <w:p>
      <w:pPr>
        <w:spacing w:after="0"/>
        <w:ind w:left="0"/>
        <w:jc w:val="both"/>
      </w:pPr>
      <w:r>
        <w:rPr>
          <w:rFonts w:ascii="Times New Roman"/>
          <w:b w:val="false"/>
          <w:i w:val="false"/>
          <w:color w:val="000000"/>
          <w:sz w:val="28"/>
        </w:rPr>
        <w:t>
      1) салықтық бақылауды жүзеге асыру;</w:t>
      </w:r>
    </w:p>
    <w:bookmarkEnd w:id="36432"/>
    <w:bookmarkStart w:name="z36710" w:id="3643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433"/>
    <w:bookmarkStart w:name="z36711" w:id="3643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434"/>
    <w:bookmarkStart w:name="z36712" w:id="3643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6435"/>
    <w:bookmarkStart w:name="z36713" w:id="3643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436"/>
    <w:bookmarkStart w:name="z36714" w:id="3643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6437"/>
    <w:bookmarkStart w:name="z36715" w:id="36438"/>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438"/>
    <w:bookmarkStart w:name="z36716" w:id="364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439"/>
    <w:bookmarkStart w:name="z36717" w:id="364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6440"/>
    <w:bookmarkStart w:name="z36718" w:id="364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441"/>
    <w:bookmarkStart w:name="z36719" w:id="36442"/>
    <w:p>
      <w:pPr>
        <w:spacing w:after="0"/>
        <w:ind w:left="0"/>
        <w:jc w:val="both"/>
      </w:pPr>
      <w:r>
        <w:rPr>
          <w:rFonts w:ascii="Times New Roman"/>
          <w:b w:val="false"/>
          <w:i w:val="false"/>
          <w:color w:val="000000"/>
          <w:sz w:val="28"/>
        </w:rPr>
        <w:t>
      11) салықтық әкімшілендіруді жүзеге асыру;</w:t>
      </w:r>
    </w:p>
    <w:bookmarkEnd w:id="36442"/>
    <w:bookmarkStart w:name="z36720" w:id="364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443"/>
    <w:bookmarkStart w:name="z36721" w:id="364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6444"/>
    <w:bookmarkStart w:name="z36722" w:id="36445"/>
    <w:p>
      <w:pPr>
        <w:spacing w:after="0"/>
        <w:ind w:left="0"/>
        <w:jc w:val="both"/>
      </w:pPr>
      <w:r>
        <w:rPr>
          <w:rFonts w:ascii="Times New Roman"/>
          <w:b w:val="false"/>
          <w:i w:val="false"/>
          <w:color w:val="000000"/>
          <w:sz w:val="28"/>
        </w:rPr>
        <w:t>
      14) тәуекелдерді басқару жүйесін пайдалану;</w:t>
      </w:r>
    </w:p>
    <w:bookmarkEnd w:id="36445"/>
    <w:bookmarkStart w:name="z36723" w:id="364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6446"/>
    <w:bookmarkStart w:name="z36724" w:id="364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6447"/>
    <w:bookmarkStart w:name="z36725" w:id="364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6448"/>
    <w:bookmarkStart w:name="z36726" w:id="364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6449"/>
    <w:bookmarkStart w:name="z36727" w:id="364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6450"/>
    <w:bookmarkStart w:name="z36728" w:id="364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6451"/>
    <w:bookmarkStart w:name="z36729" w:id="364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6452"/>
    <w:bookmarkStart w:name="z36730" w:id="364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453"/>
    <w:bookmarkStart w:name="z36731" w:id="364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6454"/>
    <w:bookmarkStart w:name="z36732" w:id="364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6455"/>
    <w:bookmarkStart w:name="z36733" w:id="364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6456"/>
    <w:bookmarkStart w:name="z36734" w:id="364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6457"/>
    <w:bookmarkStart w:name="z36735" w:id="364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6458"/>
    <w:bookmarkStart w:name="z36736" w:id="364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459"/>
    <w:bookmarkStart w:name="z36737" w:id="364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460"/>
    <w:bookmarkStart w:name="z36738" w:id="364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6461"/>
    <w:bookmarkStart w:name="z36739" w:id="364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6462"/>
    <w:bookmarkStart w:name="z36740" w:id="364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6463"/>
    <w:bookmarkStart w:name="z36741" w:id="364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6464"/>
    <w:bookmarkStart w:name="z36742" w:id="364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6465"/>
    <w:bookmarkStart w:name="z36743" w:id="364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6466"/>
    <w:bookmarkStart w:name="z36744" w:id="364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467"/>
    <w:bookmarkStart w:name="z36745" w:id="364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468"/>
    <w:bookmarkStart w:name="z36746" w:id="364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469"/>
    <w:bookmarkStart w:name="z36747" w:id="364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6470"/>
    <w:bookmarkStart w:name="z36748" w:id="364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6471"/>
    <w:bookmarkStart w:name="z36749" w:id="364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472"/>
    <w:bookmarkStart w:name="z36750" w:id="364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473"/>
    <w:bookmarkStart w:name="z36751" w:id="364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6474"/>
    <w:bookmarkStart w:name="z36752" w:id="36475"/>
    <w:p>
      <w:pPr>
        <w:spacing w:after="0"/>
        <w:ind w:left="0"/>
        <w:jc w:val="both"/>
      </w:pPr>
      <w:r>
        <w:rPr>
          <w:rFonts w:ascii="Times New Roman"/>
          <w:b w:val="false"/>
          <w:i w:val="false"/>
          <w:color w:val="000000"/>
          <w:sz w:val="28"/>
        </w:rPr>
        <w:t>
      19. Басқарма басшысының өкілеттіктері:</w:t>
      </w:r>
    </w:p>
    <w:bookmarkEnd w:id="36475"/>
    <w:bookmarkStart w:name="z36753" w:id="3647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6476"/>
    <w:bookmarkStart w:name="z36754" w:id="3647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6477"/>
    <w:bookmarkStart w:name="z36755" w:id="3647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6478"/>
    <w:bookmarkStart w:name="z36756" w:id="3647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6479"/>
    <w:bookmarkStart w:name="z36757" w:id="3648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6480"/>
    <w:bookmarkStart w:name="z36758" w:id="3648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481"/>
    <w:bookmarkStart w:name="z36759" w:id="3648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6482"/>
    <w:bookmarkStart w:name="z36760" w:id="3648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6483"/>
    <w:bookmarkStart w:name="z36761" w:id="3648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6484"/>
    <w:bookmarkStart w:name="z36762" w:id="3648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6485"/>
    <w:bookmarkStart w:name="z36763" w:id="3648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486"/>
    <w:bookmarkStart w:name="z36764" w:id="3648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6487"/>
    <w:bookmarkStart w:name="z36765" w:id="3648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6488"/>
    <w:bookmarkStart w:name="z36766" w:id="36489"/>
    <w:p>
      <w:pPr>
        <w:spacing w:after="0"/>
        <w:ind w:left="0"/>
        <w:jc w:val="left"/>
      </w:pPr>
      <w:r>
        <w:rPr>
          <w:rFonts w:ascii="Times New Roman"/>
          <w:b/>
          <w:i w:val="false"/>
          <w:color w:val="000000"/>
        </w:rPr>
        <w:t xml:space="preserve"> 4-тарау. Басқарманың мүлкi</w:t>
      </w:r>
    </w:p>
    <w:bookmarkEnd w:id="36489"/>
    <w:bookmarkStart w:name="z36767" w:id="3649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6490"/>
    <w:bookmarkStart w:name="z36768" w:id="3649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491"/>
    <w:bookmarkStart w:name="z36769" w:id="3649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6492"/>
    <w:bookmarkStart w:name="z36770" w:id="3649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493"/>
    <w:bookmarkStart w:name="z36771" w:id="36494"/>
    <w:p>
      <w:pPr>
        <w:spacing w:after="0"/>
        <w:ind w:left="0"/>
        <w:jc w:val="left"/>
      </w:pPr>
      <w:r>
        <w:rPr>
          <w:rFonts w:ascii="Times New Roman"/>
          <w:b/>
          <w:i w:val="false"/>
          <w:color w:val="000000"/>
        </w:rPr>
        <w:t xml:space="preserve"> 5-тарау. Басқарманы қайта ұйымдастыру және тарату</w:t>
      </w:r>
    </w:p>
    <w:bookmarkEnd w:id="36494"/>
    <w:bookmarkStart w:name="z36772" w:id="364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259-қосымша</w:t>
            </w:r>
          </w:p>
        </w:tc>
      </w:tr>
    </w:tbl>
    <w:bookmarkStart w:name="z36774" w:id="3649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Абай ауданы бойынша Мемлекеттік кірістер басқармасы туралы ереже </w:t>
      </w:r>
    </w:p>
    <w:bookmarkEnd w:id="36496"/>
    <w:bookmarkStart w:name="z36775" w:id="36497"/>
    <w:p>
      <w:pPr>
        <w:spacing w:after="0"/>
        <w:ind w:left="0"/>
        <w:jc w:val="left"/>
      </w:pPr>
      <w:r>
        <w:rPr>
          <w:rFonts w:ascii="Times New Roman"/>
          <w:b/>
          <w:i w:val="false"/>
          <w:color w:val="000000"/>
        </w:rPr>
        <w:t xml:space="preserve"> 1-тарау. Жалпы ережелер</w:t>
      </w:r>
    </w:p>
    <w:bookmarkEnd w:id="36497"/>
    <w:bookmarkStart w:name="z36776" w:id="3649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Абай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6498"/>
    <w:bookmarkStart w:name="z36777" w:id="36499"/>
    <w:p>
      <w:pPr>
        <w:spacing w:after="0"/>
        <w:ind w:left="0"/>
        <w:jc w:val="both"/>
      </w:pPr>
      <w:r>
        <w:rPr>
          <w:rFonts w:ascii="Times New Roman"/>
          <w:b w:val="false"/>
          <w:i w:val="false"/>
          <w:color w:val="000000"/>
          <w:sz w:val="28"/>
        </w:rPr>
        <w:t xml:space="preserve">
      1) салықтық әкімшілендіру; </w:t>
      </w:r>
    </w:p>
    <w:bookmarkEnd w:id="36499"/>
    <w:bookmarkStart w:name="z36778" w:id="3650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6500"/>
    <w:bookmarkStart w:name="z36779" w:id="36501"/>
    <w:p>
      <w:pPr>
        <w:spacing w:after="0"/>
        <w:ind w:left="0"/>
        <w:jc w:val="both"/>
      </w:pPr>
      <w:r>
        <w:rPr>
          <w:rFonts w:ascii="Times New Roman"/>
          <w:b w:val="false"/>
          <w:i w:val="false"/>
          <w:color w:val="000000"/>
          <w:sz w:val="28"/>
        </w:rPr>
        <w:t>
      3) мұнай өнімдерінің және биоотынның айналымы;</w:t>
      </w:r>
    </w:p>
    <w:bookmarkEnd w:id="36501"/>
    <w:bookmarkStart w:name="z36780" w:id="3650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6502"/>
    <w:bookmarkStart w:name="z36781" w:id="3650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6503"/>
    <w:bookmarkStart w:name="z36782" w:id="3650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6504"/>
    <w:bookmarkStart w:name="z36783" w:id="3650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6505"/>
    <w:bookmarkStart w:name="z36784" w:id="3650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6506"/>
    <w:bookmarkStart w:name="z36785" w:id="3650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6507"/>
    <w:bookmarkStart w:name="z36786" w:id="3650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6508"/>
    <w:bookmarkStart w:name="z36787" w:id="3650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6509"/>
    <w:bookmarkStart w:name="z36788" w:id="36510"/>
    <w:p>
      <w:pPr>
        <w:spacing w:after="0"/>
        <w:ind w:left="0"/>
        <w:jc w:val="both"/>
      </w:pPr>
      <w:r>
        <w:rPr>
          <w:rFonts w:ascii="Times New Roman"/>
          <w:b w:val="false"/>
          <w:i w:val="false"/>
          <w:color w:val="000000"/>
          <w:sz w:val="28"/>
        </w:rPr>
        <w:t>
      8. Басқарманың орналасқан жері: пошта индексі 070100, Қазақстан Республикасы, Абай облысы, Абай ауданы, Қараул ауылы, Абай көшесі, 47.</w:t>
      </w:r>
    </w:p>
    <w:bookmarkEnd w:id="36510"/>
    <w:bookmarkStart w:name="z36789" w:id="3651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Абай ауданы бойынша Мемлекеттік кірістер басқармасы" республикалық мемлекеттік мекемесi.</w:t>
      </w:r>
    </w:p>
    <w:bookmarkEnd w:id="36511"/>
    <w:bookmarkStart w:name="z36790" w:id="365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512"/>
    <w:bookmarkStart w:name="z36791" w:id="365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513"/>
    <w:bookmarkStart w:name="z36792" w:id="3651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6514"/>
    <w:bookmarkStart w:name="z36793" w:id="3651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6515"/>
    <w:bookmarkStart w:name="z36794" w:id="3651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6516"/>
    <w:bookmarkStart w:name="z36795" w:id="36517"/>
    <w:p>
      <w:pPr>
        <w:spacing w:after="0"/>
        <w:ind w:left="0"/>
        <w:jc w:val="both"/>
      </w:pPr>
      <w:r>
        <w:rPr>
          <w:rFonts w:ascii="Times New Roman"/>
          <w:b w:val="false"/>
          <w:i w:val="false"/>
          <w:color w:val="000000"/>
          <w:sz w:val="28"/>
        </w:rPr>
        <w:t>
      13. Міндеттері:</w:t>
      </w:r>
    </w:p>
    <w:bookmarkEnd w:id="36517"/>
    <w:bookmarkStart w:name="z36796" w:id="3651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6518"/>
    <w:bookmarkStart w:name="z36797" w:id="3651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6519"/>
    <w:bookmarkStart w:name="z36798" w:id="3652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6520"/>
    <w:bookmarkStart w:name="z36799" w:id="3652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6521"/>
    <w:bookmarkStart w:name="z36800" w:id="3652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6522"/>
    <w:bookmarkStart w:name="z36801" w:id="3652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6523"/>
    <w:bookmarkStart w:name="z36802" w:id="3652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6524"/>
    <w:bookmarkStart w:name="z36803" w:id="36525"/>
    <w:p>
      <w:pPr>
        <w:spacing w:after="0"/>
        <w:ind w:left="0"/>
        <w:jc w:val="both"/>
      </w:pPr>
      <w:r>
        <w:rPr>
          <w:rFonts w:ascii="Times New Roman"/>
          <w:b w:val="false"/>
          <w:i w:val="false"/>
          <w:color w:val="000000"/>
          <w:sz w:val="28"/>
        </w:rPr>
        <w:t>
      14. Басқарманың құқықтары мен міндеттемелері:</w:t>
      </w:r>
    </w:p>
    <w:bookmarkEnd w:id="36525"/>
    <w:bookmarkStart w:name="z36804" w:id="36526"/>
    <w:p>
      <w:pPr>
        <w:spacing w:after="0"/>
        <w:ind w:left="0"/>
        <w:jc w:val="both"/>
      </w:pPr>
      <w:r>
        <w:rPr>
          <w:rFonts w:ascii="Times New Roman"/>
          <w:b w:val="false"/>
          <w:i w:val="false"/>
          <w:color w:val="000000"/>
          <w:sz w:val="28"/>
        </w:rPr>
        <w:t>
      1) құқықтары:</w:t>
      </w:r>
    </w:p>
    <w:bookmarkEnd w:id="36526"/>
    <w:bookmarkStart w:name="z36805" w:id="3652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6527"/>
    <w:bookmarkStart w:name="z36806" w:id="36528"/>
    <w:p>
      <w:pPr>
        <w:spacing w:after="0"/>
        <w:ind w:left="0"/>
        <w:jc w:val="both"/>
      </w:pPr>
      <w:r>
        <w:rPr>
          <w:rFonts w:ascii="Times New Roman"/>
          <w:b w:val="false"/>
          <w:i w:val="false"/>
          <w:color w:val="000000"/>
          <w:sz w:val="28"/>
        </w:rPr>
        <w:t>
      салық төлеушіден (салық агентінен):</w:t>
      </w:r>
    </w:p>
    <w:bookmarkEnd w:id="36528"/>
    <w:bookmarkStart w:name="z36807" w:id="3652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6529"/>
    <w:bookmarkStart w:name="z36808" w:id="3653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6530"/>
    <w:bookmarkStart w:name="z36809" w:id="3653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6531"/>
    <w:bookmarkStart w:name="z36810" w:id="3653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6532"/>
    <w:bookmarkStart w:name="z36811" w:id="365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6533"/>
    <w:bookmarkStart w:name="z36812" w:id="3653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6534"/>
    <w:bookmarkStart w:name="z36813" w:id="3653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6535"/>
    <w:bookmarkStart w:name="z36814" w:id="3653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6536"/>
    <w:bookmarkStart w:name="z36815" w:id="3653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6537"/>
    <w:bookmarkStart w:name="z36816" w:id="3653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6538"/>
    <w:bookmarkStart w:name="z36817" w:id="3653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6539"/>
    <w:bookmarkStart w:name="z36818" w:id="3654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6540"/>
    <w:bookmarkStart w:name="z36819" w:id="3654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6541"/>
    <w:bookmarkStart w:name="z36820" w:id="3654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6542"/>
    <w:bookmarkStart w:name="z36821" w:id="3654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6543"/>
    <w:bookmarkStart w:name="z36822" w:id="3654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6544"/>
    <w:bookmarkStart w:name="z36823" w:id="3654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6545"/>
    <w:bookmarkStart w:name="z36824" w:id="3654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6546"/>
    <w:bookmarkStart w:name="z36825" w:id="3654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6547"/>
    <w:bookmarkStart w:name="z36826" w:id="3654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6548"/>
    <w:bookmarkStart w:name="z36827" w:id="3654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6549"/>
    <w:bookmarkStart w:name="z36828" w:id="3655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6550"/>
    <w:bookmarkStart w:name="z36829" w:id="3655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6551"/>
    <w:bookmarkStart w:name="z36830" w:id="36552"/>
    <w:p>
      <w:pPr>
        <w:spacing w:after="0"/>
        <w:ind w:left="0"/>
        <w:jc w:val="both"/>
      </w:pPr>
      <w:r>
        <w:rPr>
          <w:rFonts w:ascii="Times New Roman"/>
          <w:b w:val="false"/>
          <w:i w:val="false"/>
          <w:color w:val="000000"/>
          <w:sz w:val="28"/>
        </w:rPr>
        <w:t>
      2) міндеттері:</w:t>
      </w:r>
    </w:p>
    <w:bookmarkEnd w:id="36552"/>
    <w:bookmarkStart w:name="z36831" w:id="3655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6553"/>
    <w:bookmarkStart w:name="z36832" w:id="3655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6554"/>
    <w:bookmarkStart w:name="z36833" w:id="3655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6555"/>
    <w:bookmarkStart w:name="z36834" w:id="3655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6556"/>
    <w:bookmarkStart w:name="z36835" w:id="36557"/>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6557"/>
    <w:bookmarkStart w:name="z36836" w:id="36558"/>
    <w:p>
      <w:pPr>
        <w:spacing w:after="0"/>
        <w:ind w:left="0"/>
        <w:jc w:val="both"/>
      </w:pPr>
      <w:r>
        <w:rPr>
          <w:rFonts w:ascii="Times New Roman"/>
          <w:b w:val="false"/>
          <w:i w:val="false"/>
          <w:color w:val="000000"/>
          <w:sz w:val="28"/>
        </w:rPr>
        <w:t>
      салықтық берешегі бар;</w:t>
      </w:r>
    </w:p>
    <w:bookmarkEnd w:id="36558"/>
    <w:bookmarkStart w:name="z36837" w:id="36559"/>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6559"/>
    <w:bookmarkStart w:name="z36838" w:id="36560"/>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6560"/>
    <w:bookmarkStart w:name="z36839" w:id="36561"/>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6561"/>
    <w:bookmarkStart w:name="z36840" w:id="36562"/>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6562"/>
    <w:bookmarkStart w:name="z36841" w:id="36563"/>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6563"/>
    <w:bookmarkStart w:name="z36842" w:id="36564"/>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6564"/>
    <w:bookmarkStart w:name="z36843" w:id="36565"/>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6565"/>
    <w:bookmarkStart w:name="z36844" w:id="36566"/>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6566"/>
    <w:bookmarkStart w:name="z36845" w:id="36567"/>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567"/>
    <w:bookmarkStart w:name="z36846" w:id="36568"/>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568"/>
    <w:bookmarkStart w:name="z36847" w:id="36569"/>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6569"/>
    <w:bookmarkStart w:name="z36848" w:id="36570"/>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6570"/>
    <w:bookmarkStart w:name="z36849" w:id="36571"/>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571"/>
    <w:bookmarkStart w:name="z36850" w:id="36572"/>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572"/>
    <w:bookmarkStart w:name="z36851" w:id="36573"/>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6573"/>
    <w:bookmarkStart w:name="z36852" w:id="36574"/>
    <w:p>
      <w:pPr>
        <w:spacing w:after="0"/>
        <w:ind w:left="0"/>
        <w:jc w:val="both"/>
      </w:pPr>
      <w:r>
        <w:rPr>
          <w:rFonts w:ascii="Times New Roman"/>
          <w:b w:val="false"/>
          <w:i w:val="false"/>
          <w:color w:val="000000"/>
          <w:sz w:val="28"/>
        </w:rPr>
        <w:t>
      мемлекет мүдделерін қорғау;</w:t>
      </w:r>
    </w:p>
    <w:bookmarkEnd w:id="36574"/>
    <w:bookmarkStart w:name="z36853" w:id="36575"/>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575"/>
    <w:bookmarkStart w:name="z36854" w:id="36576"/>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576"/>
    <w:bookmarkStart w:name="z36855" w:id="3657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577"/>
    <w:bookmarkStart w:name="z36856" w:id="36578"/>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578"/>
    <w:bookmarkStart w:name="z36857" w:id="36579"/>
    <w:p>
      <w:pPr>
        <w:spacing w:after="0"/>
        <w:ind w:left="0"/>
        <w:jc w:val="both"/>
      </w:pPr>
      <w:r>
        <w:rPr>
          <w:rFonts w:ascii="Times New Roman"/>
          <w:b w:val="false"/>
          <w:i w:val="false"/>
          <w:color w:val="000000"/>
          <w:sz w:val="28"/>
        </w:rPr>
        <w:t>
      15. Функциялары:</w:t>
      </w:r>
    </w:p>
    <w:bookmarkEnd w:id="36579"/>
    <w:bookmarkStart w:name="z36858" w:id="36580"/>
    <w:p>
      <w:pPr>
        <w:spacing w:after="0"/>
        <w:ind w:left="0"/>
        <w:jc w:val="both"/>
      </w:pPr>
      <w:r>
        <w:rPr>
          <w:rFonts w:ascii="Times New Roman"/>
          <w:b w:val="false"/>
          <w:i w:val="false"/>
          <w:color w:val="000000"/>
          <w:sz w:val="28"/>
        </w:rPr>
        <w:t>
      1) салықтық бақылауды жүзеге асыру;</w:t>
      </w:r>
    </w:p>
    <w:bookmarkEnd w:id="36580"/>
    <w:bookmarkStart w:name="z36859" w:id="36581"/>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581"/>
    <w:bookmarkStart w:name="z36860" w:id="36582"/>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582"/>
    <w:bookmarkStart w:name="z36861" w:id="36583"/>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6583"/>
    <w:bookmarkStart w:name="z36862" w:id="36584"/>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584"/>
    <w:bookmarkStart w:name="z36863" w:id="36585"/>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6585"/>
    <w:bookmarkStart w:name="z36864" w:id="36586"/>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586"/>
    <w:bookmarkStart w:name="z36865" w:id="3658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587"/>
    <w:bookmarkStart w:name="z36866" w:id="3658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6588"/>
    <w:bookmarkStart w:name="z36867" w:id="3658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589"/>
    <w:bookmarkStart w:name="z36868" w:id="36590"/>
    <w:p>
      <w:pPr>
        <w:spacing w:after="0"/>
        <w:ind w:left="0"/>
        <w:jc w:val="both"/>
      </w:pPr>
      <w:r>
        <w:rPr>
          <w:rFonts w:ascii="Times New Roman"/>
          <w:b w:val="false"/>
          <w:i w:val="false"/>
          <w:color w:val="000000"/>
          <w:sz w:val="28"/>
        </w:rPr>
        <w:t>
      11) салықтық әкімшілендіруді жүзеге асыру;</w:t>
      </w:r>
    </w:p>
    <w:bookmarkEnd w:id="36590"/>
    <w:bookmarkStart w:name="z36869" w:id="3659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591"/>
    <w:bookmarkStart w:name="z36870" w:id="3659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6592"/>
    <w:bookmarkStart w:name="z36871" w:id="36593"/>
    <w:p>
      <w:pPr>
        <w:spacing w:after="0"/>
        <w:ind w:left="0"/>
        <w:jc w:val="both"/>
      </w:pPr>
      <w:r>
        <w:rPr>
          <w:rFonts w:ascii="Times New Roman"/>
          <w:b w:val="false"/>
          <w:i w:val="false"/>
          <w:color w:val="000000"/>
          <w:sz w:val="28"/>
        </w:rPr>
        <w:t>
      14) тәуекелдерді басқару жүйесін пайдалану;</w:t>
      </w:r>
    </w:p>
    <w:bookmarkEnd w:id="36593"/>
    <w:bookmarkStart w:name="z36872" w:id="3659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6594"/>
    <w:bookmarkStart w:name="z36873" w:id="3659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6595"/>
    <w:bookmarkStart w:name="z36874" w:id="3659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6596"/>
    <w:bookmarkStart w:name="z36875" w:id="3659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6597"/>
    <w:bookmarkStart w:name="z36876" w:id="3659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6598"/>
    <w:bookmarkStart w:name="z36877" w:id="3659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6599"/>
    <w:bookmarkStart w:name="z36878" w:id="3660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6600"/>
    <w:bookmarkStart w:name="z36879" w:id="3660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601"/>
    <w:bookmarkStart w:name="z36880" w:id="3660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6602"/>
    <w:bookmarkStart w:name="z36881" w:id="3660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6603"/>
    <w:bookmarkStart w:name="z36882" w:id="3660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6604"/>
    <w:bookmarkStart w:name="z36883" w:id="3660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6605"/>
    <w:bookmarkStart w:name="z36884" w:id="3660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6606"/>
    <w:bookmarkStart w:name="z36885" w:id="3660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607"/>
    <w:bookmarkStart w:name="z36886" w:id="3660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608"/>
    <w:bookmarkStart w:name="z36887" w:id="3660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6609"/>
    <w:bookmarkStart w:name="z36888" w:id="3661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6610"/>
    <w:bookmarkStart w:name="z36889" w:id="3661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6611"/>
    <w:bookmarkStart w:name="z36890" w:id="3661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6612"/>
    <w:bookmarkStart w:name="z36891" w:id="3661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6613"/>
    <w:bookmarkStart w:name="z36892" w:id="3661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6614"/>
    <w:bookmarkStart w:name="z36893" w:id="3661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615"/>
    <w:bookmarkStart w:name="z36894" w:id="36616"/>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616"/>
    <w:bookmarkStart w:name="z36895" w:id="36617"/>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617"/>
    <w:bookmarkStart w:name="z36896" w:id="36618"/>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6618"/>
    <w:bookmarkStart w:name="z36897" w:id="36619"/>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6619"/>
    <w:bookmarkStart w:name="z36898" w:id="3662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620"/>
    <w:bookmarkStart w:name="z36899" w:id="3662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621"/>
    <w:bookmarkStart w:name="z36900" w:id="36622"/>
    <w:p>
      <w:pPr>
        <w:spacing w:after="0"/>
        <w:ind w:left="0"/>
        <w:jc w:val="both"/>
      </w:pPr>
      <w:r>
        <w:rPr>
          <w:rFonts w:ascii="Times New Roman"/>
          <w:b w:val="false"/>
          <w:i w:val="false"/>
          <w:color w:val="000000"/>
          <w:sz w:val="28"/>
        </w:rPr>
        <w:t>
      18. Басқарма басшысының өкілеттіктері:</w:t>
      </w:r>
    </w:p>
    <w:bookmarkEnd w:id="36622"/>
    <w:bookmarkStart w:name="z36901" w:id="36623"/>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6623"/>
    <w:bookmarkStart w:name="z36902" w:id="3662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6624"/>
    <w:bookmarkStart w:name="z36903" w:id="3662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6625"/>
    <w:bookmarkStart w:name="z36904" w:id="3662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6626"/>
    <w:bookmarkStart w:name="z36905" w:id="3662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6627"/>
    <w:bookmarkStart w:name="z36906" w:id="3662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628"/>
    <w:bookmarkStart w:name="z36907" w:id="3662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6629"/>
    <w:bookmarkStart w:name="z36908" w:id="3663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6630"/>
    <w:bookmarkStart w:name="z36909" w:id="3663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6631"/>
    <w:bookmarkStart w:name="z36910" w:id="3663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6632"/>
    <w:bookmarkStart w:name="z36911" w:id="3663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633"/>
    <w:bookmarkStart w:name="z36912" w:id="366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6634"/>
    <w:bookmarkStart w:name="z36913" w:id="36635"/>
    <w:p>
      <w:pPr>
        <w:spacing w:after="0"/>
        <w:ind w:left="0"/>
        <w:jc w:val="left"/>
      </w:pPr>
      <w:r>
        <w:rPr>
          <w:rFonts w:ascii="Times New Roman"/>
          <w:b/>
          <w:i w:val="false"/>
          <w:color w:val="000000"/>
        </w:rPr>
        <w:t xml:space="preserve"> 4-тарау. Басқарманың мүлкi</w:t>
      </w:r>
    </w:p>
    <w:bookmarkEnd w:id="36635"/>
    <w:bookmarkStart w:name="z36914" w:id="36636"/>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6636"/>
    <w:bookmarkStart w:name="z36915" w:id="3663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637"/>
    <w:bookmarkStart w:name="z36916" w:id="36638"/>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6638"/>
    <w:bookmarkStart w:name="z36917" w:id="3663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639"/>
    <w:bookmarkStart w:name="z36918" w:id="36640"/>
    <w:p>
      <w:pPr>
        <w:spacing w:after="0"/>
        <w:ind w:left="0"/>
        <w:jc w:val="left"/>
      </w:pPr>
      <w:r>
        <w:rPr>
          <w:rFonts w:ascii="Times New Roman"/>
          <w:b/>
          <w:i w:val="false"/>
          <w:color w:val="000000"/>
        </w:rPr>
        <w:t xml:space="preserve"> 5-тарау. Басқарманы қайта ұйымдастыру және тарату</w:t>
      </w:r>
    </w:p>
    <w:bookmarkEnd w:id="36640"/>
    <w:bookmarkStart w:name="z36919" w:id="3664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260-қосымша</w:t>
            </w:r>
          </w:p>
        </w:tc>
      </w:tr>
    </w:tbl>
    <w:bookmarkStart w:name="z36921" w:id="36642"/>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Аягөз ауданы бойынша Мемлекеттік кірістер басқармасы туралы ереже </w:t>
      </w:r>
    </w:p>
    <w:bookmarkEnd w:id="36642"/>
    <w:bookmarkStart w:name="z36922" w:id="36643"/>
    <w:p>
      <w:pPr>
        <w:spacing w:after="0"/>
        <w:ind w:left="0"/>
        <w:jc w:val="left"/>
      </w:pPr>
      <w:r>
        <w:rPr>
          <w:rFonts w:ascii="Times New Roman"/>
          <w:b/>
          <w:i w:val="false"/>
          <w:color w:val="000000"/>
        </w:rPr>
        <w:t xml:space="preserve"> 1-тарау. Жалпы ережелер</w:t>
      </w:r>
    </w:p>
    <w:bookmarkEnd w:id="36643"/>
    <w:bookmarkStart w:name="z36923" w:id="3664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Аягөз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6644"/>
    <w:bookmarkStart w:name="z36924" w:id="36645"/>
    <w:p>
      <w:pPr>
        <w:spacing w:after="0"/>
        <w:ind w:left="0"/>
        <w:jc w:val="both"/>
      </w:pPr>
      <w:r>
        <w:rPr>
          <w:rFonts w:ascii="Times New Roman"/>
          <w:b w:val="false"/>
          <w:i w:val="false"/>
          <w:color w:val="000000"/>
          <w:sz w:val="28"/>
        </w:rPr>
        <w:t xml:space="preserve">
      1) салықтық әкімшілендіру; </w:t>
      </w:r>
    </w:p>
    <w:bookmarkEnd w:id="36645"/>
    <w:bookmarkStart w:name="z36925" w:id="36646"/>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6646"/>
    <w:bookmarkStart w:name="z36926" w:id="36647"/>
    <w:p>
      <w:pPr>
        <w:spacing w:after="0"/>
        <w:ind w:left="0"/>
        <w:jc w:val="both"/>
      </w:pPr>
      <w:r>
        <w:rPr>
          <w:rFonts w:ascii="Times New Roman"/>
          <w:b w:val="false"/>
          <w:i w:val="false"/>
          <w:color w:val="000000"/>
          <w:sz w:val="28"/>
        </w:rPr>
        <w:t>
      3) мұнай өнімдерінің және биоотынның айналымы;</w:t>
      </w:r>
    </w:p>
    <w:bookmarkEnd w:id="36647"/>
    <w:bookmarkStart w:name="z36927" w:id="36648"/>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6648"/>
    <w:bookmarkStart w:name="z36928" w:id="36649"/>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6649"/>
    <w:bookmarkStart w:name="z36929" w:id="3665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6650"/>
    <w:bookmarkStart w:name="z36930" w:id="36651"/>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6651"/>
    <w:bookmarkStart w:name="z36931" w:id="36652"/>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6652"/>
    <w:bookmarkStart w:name="z36932" w:id="36653"/>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6653"/>
    <w:bookmarkStart w:name="z36933" w:id="36654"/>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6654"/>
    <w:bookmarkStart w:name="z36934" w:id="36655"/>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6655"/>
    <w:bookmarkStart w:name="z36935" w:id="36656"/>
    <w:p>
      <w:pPr>
        <w:spacing w:after="0"/>
        <w:ind w:left="0"/>
        <w:jc w:val="both"/>
      </w:pPr>
      <w:r>
        <w:rPr>
          <w:rFonts w:ascii="Times New Roman"/>
          <w:b w:val="false"/>
          <w:i w:val="false"/>
          <w:color w:val="000000"/>
          <w:sz w:val="28"/>
        </w:rPr>
        <w:t>
      8. Басқарманың орналасқан жері: пошта индексі 070200, Қазақстан Республикасы, Абай облысы, Аягөз ауданы, Аягөз қаласы, Абай бульвары, 52.</w:t>
      </w:r>
    </w:p>
    <w:bookmarkEnd w:id="36656"/>
    <w:bookmarkStart w:name="z36936" w:id="36657"/>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Аягөз ауданы бойынша Мемлекеттік кірістер басқармасы" республикалық мемлекеттік мекемесi.</w:t>
      </w:r>
    </w:p>
    <w:bookmarkEnd w:id="36657"/>
    <w:bookmarkStart w:name="z36937" w:id="366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658"/>
    <w:bookmarkStart w:name="z36938" w:id="366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659"/>
    <w:bookmarkStart w:name="z36939" w:id="36660"/>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6660"/>
    <w:bookmarkStart w:name="z36940" w:id="3666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6661"/>
    <w:bookmarkStart w:name="z36941" w:id="36662"/>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6662"/>
    <w:bookmarkStart w:name="z36942" w:id="36663"/>
    <w:p>
      <w:pPr>
        <w:spacing w:after="0"/>
        <w:ind w:left="0"/>
        <w:jc w:val="both"/>
      </w:pPr>
      <w:r>
        <w:rPr>
          <w:rFonts w:ascii="Times New Roman"/>
          <w:b w:val="false"/>
          <w:i w:val="false"/>
          <w:color w:val="000000"/>
          <w:sz w:val="28"/>
        </w:rPr>
        <w:t>
      13. Міндеттері:</w:t>
      </w:r>
    </w:p>
    <w:bookmarkEnd w:id="36663"/>
    <w:bookmarkStart w:name="z36943" w:id="36664"/>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6664"/>
    <w:bookmarkStart w:name="z36944" w:id="36665"/>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6665"/>
    <w:bookmarkStart w:name="z36945" w:id="36666"/>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6666"/>
    <w:bookmarkStart w:name="z36946" w:id="36667"/>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6667"/>
    <w:bookmarkStart w:name="z36947" w:id="36668"/>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6668"/>
    <w:bookmarkStart w:name="z36948" w:id="36669"/>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6669"/>
    <w:bookmarkStart w:name="z36949" w:id="36670"/>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6670"/>
    <w:bookmarkStart w:name="z36950" w:id="36671"/>
    <w:p>
      <w:pPr>
        <w:spacing w:after="0"/>
        <w:ind w:left="0"/>
        <w:jc w:val="both"/>
      </w:pPr>
      <w:r>
        <w:rPr>
          <w:rFonts w:ascii="Times New Roman"/>
          <w:b w:val="false"/>
          <w:i w:val="false"/>
          <w:color w:val="000000"/>
          <w:sz w:val="28"/>
        </w:rPr>
        <w:t>
      14. Басқарманың құқықтары мен міндеттемелері:</w:t>
      </w:r>
    </w:p>
    <w:bookmarkEnd w:id="36671"/>
    <w:bookmarkStart w:name="z36951" w:id="36672"/>
    <w:p>
      <w:pPr>
        <w:spacing w:after="0"/>
        <w:ind w:left="0"/>
        <w:jc w:val="both"/>
      </w:pPr>
      <w:r>
        <w:rPr>
          <w:rFonts w:ascii="Times New Roman"/>
          <w:b w:val="false"/>
          <w:i w:val="false"/>
          <w:color w:val="000000"/>
          <w:sz w:val="28"/>
        </w:rPr>
        <w:t>
      1) құқықтары:</w:t>
      </w:r>
    </w:p>
    <w:bookmarkEnd w:id="36672"/>
    <w:bookmarkStart w:name="z36952" w:id="36673"/>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6673"/>
    <w:bookmarkStart w:name="z36953" w:id="36674"/>
    <w:p>
      <w:pPr>
        <w:spacing w:after="0"/>
        <w:ind w:left="0"/>
        <w:jc w:val="both"/>
      </w:pPr>
      <w:r>
        <w:rPr>
          <w:rFonts w:ascii="Times New Roman"/>
          <w:b w:val="false"/>
          <w:i w:val="false"/>
          <w:color w:val="000000"/>
          <w:sz w:val="28"/>
        </w:rPr>
        <w:t>
      салық төлеушіден (салық агентінен):</w:t>
      </w:r>
    </w:p>
    <w:bookmarkEnd w:id="36674"/>
    <w:bookmarkStart w:name="z36954" w:id="36675"/>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6675"/>
    <w:bookmarkStart w:name="z36955" w:id="36676"/>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6676"/>
    <w:bookmarkStart w:name="z36956" w:id="36677"/>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6677"/>
    <w:bookmarkStart w:name="z36957" w:id="3667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6678"/>
    <w:bookmarkStart w:name="z36958" w:id="3667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6679"/>
    <w:bookmarkStart w:name="z36959" w:id="36680"/>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6680"/>
    <w:bookmarkStart w:name="z36960" w:id="36681"/>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6681"/>
    <w:bookmarkStart w:name="z36961" w:id="36682"/>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6682"/>
    <w:bookmarkStart w:name="z36962" w:id="36683"/>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6683"/>
    <w:bookmarkStart w:name="z36963" w:id="36684"/>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6684"/>
    <w:bookmarkStart w:name="z36964" w:id="36685"/>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6685"/>
    <w:bookmarkStart w:name="z36965" w:id="36686"/>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6686"/>
    <w:bookmarkStart w:name="z36966" w:id="36687"/>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6687"/>
    <w:bookmarkStart w:name="z36967" w:id="36688"/>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6688"/>
    <w:bookmarkStart w:name="z36968" w:id="36689"/>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6689"/>
    <w:bookmarkStart w:name="z36969" w:id="3669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6690"/>
    <w:bookmarkStart w:name="z36970" w:id="36691"/>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6691"/>
    <w:bookmarkStart w:name="z36971" w:id="36692"/>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6692"/>
    <w:bookmarkStart w:name="z36972" w:id="36693"/>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6693"/>
    <w:bookmarkStart w:name="z36973" w:id="36694"/>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6694"/>
    <w:bookmarkStart w:name="z36974" w:id="36695"/>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6695"/>
    <w:bookmarkStart w:name="z36975" w:id="36696"/>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6696"/>
    <w:bookmarkStart w:name="z36976" w:id="36697"/>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6697"/>
    <w:bookmarkStart w:name="z36977" w:id="36698"/>
    <w:p>
      <w:pPr>
        <w:spacing w:after="0"/>
        <w:ind w:left="0"/>
        <w:jc w:val="both"/>
      </w:pPr>
      <w:r>
        <w:rPr>
          <w:rFonts w:ascii="Times New Roman"/>
          <w:b w:val="false"/>
          <w:i w:val="false"/>
          <w:color w:val="000000"/>
          <w:sz w:val="28"/>
        </w:rPr>
        <w:t>
      2) міндеттері:</w:t>
      </w:r>
    </w:p>
    <w:bookmarkEnd w:id="36698"/>
    <w:bookmarkStart w:name="z36978" w:id="36699"/>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6699"/>
    <w:bookmarkStart w:name="z36979" w:id="36700"/>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6700"/>
    <w:bookmarkStart w:name="z36980" w:id="36701"/>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6701"/>
    <w:bookmarkStart w:name="z36981" w:id="36702"/>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67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айқындалған тәртіппен және жағдайларда уәкілетті органның интернет-ресурсында:</w:t>
      </w:r>
    </w:p>
    <w:bookmarkStart w:name="z36983" w:id="36703"/>
    <w:p>
      <w:pPr>
        <w:spacing w:after="0"/>
        <w:ind w:left="0"/>
        <w:jc w:val="both"/>
      </w:pPr>
      <w:r>
        <w:rPr>
          <w:rFonts w:ascii="Times New Roman"/>
          <w:b w:val="false"/>
          <w:i w:val="false"/>
          <w:color w:val="000000"/>
          <w:sz w:val="28"/>
        </w:rPr>
        <w:t>
      салықтық берешегі бар;</w:t>
      </w:r>
    </w:p>
    <w:bookmarkEnd w:id="36703"/>
    <w:bookmarkStart w:name="z36984" w:id="3670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6704"/>
    <w:bookmarkStart w:name="z36985" w:id="3670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6705"/>
    <w:bookmarkStart w:name="z36986" w:id="3670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6706"/>
    <w:bookmarkStart w:name="z36987" w:id="3670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6707"/>
    <w:bookmarkStart w:name="z36988" w:id="3670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6708"/>
    <w:bookmarkStart w:name="z36989" w:id="3670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6709"/>
    <w:bookmarkStart w:name="z36990" w:id="3671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6710"/>
    <w:bookmarkStart w:name="z36991" w:id="3671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6711"/>
    <w:bookmarkStart w:name="z36992" w:id="3671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712"/>
    <w:bookmarkStart w:name="z36993" w:id="3671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713"/>
    <w:bookmarkStart w:name="z36994" w:id="3671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6714"/>
    <w:bookmarkStart w:name="z36995" w:id="3671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6715"/>
    <w:bookmarkStart w:name="z36996" w:id="3671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716"/>
    <w:bookmarkStart w:name="z36997" w:id="3671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717"/>
    <w:bookmarkStart w:name="z36998" w:id="3671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6718"/>
    <w:bookmarkStart w:name="z36999" w:id="36719"/>
    <w:p>
      <w:pPr>
        <w:spacing w:after="0"/>
        <w:ind w:left="0"/>
        <w:jc w:val="both"/>
      </w:pPr>
      <w:r>
        <w:rPr>
          <w:rFonts w:ascii="Times New Roman"/>
          <w:b w:val="false"/>
          <w:i w:val="false"/>
          <w:color w:val="000000"/>
          <w:sz w:val="28"/>
        </w:rPr>
        <w:t>
      мемлекет мүдделерін қорғау;</w:t>
      </w:r>
    </w:p>
    <w:bookmarkEnd w:id="36719"/>
    <w:bookmarkStart w:name="z37000" w:id="3672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720"/>
    <w:bookmarkStart w:name="z37001" w:id="3672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721"/>
    <w:bookmarkStart w:name="z37002" w:id="3672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722"/>
    <w:bookmarkStart w:name="z37003" w:id="3672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723"/>
    <w:bookmarkStart w:name="z37004" w:id="36724"/>
    <w:p>
      <w:pPr>
        <w:spacing w:after="0"/>
        <w:ind w:left="0"/>
        <w:jc w:val="both"/>
      </w:pPr>
      <w:r>
        <w:rPr>
          <w:rFonts w:ascii="Times New Roman"/>
          <w:b w:val="false"/>
          <w:i w:val="false"/>
          <w:color w:val="000000"/>
          <w:sz w:val="28"/>
        </w:rPr>
        <w:t>
      15. Функциялары:</w:t>
      </w:r>
    </w:p>
    <w:bookmarkEnd w:id="36724"/>
    <w:bookmarkStart w:name="z37005" w:id="36725"/>
    <w:p>
      <w:pPr>
        <w:spacing w:after="0"/>
        <w:ind w:left="0"/>
        <w:jc w:val="both"/>
      </w:pPr>
      <w:r>
        <w:rPr>
          <w:rFonts w:ascii="Times New Roman"/>
          <w:b w:val="false"/>
          <w:i w:val="false"/>
          <w:color w:val="000000"/>
          <w:sz w:val="28"/>
        </w:rPr>
        <w:t>
      1) салықтық бақылауды жүзеге асыру;</w:t>
      </w:r>
    </w:p>
    <w:bookmarkEnd w:id="36725"/>
    <w:bookmarkStart w:name="z37006" w:id="3672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726"/>
    <w:bookmarkStart w:name="z37007" w:id="3672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727"/>
    <w:bookmarkStart w:name="z37008" w:id="3672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6728"/>
    <w:bookmarkStart w:name="z37009" w:id="3672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729"/>
    <w:bookmarkStart w:name="z37010" w:id="3673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6730"/>
    <w:bookmarkStart w:name="z37011" w:id="36731"/>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731"/>
    <w:bookmarkStart w:name="z37012" w:id="3673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732"/>
    <w:bookmarkStart w:name="z37013" w:id="3673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6733"/>
    <w:bookmarkStart w:name="z37014" w:id="3673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734"/>
    <w:bookmarkStart w:name="z37015" w:id="36735"/>
    <w:p>
      <w:pPr>
        <w:spacing w:after="0"/>
        <w:ind w:left="0"/>
        <w:jc w:val="both"/>
      </w:pPr>
      <w:r>
        <w:rPr>
          <w:rFonts w:ascii="Times New Roman"/>
          <w:b w:val="false"/>
          <w:i w:val="false"/>
          <w:color w:val="000000"/>
          <w:sz w:val="28"/>
        </w:rPr>
        <w:t>
      11) салықтық әкімшілендіруді жүзеге асыру;</w:t>
      </w:r>
    </w:p>
    <w:bookmarkEnd w:id="36735"/>
    <w:bookmarkStart w:name="z37016" w:id="3673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736"/>
    <w:bookmarkStart w:name="z37017" w:id="3673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6737"/>
    <w:bookmarkStart w:name="z37018" w:id="36738"/>
    <w:p>
      <w:pPr>
        <w:spacing w:after="0"/>
        <w:ind w:left="0"/>
        <w:jc w:val="both"/>
      </w:pPr>
      <w:r>
        <w:rPr>
          <w:rFonts w:ascii="Times New Roman"/>
          <w:b w:val="false"/>
          <w:i w:val="false"/>
          <w:color w:val="000000"/>
          <w:sz w:val="28"/>
        </w:rPr>
        <w:t>
      14) тәуекелдерді басқару жүйесін пайдалану;</w:t>
      </w:r>
    </w:p>
    <w:bookmarkEnd w:id="36738"/>
    <w:bookmarkStart w:name="z37019" w:id="3673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6739"/>
    <w:bookmarkStart w:name="z37020" w:id="3674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6740"/>
    <w:bookmarkStart w:name="z37021" w:id="3674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6741"/>
    <w:bookmarkStart w:name="z37022" w:id="3674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6742"/>
    <w:bookmarkStart w:name="z37023" w:id="3674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6743"/>
    <w:bookmarkStart w:name="z37024" w:id="3674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6744"/>
    <w:bookmarkStart w:name="z37025" w:id="3674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6745"/>
    <w:bookmarkStart w:name="z37026" w:id="3674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746"/>
    <w:bookmarkStart w:name="z37027" w:id="3674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6747"/>
    <w:bookmarkStart w:name="z37028" w:id="3674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6748"/>
    <w:bookmarkStart w:name="z37029" w:id="3674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6749"/>
    <w:bookmarkStart w:name="z37030" w:id="3675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6750"/>
    <w:bookmarkStart w:name="z37031" w:id="3675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6751"/>
    <w:bookmarkStart w:name="z37032" w:id="3675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752"/>
    <w:bookmarkStart w:name="z37033" w:id="3675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753"/>
    <w:bookmarkStart w:name="z37034" w:id="3675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6754"/>
    <w:bookmarkStart w:name="z37035" w:id="3675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6755"/>
    <w:bookmarkStart w:name="z37036" w:id="3675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6756"/>
    <w:bookmarkStart w:name="z37037" w:id="3675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6757"/>
    <w:bookmarkStart w:name="z37038" w:id="3675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6758"/>
    <w:bookmarkStart w:name="z37039" w:id="3675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6759"/>
    <w:bookmarkStart w:name="z37040" w:id="3676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760"/>
    <w:bookmarkStart w:name="z37041" w:id="3676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761"/>
    <w:bookmarkStart w:name="z37042" w:id="3676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762"/>
    <w:bookmarkStart w:name="z37043" w:id="3676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6763"/>
    <w:bookmarkStart w:name="z37044" w:id="3676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6764"/>
    <w:bookmarkStart w:name="z37045" w:id="3676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765"/>
    <w:bookmarkStart w:name="z37046" w:id="3676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766"/>
    <w:bookmarkStart w:name="z37047" w:id="367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6767"/>
    <w:bookmarkStart w:name="z37048" w:id="36768"/>
    <w:p>
      <w:pPr>
        <w:spacing w:after="0"/>
        <w:ind w:left="0"/>
        <w:jc w:val="both"/>
      </w:pPr>
      <w:r>
        <w:rPr>
          <w:rFonts w:ascii="Times New Roman"/>
          <w:b w:val="false"/>
          <w:i w:val="false"/>
          <w:color w:val="000000"/>
          <w:sz w:val="28"/>
        </w:rPr>
        <w:t>
      19. Басқарма басшысының өкілеттіктері:</w:t>
      </w:r>
    </w:p>
    <w:bookmarkEnd w:id="36768"/>
    <w:bookmarkStart w:name="z37049" w:id="3676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6769"/>
    <w:bookmarkStart w:name="z37050" w:id="3677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6770"/>
    <w:bookmarkStart w:name="z37051" w:id="3677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6771"/>
    <w:bookmarkStart w:name="z37052" w:id="3677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6772"/>
    <w:bookmarkStart w:name="z37053" w:id="3677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6773"/>
    <w:bookmarkStart w:name="z37054" w:id="3677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774"/>
    <w:bookmarkStart w:name="z37055" w:id="3677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6775"/>
    <w:bookmarkStart w:name="z37056" w:id="3677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6776"/>
    <w:bookmarkStart w:name="z37057" w:id="3677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6777"/>
    <w:bookmarkStart w:name="z37058" w:id="3677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6778"/>
    <w:bookmarkStart w:name="z37059" w:id="3677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779"/>
    <w:bookmarkStart w:name="z37060" w:id="3678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6780"/>
    <w:bookmarkStart w:name="z37061" w:id="3678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6781"/>
    <w:bookmarkStart w:name="z37062" w:id="36782"/>
    <w:p>
      <w:pPr>
        <w:spacing w:after="0"/>
        <w:ind w:left="0"/>
        <w:jc w:val="left"/>
      </w:pPr>
      <w:r>
        <w:rPr>
          <w:rFonts w:ascii="Times New Roman"/>
          <w:b/>
          <w:i w:val="false"/>
          <w:color w:val="000000"/>
        </w:rPr>
        <w:t xml:space="preserve"> 4-тарау. Басқарманың мүлкi</w:t>
      </w:r>
    </w:p>
    <w:bookmarkEnd w:id="36782"/>
    <w:bookmarkStart w:name="z37063" w:id="3678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6783"/>
    <w:bookmarkStart w:name="z37064" w:id="367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784"/>
    <w:bookmarkStart w:name="z37065" w:id="3678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6785"/>
    <w:bookmarkStart w:name="z37066" w:id="3678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786"/>
    <w:bookmarkStart w:name="z37067" w:id="36787"/>
    <w:p>
      <w:pPr>
        <w:spacing w:after="0"/>
        <w:ind w:left="0"/>
        <w:jc w:val="left"/>
      </w:pPr>
      <w:r>
        <w:rPr>
          <w:rFonts w:ascii="Times New Roman"/>
          <w:b/>
          <w:i w:val="false"/>
          <w:color w:val="000000"/>
        </w:rPr>
        <w:t xml:space="preserve"> 5-тарау. Басқарманы қайта ұйымдастыру және тарату</w:t>
      </w:r>
    </w:p>
    <w:bookmarkEnd w:id="36787"/>
    <w:bookmarkStart w:name="z37068" w:id="367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788"/>
    <w:bookmarkStart w:name="z37069" w:id="3678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789"/>
    <w:bookmarkStart w:name="z37070" w:id="3679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790"/>
    <w:bookmarkStart w:name="z37071" w:id="367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6791"/>
    <w:bookmarkStart w:name="z37072" w:id="36792"/>
    <w:p>
      <w:pPr>
        <w:spacing w:after="0"/>
        <w:ind w:left="0"/>
        <w:jc w:val="both"/>
      </w:pPr>
      <w:r>
        <w:rPr>
          <w:rFonts w:ascii="Times New Roman"/>
          <w:b w:val="false"/>
          <w:i w:val="false"/>
          <w:color w:val="000000"/>
          <w:sz w:val="28"/>
        </w:rPr>
        <w:t>
      19. Басқарма басшысының өкілеттіктері:</w:t>
      </w:r>
    </w:p>
    <w:bookmarkEnd w:id="36792"/>
    <w:bookmarkStart w:name="z37073" w:id="3679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6793"/>
    <w:bookmarkStart w:name="z37074" w:id="3679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6794"/>
    <w:bookmarkStart w:name="z37075" w:id="3679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6795"/>
    <w:bookmarkStart w:name="z37076" w:id="3679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6796"/>
    <w:bookmarkStart w:name="z37077" w:id="3679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6797"/>
    <w:bookmarkStart w:name="z37078" w:id="3679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798"/>
    <w:bookmarkStart w:name="z37079" w:id="3679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6799"/>
    <w:bookmarkStart w:name="z37080" w:id="3680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6800"/>
    <w:bookmarkStart w:name="z37081" w:id="3680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6801"/>
    <w:bookmarkStart w:name="z37082" w:id="3680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6802"/>
    <w:bookmarkStart w:name="z37083" w:id="3680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803"/>
    <w:bookmarkStart w:name="z37084" w:id="3680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6804"/>
    <w:bookmarkStart w:name="z37085" w:id="3680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6805"/>
    <w:bookmarkStart w:name="z37086" w:id="36806"/>
    <w:p>
      <w:pPr>
        <w:spacing w:after="0"/>
        <w:ind w:left="0"/>
        <w:jc w:val="left"/>
      </w:pPr>
      <w:r>
        <w:rPr>
          <w:rFonts w:ascii="Times New Roman"/>
          <w:b/>
          <w:i w:val="false"/>
          <w:color w:val="000000"/>
        </w:rPr>
        <w:t xml:space="preserve"> 4-тарау. Басқарманың мүлкi</w:t>
      </w:r>
    </w:p>
    <w:bookmarkEnd w:id="36806"/>
    <w:bookmarkStart w:name="z37087" w:id="3680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6807"/>
    <w:bookmarkStart w:name="z37088" w:id="3680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808"/>
    <w:bookmarkStart w:name="z37089" w:id="3680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6809"/>
    <w:bookmarkStart w:name="z37090" w:id="3681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810"/>
    <w:bookmarkStart w:name="z37091" w:id="36811"/>
    <w:p>
      <w:pPr>
        <w:spacing w:after="0"/>
        <w:ind w:left="0"/>
        <w:jc w:val="left"/>
      </w:pPr>
      <w:r>
        <w:rPr>
          <w:rFonts w:ascii="Times New Roman"/>
          <w:b/>
          <w:i w:val="false"/>
          <w:color w:val="000000"/>
        </w:rPr>
        <w:t xml:space="preserve"> 5-тарау. Басқарманы қайта ұйымдастыру және тарату</w:t>
      </w:r>
    </w:p>
    <w:bookmarkEnd w:id="36811"/>
    <w:bookmarkStart w:name="z37092" w:id="368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261-қосымша</w:t>
            </w:r>
          </w:p>
        </w:tc>
      </w:tr>
    </w:tbl>
    <w:bookmarkStart w:name="z37094" w:id="3681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Бесқарағай ауданы бойынша Мемлекеттік кірістер басқармасы туралы ереже </w:t>
      </w:r>
    </w:p>
    <w:bookmarkEnd w:id="36813"/>
    <w:bookmarkStart w:name="z37095" w:id="36814"/>
    <w:p>
      <w:pPr>
        <w:spacing w:after="0"/>
        <w:ind w:left="0"/>
        <w:jc w:val="left"/>
      </w:pPr>
      <w:r>
        <w:rPr>
          <w:rFonts w:ascii="Times New Roman"/>
          <w:b/>
          <w:i w:val="false"/>
          <w:color w:val="000000"/>
        </w:rPr>
        <w:t xml:space="preserve"> 1-тарау. Жалпы ережелер</w:t>
      </w:r>
    </w:p>
    <w:bookmarkEnd w:id="36814"/>
    <w:bookmarkStart w:name="z37096" w:id="3681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Бесқарағай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6815"/>
    <w:bookmarkStart w:name="z37097" w:id="36816"/>
    <w:p>
      <w:pPr>
        <w:spacing w:after="0"/>
        <w:ind w:left="0"/>
        <w:jc w:val="both"/>
      </w:pPr>
      <w:r>
        <w:rPr>
          <w:rFonts w:ascii="Times New Roman"/>
          <w:b w:val="false"/>
          <w:i w:val="false"/>
          <w:color w:val="000000"/>
          <w:sz w:val="28"/>
        </w:rPr>
        <w:t xml:space="preserve">
      1) салықтық әкімшілендіру; </w:t>
      </w:r>
    </w:p>
    <w:bookmarkEnd w:id="36816"/>
    <w:bookmarkStart w:name="z37098" w:id="3681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6817"/>
    <w:bookmarkStart w:name="z37099" w:id="36818"/>
    <w:p>
      <w:pPr>
        <w:spacing w:after="0"/>
        <w:ind w:left="0"/>
        <w:jc w:val="both"/>
      </w:pPr>
      <w:r>
        <w:rPr>
          <w:rFonts w:ascii="Times New Roman"/>
          <w:b w:val="false"/>
          <w:i w:val="false"/>
          <w:color w:val="000000"/>
          <w:sz w:val="28"/>
        </w:rPr>
        <w:t>
      3) мұнай өнімдерінің және биоотынның айналымы;</w:t>
      </w:r>
    </w:p>
    <w:bookmarkEnd w:id="36818"/>
    <w:bookmarkStart w:name="z37100" w:id="3681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6819"/>
    <w:bookmarkStart w:name="z37101" w:id="3682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6820"/>
    <w:bookmarkStart w:name="z37102" w:id="3682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6821"/>
    <w:bookmarkStart w:name="z37103" w:id="3682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6822"/>
    <w:bookmarkStart w:name="z37104" w:id="3682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6823"/>
    <w:bookmarkStart w:name="z37105" w:id="3682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6824"/>
    <w:bookmarkStart w:name="z37106" w:id="3682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6825"/>
    <w:bookmarkStart w:name="z37107" w:id="3682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6826"/>
    <w:bookmarkStart w:name="z37108" w:id="36827"/>
    <w:p>
      <w:pPr>
        <w:spacing w:after="0"/>
        <w:ind w:left="0"/>
        <w:jc w:val="both"/>
      </w:pPr>
      <w:r>
        <w:rPr>
          <w:rFonts w:ascii="Times New Roman"/>
          <w:b w:val="false"/>
          <w:i w:val="false"/>
          <w:color w:val="000000"/>
          <w:sz w:val="28"/>
        </w:rPr>
        <w:t>
      8. Басқарманың орналасқан жері: пошта индексі 070300, Қазақстан Республикасы, Абай облысы, Бесқарағай ауданы, Бесқарағай ауылы, С. Сейфуллин көшесі, 146.</w:t>
      </w:r>
    </w:p>
    <w:bookmarkEnd w:id="36827"/>
    <w:bookmarkStart w:name="z37109" w:id="3682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Бесқарағай ауданы бойынша Мемлекеттік кірістер басқармасы" республикалық мемлекеттік мекемесi.</w:t>
      </w:r>
    </w:p>
    <w:bookmarkEnd w:id="36828"/>
    <w:bookmarkStart w:name="z37110" w:id="368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829"/>
    <w:bookmarkStart w:name="z37111" w:id="368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830"/>
    <w:bookmarkStart w:name="z37112" w:id="3683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6831"/>
    <w:bookmarkStart w:name="z37113" w:id="368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6832"/>
    <w:bookmarkStart w:name="z37114" w:id="3683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6833"/>
    <w:bookmarkStart w:name="z37115" w:id="36834"/>
    <w:p>
      <w:pPr>
        <w:spacing w:after="0"/>
        <w:ind w:left="0"/>
        <w:jc w:val="both"/>
      </w:pPr>
      <w:r>
        <w:rPr>
          <w:rFonts w:ascii="Times New Roman"/>
          <w:b w:val="false"/>
          <w:i w:val="false"/>
          <w:color w:val="000000"/>
          <w:sz w:val="28"/>
        </w:rPr>
        <w:t>
      13. Міндеттері:</w:t>
      </w:r>
    </w:p>
    <w:bookmarkEnd w:id="36834"/>
    <w:bookmarkStart w:name="z37116" w:id="3683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6835"/>
    <w:bookmarkStart w:name="z37117" w:id="3683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6836"/>
    <w:bookmarkStart w:name="z37118" w:id="3683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6837"/>
    <w:bookmarkStart w:name="z37119" w:id="3683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6838"/>
    <w:bookmarkStart w:name="z37120" w:id="3683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6839"/>
    <w:bookmarkStart w:name="z37121" w:id="3684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6840"/>
    <w:bookmarkStart w:name="z37122" w:id="3684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6841"/>
    <w:bookmarkStart w:name="z37123" w:id="36842"/>
    <w:p>
      <w:pPr>
        <w:spacing w:after="0"/>
        <w:ind w:left="0"/>
        <w:jc w:val="both"/>
      </w:pPr>
      <w:r>
        <w:rPr>
          <w:rFonts w:ascii="Times New Roman"/>
          <w:b w:val="false"/>
          <w:i w:val="false"/>
          <w:color w:val="000000"/>
          <w:sz w:val="28"/>
        </w:rPr>
        <w:t>
      14. Басқарманың құқықтары мен міндеттемелері:</w:t>
      </w:r>
    </w:p>
    <w:bookmarkEnd w:id="36842"/>
    <w:bookmarkStart w:name="z37124" w:id="36843"/>
    <w:p>
      <w:pPr>
        <w:spacing w:after="0"/>
        <w:ind w:left="0"/>
        <w:jc w:val="both"/>
      </w:pPr>
      <w:r>
        <w:rPr>
          <w:rFonts w:ascii="Times New Roman"/>
          <w:b w:val="false"/>
          <w:i w:val="false"/>
          <w:color w:val="000000"/>
          <w:sz w:val="28"/>
        </w:rPr>
        <w:t>
      1) құқықтары:</w:t>
      </w:r>
    </w:p>
    <w:bookmarkEnd w:id="36843"/>
    <w:bookmarkStart w:name="z37125" w:id="3684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6844"/>
    <w:bookmarkStart w:name="z37126" w:id="36845"/>
    <w:p>
      <w:pPr>
        <w:spacing w:after="0"/>
        <w:ind w:left="0"/>
        <w:jc w:val="both"/>
      </w:pPr>
      <w:r>
        <w:rPr>
          <w:rFonts w:ascii="Times New Roman"/>
          <w:b w:val="false"/>
          <w:i w:val="false"/>
          <w:color w:val="000000"/>
          <w:sz w:val="28"/>
        </w:rPr>
        <w:t>
      салық төлеушіден (салық агентінен):</w:t>
      </w:r>
    </w:p>
    <w:bookmarkEnd w:id="36845"/>
    <w:bookmarkStart w:name="z37127" w:id="3684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6846"/>
    <w:bookmarkStart w:name="z37128" w:id="3684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6847"/>
    <w:bookmarkStart w:name="z37129" w:id="3684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6848"/>
    <w:bookmarkStart w:name="z37130" w:id="3684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6849"/>
    <w:bookmarkStart w:name="z37131" w:id="3685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6850"/>
    <w:bookmarkStart w:name="z37132" w:id="3685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6851"/>
    <w:bookmarkStart w:name="z37133" w:id="3685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6852"/>
    <w:bookmarkStart w:name="z37134" w:id="3685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6853"/>
    <w:bookmarkStart w:name="z37135" w:id="3685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6854"/>
    <w:bookmarkStart w:name="z37136" w:id="3685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6855"/>
    <w:bookmarkStart w:name="z37137" w:id="3685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6856"/>
    <w:bookmarkStart w:name="z37138" w:id="3685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6857"/>
    <w:bookmarkStart w:name="z37139" w:id="3685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6858"/>
    <w:bookmarkStart w:name="z37140" w:id="3685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6859"/>
    <w:bookmarkStart w:name="z37141" w:id="3686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6860"/>
    <w:bookmarkStart w:name="z37142" w:id="3686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6861"/>
    <w:bookmarkStart w:name="z37143" w:id="3686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6862"/>
    <w:bookmarkStart w:name="z37144" w:id="3686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6863"/>
    <w:bookmarkStart w:name="z37145" w:id="36864"/>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6864"/>
    <w:bookmarkStart w:name="z37146" w:id="3686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6865"/>
    <w:bookmarkStart w:name="z37147" w:id="3686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6866"/>
    <w:bookmarkStart w:name="z37148" w:id="3686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6867"/>
    <w:bookmarkStart w:name="z37149" w:id="3686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6868"/>
    <w:bookmarkStart w:name="z37150" w:id="36869"/>
    <w:p>
      <w:pPr>
        <w:spacing w:after="0"/>
        <w:ind w:left="0"/>
        <w:jc w:val="both"/>
      </w:pPr>
      <w:r>
        <w:rPr>
          <w:rFonts w:ascii="Times New Roman"/>
          <w:b w:val="false"/>
          <w:i w:val="false"/>
          <w:color w:val="000000"/>
          <w:sz w:val="28"/>
        </w:rPr>
        <w:t>
      2) міндеттері:</w:t>
      </w:r>
    </w:p>
    <w:bookmarkEnd w:id="36869"/>
    <w:bookmarkStart w:name="z37151" w:id="3687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6870"/>
    <w:bookmarkStart w:name="z37152" w:id="3687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6871"/>
    <w:bookmarkStart w:name="z37153" w:id="3687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6872"/>
    <w:bookmarkStart w:name="z37154" w:id="3687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6873"/>
    <w:bookmarkStart w:name="z37155" w:id="3687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6874"/>
    <w:bookmarkStart w:name="z37156" w:id="36875"/>
    <w:p>
      <w:pPr>
        <w:spacing w:after="0"/>
        <w:ind w:left="0"/>
        <w:jc w:val="both"/>
      </w:pPr>
      <w:r>
        <w:rPr>
          <w:rFonts w:ascii="Times New Roman"/>
          <w:b w:val="false"/>
          <w:i w:val="false"/>
          <w:color w:val="000000"/>
          <w:sz w:val="28"/>
        </w:rPr>
        <w:t>
      салықтық берешегі бар;</w:t>
      </w:r>
    </w:p>
    <w:bookmarkEnd w:id="36875"/>
    <w:bookmarkStart w:name="z37157" w:id="3687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6876"/>
    <w:bookmarkStart w:name="z37158" w:id="3687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6877"/>
    <w:bookmarkStart w:name="z37159" w:id="3687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6878"/>
    <w:bookmarkStart w:name="z37160" w:id="3687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6879"/>
    <w:bookmarkStart w:name="z37161" w:id="3688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6880"/>
    <w:bookmarkStart w:name="z37162" w:id="3688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6881"/>
    <w:bookmarkStart w:name="z37163" w:id="3688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6882"/>
    <w:bookmarkStart w:name="z37164" w:id="3688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6883"/>
    <w:bookmarkStart w:name="z37165" w:id="3688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6884"/>
    <w:bookmarkStart w:name="z37166" w:id="3688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6885"/>
    <w:bookmarkStart w:name="z37167" w:id="3688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6886"/>
    <w:bookmarkStart w:name="z37168" w:id="3688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6887"/>
    <w:bookmarkStart w:name="z37169" w:id="3688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6888"/>
    <w:bookmarkStart w:name="z37170" w:id="3688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6889"/>
    <w:bookmarkStart w:name="z37171" w:id="3689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6890"/>
    <w:bookmarkStart w:name="z37172" w:id="36891"/>
    <w:p>
      <w:pPr>
        <w:spacing w:after="0"/>
        <w:ind w:left="0"/>
        <w:jc w:val="both"/>
      </w:pPr>
      <w:r>
        <w:rPr>
          <w:rFonts w:ascii="Times New Roman"/>
          <w:b w:val="false"/>
          <w:i w:val="false"/>
          <w:color w:val="000000"/>
          <w:sz w:val="28"/>
        </w:rPr>
        <w:t>
      мемлекет мүдделерін қорғау;</w:t>
      </w:r>
    </w:p>
    <w:bookmarkEnd w:id="36891"/>
    <w:bookmarkStart w:name="z37173" w:id="3689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6892"/>
    <w:bookmarkStart w:name="z37174" w:id="3689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6893"/>
    <w:bookmarkStart w:name="z37175" w:id="3689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6894"/>
    <w:bookmarkStart w:name="z37176" w:id="3689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6895"/>
    <w:bookmarkStart w:name="z37177" w:id="36896"/>
    <w:p>
      <w:pPr>
        <w:spacing w:after="0"/>
        <w:ind w:left="0"/>
        <w:jc w:val="both"/>
      </w:pPr>
      <w:r>
        <w:rPr>
          <w:rFonts w:ascii="Times New Roman"/>
          <w:b w:val="false"/>
          <w:i w:val="false"/>
          <w:color w:val="000000"/>
          <w:sz w:val="28"/>
        </w:rPr>
        <w:t>
      15. Функциялары:</w:t>
      </w:r>
    </w:p>
    <w:bookmarkEnd w:id="36896"/>
    <w:bookmarkStart w:name="z37178" w:id="36897"/>
    <w:p>
      <w:pPr>
        <w:spacing w:after="0"/>
        <w:ind w:left="0"/>
        <w:jc w:val="both"/>
      </w:pPr>
      <w:r>
        <w:rPr>
          <w:rFonts w:ascii="Times New Roman"/>
          <w:b w:val="false"/>
          <w:i w:val="false"/>
          <w:color w:val="000000"/>
          <w:sz w:val="28"/>
        </w:rPr>
        <w:t>
      1) салықтық бақылауды жүзеге асыру;</w:t>
      </w:r>
    </w:p>
    <w:bookmarkEnd w:id="36897"/>
    <w:bookmarkStart w:name="z37179" w:id="3689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6898"/>
    <w:bookmarkStart w:name="z37180" w:id="3689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6899"/>
    <w:bookmarkStart w:name="z37181" w:id="3690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6900"/>
    <w:bookmarkStart w:name="z37182" w:id="3690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6901"/>
    <w:bookmarkStart w:name="z37183" w:id="3690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6902"/>
    <w:bookmarkStart w:name="z37184" w:id="36903"/>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6903"/>
    <w:bookmarkStart w:name="z37185" w:id="3690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6904"/>
    <w:bookmarkStart w:name="z37186" w:id="3690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6905"/>
    <w:bookmarkStart w:name="z37187" w:id="3690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6906"/>
    <w:bookmarkStart w:name="z37188" w:id="36907"/>
    <w:p>
      <w:pPr>
        <w:spacing w:after="0"/>
        <w:ind w:left="0"/>
        <w:jc w:val="both"/>
      </w:pPr>
      <w:r>
        <w:rPr>
          <w:rFonts w:ascii="Times New Roman"/>
          <w:b w:val="false"/>
          <w:i w:val="false"/>
          <w:color w:val="000000"/>
          <w:sz w:val="28"/>
        </w:rPr>
        <w:t>
      11) салықтық әкімшілендіруді жүзеге асыру;</w:t>
      </w:r>
    </w:p>
    <w:bookmarkEnd w:id="36907"/>
    <w:bookmarkStart w:name="z37189" w:id="3690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6908"/>
    <w:bookmarkStart w:name="z37190" w:id="3690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6909"/>
    <w:bookmarkStart w:name="z37191" w:id="36910"/>
    <w:p>
      <w:pPr>
        <w:spacing w:after="0"/>
        <w:ind w:left="0"/>
        <w:jc w:val="both"/>
      </w:pPr>
      <w:r>
        <w:rPr>
          <w:rFonts w:ascii="Times New Roman"/>
          <w:b w:val="false"/>
          <w:i w:val="false"/>
          <w:color w:val="000000"/>
          <w:sz w:val="28"/>
        </w:rPr>
        <w:t>
      14) тәуекелдерді басқару жүйесін пайдалану;</w:t>
      </w:r>
    </w:p>
    <w:bookmarkEnd w:id="36910"/>
    <w:bookmarkStart w:name="z37192" w:id="3691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6911"/>
    <w:bookmarkStart w:name="z37193" w:id="3691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6912"/>
    <w:bookmarkStart w:name="z37194" w:id="3691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6913"/>
    <w:bookmarkStart w:name="z37195" w:id="3691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6914"/>
    <w:bookmarkStart w:name="z37196" w:id="3691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6915"/>
    <w:bookmarkStart w:name="z37197" w:id="3691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6916"/>
    <w:bookmarkStart w:name="z37198" w:id="3691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6917"/>
    <w:bookmarkStart w:name="z37199" w:id="3691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6918"/>
    <w:bookmarkStart w:name="z37200" w:id="3691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6919"/>
    <w:bookmarkStart w:name="z37201" w:id="3692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6920"/>
    <w:bookmarkStart w:name="z37202" w:id="3692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6921"/>
    <w:bookmarkStart w:name="z37203" w:id="3692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6922"/>
    <w:bookmarkStart w:name="z37204" w:id="3692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6923"/>
    <w:bookmarkStart w:name="z37205" w:id="3692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6924"/>
    <w:bookmarkStart w:name="z37206" w:id="3692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6925"/>
    <w:bookmarkStart w:name="z37207" w:id="3692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6926"/>
    <w:bookmarkStart w:name="z37208" w:id="3692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6927"/>
    <w:bookmarkStart w:name="z37209" w:id="3692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6928"/>
    <w:bookmarkStart w:name="z37210" w:id="3692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6929"/>
    <w:bookmarkStart w:name="z37211" w:id="3693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6930"/>
    <w:bookmarkStart w:name="z37212" w:id="3693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6931"/>
    <w:bookmarkStart w:name="z37213" w:id="3693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6932"/>
    <w:bookmarkStart w:name="z37214" w:id="3693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6933"/>
    <w:bookmarkStart w:name="z37215" w:id="3693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6934"/>
    <w:bookmarkStart w:name="z37216" w:id="3693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6935"/>
    <w:bookmarkStart w:name="z37217" w:id="3693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6936"/>
    <w:bookmarkStart w:name="z37218" w:id="3693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937"/>
    <w:bookmarkStart w:name="z37219" w:id="3693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938"/>
    <w:bookmarkStart w:name="z37220" w:id="36939"/>
    <w:p>
      <w:pPr>
        <w:spacing w:after="0"/>
        <w:ind w:left="0"/>
        <w:jc w:val="both"/>
      </w:pPr>
      <w:r>
        <w:rPr>
          <w:rFonts w:ascii="Times New Roman"/>
          <w:b w:val="false"/>
          <w:i w:val="false"/>
          <w:color w:val="000000"/>
          <w:sz w:val="28"/>
        </w:rPr>
        <w:t>
      18. Басқарма басшысының өкілеттіктері:</w:t>
      </w:r>
    </w:p>
    <w:bookmarkEnd w:id="36939"/>
    <w:bookmarkStart w:name="z37221" w:id="3694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6940"/>
    <w:bookmarkStart w:name="z37222" w:id="3694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6941"/>
    <w:bookmarkStart w:name="z37223" w:id="3694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6942"/>
    <w:bookmarkStart w:name="z37224" w:id="3694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6943"/>
    <w:bookmarkStart w:name="z37225" w:id="3694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6944"/>
    <w:bookmarkStart w:name="z37226" w:id="3694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945"/>
    <w:bookmarkStart w:name="z37227" w:id="3694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6946"/>
    <w:bookmarkStart w:name="z37228" w:id="3694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6947"/>
    <w:bookmarkStart w:name="z37229" w:id="3694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6948"/>
    <w:bookmarkStart w:name="z37230" w:id="3694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6949"/>
    <w:bookmarkStart w:name="z37231" w:id="3695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6950"/>
    <w:bookmarkStart w:name="z37232" w:id="3695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6951"/>
    <w:bookmarkStart w:name="z37233" w:id="36952"/>
    <w:p>
      <w:pPr>
        <w:spacing w:after="0"/>
        <w:ind w:left="0"/>
        <w:jc w:val="left"/>
      </w:pPr>
      <w:r>
        <w:rPr>
          <w:rFonts w:ascii="Times New Roman"/>
          <w:b/>
          <w:i w:val="false"/>
          <w:color w:val="000000"/>
        </w:rPr>
        <w:t xml:space="preserve"> 4-тарау. Басқарманың мүлкi</w:t>
      </w:r>
    </w:p>
    <w:bookmarkEnd w:id="36952"/>
    <w:bookmarkStart w:name="z37234" w:id="3695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6953"/>
    <w:bookmarkStart w:name="z37235" w:id="3695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954"/>
    <w:bookmarkStart w:name="z37236" w:id="3695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6955"/>
    <w:bookmarkStart w:name="z37237" w:id="3695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956"/>
    <w:bookmarkStart w:name="z37238" w:id="36957"/>
    <w:p>
      <w:pPr>
        <w:spacing w:after="0"/>
        <w:ind w:left="0"/>
        <w:jc w:val="left"/>
      </w:pPr>
      <w:r>
        <w:rPr>
          <w:rFonts w:ascii="Times New Roman"/>
          <w:b/>
          <w:i w:val="false"/>
          <w:color w:val="000000"/>
        </w:rPr>
        <w:t xml:space="preserve"> 5-тарау. Басқарманы қайта ұйымдастыру және тарату</w:t>
      </w:r>
    </w:p>
    <w:bookmarkEnd w:id="36957"/>
    <w:bookmarkStart w:name="z37239" w:id="3695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262-қосымша</w:t>
            </w:r>
          </w:p>
        </w:tc>
      </w:tr>
    </w:tbl>
    <w:bookmarkStart w:name="z37241" w:id="3695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Бородулиха ауданы бойынша Мемлекеттік кірістер басқармасы туралы ереже </w:t>
      </w:r>
    </w:p>
    <w:bookmarkEnd w:id="36959"/>
    <w:bookmarkStart w:name="z37242" w:id="36960"/>
    <w:p>
      <w:pPr>
        <w:spacing w:after="0"/>
        <w:ind w:left="0"/>
        <w:jc w:val="left"/>
      </w:pPr>
      <w:r>
        <w:rPr>
          <w:rFonts w:ascii="Times New Roman"/>
          <w:b/>
          <w:i w:val="false"/>
          <w:color w:val="000000"/>
        </w:rPr>
        <w:t xml:space="preserve"> 1-тарау. Жалпы ережелер</w:t>
      </w:r>
    </w:p>
    <w:bookmarkEnd w:id="36960"/>
    <w:bookmarkStart w:name="z37243" w:id="3696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Бородулиха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6961"/>
    <w:bookmarkStart w:name="z37244" w:id="36962"/>
    <w:p>
      <w:pPr>
        <w:spacing w:after="0"/>
        <w:ind w:left="0"/>
        <w:jc w:val="both"/>
      </w:pPr>
      <w:r>
        <w:rPr>
          <w:rFonts w:ascii="Times New Roman"/>
          <w:b w:val="false"/>
          <w:i w:val="false"/>
          <w:color w:val="000000"/>
          <w:sz w:val="28"/>
        </w:rPr>
        <w:t xml:space="preserve">
      1) салықтық әкімшілендіру; </w:t>
      </w:r>
    </w:p>
    <w:bookmarkEnd w:id="36962"/>
    <w:bookmarkStart w:name="z37245" w:id="3696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6963"/>
    <w:bookmarkStart w:name="z37246" w:id="36964"/>
    <w:p>
      <w:pPr>
        <w:spacing w:after="0"/>
        <w:ind w:left="0"/>
        <w:jc w:val="both"/>
      </w:pPr>
      <w:r>
        <w:rPr>
          <w:rFonts w:ascii="Times New Roman"/>
          <w:b w:val="false"/>
          <w:i w:val="false"/>
          <w:color w:val="000000"/>
          <w:sz w:val="28"/>
        </w:rPr>
        <w:t>
      3) мұнай өнімдерінің және биоотынның айналымы;</w:t>
      </w:r>
    </w:p>
    <w:bookmarkEnd w:id="36964"/>
    <w:bookmarkStart w:name="z37247" w:id="3696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6965"/>
    <w:bookmarkStart w:name="z37248" w:id="3696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6966"/>
    <w:bookmarkStart w:name="z37249" w:id="3696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6967"/>
    <w:bookmarkStart w:name="z37250" w:id="3696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6968"/>
    <w:bookmarkStart w:name="z37251" w:id="3696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6969"/>
    <w:bookmarkStart w:name="z37252" w:id="3697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6970"/>
    <w:bookmarkStart w:name="z37253" w:id="3697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6971"/>
    <w:bookmarkStart w:name="z37254" w:id="3697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6972"/>
    <w:bookmarkStart w:name="z37255" w:id="36973"/>
    <w:p>
      <w:pPr>
        <w:spacing w:after="0"/>
        <w:ind w:left="0"/>
        <w:jc w:val="both"/>
      </w:pPr>
      <w:r>
        <w:rPr>
          <w:rFonts w:ascii="Times New Roman"/>
          <w:b w:val="false"/>
          <w:i w:val="false"/>
          <w:color w:val="000000"/>
          <w:sz w:val="28"/>
        </w:rPr>
        <w:t>
      8. Басқарманың орналасқан жері: пошта индексі 070400, Қазақстан Республикасы, Абай облысы, Бородулиха ауданы, Бородулиха ауылы, Мира тұйығы, 3.</w:t>
      </w:r>
    </w:p>
    <w:bookmarkEnd w:id="36973"/>
    <w:bookmarkStart w:name="z37256" w:id="3697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Бородулиха ауданы бойынша Мемлекеттік кірістер басқармасы" республикалық мемлекеттік мекемесi.</w:t>
      </w:r>
    </w:p>
    <w:bookmarkEnd w:id="36974"/>
    <w:bookmarkStart w:name="z37257" w:id="369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975"/>
    <w:bookmarkStart w:name="z37258" w:id="369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976"/>
    <w:bookmarkStart w:name="z37259" w:id="3697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6977"/>
    <w:bookmarkStart w:name="z37260" w:id="3697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6978"/>
    <w:bookmarkStart w:name="z37261" w:id="3697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6979"/>
    <w:bookmarkStart w:name="z37262" w:id="36980"/>
    <w:p>
      <w:pPr>
        <w:spacing w:after="0"/>
        <w:ind w:left="0"/>
        <w:jc w:val="both"/>
      </w:pPr>
      <w:r>
        <w:rPr>
          <w:rFonts w:ascii="Times New Roman"/>
          <w:b w:val="false"/>
          <w:i w:val="false"/>
          <w:color w:val="000000"/>
          <w:sz w:val="28"/>
        </w:rPr>
        <w:t>
      13. Міндеттері:</w:t>
      </w:r>
    </w:p>
    <w:bookmarkEnd w:id="36980"/>
    <w:bookmarkStart w:name="z37263" w:id="3698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6981"/>
    <w:bookmarkStart w:name="z37264" w:id="3698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6982"/>
    <w:bookmarkStart w:name="z37265" w:id="3698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6983"/>
    <w:bookmarkStart w:name="z37266" w:id="3698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6984"/>
    <w:bookmarkStart w:name="z37267" w:id="3698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6985"/>
    <w:bookmarkStart w:name="z37268" w:id="3698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6986"/>
    <w:bookmarkStart w:name="z37269" w:id="3698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6987"/>
    <w:bookmarkStart w:name="z37270" w:id="36988"/>
    <w:p>
      <w:pPr>
        <w:spacing w:after="0"/>
        <w:ind w:left="0"/>
        <w:jc w:val="both"/>
      </w:pPr>
      <w:r>
        <w:rPr>
          <w:rFonts w:ascii="Times New Roman"/>
          <w:b w:val="false"/>
          <w:i w:val="false"/>
          <w:color w:val="000000"/>
          <w:sz w:val="28"/>
        </w:rPr>
        <w:t>
      14. Басқарманың құқықтары мен міндеттемелері:</w:t>
      </w:r>
    </w:p>
    <w:bookmarkEnd w:id="36988"/>
    <w:bookmarkStart w:name="z37271" w:id="36989"/>
    <w:p>
      <w:pPr>
        <w:spacing w:after="0"/>
        <w:ind w:left="0"/>
        <w:jc w:val="both"/>
      </w:pPr>
      <w:r>
        <w:rPr>
          <w:rFonts w:ascii="Times New Roman"/>
          <w:b w:val="false"/>
          <w:i w:val="false"/>
          <w:color w:val="000000"/>
          <w:sz w:val="28"/>
        </w:rPr>
        <w:t>
      1) құқықтары:</w:t>
      </w:r>
    </w:p>
    <w:bookmarkEnd w:id="36989"/>
    <w:bookmarkStart w:name="z37272" w:id="3699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6990"/>
    <w:bookmarkStart w:name="z37273" w:id="36991"/>
    <w:p>
      <w:pPr>
        <w:spacing w:after="0"/>
        <w:ind w:left="0"/>
        <w:jc w:val="both"/>
      </w:pPr>
      <w:r>
        <w:rPr>
          <w:rFonts w:ascii="Times New Roman"/>
          <w:b w:val="false"/>
          <w:i w:val="false"/>
          <w:color w:val="000000"/>
          <w:sz w:val="28"/>
        </w:rPr>
        <w:t>
      салық төлеушіден (салық агентінен):</w:t>
      </w:r>
    </w:p>
    <w:bookmarkEnd w:id="36991"/>
    <w:bookmarkStart w:name="z37274" w:id="3699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6992"/>
    <w:bookmarkStart w:name="z37275" w:id="3699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6993"/>
    <w:bookmarkStart w:name="z37276" w:id="3699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6994"/>
    <w:bookmarkStart w:name="z37277" w:id="3699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6995"/>
    <w:bookmarkStart w:name="z37278" w:id="3699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6996"/>
    <w:bookmarkStart w:name="z37279" w:id="3699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6997"/>
    <w:bookmarkStart w:name="z37280" w:id="3699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6998"/>
    <w:bookmarkStart w:name="z37281" w:id="3699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6999"/>
    <w:bookmarkStart w:name="z37282" w:id="3700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7000"/>
    <w:bookmarkStart w:name="z37283" w:id="3700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7001"/>
    <w:bookmarkStart w:name="z37284" w:id="3700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7002"/>
    <w:bookmarkStart w:name="z37285" w:id="3700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7003"/>
    <w:bookmarkStart w:name="z37286" w:id="3700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7004"/>
    <w:bookmarkStart w:name="z37287" w:id="3700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7005"/>
    <w:bookmarkStart w:name="z37288" w:id="3700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006"/>
    <w:bookmarkStart w:name="z37289" w:id="3700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7007"/>
    <w:bookmarkStart w:name="z37290" w:id="3700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7008"/>
    <w:bookmarkStart w:name="z37291" w:id="3700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7009"/>
    <w:bookmarkStart w:name="z37292" w:id="3701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7010"/>
    <w:bookmarkStart w:name="z37293" w:id="3701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7011"/>
    <w:bookmarkStart w:name="z37294" w:id="3701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7012"/>
    <w:bookmarkStart w:name="z37295" w:id="3701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7013"/>
    <w:bookmarkStart w:name="z37296" w:id="3701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7014"/>
    <w:bookmarkStart w:name="z37297" w:id="37015"/>
    <w:p>
      <w:pPr>
        <w:spacing w:after="0"/>
        <w:ind w:left="0"/>
        <w:jc w:val="both"/>
      </w:pPr>
      <w:r>
        <w:rPr>
          <w:rFonts w:ascii="Times New Roman"/>
          <w:b w:val="false"/>
          <w:i w:val="false"/>
          <w:color w:val="000000"/>
          <w:sz w:val="28"/>
        </w:rPr>
        <w:t>
      2) міндеттері:</w:t>
      </w:r>
    </w:p>
    <w:bookmarkEnd w:id="37015"/>
    <w:bookmarkStart w:name="z37298" w:id="3701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7016"/>
    <w:bookmarkStart w:name="z37299" w:id="3701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7017"/>
    <w:bookmarkStart w:name="z37300" w:id="3701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7018"/>
    <w:bookmarkStart w:name="z37301" w:id="3701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7019"/>
    <w:bookmarkStart w:name="z37302" w:id="3702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7020"/>
    <w:bookmarkStart w:name="z37303" w:id="37021"/>
    <w:p>
      <w:pPr>
        <w:spacing w:after="0"/>
        <w:ind w:left="0"/>
        <w:jc w:val="both"/>
      </w:pPr>
      <w:r>
        <w:rPr>
          <w:rFonts w:ascii="Times New Roman"/>
          <w:b w:val="false"/>
          <w:i w:val="false"/>
          <w:color w:val="000000"/>
          <w:sz w:val="28"/>
        </w:rPr>
        <w:t>
      салықтық берешегі бар;</w:t>
      </w:r>
    </w:p>
    <w:bookmarkEnd w:id="37021"/>
    <w:bookmarkStart w:name="z37304" w:id="3702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7022"/>
    <w:bookmarkStart w:name="z37305" w:id="3702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7023"/>
    <w:bookmarkStart w:name="z37306" w:id="3702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7024"/>
    <w:bookmarkStart w:name="z37307" w:id="3702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7025"/>
    <w:bookmarkStart w:name="z37308" w:id="3702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7026"/>
    <w:bookmarkStart w:name="z37309" w:id="3702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7027"/>
    <w:bookmarkStart w:name="z37310" w:id="3702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7028"/>
    <w:bookmarkStart w:name="z37311" w:id="3702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7029"/>
    <w:bookmarkStart w:name="z37312" w:id="3703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7030"/>
    <w:bookmarkStart w:name="z37313" w:id="3703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7031"/>
    <w:bookmarkStart w:name="z37314" w:id="3703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7032"/>
    <w:bookmarkStart w:name="z37315" w:id="3703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033"/>
    <w:bookmarkStart w:name="z37316" w:id="3703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034"/>
    <w:bookmarkStart w:name="z37317" w:id="3703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035"/>
    <w:bookmarkStart w:name="z37318" w:id="3703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7036"/>
    <w:bookmarkStart w:name="z37319" w:id="37037"/>
    <w:p>
      <w:pPr>
        <w:spacing w:after="0"/>
        <w:ind w:left="0"/>
        <w:jc w:val="both"/>
      </w:pPr>
      <w:r>
        <w:rPr>
          <w:rFonts w:ascii="Times New Roman"/>
          <w:b w:val="false"/>
          <w:i w:val="false"/>
          <w:color w:val="000000"/>
          <w:sz w:val="28"/>
        </w:rPr>
        <w:t>
      мемлекет мүдделерін қорғау;</w:t>
      </w:r>
    </w:p>
    <w:bookmarkEnd w:id="37037"/>
    <w:bookmarkStart w:name="z37320" w:id="3703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7038"/>
    <w:bookmarkStart w:name="z37321" w:id="3703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7039"/>
    <w:bookmarkStart w:name="z37322" w:id="3704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7040"/>
    <w:bookmarkStart w:name="z37323" w:id="3704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7041"/>
    <w:bookmarkStart w:name="z37324" w:id="37042"/>
    <w:p>
      <w:pPr>
        <w:spacing w:after="0"/>
        <w:ind w:left="0"/>
        <w:jc w:val="both"/>
      </w:pPr>
      <w:r>
        <w:rPr>
          <w:rFonts w:ascii="Times New Roman"/>
          <w:b w:val="false"/>
          <w:i w:val="false"/>
          <w:color w:val="000000"/>
          <w:sz w:val="28"/>
        </w:rPr>
        <w:t>
      15. Функциялары:</w:t>
      </w:r>
    </w:p>
    <w:bookmarkEnd w:id="37042"/>
    <w:bookmarkStart w:name="z37325" w:id="37043"/>
    <w:p>
      <w:pPr>
        <w:spacing w:after="0"/>
        <w:ind w:left="0"/>
        <w:jc w:val="both"/>
      </w:pPr>
      <w:r>
        <w:rPr>
          <w:rFonts w:ascii="Times New Roman"/>
          <w:b w:val="false"/>
          <w:i w:val="false"/>
          <w:color w:val="000000"/>
          <w:sz w:val="28"/>
        </w:rPr>
        <w:t>
      1) салықтық бақылауды жүзеге асыру;</w:t>
      </w:r>
    </w:p>
    <w:bookmarkEnd w:id="37043"/>
    <w:bookmarkStart w:name="z37326" w:id="3704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7044"/>
    <w:bookmarkStart w:name="z37327" w:id="3704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7045"/>
    <w:bookmarkStart w:name="z37328" w:id="3704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7046"/>
    <w:bookmarkStart w:name="z37329" w:id="3704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7047"/>
    <w:bookmarkStart w:name="z37330" w:id="3704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7048"/>
    <w:bookmarkStart w:name="z37331" w:id="37049"/>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7049"/>
    <w:bookmarkStart w:name="z37332" w:id="3705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7050"/>
    <w:bookmarkStart w:name="z37333" w:id="3705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7051"/>
    <w:bookmarkStart w:name="z37334" w:id="3705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7052"/>
    <w:bookmarkStart w:name="z37335" w:id="37053"/>
    <w:p>
      <w:pPr>
        <w:spacing w:after="0"/>
        <w:ind w:left="0"/>
        <w:jc w:val="both"/>
      </w:pPr>
      <w:r>
        <w:rPr>
          <w:rFonts w:ascii="Times New Roman"/>
          <w:b w:val="false"/>
          <w:i w:val="false"/>
          <w:color w:val="000000"/>
          <w:sz w:val="28"/>
        </w:rPr>
        <w:t>
      11) салықтық әкімшілендіруді жүзеге асыру;</w:t>
      </w:r>
    </w:p>
    <w:bookmarkEnd w:id="37053"/>
    <w:bookmarkStart w:name="z37336" w:id="3705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7054"/>
    <w:bookmarkStart w:name="z37337" w:id="3705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7055"/>
    <w:bookmarkStart w:name="z37338" w:id="37056"/>
    <w:p>
      <w:pPr>
        <w:spacing w:after="0"/>
        <w:ind w:left="0"/>
        <w:jc w:val="both"/>
      </w:pPr>
      <w:r>
        <w:rPr>
          <w:rFonts w:ascii="Times New Roman"/>
          <w:b w:val="false"/>
          <w:i w:val="false"/>
          <w:color w:val="000000"/>
          <w:sz w:val="28"/>
        </w:rPr>
        <w:t>
      14) тәуекелдерді басқару жүйесін пайдалану;</w:t>
      </w:r>
    </w:p>
    <w:bookmarkEnd w:id="37056"/>
    <w:bookmarkStart w:name="z37339" w:id="3705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7057"/>
    <w:bookmarkStart w:name="z37340" w:id="3705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7058"/>
    <w:bookmarkStart w:name="z37341" w:id="3705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7059"/>
    <w:bookmarkStart w:name="z37342" w:id="3706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7060"/>
    <w:bookmarkStart w:name="z37343" w:id="3706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7061"/>
    <w:bookmarkStart w:name="z37344" w:id="3706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7062"/>
    <w:bookmarkStart w:name="z37345" w:id="3706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7063"/>
    <w:bookmarkStart w:name="z37346" w:id="3706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7064"/>
    <w:bookmarkStart w:name="z37347" w:id="3706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7065"/>
    <w:bookmarkStart w:name="z37348" w:id="3706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7066"/>
    <w:bookmarkStart w:name="z37349" w:id="3706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7067"/>
    <w:bookmarkStart w:name="z37350" w:id="3706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7068"/>
    <w:bookmarkStart w:name="z37351" w:id="3706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7069"/>
    <w:bookmarkStart w:name="z37352" w:id="3707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7070"/>
    <w:bookmarkStart w:name="z37353" w:id="3707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7071"/>
    <w:bookmarkStart w:name="z37354" w:id="3707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7072"/>
    <w:bookmarkStart w:name="z37355" w:id="3707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7073"/>
    <w:bookmarkStart w:name="z37356" w:id="3707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7074"/>
    <w:bookmarkStart w:name="z37357" w:id="3707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7075"/>
    <w:bookmarkStart w:name="z37358" w:id="3707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7076"/>
    <w:bookmarkStart w:name="z37359" w:id="3707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077"/>
    <w:bookmarkStart w:name="z37360" w:id="3707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7078"/>
    <w:bookmarkStart w:name="z37361" w:id="3707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7079"/>
    <w:bookmarkStart w:name="z37362" w:id="3708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7080"/>
    <w:bookmarkStart w:name="z37363" w:id="3708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7081"/>
    <w:bookmarkStart w:name="z37364" w:id="3708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7082"/>
    <w:bookmarkStart w:name="z37365" w:id="3708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7083"/>
    <w:bookmarkStart w:name="z37366" w:id="3708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7084"/>
    <w:bookmarkStart w:name="z37367" w:id="37085"/>
    <w:p>
      <w:pPr>
        <w:spacing w:after="0"/>
        <w:ind w:left="0"/>
        <w:jc w:val="both"/>
      </w:pPr>
      <w:r>
        <w:rPr>
          <w:rFonts w:ascii="Times New Roman"/>
          <w:b w:val="false"/>
          <w:i w:val="false"/>
          <w:color w:val="000000"/>
          <w:sz w:val="28"/>
        </w:rPr>
        <w:t>
      18. Басқарма басшысының өкілеттіктері:</w:t>
      </w:r>
    </w:p>
    <w:bookmarkEnd w:id="37085"/>
    <w:bookmarkStart w:name="z37368" w:id="3708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7086"/>
    <w:bookmarkStart w:name="z37369" w:id="3708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7087"/>
    <w:bookmarkStart w:name="z37370" w:id="3708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7088"/>
    <w:bookmarkStart w:name="z37371" w:id="3708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7089"/>
    <w:bookmarkStart w:name="z37372" w:id="3709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7090"/>
    <w:bookmarkStart w:name="z37373" w:id="370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091"/>
    <w:bookmarkStart w:name="z37374" w:id="3709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7092"/>
    <w:bookmarkStart w:name="z37375" w:id="3709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7093"/>
    <w:bookmarkStart w:name="z37376" w:id="3709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7094"/>
    <w:bookmarkStart w:name="z37377" w:id="3709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7095"/>
    <w:bookmarkStart w:name="z37378" w:id="3709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096"/>
    <w:bookmarkStart w:name="z37379" w:id="3709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7097"/>
    <w:bookmarkStart w:name="z37380" w:id="37098"/>
    <w:p>
      <w:pPr>
        <w:spacing w:after="0"/>
        <w:ind w:left="0"/>
        <w:jc w:val="left"/>
      </w:pPr>
      <w:r>
        <w:rPr>
          <w:rFonts w:ascii="Times New Roman"/>
          <w:b/>
          <w:i w:val="false"/>
          <w:color w:val="000000"/>
        </w:rPr>
        <w:t xml:space="preserve"> 4-тарау. Басқарманың мүлкi</w:t>
      </w:r>
    </w:p>
    <w:bookmarkEnd w:id="37098"/>
    <w:bookmarkStart w:name="z37381" w:id="3709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7099"/>
    <w:bookmarkStart w:name="z37382" w:id="371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100"/>
    <w:bookmarkStart w:name="z37383" w:id="3710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7101"/>
    <w:bookmarkStart w:name="z37384" w:id="3710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102"/>
    <w:bookmarkStart w:name="z37385" w:id="37103"/>
    <w:p>
      <w:pPr>
        <w:spacing w:after="0"/>
        <w:ind w:left="0"/>
        <w:jc w:val="left"/>
      </w:pPr>
      <w:r>
        <w:rPr>
          <w:rFonts w:ascii="Times New Roman"/>
          <w:b/>
          <w:i w:val="false"/>
          <w:color w:val="000000"/>
        </w:rPr>
        <w:t xml:space="preserve"> 5-тарау. Басқарманы қайта ұйымдастыру және тарату</w:t>
      </w:r>
    </w:p>
    <w:bookmarkEnd w:id="37103"/>
    <w:bookmarkStart w:name="z37386" w:id="3710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7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236-қосымша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263-қосымша</w:t>
            </w:r>
          </w:p>
        </w:tc>
      </w:tr>
    </w:tbl>
    <w:bookmarkStart w:name="z37388" w:id="3710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Жарма ауданы бойынша Мемлекеттік кірістер басқармасы туралы ереже </w:t>
      </w:r>
    </w:p>
    <w:bookmarkEnd w:id="37105"/>
    <w:bookmarkStart w:name="z37389" w:id="37106"/>
    <w:p>
      <w:pPr>
        <w:spacing w:after="0"/>
        <w:ind w:left="0"/>
        <w:jc w:val="left"/>
      </w:pPr>
      <w:r>
        <w:rPr>
          <w:rFonts w:ascii="Times New Roman"/>
          <w:b/>
          <w:i w:val="false"/>
          <w:color w:val="000000"/>
        </w:rPr>
        <w:t xml:space="preserve"> 1-тарау. Жалпы ережелер</w:t>
      </w:r>
    </w:p>
    <w:bookmarkEnd w:id="37106"/>
    <w:bookmarkStart w:name="z37390" w:id="3710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Жарма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7107"/>
    <w:bookmarkStart w:name="z37391" w:id="37108"/>
    <w:p>
      <w:pPr>
        <w:spacing w:after="0"/>
        <w:ind w:left="0"/>
        <w:jc w:val="both"/>
      </w:pPr>
      <w:r>
        <w:rPr>
          <w:rFonts w:ascii="Times New Roman"/>
          <w:b w:val="false"/>
          <w:i w:val="false"/>
          <w:color w:val="000000"/>
          <w:sz w:val="28"/>
        </w:rPr>
        <w:t xml:space="preserve">
      1) салықтық әкімшілендіру; </w:t>
      </w:r>
    </w:p>
    <w:bookmarkEnd w:id="37108"/>
    <w:bookmarkStart w:name="z37392" w:id="3710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109"/>
    <w:bookmarkStart w:name="z37393" w:id="37110"/>
    <w:p>
      <w:pPr>
        <w:spacing w:after="0"/>
        <w:ind w:left="0"/>
        <w:jc w:val="both"/>
      </w:pPr>
      <w:r>
        <w:rPr>
          <w:rFonts w:ascii="Times New Roman"/>
          <w:b w:val="false"/>
          <w:i w:val="false"/>
          <w:color w:val="000000"/>
          <w:sz w:val="28"/>
        </w:rPr>
        <w:t>
      3) мұнай өнімдерінің және биоотынның айналымы;</w:t>
      </w:r>
    </w:p>
    <w:bookmarkEnd w:id="37110"/>
    <w:bookmarkStart w:name="z37394" w:id="3711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7111"/>
    <w:bookmarkStart w:name="z37395" w:id="3711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7112"/>
    <w:bookmarkStart w:name="z37396" w:id="3711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7113"/>
    <w:bookmarkStart w:name="z37397" w:id="3711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7114"/>
    <w:bookmarkStart w:name="z37398" w:id="3711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7115"/>
    <w:bookmarkStart w:name="z37399" w:id="3711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7116"/>
    <w:bookmarkStart w:name="z37400" w:id="3711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7117"/>
    <w:bookmarkStart w:name="z37401" w:id="3711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7118"/>
    <w:bookmarkStart w:name="z37402" w:id="37119"/>
    <w:p>
      <w:pPr>
        <w:spacing w:after="0"/>
        <w:ind w:left="0"/>
        <w:jc w:val="both"/>
      </w:pPr>
      <w:r>
        <w:rPr>
          <w:rFonts w:ascii="Times New Roman"/>
          <w:b w:val="false"/>
          <w:i w:val="false"/>
          <w:color w:val="000000"/>
          <w:sz w:val="28"/>
        </w:rPr>
        <w:t xml:space="preserve">
      8. Басқарманың орналасқан жері: пошта индексі 070600, Қазақстан Республикасы, Абай облысы, Жарма ауданы, Қалбатау ауылы, Достық көшесі, 94. </w:t>
      </w:r>
    </w:p>
    <w:bookmarkEnd w:id="37119"/>
    <w:bookmarkStart w:name="z37403" w:id="3712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Жарма ауданы бойынша Мемлекеттік кірістер басқармасы" республикалық мемлекеттік мекемесi.</w:t>
      </w:r>
    </w:p>
    <w:bookmarkEnd w:id="37120"/>
    <w:bookmarkStart w:name="z37404" w:id="371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121"/>
    <w:bookmarkStart w:name="z37405" w:id="371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122"/>
    <w:bookmarkStart w:name="z37406" w:id="3712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7123"/>
    <w:bookmarkStart w:name="z37407" w:id="3712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7124"/>
    <w:bookmarkStart w:name="z37408" w:id="3712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7125"/>
    <w:bookmarkStart w:name="z37409" w:id="37126"/>
    <w:p>
      <w:pPr>
        <w:spacing w:after="0"/>
        <w:ind w:left="0"/>
        <w:jc w:val="both"/>
      </w:pPr>
      <w:r>
        <w:rPr>
          <w:rFonts w:ascii="Times New Roman"/>
          <w:b w:val="false"/>
          <w:i w:val="false"/>
          <w:color w:val="000000"/>
          <w:sz w:val="28"/>
        </w:rPr>
        <w:t>
      13. Міндеттері:</w:t>
      </w:r>
    </w:p>
    <w:bookmarkEnd w:id="37126"/>
    <w:bookmarkStart w:name="z37410" w:id="3712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127"/>
    <w:bookmarkStart w:name="z37411" w:id="3712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7128"/>
    <w:bookmarkStart w:name="z37412" w:id="3712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7129"/>
    <w:bookmarkStart w:name="z37413" w:id="3713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130"/>
    <w:bookmarkStart w:name="z37414" w:id="3713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7131"/>
    <w:bookmarkStart w:name="z37415" w:id="3713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132"/>
    <w:bookmarkStart w:name="z37416" w:id="3713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7133"/>
    <w:bookmarkStart w:name="z37417" w:id="37134"/>
    <w:p>
      <w:pPr>
        <w:spacing w:after="0"/>
        <w:ind w:left="0"/>
        <w:jc w:val="both"/>
      </w:pPr>
      <w:r>
        <w:rPr>
          <w:rFonts w:ascii="Times New Roman"/>
          <w:b w:val="false"/>
          <w:i w:val="false"/>
          <w:color w:val="000000"/>
          <w:sz w:val="28"/>
        </w:rPr>
        <w:t>
      14. Басқарманың құқықтары мен міндеттемелері:</w:t>
      </w:r>
    </w:p>
    <w:bookmarkEnd w:id="37134"/>
    <w:bookmarkStart w:name="z37418" w:id="37135"/>
    <w:p>
      <w:pPr>
        <w:spacing w:after="0"/>
        <w:ind w:left="0"/>
        <w:jc w:val="both"/>
      </w:pPr>
      <w:r>
        <w:rPr>
          <w:rFonts w:ascii="Times New Roman"/>
          <w:b w:val="false"/>
          <w:i w:val="false"/>
          <w:color w:val="000000"/>
          <w:sz w:val="28"/>
        </w:rPr>
        <w:t>
      1) құқықтары:</w:t>
      </w:r>
    </w:p>
    <w:bookmarkEnd w:id="37135"/>
    <w:bookmarkStart w:name="z37419" w:id="3713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7136"/>
    <w:bookmarkStart w:name="z37420" w:id="37137"/>
    <w:p>
      <w:pPr>
        <w:spacing w:after="0"/>
        <w:ind w:left="0"/>
        <w:jc w:val="both"/>
      </w:pPr>
      <w:r>
        <w:rPr>
          <w:rFonts w:ascii="Times New Roman"/>
          <w:b w:val="false"/>
          <w:i w:val="false"/>
          <w:color w:val="000000"/>
          <w:sz w:val="28"/>
        </w:rPr>
        <w:t>
      салық төлеушіден (салық агентінен):</w:t>
      </w:r>
    </w:p>
    <w:bookmarkEnd w:id="37137"/>
    <w:bookmarkStart w:name="z37421" w:id="3713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7138"/>
    <w:bookmarkStart w:name="z37422" w:id="3713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7139"/>
    <w:bookmarkStart w:name="z37423" w:id="3714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7140"/>
    <w:bookmarkStart w:name="z37424" w:id="3714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7141"/>
    <w:bookmarkStart w:name="z37425" w:id="3714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7142"/>
    <w:bookmarkStart w:name="z37426" w:id="3714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7143"/>
    <w:bookmarkStart w:name="z37427" w:id="3714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7144"/>
    <w:bookmarkStart w:name="z37428" w:id="3714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7145"/>
    <w:bookmarkStart w:name="z37429" w:id="3714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7146"/>
    <w:bookmarkStart w:name="z37430" w:id="3714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7147"/>
    <w:bookmarkStart w:name="z37431" w:id="3714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7148"/>
    <w:bookmarkStart w:name="z37432" w:id="3714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7149"/>
    <w:bookmarkStart w:name="z37433" w:id="3715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7150"/>
    <w:bookmarkStart w:name="z37434" w:id="3715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7151"/>
    <w:bookmarkStart w:name="z37435" w:id="3715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152"/>
    <w:bookmarkStart w:name="z37436" w:id="3715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7153"/>
    <w:bookmarkStart w:name="z37437" w:id="3715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7154"/>
    <w:bookmarkStart w:name="z37438" w:id="3715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7155"/>
    <w:bookmarkStart w:name="z37439" w:id="37156"/>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7156"/>
    <w:bookmarkStart w:name="z37440" w:id="3715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7157"/>
    <w:bookmarkStart w:name="z37441" w:id="3715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7158"/>
    <w:bookmarkStart w:name="z37442" w:id="3715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7159"/>
    <w:bookmarkStart w:name="z37443" w:id="3716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7160"/>
    <w:bookmarkStart w:name="z37444" w:id="37161"/>
    <w:p>
      <w:pPr>
        <w:spacing w:after="0"/>
        <w:ind w:left="0"/>
        <w:jc w:val="both"/>
      </w:pPr>
      <w:r>
        <w:rPr>
          <w:rFonts w:ascii="Times New Roman"/>
          <w:b w:val="false"/>
          <w:i w:val="false"/>
          <w:color w:val="000000"/>
          <w:sz w:val="28"/>
        </w:rPr>
        <w:t>
      2) міндеттері:</w:t>
      </w:r>
    </w:p>
    <w:bookmarkEnd w:id="37161"/>
    <w:bookmarkStart w:name="z37445" w:id="3716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7162"/>
    <w:bookmarkStart w:name="z37446" w:id="3716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7163"/>
    <w:bookmarkStart w:name="z37447" w:id="3716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7164"/>
    <w:bookmarkStart w:name="z37448" w:id="3716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7165"/>
    <w:bookmarkStart w:name="z37449" w:id="3716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7166"/>
    <w:bookmarkStart w:name="z37450" w:id="37167"/>
    <w:p>
      <w:pPr>
        <w:spacing w:after="0"/>
        <w:ind w:left="0"/>
        <w:jc w:val="both"/>
      </w:pPr>
      <w:r>
        <w:rPr>
          <w:rFonts w:ascii="Times New Roman"/>
          <w:b w:val="false"/>
          <w:i w:val="false"/>
          <w:color w:val="000000"/>
          <w:sz w:val="28"/>
        </w:rPr>
        <w:t>
      салықтық берешегі бар;</w:t>
      </w:r>
    </w:p>
    <w:bookmarkEnd w:id="37167"/>
    <w:bookmarkStart w:name="z37451" w:id="3716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7168"/>
    <w:bookmarkStart w:name="z37452" w:id="3716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7169"/>
    <w:bookmarkStart w:name="z37453" w:id="3717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7170"/>
    <w:bookmarkStart w:name="z37454" w:id="3717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7171"/>
    <w:bookmarkStart w:name="z37455" w:id="3717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7172"/>
    <w:bookmarkStart w:name="z37456" w:id="3717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7173"/>
    <w:bookmarkStart w:name="z37457" w:id="3717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7174"/>
    <w:bookmarkStart w:name="z37458" w:id="3717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7175"/>
    <w:bookmarkStart w:name="z37459" w:id="3717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7176"/>
    <w:bookmarkStart w:name="z37460" w:id="3717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7177"/>
    <w:bookmarkStart w:name="z37461" w:id="3717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7178"/>
    <w:bookmarkStart w:name="z37462" w:id="3717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179"/>
    <w:bookmarkStart w:name="z37463" w:id="3718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180"/>
    <w:bookmarkStart w:name="z37464" w:id="3718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181"/>
    <w:bookmarkStart w:name="z37465" w:id="3718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7182"/>
    <w:bookmarkStart w:name="z37466" w:id="37183"/>
    <w:p>
      <w:pPr>
        <w:spacing w:after="0"/>
        <w:ind w:left="0"/>
        <w:jc w:val="both"/>
      </w:pPr>
      <w:r>
        <w:rPr>
          <w:rFonts w:ascii="Times New Roman"/>
          <w:b w:val="false"/>
          <w:i w:val="false"/>
          <w:color w:val="000000"/>
          <w:sz w:val="28"/>
        </w:rPr>
        <w:t>
      мемлекет мүдделерін қорғау;</w:t>
      </w:r>
    </w:p>
    <w:bookmarkEnd w:id="37183"/>
    <w:bookmarkStart w:name="z37467" w:id="3718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7184"/>
    <w:bookmarkStart w:name="z37468" w:id="3718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7185"/>
    <w:bookmarkStart w:name="z37469" w:id="3718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7186"/>
    <w:bookmarkStart w:name="z37470" w:id="3718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7187"/>
    <w:bookmarkStart w:name="z37471" w:id="37188"/>
    <w:p>
      <w:pPr>
        <w:spacing w:after="0"/>
        <w:ind w:left="0"/>
        <w:jc w:val="both"/>
      </w:pPr>
      <w:r>
        <w:rPr>
          <w:rFonts w:ascii="Times New Roman"/>
          <w:b w:val="false"/>
          <w:i w:val="false"/>
          <w:color w:val="000000"/>
          <w:sz w:val="28"/>
        </w:rPr>
        <w:t>
      15. Функциялары:</w:t>
      </w:r>
    </w:p>
    <w:bookmarkEnd w:id="37188"/>
    <w:bookmarkStart w:name="z37472" w:id="37189"/>
    <w:p>
      <w:pPr>
        <w:spacing w:after="0"/>
        <w:ind w:left="0"/>
        <w:jc w:val="both"/>
      </w:pPr>
      <w:r>
        <w:rPr>
          <w:rFonts w:ascii="Times New Roman"/>
          <w:b w:val="false"/>
          <w:i w:val="false"/>
          <w:color w:val="000000"/>
          <w:sz w:val="28"/>
        </w:rPr>
        <w:t>
      1) салықтық бақылауды жүзеге асыру;</w:t>
      </w:r>
    </w:p>
    <w:bookmarkEnd w:id="37189"/>
    <w:bookmarkStart w:name="z37473" w:id="3719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7190"/>
    <w:bookmarkStart w:name="z37474" w:id="3719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7191"/>
    <w:bookmarkStart w:name="z37475" w:id="3719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7192"/>
    <w:bookmarkStart w:name="z37476" w:id="3719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7193"/>
    <w:bookmarkStart w:name="z37477" w:id="3719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7194"/>
    <w:bookmarkStart w:name="z37478" w:id="37195"/>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7195"/>
    <w:bookmarkStart w:name="z37479" w:id="3719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7196"/>
    <w:bookmarkStart w:name="z37480" w:id="3719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7197"/>
    <w:bookmarkStart w:name="z37481" w:id="3719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7198"/>
    <w:bookmarkStart w:name="z37482" w:id="37199"/>
    <w:p>
      <w:pPr>
        <w:spacing w:after="0"/>
        <w:ind w:left="0"/>
        <w:jc w:val="both"/>
      </w:pPr>
      <w:r>
        <w:rPr>
          <w:rFonts w:ascii="Times New Roman"/>
          <w:b w:val="false"/>
          <w:i w:val="false"/>
          <w:color w:val="000000"/>
          <w:sz w:val="28"/>
        </w:rPr>
        <w:t>
      11) салықтық әкімшілендіруді жүзеге асыру;</w:t>
      </w:r>
    </w:p>
    <w:bookmarkEnd w:id="37199"/>
    <w:bookmarkStart w:name="z37483" w:id="3720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7200"/>
    <w:bookmarkStart w:name="z37484" w:id="3720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7201"/>
    <w:bookmarkStart w:name="z37485" w:id="37202"/>
    <w:p>
      <w:pPr>
        <w:spacing w:after="0"/>
        <w:ind w:left="0"/>
        <w:jc w:val="both"/>
      </w:pPr>
      <w:r>
        <w:rPr>
          <w:rFonts w:ascii="Times New Roman"/>
          <w:b w:val="false"/>
          <w:i w:val="false"/>
          <w:color w:val="000000"/>
          <w:sz w:val="28"/>
        </w:rPr>
        <w:t>
      14) тәуекелдерді басқару жүйесін пайдалану;</w:t>
      </w:r>
    </w:p>
    <w:bookmarkEnd w:id="37202"/>
    <w:bookmarkStart w:name="z37486" w:id="3720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7203"/>
    <w:bookmarkStart w:name="z37487" w:id="3720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7204"/>
    <w:bookmarkStart w:name="z37488" w:id="3720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7205"/>
    <w:bookmarkStart w:name="z37489" w:id="3720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7206"/>
    <w:bookmarkStart w:name="z37490" w:id="3720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7207"/>
    <w:bookmarkStart w:name="z37491" w:id="3720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7208"/>
    <w:bookmarkStart w:name="z37492" w:id="3720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7209"/>
    <w:bookmarkStart w:name="z37493" w:id="3721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7210"/>
    <w:bookmarkStart w:name="z37494" w:id="3721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7211"/>
    <w:bookmarkStart w:name="z37495" w:id="3721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7212"/>
    <w:bookmarkStart w:name="z37496" w:id="3721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7213"/>
    <w:bookmarkStart w:name="z37497" w:id="3721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7214"/>
    <w:bookmarkStart w:name="z37498" w:id="3721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7215"/>
    <w:bookmarkStart w:name="z37499" w:id="3721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7216"/>
    <w:bookmarkStart w:name="z37500" w:id="3721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7217"/>
    <w:bookmarkStart w:name="z37501" w:id="3721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7218"/>
    <w:bookmarkStart w:name="z37502" w:id="3721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7219"/>
    <w:bookmarkStart w:name="z37503" w:id="3722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7220"/>
    <w:bookmarkStart w:name="z37504" w:id="3722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7221"/>
    <w:bookmarkStart w:name="z37505" w:id="3722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7222"/>
    <w:bookmarkStart w:name="z37506" w:id="3722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223"/>
    <w:bookmarkStart w:name="z37507" w:id="3722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7224"/>
    <w:bookmarkStart w:name="z37508" w:id="3722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7225"/>
    <w:bookmarkStart w:name="z37509" w:id="3722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7226"/>
    <w:bookmarkStart w:name="z37510" w:id="3722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7227"/>
    <w:bookmarkStart w:name="z37511" w:id="3722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7228"/>
    <w:bookmarkStart w:name="z37512" w:id="3722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7229"/>
    <w:bookmarkStart w:name="z37513" w:id="3723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7230"/>
    <w:bookmarkStart w:name="z37514" w:id="37231"/>
    <w:p>
      <w:pPr>
        <w:spacing w:after="0"/>
        <w:ind w:left="0"/>
        <w:jc w:val="both"/>
      </w:pPr>
      <w:r>
        <w:rPr>
          <w:rFonts w:ascii="Times New Roman"/>
          <w:b w:val="false"/>
          <w:i w:val="false"/>
          <w:color w:val="000000"/>
          <w:sz w:val="28"/>
        </w:rPr>
        <w:t>
      18. Басқарма басшысының өкілеттіктері:</w:t>
      </w:r>
    </w:p>
    <w:bookmarkEnd w:id="37231"/>
    <w:bookmarkStart w:name="z37515" w:id="3723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7232"/>
    <w:bookmarkStart w:name="z37516" w:id="3723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7233"/>
    <w:bookmarkStart w:name="z37517" w:id="3723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7234"/>
    <w:bookmarkStart w:name="z37518" w:id="3723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7235"/>
    <w:bookmarkStart w:name="z37519" w:id="3723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7236"/>
    <w:bookmarkStart w:name="z37520" w:id="372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237"/>
    <w:bookmarkStart w:name="z37521" w:id="3723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7238"/>
    <w:bookmarkStart w:name="z37522" w:id="3723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7239"/>
    <w:bookmarkStart w:name="z37523" w:id="3724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7240"/>
    <w:bookmarkStart w:name="z37524" w:id="3724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7241"/>
    <w:bookmarkStart w:name="z37525" w:id="3724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242"/>
    <w:bookmarkStart w:name="z37526" w:id="3724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7243"/>
    <w:bookmarkStart w:name="z37527" w:id="37244"/>
    <w:p>
      <w:pPr>
        <w:spacing w:after="0"/>
        <w:ind w:left="0"/>
        <w:jc w:val="left"/>
      </w:pPr>
      <w:r>
        <w:rPr>
          <w:rFonts w:ascii="Times New Roman"/>
          <w:b/>
          <w:i w:val="false"/>
          <w:color w:val="000000"/>
        </w:rPr>
        <w:t xml:space="preserve"> 4-тарау. Басқарманың мүлкi</w:t>
      </w:r>
    </w:p>
    <w:bookmarkEnd w:id="37244"/>
    <w:bookmarkStart w:name="z37528" w:id="3724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7245"/>
    <w:bookmarkStart w:name="z37529" w:id="3724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246"/>
    <w:bookmarkStart w:name="z37530" w:id="3724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7247"/>
    <w:bookmarkStart w:name="z37531" w:id="3724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248"/>
    <w:bookmarkStart w:name="z37532" w:id="37249"/>
    <w:p>
      <w:pPr>
        <w:spacing w:after="0"/>
        <w:ind w:left="0"/>
        <w:jc w:val="left"/>
      </w:pPr>
      <w:r>
        <w:rPr>
          <w:rFonts w:ascii="Times New Roman"/>
          <w:b/>
          <w:i w:val="false"/>
          <w:color w:val="000000"/>
        </w:rPr>
        <w:t xml:space="preserve"> 5-тарау. Басқарманы қайта ұйымдастыру және тарату</w:t>
      </w:r>
    </w:p>
    <w:bookmarkEnd w:id="37249"/>
    <w:bookmarkStart w:name="z37533" w:id="3725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7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237-қосымша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264-қосымша</w:t>
            </w:r>
          </w:p>
        </w:tc>
      </w:tr>
    </w:tbl>
    <w:bookmarkStart w:name="z37535" w:id="3725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Көкпекті ауданы бойынша Мемлекеттік кірістер басқармасы туралы ереже </w:t>
      </w:r>
    </w:p>
    <w:bookmarkEnd w:id="37251"/>
    <w:bookmarkStart w:name="z37536" w:id="37252"/>
    <w:p>
      <w:pPr>
        <w:spacing w:after="0"/>
        <w:ind w:left="0"/>
        <w:jc w:val="left"/>
      </w:pPr>
      <w:r>
        <w:rPr>
          <w:rFonts w:ascii="Times New Roman"/>
          <w:b/>
          <w:i w:val="false"/>
          <w:color w:val="000000"/>
        </w:rPr>
        <w:t xml:space="preserve"> 1-тарау. Жалпы ережелер</w:t>
      </w:r>
    </w:p>
    <w:bookmarkEnd w:id="37252"/>
    <w:bookmarkStart w:name="z37537" w:id="3725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Көкпекті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7253"/>
    <w:bookmarkStart w:name="z37538" w:id="37254"/>
    <w:p>
      <w:pPr>
        <w:spacing w:after="0"/>
        <w:ind w:left="0"/>
        <w:jc w:val="both"/>
      </w:pPr>
      <w:r>
        <w:rPr>
          <w:rFonts w:ascii="Times New Roman"/>
          <w:b w:val="false"/>
          <w:i w:val="false"/>
          <w:color w:val="000000"/>
          <w:sz w:val="28"/>
        </w:rPr>
        <w:t xml:space="preserve">
      1) салықтық әкімшілендіру; </w:t>
      </w:r>
    </w:p>
    <w:bookmarkEnd w:id="37254"/>
    <w:bookmarkStart w:name="z37539" w:id="3725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255"/>
    <w:bookmarkStart w:name="z37540" w:id="37256"/>
    <w:p>
      <w:pPr>
        <w:spacing w:after="0"/>
        <w:ind w:left="0"/>
        <w:jc w:val="both"/>
      </w:pPr>
      <w:r>
        <w:rPr>
          <w:rFonts w:ascii="Times New Roman"/>
          <w:b w:val="false"/>
          <w:i w:val="false"/>
          <w:color w:val="000000"/>
          <w:sz w:val="28"/>
        </w:rPr>
        <w:t>
      3) мұнай өнімдерінің және биоотынның айналымы;</w:t>
      </w:r>
    </w:p>
    <w:bookmarkEnd w:id="37256"/>
    <w:bookmarkStart w:name="z37541" w:id="3725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7257"/>
    <w:bookmarkStart w:name="z37542" w:id="3725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7258"/>
    <w:bookmarkStart w:name="z37543" w:id="3725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7259"/>
    <w:bookmarkStart w:name="z37544" w:id="3726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7260"/>
    <w:bookmarkStart w:name="z37545" w:id="3726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7261"/>
    <w:bookmarkStart w:name="z37546" w:id="3726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7262"/>
    <w:bookmarkStart w:name="z37547" w:id="3726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7263"/>
    <w:bookmarkStart w:name="z37548" w:id="3726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7264"/>
    <w:bookmarkStart w:name="z37549" w:id="37265"/>
    <w:p>
      <w:pPr>
        <w:spacing w:after="0"/>
        <w:ind w:left="0"/>
        <w:jc w:val="both"/>
      </w:pPr>
      <w:r>
        <w:rPr>
          <w:rFonts w:ascii="Times New Roman"/>
          <w:b w:val="false"/>
          <w:i w:val="false"/>
          <w:color w:val="000000"/>
          <w:sz w:val="28"/>
        </w:rPr>
        <w:t xml:space="preserve">
      8. Басқарманың орналасқан жері: пошта индексі 071000, Қазақстан Республикасы, Абай облысы, Көкпекті ауданы, Көкпекті ауылы, Қ. Аухадиев көшесі, 27. </w:t>
      </w:r>
    </w:p>
    <w:bookmarkEnd w:id="37265"/>
    <w:bookmarkStart w:name="z37550" w:id="3726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Көкпекті ауданы бойынша Мемлекеттік кірістер басқармасы" республикалық мемлекеттік мекемесi.</w:t>
      </w:r>
    </w:p>
    <w:bookmarkEnd w:id="37266"/>
    <w:bookmarkStart w:name="z37551" w:id="372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267"/>
    <w:bookmarkStart w:name="z37552" w:id="372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268"/>
    <w:bookmarkStart w:name="z37553" w:id="3726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7269"/>
    <w:bookmarkStart w:name="z37554" w:id="372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7270"/>
    <w:bookmarkStart w:name="z37555" w:id="3727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7271"/>
    <w:bookmarkStart w:name="z37556" w:id="37272"/>
    <w:p>
      <w:pPr>
        <w:spacing w:after="0"/>
        <w:ind w:left="0"/>
        <w:jc w:val="both"/>
      </w:pPr>
      <w:r>
        <w:rPr>
          <w:rFonts w:ascii="Times New Roman"/>
          <w:b w:val="false"/>
          <w:i w:val="false"/>
          <w:color w:val="000000"/>
          <w:sz w:val="28"/>
        </w:rPr>
        <w:t>
      13. Міндеттері:</w:t>
      </w:r>
    </w:p>
    <w:bookmarkEnd w:id="37272"/>
    <w:bookmarkStart w:name="z37557" w:id="3727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273"/>
    <w:bookmarkStart w:name="z37558" w:id="3727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7274"/>
    <w:bookmarkStart w:name="z37559" w:id="3727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7275"/>
    <w:bookmarkStart w:name="z37560" w:id="3727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276"/>
    <w:bookmarkStart w:name="z37561" w:id="3727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7277"/>
    <w:bookmarkStart w:name="z37562" w:id="3727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278"/>
    <w:bookmarkStart w:name="z37563" w:id="3727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7279"/>
    <w:bookmarkStart w:name="z37564" w:id="37280"/>
    <w:p>
      <w:pPr>
        <w:spacing w:after="0"/>
        <w:ind w:left="0"/>
        <w:jc w:val="both"/>
      </w:pPr>
      <w:r>
        <w:rPr>
          <w:rFonts w:ascii="Times New Roman"/>
          <w:b w:val="false"/>
          <w:i w:val="false"/>
          <w:color w:val="000000"/>
          <w:sz w:val="28"/>
        </w:rPr>
        <w:t>
      14. Басқарманың құқықтары мен міндеттемелері:</w:t>
      </w:r>
    </w:p>
    <w:bookmarkEnd w:id="37280"/>
    <w:bookmarkStart w:name="z37565" w:id="37281"/>
    <w:p>
      <w:pPr>
        <w:spacing w:after="0"/>
        <w:ind w:left="0"/>
        <w:jc w:val="both"/>
      </w:pPr>
      <w:r>
        <w:rPr>
          <w:rFonts w:ascii="Times New Roman"/>
          <w:b w:val="false"/>
          <w:i w:val="false"/>
          <w:color w:val="000000"/>
          <w:sz w:val="28"/>
        </w:rPr>
        <w:t>
      1) құқықтары:</w:t>
      </w:r>
    </w:p>
    <w:bookmarkEnd w:id="37281"/>
    <w:bookmarkStart w:name="z37566" w:id="3728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7282"/>
    <w:bookmarkStart w:name="z37567" w:id="37283"/>
    <w:p>
      <w:pPr>
        <w:spacing w:after="0"/>
        <w:ind w:left="0"/>
        <w:jc w:val="both"/>
      </w:pPr>
      <w:r>
        <w:rPr>
          <w:rFonts w:ascii="Times New Roman"/>
          <w:b w:val="false"/>
          <w:i w:val="false"/>
          <w:color w:val="000000"/>
          <w:sz w:val="28"/>
        </w:rPr>
        <w:t>
      салық төлеушіден (салық агентінен):</w:t>
      </w:r>
    </w:p>
    <w:bookmarkEnd w:id="37283"/>
    <w:bookmarkStart w:name="z37568" w:id="3728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7284"/>
    <w:bookmarkStart w:name="z37569" w:id="3728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7285"/>
    <w:bookmarkStart w:name="z37570" w:id="3728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7286"/>
    <w:bookmarkStart w:name="z37571" w:id="3728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7287"/>
    <w:bookmarkStart w:name="z37572" w:id="3728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7288"/>
    <w:bookmarkStart w:name="z37573" w:id="3728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7289"/>
    <w:bookmarkStart w:name="z37574" w:id="3729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7290"/>
    <w:bookmarkStart w:name="z37575" w:id="3729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7291"/>
    <w:bookmarkStart w:name="z37576" w:id="3729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7292"/>
    <w:bookmarkStart w:name="z37577" w:id="3729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7293"/>
    <w:bookmarkStart w:name="z37578" w:id="3729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7294"/>
    <w:bookmarkStart w:name="z37579" w:id="3729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7295"/>
    <w:bookmarkStart w:name="z37580" w:id="3729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7296"/>
    <w:bookmarkStart w:name="z37581" w:id="3729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7297"/>
    <w:bookmarkStart w:name="z37582" w:id="3729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298"/>
    <w:bookmarkStart w:name="z37583" w:id="3729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7299"/>
    <w:bookmarkStart w:name="z37584" w:id="3730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7300"/>
    <w:bookmarkStart w:name="z37585" w:id="3730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7301"/>
    <w:bookmarkStart w:name="z37586" w:id="37302"/>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7302"/>
    <w:bookmarkStart w:name="z37587" w:id="3730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7303"/>
    <w:bookmarkStart w:name="z37588" w:id="3730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7304"/>
    <w:bookmarkStart w:name="z37589" w:id="3730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7305"/>
    <w:bookmarkStart w:name="z37590" w:id="3730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7306"/>
    <w:bookmarkStart w:name="z37591" w:id="37307"/>
    <w:p>
      <w:pPr>
        <w:spacing w:after="0"/>
        <w:ind w:left="0"/>
        <w:jc w:val="both"/>
      </w:pPr>
      <w:r>
        <w:rPr>
          <w:rFonts w:ascii="Times New Roman"/>
          <w:b w:val="false"/>
          <w:i w:val="false"/>
          <w:color w:val="000000"/>
          <w:sz w:val="28"/>
        </w:rPr>
        <w:t>
      2) міндеттері:</w:t>
      </w:r>
    </w:p>
    <w:bookmarkEnd w:id="37307"/>
    <w:bookmarkStart w:name="z37592" w:id="3730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7308"/>
    <w:bookmarkStart w:name="z37593" w:id="3730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7309"/>
    <w:bookmarkStart w:name="z37594" w:id="3731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7310"/>
    <w:bookmarkStart w:name="z37595" w:id="3731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7311"/>
    <w:bookmarkStart w:name="z37596" w:id="3731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7312"/>
    <w:bookmarkStart w:name="z37597" w:id="37313"/>
    <w:p>
      <w:pPr>
        <w:spacing w:after="0"/>
        <w:ind w:left="0"/>
        <w:jc w:val="both"/>
      </w:pPr>
      <w:r>
        <w:rPr>
          <w:rFonts w:ascii="Times New Roman"/>
          <w:b w:val="false"/>
          <w:i w:val="false"/>
          <w:color w:val="000000"/>
          <w:sz w:val="28"/>
        </w:rPr>
        <w:t>
      салықтық берешегі бар;</w:t>
      </w:r>
    </w:p>
    <w:bookmarkEnd w:id="37313"/>
    <w:bookmarkStart w:name="z37598" w:id="3731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7314"/>
    <w:bookmarkStart w:name="z37599" w:id="3731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7315"/>
    <w:bookmarkStart w:name="z37600" w:id="3731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7316"/>
    <w:bookmarkStart w:name="z37601" w:id="3731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7317"/>
    <w:bookmarkStart w:name="z37602" w:id="3731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7318"/>
    <w:bookmarkStart w:name="z37603" w:id="3731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7319"/>
    <w:bookmarkStart w:name="z37604" w:id="3732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7320"/>
    <w:bookmarkStart w:name="z37605" w:id="3732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7321"/>
    <w:bookmarkStart w:name="z37606" w:id="3732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7322"/>
    <w:bookmarkStart w:name="z37607" w:id="3732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7323"/>
    <w:bookmarkStart w:name="z37608" w:id="3732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7324"/>
    <w:bookmarkStart w:name="z37609" w:id="3732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325"/>
    <w:bookmarkStart w:name="z37610" w:id="3732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326"/>
    <w:bookmarkStart w:name="z37611" w:id="3732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327"/>
    <w:bookmarkStart w:name="z37612" w:id="3732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7328"/>
    <w:bookmarkStart w:name="z37613" w:id="37329"/>
    <w:p>
      <w:pPr>
        <w:spacing w:after="0"/>
        <w:ind w:left="0"/>
        <w:jc w:val="both"/>
      </w:pPr>
      <w:r>
        <w:rPr>
          <w:rFonts w:ascii="Times New Roman"/>
          <w:b w:val="false"/>
          <w:i w:val="false"/>
          <w:color w:val="000000"/>
          <w:sz w:val="28"/>
        </w:rPr>
        <w:t>
      мемлекет мүдделерін қорғау;</w:t>
      </w:r>
    </w:p>
    <w:bookmarkEnd w:id="37329"/>
    <w:bookmarkStart w:name="z37614" w:id="3733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7330"/>
    <w:bookmarkStart w:name="z37615" w:id="3733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7331"/>
    <w:bookmarkStart w:name="z37616" w:id="3733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7332"/>
    <w:bookmarkStart w:name="z37617" w:id="3733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7333"/>
    <w:bookmarkStart w:name="z37618" w:id="37334"/>
    <w:p>
      <w:pPr>
        <w:spacing w:after="0"/>
        <w:ind w:left="0"/>
        <w:jc w:val="both"/>
      </w:pPr>
      <w:r>
        <w:rPr>
          <w:rFonts w:ascii="Times New Roman"/>
          <w:b w:val="false"/>
          <w:i w:val="false"/>
          <w:color w:val="000000"/>
          <w:sz w:val="28"/>
        </w:rPr>
        <w:t>
      15. Функциялары:</w:t>
      </w:r>
    </w:p>
    <w:bookmarkEnd w:id="37334"/>
    <w:bookmarkStart w:name="z37619" w:id="37335"/>
    <w:p>
      <w:pPr>
        <w:spacing w:after="0"/>
        <w:ind w:left="0"/>
        <w:jc w:val="both"/>
      </w:pPr>
      <w:r>
        <w:rPr>
          <w:rFonts w:ascii="Times New Roman"/>
          <w:b w:val="false"/>
          <w:i w:val="false"/>
          <w:color w:val="000000"/>
          <w:sz w:val="28"/>
        </w:rPr>
        <w:t>
      1) салықтық бақылауды жүзеге асыру;</w:t>
      </w:r>
    </w:p>
    <w:bookmarkEnd w:id="37335"/>
    <w:bookmarkStart w:name="z37620" w:id="3733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7336"/>
    <w:bookmarkStart w:name="z37621" w:id="3733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7337"/>
    <w:bookmarkStart w:name="z37622" w:id="3733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7338"/>
    <w:bookmarkStart w:name="z37623" w:id="3733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7339"/>
    <w:bookmarkStart w:name="z37624" w:id="3734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7340"/>
    <w:bookmarkStart w:name="z37625" w:id="37341"/>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7341"/>
    <w:bookmarkStart w:name="z37626" w:id="3734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7342"/>
    <w:bookmarkStart w:name="z37627" w:id="3734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7343"/>
    <w:bookmarkStart w:name="z37628" w:id="3734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7344"/>
    <w:bookmarkStart w:name="z37629" w:id="37345"/>
    <w:p>
      <w:pPr>
        <w:spacing w:after="0"/>
        <w:ind w:left="0"/>
        <w:jc w:val="both"/>
      </w:pPr>
      <w:r>
        <w:rPr>
          <w:rFonts w:ascii="Times New Roman"/>
          <w:b w:val="false"/>
          <w:i w:val="false"/>
          <w:color w:val="000000"/>
          <w:sz w:val="28"/>
        </w:rPr>
        <w:t>
      11) салықтық әкімшілендіруді жүзеге асыру;</w:t>
      </w:r>
    </w:p>
    <w:bookmarkEnd w:id="37345"/>
    <w:bookmarkStart w:name="z37630" w:id="3734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7346"/>
    <w:bookmarkStart w:name="z37631" w:id="3734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7347"/>
    <w:bookmarkStart w:name="z37632" w:id="37348"/>
    <w:p>
      <w:pPr>
        <w:spacing w:after="0"/>
        <w:ind w:left="0"/>
        <w:jc w:val="both"/>
      </w:pPr>
      <w:r>
        <w:rPr>
          <w:rFonts w:ascii="Times New Roman"/>
          <w:b w:val="false"/>
          <w:i w:val="false"/>
          <w:color w:val="000000"/>
          <w:sz w:val="28"/>
        </w:rPr>
        <w:t>
      14) тәуекелдерді басқару жүйесін пайдалану;</w:t>
      </w:r>
    </w:p>
    <w:bookmarkEnd w:id="37348"/>
    <w:bookmarkStart w:name="z37633" w:id="3734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7349"/>
    <w:bookmarkStart w:name="z37634" w:id="3735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7350"/>
    <w:bookmarkStart w:name="z37635" w:id="3735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7351"/>
    <w:bookmarkStart w:name="z37636" w:id="3735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7352"/>
    <w:bookmarkStart w:name="z37637" w:id="3735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7353"/>
    <w:bookmarkStart w:name="z37638" w:id="3735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7354"/>
    <w:bookmarkStart w:name="z37639" w:id="3735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7355"/>
    <w:bookmarkStart w:name="z37640" w:id="3735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7356"/>
    <w:bookmarkStart w:name="z37641" w:id="3735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7357"/>
    <w:bookmarkStart w:name="z37642" w:id="3735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7358"/>
    <w:bookmarkStart w:name="z37643" w:id="3735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7359"/>
    <w:bookmarkStart w:name="z37644" w:id="3736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7360"/>
    <w:bookmarkStart w:name="z37645" w:id="3736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7361"/>
    <w:bookmarkStart w:name="z37646" w:id="3736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7362"/>
    <w:bookmarkStart w:name="z37647" w:id="3736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7363"/>
    <w:bookmarkStart w:name="z37648" w:id="3736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7364"/>
    <w:bookmarkStart w:name="z37649" w:id="3736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7365"/>
    <w:bookmarkStart w:name="z37650" w:id="3736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7366"/>
    <w:bookmarkStart w:name="z37651" w:id="3736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7367"/>
    <w:bookmarkStart w:name="z37652" w:id="3736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7368"/>
    <w:bookmarkStart w:name="z37653" w:id="3736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369"/>
    <w:bookmarkStart w:name="z37654" w:id="3737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7370"/>
    <w:bookmarkStart w:name="z37655" w:id="3737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7371"/>
    <w:bookmarkStart w:name="z37656" w:id="3737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7372"/>
    <w:bookmarkStart w:name="z37657" w:id="3737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7373"/>
    <w:bookmarkStart w:name="z37658" w:id="3737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7374"/>
    <w:bookmarkStart w:name="z37659" w:id="3737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7375"/>
    <w:bookmarkStart w:name="z37660" w:id="3737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7376"/>
    <w:bookmarkStart w:name="z37661" w:id="37377"/>
    <w:p>
      <w:pPr>
        <w:spacing w:after="0"/>
        <w:ind w:left="0"/>
        <w:jc w:val="both"/>
      </w:pPr>
      <w:r>
        <w:rPr>
          <w:rFonts w:ascii="Times New Roman"/>
          <w:b w:val="false"/>
          <w:i w:val="false"/>
          <w:color w:val="000000"/>
          <w:sz w:val="28"/>
        </w:rPr>
        <w:t>
      18. Басқарма басшысының өкілеттіктері:</w:t>
      </w:r>
    </w:p>
    <w:bookmarkEnd w:id="37377"/>
    <w:bookmarkStart w:name="z37662" w:id="37378"/>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7378"/>
    <w:bookmarkStart w:name="z37663" w:id="3737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7379"/>
    <w:bookmarkStart w:name="z37664" w:id="3738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7380"/>
    <w:bookmarkStart w:name="z37665" w:id="3738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7381"/>
    <w:bookmarkStart w:name="z37666" w:id="3738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7382"/>
    <w:bookmarkStart w:name="z37667" w:id="3738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383"/>
    <w:bookmarkStart w:name="z37668" w:id="3738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7384"/>
    <w:bookmarkStart w:name="z37669" w:id="3738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7385"/>
    <w:bookmarkStart w:name="z37670" w:id="3738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7386"/>
    <w:bookmarkStart w:name="z37671" w:id="37387"/>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7387"/>
    <w:bookmarkStart w:name="z37672" w:id="3738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388"/>
    <w:bookmarkStart w:name="z37673" w:id="3738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7389"/>
    <w:bookmarkStart w:name="z37674" w:id="37390"/>
    <w:p>
      <w:pPr>
        <w:spacing w:after="0"/>
        <w:ind w:left="0"/>
        <w:jc w:val="left"/>
      </w:pPr>
      <w:r>
        <w:rPr>
          <w:rFonts w:ascii="Times New Roman"/>
          <w:b/>
          <w:i w:val="false"/>
          <w:color w:val="000000"/>
        </w:rPr>
        <w:t xml:space="preserve"> 4-тарау. Басқарманың мүлкi</w:t>
      </w:r>
    </w:p>
    <w:bookmarkEnd w:id="37390"/>
    <w:bookmarkStart w:name="z37675" w:id="37391"/>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7391"/>
    <w:bookmarkStart w:name="z37676" w:id="3739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392"/>
    <w:bookmarkStart w:name="z37677" w:id="3739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7393"/>
    <w:bookmarkStart w:name="z37678" w:id="3739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394"/>
    <w:bookmarkStart w:name="z37679" w:id="37395"/>
    <w:p>
      <w:pPr>
        <w:spacing w:after="0"/>
        <w:ind w:left="0"/>
        <w:jc w:val="left"/>
      </w:pPr>
      <w:r>
        <w:rPr>
          <w:rFonts w:ascii="Times New Roman"/>
          <w:b/>
          <w:i w:val="false"/>
          <w:color w:val="000000"/>
        </w:rPr>
        <w:t xml:space="preserve"> 5-тарау. Басқарманы қайта ұйымдастыру және тарату</w:t>
      </w:r>
    </w:p>
    <w:bookmarkEnd w:id="37395"/>
    <w:bookmarkStart w:name="z37680" w:id="3739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7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238-қосымша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265-қосымша</w:t>
            </w:r>
          </w:p>
        </w:tc>
      </w:tr>
    </w:tbl>
    <w:bookmarkStart w:name="z37682" w:id="37397"/>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Үржар ауданы бойынша Мемлекеттік кірістер басқармасы туралы ереже </w:t>
      </w:r>
    </w:p>
    <w:bookmarkEnd w:id="37397"/>
    <w:bookmarkStart w:name="z37683" w:id="37398"/>
    <w:p>
      <w:pPr>
        <w:spacing w:after="0"/>
        <w:ind w:left="0"/>
        <w:jc w:val="left"/>
      </w:pPr>
      <w:r>
        <w:rPr>
          <w:rFonts w:ascii="Times New Roman"/>
          <w:b/>
          <w:i w:val="false"/>
          <w:color w:val="000000"/>
        </w:rPr>
        <w:t xml:space="preserve"> 1-тарау. Жалпы ережелер</w:t>
      </w:r>
    </w:p>
    <w:bookmarkEnd w:id="37398"/>
    <w:bookmarkStart w:name="z37684" w:id="37399"/>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Үржар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7399"/>
    <w:bookmarkStart w:name="z37685" w:id="37400"/>
    <w:p>
      <w:pPr>
        <w:spacing w:after="0"/>
        <w:ind w:left="0"/>
        <w:jc w:val="both"/>
      </w:pPr>
      <w:r>
        <w:rPr>
          <w:rFonts w:ascii="Times New Roman"/>
          <w:b w:val="false"/>
          <w:i w:val="false"/>
          <w:color w:val="000000"/>
          <w:sz w:val="28"/>
        </w:rPr>
        <w:t xml:space="preserve">
      1) салықтық әкімшілендіру; </w:t>
      </w:r>
    </w:p>
    <w:bookmarkEnd w:id="37400"/>
    <w:bookmarkStart w:name="z37686" w:id="37401"/>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401"/>
    <w:bookmarkStart w:name="z37687" w:id="37402"/>
    <w:p>
      <w:pPr>
        <w:spacing w:after="0"/>
        <w:ind w:left="0"/>
        <w:jc w:val="both"/>
      </w:pPr>
      <w:r>
        <w:rPr>
          <w:rFonts w:ascii="Times New Roman"/>
          <w:b w:val="false"/>
          <w:i w:val="false"/>
          <w:color w:val="000000"/>
          <w:sz w:val="28"/>
        </w:rPr>
        <w:t>
      3) мұнай өнімдерінің және биоотынның айналымы;</w:t>
      </w:r>
    </w:p>
    <w:bookmarkEnd w:id="37402"/>
    <w:bookmarkStart w:name="z37688" w:id="37403"/>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7403"/>
    <w:bookmarkStart w:name="z37689" w:id="37404"/>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7404"/>
    <w:bookmarkStart w:name="z37690" w:id="3740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7405"/>
    <w:bookmarkStart w:name="z37691" w:id="37406"/>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7406"/>
    <w:bookmarkStart w:name="z37692" w:id="37407"/>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7407"/>
    <w:bookmarkStart w:name="z37693" w:id="3740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7408"/>
    <w:bookmarkStart w:name="z37694" w:id="37409"/>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7409"/>
    <w:bookmarkStart w:name="z37695" w:id="37410"/>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7410"/>
    <w:bookmarkStart w:name="z37696" w:id="37411"/>
    <w:p>
      <w:pPr>
        <w:spacing w:after="0"/>
        <w:ind w:left="0"/>
        <w:jc w:val="both"/>
      </w:pPr>
      <w:r>
        <w:rPr>
          <w:rFonts w:ascii="Times New Roman"/>
          <w:b w:val="false"/>
          <w:i w:val="false"/>
          <w:color w:val="000000"/>
          <w:sz w:val="28"/>
        </w:rPr>
        <w:t>
      8. Басқарманың орналасқан жері: пошта индексі 071700, Қазақстан Республикасы, Абай облысы, Үржар ауданы, Үржар ауылы, Есіл көшесі, 10 үй.</w:t>
      </w:r>
    </w:p>
    <w:bookmarkEnd w:id="37411"/>
    <w:bookmarkStart w:name="z37697" w:id="37412"/>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Үржар ауданы бойынша Мемлекеттік кірістер басқармасы" республикалық мемлекеттік мекемесi.</w:t>
      </w:r>
    </w:p>
    <w:bookmarkEnd w:id="37412"/>
    <w:bookmarkStart w:name="z37698" w:id="374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413"/>
    <w:bookmarkStart w:name="z37699" w:id="374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414"/>
    <w:bookmarkStart w:name="z37700" w:id="37415"/>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7415"/>
    <w:bookmarkStart w:name="z37701" w:id="374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7416"/>
    <w:bookmarkStart w:name="z37702" w:id="3741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7417"/>
    <w:bookmarkStart w:name="z37703" w:id="37418"/>
    <w:p>
      <w:pPr>
        <w:spacing w:after="0"/>
        <w:ind w:left="0"/>
        <w:jc w:val="both"/>
      </w:pPr>
      <w:r>
        <w:rPr>
          <w:rFonts w:ascii="Times New Roman"/>
          <w:b w:val="false"/>
          <w:i w:val="false"/>
          <w:color w:val="000000"/>
          <w:sz w:val="28"/>
        </w:rPr>
        <w:t>
      13. Міндеттері:</w:t>
      </w:r>
    </w:p>
    <w:bookmarkEnd w:id="37418"/>
    <w:bookmarkStart w:name="z37704" w:id="37419"/>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419"/>
    <w:bookmarkStart w:name="z37705" w:id="37420"/>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7420"/>
    <w:bookmarkStart w:name="z37706" w:id="37421"/>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7421"/>
    <w:bookmarkStart w:name="z37707" w:id="3742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422"/>
    <w:bookmarkStart w:name="z37708" w:id="3742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7423"/>
    <w:bookmarkStart w:name="z37709" w:id="37424"/>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424"/>
    <w:bookmarkStart w:name="z37710" w:id="3742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7425"/>
    <w:bookmarkStart w:name="z37711" w:id="37426"/>
    <w:p>
      <w:pPr>
        <w:spacing w:after="0"/>
        <w:ind w:left="0"/>
        <w:jc w:val="both"/>
      </w:pPr>
      <w:r>
        <w:rPr>
          <w:rFonts w:ascii="Times New Roman"/>
          <w:b w:val="false"/>
          <w:i w:val="false"/>
          <w:color w:val="000000"/>
          <w:sz w:val="28"/>
        </w:rPr>
        <w:t>
      14. Басқарманың құқықтары мен міндеттемелері:</w:t>
      </w:r>
    </w:p>
    <w:bookmarkEnd w:id="37426"/>
    <w:bookmarkStart w:name="z37712" w:id="37427"/>
    <w:p>
      <w:pPr>
        <w:spacing w:after="0"/>
        <w:ind w:left="0"/>
        <w:jc w:val="both"/>
      </w:pPr>
      <w:r>
        <w:rPr>
          <w:rFonts w:ascii="Times New Roman"/>
          <w:b w:val="false"/>
          <w:i w:val="false"/>
          <w:color w:val="000000"/>
          <w:sz w:val="28"/>
        </w:rPr>
        <w:t>
      1) құқықтары:</w:t>
      </w:r>
    </w:p>
    <w:bookmarkEnd w:id="37427"/>
    <w:bookmarkStart w:name="z37713" w:id="37428"/>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7428"/>
    <w:bookmarkStart w:name="z37714" w:id="37429"/>
    <w:p>
      <w:pPr>
        <w:spacing w:after="0"/>
        <w:ind w:left="0"/>
        <w:jc w:val="both"/>
      </w:pPr>
      <w:r>
        <w:rPr>
          <w:rFonts w:ascii="Times New Roman"/>
          <w:b w:val="false"/>
          <w:i w:val="false"/>
          <w:color w:val="000000"/>
          <w:sz w:val="28"/>
        </w:rPr>
        <w:t>
      салық төлеушіден (салық агентінен):</w:t>
      </w:r>
    </w:p>
    <w:bookmarkEnd w:id="37429"/>
    <w:bookmarkStart w:name="z37715" w:id="37430"/>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7430"/>
    <w:bookmarkStart w:name="z37716" w:id="37431"/>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7431"/>
    <w:bookmarkStart w:name="z37717" w:id="37432"/>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7432"/>
    <w:bookmarkStart w:name="z37718" w:id="374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7433"/>
    <w:bookmarkStart w:name="z37719" w:id="37434"/>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7434"/>
    <w:bookmarkStart w:name="z37720" w:id="37435"/>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7435"/>
    <w:bookmarkStart w:name="z37721" w:id="37436"/>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7436"/>
    <w:bookmarkStart w:name="z37722" w:id="37437"/>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7437"/>
    <w:bookmarkStart w:name="z37723" w:id="37438"/>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7438"/>
    <w:bookmarkStart w:name="z37724" w:id="37439"/>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7439"/>
    <w:bookmarkStart w:name="z37725" w:id="37440"/>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7440"/>
    <w:bookmarkStart w:name="z37726" w:id="37441"/>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7441"/>
    <w:bookmarkStart w:name="z37727" w:id="37442"/>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7442"/>
    <w:bookmarkStart w:name="z37728" w:id="37443"/>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7443"/>
    <w:bookmarkStart w:name="z37729" w:id="37444"/>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444"/>
    <w:bookmarkStart w:name="z37730" w:id="37445"/>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7445"/>
    <w:bookmarkStart w:name="z37731" w:id="37446"/>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7446"/>
    <w:bookmarkStart w:name="z37732" w:id="3744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7447"/>
    <w:bookmarkStart w:name="z37733" w:id="37448"/>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7448"/>
    <w:bookmarkStart w:name="z37734" w:id="3744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7449"/>
    <w:bookmarkStart w:name="z37735" w:id="37450"/>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7450"/>
    <w:bookmarkStart w:name="z37736" w:id="37451"/>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7451"/>
    <w:bookmarkStart w:name="z37737" w:id="3745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7452"/>
    <w:bookmarkStart w:name="z37738" w:id="37453"/>
    <w:p>
      <w:pPr>
        <w:spacing w:after="0"/>
        <w:ind w:left="0"/>
        <w:jc w:val="both"/>
      </w:pPr>
      <w:r>
        <w:rPr>
          <w:rFonts w:ascii="Times New Roman"/>
          <w:b w:val="false"/>
          <w:i w:val="false"/>
          <w:color w:val="000000"/>
          <w:sz w:val="28"/>
        </w:rPr>
        <w:t>
      2) міндеттері:</w:t>
      </w:r>
    </w:p>
    <w:bookmarkEnd w:id="37453"/>
    <w:bookmarkStart w:name="z37739" w:id="3745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7454"/>
    <w:bookmarkStart w:name="z37740" w:id="3745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7455"/>
    <w:bookmarkStart w:name="z37741" w:id="37456"/>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7456"/>
    <w:bookmarkStart w:name="z37742" w:id="3745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7457"/>
    <w:bookmarkStart w:name="z37743" w:id="3745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7458"/>
    <w:bookmarkStart w:name="z37744" w:id="37459"/>
    <w:p>
      <w:pPr>
        <w:spacing w:after="0"/>
        <w:ind w:left="0"/>
        <w:jc w:val="both"/>
      </w:pPr>
      <w:r>
        <w:rPr>
          <w:rFonts w:ascii="Times New Roman"/>
          <w:b w:val="false"/>
          <w:i w:val="false"/>
          <w:color w:val="000000"/>
          <w:sz w:val="28"/>
        </w:rPr>
        <w:t>
      салықтық берешегі бар;</w:t>
      </w:r>
    </w:p>
    <w:bookmarkEnd w:id="37459"/>
    <w:bookmarkStart w:name="z37745" w:id="3746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7460"/>
    <w:bookmarkStart w:name="z37746" w:id="3746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7461"/>
    <w:bookmarkStart w:name="z37747" w:id="3746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7462"/>
    <w:bookmarkStart w:name="z37748" w:id="3746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7463"/>
    <w:bookmarkStart w:name="z37749" w:id="3746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7464"/>
    <w:bookmarkStart w:name="z37750" w:id="3746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7465"/>
    <w:bookmarkStart w:name="z37751" w:id="3746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7466"/>
    <w:bookmarkStart w:name="z37752" w:id="37467"/>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7467"/>
    <w:bookmarkStart w:name="z37753" w:id="37468"/>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7468"/>
    <w:bookmarkStart w:name="z37754" w:id="37469"/>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7469"/>
    <w:bookmarkStart w:name="z37755" w:id="37470"/>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7470"/>
    <w:bookmarkStart w:name="z37756" w:id="37471"/>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471"/>
    <w:bookmarkStart w:name="z37757" w:id="37472"/>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472"/>
    <w:bookmarkStart w:name="z37758" w:id="37473"/>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473"/>
    <w:bookmarkStart w:name="z37759" w:id="37474"/>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7474"/>
    <w:bookmarkStart w:name="z37760" w:id="37475"/>
    <w:p>
      <w:pPr>
        <w:spacing w:after="0"/>
        <w:ind w:left="0"/>
        <w:jc w:val="both"/>
      </w:pPr>
      <w:r>
        <w:rPr>
          <w:rFonts w:ascii="Times New Roman"/>
          <w:b w:val="false"/>
          <w:i w:val="false"/>
          <w:color w:val="000000"/>
          <w:sz w:val="28"/>
        </w:rPr>
        <w:t>
      мемлекет мүдделерін қорғау;</w:t>
      </w:r>
    </w:p>
    <w:bookmarkEnd w:id="37475"/>
    <w:bookmarkStart w:name="z37761" w:id="37476"/>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7476"/>
    <w:bookmarkStart w:name="z37762" w:id="37477"/>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7477"/>
    <w:bookmarkStart w:name="z37763" w:id="37478"/>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7478"/>
    <w:bookmarkStart w:name="z37764" w:id="37479"/>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7479"/>
    <w:bookmarkStart w:name="z37765" w:id="37480"/>
    <w:p>
      <w:pPr>
        <w:spacing w:after="0"/>
        <w:ind w:left="0"/>
        <w:jc w:val="both"/>
      </w:pPr>
      <w:r>
        <w:rPr>
          <w:rFonts w:ascii="Times New Roman"/>
          <w:b w:val="false"/>
          <w:i w:val="false"/>
          <w:color w:val="000000"/>
          <w:sz w:val="28"/>
        </w:rPr>
        <w:t>
      15. Функциялары:</w:t>
      </w:r>
    </w:p>
    <w:bookmarkEnd w:id="37480"/>
    <w:bookmarkStart w:name="z37766" w:id="37481"/>
    <w:p>
      <w:pPr>
        <w:spacing w:after="0"/>
        <w:ind w:left="0"/>
        <w:jc w:val="both"/>
      </w:pPr>
      <w:r>
        <w:rPr>
          <w:rFonts w:ascii="Times New Roman"/>
          <w:b w:val="false"/>
          <w:i w:val="false"/>
          <w:color w:val="000000"/>
          <w:sz w:val="28"/>
        </w:rPr>
        <w:t>
      1) салықтық бақылауды жүзеге асыру;</w:t>
      </w:r>
    </w:p>
    <w:bookmarkEnd w:id="37481"/>
    <w:bookmarkStart w:name="z37767" w:id="37482"/>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7482"/>
    <w:bookmarkStart w:name="z37768" w:id="37483"/>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7483"/>
    <w:bookmarkStart w:name="z37769" w:id="37484"/>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7484"/>
    <w:bookmarkStart w:name="z37770" w:id="37485"/>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7485"/>
    <w:bookmarkStart w:name="z37771" w:id="37486"/>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74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Start w:name="z37773" w:id="37487"/>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7487"/>
    <w:bookmarkStart w:name="z37774" w:id="37488"/>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7488"/>
    <w:bookmarkStart w:name="z37775" w:id="37489"/>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7489"/>
    <w:bookmarkStart w:name="z37776" w:id="37490"/>
    <w:p>
      <w:pPr>
        <w:spacing w:after="0"/>
        <w:ind w:left="0"/>
        <w:jc w:val="both"/>
      </w:pPr>
      <w:r>
        <w:rPr>
          <w:rFonts w:ascii="Times New Roman"/>
          <w:b w:val="false"/>
          <w:i w:val="false"/>
          <w:color w:val="000000"/>
          <w:sz w:val="28"/>
        </w:rPr>
        <w:t>
      11) салықтық әкімшілендіруді жүзеге асыру;</w:t>
      </w:r>
    </w:p>
    <w:bookmarkEnd w:id="37490"/>
    <w:bookmarkStart w:name="z37777" w:id="37491"/>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7491"/>
    <w:bookmarkStart w:name="z37778" w:id="37492"/>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7492"/>
    <w:bookmarkStart w:name="z37779" w:id="37493"/>
    <w:p>
      <w:pPr>
        <w:spacing w:after="0"/>
        <w:ind w:left="0"/>
        <w:jc w:val="both"/>
      </w:pPr>
      <w:r>
        <w:rPr>
          <w:rFonts w:ascii="Times New Roman"/>
          <w:b w:val="false"/>
          <w:i w:val="false"/>
          <w:color w:val="000000"/>
          <w:sz w:val="28"/>
        </w:rPr>
        <w:t>
      14) тәуекелдерді басқару жүйесін пайдалану;</w:t>
      </w:r>
    </w:p>
    <w:bookmarkEnd w:id="37493"/>
    <w:bookmarkStart w:name="z37780" w:id="37494"/>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7494"/>
    <w:bookmarkStart w:name="z37781" w:id="37495"/>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7495"/>
    <w:bookmarkStart w:name="z37782" w:id="37496"/>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7496"/>
    <w:bookmarkStart w:name="z37783" w:id="37497"/>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7497"/>
    <w:bookmarkStart w:name="z37784" w:id="37498"/>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7498"/>
    <w:bookmarkStart w:name="z37785" w:id="37499"/>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7499"/>
    <w:bookmarkStart w:name="z37786" w:id="37500"/>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7500"/>
    <w:bookmarkStart w:name="z37787" w:id="37501"/>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7501"/>
    <w:bookmarkStart w:name="z37788" w:id="37502"/>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7502"/>
    <w:bookmarkStart w:name="z37789" w:id="37503"/>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7503"/>
    <w:bookmarkStart w:name="z37790" w:id="37504"/>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7504"/>
    <w:bookmarkStart w:name="z37791" w:id="37505"/>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7505"/>
    <w:bookmarkStart w:name="z37792" w:id="37506"/>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7506"/>
    <w:bookmarkStart w:name="z37793" w:id="37507"/>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7507"/>
    <w:bookmarkStart w:name="z37794" w:id="37508"/>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7508"/>
    <w:bookmarkStart w:name="z37795" w:id="37509"/>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7509"/>
    <w:bookmarkStart w:name="z37796" w:id="37510"/>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7510"/>
    <w:bookmarkStart w:name="z37797" w:id="37511"/>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7511"/>
    <w:bookmarkStart w:name="z37798" w:id="37512"/>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7512"/>
    <w:bookmarkStart w:name="z37799" w:id="37513"/>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7513"/>
    <w:bookmarkStart w:name="z37800" w:id="37514"/>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514"/>
    <w:bookmarkStart w:name="z37801" w:id="37515"/>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75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37) "Мемлекеттік сатып алу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әлеуетті өнім берушілерді мемлекеттік сатып алудың жосықсыз қатысушылары деп тану бойынша шаралар қабылдау;</w:t>
      </w:r>
    </w:p>
    <w:bookmarkStart w:name="z37803" w:id="3751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7516"/>
    <w:bookmarkStart w:name="z37804" w:id="3751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7517"/>
    <w:bookmarkStart w:name="z37805" w:id="3751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7518"/>
    <w:bookmarkStart w:name="z37806" w:id="3751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7519"/>
    <w:bookmarkStart w:name="z37807" w:id="3752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7520"/>
    <w:bookmarkStart w:name="z37808" w:id="3752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7521"/>
    <w:bookmarkStart w:name="z37809" w:id="37522"/>
    <w:p>
      <w:pPr>
        <w:spacing w:after="0"/>
        <w:ind w:left="0"/>
        <w:jc w:val="both"/>
      </w:pPr>
      <w:r>
        <w:rPr>
          <w:rFonts w:ascii="Times New Roman"/>
          <w:b w:val="false"/>
          <w:i w:val="false"/>
          <w:color w:val="000000"/>
          <w:sz w:val="28"/>
        </w:rPr>
        <w:t>
      19. Басқарма басшысының өкілеттіктері:</w:t>
      </w:r>
    </w:p>
    <w:bookmarkEnd w:id="37522"/>
    <w:bookmarkStart w:name="z37810" w:id="37523"/>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7523"/>
    <w:bookmarkStart w:name="z37811" w:id="37524"/>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7524"/>
    <w:bookmarkStart w:name="z37812" w:id="37525"/>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7525"/>
    <w:bookmarkStart w:name="z37813" w:id="37526"/>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7526"/>
    <w:bookmarkStart w:name="z37814" w:id="37527"/>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7527"/>
    <w:bookmarkStart w:name="z37815" w:id="3752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528"/>
    <w:bookmarkStart w:name="z37816" w:id="37529"/>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7529"/>
    <w:bookmarkStart w:name="z37817" w:id="37530"/>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7530"/>
    <w:bookmarkStart w:name="z37818" w:id="37531"/>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7531"/>
    <w:bookmarkStart w:name="z37819" w:id="37532"/>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7532"/>
    <w:bookmarkStart w:name="z37820" w:id="3753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533"/>
    <w:bookmarkStart w:name="z37821" w:id="375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7534"/>
    <w:bookmarkStart w:name="z37822" w:id="37535"/>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7535"/>
    <w:bookmarkStart w:name="z37823" w:id="37536"/>
    <w:p>
      <w:pPr>
        <w:spacing w:after="0"/>
        <w:ind w:left="0"/>
        <w:jc w:val="left"/>
      </w:pPr>
      <w:r>
        <w:rPr>
          <w:rFonts w:ascii="Times New Roman"/>
          <w:b/>
          <w:i w:val="false"/>
          <w:color w:val="000000"/>
        </w:rPr>
        <w:t xml:space="preserve"> 4-тарау. Басқарманың мүлкi</w:t>
      </w:r>
    </w:p>
    <w:bookmarkEnd w:id="37536"/>
    <w:bookmarkStart w:name="z37824" w:id="37537"/>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7537"/>
    <w:bookmarkStart w:name="z37825" w:id="3753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538"/>
    <w:bookmarkStart w:name="z37826" w:id="37539"/>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7539"/>
    <w:bookmarkStart w:name="z37827" w:id="37540"/>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540"/>
    <w:bookmarkStart w:name="z37828" w:id="37541"/>
    <w:p>
      <w:pPr>
        <w:spacing w:after="0"/>
        <w:ind w:left="0"/>
        <w:jc w:val="left"/>
      </w:pPr>
      <w:r>
        <w:rPr>
          <w:rFonts w:ascii="Times New Roman"/>
          <w:b/>
          <w:i w:val="false"/>
          <w:color w:val="000000"/>
        </w:rPr>
        <w:t xml:space="preserve"> 5-тарау. Басқарманы қайта ұйымдастыру және тарату</w:t>
      </w:r>
    </w:p>
    <w:bookmarkEnd w:id="37541"/>
    <w:bookmarkStart w:name="z37829" w:id="375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7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239-қосымша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266-қосымша</w:t>
            </w:r>
          </w:p>
        </w:tc>
      </w:tr>
    </w:tbl>
    <w:bookmarkStart w:name="z37831" w:id="37543"/>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Абай облысы бойынша Мемлекеттік кірістер департаментінің Ақсуат ауданы бойынша Мемлекеттік кірістер басқармасы туралы ереже </w:t>
      </w:r>
    </w:p>
    <w:bookmarkEnd w:id="37543"/>
    <w:bookmarkStart w:name="z37832" w:id="37544"/>
    <w:p>
      <w:pPr>
        <w:spacing w:after="0"/>
        <w:ind w:left="0"/>
        <w:jc w:val="left"/>
      </w:pPr>
      <w:r>
        <w:rPr>
          <w:rFonts w:ascii="Times New Roman"/>
          <w:b/>
          <w:i w:val="false"/>
          <w:color w:val="000000"/>
        </w:rPr>
        <w:t xml:space="preserve"> 1-тарау. Жалпы ережелер</w:t>
      </w:r>
    </w:p>
    <w:bookmarkEnd w:id="37544"/>
    <w:bookmarkStart w:name="z37833" w:id="3754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Абай облысы бойынша Мемлекеттік кірістер департаментінің Ақсуат ауданы бойынша Мемлекеттік кірістер басқармасы (бұдан әрі – Басқарма) Қазақстан Республикасы Қаржы министрлігі Мемлекеттік кірістер комитетінің Абай облысы бойынша Мемлекеттік кірістер департаментінің (бұдан әрі – Департамент) мемлекеттік басқару мен бақылау функцияларын:</w:t>
      </w:r>
    </w:p>
    <w:bookmarkEnd w:id="37545"/>
    <w:bookmarkStart w:name="z37834" w:id="37546"/>
    <w:p>
      <w:pPr>
        <w:spacing w:after="0"/>
        <w:ind w:left="0"/>
        <w:jc w:val="both"/>
      </w:pPr>
      <w:r>
        <w:rPr>
          <w:rFonts w:ascii="Times New Roman"/>
          <w:b w:val="false"/>
          <w:i w:val="false"/>
          <w:color w:val="000000"/>
          <w:sz w:val="28"/>
        </w:rPr>
        <w:t xml:space="preserve">
      1) салықтық әкімшілендіру; </w:t>
      </w:r>
    </w:p>
    <w:bookmarkEnd w:id="37546"/>
    <w:bookmarkStart w:name="z37835" w:id="37547"/>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547"/>
    <w:bookmarkStart w:name="z37836" w:id="37548"/>
    <w:p>
      <w:pPr>
        <w:spacing w:after="0"/>
        <w:ind w:left="0"/>
        <w:jc w:val="both"/>
      </w:pPr>
      <w:r>
        <w:rPr>
          <w:rFonts w:ascii="Times New Roman"/>
          <w:b w:val="false"/>
          <w:i w:val="false"/>
          <w:color w:val="000000"/>
          <w:sz w:val="28"/>
        </w:rPr>
        <w:t>
      3) мұнай өнімдерінің және биоотынның айналымы;</w:t>
      </w:r>
    </w:p>
    <w:bookmarkEnd w:id="37548"/>
    <w:bookmarkStart w:name="z37837" w:id="37549"/>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7549"/>
    <w:bookmarkStart w:name="z37838" w:id="37550"/>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7550"/>
    <w:bookmarkStart w:name="z37839" w:id="3755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7551"/>
    <w:bookmarkStart w:name="z37840" w:id="37552"/>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7552"/>
    <w:bookmarkStart w:name="z37841" w:id="37553"/>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7553"/>
    <w:bookmarkStart w:name="z37842" w:id="37554"/>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7554"/>
    <w:bookmarkStart w:name="z37843" w:id="37555"/>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7555"/>
    <w:bookmarkStart w:name="z37844" w:id="37556"/>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7556"/>
    <w:bookmarkStart w:name="z37845" w:id="37557"/>
    <w:p>
      <w:pPr>
        <w:spacing w:after="0"/>
        <w:ind w:left="0"/>
        <w:jc w:val="both"/>
      </w:pPr>
      <w:r>
        <w:rPr>
          <w:rFonts w:ascii="Times New Roman"/>
          <w:b w:val="false"/>
          <w:i w:val="false"/>
          <w:color w:val="000000"/>
          <w:sz w:val="28"/>
        </w:rPr>
        <w:t xml:space="preserve">
      8. Басқарманың орналасқан жері: пошта индексі 071500, Қазақстан Республикасы, Абай облысы, Ақсуат ауданы, Ақсуат ауылы, Абылайхан көшесі, 7. </w:t>
      </w:r>
    </w:p>
    <w:bookmarkEnd w:id="37557"/>
    <w:bookmarkStart w:name="z37846" w:id="37558"/>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Абай облысы бойынша Мемлекеттік кірістер департаментінің Ақсуат ауданы бойынша Мемлекеттік кірістер басқармасы" республикалық мемлекеттік мекемесi.</w:t>
      </w:r>
    </w:p>
    <w:bookmarkEnd w:id="37558"/>
    <w:bookmarkStart w:name="z37847" w:id="3755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559"/>
    <w:bookmarkStart w:name="z37848" w:id="3756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560"/>
    <w:bookmarkStart w:name="z37849" w:id="37561"/>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7561"/>
    <w:bookmarkStart w:name="z37850" w:id="3756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7562"/>
    <w:bookmarkStart w:name="z37851" w:id="37563"/>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7563"/>
    <w:bookmarkStart w:name="z37852" w:id="37564"/>
    <w:p>
      <w:pPr>
        <w:spacing w:after="0"/>
        <w:ind w:left="0"/>
        <w:jc w:val="both"/>
      </w:pPr>
      <w:r>
        <w:rPr>
          <w:rFonts w:ascii="Times New Roman"/>
          <w:b w:val="false"/>
          <w:i w:val="false"/>
          <w:color w:val="000000"/>
          <w:sz w:val="28"/>
        </w:rPr>
        <w:t>
      13. Міндеттері:</w:t>
      </w:r>
    </w:p>
    <w:bookmarkEnd w:id="37564"/>
    <w:bookmarkStart w:name="z37853" w:id="37565"/>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565"/>
    <w:bookmarkStart w:name="z37854" w:id="37566"/>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7566"/>
    <w:bookmarkStart w:name="z37855" w:id="37567"/>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7567"/>
    <w:bookmarkStart w:name="z37856" w:id="37568"/>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568"/>
    <w:bookmarkStart w:name="z37857" w:id="37569"/>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7569"/>
    <w:bookmarkStart w:name="z37858" w:id="37570"/>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570"/>
    <w:bookmarkStart w:name="z37859" w:id="37571"/>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7571"/>
    <w:bookmarkStart w:name="z37860" w:id="37572"/>
    <w:p>
      <w:pPr>
        <w:spacing w:after="0"/>
        <w:ind w:left="0"/>
        <w:jc w:val="both"/>
      </w:pPr>
      <w:r>
        <w:rPr>
          <w:rFonts w:ascii="Times New Roman"/>
          <w:b w:val="false"/>
          <w:i w:val="false"/>
          <w:color w:val="000000"/>
          <w:sz w:val="28"/>
        </w:rPr>
        <w:t>
      14. Басқарманың құқықтары мен міндеттемелері:</w:t>
      </w:r>
    </w:p>
    <w:bookmarkEnd w:id="37572"/>
    <w:bookmarkStart w:name="z37861" w:id="37573"/>
    <w:p>
      <w:pPr>
        <w:spacing w:after="0"/>
        <w:ind w:left="0"/>
        <w:jc w:val="both"/>
      </w:pPr>
      <w:r>
        <w:rPr>
          <w:rFonts w:ascii="Times New Roman"/>
          <w:b w:val="false"/>
          <w:i w:val="false"/>
          <w:color w:val="000000"/>
          <w:sz w:val="28"/>
        </w:rPr>
        <w:t>
      1) құқықтары:</w:t>
      </w:r>
    </w:p>
    <w:bookmarkEnd w:id="37573"/>
    <w:bookmarkStart w:name="z37862" w:id="37574"/>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7574"/>
    <w:bookmarkStart w:name="z37863" w:id="37575"/>
    <w:p>
      <w:pPr>
        <w:spacing w:after="0"/>
        <w:ind w:left="0"/>
        <w:jc w:val="both"/>
      </w:pPr>
      <w:r>
        <w:rPr>
          <w:rFonts w:ascii="Times New Roman"/>
          <w:b w:val="false"/>
          <w:i w:val="false"/>
          <w:color w:val="000000"/>
          <w:sz w:val="28"/>
        </w:rPr>
        <w:t>
      салық төлеушіден (салық агентінен):</w:t>
      </w:r>
    </w:p>
    <w:bookmarkEnd w:id="37575"/>
    <w:bookmarkStart w:name="z37864" w:id="3757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7576"/>
    <w:bookmarkStart w:name="z37865" w:id="3757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7577"/>
    <w:bookmarkStart w:name="z37866" w:id="37578"/>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7578"/>
    <w:bookmarkStart w:name="z37867" w:id="37579"/>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7579"/>
    <w:bookmarkStart w:name="z37868" w:id="37580"/>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7580"/>
    <w:bookmarkStart w:name="z37869" w:id="37581"/>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7581"/>
    <w:bookmarkStart w:name="z37870" w:id="37582"/>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7582"/>
    <w:bookmarkStart w:name="z37871" w:id="37583"/>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7583"/>
    <w:bookmarkStart w:name="z37872" w:id="37584"/>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7584"/>
    <w:bookmarkStart w:name="z37873" w:id="37585"/>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7585"/>
    <w:bookmarkStart w:name="z37874" w:id="37586"/>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7586"/>
    <w:bookmarkStart w:name="z37875" w:id="37587"/>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7587"/>
    <w:bookmarkStart w:name="z37876" w:id="37588"/>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7588"/>
    <w:bookmarkStart w:name="z37877" w:id="37589"/>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7589"/>
    <w:bookmarkStart w:name="z37878" w:id="3759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590"/>
    <w:bookmarkStart w:name="z37879" w:id="3759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7591"/>
    <w:bookmarkStart w:name="z37880" w:id="37592"/>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7592"/>
    <w:bookmarkStart w:name="z37881" w:id="37593"/>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7593"/>
    <w:bookmarkStart w:name="z37882" w:id="37594"/>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7594"/>
    <w:bookmarkStart w:name="z37883" w:id="37595"/>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7595"/>
    <w:bookmarkStart w:name="z37884" w:id="37596"/>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7596"/>
    <w:bookmarkStart w:name="z37885" w:id="37597"/>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7597"/>
    <w:bookmarkStart w:name="z37886" w:id="37598"/>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7598"/>
    <w:bookmarkStart w:name="z37887" w:id="37599"/>
    <w:p>
      <w:pPr>
        <w:spacing w:after="0"/>
        <w:ind w:left="0"/>
        <w:jc w:val="both"/>
      </w:pPr>
      <w:r>
        <w:rPr>
          <w:rFonts w:ascii="Times New Roman"/>
          <w:b w:val="false"/>
          <w:i w:val="false"/>
          <w:color w:val="000000"/>
          <w:sz w:val="28"/>
        </w:rPr>
        <w:t>
      2) міндеттері:</w:t>
      </w:r>
    </w:p>
    <w:bookmarkEnd w:id="37599"/>
    <w:bookmarkStart w:name="z37888" w:id="37600"/>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7600"/>
    <w:bookmarkStart w:name="z37889" w:id="37601"/>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7601"/>
    <w:bookmarkStart w:name="z37890" w:id="37602"/>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7602"/>
    <w:bookmarkStart w:name="z37891" w:id="37603"/>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7603"/>
    <w:bookmarkStart w:name="z37892" w:id="37604"/>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7604"/>
    <w:bookmarkStart w:name="z37893" w:id="37605"/>
    <w:p>
      <w:pPr>
        <w:spacing w:after="0"/>
        <w:ind w:left="0"/>
        <w:jc w:val="both"/>
      </w:pPr>
      <w:r>
        <w:rPr>
          <w:rFonts w:ascii="Times New Roman"/>
          <w:b w:val="false"/>
          <w:i w:val="false"/>
          <w:color w:val="000000"/>
          <w:sz w:val="28"/>
        </w:rPr>
        <w:t>
      салықтық берешегі бар;</w:t>
      </w:r>
    </w:p>
    <w:bookmarkEnd w:id="37605"/>
    <w:bookmarkStart w:name="z37894" w:id="37606"/>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7606"/>
    <w:bookmarkStart w:name="z37895" w:id="37607"/>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7607"/>
    <w:bookmarkStart w:name="z37896" w:id="37608"/>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7608"/>
    <w:bookmarkStart w:name="z37897" w:id="37609"/>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7609"/>
    <w:bookmarkStart w:name="z37898" w:id="37610"/>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7610"/>
    <w:bookmarkStart w:name="z37899" w:id="37611"/>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7611"/>
    <w:bookmarkStart w:name="z37900" w:id="37612"/>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7612"/>
    <w:bookmarkStart w:name="z37901" w:id="37613"/>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7613"/>
    <w:bookmarkStart w:name="z37902" w:id="37614"/>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7614"/>
    <w:bookmarkStart w:name="z37903" w:id="37615"/>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7615"/>
    <w:bookmarkStart w:name="z37904" w:id="37616"/>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7616"/>
    <w:bookmarkStart w:name="z37905" w:id="37617"/>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617"/>
    <w:bookmarkStart w:name="z37906" w:id="37618"/>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618"/>
    <w:bookmarkStart w:name="z37907" w:id="37619"/>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619"/>
    <w:bookmarkStart w:name="z37908" w:id="37620"/>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7620"/>
    <w:bookmarkStart w:name="z37909" w:id="37621"/>
    <w:p>
      <w:pPr>
        <w:spacing w:after="0"/>
        <w:ind w:left="0"/>
        <w:jc w:val="both"/>
      </w:pPr>
      <w:r>
        <w:rPr>
          <w:rFonts w:ascii="Times New Roman"/>
          <w:b w:val="false"/>
          <w:i w:val="false"/>
          <w:color w:val="000000"/>
          <w:sz w:val="28"/>
        </w:rPr>
        <w:t>
      мемлекет мүдделерін қорғау;</w:t>
      </w:r>
    </w:p>
    <w:bookmarkEnd w:id="37621"/>
    <w:bookmarkStart w:name="z37910" w:id="37622"/>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7622"/>
    <w:bookmarkStart w:name="z37911" w:id="37623"/>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7623"/>
    <w:bookmarkStart w:name="z37912" w:id="3762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7624"/>
    <w:bookmarkStart w:name="z37913" w:id="37625"/>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7625"/>
    <w:bookmarkStart w:name="z37914" w:id="37626"/>
    <w:p>
      <w:pPr>
        <w:spacing w:after="0"/>
        <w:ind w:left="0"/>
        <w:jc w:val="both"/>
      </w:pPr>
      <w:r>
        <w:rPr>
          <w:rFonts w:ascii="Times New Roman"/>
          <w:b w:val="false"/>
          <w:i w:val="false"/>
          <w:color w:val="000000"/>
          <w:sz w:val="28"/>
        </w:rPr>
        <w:t>
      15. Функциялары:</w:t>
      </w:r>
    </w:p>
    <w:bookmarkEnd w:id="37626"/>
    <w:bookmarkStart w:name="z37915" w:id="37627"/>
    <w:p>
      <w:pPr>
        <w:spacing w:after="0"/>
        <w:ind w:left="0"/>
        <w:jc w:val="both"/>
      </w:pPr>
      <w:r>
        <w:rPr>
          <w:rFonts w:ascii="Times New Roman"/>
          <w:b w:val="false"/>
          <w:i w:val="false"/>
          <w:color w:val="000000"/>
          <w:sz w:val="28"/>
        </w:rPr>
        <w:t>
      1) салықтық бақылауды жүзеге асыру;</w:t>
      </w:r>
    </w:p>
    <w:bookmarkEnd w:id="37627"/>
    <w:bookmarkStart w:name="z37916" w:id="37628"/>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7628"/>
    <w:bookmarkStart w:name="z37917" w:id="37629"/>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7629"/>
    <w:bookmarkStart w:name="z37918" w:id="37630"/>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7630"/>
    <w:bookmarkStart w:name="z37919" w:id="37631"/>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7631"/>
    <w:bookmarkStart w:name="z37920" w:id="37632"/>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7632"/>
    <w:bookmarkStart w:name="z37921" w:id="37633"/>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7633"/>
    <w:bookmarkStart w:name="z37922" w:id="37634"/>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7634"/>
    <w:bookmarkStart w:name="z37923" w:id="37635"/>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7635"/>
    <w:bookmarkStart w:name="z37924" w:id="37636"/>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7636"/>
    <w:bookmarkStart w:name="z37925" w:id="37637"/>
    <w:p>
      <w:pPr>
        <w:spacing w:after="0"/>
        <w:ind w:left="0"/>
        <w:jc w:val="both"/>
      </w:pPr>
      <w:r>
        <w:rPr>
          <w:rFonts w:ascii="Times New Roman"/>
          <w:b w:val="false"/>
          <w:i w:val="false"/>
          <w:color w:val="000000"/>
          <w:sz w:val="28"/>
        </w:rPr>
        <w:t>
      11) салықтық әкімшілендіруді жүзеге асыру;</w:t>
      </w:r>
    </w:p>
    <w:bookmarkEnd w:id="37637"/>
    <w:bookmarkStart w:name="z37926" w:id="37638"/>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7638"/>
    <w:bookmarkStart w:name="z37927" w:id="37639"/>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7639"/>
    <w:bookmarkStart w:name="z37928" w:id="37640"/>
    <w:p>
      <w:pPr>
        <w:spacing w:after="0"/>
        <w:ind w:left="0"/>
        <w:jc w:val="both"/>
      </w:pPr>
      <w:r>
        <w:rPr>
          <w:rFonts w:ascii="Times New Roman"/>
          <w:b w:val="false"/>
          <w:i w:val="false"/>
          <w:color w:val="000000"/>
          <w:sz w:val="28"/>
        </w:rPr>
        <w:t>
      14) тәуекелдерді басқару жүйесін пайдалану;</w:t>
      </w:r>
    </w:p>
    <w:bookmarkEnd w:id="37640"/>
    <w:bookmarkStart w:name="z37929" w:id="37641"/>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7641"/>
    <w:bookmarkStart w:name="z37930" w:id="37642"/>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7642"/>
    <w:bookmarkStart w:name="z37931" w:id="37643"/>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7643"/>
    <w:bookmarkStart w:name="z37932" w:id="37644"/>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7644"/>
    <w:bookmarkStart w:name="z37933" w:id="37645"/>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7645"/>
    <w:bookmarkStart w:name="z37934" w:id="37646"/>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7646"/>
    <w:bookmarkStart w:name="z37935" w:id="37647"/>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7647"/>
    <w:bookmarkStart w:name="z37936" w:id="37648"/>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7648"/>
    <w:bookmarkStart w:name="z37937" w:id="37649"/>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7649"/>
    <w:bookmarkStart w:name="z37938" w:id="37650"/>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7650"/>
    <w:bookmarkStart w:name="z37939" w:id="37651"/>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7651"/>
    <w:bookmarkStart w:name="z37940" w:id="37652"/>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7652"/>
    <w:bookmarkStart w:name="z37941" w:id="37653"/>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7653"/>
    <w:bookmarkStart w:name="z37942" w:id="37654"/>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7654"/>
    <w:bookmarkStart w:name="z37943" w:id="37655"/>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7655"/>
    <w:bookmarkStart w:name="z37944" w:id="37656"/>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7656"/>
    <w:bookmarkStart w:name="z37945" w:id="37657"/>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7657"/>
    <w:bookmarkStart w:name="z37946" w:id="37658"/>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7658"/>
    <w:bookmarkStart w:name="z37947" w:id="37659"/>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7659"/>
    <w:bookmarkStart w:name="z37948" w:id="37660"/>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7660"/>
    <w:bookmarkStart w:name="z37949" w:id="37661"/>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661"/>
    <w:bookmarkStart w:name="z37950" w:id="37662"/>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7662"/>
    <w:bookmarkStart w:name="z37951" w:id="37663"/>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7663"/>
    <w:bookmarkStart w:name="z37952" w:id="37664"/>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7664"/>
    <w:bookmarkStart w:name="z37953" w:id="37665"/>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7665"/>
    <w:bookmarkStart w:name="z37954" w:id="37666"/>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7666"/>
    <w:bookmarkStart w:name="z37955" w:id="3766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7667"/>
    <w:bookmarkStart w:name="z37956" w:id="3766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7668"/>
    <w:bookmarkStart w:name="z37957" w:id="37669"/>
    <w:p>
      <w:pPr>
        <w:spacing w:after="0"/>
        <w:ind w:left="0"/>
        <w:jc w:val="both"/>
      </w:pPr>
      <w:r>
        <w:rPr>
          <w:rFonts w:ascii="Times New Roman"/>
          <w:b w:val="false"/>
          <w:i w:val="false"/>
          <w:color w:val="000000"/>
          <w:sz w:val="28"/>
        </w:rPr>
        <w:t>
      18. Басқарма басшысының өкілеттіктері:</w:t>
      </w:r>
    </w:p>
    <w:bookmarkEnd w:id="37669"/>
    <w:bookmarkStart w:name="z37958" w:id="37670"/>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7670"/>
    <w:bookmarkStart w:name="z37959" w:id="37671"/>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7671"/>
    <w:bookmarkStart w:name="z37960" w:id="37672"/>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7672"/>
    <w:bookmarkStart w:name="z37961" w:id="37673"/>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7673"/>
    <w:bookmarkStart w:name="z37962" w:id="37674"/>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7674"/>
    <w:bookmarkStart w:name="z37963" w:id="3767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675"/>
    <w:bookmarkStart w:name="z37964" w:id="37676"/>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7676"/>
    <w:bookmarkStart w:name="z37965" w:id="37677"/>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7677"/>
    <w:bookmarkStart w:name="z37966" w:id="37678"/>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7678"/>
    <w:bookmarkStart w:name="z37967" w:id="37679"/>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7679"/>
    <w:bookmarkStart w:name="z37968" w:id="3768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680"/>
    <w:bookmarkStart w:name="z37969" w:id="3768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7681"/>
    <w:bookmarkStart w:name="z37970" w:id="37682"/>
    <w:p>
      <w:pPr>
        <w:spacing w:after="0"/>
        <w:ind w:left="0"/>
        <w:jc w:val="left"/>
      </w:pPr>
      <w:r>
        <w:rPr>
          <w:rFonts w:ascii="Times New Roman"/>
          <w:b/>
          <w:i w:val="false"/>
          <w:color w:val="000000"/>
        </w:rPr>
        <w:t xml:space="preserve"> 4-тарау. Басқарманың мүлкi</w:t>
      </w:r>
    </w:p>
    <w:bookmarkEnd w:id="37682"/>
    <w:bookmarkStart w:name="z37971" w:id="37683"/>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7683"/>
    <w:bookmarkStart w:name="z37972" w:id="376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684"/>
    <w:bookmarkStart w:name="z37973" w:id="3768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7685"/>
    <w:bookmarkStart w:name="z37974" w:id="3768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686"/>
    <w:bookmarkStart w:name="z37975" w:id="37687"/>
    <w:p>
      <w:pPr>
        <w:spacing w:after="0"/>
        <w:ind w:left="0"/>
        <w:jc w:val="left"/>
      </w:pPr>
      <w:r>
        <w:rPr>
          <w:rFonts w:ascii="Times New Roman"/>
          <w:b/>
          <w:i w:val="false"/>
          <w:color w:val="000000"/>
        </w:rPr>
        <w:t xml:space="preserve"> 5-тарау. Басқарманы қайта ұйымдастыру және тарату</w:t>
      </w:r>
    </w:p>
    <w:bookmarkEnd w:id="37687"/>
    <w:bookmarkStart w:name="z37976" w:id="3768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7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 міндетін атқарушының</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240-қосымша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2016 жылғы 7 қыркүйектегі</w:t>
            </w:r>
            <w:r>
              <w:br/>
            </w:r>
            <w:r>
              <w:rPr>
                <w:rFonts w:ascii="Times New Roman"/>
                <w:b w:val="false"/>
                <w:i w:val="false"/>
                <w:color w:val="000000"/>
                <w:sz w:val="20"/>
              </w:rPr>
              <w:t>№ 522 бұйрығына</w:t>
            </w:r>
            <w:r>
              <w:br/>
            </w:r>
            <w:r>
              <w:rPr>
                <w:rFonts w:ascii="Times New Roman"/>
                <w:b w:val="false"/>
                <w:i w:val="false"/>
                <w:color w:val="000000"/>
                <w:sz w:val="20"/>
              </w:rPr>
              <w:t>267-қосымша</w:t>
            </w:r>
          </w:p>
        </w:tc>
      </w:tr>
    </w:tbl>
    <w:bookmarkStart w:name="z37978" w:id="37689"/>
    <w:p>
      <w:pPr>
        <w:spacing w:after="0"/>
        <w:ind w:left="0"/>
        <w:jc w:val="left"/>
      </w:pPr>
      <w:r>
        <w:rPr>
          <w:rFonts w:ascii="Times New Roman"/>
          <w:b/>
          <w:i w:val="false"/>
          <w:color w:val="000000"/>
        </w:rPr>
        <w:t xml:space="preserve"> Қазақстан Республикасы Қаржы министрлігі Мемлекеттік кірістер комитетінің Ұлытау облысы бойынша Мемлекеттік кірістер департаменті туралы ереже</w:t>
      </w:r>
    </w:p>
    <w:bookmarkEnd w:id="37689"/>
    <w:bookmarkStart w:name="z37979" w:id="37690"/>
    <w:p>
      <w:pPr>
        <w:spacing w:after="0"/>
        <w:ind w:left="0"/>
        <w:jc w:val="left"/>
      </w:pPr>
      <w:r>
        <w:rPr>
          <w:rFonts w:ascii="Times New Roman"/>
          <w:b/>
          <w:i w:val="false"/>
          <w:color w:val="000000"/>
        </w:rPr>
        <w:t xml:space="preserve"> 1-тарау. Жалпы ережелер</w:t>
      </w:r>
    </w:p>
    <w:bookmarkEnd w:id="37690"/>
    <w:bookmarkStart w:name="z37980" w:id="37691"/>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Ұлытау облысы бойынша Мемлекеттік кірістер департаменті (бұдан әрі – Департамент) Қазақстан Республикасы Қаржы министрлігі Мемлекеттік кірістер комитетінің (бұдан әрі – Комитет):</w:t>
      </w:r>
    </w:p>
    <w:bookmarkEnd w:id="37691"/>
    <w:bookmarkStart w:name="z37981" w:id="37692"/>
    <w:p>
      <w:pPr>
        <w:spacing w:after="0"/>
        <w:ind w:left="0"/>
        <w:jc w:val="both"/>
      </w:pPr>
      <w:r>
        <w:rPr>
          <w:rFonts w:ascii="Times New Roman"/>
          <w:b w:val="false"/>
          <w:i w:val="false"/>
          <w:color w:val="000000"/>
          <w:sz w:val="28"/>
        </w:rPr>
        <w:t>
      1) салықтық және кедендік әкімшілендіру;</w:t>
      </w:r>
    </w:p>
    <w:bookmarkEnd w:id="37692"/>
    <w:bookmarkStart w:name="z37982" w:id="3769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693"/>
    <w:bookmarkStart w:name="z37983" w:id="37694"/>
    <w:p>
      <w:pPr>
        <w:spacing w:after="0"/>
        <w:ind w:left="0"/>
        <w:jc w:val="both"/>
      </w:pPr>
      <w:r>
        <w:rPr>
          <w:rFonts w:ascii="Times New Roman"/>
          <w:b w:val="false"/>
          <w:i w:val="false"/>
          <w:color w:val="000000"/>
          <w:sz w:val="28"/>
        </w:rPr>
        <w:t>
      3) мұнай өнімдерінің және биоотынның айналымы;</w:t>
      </w:r>
    </w:p>
    <w:bookmarkEnd w:id="37694"/>
    <w:bookmarkStart w:name="z37984" w:id="37695"/>
    <w:p>
      <w:pPr>
        <w:spacing w:after="0"/>
        <w:ind w:left="0"/>
        <w:jc w:val="both"/>
      </w:pPr>
      <w:r>
        <w:rPr>
          <w:rFonts w:ascii="Times New Roman"/>
          <w:b w:val="false"/>
          <w:i w:val="false"/>
          <w:color w:val="000000"/>
          <w:sz w:val="28"/>
        </w:rPr>
        <w:t>
      4) Қазақстан Республикасының кеден ісі, салық саясатын іске асыру саласындағы мемлекеттік реттеу;</w:t>
      </w:r>
    </w:p>
    <w:bookmarkEnd w:id="37695"/>
    <w:bookmarkStart w:name="z37985" w:id="37696"/>
    <w:p>
      <w:pPr>
        <w:spacing w:after="0"/>
        <w:ind w:left="0"/>
        <w:jc w:val="both"/>
      </w:pPr>
      <w:r>
        <w:rPr>
          <w:rFonts w:ascii="Times New Roman"/>
          <w:b w:val="false"/>
          <w:i w:val="false"/>
          <w:color w:val="000000"/>
          <w:sz w:val="28"/>
        </w:rPr>
        <w:t>
      5)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w:t>
      </w:r>
    </w:p>
    <w:bookmarkEnd w:id="37696"/>
    <w:bookmarkStart w:name="z37986" w:id="37697"/>
    <w:p>
      <w:pPr>
        <w:spacing w:after="0"/>
        <w:ind w:left="0"/>
        <w:jc w:val="both"/>
      </w:pPr>
      <w:r>
        <w:rPr>
          <w:rFonts w:ascii="Times New Roman"/>
          <w:b w:val="false"/>
          <w:i w:val="false"/>
          <w:color w:val="000000"/>
          <w:sz w:val="28"/>
        </w:rPr>
        <w:t>
      6) қолданыстағы заңнамаға сәйкес Департамент құзыретіне кіретін өзге де салаларда мемлекеттік басқару және бақылау функцияларын орындауға уәкілетті аумақтық органы болып табылады.</w:t>
      </w:r>
    </w:p>
    <w:bookmarkEnd w:id="37697"/>
    <w:bookmarkStart w:name="z37987" w:id="37698"/>
    <w:p>
      <w:pPr>
        <w:spacing w:after="0"/>
        <w:ind w:left="0"/>
        <w:jc w:val="both"/>
      </w:pPr>
      <w:r>
        <w:rPr>
          <w:rFonts w:ascii="Times New Roman"/>
          <w:b w:val="false"/>
          <w:i w:val="false"/>
          <w:color w:val="000000"/>
          <w:sz w:val="28"/>
        </w:rPr>
        <w:t xml:space="preserve">
      2. Департамент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37698"/>
    <w:bookmarkStart w:name="z37988" w:id="37699"/>
    <w:p>
      <w:pPr>
        <w:spacing w:after="0"/>
        <w:ind w:left="0"/>
        <w:jc w:val="both"/>
      </w:pPr>
      <w:r>
        <w:rPr>
          <w:rFonts w:ascii="Times New Roman"/>
          <w:b w:val="false"/>
          <w:i w:val="false"/>
          <w:color w:val="000000"/>
          <w:sz w:val="28"/>
        </w:rPr>
        <w:t>
      3. Департамент республикалық мемлекеттік мекеменің ұйымдық-құқықтық нысанындағы заңды тұлға болып табылады, оның қазақ тілінде өз атауы бар мөрі мен мөртаңбалары, белгіленген үлгідегі бланкілері болады, сондай-ақ, Қазақстан Республикасының заңнамасына сәйкес қазынашылық органдарында шоттары болады.</w:t>
      </w:r>
    </w:p>
    <w:bookmarkEnd w:id="37699"/>
    <w:bookmarkStart w:name="z37989" w:id="37700"/>
    <w:p>
      <w:pPr>
        <w:spacing w:after="0"/>
        <w:ind w:left="0"/>
        <w:jc w:val="both"/>
      </w:pPr>
      <w:r>
        <w:rPr>
          <w:rFonts w:ascii="Times New Roman"/>
          <w:b w:val="false"/>
          <w:i w:val="false"/>
          <w:color w:val="000000"/>
          <w:sz w:val="28"/>
        </w:rPr>
        <w:t>
      4. Департамент өз атынан азаматтық-құқықтық қатынастарға түседі.</w:t>
      </w:r>
    </w:p>
    <w:bookmarkEnd w:id="37700"/>
    <w:bookmarkStart w:name="z37990" w:id="37701"/>
    <w:p>
      <w:pPr>
        <w:spacing w:after="0"/>
        <w:ind w:left="0"/>
        <w:jc w:val="both"/>
      </w:pPr>
      <w:r>
        <w:rPr>
          <w:rFonts w:ascii="Times New Roman"/>
          <w:b w:val="false"/>
          <w:i w:val="false"/>
          <w:color w:val="000000"/>
          <w:sz w:val="28"/>
        </w:rPr>
        <w:t>
      5. Егер, Қазақстан Республикасының заңнамасына сәйкес уәкілеттік берілген жағдайда, Департамент мемлекеттің атынан азаматтық-құқықтық қатынастардың тарапы болуға құқығы бар.</w:t>
      </w:r>
    </w:p>
    <w:bookmarkEnd w:id="37701"/>
    <w:bookmarkStart w:name="z37991" w:id="37702"/>
    <w:p>
      <w:pPr>
        <w:spacing w:after="0"/>
        <w:ind w:left="0"/>
        <w:jc w:val="both"/>
      </w:pPr>
      <w:r>
        <w:rPr>
          <w:rFonts w:ascii="Times New Roman"/>
          <w:b w:val="false"/>
          <w:i w:val="false"/>
          <w:color w:val="000000"/>
          <w:sz w:val="28"/>
        </w:rPr>
        <w:t>
      6. Департамент өз құзыреті шегіндегі мәселелер бойынша заңнамада белгіленген тәртіппен Департамент басшысының бұйрықтарымен және де Қазақстан Республикасының заңнамасында көзделген басқа да актілермен ресімделетін шешімдер қабылдайды.</w:t>
      </w:r>
    </w:p>
    <w:bookmarkEnd w:id="37702"/>
    <w:bookmarkStart w:name="z37992" w:id="37703"/>
    <w:p>
      <w:pPr>
        <w:spacing w:after="0"/>
        <w:ind w:left="0"/>
        <w:jc w:val="both"/>
      </w:pPr>
      <w:r>
        <w:rPr>
          <w:rFonts w:ascii="Times New Roman"/>
          <w:b w:val="false"/>
          <w:i w:val="false"/>
          <w:color w:val="000000"/>
          <w:sz w:val="28"/>
        </w:rPr>
        <w:t>
      7. Департаменттің құрылымы мен штат санының лимиті Қазақстан Республикасының заңнамасына сәйкес бекітіледі.</w:t>
      </w:r>
    </w:p>
    <w:bookmarkEnd w:id="37703"/>
    <w:bookmarkStart w:name="z37993" w:id="37704"/>
    <w:p>
      <w:pPr>
        <w:spacing w:after="0"/>
        <w:ind w:left="0"/>
        <w:jc w:val="both"/>
      </w:pPr>
      <w:r>
        <w:rPr>
          <w:rFonts w:ascii="Times New Roman"/>
          <w:b w:val="false"/>
          <w:i w:val="false"/>
          <w:color w:val="000000"/>
          <w:sz w:val="28"/>
        </w:rPr>
        <w:t xml:space="preserve">
      8. Департаменттің орналасқан жері: пошталық индексі 100600, Қазақстан Республикасы, Ұлытау облысы, Жезқазған қаласы, Мира даңғылы, 26. </w:t>
      </w:r>
    </w:p>
    <w:bookmarkEnd w:id="37704"/>
    <w:bookmarkStart w:name="z37994" w:id="37705"/>
    <w:p>
      <w:pPr>
        <w:spacing w:after="0"/>
        <w:ind w:left="0"/>
        <w:jc w:val="both"/>
      </w:pPr>
      <w:r>
        <w:rPr>
          <w:rFonts w:ascii="Times New Roman"/>
          <w:b w:val="false"/>
          <w:i w:val="false"/>
          <w:color w:val="000000"/>
          <w:sz w:val="28"/>
        </w:rPr>
        <w:t>
      9. Департаменттің толық атауы: "Қазақстан Республикасы Қаржы министрлігі Мемлекеттік кірістер комитетінің Ұлытау облысы бойынша Мемлекеттік кірістер департаменті" республикалық мемлекеттік мекемесі.</w:t>
      </w:r>
    </w:p>
    <w:bookmarkEnd w:id="37705"/>
    <w:bookmarkStart w:name="z37995" w:id="37706"/>
    <w:p>
      <w:pPr>
        <w:spacing w:after="0"/>
        <w:ind w:left="0"/>
        <w:jc w:val="both"/>
      </w:pPr>
      <w:r>
        <w:rPr>
          <w:rFonts w:ascii="Times New Roman"/>
          <w:b w:val="false"/>
          <w:i w:val="false"/>
          <w:color w:val="000000"/>
          <w:sz w:val="28"/>
        </w:rPr>
        <w:t>
      10. Осы Ереже Департаменттің құрылтай құжаты болып табылады.</w:t>
      </w:r>
    </w:p>
    <w:bookmarkEnd w:id="37706"/>
    <w:bookmarkStart w:name="z37996" w:id="37707"/>
    <w:p>
      <w:pPr>
        <w:spacing w:after="0"/>
        <w:ind w:left="0"/>
        <w:jc w:val="both"/>
      </w:pPr>
      <w:r>
        <w:rPr>
          <w:rFonts w:ascii="Times New Roman"/>
          <w:b w:val="false"/>
          <w:i w:val="false"/>
          <w:color w:val="000000"/>
          <w:sz w:val="28"/>
        </w:rPr>
        <w:t>
      11. Департаменттің қызметі республикалық бюджеттен қаржыландыру арқылы жүзеге асырылады.</w:t>
      </w:r>
    </w:p>
    <w:bookmarkEnd w:id="37707"/>
    <w:bookmarkStart w:name="z37997" w:id="37708"/>
    <w:p>
      <w:pPr>
        <w:spacing w:after="0"/>
        <w:ind w:left="0"/>
        <w:jc w:val="both"/>
      </w:pPr>
      <w:r>
        <w:rPr>
          <w:rFonts w:ascii="Times New Roman"/>
          <w:b w:val="false"/>
          <w:i w:val="false"/>
          <w:color w:val="000000"/>
          <w:sz w:val="28"/>
        </w:rPr>
        <w:t>
      12. Департаментке Комитеттің өкілеттіктері болып табылатын міндеттерді орындау тұрғысында кәсіпкерлік субъектілерімен шарттық қатынастарға түсуге тыйым салынады.</w:t>
      </w:r>
    </w:p>
    <w:bookmarkEnd w:id="37708"/>
    <w:bookmarkStart w:name="z37998" w:id="37709"/>
    <w:p>
      <w:pPr>
        <w:spacing w:after="0"/>
        <w:ind w:left="0"/>
        <w:jc w:val="both"/>
      </w:pPr>
      <w:r>
        <w:rPr>
          <w:rFonts w:ascii="Times New Roman"/>
          <w:b w:val="false"/>
          <w:i w:val="false"/>
          <w:color w:val="000000"/>
          <w:sz w:val="28"/>
        </w:rPr>
        <w:t>
      Егер, Департаментке заңнамалық актілермен кірістер әкелетін қызметті жүзеге асыру құқығы берілсе, онда осындай қызметтен алынған кірістер мемлекет бюджетіне жіберіледі.</w:t>
      </w:r>
    </w:p>
    <w:bookmarkEnd w:id="37709"/>
    <w:bookmarkStart w:name="z37999" w:id="37710"/>
    <w:p>
      <w:pPr>
        <w:spacing w:after="0"/>
        <w:ind w:left="0"/>
        <w:jc w:val="left"/>
      </w:pPr>
      <w:r>
        <w:rPr>
          <w:rFonts w:ascii="Times New Roman"/>
          <w:b/>
          <w:i w:val="false"/>
          <w:color w:val="000000"/>
        </w:rPr>
        <w:t xml:space="preserve"> 2-тарау. Департаменттің міндеттері, құқықтары мен міндеттері</w:t>
      </w:r>
    </w:p>
    <w:bookmarkEnd w:id="37710"/>
    <w:bookmarkStart w:name="z38000" w:id="37711"/>
    <w:p>
      <w:pPr>
        <w:spacing w:after="0"/>
        <w:ind w:left="0"/>
        <w:jc w:val="both"/>
      </w:pPr>
      <w:r>
        <w:rPr>
          <w:rFonts w:ascii="Times New Roman"/>
          <w:b w:val="false"/>
          <w:i w:val="false"/>
          <w:color w:val="000000"/>
          <w:sz w:val="28"/>
        </w:rPr>
        <w:t>
      13. Міндеттері:</w:t>
      </w:r>
    </w:p>
    <w:bookmarkEnd w:id="37711"/>
    <w:bookmarkStart w:name="z38001" w:id="37712"/>
    <w:p>
      <w:pPr>
        <w:spacing w:after="0"/>
        <w:ind w:left="0"/>
        <w:jc w:val="both"/>
      </w:pPr>
      <w:r>
        <w:rPr>
          <w:rFonts w:ascii="Times New Roman"/>
          <w:b w:val="false"/>
          <w:i w:val="false"/>
          <w:color w:val="000000"/>
          <w:sz w:val="28"/>
        </w:rPr>
        <w:t>
      1) Қазақстан Республикасының кеден,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712"/>
    <w:bookmarkStart w:name="z38002" w:id="37713"/>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сондай-ақ арнайы, демпингке қарсы және өтемақы баждарының толық және уақтылы түсуін қамтамасыз ету;</w:t>
      </w:r>
    </w:p>
    <w:bookmarkEnd w:id="37713"/>
    <w:bookmarkStart w:name="z38003" w:id="37714"/>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уақтылылығын қамтамасыз ету;</w:t>
      </w:r>
    </w:p>
    <w:bookmarkEnd w:id="37714"/>
    <w:bookmarkStart w:name="z38004" w:id="37715"/>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715"/>
    <w:bookmarkStart w:name="z38005" w:id="37716"/>
    <w:p>
      <w:pPr>
        <w:spacing w:after="0"/>
        <w:ind w:left="0"/>
        <w:jc w:val="both"/>
      </w:pPr>
      <w:r>
        <w:rPr>
          <w:rFonts w:ascii="Times New Roman"/>
          <w:b w:val="false"/>
          <w:i w:val="false"/>
          <w:color w:val="000000"/>
          <w:sz w:val="28"/>
        </w:rPr>
        <w:t>
      5) өз құзыреті шегінде Қазақстан Республикасының егемендігін қорғау және экономикалық қауіпсіздігін қамтамасыз ету;</w:t>
      </w:r>
    </w:p>
    <w:bookmarkEnd w:id="37716"/>
    <w:bookmarkStart w:name="z38006" w:id="37717"/>
    <w:p>
      <w:pPr>
        <w:spacing w:after="0"/>
        <w:ind w:left="0"/>
        <w:jc w:val="both"/>
      </w:pPr>
      <w:r>
        <w:rPr>
          <w:rFonts w:ascii="Times New Roman"/>
          <w:b w:val="false"/>
          <w:i w:val="false"/>
          <w:color w:val="000000"/>
          <w:sz w:val="28"/>
        </w:rPr>
        <w:t>
      6) Қазақстан Республикасының ұлттық қауіпсіздігін, адам өмірі мен денсаулығын, жануарлар мен өсімдіктер дүниесін, қоршаған ортаны қорғау;</w:t>
      </w:r>
    </w:p>
    <w:bookmarkEnd w:id="37717"/>
    <w:bookmarkStart w:name="z38007" w:id="37718"/>
    <w:p>
      <w:pPr>
        <w:spacing w:after="0"/>
        <w:ind w:left="0"/>
        <w:jc w:val="both"/>
      </w:pPr>
      <w:r>
        <w:rPr>
          <w:rFonts w:ascii="Times New Roman"/>
          <w:b w:val="false"/>
          <w:i w:val="false"/>
          <w:color w:val="000000"/>
          <w:sz w:val="28"/>
        </w:rPr>
        <w:t>
      7) ЕАЭО кедендік шекарасы арқылы тауарларды өткізуді жеделдету және оңайлату үшін жағдайлар жасау;</w:t>
      </w:r>
    </w:p>
    <w:bookmarkEnd w:id="37718"/>
    <w:bookmarkStart w:name="z38008" w:id="37719"/>
    <w:p>
      <w:pPr>
        <w:spacing w:after="0"/>
        <w:ind w:left="0"/>
        <w:jc w:val="both"/>
      </w:pPr>
      <w:r>
        <w:rPr>
          <w:rFonts w:ascii="Times New Roman"/>
          <w:b w:val="false"/>
          <w:i w:val="false"/>
          <w:color w:val="000000"/>
          <w:sz w:val="28"/>
        </w:rPr>
        <w:t>
      8)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719"/>
    <w:bookmarkStart w:name="z38009" w:id="37720"/>
    <w:p>
      <w:pPr>
        <w:spacing w:after="0"/>
        <w:ind w:left="0"/>
        <w:jc w:val="both"/>
      </w:pPr>
      <w:r>
        <w:rPr>
          <w:rFonts w:ascii="Times New Roman"/>
          <w:b w:val="false"/>
          <w:i w:val="false"/>
          <w:color w:val="000000"/>
          <w:sz w:val="28"/>
        </w:rPr>
        <w:t>
      9) оңалту және банкроттық саласындағы мемлекеттік реттеу (банктерді, сақтандыру (қайта сақтандыру) ұйымдарын және жинақтаушы зейнетақы қорларын қоспағанда);</w:t>
      </w:r>
    </w:p>
    <w:bookmarkEnd w:id="37720"/>
    <w:bookmarkStart w:name="z38010" w:id="37721"/>
    <w:p>
      <w:pPr>
        <w:spacing w:after="0"/>
        <w:ind w:left="0"/>
        <w:jc w:val="both"/>
      </w:pPr>
      <w:r>
        <w:rPr>
          <w:rFonts w:ascii="Times New Roman"/>
          <w:b w:val="false"/>
          <w:i w:val="false"/>
          <w:color w:val="000000"/>
          <w:sz w:val="28"/>
        </w:rPr>
        <w:t>
      10) Комитеттің құзыретіне кіретін мәселелер бойынша халықаралық ынтымақтастық;</w:t>
      </w:r>
    </w:p>
    <w:bookmarkEnd w:id="37721"/>
    <w:bookmarkStart w:name="z38011" w:id="37722"/>
    <w:p>
      <w:pPr>
        <w:spacing w:after="0"/>
        <w:ind w:left="0"/>
        <w:jc w:val="both"/>
      </w:pPr>
      <w:r>
        <w:rPr>
          <w:rFonts w:ascii="Times New Roman"/>
          <w:b w:val="false"/>
          <w:i w:val="false"/>
          <w:color w:val="000000"/>
          <w:sz w:val="28"/>
        </w:rPr>
        <w:t>
      11) Қазақстан Республикасының заңнамасында көзделген өзге де міндеттерді орындау.</w:t>
      </w:r>
    </w:p>
    <w:bookmarkEnd w:id="37722"/>
    <w:bookmarkStart w:name="z38012" w:id="37723"/>
    <w:p>
      <w:pPr>
        <w:spacing w:after="0"/>
        <w:ind w:left="0"/>
        <w:jc w:val="both"/>
      </w:pPr>
      <w:r>
        <w:rPr>
          <w:rFonts w:ascii="Times New Roman"/>
          <w:b w:val="false"/>
          <w:i w:val="false"/>
          <w:color w:val="000000"/>
          <w:sz w:val="28"/>
        </w:rPr>
        <w:t>
      14. Департаменттің құқықтары мен міндеттері:</w:t>
      </w:r>
    </w:p>
    <w:bookmarkEnd w:id="37723"/>
    <w:bookmarkStart w:name="z38013" w:id="37724"/>
    <w:p>
      <w:pPr>
        <w:spacing w:after="0"/>
        <w:ind w:left="0"/>
        <w:jc w:val="both"/>
      </w:pPr>
      <w:r>
        <w:rPr>
          <w:rFonts w:ascii="Times New Roman"/>
          <w:b w:val="false"/>
          <w:i w:val="false"/>
          <w:color w:val="000000"/>
          <w:sz w:val="28"/>
        </w:rPr>
        <w:t>
      1) құқықтары:</w:t>
      </w:r>
    </w:p>
    <w:bookmarkEnd w:id="37724"/>
    <w:bookmarkStart w:name="z38014" w:id="37725"/>
    <w:p>
      <w:pPr>
        <w:spacing w:after="0"/>
        <w:ind w:left="0"/>
        <w:jc w:val="both"/>
      </w:pPr>
      <w:r>
        <w:rPr>
          <w:rFonts w:ascii="Times New Roman"/>
          <w:b w:val="false"/>
          <w:i w:val="false"/>
          <w:color w:val="000000"/>
          <w:sz w:val="28"/>
        </w:rPr>
        <w:t>
      салық салу мәселелері бойынша халықаралық ынтымақтастықты жүзеге асыру, оның ішінде шет мемлекеттердің уәкілетті органдарымен ақпарат алмасу;</w:t>
      </w:r>
    </w:p>
    <w:bookmarkEnd w:id="37725"/>
    <w:bookmarkStart w:name="z38015" w:id="37726"/>
    <w:p>
      <w:pPr>
        <w:spacing w:after="0"/>
        <w:ind w:left="0"/>
        <w:jc w:val="both"/>
      </w:pPr>
      <w:r>
        <w:rPr>
          <w:rFonts w:ascii="Times New Roman"/>
          <w:b w:val="false"/>
          <w:i w:val="false"/>
          <w:color w:val="000000"/>
          <w:sz w:val="28"/>
        </w:rPr>
        <w:t>
      Қазақстан Республикасының заңдарына сәйкес банктік құпияны құрайтын мәліметтерді қамтитын екінші деңгейдегі банктердің және банк операцияларының жекелеген түрлерін жүзеге асыратын ұйымдардың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бақылау барысында салық төлеушіден (салық агентінен) бастапқы есепке алу құжаттарының, бухгалтерлік есеп тіркелімдерінің деректерін, салық салу объектілері және (немесе) салық салуға байланысты объектілер туралы ақпаратты қамтитын бухгалтерлік және салықтық есепке алуды автоматтандыруға арналған бағдарламалық қамтылымның және (немесе) ақпараттық жүйенің деректерін қарауға қол жеткізу құқығын талап ету;</w:t>
      </w:r>
    </w:p>
    <w:bookmarkEnd w:id="37726"/>
    <w:bookmarkStart w:name="z38016" w:id="37727"/>
    <w:p>
      <w:pPr>
        <w:spacing w:after="0"/>
        <w:ind w:left="0"/>
        <w:jc w:val="both"/>
      </w:pPr>
      <w:r>
        <w:rPr>
          <w:rFonts w:ascii="Times New Roman"/>
          <w:b w:val="false"/>
          <w:i w:val="false"/>
          <w:color w:val="000000"/>
          <w:sz w:val="28"/>
        </w:rPr>
        <w:t>
      салық төлеушіден (салық агентінен):</w:t>
      </w:r>
    </w:p>
    <w:bookmarkEnd w:id="37727"/>
    <w:bookmarkStart w:name="z38017" w:id="37728"/>
    <w:p>
      <w:pPr>
        <w:spacing w:after="0"/>
        <w:ind w:left="0"/>
        <w:jc w:val="both"/>
      </w:pPr>
      <w:r>
        <w:rPr>
          <w:rFonts w:ascii="Times New Roman"/>
          <w:b w:val="false"/>
          <w:i w:val="false"/>
          <w:color w:val="000000"/>
          <w:sz w:val="28"/>
        </w:rPr>
        <w:t>
      салықтар мен төлемдерді бюджетке дұрыс есептеуді және уақтылы төлеуді (ұстап қалу мен аударуды), әлеуметтік төлемдерді есептеудің, ұстап қалу мен аударудың толықтығы мен уақтылығын растайтын құжаттарды ұсынуды;</w:t>
      </w:r>
    </w:p>
    <w:bookmarkEnd w:id="37728"/>
    <w:bookmarkStart w:name="z38018" w:id="37729"/>
    <w:p>
      <w:pPr>
        <w:spacing w:after="0"/>
        <w:ind w:left="0"/>
        <w:jc w:val="both"/>
      </w:pPr>
      <w:r>
        <w:rPr>
          <w:rFonts w:ascii="Times New Roman"/>
          <w:b w:val="false"/>
          <w:i w:val="false"/>
          <w:color w:val="000000"/>
          <w:sz w:val="28"/>
        </w:rPr>
        <w:t>
      салық төлеуші (салық агенті) жасаған салық нысандары бойынша жазбаша түсініктемелерді, сондай-ақ, салық төлеушінің (салық агентінің) қаржылық есептілігін, оның ішінде салық төлеуші-резиденттің (салық агентінің), оның Қазақстан Республикасының шегінен тыс жерде орналасқан еншілес ұйымдарының қаржылық есептілігін, егер мұндай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есептілігін талап ету;</w:t>
      </w:r>
    </w:p>
    <w:bookmarkEnd w:id="37729"/>
    <w:bookmarkStart w:name="z38019" w:id="3773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және салық төлеушілердің салық міндеттемелерін орындауының өзге тәртібін көздейтін пилоттық жобаларды іске асыруды (енгізуді) жүзеге асыру;</w:t>
      </w:r>
    </w:p>
    <w:bookmarkEnd w:id="37730"/>
    <w:bookmarkStart w:name="z38020" w:id="3773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ұсынылуы Қазақстан Республикасының салық заңнамасында көзделген мәліметтерді алу;</w:t>
      </w:r>
    </w:p>
    <w:bookmarkEnd w:id="37731"/>
    <w:bookmarkStart w:name="z38021" w:id="37732"/>
    <w:p>
      <w:pPr>
        <w:spacing w:after="0"/>
        <w:ind w:left="0"/>
        <w:jc w:val="both"/>
      </w:pPr>
      <w:r>
        <w:rPr>
          <w:rFonts w:ascii="Times New Roman"/>
          <w:b w:val="false"/>
          <w:i w:val="false"/>
          <w:color w:val="000000"/>
          <w:sz w:val="28"/>
        </w:rPr>
        <w:t>
      Қазақстан Республикасының салық заңнамасында айқындалған тұлғаларға қатысты коммерциялық, банктік және заңмен қорғалатын өзге де құпияны құрайтын мәліметтерді жария етуде Қазақстан Республикасының заңдарында белгіленген талаптарды сақтай отырып, екінші деңгейдегі банктерден және банк операцияларының жекелеген түрлерін жүзеге асыратын ұйымдардан банк шоттарының бар-жоғы және нөмірлері туралы, осы шоттардағы ақша қалдықтары мен қозғалысы туралы мәліметтер алу;</w:t>
      </w:r>
    </w:p>
    <w:bookmarkEnd w:id="37732"/>
    <w:bookmarkStart w:name="z38022" w:id="37733"/>
    <w:p>
      <w:pPr>
        <w:spacing w:after="0"/>
        <w:ind w:left="0"/>
        <w:jc w:val="both"/>
      </w:pPr>
      <w:r>
        <w:rPr>
          <w:rFonts w:ascii="Times New Roman"/>
          <w:b w:val="false"/>
          <w:i w:val="false"/>
          <w:color w:val="000000"/>
          <w:sz w:val="28"/>
        </w:rPr>
        <w:t>
      "Әкімшілік құқық бұзушылық туралы" Қазақстан Республикасы Кодексінде айқындалған тәртіппен, салықтық тексеру барысында салық төлеушіден (салық агентінен) әкімшілік құқық бұзушылықтар жасалғанын куәландыратын құжаттарды алып қоюды жүргізу;</w:t>
      </w:r>
    </w:p>
    <w:bookmarkEnd w:id="37733"/>
    <w:bookmarkStart w:name="z38023" w:id="3773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bookmarkEnd w:id="37734"/>
    <w:bookmarkStart w:name="z38024" w:id="3773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7735"/>
    <w:bookmarkStart w:name="z38025" w:id="3773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асыруға;</w:t>
      </w:r>
    </w:p>
    <w:bookmarkEnd w:id="37736"/>
    <w:bookmarkStart w:name="z38026" w:id="37737"/>
    <w:p>
      <w:pPr>
        <w:spacing w:after="0"/>
        <w:ind w:left="0"/>
        <w:jc w:val="both"/>
      </w:pPr>
      <w:r>
        <w:rPr>
          <w:rFonts w:ascii="Times New Roman"/>
          <w:b w:val="false"/>
          <w:i w:val="false"/>
          <w:color w:val="000000"/>
          <w:sz w:val="28"/>
        </w:rPr>
        <w:t>
      мемлекеттік кірістер органдарының рұқсатынсыз ЕАЭО кедендік аумағынан кеткен көлік құралдарын тоқтату, сондай-ақ, су және әуе кемелерін мәжбүрлеп қайтару;</w:t>
      </w:r>
    </w:p>
    <w:bookmarkEnd w:id="37737"/>
    <w:bookmarkStart w:name="z38027" w:id="37738"/>
    <w:p>
      <w:pPr>
        <w:spacing w:after="0"/>
        <w:ind w:left="0"/>
        <w:jc w:val="both"/>
      </w:pPr>
      <w:r>
        <w:rPr>
          <w:rFonts w:ascii="Times New Roman"/>
          <w:b w:val="false"/>
          <w:i w:val="false"/>
          <w:color w:val="000000"/>
          <w:sz w:val="28"/>
        </w:rPr>
        <w:t>
      Қазақстан Республикасының заңнамасына сәйкес тауарлардың сынамалары мен үлгілерін іріктеуді жүзеге асыру;</w:t>
      </w:r>
    </w:p>
    <w:bookmarkEnd w:id="37738"/>
    <w:bookmarkStart w:name="z38028" w:id="37739"/>
    <w:p>
      <w:pPr>
        <w:spacing w:after="0"/>
        <w:ind w:left="0"/>
        <w:jc w:val="both"/>
      </w:pPr>
      <w:r>
        <w:rPr>
          <w:rFonts w:ascii="Times New Roman"/>
          <w:b w:val="false"/>
          <w:i w:val="false"/>
          <w:color w:val="000000"/>
          <w:sz w:val="28"/>
        </w:rPr>
        <w:t>
      көшпелі кедендік тексерулер жүргізу кезінде, тексерілетін тұлғадан алып қою актісін жасай отырып, құжаттарды не олардың көшірмелерін алу;</w:t>
      </w:r>
    </w:p>
    <w:bookmarkEnd w:id="37739"/>
    <w:bookmarkStart w:name="z38029" w:id="37740"/>
    <w:p>
      <w:pPr>
        <w:spacing w:after="0"/>
        <w:ind w:left="0"/>
        <w:jc w:val="both"/>
      </w:pPr>
      <w:r>
        <w:rPr>
          <w:rFonts w:ascii="Times New Roman"/>
          <w:b w:val="false"/>
          <w:i w:val="false"/>
          <w:color w:val="000000"/>
          <w:sz w:val="28"/>
        </w:rPr>
        <w:t>
      тауарларды иеліктен шығаруға не осы тауарларға өзгеше тәсілмен билік етуге бағытталған іс-әрекеттердің жолын кесу үшін көшпелі кедендік тексеру жүргізу мерзіміне тауарларға тыйым салу немесе оларды Қазақстан Республикасының заңнамасында белгіленген тәртіппен алып қою;</w:t>
      </w:r>
    </w:p>
    <w:bookmarkEnd w:id="37740"/>
    <w:bookmarkStart w:name="z38030" w:id="37741"/>
    <w:p>
      <w:pPr>
        <w:spacing w:after="0"/>
        <w:ind w:left="0"/>
        <w:jc w:val="both"/>
      </w:pPr>
      <w:r>
        <w:rPr>
          <w:rFonts w:ascii="Times New Roman"/>
          <w:b w:val="false"/>
          <w:i w:val="false"/>
          <w:color w:val="000000"/>
          <w:sz w:val="28"/>
        </w:rPr>
        <w:t>
      Қазақстан Республикасының заңнамасында көзделген жағдайларда, тауарлар орналасқан үй-жайларды мөрлеу;</w:t>
      </w:r>
    </w:p>
    <w:bookmarkEnd w:id="37741"/>
    <w:bookmarkStart w:name="z38031" w:id="37742"/>
    <w:p>
      <w:pPr>
        <w:spacing w:after="0"/>
        <w:ind w:left="0"/>
        <w:jc w:val="both"/>
      </w:pPr>
      <w:r>
        <w:rPr>
          <w:rFonts w:ascii="Times New Roman"/>
          <w:b w:val="false"/>
          <w:i w:val="false"/>
          <w:color w:val="000000"/>
          <w:sz w:val="28"/>
        </w:rPr>
        <w:t>
      Қазақстан Республикасының заңнамасында белгіленген тәртіппен мемлекеттік органдармен, оның ішінде электрондық тәсілмен өзара ақпарат алмасуды қамтамасыз ете отырып, өзара іс-қимыл жасау;</w:t>
      </w:r>
    </w:p>
    <w:bookmarkEnd w:id="37742"/>
    <w:bookmarkStart w:name="z38032" w:id="37743"/>
    <w:p>
      <w:pPr>
        <w:spacing w:after="0"/>
        <w:ind w:left="0"/>
        <w:jc w:val="both"/>
      </w:pPr>
      <w:r>
        <w:rPr>
          <w:rFonts w:ascii="Times New Roman"/>
          <w:b w:val="false"/>
          <w:i w:val="false"/>
          <w:color w:val="000000"/>
          <w:sz w:val="28"/>
        </w:rPr>
        <w:t>
      Қазақстан Республикасының салық заңнамасы, ЕАЭО мен Қазақстан Республикасының кеден заңнамасы мәселелері бойынша қоғамның салық және кеден мәдениетін және хабардарлығын арттыру жөніндегі іс-шараларды ұйымдастыру және өткізу;</w:t>
      </w:r>
    </w:p>
    <w:bookmarkEnd w:id="37743"/>
    <w:bookmarkStart w:name="z38033" w:id="3774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органдарына жүктелген функцияларды орындау үшін тауарлар сатып алу;</w:t>
      </w:r>
    </w:p>
    <w:bookmarkEnd w:id="37744"/>
    <w:bookmarkStart w:name="z38034" w:id="37745"/>
    <w:p>
      <w:pPr>
        <w:spacing w:after="0"/>
        <w:ind w:left="0"/>
        <w:jc w:val="both"/>
      </w:pPr>
      <w:r>
        <w:rPr>
          <w:rFonts w:ascii="Times New Roman"/>
          <w:b w:val="false"/>
          <w:i w:val="false"/>
          <w:color w:val="000000"/>
          <w:sz w:val="28"/>
        </w:rPr>
        <w:t>
      Қазақстан Республикасында және шет мемлекеттерде салық және кеден заңнамасын қолдану практикасын талдау және қорыту, сондай-ақ, Қазақстан Республикасының салық заңнамасын, ЕАЭО және Қазақстан Республикасының кеден заңнамасын жетілдіру жөнінде ұсыныстар енгізу;</w:t>
      </w:r>
    </w:p>
    <w:bookmarkEnd w:id="37745"/>
    <w:bookmarkStart w:name="z38035" w:id="37746"/>
    <w:p>
      <w:pPr>
        <w:spacing w:after="0"/>
        <w:ind w:left="0"/>
        <w:jc w:val="both"/>
      </w:pPr>
      <w:r>
        <w:rPr>
          <w:rFonts w:ascii="Times New Roman"/>
          <w:b w:val="false"/>
          <w:i w:val="false"/>
          <w:color w:val="000000"/>
          <w:sz w:val="28"/>
        </w:rPr>
        <w:t>
      Департамент құзыретіне кіретін мәселелер шегінде қолданыстағы заңнаманы қолдану бойынша түсіндірулер мен түсіндірмелер беру;</w:t>
      </w:r>
    </w:p>
    <w:bookmarkEnd w:id="37746"/>
    <w:bookmarkStart w:name="z38036" w:id="37747"/>
    <w:p>
      <w:pPr>
        <w:spacing w:after="0"/>
        <w:ind w:left="0"/>
        <w:jc w:val="both"/>
      </w:pPr>
      <w:r>
        <w:rPr>
          <w:rFonts w:ascii="Times New Roman"/>
          <w:b w:val="false"/>
          <w:i w:val="false"/>
          <w:color w:val="000000"/>
          <w:sz w:val="28"/>
        </w:rPr>
        <w:t>
      әкімшінің қызметін камералдық бақылау нәтижелері бойынша бұзушылықтарды жою туралы, сондай-ақ осы бұзушылықтар үшін шеттетілген алдыңғы әкімшінің қызметін тексеру нәтижелері бойынша анықталған бұзушылықтарды жою туралы хабарлама жіберу;</w:t>
      </w:r>
    </w:p>
    <w:bookmarkEnd w:id="37747"/>
    <w:bookmarkStart w:name="z38037" w:id="37748"/>
    <w:p>
      <w:pPr>
        <w:spacing w:after="0"/>
        <w:ind w:left="0"/>
        <w:jc w:val="both"/>
      </w:pPr>
      <w:r>
        <w:rPr>
          <w:rFonts w:ascii="Times New Roman"/>
          <w:b w:val="false"/>
          <w:i w:val="false"/>
          <w:color w:val="000000"/>
          <w:sz w:val="28"/>
        </w:rPr>
        <w:t>
      Қазақстан Республикасының заңнамасында белгіленген тәртіппен банкроттық рәсімін қозғамай банкрот тұлғаны тарату;</w:t>
      </w:r>
    </w:p>
    <w:bookmarkEnd w:id="37748"/>
    <w:bookmarkStart w:name="z38038" w:id="37749"/>
    <w:p>
      <w:pPr>
        <w:spacing w:after="0"/>
        <w:ind w:left="0"/>
        <w:jc w:val="both"/>
      </w:pPr>
      <w:r>
        <w:rPr>
          <w:rFonts w:ascii="Times New Roman"/>
          <w:b w:val="false"/>
          <w:i w:val="false"/>
          <w:color w:val="000000"/>
          <w:sz w:val="28"/>
        </w:rPr>
        <w:t>
      кредиторлар жиналысына оңалтуды, банкроттықты басқарушылардың кандидатурасын тағайындаудан дәлелді бас тарту не оңалтуды, банкроттықты басқарушылардың тіркеуден шығарылғаны туралы хабарлама жіберу;</w:t>
      </w:r>
    </w:p>
    <w:bookmarkEnd w:id="37749"/>
    <w:bookmarkStart w:name="z38039" w:id="37750"/>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750"/>
    <w:bookmarkStart w:name="z38040" w:id="37751"/>
    <w:p>
      <w:pPr>
        <w:spacing w:after="0"/>
        <w:ind w:left="0"/>
        <w:jc w:val="both"/>
      </w:pPr>
      <w:r>
        <w:rPr>
          <w:rFonts w:ascii="Times New Roman"/>
          <w:b w:val="false"/>
          <w:i w:val="false"/>
          <w:color w:val="000000"/>
          <w:sz w:val="28"/>
        </w:rPr>
        <w:t>
      субъектілердің этил спиртінің, алкоголь өнімінің және темекі өнімдерінің өндірісі мен айналымы, сондай-ақ мұнай өнімдерінің жекелеген түрлерінің және биоотынның айналымы саласында қолданылатын технологиялық процестің, сақтаудың және өткізудің нормаларын, қағидалары мен нұсқаулықтарын, техникалық регламенттер мен стандарттарды сақтауын тексеру;</w:t>
      </w:r>
    </w:p>
    <w:bookmarkEnd w:id="37751"/>
    <w:bookmarkStart w:name="z38041" w:id="37752"/>
    <w:p>
      <w:pPr>
        <w:spacing w:after="0"/>
        <w:ind w:left="0"/>
        <w:jc w:val="both"/>
      </w:pPr>
      <w:r>
        <w:rPr>
          <w:rFonts w:ascii="Times New Roman"/>
          <w:b w:val="false"/>
          <w:i w:val="false"/>
          <w:color w:val="000000"/>
          <w:sz w:val="28"/>
        </w:rPr>
        <w:t>
      этил спиртін өндірудің технологиялық желілерін және алкоголь өнімін құю желілерін тиісті спирт өлшейтін аппараттармен және есепке алудың бақылау аспаптарымен жарақтандыруға және олардың жұмыс істеуіне бақылауды жүзеге асыру;</w:t>
      </w:r>
    </w:p>
    <w:bookmarkEnd w:id="37752"/>
    <w:bookmarkStart w:name="z38042" w:id="37753"/>
    <w:p>
      <w:pPr>
        <w:spacing w:after="0"/>
        <w:ind w:left="0"/>
        <w:jc w:val="both"/>
      </w:pPr>
      <w:r>
        <w:rPr>
          <w:rFonts w:ascii="Times New Roman"/>
          <w:b w:val="false"/>
          <w:i w:val="false"/>
          <w:color w:val="000000"/>
          <w:sz w:val="28"/>
        </w:rPr>
        <w:t>
      Қазақстан Республикасының заңнамасында белгіленген этил спиртін, арақтарды және ликер-арақ бұйымдарын өндірудің ең аз көлемін өндіру жөніндегі талапты сақтау үшін олардың нақты көлемін тексеру;</w:t>
      </w:r>
    </w:p>
    <w:bookmarkEnd w:id="37753"/>
    <w:bookmarkStart w:name="z38043" w:id="37754"/>
    <w:p>
      <w:pPr>
        <w:spacing w:after="0"/>
        <w:ind w:left="0"/>
        <w:jc w:val="both"/>
      </w:pPr>
      <w:r>
        <w:rPr>
          <w:rFonts w:ascii="Times New Roman"/>
          <w:b w:val="false"/>
          <w:i w:val="false"/>
          <w:color w:val="000000"/>
          <w:sz w:val="28"/>
        </w:rPr>
        <w:t>
      темекі өнімдерінің өндірісі мен айналымын мемлекеттік реттеуді жүзеге асыру үшін өз құзыреті шегінде темекі өнімдерін өндірушілерге қажетті мәліметтерді ұсыну туралы сұрау салу жіберу;</w:t>
      </w:r>
    </w:p>
    <w:bookmarkEnd w:id="37754"/>
    <w:bookmarkStart w:name="z38044" w:id="3775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құжаттарды, тауарларды, заттарды немесе өзге де мүлікті алып қою немесе алуды жүргізу;</w:t>
      </w:r>
    </w:p>
    <w:bookmarkEnd w:id="37755"/>
    <w:bookmarkStart w:name="z38045" w:id="377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 туралы хаттамалар жасауға және істерді қарау, әкімшілік ұстауды жүзеге асыру, сондай-ақ, басқа да шараларды қолдану;</w:t>
      </w:r>
    </w:p>
    <w:bookmarkEnd w:id="37756"/>
    <w:bookmarkStart w:name="z38046" w:id="37757"/>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фототүсірілім жүргізу;</w:t>
      </w:r>
    </w:p>
    <w:bookmarkEnd w:id="37757"/>
    <w:bookmarkStart w:name="z38047" w:id="37758"/>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кодексінде</w:t>
      </w:r>
      <w:r>
        <w:rPr>
          <w:rFonts w:ascii="Times New Roman"/>
          <w:b w:val="false"/>
          <w:i w:val="false"/>
          <w:color w:val="000000"/>
          <w:sz w:val="28"/>
        </w:rPr>
        <w:t xml:space="preserve"> және мемлекеттік қызмет туралы заңнамасында көзделген жағдайларда және тәртіппен қызметшілерді көтермелеу, оларға тәртіптік жаза қолдану, қызметшілерді материалдық жауаптылыққа тарту;</w:t>
      </w:r>
    </w:p>
    <w:bookmarkEnd w:id="37758"/>
    <w:bookmarkStart w:name="z38048" w:id="37759"/>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 және іске асыруды қатысу;</w:t>
      </w:r>
    </w:p>
    <w:bookmarkEnd w:id="37759"/>
    <w:bookmarkStart w:name="z38049" w:id="37760"/>
    <w:p>
      <w:pPr>
        <w:spacing w:after="0"/>
        <w:ind w:left="0"/>
        <w:jc w:val="both"/>
      </w:pPr>
      <w:r>
        <w:rPr>
          <w:rFonts w:ascii="Times New Roman"/>
          <w:b w:val="false"/>
          <w:i w:val="false"/>
          <w:color w:val="000000"/>
          <w:sz w:val="28"/>
        </w:rPr>
        <w:t>
      Департамент қызметшілерін даярлауды, қайта даярлауды және біліктілігін арттыруды жүзеге асыру;</w:t>
      </w:r>
    </w:p>
    <w:bookmarkEnd w:id="37760"/>
    <w:bookmarkStart w:name="z38050" w:id="37761"/>
    <w:p>
      <w:pPr>
        <w:spacing w:after="0"/>
        <w:ind w:left="0"/>
        <w:jc w:val="both"/>
      </w:pPr>
      <w:r>
        <w:rPr>
          <w:rFonts w:ascii="Times New Roman"/>
          <w:b w:val="false"/>
          <w:i w:val="false"/>
          <w:color w:val="000000"/>
          <w:sz w:val="28"/>
        </w:rPr>
        <w:t>
      Қазақстан Республикасының заңнамасына сәйкес Департаменттің құқықтары мен мүдделерін қорғау мақсатында сотқа жүгіну, талап-арыз беру;</w:t>
      </w:r>
    </w:p>
    <w:bookmarkEnd w:id="37761"/>
    <w:bookmarkStart w:name="z38051" w:id="37762"/>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7762"/>
    <w:bookmarkStart w:name="z38052" w:id="37763"/>
    <w:p>
      <w:pPr>
        <w:spacing w:after="0"/>
        <w:ind w:left="0"/>
        <w:jc w:val="both"/>
      </w:pPr>
      <w:r>
        <w:rPr>
          <w:rFonts w:ascii="Times New Roman"/>
          <w:b w:val="false"/>
          <w:i w:val="false"/>
          <w:color w:val="000000"/>
          <w:sz w:val="28"/>
        </w:rPr>
        <w:t>
      2) міндеттері:</w:t>
      </w:r>
    </w:p>
    <w:bookmarkEnd w:id="37763"/>
    <w:bookmarkStart w:name="z38053" w:id="37764"/>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7764"/>
    <w:bookmarkStart w:name="z38054" w:id="37765"/>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түсіндірулерді жүзеге асыру және түсіндірмелер беру;</w:t>
      </w:r>
    </w:p>
    <w:bookmarkEnd w:id="37765"/>
    <w:bookmarkStart w:name="z38055" w:id="37766"/>
    <w:p>
      <w:pPr>
        <w:spacing w:after="0"/>
        <w:ind w:left="0"/>
        <w:jc w:val="both"/>
      </w:pPr>
      <w:r>
        <w:rPr>
          <w:rFonts w:ascii="Times New Roman"/>
          <w:b w:val="false"/>
          <w:i w:val="false"/>
          <w:color w:val="000000"/>
          <w:sz w:val="28"/>
        </w:rPr>
        <w:t>
      талап қоюдың ескіру мерзімі ішінде салықтарды және бюджетке төленетін төлемдерді төлеу фактісін растайтын мәліметтердің сақталуын қамтамасыз ету;</w:t>
      </w:r>
    </w:p>
    <w:bookmarkEnd w:id="37766"/>
    <w:bookmarkStart w:name="z38056" w:id="37767"/>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7767"/>
    <w:bookmarkStart w:name="z38057" w:id="37768"/>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7768"/>
    <w:bookmarkStart w:name="z38058" w:id="37769"/>
    <w:p>
      <w:pPr>
        <w:spacing w:after="0"/>
        <w:ind w:left="0"/>
        <w:jc w:val="both"/>
      </w:pPr>
      <w:r>
        <w:rPr>
          <w:rFonts w:ascii="Times New Roman"/>
          <w:b w:val="false"/>
          <w:i w:val="false"/>
          <w:color w:val="000000"/>
          <w:sz w:val="28"/>
        </w:rPr>
        <w:t>
      салықтық берешегі бар;</w:t>
      </w:r>
    </w:p>
    <w:bookmarkEnd w:id="37769"/>
    <w:bookmarkStart w:name="z38059" w:id="37770"/>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7770"/>
    <w:bookmarkStart w:name="z38060" w:id="37771"/>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7771"/>
    <w:bookmarkStart w:name="z38061" w:id="37772"/>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7772"/>
    <w:bookmarkStart w:name="z38062" w:id="37773"/>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7773"/>
    <w:bookmarkStart w:name="z38063" w:id="37774"/>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7774"/>
    <w:bookmarkStart w:name="z38064" w:id="37775"/>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7775"/>
    <w:bookmarkStart w:name="z38065" w:id="37776"/>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қалған (төленген) салықтардың сомалары туралы анықтама ұсыну;</w:t>
      </w:r>
    </w:p>
    <w:bookmarkEnd w:id="37776"/>
    <w:bookmarkStart w:name="z38066" w:id="37777"/>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 мәселелері бойынша субъектілерге тексеру жүргізу;</w:t>
      </w:r>
    </w:p>
    <w:bookmarkEnd w:id="37777"/>
    <w:bookmarkStart w:name="z38067" w:id="37778"/>
    <w:p>
      <w:pPr>
        <w:spacing w:after="0"/>
        <w:ind w:left="0"/>
        <w:jc w:val="both"/>
      </w:pPr>
      <w:r>
        <w:rPr>
          <w:rFonts w:ascii="Times New Roman"/>
          <w:b w:val="false"/>
          <w:i w:val="false"/>
          <w:color w:val="000000"/>
          <w:sz w:val="28"/>
        </w:rPr>
        <w:t>
      акцизделетін тауарлардың өндірісі мен импортын жүзеге асыратын ұйымдардағы акциз бекеттерінің қызметін бақылау;</w:t>
      </w:r>
    </w:p>
    <w:bookmarkEnd w:id="37778"/>
    <w:bookmarkStart w:name="z38068" w:id="3777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7779"/>
    <w:bookmarkStart w:name="z38069" w:id="3778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7780"/>
    <w:bookmarkStart w:name="z38070" w:id="37781"/>
    <w:p>
      <w:pPr>
        <w:spacing w:after="0"/>
        <w:ind w:left="0"/>
        <w:jc w:val="both"/>
      </w:pPr>
      <w:r>
        <w:rPr>
          <w:rFonts w:ascii="Times New Roman"/>
          <w:b w:val="false"/>
          <w:i w:val="false"/>
          <w:color w:val="000000"/>
          <w:sz w:val="28"/>
        </w:rPr>
        <w:t>
      бұқаралық ақпарат құралдарында декларанттардың және кеден ісі саласындағы қызметті жүзеге асыратын тұлғалардың кедендік төлемдері және салық, өсімпұлдары бойынша берешегі бар салық төлеушілердің (салық агенттерінің), сондай-ақ әрекетсіз заңды тұлғалардың Қазақстан Республикасының заңнамасымен белгіленген тәртіпте және жағдайда тізімдерін жариялау;</w:t>
      </w:r>
    </w:p>
    <w:bookmarkEnd w:id="37781"/>
    <w:bookmarkStart w:name="z38071" w:id="37782"/>
    <w:p>
      <w:pPr>
        <w:spacing w:after="0"/>
        <w:ind w:left="0"/>
        <w:jc w:val="both"/>
      </w:pPr>
      <w:r>
        <w:rPr>
          <w:rFonts w:ascii="Times New Roman"/>
          <w:b w:val="false"/>
          <w:i w:val="false"/>
          <w:color w:val="000000"/>
          <w:sz w:val="28"/>
        </w:rPr>
        <w:t>
      ЕАЭО кедендік шекарасы арқылы тауар айналымын жеделдетуге ықпал ететін жағдайлар жасау жолымен сыртқы сауданың дамуына жәрдемдесу;</w:t>
      </w:r>
    </w:p>
    <w:bookmarkEnd w:id="37782"/>
    <w:bookmarkStart w:name="z38072" w:id="37783"/>
    <w:p>
      <w:pPr>
        <w:spacing w:after="0"/>
        <w:ind w:left="0"/>
        <w:jc w:val="both"/>
      </w:pPr>
      <w:r>
        <w:rPr>
          <w:rFonts w:ascii="Times New Roman"/>
          <w:b w:val="false"/>
          <w:i w:val="false"/>
          <w:color w:val="000000"/>
          <w:sz w:val="28"/>
        </w:rPr>
        <w:t>
      ЕАЭО кедендік шекарасы арқылы өткізілетін тауарлар мен көлік құралдарына қатысты кедендік бақылауды жүзеге асыру;</w:t>
      </w:r>
    </w:p>
    <w:bookmarkEnd w:id="37783"/>
    <w:bookmarkStart w:name="z38073" w:id="37784"/>
    <w:p>
      <w:pPr>
        <w:spacing w:after="0"/>
        <w:ind w:left="0"/>
        <w:jc w:val="both"/>
      </w:pPr>
      <w:r>
        <w:rPr>
          <w:rFonts w:ascii="Times New Roman"/>
          <w:b w:val="false"/>
          <w:i w:val="false"/>
          <w:color w:val="000000"/>
          <w:sz w:val="28"/>
        </w:rPr>
        <w:t>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bookmarkEnd w:id="37784"/>
    <w:bookmarkStart w:name="z38074" w:id="37785"/>
    <w:p>
      <w:pPr>
        <w:spacing w:after="0"/>
        <w:ind w:left="0"/>
        <w:jc w:val="both"/>
      </w:pPr>
      <w:r>
        <w:rPr>
          <w:rFonts w:ascii="Times New Roman"/>
          <w:b w:val="false"/>
          <w:i w:val="false"/>
          <w:color w:val="000000"/>
          <w:sz w:val="28"/>
        </w:rPr>
        <w:t>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bookmarkEnd w:id="37785"/>
    <w:bookmarkStart w:name="z38075" w:id="37786"/>
    <w:p>
      <w:pPr>
        <w:spacing w:after="0"/>
        <w:ind w:left="0"/>
        <w:jc w:val="both"/>
      </w:pPr>
      <w:r>
        <w:rPr>
          <w:rFonts w:ascii="Times New Roman"/>
          <w:b w:val="false"/>
          <w:i w:val="false"/>
          <w:color w:val="000000"/>
          <w:sz w:val="28"/>
        </w:rPr>
        <w:t>
      өз құзыреті шегінде "Қазақстан Республикасындағы кедендік реттеу туралы" Қазақстан Республикасы кодексінде белгіленген мерзімдерде шешімдер қабылдау және декларанттар мен кеден ісі саласындағы қызметті жүзеге асыратын тұлғалардың ЕАЭО және (немесе) Қазақстан Республикасының кеден заңнамасында, сондай-ақ өзге заңнамада белгіленген шарттарды сақтауы және міндеттерді орындауы бойынша олардың қызметін бақылауды жүзеге асыру;</w:t>
      </w:r>
    </w:p>
    <w:bookmarkEnd w:id="37786"/>
    <w:bookmarkStart w:name="z38076" w:id="37787"/>
    <w:p>
      <w:pPr>
        <w:spacing w:after="0"/>
        <w:ind w:left="0"/>
        <w:jc w:val="both"/>
      </w:pPr>
      <w:r>
        <w:rPr>
          <w:rFonts w:ascii="Times New Roman"/>
          <w:b w:val="false"/>
          <w:i w:val="false"/>
          <w:color w:val="000000"/>
          <w:sz w:val="28"/>
        </w:rPr>
        <w:t>
      өз құзыреті шегінде ЕАЭО кедендік шекарасын күзетуді және Қазақстан Республикасының кеден және өзге заңнамасының сақталуын бақылауды қамтамасыз ету;</w:t>
      </w:r>
    </w:p>
    <w:bookmarkEnd w:id="37787"/>
    <w:bookmarkStart w:name="z38077" w:id="37788"/>
    <w:p>
      <w:pPr>
        <w:spacing w:after="0"/>
        <w:ind w:left="0"/>
        <w:jc w:val="both"/>
      </w:pPr>
      <w:r>
        <w:rPr>
          <w:rFonts w:ascii="Times New Roman"/>
          <w:b w:val="false"/>
          <w:i w:val="false"/>
          <w:color w:val="000000"/>
          <w:sz w:val="28"/>
        </w:rPr>
        <w:t>
      кеден ісі саласында әкімшілік құқық бұзушылықтардың жасалуы туралы ақпаратты жинауды және талдауды жүзеге асыру;</w:t>
      </w:r>
    </w:p>
    <w:bookmarkEnd w:id="37788"/>
    <w:bookmarkStart w:name="z38078" w:id="37789"/>
    <w:p>
      <w:pPr>
        <w:spacing w:after="0"/>
        <w:ind w:left="0"/>
        <w:jc w:val="both"/>
      </w:pPr>
      <w:r>
        <w:rPr>
          <w:rFonts w:ascii="Times New Roman"/>
          <w:b w:val="false"/>
          <w:i w:val="false"/>
          <w:color w:val="000000"/>
          <w:sz w:val="28"/>
        </w:rPr>
        <w:t>
      Қазақстан Республикасының ұлттық қауіпсіздік органдарымен және басқа да тиісті мемлекеттік органдарымен өзара іс-қимыл жасаса отырып, ЕАЭО кедендік шекарасын қорғауды қамтамасыз ету жөніндегі шараларды жүзеге асыру;</w:t>
      </w:r>
    </w:p>
    <w:bookmarkEnd w:id="37789"/>
    <w:bookmarkStart w:name="z38079" w:id="37790"/>
    <w:p>
      <w:pPr>
        <w:spacing w:after="0"/>
        <w:ind w:left="0"/>
        <w:jc w:val="both"/>
      </w:pPr>
      <w:r>
        <w:rPr>
          <w:rFonts w:ascii="Times New Roman"/>
          <w:b w:val="false"/>
          <w:i w:val="false"/>
          <w:color w:val="000000"/>
          <w:sz w:val="28"/>
        </w:rPr>
        <w:t>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bookmarkEnd w:id="37790"/>
    <w:bookmarkStart w:name="z38080" w:id="37791"/>
    <w:p>
      <w:pPr>
        <w:spacing w:after="0"/>
        <w:ind w:left="0"/>
        <w:jc w:val="both"/>
      </w:pPr>
      <w:r>
        <w:rPr>
          <w:rFonts w:ascii="Times New Roman"/>
          <w:b w:val="false"/>
          <w:i w:val="false"/>
          <w:color w:val="000000"/>
          <w:sz w:val="28"/>
        </w:rPr>
        <w:t>
      кеден ісі саласында өтеусіз ақпарат және консультация беруді жүзеге асыру;</w:t>
      </w:r>
    </w:p>
    <w:bookmarkEnd w:id="37791"/>
    <w:bookmarkStart w:name="z38081" w:id="3779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7792"/>
    <w:bookmarkStart w:name="z38082" w:id="37793"/>
    <w:p>
      <w:pPr>
        <w:spacing w:after="0"/>
        <w:ind w:left="0"/>
        <w:jc w:val="both"/>
      </w:pPr>
      <w:r>
        <w:rPr>
          <w:rFonts w:ascii="Times New Roman"/>
          <w:b w:val="false"/>
          <w:i w:val="false"/>
          <w:color w:val="000000"/>
          <w:sz w:val="28"/>
        </w:rPr>
        <w:t>
      белгіленген мерзімдерде бюджетке төленбеген кедендік төлемдер мен салықтардың сомасын, сондай-ақ өсімпұлдарды, пайыздарды өндіріп алу;</w:t>
      </w:r>
    </w:p>
    <w:bookmarkEnd w:id="37793"/>
    <w:bookmarkStart w:name="z38083" w:id="37794"/>
    <w:p>
      <w:pPr>
        <w:spacing w:after="0"/>
        <w:ind w:left="0"/>
        <w:jc w:val="both"/>
      </w:pPr>
      <w:r>
        <w:rPr>
          <w:rFonts w:ascii="Times New Roman"/>
          <w:b w:val="false"/>
          <w:i w:val="false"/>
          <w:color w:val="000000"/>
          <w:sz w:val="28"/>
        </w:rPr>
        <w:t>
      ЕАЭО және (немесе) Қазақстан Республикасының кеден заңнамасына сәйкес кедендік әкімшілік жүргізуді жүзеге асыру;</w:t>
      </w:r>
    </w:p>
    <w:bookmarkEnd w:id="37794"/>
    <w:bookmarkStart w:name="z38084" w:id="37795"/>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7795"/>
    <w:bookmarkStart w:name="z38085" w:id="37796"/>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7796"/>
    <w:bookmarkStart w:name="z38086" w:id="37797"/>
    <w:p>
      <w:pPr>
        <w:spacing w:after="0"/>
        <w:ind w:left="0"/>
        <w:jc w:val="both"/>
      </w:pPr>
      <w:r>
        <w:rPr>
          <w:rFonts w:ascii="Times New Roman"/>
          <w:b w:val="false"/>
          <w:i w:val="false"/>
          <w:color w:val="000000"/>
          <w:sz w:val="28"/>
        </w:rPr>
        <w:t>
      декларанттардың және кеден ісі саласындағы қызметті жүзеге асыратын тұлғалардың, салық төлеушілердің (салық агенттерінің) құқықтарын сақтау;</w:t>
      </w:r>
    </w:p>
    <w:bookmarkEnd w:id="37797"/>
    <w:bookmarkStart w:name="z38087" w:id="37798"/>
    <w:p>
      <w:pPr>
        <w:spacing w:after="0"/>
        <w:ind w:left="0"/>
        <w:jc w:val="both"/>
      </w:pPr>
      <w:r>
        <w:rPr>
          <w:rFonts w:ascii="Times New Roman"/>
          <w:b w:val="false"/>
          <w:i w:val="false"/>
          <w:color w:val="000000"/>
          <w:sz w:val="28"/>
        </w:rPr>
        <w:t>
      мемлекет мүдделерін қорғау;</w:t>
      </w:r>
    </w:p>
    <w:bookmarkEnd w:id="37798"/>
    <w:bookmarkStart w:name="z38088" w:id="37799"/>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7799"/>
    <w:bookmarkStart w:name="z38089" w:id="37800"/>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7800"/>
    <w:bookmarkStart w:name="z38090" w:id="37801"/>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көзделген тәртіппен заңды күшіне енбеген әкімшілік құқық бұзушылық туралы істер бойынша қаулыны қайта қарау;</w:t>
      </w:r>
    </w:p>
    <w:bookmarkEnd w:id="37801"/>
    <w:bookmarkStart w:name="z38091" w:id="3780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7802"/>
    <w:bookmarkStart w:name="z38092" w:id="3780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7803"/>
    <w:bookmarkStart w:name="z38093" w:id="37804"/>
    <w:p>
      <w:pPr>
        <w:spacing w:after="0"/>
        <w:ind w:left="0"/>
        <w:jc w:val="both"/>
      </w:pPr>
      <w:r>
        <w:rPr>
          <w:rFonts w:ascii="Times New Roman"/>
          <w:b w:val="false"/>
          <w:i w:val="false"/>
          <w:color w:val="000000"/>
          <w:sz w:val="28"/>
        </w:rPr>
        <w:t>
      15. Функциялары:</w:t>
      </w:r>
    </w:p>
    <w:bookmarkEnd w:id="37804"/>
    <w:bookmarkStart w:name="z38094" w:id="37805"/>
    <w:p>
      <w:pPr>
        <w:spacing w:after="0"/>
        <w:ind w:left="0"/>
        <w:jc w:val="both"/>
      </w:pPr>
      <w:r>
        <w:rPr>
          <w:rFonts w:ascii="Times New Roman"/>
          <w:b w:val="false"/>
          <w:i w:val="false"/>
          <w:color w:val="000000"/>
          <w:sz w:val="28"/>
        </w:rPr>
        <w:t>
      1) салықтық бақылауды жүзеге асыру;</w:t>
      </w:r>
    </w:p>
    <w:bookmarkEnd w:id="37805"/>
    <w:bookmarkStart w:name="z38095" w:id="3780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7806"/>
    <w:bookmarkStart w:name="z38096" w:id="3780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7807"/>
    <w:bookmarkStart w:name="z38097" w:id="37808"/>
    <w:p>
      <w:pPr>
        <w:spacing w:after="0"/>
        <w:ind w:left="0"/>
        <w:jc w:val="both"/>
      </w:pPr>
      <w:r>
        <w:rPr>
          <w:rFonts w:ascii="Times New Roman"/>
          <w:b w:val="false"/>
          <w:i w:val="false"/>
          <w:color w:val="000000"/>
          <w:sz w:val="28"/>
        </w:rPr>
        <w:t>
      4)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7808"/>
    <w:bookmarkStart w:name="z38098" w:id="37809"/>
    <w:p>
      <w:pPr>
        <w:spacing w:after="0"/>
        <w:ind w:left="0"/>
        <w:jc w:val="both"/>
      </w:pPr>
      <w:r>
        <w:rPr>
          <w:rFonts w:ascii="Times New Roman"/>
          <w:b w:val="false"/>
          <w:i w:val="false"/>
          <w:color w:val="000000"/>
          <w:sz w:val="28"/>
        </w:rPr>
        <w:t>
      5) Қазақстан Республикасының салық заңнамасында және тиісті халықаралық шарттарда белгіленген тәртіпте халықаралық шарттардың ережелерін қолдану;</w:t>
      </w:r>
    </w:p>
    <w:bookmarkEnd w:id="37809"/>
    <w:bookmarkStart w:name="z38099" w:id="37810"/>
    <w:p>
      <w:pPr>
        <w:spacing w:after="0"/>
        <w:ind w:left="0"/>
        <w:jc w:val="both"/>
      </w:pPr>
      <w:r>
        <w:rPr>
          <w:rFonts w:ascii="Times New Roman"/>
          <w:b w:val="false"/>
          <w:i w:val="false"/>
          <w:color w:val="000000"/>
          <w:sz w:val="28"/>
        </w:rPr>
        <w:t xml:space="preserve">
      6)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7810"/>
    <w:bookmarkStart w:name="z38100" w:id="37811"/>
    <w:p>
      <w:pPr>
        <w:spacing w:after="0"/>
        <w:ind w:left="0"/>
        <w:jc w:val="both"/>
      </w:pPr>
      <w:r>
        <w:rPr>
          <w:rFonts w:ascii="Times New Roman"/>
          <w:b w:val="false"/>
          <w:i w:val="false"/>
          <w:color w:val="000000"/>
          <w:sz w:val="28"/>
        </w:rPr>
        <w:t>
      7)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7811"/>
    <w:bookmarkStart w:name="z38101" w:id="37812"/>
    <w:p>
      <w:pPr>
        <w:spacing w:after="0"/>
        <w:ind w:left="0"/>
        <w:jc w:val="both"/>
      </w:pPr>
      <w:r>
        <w:rPr>
          <w:rFonts w:ascii="Times New Roman"/>
          <w:b w:val="false"/>
          <w:i w:val="false"/>
          <w:color w:val="000000"/>
          <w:sz w:val="28"/>
        </w:rPr>
        <w:t>
      8) салық заңнамасының сақталуына бақылауды жүзеге асыру бойынша орталық және жергілікті мемлекеттік органдармен өзара іс-қимыл жасау;</w:t>
      </w:r>
    </w:p>
    <w:bookmarkEnd w:id="37812"/>
    <w:bookmarkStart w:name="z38102" w:id="37813"/>
    <w:p>
      <w:pPr>
        <w:spacing w:after="0"/>
        <w:ind w:left="0"/>
        <w:jc w:val="both"/>
      </w:pPr>
      <w:r>
        <w:rPr>
          <w:rFonts w:ascii="Times New Roman"/>
          <w:b w:val="false"/>
          <w:i w:val="false"/>
          <w:color w:val="000000"/>
          <w:sz w:val="28"/>
        </w:rPr>
        <w:t>
      9)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асыру;</w:t>
      </w:r>
    </w:p>
    <w:bookmarkEnd w:id="37813"/>
    <w:bookmarkStart w:name="z38103" w:id="3781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7814"/>
    <w:bookmarkStart w:name="z38104" w:id="37815"/>
    <w:p>
      <w:pPr>
        <w:spacing w:after="0"/>
        <w:ind w:left="0"/>
        <w:jc w:val="both"/>
      </w:pPr>
      <w:r>
        <w:rPr>
          <w:rFonts w:ascii="Times New Roman"/>
          <w:b w:val="false"/>
          <w:i w:val="false"/>
          <w:color w:val="000000"/>
          <w:sz w:val="28"/>
        </w:rPr>
        <w:t>
      11) салықтық және кедендік әкімшілендіруді жүзеге асыру;</w:t>
      </w:r>
    </w:p>
    <w:bookmarkEnd w:id="37815"/>
    <w:bookmarkStart w:name="z38105" w:id="3781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7816"/>
    <w:bookmarkStart w:name="z38106" w:id="37817"/>
    <w:p>
      <w:pPr>
        <w:spacing w:after="0"/>
        <w:ind w:left="0"/>
        <w:jc w:val="both"/>
      </w:pPr>
      <w:r>
        <w:rPr>
          <w:rFonts w:ascii="Times New Roman"/>
          <w:b w:val="false"/>
          <w:i w:val="false"/>
          <w:color w:val="000000"/>
          <w:sz w:val="28"/>
        </w:rPr>
        <w:t>
      13) Қазақстан Республикасының нормативтік құқықтық актілеріне сәйкес фактілер мен оқиғаларды құжаттау, бейне- және аудиожазу, киноға- және фотоға түсіру;</w:t>
      </w:r>
    </w:p>
    <w:bookmarkEnd w:id="37817"/>
    <w:bookmarkStart w:name="z38107" w:id="37818"/>
    <w:p>
      <w:pPr>
        <w:spacing w:after="0"/>
        <w:ind w:left="0"/>
        <w:jc w:val="both"/>
      </w:pPr>
      <w:r>
        <w:rPr>
          <w:rFonts w:ascii="Times New Roman"/>
          <w:b w:val="false"/>
          <w:i w:val="false"/>
          <w:color w:val="000000"/>
          <w:sz w:val="28"/>
        </w:rPr>
        <w:t>
      14) экспорттық бақылау саласындағы құқықтық актілерді әзірлеуге қатысу;</w:t>
      </w:r>
    </w:p>
    <w:bookmarkEnd w:id="37818"/>
    <w:bookmarkStart w:name="z38108" w:id="37819"/>
    <w:p>
      <w:pPr>
        <w:spacing w:after="0"/>
        <w:ind w:left="0"/>
        <w:jc w:val="both"/>
      </w:pPr>
      <w:r>
        <w:rPr>
          <w:rFonts w:ascii="Times New Roman"/>
          <w:b w:val="false"/>
          <w:i w:val="false"/>
          <w:color w:val="000000"/>
          <w:sz w:val="28"/>
        </w:rPr>
        <w:t>
      15)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сондай-ақ Қазақстан Республикасының халықаралық шарттарын сақтай отырып, беру;</w:t>
      </w:r>
    </w:p>
    <w:bookmarkEnd w:id="37819"/>
    <w:bookmarkStart w:name="z38109" w:id="37820"/>
    <w:p>
      <w:pPr>
        <w:spacing w:after="0"/>
        <w:ind w:left="0"/>
        <w:jc w:val="both"/>
      </w:pPr>
      <w:r>
        <w:rPr>
          <w:rFonts w:ascii="Times New Roman"/>
          <w:b w:val="false"/>
          <w:i w:val="false"/>
          <w:color w:val="000000"/>
          <w:sz w:val="28"/>
        </w:rPr>
        <w:t>
      16)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технологияларды пайдалана отырып жүзеге асыру;</w:t>
      </w:r>
    </w:p>
    <w:bookmarkEnd w:id="37820"/>
    <w:bookmarkStart w:name="z38110" w:id="37821"/>
    <w:p>
      <w:pPr>
        <w:spacing w:after="0"/>
        <w:ind w:left="0"/>
        <w:jc w:val="both"/>
      </w:pPr>
      <w:r>
        <w:rPr>
          <w:rFonts w:ascii="Times New Roman"/>
          <w:b w:val="false"/>
          <w:i w:val="false"/>
          <w:color w:val="000000"/>
          <w:sz w:val="28"/>
        </w:rPr>
        <w:t>
      17) сыртқы экономикалық және кеден ісі саласындағы өзге де қызметтің қатысушыларын тұрақты негізде, оның ішінде ЕАЭО және (немесе) Қазақстан Республикасының кеден заңнамасына енгізілетін өзгерістер мен толықтырулар туралы уақытылы ақпараттандыруды қамтамасыз ету;</w:t>
      </w:r>
    </w:p>
    <w:bookmarkEnd w:id="37821"/>
    <w:bookmarkStart w:name="z38111" w:id="37822"/>
    <w:p>
      <w:pPr>
        <w:spacing w:after="0"/>
        <w:ind w:left="0"/>
        <w:jc w:val="both"/>
      </w:pPr>
      <w:r>
        <w:rPr>
          <w:rFonts w:ascii="Times New Roman"/>
          <w:b w:val="false"/>
          <w:i w:val="false"/>
          <w:color w:val="000000"/>
          <w:sz w:val="28"/>
        </w:rPr>
        <w:t>
      18) үшінші елдерден Қазақстан Республикасының аумағына әкелінетін тауарлардың әкетілуіне жол бермеу үшін бақылауды жүзеге асыру;</w:t>
      </w:r>
    </w:p>
    <w:bookmarkEnd w:id="37822"/>
    <w:bookmarkStart w:name="z38112" w:id="37823"/>
    <w:p>
      <w:pPr>
        <w:spacing w:after="0"/>
        <w:ind w:left="0"/>
        <w:jc w:val="both"/>
      </w:pPr>
      <w:r>
        <w:rPr>
          <w:rFonts w:ascii="Times New Roman"/>
          <w:b w:val="false"/>
          <w:i w:val="false"/>
          <w:color w:val="000000"/>
          <w:sz w:val="28"/>
        </w:rPr>
        <w:t>
      19) кедендік декларациялауды, кедендік тазартуды жүзеге асыру және жетілдіру, сондай-ақ ЕАЭО кедендік шекарасы арқылы өткізілетін тауарлар мен көлік құралдарына қатысты кедендік операцияларды жүргізуді оңайлатуға мүмкіндік беретін жағдай жасау;</w:t>
      </w:r>
    </w:p>
    <w:bookmarkEnd w:id="37823"/>
    <w:bookmarkStart w:name="z38113" w:id="37824"/>
    <w:p>
      <w:pPr>
        <w:spacing w:after="0"/>
        <w:ind w:left="0"/>
        <w:jc w:val="both"/>
      </w:pPr>
      <w:r>
        <w:rPr>
          <w:rFonts w:ascii="Times New Roman"/>
          <w:b w:val="false"/>
          <w:i w:val="false"/>
          <w:color w:val="000000"/>
          <w:sz w:val="28"/>
        </w:rPr>
        <w:t>
      20)әкелінетін тауарлардың кедендік құнын айқындау әдістерін қолдану мәселесі бойынша алдын ала шешім қабылдау;</w:t>
      </w:r>
    </w:p>
    <w:bookmarkEnd w:id="37824"/>
    <w:bookmarkStart w:name="z38114" w:id="37825"/>
    <w:p>
      <w:pPr>
        <w:spacing w:after="0"/>
        <w:ind w:left="0"/>
        <w:jc w:val="both"/>
      </w:pPr>
      <w:r>
        <w:rPr>
          <w:rFonts w:ascii="Times New Roman"/>
          <w:b w:val="false"/>
          <w:i w:val="false"/>
          <w:color w:val="000000"/>
          <w:sz w:val="28"/>
        </w:rPr>
        <w:t>
      21) ЕАЭО Сыртқы экономикалық қызметінің Бірыңғай тауар номенклатурасына сәйкес тауарларды сыныптаудың дұрыстығына бақылауды жүзеге асыру,</w:t>
      </w:r>
    </w:p>
    <w:bookmarkEnd w:id="37825"/>
    <w:bookmarkStart w:name="z38115" w:id="37826"/>
    <w:p>
      <w:pPr>
        <w:spacing w:after="0"/>
        <w:ind w:left="0"/>
        <w:jc w:val="both"/>
      </w:pPr>
      <w:r>
        <w:rPr>
          <w:rFonts w:ascii="Times New Roman"/>
          <w:b w:val="false"/>
          <w:i w:val="false"/>
          <w:color w:val="000000"/>
          <w:sz w:val="28"/>
        </w:rPr>
        <w:t>
      22) тауарлардың жекелеген түрлерін сыныптау туралы шешім қабылдау және түсіндірме беру, тауарлардың жекелеген түрлерін сыныптау туралы шешімді жариялауды қамтамасыз ету;</w:t>
      </w:r>
    </w:p>
    <w:bookmarkEnd w:id="37826"/>
    <w:bookmarkStart w:name="z38116" w:id="37827"/>
    <w:p>
      <w:pPr>
        <w:spacing w:after="0"/>
        <w:ind w:left="0"/>
        <w:jc w:val="both"/>
      </w:pPr>
      <w:r>
        <w:rPr>
          <w:rFonts w:ascii="Times New Roman"/>
          <w:b w:val="false"/>
          <w:i w:val="false"/>
          <w:color w:val="000000"/>
          <w:sz w:val="28"/>
        </w:rPr>
        <w:t>
      23)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w:t>
      </w:r>
    </w:p>
    <w:bookmarkEnd w:id="37827"/>
    <w:bookmarkStart w:name="z38117" w:id="37828"/>
    <w:p>
      <w:pPr>
        <w:spacing w:after="0"/>
        <w:ind w:left="0"/>
        <w:jc w:val="both"/>
      </w:pPr>
      <w:r>
        <w:rPr>
          <w:rFonts w:ascii="Times New Roman"/>
          <w:b w:val="false"/>
          <w:i w:val="false"/>
          <w:color w:val="000000"/>
          <w:sz w:val="28"/>
        </w:rPr>
        <w:t>
      24) оның негізінде кедендік төлемдер мен салықтардан босату ұсынылатын, ЕАЭО және Қазақстан Республикасының кеден заңнамасымен айқындалған құжаттарды қарау;</w:t>
      </w:r>
    </w:p>
    <w:bookmarkEnd w:id="37828"/>
    <w:bookmarkStart w:name="z38118" w:id="37829"/>
    <w:p>
      <w:pPr>
        <w:spacing w:after="0"/>
        <w:ind w:left="0"/>
        <w:jc w:val="both"/>
      </w:pPr>
      <w:r>
        <w:rPr>
          <w:rFonts w:ascii="Times New Roman"/>
          <w:b w:val="false"/>
          <w:i w:val="false"/>
          <w:color w:val="000000"/>
          <w:sz w:val="28"/>
        </w:rPr>
        <w:t>
      25) кедендік баждарды, кедендік алымдарды, салықтар, арнайы, демпингке қарсы өтемақы баждарын, өсімпұлдарды, пайыздарды төлеуді бақылауды жүзеге асыру;</w:t>
      </w:r>
    </w:p>
    <w:bookmarkEnd w:id="37829"/>
    <w:bookmarkStart w:name="z38119" w:id="37830"/>
    <w:p>
      <w:pPr>
        <w:spacing w:after="0"/>
        <w:ind w:left="0"/>
        <w:jc w:val="both"/>
      </w:pPr>
      <w:r>
        <w:rPr>
          <w:rFonts w:ascii="Times New Roman"/>
          <w:b w:val="false"/>
          <w:i w:val="false"/>
          <w:color w:val="000000"/>
          <w:sz w:val="28"/>
        </w:rPr>
        <w:t>
      26) ЕАЭО кедендік шекарасы арқылы автомобиль, теңіздегі өткізу пункттерінде және тауарлар өткізілетін өзге де орындарда көліктік бақылау жүргізу;</w:t>
      </w:r>
    </w:p>
    <w:bookmarkEnd w:id="37830"/>
    <w:bookmarkStart w:name="z38120" w:id="37831"/>
    <w:p>
      <w:pPr>
        <w:spacing w:after="0"/>
        <w:ind w:left="0"/>
        <w:jc w:val="both"/>
      </w:pPr>
      <w:r>
        <w:rPr>
          <w:rFonts w:ascii="Times New Roman"/>
          <w:b w:val="false"/>
          <w:i w:val="false"/>
          <w:color w:val="000000"/>
          <w:sz w:val="28"/>
        </w:rPr>
        <w:t>
      27) тауарлар мен көлік құралдарының ЕАЭО кедендік шекарасы арқылы өткізілуін кедендік бақылауды жүзеге асыру;</w:t>
      </w:r>
    </w:p>
    <w:bookmarkEnd w:id="37831"/>
    <w:bookmarkStart w:name="z38121" w:id="37832"/>
    <w:p>
      <w:pPr>
        <w:spacing w:after="0"/>
        <w:ind w:left="0"/>
        <w:jc w:val="both"/>
      </w:pPr>
      <w:r>
        <w:rPr>
          <w:rFonts w:ascii="Times New Roman"/>
          <w:b w:val="false"/>
          <w:i w:val="false"/>
          <w:color w:val="000000"/>
          <w:sz w:val="28"/>
        </w:rPr>
        <w:t>
      28) ЕАЭО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bookmarkEnd w:id="37832"/>
    <w:bookmarkStart w:name="z38122" w:id="37833"/>
    <w:p>
      <w:pPr>
        <w:spacing w:after="0"/>
        <w:ind w:left="0"/>
        <w:jc w:val="both"/>
      </w:pPr>
      <w:r>
        <w:rPr>
          <w:rFonts w:ascii="Times New Roman"/>
          <w:b w:val="false"/>
          <w:i w:val="false"/>
          <w:color w:val="000000"/>
          <w:sz w:val="28"/>
        </w:rPr>
        <w:t>
      29) тұлғалар ЕАЭО кедендік шекарасы арқылы тауарларды өткізген кезде осындай тұлғалардың құқықтары мен заңды мүдделерінің сақталуын қамтамасыз ету және ЕАЭО кедендік шекарасы арқылы тауар айналымын жеделдетуге жағдай жасау;</w:t>
      </w:r>
    </w:p>
    <w:bookmarkEnd w:id="37833"/>
    <w:bookmarkStart w:name="z38123" w:id="37834"/>
    <w:p>
      <w:pPr>
        <w:spacing w:after="0"/>
        <w:ind w:left="0"/>
        <w:jc w:val="both"/>
      </w:pPr>
      <w:r>
        <w:rPr>
          <w:rFonts w:ascii="Times New Roman"/>
          <w:b w:val="false"/>
          <w:i w:val="false"/>
          <w:color w:val="000000"/>
          <w:sz w:val="28"/>
        </w:rPr>
        <w:t>
      30) ЕАЭО мүше мемлекеттердің валюталарын, бағалы қағаздарды және (немесе) валюталық құндылықтарды, жол чектерін ЕАЭО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ЕАЭО мүше мемлекеттердің халықаралық шартына сәйкес қамтамасыз ету;</w:t>
      </w:r>
    </w:p>
    <w:bookmarkEnd w:id="37834"/>
    <w:bookmarkStart w:name="z38124" w:id="37835"/>
    <w:p>
      <w:pPr>
        <w:spacing w:after="0"/>
        <w:ind w:left="0"/>
        <w:jc w:val="both"/>
      </w:pPr>
      <w:r>
        <w:rPr>
          <w:rFonts w:ascii="Times New Roman"/>
          <w:b w:val="false"/>
          <w:i w:val="false"/>
          <w:color w:val="000000"/>
          <w:sz w:val="28"/>
        </w:rPr>
        <w:t xml:space="preserve">
      31) Сауда рәсімдерін жеңілдету туралы келісімнің шеңберінде Дүниежүзілік сауда ұйымына мүше елдерден транзиттік операциялар бойынша сұрау салулар мен ұсыныстардың қарауын үйлестіру (Қазақстан Республикасының 2015 жылғы 12 қазандағы </w:t>
      </w:r>
      <w:r>
        <w:rPr>
          <w:rFonts w:ascii="Times New Roman"/>
          <w:b w:val="false"/>
          <w:i w:val="false"/>
          <w:color w:val="000000"/>
          <w:sz w:val="28"/>
        </w:rPr>
        <w:t>Заңмен</w:t>
      </w:r>
      <w:r>
        <w:rPr>
          <w:rFonts w:ascii="Times New Roman"/>
          <w:b w:val="false"/>
          <w:i w:val="false"/>
          <w:color w:val="000000"/>
          <w:sz w:val="28"/>
        </w:rPr>
        <w:t xml:space="preserve"> ратификацияланған 1994 жылғы 15 сәуірдегі Дүниежүзілік сауда ұйымын құру туралы Марракеш келісіміне қосымша) (бұдан әрі – СРЖК);</w:t>
      </w:r>
    </w:p>
    <w:bookmarkEnd w:id="37835"/>
    <w:bookmarkStart w:name="z38125" w:id="37836"/>
    <w:p>
      <w:pPr>
        <w:spacing w:after="0"/>
        <w:ind w:left="0"/>
        <w:jc w:val="both"/>
      </w:pPr>
      <w:r>
        <w:rPr>
          <w:rFonts w:ascii="Times New Roman"/>
          <w:b w:val="false"/>
          <w:i w:val="false"/>
          <w:color w:val="000000"/>
          <w:sz w:val="28"/>
        </w:rPr>
        <w:t>
      32) СРЖК шеңберінде Дүниежүзілік сауда ұйымына мүше елдерінің кеден органдарының сұрау салулары бойынша ақпаратты ұсыну;</w:t>
      </w:r>
    </w:p>
    <w:bookmarkEnd w:id="37836"/>
    <w:bookmarkStart w:name="z38126" w:id="37837"/>
    <w:p>
      <w:pPr>
        <w:spacing w:after="0"/>
        <w:ind w:left="0"/>
        <w:jc w:val="both"/>
      </w:pPr>
      <w:r>
        <w:rPr>
          <w:rFonts w:ascii="Times New Roman"/>
          <w:b w:val="false"/>
          <w:i w:val="false"/>
          <w:color w:val="000000"/>
          <w:sz w:val="28"/>
        </w:rPr>
        <w:t>
      33) ЕАЭО бірыңғай сауда саясатын іске асыруға жәрдемдесу;</w:t>
      </w:r>
    </w:p>
    <w:bookmarkEnd w:id="37837"/>
    <w:bookmarkStart w:name="z38127" w:id="37838"/>
    <w:p>
      <w:pPr>
        <w:spacing w:after="0"/>
        <w:ind w:left="0"/>
        <w:jc w:val="both"/>
      </w:pPr>
      <w:r>
        <w:rPr>
          <w:rFonts w:ascii="Times New Roman"/>
          <w:b w:val="false"/>
          <w:i w:val="false"/>
          <w:color w:val="000000"/>
          <w:sz w:val="28"/>
        </w:rPr>
        <w:t>
      34)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bookmarkEnd w:id="37838"/>
    <w:bookmarkStart w:name="z38128" w:id="37839"/>
    <w:p>
      <w:pPr>
        <w:spacing w:after="0"/>
        <w:ind w:left="0"/>
        <w:jc w:val="both"/>
      </w:pPr>
      <w:r>
        <w:rPr>
          <w:rFonts w:ascii="Times New Roman"/>
          <w:b w:val="false"/>
          <w:i w:val="false"/>
          <w:color w:val="000000"/>
          <w:sz w:val="28"/>
        </w:rPr>
        <w:t>
      35)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bookmarkEnd w:id="37839"/>
    <w:bookmarkStart w:name="z38129" w:id="37840"/>
    <w:p>
      <w:pPr>
        <w:spacing w:after="0"/>
        <w:ind w:left="0"/>
        <w:jc w:val="both"/>
      </w:pPr>
      <w:r>
        <w:rPr>
          <w:rFonts w:ascii="Times New Roman"/>
          <w:b w:val="false"/>
          <w:i w:val="false"/>
          <w:color w:val="000000"/>
          <w:sz w:val="28"/>
        </w:rPr>
        <w:t>
      36) ЕАЭО кедендік шекарасы арқылы өткізу пункттерінде және тауарлар өткізілетін өзге орындарда радиациялық бақылау жүргізу;</w:t>
      </w:r>
    </w:p>
    <w:bookmarkEnd w:id="37840"/>
    <w:bookmarkStart w:name="z38130" w:id="37841"/>
    <w:p>
      <w:pPr>
        <w:spacing w:after="0"/>
        <w:ind w:left="0"/>
        <w:jc w:val="both"/>
      </w:pPr>
      <w:r>
        <w:rPr>
          <w:rFonts w:ascii="Times New Roman"/>
          <w:b w:val="false"/>
          <w:i w:val="false"/>
          <w:color w:val="000000"/>
          <w:sz w:val="28"/>
        </w:rPr>
        <w:t>
      37) ЕАЭО кедендік шекарасы арқылы автомобиль өткізу пункттерінде санитариялық-карантиндік бақылау жүргізуді ұйымдастыру;</w:t>
      </w:r>
    </w:p>
    <w:bookmarkEnd w:id="37841"/>
    <w:bookmarkStart w:name="z38131" w:id="37842"/>
    <w:p>
      <w:pPr>
        <w:spacing w:after="0"/>
        <w:ind w:left="0"/>
        <w:jc w:val="both"/>
      </w:pPr>
      <w:r>
        <w:rPr>
          <w:rFonts w:ascii="Times New Roman"/>
          <w:b w:val="false"/>
          <w:i w:val="false"/>
          <w:color w:val="000000"/>
          <w:sz w:val="28"/>
        </w:rPr>
        <w:t>
      38) кедендік операциялар жасау және кедендік бақылау, оның ішінде өзара әкімшілік көмек көрсету шеңберінде жүргізу;</w:t>
      </w:r>
    </w:p>
    <w:bookmarkEnd w:id="37842"/>
    <w:bookmarkStart w:name="z38132" w:id="37843"/>
    <w:p>
      <w:pPr>
        <w:spacing w:after="0"/>
        <w:ind w:left="0"/>
        <w:jc w:val="both"/>
      </w:pPr>
      <w:r>
        <w:rPr>
          <w:rFonts w:ascii="Times New Roman"/>
          <w:b w:val="false"/>
          <w:i w:val="false"/>
          <w:color w:val="000000"/>
          <w:sz w:val="28"/>
        </w:rPr>
        <w:t>
      39) Қазақстан Республикасының заңнамасына сәйкес экспорттық бақылауды жүзеге асыру;</w:t>
      </w:r>
    </w:p>
    <w:bookmarkEnd w:id="37843"/>
    <w:bookmarkStart w:name="z38133" w:id="37844"/>
    <w:p>
      <w:pPr>
        <w:spacing w:after="0"/>
        <w:ind w:left="0"/>
        <w:jc w:val="both"/>
      </w:pPr>
      <w:r>
        <w:rPr>
          <w:rFonts w:ascii="Times New Roman"/>
          <w:b w:val="false"/>
          <w:i w:val="false"/>
          <w:color w:val="000000"/>
          <w:sz w:val="28"/>
        </w:rPr>
        <w:t>
      40) мемлекеттік кірістер органдарының кадрларын даярлауды, қайта даярлауды және олардың бiлiктiлiгiн арттыруды ұйымдастыру және жүргізу;</w:t>
      </w:r>
    </w:p>
    <w:bookmarkEnd w:id="37844"/>
    <w:bookmarkStart w:name="z38134" w:id="37845"/>
    <w:p>
      <w:pPr>
        <w:spacing w:after="0"/>
        <w:ind w:left="0"/>
        <w:jc w:val="both"/>
      </w:pPr>
      <w:r>
        <w:rPr>
          <w:rFonts w:ascii="Times New Roman"/>
          <w:b w:val="false"/>
          <w:i w:val="false"/>
          <w:color w:val="000000"/>
          <w:sz w:val="28"/>
        </w:rPr>
        <w:t>
      41) мемлекеттік кірістер органы қызметінің қауіпсіздігін қамтамасыз ету, мемлекеттік кірістер органының лауазымды адамын және олардың отбасы мүшелерін Қазақстан Республикасының заңнамасына сәйкес құқыққа қайшы әрекеттерден қорғау;</w:t>
      </w:r>
    </w:p>
    <w:bookmarkEnd w:id="37845"/>
    <w:bookmarkStart w:name="z38135" w:id="37846"/>
    <w:p>
      <w:pPr>
        <w:spacing w:after="0"/>
        <w:ind w:left="0"/>
        <w:jc w:val="both"/>
      </w:pPr>
      <w:r>
        <w:rPr>
          <w:rFonts w:ascii="Times New Roman"/>
          <w:b w:val="false"/>
          <w:i w:val="false"/>
          <w:color w:val="000000"/>
          <w:sz w:val="28"/>
        </w:rPr>
        <w:t>
      42) кеден ісі саласында жасалған құқық бұзушылық туралы ақпараттарды жинау және талдауды жүзеге асыру;</w:t>
      </w:r>
    </w:p>
    <w:bookmarkEnd w:id="37846"/>
    <w:bookmarkStart w:name="z38136" w:id="37847"/>
    <w:p>
      <w:pPr>
        <w:spacing w:after="0"/>
        <w:ind w:left="0"/>
        <w:jc w:val="both"/>
      </w:pPr>
      <w:r>
        <w:rPr>
          <w:rFonts w:ascii="Times New Roman"/>
          <w:b w:val="false"/>
          <w:i w:val="false"/>
          <w:color w:val="000000"/>
          <w:sz w:val="28"/>
        </w:rPr>
        <w:t>
      43) тәуекелдерді бағалау және басқару бойынша қызметті жүзеге асыру;</w:t>
      </w:r>
    </w:p>
    <w:bookmarkEnd w:id="37847"/>
    <w:bookmarkStart w:name="z38137" w:id="37848"/>
    <w:p>
      <w:pPr>
        <w:spacing w:after="0"/>
        <w:ind w:left="0"/>
        <w:jc w:val="both"/>
      </w:pPr>
      <w:r>
        <w:rPr>
          <w:rFonts w:ascii="Times New Roman"/>
          <w:b w:val="false"/>
          <w:i w:val="false"/>
          <w:color w:val="000000"/>
          <w:sz w:val="28"/>
        </w:rPr>
        <w:t>
      44) мүдделі тұлғаларға ЕАЭО және Қазақстан Республикасының кеден заңнамаларын қолдану мәселесі бойынша және мемлекеттік кірістер органдарының құзыретіне кіретін өзге де мәселелер бойынша өтеусіз негізде консультация беру;</w:t>
      </w:r>
    </w:p>
    <w:bookmarkEnd w:id="37848"/>
    <w:bookmarkStart w:name="z38138" w:id="37849"/>
    <w:p>
      <w:pPr>
        <w:spacing w:after="0"/>
        <w:ind w:left="0"/>
        <w:jc w:val="both"/>
      </w:pPr>
      <w:r>
        <w:rPr>
          <w:rFonts w:ascii="Times New Roman"/>
          <w:b w:val="false"/>
          <w:i w:val="false"/>
          <w:color w:val="000000"/>
          <w:sz w:val="28"/>
        </w:rPr>
        <w:t>
      45) кеден ісі саласында келіп түскен сұрау салулар мен ұсыныстарды ескере отырып, өтініштерді уақытылы, объективті және жан-жақты қарауды қамтамасыз ету және жауаптар беру немесе тиісті әрекеттерді жасау;</w:t>
      </w:r>
    </w:p>
    <w:bookmarkEnd w:id="37849"/>
    <w:bookmarkStart w:name="z38139" w:id="37850"/>
    <w:p>
      <w:pPr>
        <w:spacing w:after="0"/>
        <w:ind w:left="0"/>
        <w:jc w:val="both"/>
      </w:pPr>
      <w:r>
        <w:rPr>
          <w:rFonts w:ascii="Times New Roman"/>
          <w:b w:val="false"/>
          <w:i w:val="false"/>
          <w:color w:val="000000"/>
          <w:sz w:val="28"/>
        </w:rPr>
        <w:t>
      46) өз құзыреті шегінде салық міндеттемесінің туындауы, орындалуы және тоқтатылуы жөнінде түсіндіруді жүзеге асыру және түсіндірмелер беру;</w:t>
      </w:r>
    </w:p>
    <w:bookmarkEnd w:id="37850"/>
    <w:bookmarkStart w:name="z38140" w:id="37851"/>
    <w:p>
      <w:pPr>
        <w:spacing w:after="0"/>
        <w:ind w:left="0"/>
        <w:jc w:val="both"/>
      </w:pPr>
      <w:r>
        <w:rPr>
          <w:rFonts w:ascii="Times New Roman"/>
          <w:b w:val="false"/>
          <w:i w:val="false"/>
          <w:color w:val="000000"/>
          <w:sz w:val="28"/>
        </w:rPr>
        <w:t>
      47) тәуекелдерді басқару жүйесін пайдалану;</w:t>
      </w:r>
    </w:p>
    <w:bookmarkEnd w:id="37851"/>
    <w:bookmarkStart w:name="z38141" w:id="37852"/>
    <w:p>
      <w:pPr>
        <w:spacing w:after="0"/>
        <w:ind w:left="0"/>
        <w:jc w:val="both"/>
      </w:pPr>
      <w:r>
        <w:rPr>
          <w:rFonts w:ascii="Times New Roman"/>
          <w:b w:val="false"/>
          <w:i w:val="false"/>
          <w:color w:val="000000"/>
          <w:sz w:val="28"/>
        </w:rPr>
        <w:t>
      48) кедендік төлемдерді, салықтарды, арнайы, демпингке қарсы, өтемақы баждарын толық өндіріп алуды және уақытылы аударуды қамтамасыз ету;</w:t>
      </w:r>
    </w:p>
    <w:bookmarkEnd w:id="37852"/>
    <w:bookmarkStart w:name="z38142" w:id="37853"/>
    <w:p>
      <w:pPr>
        <w:spacing w:after="0"/>
        <w:ind w:left="0"/>
        <w:jc w:val="both"/>
      </w:pPr>
      <w:r>
        <w:rPr>
          <w:rFonts w:ascii="Times New Roman"/>
          <w:b w:val="false"/>
          <w:i w:val="false"/>
          <w:color w:val="000000"/>
          <w:sz w:val="28"/>
        </w:rPr>
        <w:t>
      49) Қазақстан Республикасында кедендік реттеуді жетілдіруге және іске асыруға қатысу;</w:t>
      </w:r>
    </w:p>
    <w:bookmarkEnd w:id="37853"/>
    <w:bookmarkStart w:name="z38143" w:id="37854"/>
    <w:p>
      <w:pPr>
        <w:spacing w:after="0"/>
        <w:ind w:left="0"/>
        <w:jc w:val="both"/>
      </w:pPr>
      <w:r>
        <w:rPr>
          <w:rFonts w:ascii="Times New Roman"/>
          <w:b w:val="false"/>
          <w:i w:val="false"/>
          <w:color w:val="000000"/>
          <w:sz w:val="28"/>
        </w:rPr>
        <w:t>
      50) ЕАЭО кеден шекарасымен тұспа-тұс келмейтін Қазақстан Республикасының Мемлекеттік шекарасында көлік құралдарын, оның ішінде тауарлардың халықаралық тасымалдарын жүзеге асыратын көлік құралдарын тоқтату;</w:t>
      </w:r>
    </w:p>
    <w:bookmarkEnd w:id="37854"/>
    <w:bookmarkStart w:name="z38144" w:id="37855"/>
    <w:p>
      <w:pPr>
        <w:spacing w:after="0"/>
        <w:ind w:left="0"/>
        <w:jc w:val="both"/>
      </w:pPr>
      <w:r>
        <w:rPr>
          <w:rFonts w:ascii="Times New Roman"/>
          <w:b w:val="false"/>
          <w:i w:val="false"/>
          <w:color w:val="000000"/>
          <w:sz w:val="28"/>
        </w:rPr>
        <w:t>
      51) тасымалдаушыдан немесе ЕАЭО кеден шекарасымен тұспа-тұс келмейтін Қазақстан Республикасының Мемлекеттік шекарасы арқылы тауарлар өткізуді жүзеге асыратын тұлғадан өткізілетін тауарларға қатысты қажетті ақпаратты, сондай-ақ құжаттар мен мәліметтерді сұрату және алу;</w:t>
      </w:r>
    </w:p>
    <w:bookmarkEnd w:id="37855"/>
    <w:bookmarkStart w:name="z38145" w:id="37856"/>
    <w:p>
      <w:pPr>
        <w:spacing w:after="0"/>
        <w:ind w:left="0"/>
        <w:jc w:val="both"/>
      </w:pPr>
      <w:r>
        <w:rPr>
          <w:rFonts w:ascii="Times New Roman"/>
          <w:b w:val="false"/>
          <w:i w:val="false"/>
          <w:color w:val="000000"/>
          <w:sz w:val="28"/>
        </w:rPr>
        <w:t>
      52) ЕАЭО кедендік шекарасымен тұспа-тұс келмейтін Қазақстан Республикасының Мемлекеттік шекарасы арқылы өткізілетін жекелеген тауар түрлеріне қатысты тыйымдар мен шектеулердің сақталуын бақылауды жүзеге асыру;</w:t>
      </w:r>
    </w:p>
    <w:bookmarkEnd w:id="37856"/>
    <w:bookmarkStart w:name="z38146" w:id="37857"/>
    <w:p>
      <w:pPr>
        <w:spacing w:after="0"/>
        <w:ind w:left="0"/>
        <w:jc w:val="both"/>
      </w:pPr>
      <w:r>
        <w:rPr>
          <w:rFonts w:ascii="Times New Roman"/>
          <w:b w:val="false"/>
          <w:i w:val="false"/>
          <w:color w:val="000000"/>
          <w:sz w:val="28"/>
        </w:rPr>
        <w:t>
      53) құзыреті шегінде тауарларды таңбалауды және қадағалуды жүзеге асыру;</w:t>
      </w:r>
    </w:p>
    <w:bookmarkEnd w:id="37857"/>
    <w:bookmarkStart w:name="z38147" w:id="37858"/>
    <w:p>
      <w:pPr>
        <w:spacing w:after="0"/>
        <w:ind w:left="0"/>
        <w:jc w:val="both"/>
      </w:pPr>
      <w:r>
        <w:rPr>
          <w:rFonts w:ascii="Times New Roman"/>
          <w:b w:val="false"/>
          <w:i w:val="false"/>
          <w:color w:val="000000"/>
          <w:sz w:val="28"/>
        </w:rPr>
        <w:t>
      54) өз құзыреті шегінде таңбалауға және қадағалануға жататын, оның ішінде ЕАЭО мүше мемлекеттермен өзара саудадағы тауарлар айналымына мониторингті жүзеге асыру;</w:t>
      </w:r>
    </w:p>
    <w:bookmarkEnd w:id="37858"/>
    <w:bookmarkStart w:name="z38148" w:id="37859"/>
    <w:p>
      <w:pPr>
        <w:spacing w:after="0"/>
        <w:ind w:left="0"/>
        <w:jc w:val="both"/>
      </w:pPr>
      <w:r>
        <w:rPr>
          <w:rFonts w:ascii="Times New Roman"/>
          <w:b w:val="false"/>
          <w:i w:val="false"/>
          <w:color w:val="000000"/>
          <w:sz w:val="28"/>
        </w:rPr>
        <w:t>
      55) өз құзыреті шегінде арнайы экономикалық және индустриялық аймақтарды құру және жұмыс істеу саласында мемлекеттік саясатты іске асыру;</w:t>
      </w:r>
    </w:p>
    <w:bookmarkEnd w:id="37859"/>
    <w:bookmarkStart w:name="z38149" w:id="37860"/>
    <w:p>
      <w:pPr>
        <w:spacing w:after="0"/>
        <w:ind w:left="0"/>
        <w:jc w:val="both"/>
      </w:pPr>
      <w:r>
        <w:rPr>
          <w:rFonts w:ascii="Times New Roman"/>
          <w:b w:val="false"/>
          <w:i w:val="false"/>
          <w:color w:val="000000"/>
          <w:sz w:val="28"/>
        </w:rPr>
        <w:t>
      56) өз құзыреті шегінде трансферттік баға белгілеу мәселелері бойынша ақпарат және түсіндірмелер беру;</w:t>
      </w:r>
    </w:p>
    <w:bookmarkEnd w:id="37860"/>
    <w:bookmarkStart w:name="z38150" w:id="37861"/>
    <w:p>
      <w:pPr>
        <w:spacing w:after="0"/>
        <w:ind w:left="0"/>
        <w:jc w:val="both"/>
      </w:pPr>
      <w:r>
        <w:rPr>
          <w:rFonts w:ascii="Times New Roman"/>
          <w:b w:val="false"/>
          <w:i w:val="false"/>
          <w:color w:val="000000"/>
          <w:sz w:val="28"/>
        </w:rPr>
        <w:t>
      57) "Трансферттік баға белгілеу туралы" Қазақстан Республикасының Заңында көзделген жағдайларда трансферттік баға белгілеу мәселелері бойынша тексерулер жүргізу;</w:t>
      </w:r>
    </w:p>
    <w:bookmarkEnd w:id="37861"/>
    <w:bookmarkStart w:name="z38151" w:id="37862"/>
    <w:p>
      <w:pPr>
        <w:spacing w:after="0"/>
        <w:ind w:left="0"/>
        <w:jc w:val="both"/>
      </w:pPr>
      <w:r>
        <w:rPr>
          <w:rFonts w:ascii="Times New Roman"/>
          <w:b w:val="false"/>
          <w:i w:val="false"/>
          <w:color w:val="000000"/>
          <w:sz w:val="28"/>
        </w:rPr>
        <w:t>
      58) мемлекеттік қызмет көрсету тәртібін айқынайтын заңға тәуелді нормативтік құқықтық актілерге сәйкес мемлекеттік қызмет көрсету;</w:t>
      </w:r>
    </w:p>
    <w:bookmarkEnd w:id="37862"/>
    <w:bookmarkStart w:name="z38152" w:id="37863"/>
    <w:p>
      <w:pPr>
        <w:spacing w:after="0"/>
        <w:ind w:left="0"/>
        <w:jc w:val="both"/>
      </w:pPr>
      <w:r>
        <w:rPr>
          <w:rFonts w:ascii="Times New Roman"/>
          <w:b w:val="false"/>
          <w:i w:val="false"/>
          <w:color w:val="000000"/>
          <w:sz w:val="28"/>
        </w:rPr>
        <w:t>
      59) мемлекеттік қызметтер көрсету сапасын арттыруды, оған қолжетімділікті қамтамасыз ету;</w:t>
      </w:r>
    </w:p>
    <w:bookmarkEnd w:id="37863"/>
    <w:bookmarkStart w:name="z38153" w:id="37864"/>
    <w:p>
      <w:pPr>
        <w:spacing w:after="0"/>
        <w:ind w:left="0"/>
        <w:jc w:val="both"/>
      </w:pPr>
      <w:r>
        <w:rPr>
          <w:rFonts w:ascii="Times New Roman"/>
          <w:b w:val="false"/>
          <w:i w:val="false"/>
          <w:color w:val="000000"/>
          <w:sz w:val="28"/>
        </w:rPr>
        <w:t>
      60) көрсетілетін қызметті алушылардың мемлекеттік қызметтер көрсету тәртібі туралы қолжетімді нысанда хабардар болуын қамтамасыз ету;</w:t>
      </w:r>
    </w:p>
    <w:bookmarkEnd w:id="37864"/>
    <w:bookmarkStart w:name="z38154" w:id="37865"/>
    <w:p>
      <w:pPr>
        <w:spacing w:after="0"/>
        <w:ind w:left="0"/>
        <w:jc w:val="both"/>
      </w:pPr>
      <w:r>
        <w:rPr>
          <w:rFonts w:ascii="Times New Roman"/>
          <w:b w:val="false"/>
          <w:i w:val="false"/>
          <w:color w:val="000000"/>
          <w:sz w:val="28"/>
        </w:rPr>
        <w:t>
      61) көрсетілетін қызметті алушылардың мемлекеттік қызметтер көрсету мәселелері бойынша өтініштерін қарау;</w:t>
      </w:r>
    </w:p>
    <w:bookmarkEnd w:id="37865"/>
    <w:bookmarkStart w:name="z38155" w:id="37866"/>
    <w:p>
      <w:pPr>
        <w:spacing w:after="0"/>
        <w:ind w:left="0"/>
        <w:jc w:val="both"/>
      </w:pPr>
      <w:r>
        <w:rPr>
          <w:rFonts w:ascii="Times New Roman"/>
          <w:b w:val="false"/>
          <w:i w:val="false"/>
          <w:color w:val="000000"/>
          <w:sz w:val="28"/>
        </w:rPr>
        <w:t>
      62)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7866"/>
    <w:bookmarkStart w:name="z38156" w:id="37867"/>
    <w:p>
      <w:pPr>
        <w:spacing w:after="0"/>
        <w:ind w:left="0"/>
        <w:jc w:val="both"/>
      </w:pPr>
      <w:r>
        <w:rPr>
          <w:rFonts w:ascii="Times New Roman"/>
          <w:b w:val="false"/>
          <w:i w:val="false"/>
          <w:color w:val="000000"/>
          <w:sz w:val="28"/>
        </w:rPr>
        <w:t>
      63) мемлекеттік қызметтер көрсету, мүгедектермен қарым-қатынас жасау саласындағы жұмыскерлердің біліктілігін арттыруды қамтамасыз ету;</w:t>
      </w:r>
    </w:p>
    <w:bookmarkEnd w:id="37867"/>
    <w:bookmarkStart w:name="z38157" w:id="37868"/>
    <w:p>
      <w:pPr>
        <w:spacing w:after="0"/>
        <w:ind w:left="0"/>
        <w:jc w:val="both"/>
      </w:pPr>
      <w:r>
        <w:rPr>
          <w:rFonts w:ascii="Times New Roman"/>
          <w:b w:val="false"/>
          <w:i w:val="false"/>
          <w:color w:val="000000"/>
          <w:sz w:val="28"/>
        </w:rPr>
        <w:t>
      64) мемлекеттік қызметтер көрсету тәртібі туралы ақпаратты Бірыңғай байланыс орталығына беру;</w:t>
      </w:r>
    </w:p>
    <w:bookmarkEnd w:id="37868"/>
    <w:bookmarkStart w:name="z38158" w:id="37869"/>
    <w:p>
      <w:pPr>
        <w:spacing w:after="0"/>
        <w:ind w:left="0"/>
        <w:jc w:val="both"/>
      </w:pPr>
      <w:r>
        <w:rPr>
          <w:rFonts w:ascii="Times New Roman"/>
          <w:b w:val="false"/>
          <w:i w:val="false"/>
          <w:color w:val="000000"/>
          <w:sz w:val="28"/>
        </w:rPr>
        <w:t>
      65) Қазақстан Республикасының заңнамасына сәйкес мемлекеттік қызметтер көрсету сапасын ішкі бақылауды жүргізу;</w:t>
      </w:r>
    </w:p>
    <w:bookmarkEnd w:id="37869"/>
    <w:bookmarkStart w:name="z38159" w:id="37870"/>
    <w:p>
      <w:pPr>
        <w:spacing w:after="0"/>
        <w:ind w:left="0"/>
        <w:jc w:val="both"/>
      </w:pPr>
      <w:r>
        <w:rPr>
          <w:rFonts w:ascii="Times New Roman"/>
          <w:b w:val="false"/>
          <w:i w:val="false"/>
          <w:color w:val="000000"/>
          <w:sz w:val="28"/>
        </w:rPr>
        <w:t>
      66)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ету;</w:t>
      </w:r>
    </w:p>
    <w:bookmarkEnd w:id="37870"/>
    <w:bookmarkStart w:name="z38160" w:id="37871"/>
    <w:p>
      <w:pPr>
        <w:spacing w:after="0"/>
        <w:ind w:left="0"/>
        <w:jc w:val="both"/>
      </w:pPr>
      <w:r>
        <w:rPr>
          <w:rFonts w:ascii="Times New Roman"/>
          <w:b w:val="false"/>
          <w:i w:val="false"/>
          <w:color w:val="000000"/>
          <w:sz w:val="28"/>
        </w:rPr>
        <w:t>
      67)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7871"/>
    <w:bookmarkStart w:name="z38161" w:id="37872"/>
    <w:p>
      <w:pPr>
        <w:spacing w:after="0"/>
        <w:ind w:left="0"/>
        <w:jc w:val="both"/>
      </w:pPr>
      <w:r>
        <w:rPr>
          <w:rFonts w:ascii="Times New Roman"/>
          <w:b w:val="false"/>
          <w:i w:val="false"/>
          <w:color w:val="000000"/>
          <w:sz w:val="28"/>
        </w:rPr>
        <w:t>
      68)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7872"/>
    <w:bookmarkStart w:name="z38162" w:id="37873"/>
    <w:p>
      <w:pPr>
        <w:spacing w:after="0"/>
        <w:ind w:left="0"/>
        <w:jc w:val="both"/>
      </w:pPr>
      <w:r>
        <w:rPr>
          <w:rFonts w:ascii="Times New Roman"/>
          <w:b w:val="false"/>
          <w:i w:val="false"/>
          <w:color w:val="000000"/>
          <w:sz w:val="28"/>
        </w:rPr>
        <w:t>
      69) алкоголь өнімдері мен темекі өнімдерін сату кезінде ең төменгі бағалардың сақталуына бақылауды жүзеге асыру;</w:t>
      </w:r>
    </w:p>
    <w:bookmarkEnd w:id="37873"/>
    <w:bookmarkStart w:name="z38163" w:id="37874"/>
    <w:p>
      <w:pPr>
        <w:spacing w:after="0"/>
        <w:ind w:left="0"/>
        <w:jc w:val="both"/>
      </w:pPr>
      <w:r>
        <w:rPr>
          <w:rFonts w:ascii="Times New Roman"/>
          <w:b w:val="false"/>
          <w:i w:val="false"/>
          <w:color w:val="000000"/>
          <w:sz w:val="28"/>
        </w:rPr>
        <w:t>
      70) алкоголь өнімін сақтауға, көтерме және бөлшек саудада өткізуге лицензия беру;</w:t>
      </w:r>
    </w:p>
    <w:bookmarkEnd w:id="37874"/>
    <w:bookmarkStart w:name="z38164" w:id="37875"/>
    <w:p>
      <w:pPr>
        <w:spacing w:after="0"/>
        <w:ind w:left="0"/>
        <w:jc w:val="both"/>
      </w:pPr>
      <w:r>
        <w:rPr>
          <w:rFonts w:ascii="Times New Roman"/>
          <w:b w:val="false"/>
          <w:i w:val="false"/>
          <w:color w:val="000000"/>
          <w:sz w:val="28"/>
        </w:rPr>
        <w:t>
      71) темекі бұйымдарын өндіру және олардың айналымы көлемдерінің теңгерімін бақылауды, есепке алу мен талдауды жүргізу;</w:t>
      </w:r>
    </w:p>
    <w:bookmarkEnd w:id="37875"/>
    <w:bookmarkStart w:name="z38165" w:id="37876"/>
    <w:p>
      <w:pPr>
        <w:spacing w:after="0"/>
        <w:ind w:left="0"/>
        <w:jc w:val="both"/>
      </w:pPr>
      <w:r>
        <w:rPr>
          <w:rFonts w:ascii="Times New Roman"/>
          <w:b w:val="false"/>
          <w:i w:val="false"/>
          <w:color w:val="000000"/>
          <w:sz w:val="28"/>
        </w:rPr>
        <w:t>
      72) этил спирті мен алкоголь өнімдерін өндіруді және олардың айналымын бақылауды жүзеге асыру;</w:t>
      </w:r>
    </w:p>
    <w:bookmarkEnd w:id="37876"/>
    <w:bookmarkStart w:name="z38166" w:id="37877"/>
    <w:p>
      <w:pPr>
        <w:spacing w:after="0"/>
        <w:ind w:left="0"/>
        <w:jc w:val="both"/>
      </w:pPr>
      <w:r>
        <w:rPr>
          <w:rFonts w:ascii="Times New Roman"/>
          <w:b w:val="false"/>
          <w:i w:val="false"/>
          <w:color w:val="000000"/>
          <w:sz w:val="28"/>
        </w:rPr>
        <w:t>
      73) этил спиртi, алкоголь өнiмдерi, темекi бұйымдары өндiрісін және олардың айналымын, сондай-ақ мұнай өнiмдерiнiң және биоотынның жекелеген түрлерiнiң өндiрiсi мен айналымын бақылауды жүзеге асыру бойынша орталық және жергілікті мемлекеттік органдармен өзара іс-қимыл жасау;</w:t>
      </w:r>
    </w:p>
    <w:bookmarkEnd w:id="37877"/>
    <w:bookmarkStart w:name="z38167" w:id="37878"/>
    <w:p>
      <w:pPr>
        <w:spacing w:after="0"/>
        <w:ind w:left="0"/>
        <w:jc w:val="both"/>
      </w:pPr>
      <w:r>
        <w:rPr>
          <w:rFonts w:ascii="Times New Roman"/>
          <w:b w:val="false"/>
          <w:i w:val="false"/>
          <w:color w:val="000000"/>
          <w:sz w:val="28"/>
        </w:rPr>
        <w:t>
      74) мұнай өнімдерінің және биоотынның айналымы саласында мемлекеттік бақылауды жүзеге асыру;</w:t>
      </w:r>
    </w:p>
    <w:bookmarkEnd w:id="37878"/>
    <w:bookmarkStart w:name="z38168" w:id="37879"/>
    <w:p>
      <w:pPr>
        <w:spacing w:after="0"/>
        <w:ind w:left="0"/>
        <w:jc w:val="both"/>
      </w:pPr>
      <w:r>
        <w:rPr>
          <w:rFonts w:ascii="Times New Roman"/>
          <w:b w:val="false"/>
          <w:i w:val="false"/>
          <w:color w:val="000000"/>
          <w:sz w:val="28"/>
        </w:rPr>
        <w:t>
      75) мұнай өнімдерінің айналымына камералдық бақылауды жүзеге асыру;</w:t>
      </w:r>
    </w:p>
    <w:bookmarkEnd w:id="37879"/>
    <w:bookmarkStart w:name="z38169" w:id="37880"/>
    <w:p>
      <w:pPr>
        <w:spacing w:after="0"/>
        <w:ind w:left="0"/>
        <w:jc w:val="both"/>
      </w:pPr>
      <w:r>
        <w:rPr>
          <w:rFonts w:ascii="Times New Roman"/>
          <w:b w:val="false"/>
          <w:i w:val="false"/>
          <w:color w:val="000000"/>
          <w:sz w:val="28"/>
        </w:rPr>
        <w:t>
      76) өз құзыреті шегінде мұнай өнімдерінің айналымын мемлекеттік реттеу саласындағы мемлекеттік саясатты іске асыру;</w:t>
      </w:r>
    </w:p>
    <w:bookmarkEnd w:id="37880"/>
    <w:bookmarkStart w:name="z38170" w:id="37881"/>
    <w:p>
      <w:pPr>
        <w:spacing w:after="0"/>
        <w:ind w:left="0"/>
        <w:jc w:val="both"/>
      </w:pPr>
      <w:r>
        <w:rPr>
          <w:rFonts w:ascii="Times New Roman"/>
          <w:b w:val="false"/>
          <w:i w:val="false"/>
          <w:color w:val="000000"/>
          <w:sz w:val="28"/>
        </w:rPr>
        <w:t>
      77) биоотын айналымына камералдық бақылауды жүзеге асыру;</w:t>
      </w:r>
    </w:p>
    <w:bookmarkEnd w:id="37881"/>
    <w:bookmarkStart w:name="z38171" w:id="37882"/>
    <w:p>
      <w:pPr>
        <w:spacing w:after="0"/>
        <w:ind w:left="0"/>
        <w:jc w:val="both"/>
      </w:pPr>
      <w:r>
        <w:rPr>
          <w:rFonts w:ascii="Times New Roman"/>
          <w:b w:val="false"/>
          <w:i w:val="false"/>
          <w:color w:val="000000"/>
          <w:sz w:val="28"/>
        </w:rPr>
        <w:t>
      78) құзыреті шегінде заңнамада белгіленген тәртіппен жеке және заңды тұлғалардың өтiнiштерiн қарау;</w:t>
      </w:r>
    </w:p>
    <w:bookmarkEnd w:id="37882"/>
    <w:bookmarkStart w:name="z38172" w:id="37883"/>
    <w:p>
      <w:pPr>
        <w:spacing w:after="0"/>
        <w:ind w:left="0"/>
        <w:jc w:val="both"/>
      </w:pPr>
      <w:r>
        <w:rPr>
          <w:rFonts w:ascii="Times New Roman"/>
          <w:b w:val="false"/>
          <w:i w:val="false"/>
          <w:color w:val="000000"/>
          <w:sz w:val="28"/>
        </w:rPr>
        <w:t>
      79) оңалтуды немесе банкроттықты басқарушының кредиторлар жиналысымен ұсынылған кандидатураларды тағайындау;</w:t>
      </w:r>
    </w:p>
    <w:bookmarkEnd w:id="37883"/>
    <w:bookmarkStart w:name="z38173" w:id="37884"/>
    <w:p>
      <w:pPr>
        <w:spacing w:after="0"/>
        <w:ind w:left="0"/>
        <w:jc w:val="both"/>
      </w:pPr>
      <w:r>
        <w:rPr>
          <w:rFonts w:ascii="Times New Roman"/>
          <w:b w:val="false"/>
          <w:i w:val="false"/>
          <w:color w:val="000000"/>
          <w:sz w:val="28"/>
        </w:rPr>
        <w:t>
      80) интернет-ресурста кредиторлар талаптарының тізілімін орналастыру;</w:t>
      </w:r>
    </w:p>
    <w:bookmarkEnd w:id="37884"/>
    <w:bookmarkStart w:name="z38174" w:id="37885"/>
    <w:p>
      <w:pPr>
        <w:spacing w:after="0"/>
        <w:ind w:left="0"/>
        <w:jc w:val="both"/>
      </w:pPr>
      <w:r>
        <w:rPr>
          <w:rFonts w:ascii="Times New Roman"/>
          <w:b w:val="false"/>
          <w:i w:val="false"/>
          <w:color w:val="000000"/>
          <w:sz w:val="28"/>
        </w:rPr>
        <w:t>
      81) табиғи монополия субъектiлерi немесе тиісті тауар нарығында үстем немесе монополиялық жағдайға ие нарық субъектілері болып табылатын немесе республика экономикасы үшiн маңызды стратегиялық мәні бар, азаматтардың өміріне, денсаулығына, ұлттық қауіпсіздікке немесе қоршаған ортаға әсер ете алатын ұйымдар мен жеке кәсіпкерлер, оның ішінде акцияларының пакеттері (қатысу үлестері) Қазақстан Республикасының заңнамасына сәйкес стратегиялық объектілерге жатқызылған, сондай-ақ оларға қатысты осындай тәртіп Қазақстан Республикасының оңалту және банкроттық туралы заңнамасында көзделген мемлекеттiң бастамасы бойынша банкрот деп танылған ұйымдар банкрот болған кезде мүліктік массаны өткiзудiң ерекше шарттары мен тәртiбiн және мүліктік масса объектiлерiн сатып алушыларға қосымша талаптарды белгiлеу бойынша ұсыныстар әзірлеу;</w:t>
      </w:r>
    </w:p>
    <w:bookmarkEnd w:id="37885"/>
    <w:bookmarkStart w:name="z38175" w:id="37886"/>
    <w:p>
      <w:pPr>
        <w:spacing w:after="0"/>
        <w:ind w:left="0"/>
        <w:jc w:val="both"/>
      </w:pPr>
      <w:r>
        <w:rPr>
          <w:rFonts w:ascii="Times New Roman"/>
          <w:b w:val="false"/>
          <w:i w:val="false"/>
          <w:color w:val="000000"/>
          <w:sz w:val="28"/>
        </w:rPr>
        <w:t>
      82) оңалтуды басқарушының оңалту рәсімінің жүзеге асырылу барысы туралы, уақытша басқарушының борышкердің қаржылық жай-күйі туралы мәліметтерді жинаудың және банкроттық рәсімнің жүзеге асырылу барысы туралы, банкроттық басқарушының банкроттық рәсімнің жүргізілу барысы туралы ағымдағы ақпараттарын қарау;</w:t>
      </w:r>
    </w:p>
    <w:bookmarkEnd w:id="37886"/>
    <w:bookmarkStart w:name="z38176" w:id="37887"/>
    <w:p>
      <w:pPr>
        <w:spacing w:after="0"/>
        <w:ind w:left="0"/>
        <w:jc w:val="both"/>
      </w:pPr>
      <w:r>
        <w:rPr>
          <w:rFonts w:ascii="Times New Roman"/>
          <w:b w:val="false"/>
          <w:i w:val="false"/>
          <w:color w:val="000000"/>
          <w:sz w:val="28"/>
        </w:rPr>
        <w:t>
      83) Қазақстан Республикасының Мемлекеттік шекарасы арқылы өнімді өткізуді бақылау;</w:t>
      </w:r>
    </w:p>
    <w:bookmarkEnd w:id="37887"/>
    <w:bookmarkStart w:name="z38177" w:id="37888"/>
    <w:p>
      <w:pPr>
        <w:spacing w:after="0"/>
        <w:ind w:left="0"/>
        <w:jc w:val="both"/>
      </w:pPr>
      <w:r>
        <w:rPr>
          <w:rFonts w:ascii="Times New Roman"/>
          <w:b w:val="false"/>
          <w:i w:val="false"/>
          <w:color w:val="000000"/>
          <w:sz w:val="28"/>
        </w:rPr>
        <w:t>
      84)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7888"/>
    <w:bookmarkStart w:name="z38178" w:id="37889"/>
    <w:p>
      <w:pPr>
        <w:spacing w:after="0"/>
        <w:ind w:left="0"/>
        <w:jc w:val="both"/>
      </w:pPr>
      <w:r>
        <w:rPr>
          <w:rFonts w:ascii="Times New Roman"/>
          <w:b w:val="false"/>
          <w:i w:val="false"/>
          <w:color w:val="000000"/>
          <w:sz w:val="28"/>
        </w:rPr>
        <w:t>
      85)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7889"/>
    <w:bookmarkStart w:name="z38179" w:id="37890"/>
    <w:p>
      <w:pPr>
        <w:spacing w:after="0"/>
        <w:ind w:left="0"/>
        <w:jc w:val="both"/>
      </w:pPr>
      <w:r>
        <w:rPr>
          <w:rFonts w:ascii="Times New Roman"/>
          <w:b w:val="false"/>
          <w:i w:val="false"/>
          <w:color w:val="000000"/>
          <w:sz w:val="28"/>
        </w:rPr>
        <w:t>
      86)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7890"/>
    <w:bookmarkStart w:name="z38180" w:id="37891"/>
    <w:p>
      <w:pPr>
        <w:spacing w:after="0"/>
        <w:ind w:left="0"/>
        <w:jc w:val="both"/>
      </w:pPr>
      <w:r>
        <w:rPr>
          <w:rFonts w:ascii="Times New Roman"/>
          <w:b w:val="false"/>
          <w:i w:val="false"/>
          <w:color w:val="000000"/>
          <w:sz w:val="28"/>
        </w:rPr>
        <w:t xml:space="preserve">
      87) оңалтуды немесе банкроттықты басқарушыны шеттету; </w:t>
      </w:r>
    </w:p>
    <w:bookmarkEnd w:id="37891"/>
    <w:bookmarkStart w:name="z38181" w:id="37892"/>
    <w:p>
      <w:pPr>
        <w:spacing w:after="0"/>
        <w:ind w:left="0"/>
        <w:jc w:val="both"/>
      </w:pPr>
      <w:r>
        <w:rPr>
          <w:rFonts w:ascii="Times New Roman"/>
          <w:b w:val="false"/>
          <w:i w:val="false"/>
          <w:color w:val="000000"/>
          <w:sz w:val="28"/>
        </w:rPr>
        <w:t>
      88) борышкердің мүлкін сату бойынша электрондық аукцион өткізу тәртібінің сақталуына бақылауды жүзеге асыру;</w:t>
      </w:r>
    </w:p>
    <w:bookmarkEnd w:id="37892"/>
    <w:bookmarkStart w:name="z38182" w:id="37893"/>
    <w:p>
      <w:pPr>
        <w:spacing w:after="0"/>
        <w:ind w:left="0"/>
        <w:jc w:val="both"/>
      </w:pPr>
      <w:r>
        <w:rPr>
          <w:rFonts w:ascii="Times New Roman"/>
          <w:b w:val="false"/>
          <w:i w:val="false"/>
          <w:color w:val="000000"/>
          <w:sz w:val="28"/>
        </w:rPr>
        <w:t>
      89) "Оңалту және банкроттық туралы" Қазақстан Республикасы Заңының 7-бабына сәйкес мән-жайлар кезінде жасалған мәмілелерді анықтау бойынша шаралар қабылдау;</w:t>
      </w:r>
    </w:p>
    <w:bookmarkEnd w:id="37893"/>
    <w:bookmarkStart w:name="z38183" w:id="37894"/>
    <w:p>
      <w:pPr>
        <w:spacing w:after="0"/>
        <w:ind w:left="0"/>
        <w:jc w:val="both"/>
      </w:pPr>
      <w:r>
        <w:rPr>
          <w:rFonts w:ascii="Times New Roman"/>
          <w:b w:val="false"/>
          <w:i w:val="false"/>
          <w:color w:val="000000"/>
          <w:sz w:val="28"/>
        </w:rPr>
        <w:t>
      90) оңалту рәсімдері мен банкроттық рәсімдердің өткізілуіне мемлекеттік бақылауды жүзеге асыру;</w:t>
      </w:r>
    </w:p>
    <w:bookmarkEnd w:id="37894"/>
    <w:bookmarkStart w:name="z38184" w:id="37895"/>
    <w:p>
      <w:pPr>
        <w:spacing w:after="0"/>
        <w:ind w:left="0"/>
        <w:jc w:val="both"/>
      </w:pPr>
      <w:r>
        <w:rPr>
          <w:rFonts w:ascii="Times New Roman"/>
          <w:b w:val="false"/>
          <w:i w:val="false"/>
          <w:color w:val="000000"/>
          <w:sz w:val="28"/>
        </w:rPr>
        <w:t>
      91) санкцияға қатысушыдан растайтын құжаттарды сұратуды жүзеге асыру;</w:t>
      </w:r>
    </w:p>
    <w:bookmarkEnd w:id="37895"/>
    <w:bookmarkStart w:name="z38185" w:id="37896"/>
    <w:p>
      <w:pPr>
        <w:spacing w:after="0"/>
        <w:ind w:left="0"/>
        <w:jc w:val="both"/>
      </w:pPr>
      <w:r>
        <w:rPr>
          <w:rFonts w:ascii="Times New Roman"/>
          <w:b w:val="false"/>
          <w:i w:val="false"/>
          <w:color w:val="000000"/>
          <w:sz w:val="28"/>
        </w:rPr>
        <w:t>
      92) "Оңалту және банкроттық туралы" Қазақстан Республикасының Заңында көзделген жағдайда банкроттың мүлкін уақытша басқарушының сатуына келісу;</w:t>
      </w:r>
    </w:p>
    <w:bookmarkEnd w:id="37896"/>
    <w:bookmarkStart w:name="z38186" w:id="37897"/>
    <w:p>
      <w:pPr>
        <w:spacing w:after="0"/>
        <w:ind w:left="0"/>
        <w:jc w:val="both"/>
      </w:pPr>
      <w:r>
        <w:rPr>
          <w:rFonts w:ascii="Times New Roman"/>
          <w:b w:val="false"/>
          <w:i w:val="false"/>
          <w:color w:val="000000"/>
          <w:sz w:val="28"/>
        </w:rPr>
        <w:t>
      93) уақытша әкімшінің, оңалтуды, уақытша және банкроттықты басқарушылардың әрекеттеріне жасалған шағымдарды қарау;</w:t>
      </w:r>
    </w:p>
    <w:bookmarkEnd w:id="37897"/>
    <w:bookmarkStart w:name="z38187" w:id="37898"/>
    <w:p>
      <w:pPr>
        <w:spacing w:after="0"/>
        <w:ind w:left="0"/>
        <w:jc w:val="both"/>
      </w:pPr>
      <w:r>
        <w:rPr>
          <w:rFonts w:ascii="Times New Roman"/>
          <w:b w:val="false"/>
          <w:i w:val="false"/>
          <w:color w:val="000000"/>
          <w:sz w:val="28"/>
        </w:rPr>
        <w:t>
      94) мемлекеттік органдардан, заңды тұлғалардан және олардың лауазымды адамдарынан төлемге қабілетсіз және дәрменсіз борышкерлер туралы ақпараттың сұратылуын және алуын жүзеге асыру;</w:t>
      </w:r>
    </w:p>
    <w:bookmarkEnd w:id="37898"/>
    <w:bookmarkStart w:name="z38188" w:id="37899"/>
    <w:p>
      <w:pPr>
        <w:spacing w:after="0"/>
        <w:ind w:left="0"/>
        <w:jc w:val="both"/>
      </w:pPr>
      <w:r>
        <w:rPr>
          <w:rFonts w:ascii="Times New Roman"/>
          <w:b w:val="false"/>
          <w:i w:val="false"/>
          <w:color w:val="000000"/>
          <w:sz w:val="28"/>
        </w:rPr>
        <w:t>
      95) уақытша және банкроттықты басқарушыларға банкрот деп тану туралы заңды күшіне енген сот шешімі бар тұлғаның банк шоттарының бар-жоғы және олардың нөмірлері туралы, осы шоттардағы ақшаның қалдықтары мен қозғалысы туралы ақпаратты ұсыну;</w:t>
      </w:r>
    </w:p>
    <w:bookmarkEnd w:id="37899"/>
    <w:bookmarkStart w:name="z38189" w:id="37900"/>
    <w:p>
      <w:pPr>
        <w:spacing w:after="0"/>
        <w:ind w:left="0"/>
        <w:jc w:val="both"/>
      </w:pPr>
      <w:r>
        <w:rPr>
          <w:rFonts w:ascii="Times New Roman"/>
          <w:b w:val="false"/>
          <w:i w:val="false"/>
          <w:color w:val="000000"/>
          <w:sz w:val="28"/>
        </w:rPr>
        <w:t>
      96) "Оңалту және банкроттық туралы" Қазақстан Республикасының Заңын бұзушылықтар анықталған жағдайда уақытша әкімшінің, оңалтуды, уақытша және банкроттықты басқарушылардың шешімдері мен әрекеттерін (әрекетсіздігін) сотта даулау;</w:t>
      </w:r>
    </w:p>
    <w:bookmarkEnd w:id="37900"/>
    <w:bookmarkStart w:name="z38190" w:id="37901"/>
    <w:p>
      <w:pPr>
        <w:spacing w:after="0"/>
        <w:ind w:left="0"/>
        <w:jc w:val="both"/>
      </w:pPr>
      <w:r>
        <w:rPr>
          <w:rFonts w:ascii="Times New Roman"/>
          <w:b w:val="false"/>
          <w:i w:val="false"/>
          <w:color w:val="000000"/>
          <w:sz w:val="28"/>
        </w:rPr>
        <w:t>
      97) өз құзыреті шегінде оңалту және банкроттық рәсімдердің жүргізілуі, өткізілуі және тоқтатылуы бойынша түсіндірулер мен түсіндірмелер беру;</w:t>
      </w:r>
    </w:p>
    <w:bookmarkEnd w:id="37901"/>
    <w:bookmarkStart w:name="z38191" w:id="37902"/>
    <w:p>
      <w:pPr>
        <w:spacing w:after="0"/>
        <w:ind w:left="0"/>
        <w:jc w:val="both"/>
      </w:pPr>
      <w:r>
        <w:rPr>
          <w:rFonts w:ascii="Times New Roman"/>
          <w:b w:val="false"/>
          <w:i w:val="false"/>
          <w:color w:val="000000"/>
          <w:sz w:val="28"/>
        </w:rPr>
        <w:t>
      98)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7902"/>
    <w:bookmarkStart w:name="z38192" w:id="37903"/>
    <w:p>
      <w:pPr>
        <w:spacing w:after="0"/>
        <w:ind w:left="0"/>
        <w:jc w:val="both"/>
      </w:pPr>
      <w:r>
        <w:rPr>
          <w:rFonts w:ascii="Times New Roman"/>
          <w:b w:val="false"/>
          <w:i w:val="false"/>
          <w:color w:val="000000"/>
          <w:sz w:val="28"/>
        </w:rPr>
        <w:t>
      99) "Оңалту және банкроттық туралы" Қазақстан Республикасының Заңына сәйкес:</w:t>
      </w:r>
    </w:p>
    <w:bookmarkEnd w:id="37903"/>
    <w:bookmarkStart w:name="z38193" w:id="37904"/>
    <w:p>
      <w:pPr>
        <w:spacing w:after="0"/>
        <w:ind w:left="0"/>
        <w:jc w:val="both"/>
      </w:pPr>
      <w:r>
        <w:rPr>
          <w:rFonts w:ascii="Times New Roman"/>
          <w:b w:val="false"/>
          <w:i w:val="false"/>
          <w:color w:val="000000"/>
          <w:sz w:val="28"/>
        </w:rPr>
        <w:t>
      кредиторлар жиналысын өткізу туралы ақпараттық хабарламаны;</w:t>
      </w:r>
    </w:p>
    <w:bookmarkEnd w:id="37904"/>
    <w:bookmarkStart w:name="z38194" w:id="37905"/>
    <w:p>
      <w:pPr>
        <w:spacing w:after="0"/>
        <w:ind w:left="0"/>
        <w:jc w:val="both"/>
      </w:pPr>
      <w:r>
        <w:rPr>
          <w:rFonts w:ascii="Times New Roman"/>
          <w:b w:val="false"/>
          <w:i w:val="false"/>
          <w:color w:val="000000"/>
          <w:sz w:val="28"/>
        </w:rPr>
        <w:t>
      банкроттық туралы iс қозғау және кредиторлардың талаптарды мәлімдеу тәртібі туралы хабарландыруды;</w:t>
      </w:r>
    </w:p>
    <w:bookmarkEnd w:id="37905"/>
    <w:bookmarkStart w:name="z38195" w:id="37906"/>
    <w:p>
      <w:pPr>
        <w:spacing w:after="0"/>
        <w:ind w:left="0"/>
        <w:jc w:val="both"/>
      </w:pPr>
      <w:r>
        <w:rPr>
          <w:rFonts w:ascii="Times New Roman"/>
          <w:b w:val="false"/>
          <w:i w:val="false"/>
          <w:color w:val="000000"/>
          <w:sz w:val="28"/>
        </w:rPr>
        <w:t>
      борышкердi банкрот деп тану және банкроттық рәсімін қозғай отырып, оны тарату туралы хабарландыруды;</w:t>
      </w:r>
    </w:p>
    <w:bookmarkEnd w:id="37906"/>
    <w:bookmarkStart w:name="z38196" w:id="37907"/>
    <w:p>
      <w:pPr>
        <w:spacing w:after="0"/>
        <w:ind w:left="0"/>
        <w:jc w:val="both"/>
      </w:pPr>
      <w:r>
        <w:rPr>
          <w:rFonts w:ascii="Times New Roman"/>
          <w:b w:val="false"/>
          <w:i w:val="false"/>
          <w:color w:val="000000"/>
          <w:sz w:val="28"/>
        </w:rPr>
        <w:t>
      оңалту туралы іс бойынша іс жүргізу және кредиторлардың талаптарды мәлімдеу тәртібі туралы хабарландыруды;</w:t>
      </w:r>
    </w:p>
    <w:bookmarkEnd w:id="37907"/>
    <w:bookmarkStart w:name="z38197" w:id="37908"/>
    <w:p>
      <w:pPr>
        <w:spacing w:after="0"/>
        <w:ind w:left="0"/>
        <w:jc w:val="both"/>
      </w:pPr>
      <w:r>
        <w:rPr>
          <w:rFonts w:ascii="Times New Roman"/>
          <w:b w:val="false"/>
          <w:i w:val="false"/>
          <w:color w:val="000000"/>
          <w:sz w:val="28"/>
        </w:rPr>
        <w:t xml:space="preserve">
      қалыптастырылған кредиторлар талаптарының тілімін, сондай-ақ талаптары танылмаған кредиторлардың тізбесін, </w:t>
      </w:r>
    </w:p>
    <w:bookmarkEnd w:id="37908"/>
    <w:bookmarkStart w:name="z38198" w:id="37909"/>
    <w:p>
      <w:pPr>
        <w:spacing w:after="0"/>
        <w:ind w:left="0"/>
        <w:jc w:val="both"/>
      </w:pPr>
      <w:r>
        <w:rPr>
          <w:rFonts w:ascii="Times New Roman"/>
          <w:b w:val="false"/>
          <w:i w:val="false"/>
          <w:color w:val="000000"/>
          <w:sz w:val="28"/>
        </w:rPr>
        <w:t>
      банкроттық рәсімін қозғамай борышкерді тарату және кредиторлардың талаптарды мәлімдеу тәртібі туралы хабарландыруды;</w:t>
      </w:r>
    </w:p>
    <w:bookmarkEnd w:id="37909"/>
    <w:bookmarkStart w:name="z38199" w:id="37910"/>
    <w:p>
      <w:pPr>
        <w:spacing w:after="0"/>
        <w:ind w:left="0"/>
        <w:jc w:val="both"/>
      </w:pPr>
      <w:r>
        <w:rPr>
          <w:rFonts w:ascii="Times New Roman"/>
          <w:b w:val="false"/>
          <w:i w:val="false"/>
          <w:color w:val="000000"/>
          <w:sz w:val="28"/>
        </w:rPr>
        <w:t>
      борышкерге қатысты берешекті қайта құру рәсімін қолдану туралы хабарландыруды;</w:t>
      </w:r>
    </w:p>
    <w:bookmarkEnd w:id="37910"/>
    <w:bookmarkStart w:name="z38200" w:id="37911"/>
    <w:p>
      <w:pPr>
        <w:spacing w:after="0"/>
        <w:ind w:left="0"/>
        <w:jc w:val="both"/>
      </w:pPr>
      <w:r>
        <w:rPr>
          <w:rFonts w:ascii="Times New Roman"/>
          <w:b w:val="false"/>
          <w:i w:val="false"/>
          <w:color w:val="000000"/>
          <w:sz w:val="28"/>
        </w:rPr>
        <w:t>
      әкімшінің қызметін жүзеге асыруға құқығы бар тұлғалардың тізімін интернет-ресурсқа орналастыру;</w:t>
      </w:r>
    </w:p>
    <w:bookmarkEnd w:id="37911"/>
    <w:bookmarkStart w:name="z38201" w:id="37912"/>
    <w:p>
      <w:pPr>
        <w:spacing w:after="0"/>
        <w:ind w:left="0"/>
        <w:jc w:val="both"/>
      </w:pPr>
      <w:r>
        <w:rPr>
          <w:rFonts w:ascii="Times New Roman"/>
          <w:b w:val="false"/>
          <w:i w:val="false"/>
          <w:color w:val="000000"/>
          <w:sz w:val="28"/>
        </w:rPr>
        <w:t>
      100) Қазақстан Республикасының заңнамасында көзделген өзге де функцияларды жүзеге асыру.</w:t>
      </w:r>
    </w:p>
    <w:bookmarkEnd w:id="37912"/>
    <w:bookmarkStart w:name="z38202" w:id="37913"/>
    <w:p>
      <w:pPr>
        <w:spacing w:after="0"/>
        <w:ind w:left="0"/>
        <w:jc w:val="left"/>
      </w:pPr>
      <w:r>
        <w:rPr>
          <w:rFonts w:ascii="Times New Roman"/>
          <w:b/>
          <w:i w:val="false"/>
          <w:color w:val="000000"/>
        </w:rPr>
        <w:t xml:space="preserve"> 3-тарау. Департамент басшысының оның қызметін ұйымдастыру кезіндегі мәртебесі мен өкілеттіктері</w:t>
      </w:r>
    </w:p>
    <w:bookmarkEnd w:id="37913"/>
    <w:bookmarkStart w:name="z38203" w:id="37914"/>
    <w:p>
      <w:pPr>
        <w:spacing w:after="0"/>
        <w:ind w:left="0"/>
        <w:jc w:val="both"/>
      </w:pPr>
      <w:r>
        <w:rPr>
          <w:rFonts w:ascii="Times New Roman"/>
          <w:b w:val="false"/>
          <w:i w:val="false"/>
          <w:color w:val="000000"/>
          <w:sz w:val="28"/>
        </w:rPr>
        <w:t>
      16. Департаментке жүктелген міндеттердің орындалуына және оның өз функцияларын жүзеге асыруға дербес жауапты болатын басшы Департаментке басшылықты жүзеге асырады.</w:t>
      </w:r>
    </w:p>
    <w:bookmarkEnd w:id="37914"/>
    <w:bookmarkStart w:name="z38204" w:id="37915"/>
    <w:p>
      <w:pPr>
        <w:spacing w:after="0"/>
        <w:ind w:left="0"/>
        <w:jc w:val="both"/>
      </w:pPr>
      <w:r>
        <w:rPr>
          <w:rFonts w:ascii="Times New Roman"/>
          <w:b w:val="false"/>
          <w:i w:val="false"/>
          <w:color w:val="000000"/>
          <w:sz w:val="28"/>
        </w:rPr>
        <w:t>
      17. Департамент басшысы Қазақстан Республикасының заңнамасына сәйкес лауазымға тағайындалады және лауазымнан босатылады.</w:t>
      </w:r>
    </w:p>
    <w:bookmarkEnd w:id="37915"/>
    <w:bookmarkStart w:name="z38205" w:id="37916"/>
    <w:p>
      <w:pPr>
        <w:spacing w:after="0"/>
        <w:ind w:left="0"/>
        <w:jc w:val="both"/>
      </w:pPr>
      <w:r>
        <w:rPr>
          <w:rFonts w:ascii="Times New Roman"/>
          <w:b w:val="false"/>
          <w:i w:val="false"/>
          <w:color w:val="000000"/>
          <w:sz w:val="28"/>
        </w:rPr>
        <w:t>
      18. Департамент басшысының Қазақстан Республикасының заңнамасына сәйкес лауазымға тағайындалатын және лауазымынан босатылатын орынбасарлары болады.</w:t>
      </w:r>
    </w:p>
    <w:bookmarkEnd w:id="37916"/>
    <w:bookmarkStart w:name="z38206" w:id="37917"/>
    <w:p>
      <w:pPr>
        <w:spacing w:after="0"/>
        <w:ind w:left="0"/>
        <w:jc w:val="both"/>
      </w:pPr>
      <w:r>
        <w:rPr>
          <w:rFonts w:ascii="Times New Roman"/>
          <w:b w:val="false"/>
          <w:i w:val="false"/>
          <w:color w:val="000000"/>
          <w:sz w:val="28"/>
        </w:rPr>
        <w:t xml:space="preserve">
      19. Департаменттің басшысының өкілеттіктері: </w:t>
      </w:r>
    </w:p>
    <w:bookmarkEnd w:id="37917"/>
    <w:bookmarkStart w:name="z38207" w:id="37918"/>
    <w:p>
      <w:pPr>
        <w:spacing w:after="0"/>
        <w:ind w:left="0"/>
        <w:jc w:val="both"/>
      </w:pPr>
      <w:r>
        <w:rPr>
          <w:rFonts w:ascii="Times New Roman"/>
          <w:b w:val="false"/>
          <w:i w:val="false"/>
          <w:color w:val="000000"/>
          <w:sz w:val="28"/>
        </w:rPr>
        <w:t xml:space="preserve">
      1) өз орынбасарларының, Департаменттің құрылымдық бөлiмшелерi басшыларының, қызметкерлерінің, Департаменттің аумақтық органдары басшыларының мiндеттерi мен өкiлеттiктерiн айқындайды; </w:t>
      </w:r>
    </w:p>
    <w:bookmarkEnd w:id="37918"/>
    <w:bookmarkStart w:name="z38208" w:id="37919"/>
    <w:p>
      <w:pPr>
        <w:spacing w:after="0"/>
        <w:ind w:left="0"/>
        <w:jc w:val="both"/>
      </w:pPr>
      <w:r>
        <w:rPr>
          <w:rFonts w:ascii="Times New Roman"/>
          <w:b w:val="false"/>
          <w:i w:val="false"/>
          <w:color w:val="000000"/>
          <w:sz w:val="28"/>
        </w:rPr>
        <w:t xml:space="preserve">
      2) Департаменттің штат санының лимиті шегінде Департаменттің штат кестесін бекітеді; </w:t>
      </w:r>
    </w:p>
    <w:bookmarkEnd w:id="37919"/>
    <w:bookmarkStart w:name="z38209" w:id="37920"/>
    <w:p>
      <w:pPr>
        <w:spacing w:after="0"/>
        <w:ind w:left="0"/>
        <w:jc w:val="both"/>
      </w:pPr>
      <w:r>
        <w:rPr>
          <w:rFonts w:ascii="Times New Roman"/>
          <w:b w:val="false"/>
          <w:i w:val="false"/>
          <w:color w:val="000000"/>
          <w:sz w:val="28"/>
        </w:rPr>
        <w:t xml:space="preserve">
      3) Қазақстан Республикасының заңнамасына сәйкес: </w:t>
      </w:r>
    </w:p>
    <w:bookmarkEnd w:id="37920"/>
    <w:bookmarkStart w:name="z38210" w:id="37921"/>
    <w:p>
      <w:pPr>
        <w:spacing w:after="0"/>
        <w:ind w:left="0"/>
        <w:jc w:val="both"/>
      </w:pPr>
      <w:r>
        <w:rPr>
          <w:rFonts w:ascii="Times New Roman"/>
          <w:b w:val="false"/>
          <w:i w:val="false"/>
          <w:color w:val="000000"/>
          <w:sz w:val="28"/>
        </w:rPr>
        <w:t>
      Департамент қызметкерлерін;</w:t>
      </w:r>
    </w:p>
    <w:bookmarkEnd w:id="37921"/>
    <w:bookmarkStart w:name="z38211" w:id="37922"/>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басқармаларының басшыларын;</w:t>
      </w:r>
    </w:p>
    <w:bookmarkEnd w:id="37922"/>
    <w:bookmarkStart w:name="z38212" w:id="37923"/>
    <w:p>
      <w:pPr>
        <w:spacing w:after="0"/>
        <w:ind w:left="0"/>
        <w:jc w:val="both"/>
      </w:pPr>
      <w:r>
        <w:rPr>
          <w:rFonts w:ascii="Times New Roman"/>
          <w:b w:val="false"/>
          <w:i w:val="false"/>
          <w:color w:val="000000"/>
          <w:sz w:val="28"/>
        </w:rPr>
        <w:t>
      кеден бекеттерінің басшылары мен олардың орынбасарларын;</w:t>
      </w:r>
    </w:p>
    <w:bookmarkEnd w:id="37923"/>
    <w:bookmarkStart w:name="z38213" w:id="37924"/>
    <w:p>
      <w:pPr>
        <w:spacing w:after="0"/>
        <w:ind w:left="0"/>
        <w:jc w:val="both"/>
      </w:pPr>
      <w:r>
        <w:rPr>
          <w:rFonts w:ascii="Times New Roman"/>
          <w:b w:val="false"/>
          <w:i w:val="false"/>
          <w:color w:val="000000"/>
          <w:sz w:val="28"/>
        </w:rPr>
        <w:t>
      "кедендік ресімдеу орталығы" кеден бекеті басқармасының басшыларын;</w:t>
      </w:r>
    </w:p>
    <w:bookmarkEnd w:id="37924"/>
    <w:bookmarkStart w:name="z38214" w:id="37925"/>
    <w:p>
      <w:pPr>
        <w:spacing w:after="0"/>
        <w:ind w:left="0"/>
        <w:jc w:val="both"/>
      </w:pPr>
      <w:r>
        <w:rPr>
          <w:rFonts w:ascii="Times New Roman"/>
          <w:b w:val="false"/>
          <w:i w:val="false"/>
          <w:color w:val="000000"/>
          <w:sz w:val="28"/>
        </w:rPr>
        <w:t>
      аудандар, қалалар, қалалардағы аудандар бойынша және арнайы экономикалық аймақтардың аумағындағы мемлекеттік кірістер басқармалары басшыларының орынбасарларын лауазымға тағайындайды және лауазымнан босатады;</w:t>
      </w:r>
    </w:p>
    <w:bookmarkEnd w:id="37925"/>
    <w:bookmarkStart w:name="z38215" w:id="3792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7926"/>
    <w:bookmarkStart w:name="z38216" w:id="37927"/>
    <w:p>
      <w:pPr>
        <w:spacing w:after="0"/>
        <w:ind w:left="0"/>
        <w:jc w:val="both"/>
      </w:pPr>
      <w:r>
        <w:rPr>
          <w:rFonts w:ascii="Times New Roman"/>
          <w:b w:val="false"/>
          <w:i w:val="false"/>
          <w:color w:val="000000"/>
          <w:sz w:val="28"/>
        </w:rPr>
        <w:t xml:space="preserve">
      5) Департаменттің құрылымдық бөлiмшелерi туралы ережелердi бекiтедi; </w:t>
      </w:r>
    </w:p>
    <w:bookmarkEnd w:id="37927"/>
    <w:bookmarkStart w:name="z38217" w:id="37928"/>
    <w:p>
      <w:pPr>
        <w:spacing w:after="0"/>
        <w:ind w:left="0"/>
        <w:jc w:val="both"/>
      </w:pPr>
      <w:r>
        <w:rPr>
          <w:rFonts w:ascii="Times New Roman"/>
          <w:b w:val="false"/>
          <w:i w:val="false"/>
          <w:color w:val="000000"/>
          <w:sz w:val="28"/>
        </w:rPr>
        <w:t>
      6) Қазақстан Республикасының заңнамасында белгіленген тәртіпте Департамент басшыларының орынбасарларын, Департаменттің қызметкерлерін, Департаменттің аумақтың органның басшыларын және басшыларының орынбасарларын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928"/>
    <w:bookmarkStart w:name="z38218" w:id="3792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7929"/>
    <w:bookmarkStart w:name="z38219" w:id="37930"/>
    <w:p>
      <w:pPr>
        <w:spacing w:after="0"/>
        <w:ind w:left="0"/>
        <w:jc w:val="both"/>
      </w:pPr>
      <w:r>
        <w:rPr>
          <w:rFonts w:ascii="Times New Roman"/>
          <w:b w:val="false"/>
          <w:i w:val="false"/>
          <w:color w:val="000000"/>
          <w:sz w:val="28"/>
        </w:rPr>
        <w:t xml:space="preserve">
      8) Комитетке берілетін ақпараттардың дұрыстығына дербес жауаптылықта болады; </w:t>
      </w:r>
    </w:p>
    <w:bookmarkEnd w:id="37930"/>
    <w:bookmarkStart w:name="z38220" w:id="37931"/>
    <w:p>
      <w:pPr>
        <w:spacing w:after="0"/>
        <w:ind w:left="0"/>
        <w:jc w:val="both"/>
      </w:pPr>
      <w:r>
        <w:rPr>
          <w:rFonts w:ascii="Times New Roman"/>
          <w:b w:val="false"/>
          <w:i w:val="false"/>
          <w:color w:val="000000"/>
          <w:sz w:val="28"/>
        </w:rPr>
        <w:t xml:space="preserve">
      9) өз құзыреті шегінде Департамент актілеріне қол қояды; </w:t>
      </w:r>
    </w:p>
    <w:bookmarkEnd w:id="37931"/>
    <w:bookmarkStart w:name="z38221" w:id="37932"/>
    <w:p>
      <w:pPr>
        <w:spacing w:after="0"/>
        <w:ind w:left="0"/>
        <w:jc w:val="both"/>
      </w:pPr>
      <w:r>
        <w:rPr>
          <w:rFonts w:ascii="Times New Roman"/>
          <w:b w:val="false"/>
          <w:i w:val="false"/>
          <w:color w:val="000000"/>
          <w:sz w:val="28"/>
        </w:rPr>
        <w:t xml:space="preserve">
      10) барлық мемлекеттік органдарда және өзге де ұйымдарда Департаментті білдіреді; </w:t>
      </w:r>
    </w:p>
    <w:bookmarkEnd w:id="37932"/>
    <w:bookmarkStart w:name="z38222" w:id="37933"/>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7933"/>
    <w:bookmarkStart w:name="z38223" w:id="37934"/>
    <w:p>
      <w:pPr>
        <w:spacing w:after="0"/>
        <w:ind w:left="0"/>
        <w:jc w:val="both"/>
      </w:pPr>
      <w:r>
        <w:rPr>
          <w:rFonts w:ascii="Times New Roman"/>
          <w:b w:val="false"/>
          <w:i w:val="false"/>
          <w:color w:val="000000"/>
          <w:sz w:val="28"/>
        </w:rPr>
        <w:t>
      Департаменттің басшысы болмаған кезеңде, оның өкілеттіктерін Қазақстан Республикасының заңнамасына сәйкес оны алмастыратын адам орындайды.</w:t>
      </w:r>
    </w:p>
    <w:bookmarkEnd w:id="37934"/>
    <w:bookmarkStart w:name="z38224" w:id="37935"/>
    <w:p>
      <w:pPr>
        <w:spacing w:after="0"/>
        <w:ind w:left="0"/>
        <w:jc w:val="both"/>
      </w:pPr>
      <w:r>
        <w:rPr>
          <w:rFonts w:ascii="Times New Roman"/>
          <w:b w:val="false"/>
          <w:i w:val="false"/>
          <w:color w:val="000000"/>
          <w:sz w:val="28"/>
        </w:rPr>
        <w:t>
      20. Департамент басшысы Қазақстан Республикасының заңнамасына сәйкес өзінің орынбасарларының өкілеттіктерін айқындайды.</w:t>
      </w:r>
    </w:p>
    <w:bookmarkEnd w:id="37935"/>
    <w:bookmarkStart w:name="z38225" w:id="37936"/>
    <w:p>
      <w:pPr>
        <w:spacing w:after="0"/>
        <w:ind w:left="0"/>
        <w:jc w:val="left"/>
      </w:pPr>
      <w:r>
        <w:rPr>
          <w:rFonts w:ascii="Times New Roman"/>
          <w:b/>
          <w:i w:val="false"/>
          <w:color w:val="000000"/>
        </w:rPr>
        <w:t xml:space="preserve"> 4. Департаменттің мүлкi</w:t>
      </w:r>
    </w:p>
    <w:bookmarkEnd w:id="37936"/>
    <w:bookmarkStart w:name="z38226" w:id="37937"/>
    <w:p>
      <w:pPr>
        <w:spacing w:after="0"/>
        <w:ind w:left="0"/>
        <w:jc w:val="both"/>
      </w:pPr>
      <w:r>
        <w:rPr>
          <w:rFonts w:ascii="Times New Roman"/>
          <w:b w:val="false"/>
          <w:i w:val="false"/>
          <w:color w:val="000000"/>
          <w:sz w:val="28"/>
        </w:rPr>
        <w:t xml:space="preserve">
      21. Департаменттің заңнамамен көзделген жағдайларда жедел басқару құқығында оқшауланған мүлкi болады. </w:t>
      </w:r>
    </w:p>
    <w:bookmarkEnd w:id="37937"/>
    <w:bookmarkStart w:name="z38227" w:id="37938"/>
    <w:p>
      <w:pPr>
        <w:spacing w:after="0"/>
        <w:ind w:left="0"/>
        <w:jc w:val="both"/>
      </w:pPr>
      <w:r>
        <w:rPr>
          <w:rFonts w:ascii="Times New Roman"/>
          <w:b w:val="false"/>
          <w:i w:val="false"/>
          <w:color w:val="000000"/>
          <w:sz w:val="28"/>
        </w:rPr>
        <w:t xml:space="preserve">
      Департаменттің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7938"/>
    <w:bookmarkStart w:name="z38228" w:id="37939"/>
    <w:p>
      <w:pPr>
        <w:spacing w:after="0"/>
        <w:ind w:left="0"/>
        <w:jc w:val="both"/>
      </w:pPr>
      <w:r>
        <w:rPr>
          <w:rFonts w:ascii="Times New Roman"/>
          <w:b w:val="false"/>
          <w:i w:val="false"/>
          <w:color w:val="000000"/>
          <w:sz w:val="28"/>
        </w:rPr>
        <w:t xml:space="preserve">
      22. Департаментке бекітілген мүлік республикалық меншікке жатады. </w:t>
      </w:r>
    </w:p>
    <w:bookmarkEnd w:id="37939"/>
    <w:bookmarkStart w:name="z38229" w:id="37940"/>
    <w:p>
      <w:pPr>
        <w:spacing w:after="0"/>
        <w:ind w:left="0"/>
        <w:jc w:val="both"/>
      </w:pPr>
      <w:r>
        <w:rPr>
          <w:rFonts w:ascii="Times New Roman"/>
          <w:b w:val="false"/>
          <w:i w:val="false"/>
          <w:color w:val="000000"/>
          <w:sz w:val="28"/>
        </w:rPr>
        <w:t>
      23. Егер заңнамада өзгеше көзделмесе, Департамент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940"/>
    <w:bookmarkStart w:name="z38230" w:id="37941"/>
    <w:p>
      <w:pPr>
        <w:spacing w:after="0"/>
        <w:ind w:left="0"/>
        <w:jc w:val="left"/>
      </w:pPr>
      <w:r>
        <w:rPr>
          <w:rFonts w:ascii="Times New Roman"/>
          <w:b/>
          <w:i w:val="false"/>
          <w:color w:val="000000"/>
        </w:rPr>
        <w:t xml:space="preserve"> 5. Департаментті қайта ұйымдастыру және тарату</w:t>
      </w:r>
    </w:p>
    <w:bookmarkEnd w:id="37941"/>
    <w:bookmarkStart w:name="z38231" w:id="37942"/>
    <w:p>
      <w:pPr>
        <w:spacing w:after="0"/>
        <w:ind w:left="0"/>
        <w:jc w:val="both"/>
      </w:pPr>
      <w:r>
        <w:rPr>
          <w:rFonts w:ascii="Times New Roman"/>
          <w:b w:val="false"/>
          <w:i w:val="false"/>
          <w:color w:val="000000"/>
          <w:sz w:val="28"/>
        </w:rPr>
        <w:t>
      24. Департаментті қайта ұйымдастыру және тарату Қазақстан Республикасының заңнамасына сәйкес жүзеге асырылады.</w:t>
      </w:r>
    </w:p>
    <w:bookmarkEnd w:id="37942"/>
    <w:bookmarkStart w:name="z38232" w:id="37943"/>
    <w:p>
      <w:pPr>
        <w:spacing w:after="0"/>
        <w:ind w:left="0"/>
        <w:jc w:val="both"/>
      </w:pPr>
      <w:r>
        <w:rPr>
          <w:rFonts w:ascii="Times New Roman"/>
          <w:b w:val="false"/>
          <w:i w:val="false"/>
          <w:color w:val="000000"/>
          <w:sz w:val="28"/>
        </w:rPr>
        <w:t>
      Департаменттің аумақтық органдары - мемлекеттік мекемелерінің тізбесі</w:t>
      </w:r>
    </w:p>
    <w:bookmarkEnd w:id="37943"/>
    <w:bookmarkStart w:name="z38233" w:id="37944"/>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Ұлытау облысы бойынша Мемлекеттік кірістер департаментінің Жезқазған қаласы бойынша Мемлекеттік кірістер басқармасы.</w:t>
      </w:r>
    </w:p>
    <w:bookmarkEnd w:id="37944"/>
    <w:bookmarkStart w:name="z38234" w:id="37945"/>
    <w:p>
      <w:pPr>
        <w:spacing w:after="0"/>
        <w:ind w:left="0"/>
        <w:jc w:val="both"/>
      </w:pPr>
      <w:r>
        <w:rPr>
          <w:rFonts w:ascii="Times New Roman"/>
          <w:b w:val="false"/>
          <w:i w:val="false"/>
          <w:color w:val="000000"/>
          <w:sz w:val="28"/>
        </w:rPr>
        <w:t>
      2. Қазақстан Республикасы Қаржы министрлiгiнiң Мемлекеттік кірістер комитеті Ұлытау облысы бойынша Мемлекеттік кірістер департаментінің Қаражал қаласы бойынша Мемлекеттік кірістер басқармасы.</w:t>
      </w:r>
    </w:p>
    <w:bookmarkEnd w:id="37945"/>
    <w:bookmarkStart w:name="z38235" w:id="37946"/>
    <w:p>
      <w:pPr>
        <w:spacing w:after="0"/>
        <w:ind w:left="0"/>
        <w:jc w:val="both"/>
      </w:pPr>
      <w:r>
        <w:rPr>
          <w:rFonts w:ascii="Times New Roman"/>
          <w:b w:val="false"/>
          <w:i w:val="false"/>
          <w:color w:val="000000"/>
          <w:sz w:val="28"/>
        </w:rPr>
        <w:t>
      3. Қазақстан Республикасы Қаржы министрлiгiнiң Мемлекеттік кірістер комитеті Ұлытау облысы бойынша Мемлекеттік кірістер департаментінің Сәтбаев қаласы бойынша Мемлекеттік кірістер басқармасы.</w:t>
      </w:r>
    </w:p>
    <w:bookmarkEnd w:id="37946"/>
    <w:bookmarkStart w:name="z38236" w:id="37947"/>
    <w:p>
      <w:pPr>
        <w:spacing w:after="0"/>
        <w:ind w:left="0"/>
        <w:jc w:val="both"/>
      </w:pPr>
      <w:r>
        <w:rPr>
          <w:rFonts w:ascii="Times New Roman"/>
          <w:b w:val="false"/>
          <w:i w:val="false"/>
          <w:color w:val="000000"/>
          <w:sz w:val="28"/>
        </w:rPr>
        <w:t>
      4. Қазақстан Республикасы Қаржы министрлiгiнiң Мемлекеттік кірістер комитеті Ұлытау облысы бойынша Мемлекеттік кірістер департаментінің Жаңаарқа ауданы бойынша Мемлекеттік кірістер басқармасы.</w:t>
      </w:r>
    </w:p>
    <w:bookmarkEnd w:id="37947"/>
    <w:bookmarkStart w:name="z38237" w:id="37948"/>
    <w:p>
      <w:pPr>
        <w:spacing w:after="0"/>
        <w:ind w:left="0"/>
        <w:jc w:val="both"/>
      </w:pPr>
      <w:r>
        <w:rPr>
          <w:rFonts w:ascii="Times New Roman"/>
          <w:b w:val="false"/>
          <w:i w:val="false"/>
          <w:color w:val="000000"/>
          <w:sz w:val="28"/>
        </w:rPr>
        <w:t>
      5. Қазақстан Республикасы Қаржы министрлiгiнiң Мемлекеттік кірістер комитеті Ұлытау Қазақстан облысы бойынша Мемлекеттік кірістер департаментінің Ұлытау ауданы бойынша Мемлекеттік кірістер басқармасы.</w:t>
      </w:r>
    </w:p>
    <w:bookmarkEnd w:id="37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496 бұйрығына</w:t>
            </w:r>
            <w:r>
              <w:br/>
            </w:r>
            <w:r>
              <w:rPr>
                <w:rFonts w:ascii="Times New Roman"/>
                <w:b w:val="false"/>
                <w:i w:val="false"/>
                <w:color w:val="000000"/>
                <w:sz w:val="20"/>
              </w:rPr>
              <w:t>241-қосымша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268-қосымша</w:t>
            </w:r>
          </w:p>
        </w:tc>
      </w:tr>
    </w:tbl>
    <w:bookmarkStart w:name="z38240" w:id="3794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Ұлытау облысы бойынша Мемлекеттік кірістер департаментінің Жезқазған қаласы бойынша Мемлекеттік кірістер басқармасы туралы ереже </w:t>
      </w:r>
    </w:p>
    <w:bookmarkEnd w:id="37949"/>
    <w:bookmarkStart w:name="z38241" w:id="37950"/>
    <w:p>
      <w:pPr>
        <w:spacing w:after="0"/>
        <w:ind w:left="0"/>
        <w:jc w:val="left"/>
      </w:pPr>
      <w:r>
        <w:rPr>
          <w:rFonts w:ascii="Times New Roman"/>
          <w:b/>
          <w:i w:val="false"/>
          <w:color w:val="000000"/>
        </w:rPr>
        <w:t xml:space="preserve"> 1-тарау. Жалпы ережелер</w:t>
      </w:r>
    </w:p>
    <w:bookmarkEnd w:id="37950"/>
    <w:bookmarkStart w:name="z38242" w:id="3795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Ұлытау облысы бойынша Мемлекеттік кірістер департаментінің Жезқазған қаласы бойынша Мемлекеттік кірістер басқармасы (бұдан әрі – Басқарма) Қазақстан Республикасы Қаржы министрлігі Мемлекеттік кірістер комитетінің Ұлытау облысы бойынша Мемлекеттік кірістер департаментінің (бұдан әрі – Департамент) мемлекеттік басқару мен бақылау функцияларын:</w:t>
      </w:r>
    </w:p>
    <w:bookmarkEnd w:id="37951"/>
    <w:bookmarkStart w:name="z38243" w:id="37952"/>
    <w:p>
      <w:pPr>
        <w:spacing w:after="0"/>
        <w:ind w:left="0"/>
        <w:jc w:val="both"/>
      </w:pPr>
      <w:r>
        <w:rPr>
          <w:rFonts w:ascii="Times New Roman"/>
          <w:b w:val="false"/>
          <w:i w:val="false"/>
          <w:color w:val="000000"/>
          <w:sz w:val="28"/>
        </w:rPr>
        <w:t xml:space="preserve">
      1) салықтық әкімшілендіру; </w:t>
      </w:r>
    </w:p>
    <w:bookmarkEnd w:id="37952"/>
    <w:bookmarkStart w:name="z38244" w:id="3795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7953"/>
    <w:bookmarkStart w:name="z38245" w:id="37954"/>
    <w:p>
      <w:pPr>
        <w:spacing w:after="0"/>
        <w:ind w:left="0"/>
        <w:jc w:val="both"/>
      </w:pPr>
      <w:r>
        <w:rPr>
          <w:rFonts w:ascii="Times New Roman"/>
          <w:b w:val="false"/>
          <w:i w:val="false"/>
          <w:color w:val="000000"/>
          <w:sz w:val="28"/>
        </w:rPr>
        <w:t>
      3) мұнай өнімдерінің және биоотынның айналымы;</w:t>
      </w:r>
    </w:p>
    <w:bookmarkEnd w:id="37954"/>
    <w:bookmarkStart w:name="z38246" w:id="3795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7955"/>
    <w:bookmarkStart w:name="z38247" w:id="3795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7956"/>
    <w:bookmarkStart w:name="z38248" w:id="3795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7957"/>
    <w:bookmarkStart w:name="z38249" w:id="3795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7958"/>
    <w:bookmarkStart w:name="z38250" w:id="3795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7959"/>
    <w:bookmarkStart w:name="z38251" w:id="3796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7960"/>
    <w:bookmarkStart w:name="z38252" w:id="3796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7961"/>
    <w:bookmarkStart w:name="z38253" w:id="3796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7962"/>
    <w:bookmarkStart w:name="z38254" w:id="37963"/>
    <w:p>
      <w:pPr>
        <w:spacing w:after="0"/>
        <w:ind w:left="0"/>
        <w:jc w:val="both"/>
      </w:pPr>
      <w:r>
        <w:rPr>
          <w:rFonts w:ascii="Times New Roman"/>
          <w:b w:val="false"/>
          <w:i w:val="false"/>
          <w:color w:val="000000"/>
          <w:sz w:val="28"/>
        </w:rPr>
        <w:t>
      8. Басқарманың орналасқан жері: пошта индексі 100600, Қазақстан Республикасы, Ұлытау облысы, Жезқазған қаласы, Мира даңғылы, 26.</w:t>
      </w:r>
    </w:p>
    <w:bookmarkEnd w:id="37963"/>
    <w:bookmarkStart w:name="z38255" w:id="3796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Ұлытау облысы бойынша Мемлекеттік кірістер департаментінің Жезқазған қаласы бойынша Мемлекеттік кірістер басқармасы" республикалық мемлекеттік мекемесi.</w:t>
      </w:r>
    </w:p>
    <w:bookmarkEnd w:id="37964"/>
    <w:bookmarkStart w:name="z38256" w:id="379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965"/>
    <w:bookmarkStart w:name="z38257" w:id="379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966"/>
    <w:bookmarkStart w:name="z38258" w:id="3796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7967"/>
    <w:bookmarkStart w:name="z38259" w:id="379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7968"/>
    <w:bookmarkStart w:name="z38260" w:id="3796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7969"/>
    <w:bookmarkStart w:name="z38261" w:id="37970"/>
    <w:p>
      <w:pPr>
        <w:spacing w:after="0"/>
        <w:ind w:left="0"/>
        <w:jc w:val="both"/>
      </w:pPr>
      <w:r>
        <w:rPr>
          <w:rFonts w:ascii="Times New Roman"/>
          <w:b w:val="false"/>
          <w:i w:val="false"/>
          <w:color w:val="000000"/>
          <w:sz w:val="28"/>
        </w:rPr>
        <w:t>
      13. Міндеттері:</w:t>
      </w:r>
    </w:p>
    <w:bookmarkEnd w:id="37970"/>
    <w:bookmarkStart w:name="z38262" w:id="3797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7971"/>
    <w:bookmarkStart w:name="z38263" w:id="3797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7972"/>
    <w:bookmarkStart w:name="z38264" w:id="3797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7973"/>
    <w:bookmarkStart w:name="z38265" w:id="3797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7974"/>
    <w:bookmarkStart w:name="z38266" w:id="3797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7975"/>
    <w:bookmarkStart w:name="z38267" w:id="3797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7976"/>
    <w:bookmarkStart w:name="z38268" w:id="3797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7977"/>
    <w:bookmarkStart w:name="z38269" w:id="37978"/>
    <w:p>
      <w:pPr>
        <w:spacing w:after="0"/>
        <w:ind w:left="0"/>
        <w:jc w:val="both"/>
      </w:pPr>
      <w:r>
        <w:rPr>
          <w:rFonts w:ascii="Times New Roman"/>
          <w:b w:val="false"/>
          <w:i w:val="false"/>
          <w:color w:val="000000"/>
          <w:sz w:val="28"/>
        </w:rPr>
        <w:t>
      14. Басқарманың құқықтары мен міндеттемелері:</w:t>
      </w:r>
    </w:p>
    <w:bookmarkEnd w:id="37978"/>
    <w:bookmarkStart w:name="z38270" w:id="37979"/>
    <w:p>
      <w:pPr>
        <w:spacing w:after="0"/>
        <w:ind w:left="0"/>
        <w:jc w:val="both"/>
      </w:pPr>
      <w:r>
        <w:rPr>
          <w:rFonts w:ascii="Times New Roman"/>
          <w:b w:val="false"/>
          <w:i w:val="false"/>
          <w:color w:val="000000"/>
          <w:sz w:val="28"/>
        </w:rPr>
        <w:t>
      1) құқықтары:</w:t>
      </w:r>
    </w:p>
    <w:bookmarkEnd w:id="37979"/>
    <w:bookmarkStart w:name="z38271" w:id="3798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7980"/>
    <w:bookmarkStart w:name="z38272" w:id="37981"/>
    <w:p>
      <w:pPr>
        <w:spacing w:after="0"/>
        <w:ind w:left="0"/>
        <w:jc w:val="both"/>
      </w:pPr>
      <w:r>
        <w:rPr>
          <w:rFonts w:ascii="Times New Roman"/>
          <w:b w:val="false"/>
          <w:i w:val="false"/>
          <w:color w:val="000000"/>
          <w:sz w:val="28"/>
        </w:rPr>
        <w:t>
      салық төлеушіден (салық агентінен):</w:t>
      </w:r>
    </w:p>
    <w:bookmarkEnd w:id="37981"/>
    <w:bookmarkStart w:name="z38273" w:id="3798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7982"/>
    <w:bookmarkStart w:name="z38274" w:id="3798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7983"/>
    <w:bookmarkStart w:name="z38275" w:id="3798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7984"/>
    <w:bookmarkStart w:name="z38276" w:id="3798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7985"/>
    <w:bookmarkStart w:name="z38277" w:id="3798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7986"/>
    <w:bookmarkStart w:name="z38278" w:id="3798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7987"/>
    <w:bookmarkStart w:name="z38279" w:id="3798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7988"/>
    <w:bookmarkStart w:name="z38280" w:id="3798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7989"/>
    <w:bookmarkStart w:name="z38281" w:id="3799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7990"/>
    <w:bookmarkStart w:name="z38282" w:id="3799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7991"/>
    <w:bookmarkStart w:name="z38283" w:id="3799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7992"/>
    <w:bookmarkStart w:name="z38284" w:id="3799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7993"/>
    <w:bookmarkStart w:name="z38285" w:id="3799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7994"/>
    <w:bookmarkStart w:name="z38286" w:id="3799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7995"/>
    <w:bookmarkStart w:name="z38287" w:id="3799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7996"/>
    <w:bookmarkStart w:name="z38288" w:id="3799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7997"/>
    <w:bookmarkStart w:name="z38289" w:id="3799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7998"/>
    <w:bookmarkStart w:name="z38290" w:id="3799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7999"/>
    <w:bookmarkStart w:name="z38291" w:id="3800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8000"/>
    <w:bookmarkStart w:name="z38292" w:id="3800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8001"/>
    <w:bookmarkStart w:name="z38293" w:id="3800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8002"/>
    <w:bookmarkStart w:name="z38294" w:id="3800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8003"/>
    <w:bookmarkStart w:name="z38295" w:id="3800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8004"/>
    <w:bookmarkStart w:name="z38296" w:id="38005"/>
    <w:p>
      <w:pPr>
        <w:spacing w:after="0"/>
        <w:ind w:left="0"/>
        <w:jc w:val="both"/>
      </w:pPr>
      <w:r>
        <w:rPr>
          <w:rFonts w:ascii="Times New Roman"/>
          <w:b w:val="false"/>
          <w:i w:val="false"/>
          <w:color w:val="000000"/>
          <w:sz w:val="28"/>
        </w:rPr>
        <w:t>
      2) міндеттері:</w:t>
      </w:r>
    </w:p>
    <w:bookmarkEnd w:id="38005"/>
    <w:bookmarkStart w:name="z38297" w:id="3800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8006"/>
    <w:bookmarkStart w:name="z38298" w:id="3800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8007"/>
    <w:bookmarkStart w:name="z38299" w:id="3800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8008"/>
    <w:bookmarkStart w:name="z38300" w:id="3800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80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айқындалған тәртіппен және жағдайларда уәкілетті органның интернет-ресурсында:</w:t>
      </w:r>
    </w:p>
    <w:bookmarkStart w:name="z38302" w:id="38010"/>
    <w:p>
      <w:pPr>
        <w:spacing w:after="0"/>
        <w:ind w:left="0"/>
        <w:jc w:val="both"/>
      </w:pPr>
      <w:r>
        <w:rPr>
          <w:rFonts w:ascii="Times New Roman"/>
          <w:b w:val="false"/>
          <w:i w:val="false"/>
          <w:color w:val="000000"/>
          <w:sz w:val="28"/>
        </w:rPr>
        <w:t>
      салықтық берешегі бар;</w:t>
      </w:r>
    </w:p>
    <w:bookmarkEnd w:id="38010"/>
    <w:bookmarkStart w:name="z38303" w:id="38011"/>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8011"/>
    <w:bookmarkStart w:name="z38304" w:id="38012"/>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8012"/>
    <w:bookmarkStart w:name="z38305" w:id="38013"/>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8013"/>
    <w:bookmarkStart w:name="z38306" w:id="38014"/>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8014"/>
    <w:bookmarkStart w:name="z38307" w:id="38015"/>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8015"/>
    <w:bookmarkStart w:name="z38308" w:id="38016"/>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8016"/>
    <w:bookmarkStart w:name="z38309" w:id="38017"/>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8017"/>
    <w:bookmarkStart w:name="z38310" w:id="3801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8018"/>
    <w:bookmarkStart w:name="z38311" w:id="38019"/>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8019"/>
    <w:bookmarkStart w:name="z38312" w:id="38020"/>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8020"/>
    <w:bookmarkStart w:name="z38313" w:id="38021"/>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8021"/>
    <w:bookmarkStart w:name="z38314" w:id="38022"/>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8022"/>
    <w:bookmarkStart w:name="z38315" w:id="38023"/>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8023"/>
    <w:bookmarkStart w:name="z38316" w:id="38024"/>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8024"/>
    <w:bookmarkStart w:name="z38317" w:id="38025"/>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8025"/>
    <w:bookmarkStart w:name="z38318" w:id="38026"/>
    <w:p>
      <w:pPr>
        <w:spacing w:after="0"/>
        <w:ind w:left="0"/>
        <w:jc w:val="both"/>
      </w:pPr>
      <w:r>
        <w:rPr>
          <w:rFonts w:ascii="Times New Roman"/>
          <w:b w:val="false"/>
          <w:i w:val="false"/>
          <w:color w:val="000000"/>
          <w:sz w:val="28"/>
        </w:rPr>
        <w:t>
      мемлекет мүдделерін қорғау;</w:t>
      </w:r>
    </w:p>
    <w:bookmarkEnd w:id="38026"/>
    <w:bookmarkStart w:name="z38319" w:id="38027"/>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027"/>
    <w:bookmarkStart w:name="z38320" w:id="38028"/>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028"/>
    <w:bookmarkStart w:name="z38321" w:id="3802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029"/>
    <w:bookmarkStart w:name="z38322" w:id="38030"/>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030"/>
    <w:bookmarkStart w:name="z38323" w:id="38031"/>
    <w:p>
      <w:pPr>
        <w:spacing w:after="0"/>
        <w:ind w:left="0"/>
        <w:jc w:val="both"/>
      </w:pPr>
      <w:r>
        <w:rPr>
          <w:rFonts w:ascii="Times New Roman"/>
          <w:b w:val="false"/>
          <w:i w:val="false"/>
          <w:color w:val="000000"/>
          <w:sz w:val="28"/>
        </w:rPr>
        <w:t>
      15. Функциялары:</w:t>
      </w:r>
    </w:p>
    <w:bookmarkEnd w:id="38031"/>
    <w:bookmarkStart w:name="z38324" w:id="38032"/>
    <w:p>
      <w:pPr>
        <w:spacing w:after="0"/>
        <w:ind w:left="0"/>
        <w:jc w:val="both"/>
      </w:pPr>
      <w:r>
        <w:rPr>
          <w:rFonts w:ascii="Times New Roman"/>
          <w:b w:val="false"/>
          <w:i w:val="false"/>
          <w:color w:val="000000"/>
          <w:sz w:val="28"/>
        </w:rPr>
        <w:t>
      1) салықтық бақылауды жүзеге асыру;</w:t>
      </w:r>
    </w:p>
    <w:bookmarkEnd w:id="38032"/>
    <w:bookmarkStart w:name="z38325" w:id="38033"/>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033"/>
    <w:bookmarkStart w:name="z38326" w:id="38034"/>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8034"/>
    <w:bookmarkStart w:name="z38327" w:id="38035"/>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8035"/>
    <w:bookmarkStart w:name="z38328" w:id="38036"/>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8036"/>
    <w:bookmarkStart w:name="z38329" w:id="38037"/>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8037"/>
    <w:bookmarkStart w:name="z38330" w:id="38038"/>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8038"/>
    <w:bookmarkStart w:name="z38331" w:id="38039"/>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8039"/>
    <w:bookmarkStart w:name="z38332" w:id="38040"/>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8040"/>
    <w:bookmarkStart w:name="z38333" w:id="38041"/>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8041"/>
    <w:bookmarkStart w:name="z38334" w:id="38042"/>
    <w:p>
      <w:pPr>
        <w:spacing w:after="0"/>
        <w:ind w:left="0"/>
        <w:jc w:val="both"/>
      </w:pPr>
      <w:r>
        <w:rPr>
          <w:rFonts w:ascii="Times New Roman"/>
          <w:b w:val="false"/>
          <w:i w:val="false"/>
          <w:color w:val="000000"/>
          <w:sz w:val="28"/>
        </w:rPr>
        <w:t>
      11) салықтық әкімшілендіруді жүзеге асыру;</w:t>
      </w:r>
    </w:p>
    <w:bookmarkEnd w:id="38042"/>
    <w:bookmarkStart w:name="z38335" w:id="38043"/>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8043"/>
    <w:bookmarkStart w:name="z38336" w:id="38044"/>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8044"/>
    <w:bookmarkStart w:name="z38337" w:id="38045"/>
    <w:p>
      <w:pPr>
        <w:spacing w:after="0"/>
        <w:ind w:left="0"/>
        <w:jc w:val="both"/>
      </w:pPr>
      <w:r>
        <w:rPr>
          <w:rFonts w:ascii="Times New Roman"/>
          <w:b w:val="false"/>
          <w:i w:val="false"/>
          <w:color w:val="000000"/>
          <w:sz w:val="28"/>
        </w:rPr>
        <w:t>
      14) тәуекелдерді басқару жүйесін пайдалану;</w:t>
      </w:r>
    </w:p>
    <w:bookmarkEnd w:id="38045"/>
    <w:bookmarkStart w:name="z38338" w:id="38046"/>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8046"/>
    <w:bookmarkStart w:name="z38339" w:id="38047"/>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8047"/>
    <w:bookmarkStart w:name="z38340" w:id="38048"/>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8048"/>
    <w:bookmarkStart w:name="z38341" w:id="38049"/>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8049"/>
    <w:bookmarkStart w:name="z38342" w:id="38050"/>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8050"/>
    <w:bookmarkStart w:name="z38343" w:id="38051"/>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8051"/>
    <w:bookmarkStart w:name="z38344" w:id="38052"/>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8052"/>
    <w:bookmarkStart w:name="z38345" w:id="38053"/>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8053"/>
    <w:bookmarkStart w:name="z38346" w:id="38054"/>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8054"/>
    <w:bookmarkStart w:name="z38347" w:id="38055"/>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8055"/>
    <w:bookmarkStart w:name="z38348" w:id="38056"/>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8056"/>
    <w:bookmarkStart w:name="z38349" w:id="38057"/>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8057"/>
    <w:bookmarkStart w:name="z38350" w:id="38058"/>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8058"/>
    <w:bookmarkStart w:name="z38351" w:id="38059"/>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8059"/>
    <w:bookmarkStart w:name="z38352" w:id="38060"/>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8060"/>
    <w:bookmarkStart w:name="z38353" w:id="38061"/>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8061"/>
    <w:bookmarkStart w:name="z38354" w:id="38062"/>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8062"/>
    <w:bookmarkStart w:name="z38355" w:id="38063"/>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8063"/>
    <w:bookmarkStart w:name="z38356" w:id="38064"/>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8064"/>
    <w:bookmarkStart w:name="z38357" w:id="38065"/>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8065"/>
    <w:bookmarkStart w:name="z38358" w:id="38066"/>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8066"/>
    <w:bookmarkStart w:name="z38359" w:id="38067"/>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8067"/>
    <w:bookmarkStart w:name="z38360" w:id="38068"/>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8068"/>
    <w:bookmarkStart w:name="z38361" w:id="38069"/>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8069"/>
    <w:bookmarkStart w:name="z38362" w:id="38070"/>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8070"/>
    <w:bookmarkStart w:name="z38363" w:id="38071"/>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8071"/>
    <w:bookmarkStart w:name="z38364" w:id="380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072"/>
    <w:bookmarkStart w:name="z38365" w:id="380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073"/>
    <w:bookmarkStart w:name="z38366" w:id="380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8074"/>
    <w:bookmarkStart w:name="z38367" w:id="38075"/>
    <w:p>
      <w:pPr>
        <w:spacing w:after="0"/>
        <w:ind w:left="0"/>
        <w:jc w:val="both"/>
      </w:pPr>
      <w:r>
        <w:rPr>
          <w:rFonts w:ascii="Times New Roman"/>
          <w:b w:val="false"/>
          <w:i w:val="false"/>
          <w:color w:val="000000"/>
          <w:sz w:val="28"/>
        </w:rPr>
        <w:t>
      19. Басқарма басшысының өкілеттіктері:</w:t>
      </w:r>
    </w:p>
    <w:bookmarkEnd w:id="38075"/>
    <w:bookmarkStart w:name="z38368" w:id="38076"/>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8076"/>
    <w:bookmarkStart w:name="z38369" w:id="3807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8077"/>
    <w:bookmarkStart w:name="z38370" w:id="3807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8078"/>
    <w:bookmarkStart w:name="z38371" w:id="3807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8079"/>
    <w:bookmarkStart w:name="z38372" w:id="3808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8080"/>
    <w:bookmarkStart w:name="z38373" w:id="3808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081"/>
    <w:bookmarkStart w:name="z38374" w:id="3808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8082"/>
    <w:bookmarkStart w:name="z38375" w:id="3808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8083"/>
    <w:bookmarkStart w:name="z38376" w:id="3808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8084"/>
    <w:bookmarkStart w:name="z38377" w:id="3808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8085"/>
    <w:bookmarkStart w:name="z38378" w:id="3808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8086"/>
    <w:bookmarkStart w:name="z38379" w:id="3808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8087"/>
    <w:bookmarkStart w:name="z38380" w:id="38088"/>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8088"/>
    <w:bookmarkStart w:name="z38381" w:id="38089"/>
    <w:p>
      <w:pPr>
        <w:spacing w:after="0"/>
        <w:ind w:left="0"/>
        <w:jc w:val="left"/>
      </w:pPr>
      <w:r>
        <w:rPr>
          <w:rFonts w:ascii="Times New Roman"/>
          <w:b/>
          <w:i w:val="false"/>
          <w:color w:val="000000"/>
        </w:rPr>
        <w:t xml:space="preserve"> 4-тарау. Басқарманың мүлкi</w:t>
      </w:r>
    </w:p>
    <w:bookmarkEnd w:id="38089"/>
    <w:bookmarkStart w:name="z38382" w:id="38090"/>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8090"/>
    <w:bookmarkStart w:name="z38383" w:id="3809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091"/>
    <w:bookmarkStart w:name="z38384" w:id="38092"/>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8092"/>
    <w:bookmarkStart w:name="z38385" w:id="38093"/>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8093"/>
    <w:bookmarkStart w:name="z38386" w:id="38094"/>
    <w:p>
      <w:pPr>
        <w:spacing w:after="0"/>
        <w:ind w:left="0"/>
        <w:jc w:val="left"/>
      </w:pPr>
      <w:r>
        <w:rPr>
          <w:rFonts w:ascii="Times New Roman"/>
          <w:b/>
          <w:i w:val="false"/>
          <w:color w:val="000000"/>
        </w:rPr>
        <w:t xml:space="preserve"> 5-тарау. Басқарманы қайта ұйымдастыру және тарату</w:t>
      </w:r>
    </w:p>
    <w:bookmarkEnd w:id="38094"/>
    <w:bookmarkStart w:name="z38387" w:id="380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0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242-қосымша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269-қосымша</w:t>
            </w:r>
          </w:p>
        </w:tc>
      </w:tr>
    </w:tbl>
    <w:bookmarkStart w:name="z38389" w:id="38096"/>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Ұлытау облысы бойынша Мемлекеттік кірістер департаментінің Қаражал қаласы бойынша Мемлекеттік кірістер басқармасы туралы ереже </w:t>
      </w:r>
    </w:p>
    <w:bookmarkEnd w:id="38096"/>
    <w:bookmarkStart w:name="z38390" w:id="38097"/>
    <w:p>
      <w:pPr>
        <w:spacing w:after="0"/>
        <w:ind w:left="0"/>
        <w:jc w:val="left"/>
      </w:pPr>
      <w:r>
        <w:rPr>
          <w:rFonts w:ascii="Times New Roman"/>
          <w:b/>
          <w:i w:val="false"/>
          <w:color w:val="000000"/>
        </w:rPr>
        <w:t xml:space="preserve"> 1-тарау. Жалпы ережелер</w:t>
      </w:r>
    </w:p>
    <w:bookmarkEnd w:id="38097"/>
    <w:bookmarkStart w:name="z38391" w:id="38098"/>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Ұлытау облысы бойынша Мемлекеттік кірістер департаментінің Қаражал қаласы бойынша Мемлекеттік кірістер басқармасы (бұдан әрі – Басқарма) Қазақстан Республикасы Қаржы министрлігі Мемлекеттік кірістер комитетінің Ұлытау облысы бойынша Мемлекеттік кірістер департаментінің (бұдан әрі – Департамент) мемлекеттік басқару мен бақылау функцияларын:</w:t>
      </w:r>
    </w:p>
    <w:bookmarkEnd w:id="38098"/>
    <w:bookmarkStart w:name="z38392" w:id="38099"/>
    <w:p>
      <w:pPr>
        <w:spacing w:after="0"/>
        <w:ind w:left="0"/>
        <w:jc w:val="both"/>
      </w:pPr>
      <w:r>
        <w:rPr>
          <w:rFonts w:ascii="Times New Roman"/>
          <w:b w:val="false"/>
          <w:i w:val="false"/>
          <w:color w:val="000000"/>
          <w:sz w:val="28"/>
        </w:rPr>
        <w:t xml:space="preserve">
      1) салықтық әкімшілендіру; </w:t>
      </w:r>
    </w:p>
    <w:bookmarkEnd w:id="38099"/>
    <w:bookmarkStart w:name="z38393" w:id="38100"/>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8100"/>
    <w:bookmarkStart w:name="z38394" w:id="38101"/>
    <w:p>
      <w:pPr>
        <w:spacing w:after="0"/>
        <w:ind w:left="0"/>
        <w:jc w:val="both"/>
      </w:pPr>
      <w:r>
        <w:rPr>
          <w:rFonts w:ascii="Times New Roman"/>
          <w:b w:val="false"/>
          <w:i w:val="false"/>
          <w:color w:val="000000"/>
          <w:sz w:val="28"/>
        </w:rPr>
        <w:t>
      3) мұнай өнімдерінің және биоотынның айналымы;</w:t>
      </w:r>
    </w:p>
    <w:bookmarkEnd w:id="38101"/>
    <w:bookmarkStart w:name="z38395" w:id="38102"/>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8102"/>
    <w:bookmarkStart w:name="z38396" w:id="38103"/>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8103"/>
    <w:bookmarkStart w:name="z38397" w:id="38104"/>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8104"/>
    <w:bookmarkStart w:name="z38398" w:id="38105"/>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8105"/>
    <w:bookmarkStart w:name="z38399" w:id="38106"/>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8106"/>
    <w:bookmarkStart w:name="z38400" w:id="38107"/>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8107"/>
    <w:bookmarkStart w:name="z38401" w:id="38108"/>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8108"/>
    <w:bookmarkStart w:name="z38402" w:id="38109"/>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8109"/>
    <w:bookmarkStart w:name="z38403" w:id="38110"/>
    <w:p>
      <w:pPr>
        <w:spacing w:after="0"/>
        <w:ind w:left="0"/>
        <w:jc w:val="both"/>
      </w:pPr>
      <w:r>
        <w:rPr>
          <w:rFonts w:ascii="Times New Roman"/>
          <w:b w:val="false"/>
          <w:i w:val="false"/>
          <w:color w:val="000000"/>
          <w:sz w:val="28"/>
        </w:rPr>
        <w:t>
      8. Басқарманың орналасқан жері: пошта индексі 100700, Қазақстан Республикасы, Ұлытау облысы, Қаражал қаласы, Тойымбеков көшесі, 2 А.</w:t>
      </w:r>
    </w:p>
    <w:bookmarkEnd w:id="38110"/>
    <w:bookmarkStart w:name="z38404" w:id="38111"/>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Ұлытау облысы бойынша Мемлекеттік кірістер департаментінің Қаражал қаласы бойынша Мемлекеттік кірістер басқармасы" республикалық мемлекеттік мекемесi.</w:t>
      </w:r>
    </w:p>
    <w:bookmarkEnd w:id="38111"/>
    <w:bookmarkStart w:name="z38405" w:id="381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112"/>
    <w:bookmarkStart w:name="z38406" w:id="381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113"/>
    <w:bookmarkStart w:name="z38407" w:id="38114"/>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8114"/>
    <w:bookmarkStart w:name="z38408" w:id="3811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8115"/>
    <w:bookmarkStart w:name="z38409" w:id="38116"/>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8116"/>
    <w:bookmarkStart w:name="z38410" w:id="38117"/>
    <w:p>
      <w:pPr>
        <w:spacing w:after="0"/>
        <w:ind w:left="0"/>
        <w:jc w:val="both"/>
      </w:pPr>
      <w:r>
        <w:rPr>
          <w:rFonts w:ascii="Times New Roman"/>
          <w:b w:val="false"/>
          <w:i w:val="false"/>
          <w:color w:val="000000"/>
          <w:sz w:val="28"/>
        </w:rPr>
        <w:t>
      13. Міндеттері:</w:t>
      </w:r>
    </w:p>
    <w:bookmarkEnd w:id="38117"/>
    <w:bookmarkStart w:name="z38411" w:id="38118"/>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8118"/>
    <w:bookmarkStart w:name="z38412" w:id="38119"/>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8119"/>
    <w:bookmarkStart w:name="z38413" w:id="38120"/>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8120"/>
    <w:bookmarkStart w:name="z38414" w:id="38121"/>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8121"/>
    <w:bookmarkStart w:name="z38415" w:id="38122"/>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8122"/>
    <w:bookmarkStart w:name="z38416" w:id="38123"/>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8123"/>
    <w:bookmarkStart w:name="z38417" w:id="38124"/>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8124"/>
    <w:bookmarkStart w:name="z38418" w:id="38125"/>
    <w:p>
      <w:pPr>
        <w:spacing w:after="0"/>
        <w:ind w:left="0"/>
        <w:jc w:val="both"/>
      </w:pPr>
      <w:r>
        <w:rPr>
          <w:rFonts w:ascii="Times New Roman"/>
          <w:b w:val="false"/>
          <w:i w:val="false"/>
          <w:color w:val="000000"/>
          <w:sz w:val="28"/>
        </w:rPr>
        <w:t>
      14. Басқарманың құқықтары мен міндеттемелері:</w:t>
      </w:r>
    </w:p>
    <w:bookmarkEnd w:id="38125"/>
    <w:bookmarkStart w:name="z38419" w:id="38126"/>
    <w:p>
      <w:pPr>
        <w:spacing w:after="0"/>
        <w:ind w:left="0"/>
        <w:jc w:val="both"/>
      </w:pPr>
      <w:r>
        <w:rPr>
          <w:rFonts w:ascii="Times New Roman"/>
          <w:b w:val="false"/>
          <w:i w:val="false"/>
          <w:color w:val="000000"/>
          <w:sz w:val="28"/>
        </w:rPr>
        <w:t>
      1) құқықтары:</w:t>
      </w:r>
    </w:p>
    <w:bookmarkEnd w:id="38126"/>
    <w:bookmarkStart w:name="z38420" w:id="3812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8127"/>
    <w:bookmarkStart w:name="z38421" w:id="38128"/>
    <w:p>
      <w:pPr>
        <w:spacing w:after="0"/>
        <w:ind w:left="0"/>
        <w:jc w:val="both"/>
      </w:pPr>
      <w:r>
        <w:rPr>
          <w:rFonts w:ascii="Times New Roman"/>
          <w:b w:val="false"/>
          <w:i w:val="false"/>
          <w:color w:val="000000"/>
          <w:sz w:val="28"/>
        </w:rPr>
        <w:t>
      салық төлеушіден (салық агентінен):</w:t>
      </w:r>
    </w:p>
    <w:bookmarkEnd w:id="38128"/>
    <w:bookmarkStart w:name="z38422" w:id="38129"/>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8129"/>
    <w:bookmarkStart w:name="z38423" w:id="38130"/>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8130"/>
    <w:bookmarkStart w:name="z38424" w:id="38131"/>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8131"/>
    <w:bookmarkStart w:name="z38425" w:id="3813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8132"/>
    <w:bookmarkStart w:name="z38426" w:id="38133"/>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8133"/>
    <w:bookmarkStart w:name="z38427" w:id="38134"/>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8134"/>
    <w:bookmarkStart w:name="z38428" w:id="38135"/>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8135"/>
    <w:bookmarkStart w:name="z38429" w:id="38136"/>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8136"/>
    <w:bookmarkStart w:name="z38430" w:id="38137"/>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8137"/>
    <w:bookmarkStart w:name="z38431" w:id="38138"/>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8138"/>
    <w:bookmarkStart w:name="z38432" w:id="38139"/>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8139"/>
    <w:bookmarkStart w:name="z38433" w:id="38140"/>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8140"/>
    <w:bookmarkStart w:name="z38434" w:id="38141"/>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8141"/>
    <w:bookmarkStart w:name="z38435" w:id="38142"/>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8142"/>
    <w:bookmarkStart w:name="z38436" w:id="38143"/>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8143"/>
    <w:bookmarkStart w:name="z38437" w:id="38144"/>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8144"/>
    <w:bookmarkStart w:name="z38438" w:id="38145"/>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8145"/>
    <w:bookmarkStart w:name="z38439" w:id="38146"/>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8146"/>
    <w:bookmarkStart w:name="z38440" w:id="38147"/>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8147"/>
    <w:bookmarkStart w:name="z38441" w:id="38148"/>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8148"/>
    <w:bookmarkStart w:name="z38442" w:id="38149"/>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8149"/>
    <w:bookmarkStart w:name="z38443" w:id="38150"/>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8150"/>
    <w:bookmarkStart w:name="z38444" w:id="38151"/>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8151"/>
    <w:bookmarkStart w:name="z38445" w:id="38152"/>
    <w:p>
      <w:pPr>
        <w:spacing w:after="0"/>
        <w:ind w:left="0"/>
        <w:jc w:val="both"/>
      </w:pPr>
      <w:r>
        <w:rPr>
          <w:rFonts w:ascii="Times New Roman"/>
          <w:b w:val="false"/>
          <w:i w:val="false"/>
          <w:color w:val="000000"/>
          <w:sz w:val="28"/>
        </w:rPr>
        <w:t>
      2) міндеттері:</w:t>
      </w:r>
    </w:p>
    <w:bookmarkEnd w:id="38152"/>
    <w:bookmarkStart w:name="z38446" w:id="38153"/>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8153"/>
    <w:bookmarkStart w:name="z38447" w:id="38154"/>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8154"/>
    <w:bookmarkStart w:name="z38448" w:id="38155"/>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8155"/>
    <w:bookmarkStart w:name="z38449" w:id="38156"/>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81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айқындалған тәртіппен және жағдайларда уәкілетті органның интернет-ресурсында:</w:t>
      </w:r>
    </w:p>
    <w:bookmarkStart w:name="z38451" w:id="38157"/>
    <w:p>
      <w:pPr>
        <w:spacing w:after="0"/>
        <w:ind w:left="0"/>
        <w:jc w:val="both"/>
      </w:pPr>
      <w:r>
        <w:rPr>
          <w:rFonts w:ascii="Times New Roman"/>
          <w:b w:val="false"/>
          <w:i w:val="false"/>
          <w:color w:val="000000"/>
          <w:sz w:val="28"/>
        </w:rPr>
        <w:t>
      салықтық берешегі бар;</w:t>
      </w:r>
    </w:p>
    <w:bookmarkEnd w:id="38157"/>
    <w:bookmarkStart w:name="z38452" w:id="3815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8158"/>
    <w:bookmarkStart w:name="z38453" w:id="3815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8159"/>
    <w:bookmarkStart w:name="z38454" w:id="3816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8160"/>
    <w:bookmarkStart w:name="z38455" w:id="3816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8161"/>
    <w:bookmarkStart w:name="z38456" w:id="3816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8162"/>
    <w:bookmarkStart w:name="z38457" w:id="3816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8163"/>
    <w:bookmarkStart w:name="z38458" w:id="3816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8164"/>
    <w:bookmarkStart w:name="z38459" w:id="3816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8165"/>
    <w:bookmarkStart w:name="z38460" w:id="3816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8166"/>
    <w:bookmarkStart w:name="z38461" w:id="3816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8167"/>
    <w:bookmarkStart w:name="z38462" w:id="3816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8168"/>
    <w:bookmarkStart w:name="z38463" w:id="3816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8169"/>
    <w:bookmarkStart w:name="z38464" w:id="3817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8170"/>
    <w:bookmarkStart w:name="z38465" w:id="3817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8171"/>
    <w:bookmarkStart w:name="z38466" w:id="3817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8172"/>
    <w:bookmarkStart w:name="z38467" w:id="38173"/>
    <w:p>
      <w:pPr>
        <w:spacing w:after="0"/>
        <w:ind w:left="0"/>
        <w:jc w:val="both"/>
      </w:pPr>
      <w:r>
        <w:rPr>
          <w:rFonts w:ascii="Times New Roman"/>
          <w:b w:val="false"/>
          <w:i w:val="false"/>
          <w:color w:val="000000"/>
          <w:sz w:val="28"/>
        </w:rPr>
        <w:t>
      мемлекет мүдделерін қорғау;</w:t>
      </w:r>
    </w:p>
    <w:bookmarkEnd w:id="38173"/>
    <w:bookmarkStart w:name="z38468" w:id="3817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174"/>
    <w:bookmarkStart w:name="z38469" w:id="3817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175"/>
    <w:bookmarkStart w:name="z38470" w:id="3817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176"/>
    <w:bookmarkStart w:name="z38471" w:id="3817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177"/>
    <w:bookmarkStart w:name="z38472" w:id="38178"/>
    <w:p>
      <w:pPr>
        <w:spacing w:after="0"/>
        <w:ind w:left="0"/>
        <w:jc w:val="both"/>
      </w:pPr>
      <w:r>
        <w:rPr>
          <w:rFonts w:ascii="Times New Roman"/>
          <w:b w:val="false"/>
          <w:i w:val="false"/>
          <w:color w:val="000000"/>
          <w:sz w:val="28"/>
        </w:rPr>
        <w:t>
      15. Функциялары:</w:t>
      </w:r>
    </w:p>
    <w:bookmarkEnd w:id="38178"/>
    <w:bookmarkStart w:name="z38473" w:id="38179"/>
    <w:p>
      <w:pPr>
        <w:spacing w:after="0"/>
        <w:ind w:left="0"/>
        <w:jc w:val="both"/>
      </w:pPr>
      <w:r>
        <w:rPr>
          <w:rFonts w:ascii="Times New Roman"/>
          <w:b w:val="false"/>
          <w:i w:val="false"/>
          <w:color w:val="000000"/>
          <w:sz w:val="28"/>
        </w:rPr>
        <w:t>
      1) салықтық бақылауды жүзеге асыру;</w:t>
      </w:r>
    </w:p>
    <w:bookmarkEnd w:id="38179"/>
    <w:bookmarkStart w:name="z38474" w:id="3818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180"/>
    <w:bookmarkStart w:name="z38475" w:id="3818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8181"/>
    <w:bookmarkStart w:name="z38476" w:id="3818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8182"/>
    <w:bookmarkStart w:name="z38477" w:id="3818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8183"/>
    <w:bookmarkStart w:name="z38478" w:id="3818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8184"/>
    <w:bookmarkStart w:name="z38479" w:id="38185"/>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8185"/>
    <w:bookmarkStart w:name="z38480" w:id="3818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8186"/>
    <w:bookmarkStart w:name="z38481" w:id="3818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8187"/>
    <w:bookmarkStart w:name="z38482" w:id="3818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8188"/>
    <w:bookmarkStart w:name="z38483" w:id="38189"/>
    <w:p>
      <w:pPr>
        <w:spacing w:after="0"/>
        <w:ind w:left="0"/>
        <w:jc w:val="both"/>
      </w:pPr>
      <w:r>
        <w:rPr>
          <w:rFonts w:ascii="Times New Roman"/>
          <w:b w:val="false"/>
          <w:i w:val="false"/>
          <w:color w:val="000000"/>
          <w:sz w:val="28"/>
        </w:rPr>
        <w:t>
      11) салықтық әкімшілендіруді жүзеге асыру;</w:t>
      </w:r>
    </w:p>
    <w:bookmarkEnd w:id="38189"/>
    <w:bookmarkStart w:name="z38484" w:id="3819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8190"/>
    <w:bookmarkStart w:name="z38485" w:id="3819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8191"/>
    <w:bookmarkStart w:name="z38486" w:id="38192"/>
    <w:p>
      <w:pPr>
        <w:spacing w:after="0"/>
        <w:ind w:left="0"/>
        <w:jc w:val="both"/>
      </w:pPr>
      <w:r>
        <w:rPr>
          <w:rFonts w:ascii="Times New Roman"/>
          <w:b w:val="false"/>
          <w:i w:val="false"/>
          <w:color w:val="000000"/>
          <w:sz w:val="28"/>
        </w:rPr>
        <w:t>
      14) тәуекелдерді басқару жүйесін пайдалану;</w:t>
      </w:r>
    </w:p>
    <w:bookmarkEnd w:id="38192"/>
    <w:bookmarkStart w:name="z38487" w:id="3819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8193"/>
    <w:bookmarkStart w:name="z38488" w:id="3819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8194"/>
    <w:bookmarkStart w:name="z38489" w:id="3819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8195"/>
    <w:bookmarkStart w:name="z38490" w:id="3819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8196"/>
    <w:bookmarkStart w:name="z38491" w:id="3819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8197"/>
    <w:bookmarkStart w:name="z38492" w:id="3819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8198"/>
    <w:bookmarkStart w:name="z38493" w:id="3819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8199"/>
    <w:bookmarkStart w:name="z38494" w:id="3820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8200"/>
    <w:bookmarkStart w:name="z38495" w:id="3820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8201"/>
    <w:bookmarkStart w:name="z38496" w:id="3820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8202"/>
    <w:bookmarkStart w:name="z38497" w:id="3820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8203"/>
    <w:bookmarkStart w:name="z38498" w:id="3820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8204"/>
    <w:bookmarkStart w:name="z38499" w:id="3820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8205"/>
    <w:bookmarkStart w:name="z38500" w:id="3820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8206"/>
    <w:bookmarkStart w:name="z38501" w:id="3820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8207"/>
    <w:bookmarkStart w:name="z38502" w:id="3820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8208"/>
    <w:bookmarkStart w:name="z38503" w:id="3820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8209"/>
    <w:bookmarkStart w:name="z38504" w:id="3821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8210"/>
    <w:bookmarkStart w:name="z38505" w:id="3821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8211"/>
    <w:bookmarkStart w:name="z38506" w:id="3821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8212"/>
    <w:bookmarkStart w:name="z38507" w:id="3821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8213"/>
    <w:bookmarkStart w:name="z38508" w:id="3821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8214"/>
    <w:bookmarkStart w:name="z38509" w:id="3821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8215"/>
    <w:bookmarkStart w:name="z38510" w:id="3821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8216"/>
    <w:bookmarkStart w:name="z38511" w:id="3821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8217"/>
    <w:bookmarkStart w:name="z38512" w:id="3821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8218"/>
    <w:bookmarkStart w:name="z38513" w:id="3821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219"/>
    <w:bookmarkStart w:name="z38514" w:id="3822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220"/>
    <w:bookmarkStart w:name="z38515" w:id="38221"/>
    <w:p>
      <w:pPr>
        <w:spacing w:after="0"/>
        <w:ind w:left="0"/>
        <w:jc w:val="both"/>
      </w:pPr>
      <w:r>
        <w:rPr>
          <w:rFonts w:ascii="Times New Roman"/>
          <w:b w:val="false"/>
          <w:i w:val="false"/>
          <w:color w:val="000000"/>
          <w:sz w:val="28"/>
        </w:rPr>
        <w:t>
      18. Басқарма басшысының өкілеттіктері:</w:t>
      </w:r>
    </w:p>
    <w:bookmarkEnd w:id="38221"/>
    <w:bookmarkStart w:name="z38516" w:id="3822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8222"/>
    <w:bookmarkStart w:name="z38517" w:id="3822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8223"/>
    <w:bookmarkStart w:name="z38518" w:id="3822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8224"/>
    <w:bookmarkStart w:name="z38519" w:id="3822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8225"/>
    <w:bookmarkStart w:name="z38520" w:id="3822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8226"/>
    <w:bookmarkStart w:name="z38521" w:id="382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227"/>
    <w:bookmarkStart w:name="z38522" w:id="3822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8228"/>
    <w:bookmarkStart w:name="z38523" w:id="3822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8229"/>
    <w:bookmarkStart w:name="z38524" w:id="3823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8230"/>
    <w:bookmarkStart w:name="z38525" w:id="3823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8231"/>
    <w:bookmarkStart w:name="z38526" w:id="3823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8232"/>
    <w:bookmarkStart w:name="z38527" w:id="3823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8233"/>
    <w:bookmarkStart w:name="z38528" w:id="38234"/>
    <w:p>
      <w:pPr>
        <w:spacing w:after="0"/>
        <w:ind w:left="0"/>
        <w:jc w:val="left"/>
      </w:pPr>
      <w:r>
        <w:rPr>
          <w:rFonts w:ascii="Times New Roman"/>
          <w:b/>
          <w:i w:val="false"/>
          <w:color w:val="000000"/>
        </w:rPr>
        <w:t xml:space="preserve"> 4-тарау. Басқарманың мүлкi</w:t>
      </w:r>
    </w:p>
    <w:bookmarkEnd w:id="38234"/>
    <w:bookmarkStart w:name="z38529" w:id="3823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8235"/>
    <w:bookmarkStart w:name="z38530" w:id="3823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236"/>
    <w:bookmarkStart w:name="z38531" w:id="3823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8237"/>
    <w:bookmarkStart w:name="z38532" w:id="3823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8238"/>
    <w:bookmarkStart w:name="z38533" w:id="38239"/>
    <w:p>
      <w:pPr>
        <w:spacing w:after="0"/>
        <w:ind w:left="0"/>
        <w:jc w:val="left"/>
      </w:pPr>
      <w:r>
        <w:rPr>
          <w:rFonts w:ascii="Times New Roman"/>
          <w:b/>
          <w:i w:val="false"/>
          <w:color w:val="000000"/>
        </w:rPr>
        <w:t xml:space="preserve"> 5-тарау. Басқарманы қайта ұйымдастыру және тарату</w:t>
      </w:r>
    </w:p>
    <w:bookmarkEnd w:id="38239"/>
    <w:bookmarkStart w:name="z38534" w:id="3824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8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243-қосымша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270-қосымша</w:t>
            </w:r>
          </w:p>
        </w:tc>
      </w:tr>
    </w:tbl>
    <w:bookmarkStart w:name="z38536" w:id="3824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Ұлытау облысы бойынша Мемлекеттік кірістер департаментінің Сәтбаев қаласы бойынша Мемлекеттік кірістер басқармасы туралы ереже </w:t>
      </w:r>
    </w:p>
    <w:bookmarkEnd w:id="38241"/>
    <w:bookmarkStart w:name="z38537" w:id="38242"/>
    <w:p>
      <w:pPr>
        <w:spacing w:after="0"/>
        <w:ind w:left="0"/>
        <w:jc w:val="left"/>
      </w:pPr>
      <w:r>
        <w:rPr>
          <w:rFonts w:ascii="Times New Roman"/>
          <w:b/>
          <w:i w:val="false"/>
          <w:color w:val="000000"/>
        </w:rPr>
        <w:t xml:space="preserve"> 1-тарау. Жалпы ережелер</w:t>
      </w:r>
    </w:p>
    <w:bookmarkEnd w:id="38242"/>
    <w:bookmarkStart w:name="z38538" w:id="38243"/>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Ұлытау облысы бойынша Мемлекеттік кірістер департаментінің Сәтбаев қаласы бойынша Мемлекеттік кірістер басқармасы (бұдан әрі – Басқарма) Қазақстан Республикасы Қаржы министрлігі Мемлекеттік кірістер комитетінің Ұлытау облысы бойынша Мемлекеттік кірістер департаментінің (бұдан әрі – Департамент) мемлекеттік басқару мен бақылау функцияларын:</w:t>
      </w:r>
    </w:p>
    <w:bookmarkEnd w:id="38243"/>
    <w:bookmarkStart w:name="z38539" w:id="38244"/>
    <w:p>
      <w:pPr>
        <w:spacing w:after="0"/>
        <w:ind w:left="0"/>
        <w:jc w:val="both"/>
      </w:pPr>
      <w:r>
        <w:rPr>
          <w:rFonts w:ascii="Times New Roman"/>
          <w:b w:val="false"/>
          <w:i w:val="false"/>
          <w:color w:val="000000"/>
          <w:sz w:val="28"/>
        </w:rPr>
        <w:t xml:space="preserve">
      1) салықтық әкімшілендіру; </w:t>
      </w:r>
    </w:p>
    <w:bookmarkEnd w:id="38244"/>
    <w:bookmarkStart w:name="z38540" w:id="38245"/>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8245"/>
    <w:bookmarkStart w:name="z38541" w:id="38246"/>
    <w:p>
      <w:pPr>
        <w:spacing w:after="0"/>
        <w:ind w:left="0"/>
        <w:jc w:val="both"/>
      </w:pPr>
      <w:r>
        <w:rPr>
          <w:rFonts w:ascii="Times New Roman"/>
          <w:b w:val="false"/>
          <w:i w:val="false"/>
          <w:color w:val="000000"/>
          <w:sz w:val="28"/>
        </w:rPr>
        <w:t>
      3) мұнай өнімдерінің және биоотынның айналымы;</w:t>
      </w:r>
    </w:p>
    <w:bookmarkEnd w:id="38246"/>
    <w:bookmarkStart w:name="z38542" w:id="38247"/>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8247"/>
    <w:bookmarkStart w:name="z38543" w:id="38248"/>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8248"/>
    <w:bookmarkStart w:name="z38544" w:id="3824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8249"/>
    <w:bookmarkStart w:name="z38545" w:id="38250"/>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8250"/>
    <w:bookmarkStart w:name="z38546" w:id="38251"/>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8251"/>
    <w:bookmarkStart w:name="z38547" w:id="38252"/>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8252"/>
    <w:bookmarkStart w:name="z38548" w:id="38253"/>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8253"/>
    <w:bookmarkStart w:name="z38549" w:id="38254"/>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8254"/>
    <w:bookmarkStart w:name="z38550" w:id="38255"/>
    <w:p>
      <w:pPr>
        <w:spacing w:after="0"/>
        <w:ind w:left="0"/>
        <w:jc w:val="both"/>
      </w:pPr>
      <w:r>
        <w:rPr>
          <w:rFonts w:ascii="Times New Roman"/>
          <w:b w:val="false"/>
          <w:i w:val="false"/>
          <w:color w:val="000000"/>
          <w:sz w:val="28"/>
        </w:rPr>
        <w:t xml:space="preserve">
      8. Басқарманың орналасқан жері: пошта индексі 101301, Қазақстан Республикасы, Ұлытау облысы, Сәтпаев қаласы, Мұратбаев көшесі, 10. </w:t>
      </w:r>
    </w:p>
    <w:bookmarkEnd w:id="38255"/>
    <w:bookmarkStart w:name="z38551" w:id="38256"/>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Ұлытау облысы бойынша Мемлекеттік кірістер департаментінің Сәтбаев қаласы бойынша Мемлекеттік кірістер басқармасы" республикалық мемлекеттік мекемесi.</w:t>
      </w:r>
    </w:p>
    <w:bookmarkEnd w:id="38256"/>
    <w:bookmarkStart w:name="z38552" w:id="382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257"/>
    <w:bookmarkStart w:name="z38553" w:id="382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258"/>
    <w:bookmarkStart w:name="z38554" w:id="38259"/>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8259"/>
    <w:bookmarkStart w:name="z38555" w:id="3826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8260"/>
    <w:bookmarkStart w:name="z38556" w:id="38261"/>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8261"/>
    <w:bookmarkStart w:name="z38557" w:id="38262"/>
    <w:p>
      <w:pPr>
        <w:spacing w:after="0"/>
        <w:ind w:left="0"/>
        <w:jc w:val="both"/>
      </w:pPr>
      <w:r>
        <w:rPr>
          <w:rFonts w:ascii="Times New Roman"/>
          <w:b w:val="false"/>
          <w:i w:val="false"/>
          <w:color w:val="000000"/>
          <w:sz w:val="28"/>
        </w:rPr>
        <w:t>
      13. Міндеттері:</w:t>
      </w:r>
    </w:p>
    <w:bookmarkEnd w:id="38262"/>
    <w:bookmarkStart w:name="z38558" w:id="38263"/>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8263"/>
    <w:bookmarkStart w:name="z38559" w:id="38264"/>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8264"/>
    <w:bookmarkStart w:name="z38560" w:id="38265"/>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8265"/>
    <w:bookmarkStart w:name="z38561" w:id="38266"/>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8266"/>
    <w:bookmarkStart w:name="z38562" w:id="38267"/>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8267"/>
    <w:bookmarkStart w:name="z38563" w:id="38268"/>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8268"/>
    <w:bookmarkStart w:name="z38564" w:id="38269"/>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8269"/>
    <w:bookmarkStart w:name="z38565" w:id="38270"/>
    <w:p>
      <w:pPr>
        <w:spacing w:after="0"/>
        <w:ind w:left="0"/>
        <w:jc w:val="both"/>
      </w:pPr>
      <w:r>
        <w:rPr>
          <w:rFonts w:ascii="Times New Roman"/>
          <w:b w:val="false"/>
          <w:i w:val="false"/>
          <w:color w:val="000000"/>
          <w:sz w:val="28"/>
        </w:rPr>
        <w:t>
      14. Басқарманың құқықтары мен міндеттемелері:</w:t>
      </w:r>
    </w:p>
    <w:bookmarkEnd w:id="38270"/>
    <w:bookmarkStart w:name="z38566" w:id="38271"/>
    <w:p>
      <w:pPr>
        <w:spacing w:after="0"/>
        <w:ind w:left="0"/>
        <w:jc w:val="both"/>
      </w:pPr>
      <w:r>
        <w:rPr>
          <w:rFonts w:ascii="Times New Roman"/>
          <w:b w:val="false"/>
          <w:i w:val="false"/>
          <w:color w:val="000000"/>
          <w:sz w:val="28"/>
        </w:rPr>
        <w:t>
      1) құқықтары:</w:t>
      </w:r>
    </w:p>
    <w:bookmarkEnd w:id="38271"/>
    <w:bookmarkStart w:name="z38567" w:id="38272"/>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8272"/>
    <w:bookmarkStart w:name="z38568" w:id="38273"/>
    <w:p>
      <w:pPr>
        <w:spacing w:after="0"/>
        <w:ind w:left="0"/>
        <w:jc w:val="both"/>
      </w:pPr>
      <w:r>
        <w:rPr>
          <w:rFonts w:ascii="Times New Roman"/>
          <w:b w:val="false"/>
          <w:i w:val="false"/>
          <w:color w:val="000000"/>
          <w:sz w:val="28"/>
        </w:rPr>
        <w:t>
      салық төлеушіден (салық агентінен):</w:t>
      </w:r>
    </w:p>
    <w:bookmarkEnd w:id="38273"/>
    <w:bookmarkStart w:name="z38569" w:id="38274"/>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8274"/>
    <w:bookmarkStart w:name="z38570" w:id="38275"/>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8275"/>
    <w:bookmarkStart w:name="z38571" w:id="38276"/>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8276"/>
    <w:bookmarkStart w:name="z38572" w:id="38277"/>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8277"/>
    <w:bookmarkStart w:name="z38573" w:id="38278"/>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8278"/>
    <w:bookmarkStart w:name="z38574" w:id="38279"/>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8279"/>
    <w:bookmarkStart w:name="z38575" w:id="38280"/>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8280"/>
    <w:bookmarkStart w:name="z38576" w:id="38281"/>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8281"/>
    <w:bookmarkStart w:name="z38577" w:id="38282"/>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8282"/>
    <w:bookmarkStart w:name="z38578" w:id="38283"/>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8283"/>
    <w:bookmarkStart w:name="z38579" w:id="38284"/>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8284"/>
    <w:bookmarkStart w:name="z38580" w:id="38285"/>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8285"/>
    <w:bookmarkStart w:name="z38581" w:id="38286"/>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8286"/>
    <w:bookmarkStart w:name="z38582" w:id="38287"/>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8287"/>
    <w:bookmarkStart w:name="z38583" w:id="38288"/>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8288"/>
    <w:bookmarkStart w:name="z38584" w:id="38289"/>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8289"/>
    <w:bookmarkStart w:name="z38585" w:id="38290"/>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8290"/>
    <w:bookmarkStart w:name="z38586" w:id="38291"/>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8291"/>
    <w:bookmarkStart w:name="z38587" w:id="38292"/>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8292"/>
    <w:bookmarkStart w:name="z38588" w:id="38293"/>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8293"/>
    <w:bookmarkStart w:name="z38589" w:id="38294"/>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8294"/>
    <w:bookmarkStart w:name="z38590" w:id="38295"/>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8295"/>
    <w:bookmarkStart w:name="z38591" w:id="38296"/>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8296"/>
    <w:bookmarkStart w:name="z38592" w:id="38297"/>
    <w:p>
      <w:pPr>
        <w:spacing w:after="0"/>
        <w:ind w:left="0"/>
        <w:jc w:val="both"/>
      </w:pPr>
      <w:r>
        <w:rPr>
          <w:rFonts w:ascii="Times New Roman"/>
          <w:b w:val="false"/>
          <w:i w:val="false"/>
          <w:color w:val="000000"/>
          <w:sz w:val="28"/>
        </w:rPr>
        <w:t>
      2) міндеттері:</w:t>
      </w:r>
    </w:p>
    <w:bookmarkEnd w:id="38297"/>
    <w:bookmarkStart w:name="z38593" w:id="38298"/>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8298"/>
    <w:bookmarkStart w:name="z38594" w:id="38299"/>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8299"/>
    <w:bookmarkStart w:name="z38595" w:id="38300"/>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8300"/>
    <w:bookmarkStart w:name="z38596" w:id="38301"/>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8301"/>
    <w:bookmarkStart w:name="z38597" w:id="38302"/>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8302"/>
    <w:bookmarkStart w:name="z38598" w:id="38303"/>
    <w:p>
      <w:pPr>
        <w:spacing w:after="0"/>
        <w:ind w:left="0"/>
        <w:jc w:val="both"/>
      </w:pPr>
      <w:r>
        <w:rPr>
          <w:rFonts w:ascii="Times New Roman"/>
          <w:b w:val="false"/>
          <w:i w:val="false"/>
          <w:color w:val="000000"/>
          <w:sz w:val="28"/>
        </w:rPr>
        <w:t>
      салықтық берешегі бар;</w:t>
      </w:r>
    </w:p>
    <w:bookmarkEnd w:id="38303"/>
    <w:bookmarkStart w:name="z38599" w:id="3830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8304"/>
    <w:bookmarkStart w:name="z38600" w:id="3830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8305"/>
    <w:bookmarkStart w:name="z38601" w:id="38306"/>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8306"/>
    <w:bookmarkStart w:name="z38602" w:id="38307"/>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8307"/>
    <w:bookmarkStart w:name="z38603" w:id="38308"/>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8308"/>
    <w:bookmarkStart w:name="z38604" w:id="38309"/>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8309"/>
    <w:bookmarkStart w:name="z38605" w:id="38310"/>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8310"/>
    <w:bookmarkStart w:name="z38606" w:id="38311"/>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8311"/>
    <w:bookmarkStart w:name="z38607" w:id="38312"/>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8312"/>
    <w:bookmarkStart w:name="z38608" w:id="38313"/>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8313"/>
    <w:bookmarkStart w:name="z38609" w:id="38314"/>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8314"/>
    <w:bookmarkStart w:name="z38610" w:id="38315"/>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8315"/>
    <w:bookmarkStart w:name="z38611" w:id="38316"/>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8316"/>
    <w:bookmarkStart w:name="z38612" w:id="38317"/>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8317"/>
    <w:bookmarkStart w:name="z38613" w:id="38318"/>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8318"/>
    <w:bookmarkStart w:name="z38614" w:id="38319"/>
    <w:p>
      <w:pPr>
        <w:spacing w:after="0"/>
        <w:ind w:left="0"/>
        <w:jc w:val="both"/>
      </w:pPr>
      <w:r>
        <w:rPr>
          <w:rFonts w:ascii="Times New Roman"/>
          <w:b w:val="false"/>
          <w:i w:val="false"/>
          <w:color w:val="000000"/>
          <w:sz w:val="28"/>
        </w:rPr>
        <w:t>
      мемлекет мүдделерін қорғау;</w:t>
      </w:r>
    </w:p>
    <w:bookmarkEnd w:id="38319"/>
    <w:bookmarkStart w:name="z38615" w:id="38320"/>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320"/>
    <w:bookmarkStart w:name="z38616" w:id="38321"/>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321"/>
    <w:bookmarkStart w:name="z38617" w:id="38322"/>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322"/>
    <w:bookmarkStart w:name="z38618" w:id="38323"/>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323"/>
    <w:bookmarkStart w:name="z38619" w:id="38324"/>
    <w:p>
      <w:pPr>
        <w:spacing w:after="0"/>
        <w:ind w:left="0"/>
        <w:jc w:val="both"/>
      </w:pPr>
      <w:r>
        <w:rPr>
          <w:rFonts w:ascii="Times New Roman"/>
          <w:b w:val="false"/>
          <w:i w:val="false"/>
          <w:color w:val="000000"/>
          <w:sz w:val="28"/>
        </w:rPr>
        <w:t>
      15. Функциялары:</w:t>
      </w:r>
    </w:p>
    <w:bookmarkEnd w:id="38324"/>
    <w:bookmarkStart w:name="z38620" w:id="38325"/>
    <w:p>
      <w:pPr>
        <w:spacing w:after="0"/>
        <w:ind w:left="0"/>
        <w:jc w:val="both"/>
      </w:pPr>
      <w:r>
        <w:rPr>
          <w:rFonts w:ascii="Times New Roman"/>
          <w:b w:val="false"/>
          <w:i w:val="false"/>
          <w:color w:val="000000"/>
          <w:sz w:val="28"/>
        </w:rPr>
        <w:t>
      1) салықтық бақылауды жүзеге асыру;</w:t>
      </w:r>
    </w:p>
    <w:bookmarkEnd w:id="38325"/>
    <w:bookmarkStart w:name="z38621" w:id="38326"/>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326"/>
    <w:bookmarkStart w:name="z38622" w:id="38327"/>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8327"/>
    <w:bookmarkStart w:name="z38623" w:id="38328"/>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8328"/>
    <w:bookmarkStart w:name="z38624" w:id="38329"/>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8329"/>
    <w:bookmarkStart w:name="z38625" w:id="38330"/>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8330"/>
    <w:bookmarkStart w:name="z38626" w:id="38331"/>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8331"/>
    <w:bookmarkStart w:name="z38627" w:id="38332"/>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8332"/>
    <w:bookmarkStart w:name="z38628" w:id="38333"/>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8333"/>
    <w:bookmarkStart w:name="z38629" w:id="38334"/>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8334"/>
    <w:bookmarkStart w:name="z38630" w:id="38335"/>
    <w:p>
      <w:pPr>
        <w:spacing w:after="0"/>
        <w:ind w:left="0"/>
        <w:jc w:val="both"/>
      </w:pPr>
      <w:r>
        <w:rPr>
          <w:rFonts w:ascii="Times New Roman"/>
          <w:b w:val="false"/>
          <w:i w:val="false"/>
          <w:color w:val="000000"/>
          <w:sz w:val="28"/>
        </w:rPr>
        <w:t>
      11) салықтық әкімшілендіруді жүзеге асыру;</w:t>
      </w:r>
    </w:p>
    <w:bookmarkEnd w:id="38335"/>
    <w:bookmarkStart w:name="z38631" w:id="38336"/>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8336"/>
    <w:bookmarkStart w:name="z38632" w:id="38337"/>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8337"/>
    <w:bookmarkStart w:name="z38633" w:id="38338"/>
    <w:p>
      <w:pPr>
        <w:spacing w:after="0"/>
        <w:ind w:left="0"/>
        <w:jc w:val="both"/>
      </w:pPr>
      <w:r>
        <w:rPr>
          <w:rFonts w:ascii="Times New Roman"/>
          <w:b w:val="false"/>
          <w:i w:val="false"/>
          <w:color w:val="000000"/>
          <w:sz w:val="28"/>
        </w:rPr>
        <w:t>
      14) тәуекелдерді басқару жүйесін пайдалану;</w:t>
      </w:r>
    </w:p>
    <w:bookmarkEnd w:id="38338"/>
    <w:bookmarkStart w:name="z38634" w:id="38339"/>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8339"/>
    <w:bookmarkStart w:name="z38635" w:id="38340"/>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8340"/>
    <w:bookmarkStart w:name="z38636" w:id="38341"/>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8341"/>
    <w:bookmarkStart w:name="z38637" w:id="38342"/>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8342"/>
    <w:bookmarkStart w:name="z38638" w:id="38343"/>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8343"/>
    <w:bookmarkStart w:name="z38639" w:id="38344"/>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8344"/>
    <w:bookmarkStart w:name="z38640" w:id="38345"/>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8345"/>
    <w:bookmarkStart w:name="z38641" w:id="38346"/>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8346"/>
    <w:bookmarkStart w:name="z38642" w:id="38347"/>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8347"/>
    <w:bookmarkStart w:name="z38643" w:id="38348"/>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8348"/>
    <w:bookmarkStart w:name="z38644" w:id="38349"/>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8349"/>
    <w:bookmarkStart w:name="z38645" w:id="38350"/>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8350"/>
    <w:bookmarkStart w:name="z38646" w:id="38351"/>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8351"/>
    <w:bookmarkStart w:name="z38647" w:id="38352"/>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8352"/>
    <w:bookmarkStart w:name="z38648" w:id="38353"/>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8353"/>
    <w:bookmarkStart w:name="z38649" w:id="38354"/>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8354"/>
    <w:bookmarkStart w:name="z38650" w:id="38355"/>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8355"/>
    <w:bookmarkStart w:name="z38651" w:id="38356"/>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8356"/>
    <w:bookmarkStart w:name="z38652" w:id="38357"/>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8357"/>
    <w:bookmarkStart w:name="z38653" w:id="38358"/>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8358"/>
    <w:bookmarkStart w:name="z38654" w:id="38359"/>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8359"/>
    <w:bookmarkStart w:name="z38655" w:id="38360"/>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8360"/>
    <w:bookmarkStart w:name="z38656" w:id="38361"/>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8361"/>
    <w:bookmarkStart w:name="z38657" w:id="38362"/>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8362"/>
    <w:bookmarkStart w:name="z38658" w:id="38363"/>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8363"/>
    <w:bookmarkStart w:name="z38659" w:id="38364"/>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8364"/>
    <w:bookmarkStart w:name="z38660" w:id="3836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365"/>
    <w:bookmarkStart w:name="z38661" w:id="3836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366"/>
    <w:bookmarkStart w:name="z38662" w:id="383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8367"/>
    <w:bookmarkStart w:name="z38663" w:id="38368"/>
    <w:p>
      <w:pPr>
        <w:spacing w:after="0"/>
        <w:ind w:left="0"/>
        <w:jc w:val="both"/>
      </w:pPr>
      <w:r>
        <w:rPr>
          <w:rFonts w:ascii="Times New Roman"/>
          <w:b w:val="false"/>
          <w:i w:val="false"/>
          <w:color w:val="000000"/>
          <w:sz w:val="28"/>
        </w:rPr>
        <w:t>
      19. Басқарма басшысының өкілеттіктері:</w:t>
      </w:r>
    </w:p>
    <w:bookmarkEnd w:id="38368"/>
    <w:bookmarkStart w:name="z38664" w:id="38369"/>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38369"/>
    <w:bookmarkStart w:name="z38665" w:id="38370"/>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8370"/>
    <w:bookmarkStart w:name="z38666" w:id="38371"/>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8371"/>
    <w:bookmarkStart w:name="z38667" w:id="38372"/>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8372"/>
    <w:bookmarkStart w:name="z38668" w:id="38373"/>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8373"/>
    <w:bookmarkStart w:name="z38669" w:id="3837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374"/>
    <w:bookmarkStart w:name="z38670" w:id="38375"/>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8375"/>
    <w:bookmarkStart w:name="z38671" w:id="38376"/>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8376"/>
    <w:bookmarkStart w:name="z38672" w:id="38377"/>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8377"/>
    <w:bookmarkStart w:name="z38673" w:id="38378"/>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8378"/>
    <w:bookmarkStart w:name="z38674" w:id="38379"/>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8379"/>
    <w:bookmarkStart w:name="z38675" w:id="3838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8380"/>
    <w:bookmarkStart w:name="z38676" w:id="38381"/>
    <w:p>
      <w:pPr>
        <w:spacing w:after="0"/>
        <w:ind w:left="0"/>
        <w:jc w:val="both"/>
      </w:pPr>
      <w:r>
        <w:rPr>
          <w:rFonts w:ascii="Times New Roman"/>
          <w:b w:val="false"/>
          <w:i w:val="false"/>
          <w:color w:val="000000"/>
          <w:sz w:val="28"/>
        </w:rPr>
        <w:t>
      20. Басқарма басшысы Қазақстан Республикасының заңнамасына сәйкес өзінің орынбасарларының өкілеттіктерін айқындайды.</w:t>
      </w:r>
    </w:p>
    <w:bookmarkEnd w:id="38381"/>
    <w:bookmarkStart w:name="z38677" w:id="38382"/>
    <w:p>
      <w:pPr>
        <w:spacing w:after="0"/>
        <w:ind w:left="0"/>
        <w:jc w:val="left"/>
      </w:pPr>
      <w:r>
        <w:rPr>
          <w:rFonts w:ascii="Times New Roman"/>
          <w:b/>
          <w:i w:val="false"/>
          <w:color w:val="000000"/>
        </w:rPr>
        <w:t xml:space="preserve"> 4-тарау. Басқарманың мүлкi</w:t>
      </w:r>
    </w:p>
    <w:bookmarkEnd w:id="38382"/>
    <w:bookmarkStart w:name="z38678" w:id="38383"/>
    <w:p>
      <w:pPr>
        <w:spacing w:after="0"/>
        <w:ind w:left="0"/>
        <w:jc w:val="both"/>
      </w:pPr>
      <w:r>
        <w:rPr>
          <w:rFonts w:ascii="Times New Roman"/>
          <w:b w:val="false"/>
          <w:i w:val="false"/>
          <w:color w:val="000000"/>
          <w:sz w:val="28"/>
        </w:rPr>
        <w:t>
      21. Басқарманың заңнамамен көзделген жағдайларда жедел басқару құқығында оқшауланған мүлкi болады.</w:t>
      </w:r>
    </w:p>
    <w:bookmarkEnd w:id="38383"/>
    <w:bookmarkStart w:name="z38679" w:id="383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384"/>
    <w:bookmarkStart w:name="z38680" w:id="38385"/>
    <w:p>
      <w:pPr>
        <w:spacing w:after="0"/>
        <w:ind w:left="0"/>
        <w:jc w:val="both"/>
      </w:pPr>
      <w:r>
        <w:rPr>
          <w:rFonts w:ascii="Times New Roman"/>
          <w:b w:val="false"/>
          <w:i w:val="false"/>
          <w:color w:val="000000"/>
          <w:sz w:val="28"/>
        </w:rPr>
        <w:t>
      22. Басқармаға бекітілген мүлік республикалық меншікке жатады.</w:t>
      </w:r>
    </w:p>
    <w:bookmarkEnd w:id="38385"/>
    <w:bookmarkStart w:name="z38681" w:id="38386"/>
    <w:p>
      <w:pPr>
        <w:spacing w:after="0"/>
        <w:ind w:left="0"/>
        <w:jc w:val="both"/>
      </w:pPr>
      <w:r>
        <w:rPr>
          <w:rFonts w:ascii="Times New Roman"/>
          <w:b w:val="false"/>
          <w:i w:val="false"/>
          <w:color w:val="000000"/>
          <w:sz w:val="28"/>
        </w:rPr>
        <w:t>
      23.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8386"/>
    <w:bookmarkStart w:name="z38682" w:id="38387"/>
    <w:p>
      <w:pPr>
        <w:spacing w:after="0"/>
        <w:ind w:left="0"/>
        <w:jc w:val="left"/>
      </w:pPr>
      <w:r>
        <w:rPr>
          <w:rFonts w:ascii="Times New Roman"/>
          <w:b/>
          <w:i w:val="false"/>
          <w:color w:val="000000"/>
        </w:rPr>
        <w:t xml:space="preserve"> 5-тарау. Басқарманы қайта ұйымдастыру және тарату</w:t>
      </w:r>
    </w:p>
    <w:bookmarkEnd w:id="38387"/>
    <w:bookmarkStart w:name="z38683" w:id="383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244-қосымша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271-қосымша</w:t>
            </w:r>
          </w:p>
        </w:tc>
      </w:tr>
    </w:tbl>
    <w:bookmarkStart w:name="z38685" w:id="38389"/>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Ұлытау облысы бойынша Мемлекеттік кірістер департаментінің Жаңаарқа ауданы бойынша Мемлекеттік кірістер басқармасы туралы ереже </w:t>
      </w:r>
    </w:p>
    <w:bookmarkEnd w:id="38389"/>
    <w:bookmarkStart w:name="z38686" w:id="38390"/>
    <w:p>
      <w:pPr>
        <w:spacing w:after="0"/>
        <w:ind w:left="0"/>
        <w:jc w:val="left"/>
      </w:pPr>
      <w:r>
        <w:rPr>
          <w:rFonts w:ascii="Times New Roman"/>
          <w:b/>
          <w:i w:val="false"/>
          <w:color w:val="000000"/>
        </w:rPr>
        <w:t xml:space="preserve"> 1-тарау. Жалпы ережелер</w:t>
      </w:r>
    </w:p>
    <w:bookmarkEnd w:id="38390"/>
    <w:bookmarkStart w:name="z38687" w:id="38391"/>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Ұлытау облысы бойынша Мемлекеттік кірістер департаментінің Жаңаарқа ауданы бойынша Мемлекеттік кірістер басқармасы (бұдан әрі – Басқарма) Қазақстан Республикасы Қаржы министрлігі Мемлекеттік кірістер комитетінің Ұлытау облысы бойынша Мемлекеттік кірістер департаментінің (бұдан әрі – Департамент) мемлекеттік басқару мен бақылау функцияларын:</w:t>
      </w:r>
    </w:p>
    <w:bookmarkEnd w:id="38391"/>
    <w:bookmarkStart w:name="z38688" w:id="38392"/>
    <w:p>
      <w:pPr>
        <w:spacing w:after="0"/>
        <w:ind w:left="0"/>
        <w:jc w:val="both"/>
      </w:pPr>
      <w:r>
        <w:rPr>
          <w:rFonts w:ascii="Times New Roman"/>
          <w:b w:val="false"/>
          <w:i w:val="false"/>
          <w:color w:val="000000"/>
          <w:sz w:val="28"/>
        </w:rPr>
        <w:t xml:space="preserve">
      1) салықтық әкімшілендіру; </w:t>
      </w:r>
    </w:p>
    <w:bookmarkEnd w:id="38392"/>
    <w:bookmarkStart w:name="z38689" w:id="38393"/>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8393"/>
    <w:bookmarkStart w:name="z38690" w:id="38394"/>
    <w:p>
      <w:pPr>
        <w:spacing w:after="0"/>
        <w:ind w:left="0"/>
        <w:jc w:val="both"/>
      </w:pPr>
      <w:r>
        <w:rPr>
          <w:rFonts w:ascii="Times New Roman"/>
          <w:b w:val="false"/>
          <w:i w:val="false"/>
          <w:color w:val="000000"/>
          <w:sz w:val="28"/>
        </w:rPr>
        <w:t>
      3) мұнай өнімдерінің және биоотынның айналымы;</w:t>
      </w:r>
    </w:p>
    <w:bookmarkEnd w:id="38394"/>
    <w:bookmarkStart w:name="z38691" w:id="38395"/>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8395"/>
    <w:bookmarkStart w:name="z38692" w:id="38396"/>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8396"/>
    <w:bookmarkStart w:name="z38693" w:id="3839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8397"/>
    <w:bookmarkStart w:name="z38694" w:id="38398"/>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8398"/>
    <w:bookmarkStart w:name="z38695" w:id="3839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8399"/>
    <w:bookmarkStart w:name="z38696" w:id="3840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8400"/>
    <w:bookmarkStart w:name="z38697" w:id="38401"/>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8401"/>
    <w:bookmarkStart w:name="z38698" w:id="38402"/>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8402"/>
    <w:bookmarkStart w:name="z38699" w:id="38403"/>
    <w:p>
      <w:pPr>
        <w:spacing w:after="0"/>
        <w:ind w:left="0"/>
        <w:jc w:val="both"/>
      </w:pPr>
      <w:r>
        <w:rPr>
          <w:rFonts w:ascii="Times New Roman"/>
          <w:b w:val="false"/>
          <w:i w:val="false"/>
          <w:color w:val="000000"/>
          <w:sz w:val="28"/>
        </w:rPr>
        <w:t>
      8. Басқарманың орналасқан жері: пошта индексі 100500, Қазақстан Республикасы, Ұлытау облысы, Жаңаарқа ауданы, Атасу кенті, Тәуелсіздік даңғылы, 4.</w:t>
      </w:r>
    </w:p>
    <w:bookmarkEnd w:id="38403"/>
    <w:bookmarkStart w:name="z38700" w:id="38404"/>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Ұлытау облысы бойынша Мемлекеттік кірістер департаментінің Жаңаарқа ауданы бойынша Мемлекеттік кірістер басқармасы" республикалық мемлекеттік мекемесi.</w:t>
      </w:r>
    </w:p>
    <w:bookmarkEnd w:id="38404"/>
    <w:bookmarkStart w:name="z38701" w:id="384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405"/>
    <w:bookmarkStart w:name="z38702" w:id="384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406"/>
    <w:bookmarkStart w:name="z38703" w:id="3840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8407"/>
    <w:bookmarkStart w:name="z38704" w:id="3840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8408"/>
    <w:bookmarkStart w:name="z38705" w:id="3840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8409"/>
    <w:bookmarkStart w:name="z38706" w:id="38410"/>
    <w:p>
      <w:pPr>
        <w:spacing w:after="0"/>
        <w:ind w:left="0"/>
        <w:jc w:val="both"/>
      </w:pPr>
      <w:r>
        <w:rPr>
          <w:rFonts w:ascii="Times New Roman"/>
          <w:b w:val="false"/>
          <w:i w:val="false"/>
          <w:color w:val="000000"/>
          <w:sz w:val="28"/>
        </w:rPr>
        <w:t>
      13. Міндеттері:</w:t>
      </w:r>
    </w:p>
    <w:bookmarkEnd w:id="38410"/>
    <w:bookmarkStart w:name="z38707" w:id="38411"/>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8411"/>
    <w:bookmarkStart w:name="z38708" w:id="38412"/>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8412"/>
    <w:bookmarkStart w:name="z38709" w:id="38413"/>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8413"/>
    <w:bookmarkStart w:name="z38710" w:id="38414"/>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8414"/>
    <w:bookmarkStart w:name="z38711" w:id="38415"/>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8415"/>
    <w:bookmarkStart w:name="z38712" w:id="38416"/>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8416"/>
    <w:bookmarkStart w:name="z38713" w:id="38417"/>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8417"/>
    <w:bookmarkStart w:name="z38714" w:id="38418"/>
    <w:p>
      <w:pPr>
        <w:spacing w:after="0"/>
        <w:ind w:left="0"/>
        <w:jc w:val="both"/>
      </w:pPr>
      <w:r>
        <w:rPr>
          <w:rFonts w:ascii="Times New Roman"/>
          <w:b w:val="false"/>
          <w:i w:val="false"/>
          <w:color w:val="000000"/>
          <w:sz w:val="28"/>
        </w:rPr>
        <w:t>
      14. Басқарманың құқықтары мен міндеттемелері:</w:t>
      </w:r>
    </w:p>
    <w:bookmarkEnd w:id="38418"/>
    <w:bookmarkStart w:name="z38715" w:id="38419"/>
    <w:p>
      <w:pPr>
        <w:spacing w:after="0"/>
        <w:ind w:left="0"/>
        <w:jc w:val="both"/>
      </w:pPr>
      <w:r>
        <w:rPr>
          <w:rFonts w:ascii="Times New Roman"/>
          <w:b w:val="false"/>
          <w:i w:val="false"/>
          <w:color w:val="000000"/>
          <w:sz w:val="28"/>
        </w:rPr>
        <w:t>
      1) құқықтары:</w:t>
      </w:r>
    </w:p>
    <w:bookmarkEnd w:id="38419"/>
    <w:bookmarkStart w:name="z38716" w:id="38420"/>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8420"/>
    <w:bookmarkStart w:name="z38717" w:id="38421"/>
    <w:p>
      <w:pPr>
        <w:spacing w:after="0"/>
        <w:ind w:left="0"/>
        <w:jc w:val="both"/>
      </w:pPr>
      <w:r>
        <w:rPr>
          <w:rFonts w:ascii="Times New Roman"/>
          <w:b w:val="false"/>
          <w:i w:val="false"/>
          <w:color w:val="000000"/>
          <w:sz w:val="28"/>
        </w:rPr>
        <w:t>
      салық төлеушіден (салық агентінен):</w:t>
      </w:r>
    </w:p>
    <w:bookmarkEnd w:id="38421"/>
    <w:bookmarkStart w:name="z38718" w:id="38422"/>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8422"/>
    <w:bookmarkStart w:name="z38719" w:id="38423"/>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8423"/>
    <w:bookmarkStart w:name="z38720" w:id="38424"/>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8424"/>
    <w:bookmarkStart w:name="z38721" w:id="38425"/>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8425"/>
    <w:bookmarkStart w:name="z38722" w:id="38426"/>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8426"/>
    <w:bookmarkStart w:name="z38723" w:id="38427"/>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8427"/>
    <w:bookmarkStart w:name="z38724" w:id="38428"/>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8428"/>
    <w:bookmarkStart w:name="z38725" w:id="38429"/>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8429"/>
    <w:bookmarkStart w:name="z38726" w:id="38430"/>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8430"/>
    <w:bookmarkStart w:name="z38727" w:id="38431"/>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8431"/>
    <w:bookmarkStart w:name="z38728" w:id="38432"/>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8432"/>
    <w:bookmarkStart w:name="z38729" w:id="38433"/>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8433"/>
    <w:bookmarkStart w:name="z38730" w:id="38434"/>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8434"/>
    <w:bookmarkStart w:name="z38731" w:id="38435"/>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8435"/>
    <w:bookmarkStart w:name="z38732" w:id="38436"/>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8436"/>
    <w:bookmarkStart w:name="z38733" w:id="38437"/>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8437"/>
    <w:bookmarkStart w:name="z38734" w:id="38438"/>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8438"/>
    <w:bookmarkStart w:name="z38735" w:id="38439"/>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8439"/>
    <w:bookmarkStart w:name="z38736" w:id="38440"/>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8440"/>
    <w:bookmarkStart w:name="z38737" w:id="38441"/>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8441"/>
    <w:bookmarkStart w:name="z38738" w:id="38442"/>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8442"/>
    <w:bookmarkStart w:name="z38739" w:id="38443"/>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8443"/>
    <w:bookmarkStart w:name="z38740" w:id="38444"/>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8444"/>
    <w:bookmarkStart w:name="z38741" w:id="38445"/>
    <w:p>
      <w:pPr>
        <w:spacing w:after="0"/>
        <w:ind w:left="0"/>
        <w:jc w:val="both"/>
      </w:pPr>
      <w:r>
        <w:rPr>
          <w:rFonts w:ascii="Times New Roman"/>
          <w:b w:val="false"/>
          <w:i w:val="false"/>
          <w:color w:val="000000"/>
          <w:sz w:val="28"/>
        </w:rPr>
        <w:t>
      2) міндеттері:</w:t>
      </w:r>
    </w:p>
    <w:bookmarkEnd w:id="38445"/>
    <w:bookmarkStart w:name="z38742" w:id="38446"/>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8446"/>
    <w:bookmarkStart w:name="z38743" w:id="38447"/>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8447"/>
    <w:bookmarkStart w:name="z38744" w:id="38448"/>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8448"/>
    <w:bookmarkStart w:name="z38745" w:id="38449"/>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8449"/>
    <w:bookmarkStart w:name="z38746" w:id="3845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8450"/>
    <w:bookmarkStart w:name="z38747" w:id="38451"/>
    <w:p>
      <w:pPr>
        <w:spacing w:after="0"/>
        <w:ind w:left="0"/>
        <w:jc w:val="both"/>
      </w:pPr>
      <w:r>
        <w:rPr>
          <w:rFonts w:ascii="Times New Roman"/>
          <w:b w:val="false"/>
          <w:i w:val="false"/>
          <w:color w:val="000000"/>
          <w:sz w:val="28"/>
        </w:rPr>
        <w:t>
      салықтық берешегі бар;</w:t>
      </w:r>
    </w:p>
    <w:bookmarkEnd w:id="38451"/>
    <w:bookmarkStart w:name="z38748" w:id="38452"/>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8452"/>
    <w:bookmarkStart w:name="z38749" w:id="38453"/>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8453"/>
    <w:bookmarkStart w:name="z38750" w:id="38454"/>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8454"/>
    <w:bookmarkStart w:name="z38751" w:id="38455"/>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8455"/>
    <w:bookmarkStart w:name="z38752" w:id="38456"/>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8456"/>
    <w:bookmarkStart w:name="z38753" w:id="38457"/>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8457"/>
    <w:bookmarkStart w:name="z38754" w:id="38458"/>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8458"/>
    <w:bookmarkStart w:name="z38755" w:id="38459"/>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8459"/>
    <w:bookmarkStart w:name="z38756" w:id="38460"/>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8460"/>
    <w:bookmarkStart w:name="z38757" w:id="38461"/>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8461"/>
    <w:bookmarkStart w:name="z38758" w:id="38462"/>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8462"/>
    <w:bookmarkStart w:name="z38759" w:id="38463"/>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8463"/>
    <w:bookmarkStart w:name="z38760" w:id="38464"/>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8464"/>
    <w:bookmarkStart w:name="z38761" w:id="38465"/>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8465"/>
    <w:bookmarkStart w:name="z38762" w:id="38466"/>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8466"/>
    <w:bookmarkStart w:name="z38763" w:id="38467"/>
    <w:p>
      <w:pPr>
        <w:spacing w:after="0"/>
        <w:ind w:left="0"/>
        <w:jc w:val="both"/>
      </w:pPr>
      <w:r>
        <w:rPr>
          <w:rFonts w:ascii="Times New Roman"/>
          <w:b w:val="false"/>
          <w:i w:val="false"/>
          <w:color w:val="000000"/>
          <w:sz w:val="28"/>
        </w:rPr>
        <w:t>
      мемлекет мүдделерін қорғау;</w:t>
      </w:r>
    </w:p>
    <w:bookmarkEnd w:id="38467"/>
    <w:bookmarkStart w:name="z38764" w:id="38468"/>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468"/>
    <w:bookmarkStart w:name="z38765" w:id="38469"/>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469"/>
    <w:bookmarkStart w:name="z38766" w:id="38470"/>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470"/>
    <w:bookmarkStart w:name="z38767" w:id="38471"/>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471"/>
    <w:bookmarkStart w:name="z38768" w:id="38472"/>
    <w:p>
      <w:pPr>
        <w:spacing w:after="0"/>
        <w:ind w:left="0"/>
        <w:jc w:val="both"/>
      </w:pPr>
      <w:r>
        <w:rPr>
          <w:rFonts w:ascii="Times New Roman"/>
          <w:b w:val="false"/>
          <w:i w:val="false"/>
          <w:color w:val="000000"/>
          <w:sz w:val="28"/>
        </w:rPr>
        <w:t>
      15. Функциялары:</w:t>
      </w:r>
    </w:p>
    <w:bookmarkEnd w:id="38472"/>
    <w:bookmarkStart w:name="z38769" w:id="38473"/>
    <w:p>
      <w:pPr>
        <w:spacing w:after="0"/>
        <w:ind w:left="0"/>
        <w:jc w:val="both"/>
      </w:pPr>
      <w:r>
        <w:rPr>
          <w:rFonts w:ascii="Times New Roman"/>
          <w:b w:val="false"/>
          <w:i w:val="false"/>
          <w:color w:val="000000"/>
          <w:sz w:val="28"/>
        </w:rPr>
        <w:t>
      1) салықтық бақылауды жүзеге асыру;</w:t>
      </w:r>
    </w:p>
    <w:bookmarkEnd w:id="38473"/>
    <w:bookmarkStart w:name="z38770" w:id="38474"/>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474"/>
    <w:bookmarkStart w:name="z38771" w:id="38475"/>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8475"/>
    <w:bookmarkStart w:name="z38772" w:id="38476"/>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8476"/>
    <w:bookmarkStart w:name="z38773" w:id="38477"/>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8477"/>
    <w:bookmarkStart w:name="z38774" w:id="38478"/>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8478"/>
    <w:bookmarkStart w:name="z38775" w:id="38479"/>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8479"/>
    <w:bookmarkStart w:name="z38776" w:id="38480"/>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8480"/>
    <w:bookmarkStart w:name="z38777" w:id="38481"/>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8481"/>
    <w:bookmarkStart w:name="z38778" w:id="38482"/>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8482"/>
    <w:bookmarkStart w:name="z38779" w:id="38483"/>
    <w:p>
      <w:pPr>
        <w:spacing w:after="0"/>
        <w:ind w:left="0"/>
        <w:jc w:val="both"/>
      </w:pPr>
      <w:r>
        <w:rPr>
          <w:rFonts w:ascii="Times New Roman"/>
          <w:b w:val="false"/>
          <w:i w:val="false"/>
          <w:color w:val="000000"/>
          <w:sz w:val="28"/>
        </w:rPr>
        <w:t>
      11) салықтық әкімшілендіруді жүзеге асыру;</w:t>
      </w:r>
    </w:p>
    <w:bookmarkEnd w:id="38483"/>
    <w:bookmarkStart w:name="z38780" w:id="38484"/>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8484"/>
    <w:bookmarkStart w:name="z38781" w:id="38485"/>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8485"/>
    <w:bookmarkStart w:name="z38782" w:id="38486"/>
    <w:p>
      <w:pPr>
        <w:spacing w:after="0"/>
        <w:ind w:left="0"/>
        <w:jc w:val="both"/>
      </w:pPr>
      <w:r>
        <w:rPr>
          <w:rFonts w:ascii="Times New Roman"/>
          <w:b w:val="false"/>
          <w:i w:val="false"/>
          <w:color w:val="000000"/>
          <w:sz w:val="28"/>
        </w:rPr>
        <w:t>
      14) тәуекелдерді басқару жүйесін пайдалану;</w:t>
      </w:r>
    </w:p>
    <w:bookmarkEnd w:id="38486"/>
    <w:bookmarkStart w:name="z38783" w:id="38487"/>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8487"/>
    <w:bookmarkStart w:name="z38784" w:id="38488"/>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8488"/>
    <w:bookmarkStart w:name="z38785" w:id="38489"/>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8489"/>
    <w:bookmarkStart w:name="z38786" w:id="38490"/>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8490"/>
    <w:bookmarkStart w:name="z38787" w:id="38491"/>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8491"/>
    <w:bookmarkStart w:name="z38788" w:id="38492"/>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8492"/>
    <w:bookmarkStart w:name="z38789" w:id="38493"/>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8493"/>
    <w:bookmarkStart w:name="z38790" w:id="38494"/>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8494"/>
    <w:bookmarkStart w:name="z38791" w:id="38495"/>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8495"/>
    <w:bookmarkStart w:name="z38792" w:id="38496"/>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8496"/>
    <w:bookmarkStart w:name="z38793" w:id="38497"/>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8497"/>
    <w:bookmarkStart w:name="z38794" w:id="38498"/>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8498"/>
    <w:bookmarkStart w:name="z38795" w:id="38499"/>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8499"/>
    <w:bookmarkStart w:name="z38796" w:id="38500"/>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8500"/>
    <w:bookmarkStart w:name="z38797" w:id="38501"/>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8501"/>
    <w:bookmarkStart w:name="z38798" w:id="38502"/>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8502"/>
    <w:bookmarkStart w:name="z38799" w:id="38503"/>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8503"/>
    <w:bookmarkStart w:name="z38800" w:id="38504"/>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8504"/>
    <w:bookmarkStart w:name="z38801" w:id="38505"/>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8505"/>
    <w:bookmarkStart w:name="z38802" w:id="38506"/>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8506"/>
    <w:bookmarkStart w:name="z38803" w:id="38507"/>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8507"/>
    <w:bookmarkStart w:name="z38804" w:id="38508"/>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8508"/>
    <w:bookmarkStart w:name="z38805" w:id="38509"/>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8509"/>
    <w:bookmarkStart w:name="z38806" w:id="38510"/>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8510"/>
    <w:bookmarkStart w:name="z38807" w:id="38511"/>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8511"/>
    <w:bookmarkStart w:name="z38808" w:id="38512"/>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8512"/>
    <w:bookmarkStart w:name="z38809" w:id="3851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513"/>
    <w:bookmarkStart w:name="z38810" w:id="3851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514"/>
    <w:bookmarkStart w:name="z38811" w:id="38515"/>
    <w:p>
      <w:pPr>
        <w:spacing w:after="0"/>
        <w:ind w:left="0"/>
        <w:jc w:val="both"/>
      </w:pPr>
      <w:r>
        <w:rPr>
          <w:rFonts w:ascii="Times New Roman"/>
          <w:b w:val="false"/>
          <w:i w:val="false"/>
          <w:color w:val="000000"/>
          <w:sz w:val="28"/>
        </w:rPr>
        <w:t>
      18. Басқарма басшысының өкілеттіктері:</w:t>
      </w:r>
    </w:p>
    <w:bookmarkEnd w:id="38515"/>
    <w:bookmarkStart w:name="z38812" w:id="38516"/>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8516"/>
    <w:bookmarkStart w:name="z38813" w:id="38517"/>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8517"/>
    <w:bookmarkStart w:name="z38814" w:id="38518"/>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8518"/>
    <w:bookmarkStart w:name="z38815" w:id="38519"/>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8519"/>
    <w:bookmarkStart w:name="z38816" w:id="38520"/>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8520"/>
    <w:bookmarkStart w:name="z38817" w:id="3852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521"/>
    <w:bookmarkStart w:name="z38818" w:id="38522"/>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8522"/>
    <w:bookmarkStart w:name="z38819" w:id="38523"/>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8523"/>
    <w:bookmarkStart w:name="z38820" w:id="38524"/>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8524"/>
    <w:bookmarkStart w:name="z38821" w:id="38525"/>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8525"/>
    <w:bookmarkStart w:name="z38822" w:id="38526"/>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8526"/>
    <w:bookmarkStart w:name="z38823" w:id="3852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8527"/>
    <w:bookmarkStart w:name="z38824" w:id="38528"/>
    <w:p>
      <w:pPr>
        <w:spacing w:after="0"/>
        <w:ind w:left="0"/>
        <w:jc w:val="left"/>
      </w:pPr>
      <w:r>
        <w:rPr>
          <w:rFonts w:ascii="Times New Roman"/>
          <w:b/>
          <w:i w:val="false"/>
          <w:color w:val="000000"/>
        </w:rPr>
        <w:t xml:space="preserve"> 4-тарау. Басқарманың мүлкi</w:t>
      </w:r>
    </w:p>
    <w:bookmarkEnd w:id="38528"/>
    <w:bookmarkStart w:name="z38825" w:id="38529"/>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8529"/>
    <w:bookmarkStart w:name="z38826" w:id="3853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530"/>
    <w:bookmarkStart w:name="z38827" w:id="3853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8531"/>
    <w:bookmarkStart w:name="z38828" w:id="3853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8532"/>
    <w:bookmarkStart w:name="z38829" w:id="38533"/>
    <w:p>
      <w:pPr>
        <w:spacing w:after="0"/>
        <w:ind w:left="0"/>
        <w:jc w:val="left"/>
      </w:pPr>
      <w:r>
        <w:rPr>
          <w:rFonts w:ascii="Times New Roman"/>
          <w:b/>
          <w:i w:val="false"/>
          <w:color w:val="000000"/>
        </w:rPr>
        <w:t xml:space="preserve"> 5-тарау. Басқарманы қайта ұйымдастыру және тарату</w:t>
      </w:r>
    </w:p>
    <w:bookmarkEnd w:id="38533"/>
    <w:bookmarkStart w:name="z38830" w:id="3853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8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2022 жылғы 12 шілдедегі</w:t>
            </w:r>
            <w:r>
              <w:br/>
            </w:r>
            <w:r>
              <w:rPr>
                <w:rFonts w:ascii="Times New Roman"/>
                <w:b w:val="false"/>
                <w:i w:val="false"/>
                <w:color w:val="000000"/>
                <w:sz w:val="20"/>
              </w:rPr>
              <w:t>№ 496 бұйрығына</w:t>
            </w:r>
            <w:r>
              <w:br/>
            </w:r>
            <w:r>
              <w:rPr>
                <w:rFonts w:ascii="Times New Roman"/>
                <w:b w:val="false"/>
                <w:i w:val="false"/>
                <w:color w:val="000000"/>
                <w:sz w:val="20"/>
              </w:rPr>
              <w:t>245-қосымша</w:t>
            </w:r>
            <w:r>
              <w:br/>
            </w: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министрлігінің Мемлекеттік</w:t>
            </w:r>
            <w:r>
              <w:br/>
            </w:r>
            <w:r>
              <w:rPr>
                <w:rFonts w:ascii="Times New Roman"/>
                <w:b w:val="false"/>
                <w:i w:val="false"/>
                <w:color w:val="000000"/>
                <w:sz w:val="20"/>
              </w:rPr>
              <w:t>кірістер комитеті Төрағасының</w:t>
            </w:r>
            <w:r>
              <w:br/>
            </w:r>
            <w:r>
              <w:rPr>
                <w:rFonts w:ascii="Times New Roman"/>
                <w:b w:val="false"/>
                <w:i w:val="false"/>
                <w:color w:val="000000"/>
                <w:sz w:val="20"/>
              </w:rPr>
              <w:t xml:space="preserve">2016 жылғы 7 қыркүйектегі </w:t>
            </w:r>
            <w:r>
              <w:br/>
            </w:r>
            <w:r>
              <w:rPr>
                <w:rFonts w:ascii="Times New Roman"/>
                <w:b w:val="false"/>
                <w:i w:val="false"/>
                <w:color w:val="000000"/>
                <w:sz w:val="20"/>
              </w:rPr>
              <w:t>№ 522 бұйрығына</w:t>
            </w:r>
            <w:r>
              <w:br/>
            </w:r>
            <w:r>
              <w:rPr>
                <w:rFonts w:ascii="Times New Roman"/>
                <w:b w:val="false"/>
                <w:i w:val="false"/>
                <w:color w:val="000000"/>
                <w:sz w:val="20"/>
              </w:rPr>
              <w:t>272-қосымша</w:t>
            </w:r>
          </w:p>
        </w:tc>
      </w:tr>
    </w:tbl>
    <w:bookmarkStart w:name="z38832" w:id="38535"/>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Ұлытау облысы бойынша Мемлекеттік кірістер департаментінің Ұлытау ауданы бойынша Мемлекеттік кірістер басқармасы туралы ереже </w:t>
      </w:r>
    </w:p>
    <w:bookmarkEnd w:id="38535"/>
    <w:bookmarkStart w:name="z38833" w:id="38536"/>
    <w:p>
      <w:pPr>
        <w:spacing w:after="0"/>
        <w:ind w:left="0"/>
        <w:jc w:val="left"/>
      </w:pPr>
      <w:r>
        <w:rPr>
          <w:rFonts w:ascii="Times New Roman"/>
          <w:b/>
          <w:i w:val="false"/>
          <w:color w:val="000000"/>
        </w:rPr>
        <w:t xml:space="preserve"> 1-тарау. Жалпы ережелер</w:t>
      </w:r>
    </w:p>
    <w:bookmarkEnd w:id="38536"/>
    <w:bookmarkStart w:name="z38834" w:id="38537"/>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Ұлытау облысы бойынша Мемлекеттік кірістер департаментінің Ұлытау ауданы бойынша Мемлекеттік кірістер басқармасы (бұдан әрі – Басқарма) Қазақстан Республикасы Қаржы министрлігі Мемлекеттік кірістер комитетінің Ұлытау облысы бойынша Мемлекеттік кірістер департаментінің (бұдан әрі – Департамент) мемлекеттік басқару мен бақылау функцияларын:</w:t>
      </w:r>
    </w:p>
    <w:bookmarkEnd w:id="38537"/>
    <w:bookmarkStart w:name="z38835" w:id="38538"/>
    <w:p>
      <w:pPr>
        <w:spacing w:after="0"/>
        <w:ind w:left="0"/>
        <w:jc w:val="both"/>
      </w:pPr>
      <w:r>
        <w:rPr>
          <w:rFonts w:ascii="Times New Roman"/>
          <w:b w:val="false"/>
          <w:i w:val="false"/>
          <w:color w:val="000000"/>
          <w:sz w:val="28"/>
        </w:rPr>
        <w:t xml:space="preserve">
      1) салықтық әкімшілендіру; </w:t>
      </w:r>
    </w:p>
    <w:bookmarkEnd w:id="38538"/>
    <w:bookmarkStart w:name="z38836" w:id="38539"/>
    <w:p>
      <w:pPr>
        <w:spacing w:after="0"/>
        <w:ind w:left="0"/>
        <w:jc w:val="both"/>
      </w:pPr>
      <w:r>
        <w:rPr>
          <w:rFonts w:ascii="Times New Roman"/>
          <w:b w:val="false"/>
          <w:i w:val="false"/>
          <w:color w:val="000000"/>
          <w:sz w:val="28"/>
        </w:rPr>
        <w:t>
      2) этил спиртінің, алкоголь өнімінің және темекі өнімдерінің өндірісі мен айналымын мемлекеттік реттеу;</w:t>
      </w:r>
    </w:p>
    <w:bookmarkEnd w:id="38539"/>
    <w:bookmarkStart w:name="z38837" w:id="38540"/>
    <w:p>
      <w:pPr>
        <w:spacing w:after="0"/>
        <w:ind w:left="0"/>
        <w:jc w:val="both"/>
      </w:pPr>
      <w:r>
        <w:rPr>
          <w:rFonts w:ascii="Times New Roman"/>
          <w:b w:val="false"/>
          <w:i w:val="false"/>
          <w:color w:val="000000"/>
          <w:sz w:val="28"/>
        </w:rPr>
        <w:t>
      3) мұнай өнімдерінің және биоотынның айналымы;</w:t>
      </w:r>
    </w:p>
    <w:bookmarkEnd w:id="38540"/>
    <w:bookmarkStart w:name="z38838" w:id="38541"/>
    <w:p>
      <w:pPr>
        <w:spacing w:after="0"/>
        <w:ind w:left="0"/>
        <w:jc w:val="both"/>
      </w:pPr>
      <w:r>
        <w:rPr>
          <w:rFonts w:ascii="Times New Roman"/>
          <w:b w:val="false"/>
          <w:i w:val="false"/>
          <w:color w:val="000000"/>
          <w:sz w:val="28"/>
        </w:rPr>
        <w:t xml:space="preserve">
      4) оңалту және банкроттық саласындағы мемлекеттік реттеу (қазыналық кәсіпорындарды, мекемелерді, банктерді, сақтандыру (қайта сақтандыру) ұйымдарын және жинақтаушы зейнетақы қорларын қоспағанда); </w:t>
      </w:r>
    </w:p>
    <w:bookmarkEnd w:id="38541"/>
    <w:bookmarkStart w:name="z38839" w:id="38542"/>
    <w:p>
      <w:pPr>
        <w:spacing w:after="0"/>
        <w:ind w:left="0"/>
        <w:jc w:val="both"/>
      </w:pPr>
      <w:r>
        <w:rPr>
          <w:rFonts w:ascii="Times New Roman"/>
          <w:b w:val="false"/>
          <w:i w:val="false"/>
          <w:color w:val="000000"/>
          <w:sz w:val="28"/>
        </w:rPr>
        <w:t>
      5) қолданыстағы заңнамамен Басқарма құзыретіне жатқызылған басқа да салаларда жүзеге асыруға уәкілетті аумақты органы болып табылады.</w:t>
      </w:r>
    </w:p>
    <w:bookmarkEnd w:id="38542"/>
    <w:bookmarkStart w:name="z38840" w:id="3854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38543"/>
    <w:bookmarkStart w:name="z38841" w:id="38544"/>
    <w:p>
      <w:pPr>
        <w:spacing w:after="0"/>
        <w:ind w:left="0"/>
        <w:jc w:val="both"/>
      </w:pPr>
      <w:r>
        <w:rPr>
          <w:rFonts w:ascii="Times New Roman"/>
          <w:b w:val="false"/>
          <w:i w:val="false"/>
          <w:color w:val="000000"/>
          <w:sz w:val="28"/>
        </w:rPr>
        <w:t>
      3. Басқарма республикалық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қазынашылық органдарында шоттары бар.</w:t>
      </w:r>
    </w:p>
    <w:bookmarkEnd w:id="38544"/>
    <w:bookmarkStart w:name="z38842" w:id="38545"/>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38545"/>
    <w:bookmarkStart w:name="z38843" w:id="38546"/>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болуға құқығы бар.</w:t>
      </w:r>
    </w:p>
    <w:bookmarkEnd w:id="38546"/>
    <w:bookmarkStart w:name="z38844" w:id="38547"/>
    <w:p>
      <w:pPr>
        <w:spacing w:after="0"/>
        <w:ind w:left="0"/>
        <w:jc w:val="both"/>
      </w:pPr>
      <w:r>
        <w:rPr>
          <w:rFonts w:ascii="Times New Roman"/>
          <w:b w:val="false"/>
          <w:i w:val="false"/>
          <w:color w:val="000000"/>
          <w:sz w:val="28"/>
        </w:rPr>
        <w:t>
      6. Басқарма өз құзыретінің мәселелері бойынша заңнамада белгіленген тәртіпте Басқарма басшысының бұйрықтарымен және Қазақстан Республикасының заңнамасында көзделген басқа да актілермен ресімделетін шешімдер қабылдайды.</w:t>
      </w:r>
    </w:p>
    <w:bookmarkEnd w:id="38547"/>
    <w:bookmarkStart w:name="z38845" w:id="38548"/>
    <w:p>
      <w:pPr>
        <w:spacing w:after="0"/>
        <w:ind w:left="0"/>
        <w:jc w:val="both"/>
      </w:pPr>
      <w:r>
        <w:rPr>
          <w:rFonts w:ascii="Times New Roman"/>
          <w:b w:val="false"/>
          <w:i w:val="false"/>
          <w:color w:val="000000"/>
          <w:sz w:val="28"/>
        </w:rPr>
        <w:t>
      7. Басқарманың штат санының құрылымы мен лимиті Қазақстан Республикасының заңнамасына сәйкес бекітіледі.</w:t>
      </w:r>
    </w:p>
    <w:bookmarkEnd w:id="38548"/>
    <w:bookmarkStart w:name="z38846" w:id="38549"/>
    <w:p>
      <w:pPr>
        <w:spacing w:after="0"/>
        <w:ind w:left="0"/>
        <w:jc w:val="both"/>
      </w:pPr>
      <w:r>
        <w:rPr>
          <w:rFonts w:ascii="Times New Roman"/>
          <w:b w:val="false"/>
          <w:i w:val="false"/>
          <w:color w:val="000000"/>
          <w:sz w:val="28"/>
        </w:rPr>
        <w:t xml:space="preserve">
      8. Басқарманың орналасқан жері: пошта индексі 101500, Қазақстан Республикасы, Ұлытау облысы, Ұлытау ауданы, Ұлытау аулы, Абай көшесі, 36. </w:t>
      </w:r>
    </w:p>
    <w:bookmarkEnd w:id="38549"/>
    <w:bookmarkStart w:name="z38847" w:id="38550"/>
    <w:p>
      <w:pPr>
        <w:spacing w:after="0"/>
        <w:ind w:left="0"/>
        <w:jc w:val="both"/>
      </w:pPr>
      <w:r>
        <w:rPr>
          <w:rFonts w:ascii="Times New Roman"/>
          <w:b w:val="false"/>
          <w:i w:val="false"/>
          <w:color w:val="000000"/>
          <w:sz w:val="28"/>
        </w:rPr>
        <w:t>
      9. Басқарманың толық атауы: "Қазақстан Республикасы Қаржы министрлiгiнiң Мемлекеттік кірістер комитеті Ұлытау облысы бойынша Мемлекеттік кірістер департаментінің Ұлытау ауданы бойынша Мемлекеттік кірістер басқармасы" республикалық мемлекеттік мекемесi.</w:t>
      </w:r>
    </w:p>
    <w:bookmarkEnd w:id="38550"/>
    <w:bookmarkStart w:name="z38848" w:id="385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551"/>
    <w:bookmarkStart w:name="z38849" w:id="385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552"/>
    <w:bookmarkStart w:name="z38850" w:id="38553"/>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38553"/>
    <w:bookmarkStart w:name="z38851" w:id="3855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8554"/>
    <w:bookmarkStart w:name="z38852" w:id="38555"/>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38555"/>
    <w:bookmarkStart w:name="z38853" w:id="38556"/>
    <w:p>
      <w:pPr>
        <w:spacing w:after="0"/>
        <w:ind w:left="0"/>
        <w:jc w:val="both"/>
      </w:pPr>
      <w:r>
        <w:rPr>
          <w:rFonts w:ascii="Times New Roman"/>
          <w:b w:val="false"/>
          <w:i w:val="false"/>
          <w:color w:val="000000"/>
          <w:sz w:val="28"/>
        </w:rPr>
        <w:t>
      13. Міндеттері:</w:t>
      </w:r>
    </w:p>
    <w:bookmarkEnd w:id="38556"/>
    <w:bookmarkStart w:name="z38854" w:id="38557"/>
    <w:p>
      <w:pPr>
        <w:spacing w:after="0"/>
        <w:ind w:left="0"/>
        <w:jc w:val="both"/>
      </w:pPr>
      <w:r>
        <w:rPr>
          <w:rFonts w:ascii="Times New Roman"/>
          <w:b w:val="false"/>
          <w:i w:val="false"/>
          <w:color w:val="000000"/>
          <w:sz w:val="28"/>
        </w:rPr>
        <w:t>
      1) Қазақстан Республикасының салық және мемлекеттік кірістер органдарына жүктелген өзге де заңнамалардың сақталуын бақылау, сондай-ақ Еуразиялық экономикалық одақтың (бұдан әрі – ЕАЭО) кеден заңнамасының орындалуын қамтамасыз ету;</w:t>
      </w:r>
    </w:p>
    <w:bookmarkEnd w:id="38557"/>
    <w:bookmarkStart w:name="z38855" w:id="38558"/>
    <w:p>
      <w:pPr>
        <w:spacing w:after="0"/>
        <w:ind w:left="0"/>
        <w:jc w:val="both"/>
      </w:pPr>
      <w:r>
        <w:rPr>
          <w:rFonts w:ascii="Times New Roman"/>
          <w:b w:val="false"/>
          <w:i w:val="false"/>
          <w:color w:val="000000"/>
          <w:sz w:val="28"/>
        </w:rPr>
        <w:t>
      2) салықтардың және бюджетке төленетін басқа да міндетті төлемдердің толық және уақтылы түсуін қамтамасыз ету;</w:t>
      </w:r>
    </w:p>
    <w:bookmarkEnd w:id="38558"/>
    <w:bookmarkStart w:name="z38856" w:id="38559"/>
    <w:p>
      <w:pPr>
        <w:spacing w:after="0"/>
        <w:ind w:left="0"/>
        <w:jc w:val="both"/>
      </w:pPr>
      <w:r>
        <w:rPr>
          <w:rFonts w:ascii="Times New Roman"/>
          <w:b w:val="false"/>
          <w:i w:val="false"/>
          <w:color w:val="000000"/>
          <w:sz w:val="28"/>
        </w:rPr>
        <w:t>
      3) Қазақстан Республикасының заңнамасына сәйкес әлеуметтік төлемдерді есептеудің, ұстап қалудың және аударудың толықтығы мен уақытылылығын қамтамасыз ету;</w:t>
      </w:r>
    </w:p>
    <w:bookmarkEnd w:id="38559"/>
    <w:bookmarkStart w:name="z38857" w:id="38560"/>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38560"/>
    <w:bookmarkStart w:name="z38858" w:id="38561"/>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38561"/>
    <w:bookmarkStart w:name="z38859" w:id="38562"/>
    <w:p>
      <w:pPr>
        <w:spacing w:after="0"/>
        <w:ind w:left="0"/>
        <w:jc w:val="both"/>
      </w:pPr>
      <w:r>
        <w:rPr>
          <w:rFonts w:ascii="Times New Roman"/>
          <w:b w:val="false"/>
          <w:i w:val="false"/>
          <w:color w:val="000000"/>
          <w:sz w:val="28"/>
        </w:rPr>
        <w:t>
      6) этил спирті мен алкоголь өнімінің, темекі өнімдерінің өндірісі мен айналымын, сондай-ақ, мұнай өнімдері мен биоотынның айналымын мемлекеттік реттеу;</w:t>
      </w:r>
    </w:p>
    <w:bookmarkEnd w:id="38562"/>
    <w:bookmarkStart w:name="z38860" w:id="38563"/>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38563"/>
    <w:bookmarkStart w:name="z38861" w:id="38564"/>
    <w:p>
      <w:pPr>
        <w:spacing w:after="0"/>
        <w:ind w:left="0"/>
        <w:jc w:val="both"/>
      </w:pPr>
      <w:r>
        <w:rPr>
          <w:rFonts w:ascii="Times New Roman"/>
          <w:b w:val="false"/>
          <w:i w:val="false"/>
          <w:color w:val="000000"/>
          <w:sz w:val="28"/>
        </w:rPr>
        <w:t>
      14. Басқарманың құқықтары мен міндеттемелері:</w:t>
      </w:r>
    </w:p>
    <w:bookmarkEnd w:id="38564"/>
    <w:bookmarkStart w:name="z38862" w:id="38565"/>
    <w:p>
      <w:pPr>
        <w:spacing w:after="0"/>
        <w:ind w:left="0"/>
        <w:jc w:val="both"/>
      </w:pPr>
      <w:r>
        <w:rPr>
          <w:rFonts w:ascii="Times New Roman"/>
          <w:b w:val="false"/>
          <w:i w:val="false"/>
          <w:color w:val="000000"/>
          <w:sz w:val="28"/>
        </w:rPr>
        <w:t>
      1) құқықтары:</w:t>
      </w:r>
    </w:p>
    <w:bookmarkEnd w:id="38565"/>
    <w:bookmarkStart w:name="z38863" w:id="38566"/>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қамтамасыз ету және (немесе) ақпараттық жүйесінің деректерін көруге қол жеткізу құқығын қоспағанда, салық төлеуші (салық агенті) осындай бағдарламалық қамтамасыз етуді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қамтамасыз етудің және (немесе) ақпараттық жүйенің деректерін көруге қол жеткізу құқығын беруді талап ету;</w:t>
      </w:r>
    </w:p>
    <w:bookmarkEnd w:id="38566"/>
    <w:bookmarkStart w:name="z38864" w:id="38567"/>
    <w:p>
      <w:pPr>
        <w:spacing w:after="0"/>
        <w:ind w:left="0"/>
        <w:jc w:val="both"/>
      </w:pPr>
      <w:r>
        <w:rPr>
          <w:rFonts w:ascii="Times New Roman"/>
          <w:b w:val="false"/>
          <w:i w:val="false"/>
          <w:color w:val="000000"/>
          <w:sz w:val="28"/>
        </w:rPr>
        <w:t>
      салық төлеушіден (салық агентінен):</w:t>
      </w:r>
    </w:p>
    <w:bookmarkEnd w:id="38567"/>
    <w:bookmarkStart w:name="z38865" w:id="38568"/>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38568"/>
    <w:bookmarkStart w:name="z38866" w:id="38569"/>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38569"/>
    <w:bookmarkStart w:name="z38867" w:id="38570"/>
    <w:p>
      <w:pPr>
        <w:spacing w:after="0"/>
        <w:ind w:left="0"/>
        <w:jc w:val="both"/>
      </w:pPr>
      <w:r>
        <w:rPr>
          <w:rFonts w:ascii="Times New Roman"/>
          <w:b w:val="false"/>
          <w:i w:val="false"/>
          <w:color w:val="000000"/>
          <w:sz w:val="28"/>
        </w:rPr>
        <w:t>
      салықтық әкімшілендіруді жаңғырту және жетілдіру мақсатында салықтық әкімшілендірудің өзге де тәртібін көздейтін пилоттық жобалардың іске асырылуын (енгізілуін) және салық төлеушілердің салықтық міндеттемелерін орындауын жүзеге асыруды;</w:t>
      </w:r>
    </w:p>
    <w:bookmarkEnd w:id="38570"/>
    <w:bookmarkStart w:name="z38868" w:id="38571"/>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Қазақстан Республикасының салық заңнамасында ұсынылуы көзделген мәліметтерді алуға;</w:t>
      </w:r>
    </w:p>
    <w:bookmarkEnd w:id="38571"/>
    <w:bookmarkStart w:name="z38869" w:id="38572"/>
    <w:p>
      <w:pPr>
        <w:spacing w:after="0"/>
        <w:ind w:left="0"/>
        <w:jc w:val="both"/>
      </w:pPr>
      <w:r>
        <w:rPr>
          <w:rFonts w:ascii="Times New Roman"/>
          <w:b w:val="false"/>
          <w:i w:val="false"/>
          <w:color w:val="000000"/>
          <w:sz w:val="28"/>
        </w:rPr>
        <w:t>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Қазақстан Республикасының салық заңнамасында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w:t>
      </w:r>
    </w:p>
    <w:bookmarkEnd w:id="38572"/>
    <w:bookmarkStart w:name="z38870" w:id="38573"/>
    <w:p>
      <w:pPr>
        <w:spacing w:after="0"/>
        <w:ind w:left="0"/>
        <w:jc w:val="both"/>
      </w:pPr>
      <w:r>
        <w:rPr>
          <w:rFonts w:ascii="Times New Roman"/>
          <w:b w:val="false"/>
          <w:i w:val="false"/>
          <w:color w:val="000000"/>
          <w:sz w:val="28"/>
        </w:rPr>
        <w:t>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w:t>
      </w:r>
    </w:p>
    <w:bookmarkEnd w:id="38573"/>
    <w:bookmarkStart w:name="z38871" w:id="38574"/>
    <w:p>
      <w:pPr>
        <w:spacing w:after="0"/>
        <w:ind w:left="0"/>
        <w:jc w:val="both"/>
      </w:pPr>
      <w:r>
        <w:rPr>
          <w:rFonts w:ascii="Times New Roman"/>
          <w:b w:val="false"/>
          <w:i w:val="false"/>
          <w:color w:val="000000"/>
          <w:sz w:val="28"/>
        </w:rPr>
        <w:t>
      Қазақстан Республикасының мемлекеттік органдарынан және шет мемлекеттің органдарынан, декларанттардан, кеден ісі саласында қызметті жүзеге асыратын адамдардан, және тексерілетін адамдардан қажетті ақпаратты, сондай-ақ құжаттар мен кеден ісі саласына жататын мәліметтерді сұрату және алу;</w:t>
      </w:r>
    </w:p>
    <w:bookmarkEnd w:id="38574"/>
    <w:bookmarkStart w:name="z38872" w:id="38575"/>
    <w:p>
      <w:pPr>
        <w:spacing w:after="0"/>
        <w:ind w:left="0"/>
        <w:jc w:val="both"/>
      </w:pPr>
      <w:r>
        <w:rPr>
          <w:rFonts w:ascii="Times New Roman"/>
          <w:b w:val="false"/>
          <w:i w:val="false"/>
          <w:color w:val="000000"/>
          <w:sz w:val="28"/>
        </w:rPr>
        <w:t>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пайдалану;</w:t>
      </w:r>
    </w:p>
    <w:bookmarkEnd w:id="38575"/>
    <w:bookmarkStart w:name="z38873" w:id="38576"/>
    <w:p>
      <w:pPr>
        <w:spacing w:after="0"/>
        <w:ind w:left="0"/>
        <w:jc w:val="both"/>
      </w:pPr>
      <w:r>
        <w:rPr>
          <w:rFonts w:ascii="Times New Roman"/>
          <w:b w:val="false"/>
          <w:i w:val="false"/>
          <w:color w:val="000000"/>
          <w:sz w:val="28"/>
        </w:rPr>
        <w:t>
      Қазақстан Республикасының заңнамасында белгіленген тәртіппен ғылыми-зерттеу, оқу, баспа қызметін жүзеге асыру;</w:t>
      </w:r>
    </w:p>
    <w:bookmarkEnd w:id="38576"/>
    <w:bookmarkStart w:name="z38874" w:id="38577"/>
    <w:p>
      <w:pPr>
        <w:spacing w:after="0"/>
        <w:ind w:left="0"/>
        <w:jc w:val="both"/>
      </w:pPr>
      <w:r>
        <w:rPr>
          <w:rFonts w:ascii="Times New Roman"/>
          <w:b w:val="false"/>
          <w:i w:val="false"/>
          <w:color w:val="000000"/>
          <w:sz w:val="28"/>
        </w:rPr>
        <w:t>
      Қазақстан Республикасының заңнамасында белгіленген тәртіпте өзара ақпарат алмасуды, оның ішінде электрондық тәсілмен қамтамасыз ете отырып, мемлекеттік органдармен өзара іс-қимыл жасасу;</w:t>
      </w:r>
    </w:p>
    <w:bookmarkEnd w:id="38577"/>
    <w:bookmarkStart w:name="z38875" w:id="38578"/>
    <w:p>
      <w:pPr>
        <w:spacing w:after="0"/>
        <w:ind w:left="0"/>
        <w:jc w:val="both"/>
      </w:pPr>
      <w:r>
        <w:rPr>
          <w:rFonts w:ascii="Times New Roman"/>
          <w:b w:val="false"/>
          <w:i w:val="false"/>
          <w:color w:val="000000"/>
          <w:sz w:val="28"/>
        </w:rPr>
        <w:t>
      Қазақстан Республикасы салық заңнамасының мәселелері бойынша қоғамның салық мәдениетін және хабардар болуын арттыру бойынша іс-шаралар ұйымдастыру және өткізу;</w:t>
      </w:r>
    </w:p>
    <w:bookmarkEnd w:id="38578"/>
    <w:bookmarkStart w:name="z38876" w:id="38579"/>
    <w:p>
      <w:pPr>
        <w:spacing w:after="0"/>
        <w:ind w:left="0"/>
        <w:jc w:val="both"/>
      </w:pPr>
      <w:r>
        <w:rPr>
          <w:rFonts w:ascii="Times New Roman"/>
          <w:b w:val="false"/>
          <w:i w:val="false"/>
          <w:color w:val="000000"/>
          <w:sz w:val="28"/>
        </w:rPr>
        <w:t>
      Қазақстан Республикасында және шет мемлекеттерде салық заңнамасын қолдану практикасын талдау және қорыту, сондай-ақ Қазақстан Республикасының салық заңнамасын жетілдіру бойынша ұсыныстар енгізу;</w:t>
      </w:r>
    </w:p>
    <w:bookmarkEnd w:id="38579"/>
    <w:bookmarkStart w:name="z38877" w:id="38580"/>
    <w:p>
      <w:pPr>
        <w:spacing w:after="0"/>
        <w:ind w:left="0"/>
        <w:jc w:val="both"/>
      </w:pPr>
      <w:r>
        <w:rPr>
          <w:rFonts w:ascii="Times New Roman"/>
          <w:b w:val="false"/>
          <w:i w:val="false"/>
          <w:color w:val="000000"/>
          <w:sz w:val="28"/>
        </w:rPr>
        <w:t>
      Басқарманың құзыретіне кіретін мәселелер бойынша қолданыстағы заңнаманы пайдалану бойынша түсіндірмелер мен түсіндірулер беру;</w:t>
      </w:r>
    </w:p>
    <w:bookmarkEnd w:id="38580"/>
    <w:bookmarkStart w:name="z38878" w:id="38581"/>
    <w:p>
      <w:pPr>
        <w:spacing w:after="0"/>
        <w:ind w:left="0"/>
        <w:jc w:val="both"/>
      </w:pPr>
      <w:r>
        <w:rPr>
          <w:rFonts w:ascii="Times New Roman"/>
          <w:b w:val="false"/>
          <w:i w:val="false"/>
          <w:color w:val="000000"/>
          <w:sz w:val="28"/>
        </w:rPr>
        <w:t>
      әкімшінің қызметіне камералдық бақылау нәтижелері бойынша бұзушылықтарды жою туралы, сондай-ақ осы бұзушылықтар үшін босатылған бұның алдындағы әкімшінің қызметіне тексеру нәтижелері бойынша анықталған бұзушылықтарды жою туралы хабарлама жіберу;</w:t>
      </w:r>
    </w:p>
    <w:bookmarkEnd w:id="38581"/>
    <w:bookmarkStart w:name="z38879" w:id="38582"/>
    <w:p>
      <w:pPr>
        <w:spacing w:after="0"/>
        <w:ind w:left="0"/>
        <w:jc w:val="both"/>
      </w:pPr>
      <w:r>
        <w:rPr>
          <w:rFonts w:ascii="Times New Roman"/>
          <w:b w:val="false"/>
          <w:i w:val="false"/>
          <w:color w:val="000000"/>
          <w:sz w:val="28"/>
        </w:rPr>
        <w:t>
      этил спирті мен алкоголь өнімінің өндірілуін және айналымын реттеу мәселелері бойынша басқа мемлекеттердің және Қазақстан Республикасының жеке және заңды тұлғаларынан консультанттар мен сарапшыларды, басқа да мемлекеттік органдардың мамандарын тарту;</w:t>
      </w:r>
    </w:p>
    <w:bookmarkEnd w:id="38582"/>
    <w:bookmarkStart w:name="z38880" w:id="38583"/>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заңнамасына сәйкес құжаттарды, тауарларды, заттарды немесе өзге де мүлікті алып қою немесе арасынан алуды жүргізу;</w:t>
      </w:r>
    </w:p>
    <w:bookmarkEnd w:id="38583"/>
    <w:bookmarkStart w:name="z38881" w:id="38584"/>
    <w:p>
      <w:pPr>
        <w:spacing w:after="0"/>
        <w:ind w:left="0"/>
        <w:jc w:val="both"/>
      </w:pPr>
      <w:r>
        <w:rPr>
          <w:rFonts w:ascii="Times New Roman"/>
          <w:b w:val="false"/>
          <w:i w:val="false"/>
          <w:color w:val="000000"/>
          <w:sz w:val="28"/>
        </w:rPr>
        <w:t>
      әкімшілік құқық бұзушылық туралы хаттамалар жасау және істерді қарау, әкімшілік ұстауды жүзеге асыру, сондай-ақ Қазақстан Республикасының әкімшілік құқық бұзушылық туралы кодексінде көзделген басқа шараларды қолдану;</w:t>
      </w:r>
    </w:p>
    <w:bookmarkEnd w:id="38584"/>
    <w:bookmarkStart w:name="z38882" w:id="38585"/>
    <w:p>
      <w:pPr>
        <w:spacing w:after="0"/>
        <w:ind w:left="0"/>
        <w:jc w:val="both"/>
      </w:pPr>
      <w:r>
        <w:rPr>
          <w:rFonts w:ascii="Times New Roman"/>
          <w:b w:val="false"/>
          <w:i w:val="false"/>
          <w:color w:val="000000"/>
          <w:sz w:val="28"/>
        </w:rPr>
        <w:t>
      Қазақстан Республикасының заңнамалық актілеріне сәйкес фактілер мен оқиғаларды құжаттау, бейне- және аудиожазба, кино- және фотоға түсіру жүргізу;</w:t>
      </w:r>
    </w:p>
    <w:bookmarkEnd w:id="38585"/>
    <w:bookmarkStart w:name="z38883" w:id="38586"/>
    <w:p>
      <w:pPr>
        <w:spacing w:after="0"/>
        <w:ind w:left="0"/>
        <w:jc w:val="both"/>
      </w:pPr>
      <w:r>
        <w:rPr>
          <w:rFonts w:ascii="Times New Roman"/>
          <w:b w:val="false"/>
          <w:i w:val="false"/>
          <w:color w:val="000000"/>
          <w:sz w:val="28"/>
        </w:rPr>
        <w:t>
      Қазақстан Республикасының Еңбек кодексінде және мемлекеттік қызмет туралы заңнамасында көзделген жағдайларда және тәртіппен қызметкерлерді көтермелеу, оларға тәртіптік жаза қолдану, қызметкерлерді материалдық жауапкершілікке тарту;</w:t>
      </w:r>
    </w:p>
    <w:bookmarkEnd w:id="38586"/>
    <w:bookmarkStart w:name="z38884" w:id="38587"/>
    <w:p>
      <w:pPr>
        <w:spacing w:after="0"/>
        <w:ind w:left="0"/>
        <w:jc w:val="both"/>
      </w:pPr>
      <w:r>
        <w:rPr>
          <w:rFonts w:ascii="Times New Roman"/>
          <w:b w:val="false"/>
          <w:i w:val="false"/>
          <w:color w:val="000000"/>
          <w:sz w:val="28"/>
        </w:rPr>
        <w:t>
      Қазақстан Республикасында қылмысқа қарсы күрес бағдарламаларын әзірлеуге және іске асыруға қатысу;</w:t>
      </w:r>
    </w:p>
    <w:bookmarkEnd w:id="38587"/>
    <w:bookmarkStart w:name="z38885" w:id="38588"/>
    <w:p>
      <w:pPr>
        <w:spacing w:after="0"/>
        <w:ind w:left="0"/>
        <w:jc w:val="both"/>
      </w:pPr>
      <w:r>
        <w:rPr>
          <w:rFonts w:ascii="Times New Roman"/>
          <w:b w:val="false"/>
          <w:i w:val="false"/>
          <w:color w:val="000000"/>
          <w:sz w:val="28"/>
        </w:rPr>
        <w:t>
      Басқарма қызметкерлеріне даярлауды, қайта даярлауды және біліктілігін арттыруды жүзеге асыру;</w:t>
      </w:r>
    </w:p>
    <w:bookmarkEnd w:id="38588"/>
    <w:bookmarkStart w:name="z38886" w:id="38589"/>
    <w:p>
      <w:pPr>
        <w:spacing w:after="0"/>
        <w:ind w:left="0"/>
        <w:jc w:val="both"/>
      </w:pPr>
      <w:r>
        <w:rPr>
          <w:rFonts w:ascii="Times New Roman"/>
          <w:b w:val="false"/>
          <w:i w:val="false"/>
          <w:color w:val="000000"/>
          <w:sz w:val="28"/>
        </w:rPr>
        <w:t>
      Қазақстан Республикасының заңнамасына сәйкес Басқарма құқықтары мен мүдделерін қорғау мақсатында сотқа жүгіну, талап арыздар беру;</w:t>
      </w:r>
    </w:p>
    <w:bookmarkEnd w:id="38589"/>
    <w:bookmarkStart w:name="z38887" w:id="38590"/>
    <w:p>
      <w:pPr>
        <w:spacing w:after="0"/>
        <w:ind w:left="0"/>
        <w:jc w:val="both"/>
      </w:pPr>
      <w:r>
        <w:rPr>
          <w:rFonts w:ascii="Times New Roman"/>
          <w:b w:val="false"/>
          <w:i w:val="false"/>
          <w:color w:val="000000"/>
          <w:sz w:val="28"/>
        </w:rPr>
        <w:t>
      қолданыстағы заңнамалық актілерде көзделген өзге де құқықтарды жүзеге асыру;</w:t>
      </w:r>
    </w:p>
    <w:bookmarkEnd w:id="38590"/>
    <w:bookmarkStart w:name="z38888" w:id="38591"/>
    <w:p>
      <w:pPr>
        <w:spacing w:after="0"/>
        <w:ind w:left="0"/>
        <w:jc w:val="both"/>
      </w:pPr>
      <w:r>
        <w:rPr>
          <w:rFonts w:ascii="Times New Roman"/>
          <w:b w:val="false"/>
          <w:i w:val="false"/>
          <w:color w:val="000000"/>
          <w:sz w:val="28"/>
        </w:rPr>
        <w:t>
      2) міндеттері:</w:t>
      </w:r>
    </w:p>
    <w:bookmarkEnd w:id="38591"/>
    <w:bookmarkStart w:name="z38889" w:id="38592"/>
    <w:p>
      <w:pPr>
        <w:spacing w:after="0"/>
        <w:ind w:left="0"/>
        <w:jc w:val="both"/>
      </w:pPr>
      <w:r>
        <w:rPr>
          <w:rFonts w:ascii="Times New Roman"/>
          <w:b w:val="false"/>
          <w:i w:val="false"/>
          <w:color w:val="000000"/>
          <w:sz w:val="28"/>
        </w:rPr>
        <w:t>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 Қазақстан Республикасының салық заңнамасын қолдану жөніндегі мәселелерді түсіндіру;</w:t>
      </w:r>
    </w:p>
    <w:bookmarkEnd w:id="38592"/>
    <w:bookmarkStart w:name="z38890" w:id="38593"/>
    <w:p>
      <w:pPr>
        <w:spacing w:after="0"/>
        <w:ind w:left="0"/>
        <w:jc w:val="both"/>
      </w:pPr>
      <w:r>
        <w:rPr>
          <w:rFonts w:ascii="Times New Roman"/>
          <w:b w:val="false"/>
          <w:i w:val="false"/>
          <w:color w:val="000000"/>
          <w:sz w:val="28"/>
        </w:rPr>
        <w:t>
      өз құзыреті шегінде салықтық міндеттеменің туындауы, орындалуы және тоқтатылуы жөнінде түсіндірмелерді жүзеге асыру және түсіндірулер беру;</w:t>
      </w:r>
    </w:p>
    <w:bookmarkEnd w:id="38593"/>
    <w:bookmarkStart w:name="z38891" w:id="38594"/>
    <w:p>
      <w:pPr>
        <w:spacing w:after="0"/>
        <w:ind w:left="0"/>
        <w:jc w:val="both"/>
      </w:pPr>
      <w:r>
        <w:rPr>
          <w:rFonts w:ascii="Times New Roman"/>
          <w:b w:val="false"/>
          <w:i w:val="false"/>
          <w:color w:val="000000"/>
          <w:sz w:val="28"/>
        </w:rPr>
        <w:t>
      талап қоюдың ескіру мерзімі ішінде салықтардың және бюджетке төленетін төлемдерді төлеу фактісін растайтын мәліметтердің сақталуын қамтамасыз ету;</w:t>
      </w:r>
    </w:p>
    <w:bookmarkEnd w:id="38594"/>
    <w:bookmarkStart w:name="z38892" w:id="38595"/>
    <w:p>
      <w:pPr>
        <w:spacing w:after="0"/>
        <w:ind w:left="0"/>
        <w:jc w:val="both"/>
      </w:pPr>
      <w:r>
        <w:rPr>
          <w:rFonts w:ascii="Times New Roman"/>
          <w:b w:val="false"/>
          <w:i w:val="false"/>
          <w:color w:val="000000"/>
          <w:sz w:val="28"/>
        </w:rPr>
        <w:t>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w:t>
      </w:r>
    </w:p>
    <w:bookmarkEnd w:id="38595"/>
    <w:bookmarkStart w:name="z38893" w:id="38596"/>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Кодексінде (Салық кодексі) айқындалған тәртіппен және жағдайларда уәкілетті органның интернет-ресурсында:</w:t>
      </w:r>
    </w:p>
    <w:bookmarkEnd w:id="38596"/>
    <w:bookmarkStart w:name="z38894" w:id="38597"/>
    <w:p>
      <w:pPr>
        <w:spacing w:after="0"/>
        <w:ind w:left="0"/>
        <w:jc w:val="both"/>
      </w:pPr>
      <w:r>
        <w:rPr>
          <w:rFonts w:ascii="Times New Roman"/>
          <w:b w:val="false"/>
          <w:i w:val="false"/>
          <w:color w:val="000000"/>
          <w:sz w:val="28"/>
        </w:rPr>
        <w:t>
      салықтық берешегі бар;</w:t>
      </w:r>
    </w:p>
    <w:bookmarkEnd w:id="38597"/>
    <w:bookmarkStart w:name="z38895" w:id="38598"/>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38598"/>
    <w:bookmarkStart w:name="z38896" w:id="38599"/>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w:t>
      </w:r>
    </w:p>
    <w:bookmarkEnd w:id="38599"/>
    <w:bookmarkStart w:name="z38897" w:id="38600"/>
    <w:p>
      <w:pPr>
        <w:spacing w:after="0"/>
        <w:ind w:left="0"/>
        <w:jc w:val="both"/>
      </w:pPr>
      <w:r>
        <w:rPr>
          <w:rFonts w:ascii="Times New Roman"/>
          <w:b w:val="false"/>
          <w:i w:val="false"/>
          <w:color w:val="000000"/>
          <w:sz w:val="28"/>
        </w:rPr>
        <w:t>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w:t>
      </w:r>
    </w:p>
    <w:bookmarkEnd w:id="38600"/>
    <w:bookmarkStart w:name="z38898" w:id="38601"/>
    <w:p>
      <w:pPr>
        <w:spacing w:after="0"/>
        <w:ind w:left="0"/>
        <w:jc w:val="both"/>
      </w:pPr>
      <w:r>
        <w:rPr>
          <w:rFonts w:ascii="Times New Roman"/>
          <w:b w:val="false"/>
          <w:i w:val="false"/>
          <w:color w:val="000000"/>
          <w:sz w:val="28"/>
        </w:rPr>
        <w:t>
      салықтық міндеттеменің орындалуын қамтамасыз ету тәсілдерін қолдану және салық төлеушінің (салық агентінің) салықтық берешегін мәжбүрлеу тәртібімен өндіріп алу;</w:t>
      </w:r>
    </w:p>
    <w:bookmarkEnd w:id="38601"/>
    <w:bookmarkStart w:name="z38899" w:id="38602"/>
    <w:p>
      <w:pPr>
        <w:spacing w:after="0"/>
        <w:ind w:left="0"/>
        <w:jc w:val="both"/>
      </w:pPr>
      <w:r>
        <w:rPr>
          <w:rFonts w:ascii="Times New Roman"/>
          <w:b w:val="false"/>
          <w:i w:val="false"/>
          <w:color w:val="000000"/>
          <w:sz w:val="28"/>
        </w:rPr>
        <w:t>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w:t>
      </w:r>
    </w:p>
    <w:bookmarkEnd w:id="38602"/>
    <w:bookmarkStart w:name="z38900" w:id="38603"/>
    <w:p>
      <w:pPr>
        <w:spacing w:after="0"/>
        <w:ind w:left="0"/>
        <w:jc w:val="both"/>
      </w:pPr>
      <w:r>
        <w:rPr>
          <w:rFonts w:ascii="Times New Roman"/>
          <w:b w:val="false"/>
          <w:i w:val="false"/>
          <w:color w:val="000000"/>
          <w:sz w:val="28"/>
        </w:rPr>
        <w:t>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w:t>
      </w:r>
    </w:p>
    <w:bookmarkEnd w:id="38603"/>
    <w:bookmarkStart w:name="z38901" w:id="38604"/>
    <w:p>
      <w:pPr>
        <w:spacing w:after="0"/>
        <w:ind w:left="0"/>
        <w:jc w:val="both"/>
      </w:pPr>
      <w:r>
        <w:rPr>
          <w:rFonts w:ascii="Times New Roman"/>
          <w:b w:val="false"/>
          <w:i w:val="false"/>
          <w:color w:val="000000"/>
          <w:sz w:val="28"/>
        </w:rPr>
        <w:t>
      салық төлеушінің (салық агентінің) салықтық өтініші бойынша Салық кодексінде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w:t>
      </w:r>
    </w:p>
    <w:bookmarkEnd w:id="38604"/>
    <w:bookmarkStart w:name="z38902" w:id="38605"/>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мемлекеттік реттеу мәселелері бойынша субъектілерге тексеру жүргізу;</w:t>
      </w:r>
    </w:p>
    <w:bookmarkEnd w:id="38605"/>
    <w:bookmarkStart w:name="z38903" w:id="38606"/>
    <w:p>
      <w:pPr>
        <w:spacing w:after="0"/>
        <w:ind w:left="0"/>
        <w:jc w:val="both"/>
      </w:pPr>
      <w:r>
        <w:rPr>
          <w:rFonts w:ascii="Times New Roman"/>
          <w:b w:val="false"/>
          <w:i w:val="false"/>
          <w:color w:val="000000"/>
          <w:sz w:val="28"/>
        </w:rPr>
        <w:t>
      салықтық құпияны және Қазақстан Республикасының заңнамасымен қорғалатын өзге де құпияны сақтау;</w:t>
      </w:r>
    </w:p>
    <w:bookmarkEnd w:id="38606"/>
    <w:bookmarkStart w:name="z38904" w:id="38607"/>
    <w:p>
      <w:pPr>
        <w:spacing w:after="0"/>
        <w:ind w:left="0"/>
        <w:jc w:val="both"/>
      </w:pPr>
      <w:r>
        <w:rPr>
          <w:rFonts w:ascii="Times New Roman"/>
          <w:b w:val="false"/>
          <w:i w:val="false"/>
          <w:color w:val="000000"/>
          <w:sz w:val="28"/>
        </w:rPr>
        <w:t>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w:t>
      </w:r>
    </w:p>
    <w:bookmarkEnd w:id="38607"/>
    <w:bookmarkStart w:name="z38905" w:id="38608"/>
    <w:p>
      <w:pPr>
        <w:spacing w:after="0"/>
        <w:ind w:left="0"/>
        <w:jc w:val="both"/>
      </w:pPr>
      <w:r>
        <w:rPr>
          <w:rFonts w:ascii="Times New Roman"/>
          <w:b w:val="false"/>
          <w:i w:val="false"/>
          <w:color w:val="000000"/>
          <w:sz w:val="28"/>
        </w:rPr>
        <w:t>
      бұқаралық ақпарат құралдарында өсімпұлдары бойынша берешегі бар салық төлеушілердің (салық агенттерінің), сондай-ақ әрекетсіз заңды тұлғалардың және Қазақстан Республикасының заңнамасымен белгіленген тәртіпте және жағдайда салық төлеушілердің тізімдерін жариялау;</w:t>
      </w:r>
    </w:p>
    <w:bookmarkEnd w:id="38608"/>
    <w:bookmarkStart w:name="z38906" w:id="38609"/>
    <w:p>
      <w:pPr>
        <w:spacing w:after="0"/>
        <w:ind w:left="0"/>
        <w:jc w:val="both"/>
      </w:pPr>
      <w:r>
        <w:rPr>
          <w:rFonts w:ascii="Times New Roman"/>
          <w:b w:val="false"/>
          <w:i w:val="false"/>
          <w:color w:val="000000"/>
          <w:sz w:val="28"/>
        </w:rPr>
        <w:t>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w:t>
      </w:r>
    </w:p>
    <w:bookmarkEnd w:id="38609"/>
    <w:bookmarkStart w:name="z38907" w:id="38610"/>
    <w:p>
      <w:pPr>
        <w:spacing w:after="0"/>
        <w:ind w:left="0"/>
        <w:jc w:val="both"/>
      </w:pPr>
      <w:r>
        <w:rPr>
          <w:rFonts w:ascii="Times New Roman"/>
          <w:b w:val="false"/>
          <w:i w:val="false"/>
          <w:color w:val="000000"/>
          <w:sz w:val="28"/>
        </w:rPr>
        <w:t>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bookmarkEnd w:id="38610"/>
    <w:bookmarkStart w:name="z38908" w:id="38611"/>
    <w:p>
      <w:pPr>
        <w:spacing w:after="0"/>
        <w:ind w:left="0"/>
        <w:jc w:val="both"/>
      </w:pPr>
      <w:r>
        <w:rPr>
          <w:rFonts w:ascii="Times New Roman"/>
          <w:b w:val="false"/>
          <w:i w:val="false"/>
          <w:color w:val="000000"/>
          <w:sz w:val="28"/>
        </w:rPr>
        <w:t>
      Қазақстан Республикасының заңнамасына сәйкес мемлекеттік кірістер органдарының қызметіне, мемлекеттік кірістер органдарының лауазымды адамдарына және олардың отбасы мүшелеріне қатысты құқыққа қарсы іс-әрекеттерден қорғауды қамтамасыз ету;</w:t>
      </w:r>
    </w:p>
    <w:bookmarkEnd w:id="38611"/>
    <w:bookmarkStart w:name="z38909" w:id="38612"/>
    <w:p>
      <w:pPr>
        <w:spacing w:after="0"/>
        <w:ind w:left="0"/>
        <w:jc w:val="both"/>
      </w:pPr>
      <w:r>
        <w:rPr>
          <w:rFonts w:ascii="Times New Roman"/>
          <w:b w:val="false"/>
          <w:i w:val="false"/>
          <w:color w:val="000000"/>
          <w:sz w:val="28"/>
        </w:rPr>
        <w:t>
      салық төлеушілердің (салық агенттерінің) құқықтарын сақтау;</w:t>
      </w:r>
    </w:p>
    <w:bookmarkEnd w:id="38612"/>
    <w:bookmarkStart w:name="z38910" w:id="38613"/>
    <w:p>
      <w:pPr>
        <w:spacing w:after="0"/>
        <w:ind w:left="0"/>
        <w:jc w:val="both"/>
      </w:pPr>
      <w:r>
        <w:rPr>
          <w:rFonts w:ascii="Times New Roman"/>
          <w:b w:val="false"/>
          <w:i w:val="false"/>
          <w:color w:val="000000"/>
          <w:sz w:val="28"/>
        </w:rPr>
        <w:t>
      мемлекет мүдделерін қорғау;</w:t>
      </w:r>
    </w:p>
    <w:bookmarkEnd w:id="38613"/>
    <w:bookmarkStart w:name="z38911" w:id="38614"/>
    <w:p>
      <w:pPr>
        <w:spacing w:after="0"/>
        <w:ind w:left="0"/>
        <w:jc w:val="both"/>
      </w:pPr>
      <w:r>
        <w:rPr>
          <w:rFonts w:ascii="Times New Roman"/>
          <w:b w:val="false"/>
          <w:i w:val="false"/>
          <w:color w:val="000000"/>
          <w:sz w:val="28"/>
        </w:rPr>
        <w:t>
      Қазақстан Республикасының заңнамасында белгіленген тәртіппен және мерзімде мемлекеттік кірістер органының және (немесе) мемлекеттік кірістер органы лауазымды адамдарының әрекеттеріне (әрекетсіздігіне) шағымын қарау;</w:t>
      </w:r>
    </w:p>
    <w:bookmarkEnd w:id="38614"/>
    <w:bookmarkStart w:name="z38912" w:id="38615"/>
    <w:p>
      <w:pPr>
        <w:spacing w:after="0"/>
        <w:ind w:left="0"/>
        <w:jc w:val="both"/>
      </w:pPr>
      <w:r>
        <w:rPr>
          <w:rFonts w:ascii="Times New Roman"/>
          <w:b w:val="false"/>
          <w:i w:val="false"/>
          <w:color w:val="000000"/>
          <w:sz w:val="28"/>
        </w:rPr>
        <w:t>
      мемлекеттік көрсетілетін қызметтердің регламенттеріне және стандарттарына сәйкес мемлекеттік қызметтер көрсету;</w:t>
      </w:r>
    </w:p>
    <w:bookmarkEnd w:id="38615"/>
    <w:bookmarkStart w:name="z38913" w:id="38616"/>
    <w:p>
      <w:pPr>
        <w:spacing w:after="0"/>
        <w:ind w:left="0"/>
        <w:jc w:val="both"/>
      </w:pPr>
      <w:r>
        <w:rPr>
          <w:rFonts w:ascii="Times New Roman"/>
          <w:b w:val="false"/>
          <w:i w:val="false"/>
          <w:color w:val="000000"/>
          <w:sz w:val="28"/>
        </w:rPr>
        <w:t>
      Қазақстан Республикасының әкімшілік құқық бұзушылық туралы заңнамасында белгіленген тәртіппен әкімшілік жауапкершілікке тарту;</w:t>
      </w:r>
    </w:p>
    <w:bookmarkEnd w:id="38616"/>
    <w:bookmarkStart w:name="z38914" w:id="38617"/>
    <w:p>
      <w:pPr>
        <w:spacing w:after="0"/>
        <w:ind w:left="0"/>
        <w:jc w:val="both"/>
      </w:pPr>
      <w:r>
        <w:rPr>
          <w:rFonts w:ascii="Times New Roman"/>
          <w:b w:val="false"/>
          <w:i w:val="false"/>
          <w:color w:val="000000"/>
          <w:sz w:val="28"/>
        </w:rPr>
        <w:t>
      Қазақстан Республикасының заннамасымен көзделген өзге де міндеттерді жүзеге асыру.</w:t>
      </w:r>
    </w:p>
    <w:bookmarkEnd w:id="38617"/>
    <w:bookmarkStart w:name="z38915" w:id="38618"/>
    <w:p>
      <w:pPr>
        <w:spacing w:after="0"/>
        <w:ind w:left="0"/>
        <w:jc w:val="both"/>
      </w:pPr>
      <w:r>
        <w:rPr>
          <w:rFonts w:ascii="Times New Roman"/>
          <w:b w:val="false"/>
          <w:i w:val="false"/>
          <w:color w:val="000000"/>
          <w:sz w:val="28"/>
        </w:rPr>
        <w:t>
      15. Функциялары:</w:t>
      </w:r>
    </w:p>
    <w:bookmarkEnd w:id="38618"/>
    <w:bookmarkStart w:name="z38916" w:id="38619"/>
    <w:p>
      <w:pPr>
        <w:spacing w:after="0"/>
        <w:ind w:left="0"/>
        <w:jc w:val="both"/>
      </w:pPr>
      <w:r>
        <w:rPr>
          <w:rFonts w:ascii="Times New Roman"/>
          <w:b w:val="false"/>
          <w:i w:val="false"/>
          <w:color w:val="000000"/>
          <w:sz w:val="28"/>
        </w:rPr>
        <w:t>
      1) салықтық бақылауды жүзеге асыру;</w:t>
      </w:r>
    </w:p>
    <w:bookmarkEnd w:id="38619"/>
    <w:bookmarkStart w:name="z38917" w:id="38620"/>
    <w:p>
      <w:pPr>
        <w:spacing w:after="0"/>
        <w:ind w:left="0"/>
        <w:jc w:val="both"/>
      </w:pPr>
      <w:r>
        <w:rPr>
          <w:rFonts w:ascii="Times New Roman"/>
          <w:b w:val="false"/>
          <w:i w:val="false"/>
          <w:color w:val="000000"/>
          <w:sz w:val="28"/>
        </w:rPr>
        <w:t>
      2) есеп жүргізу тәртібі бұзылған жағдайда жанама әдістер негізінде салық салу объектілерін және (немесе) салық салуға байланысты объектілерді (активтерді, міндеттемелерді, айналымды, шығындарды, шығыстарды) айқындау;</w:t>
      </w:r>
    </w:p>
    <w:bookmarkEnd w:id="38620"/>
    <w:bookmarkStart w:name="z38918" w:id="38621"/>
    <w:p>
      <w:pPr>
        <w:spacing w:after="0"/>
        <w:ind w:left="0"/>
        <w:jc w:val="both"/>
      </w:pPr>
      <w:r>
        <w:rPr>
          <w:rFonts w:ascii="Times New Roman"/>
          <w:b w:val="false"/>
          <w:i w:val="false"/>
          <w:color w:val="000000"/>
          <w:sz w:val="28"/>
        </w:rPr>
        <w:t>
      3) Қазақстан Республикасының заңнамасында көзделген тәртіпте жоспардан тыс салықтық тексерулерді жүзеге асыру;</w:t>
      </w:r>
    </w:p>
    <w:bookmarkEnd w:id="38621"/>
    <w:bookmarkStart w:name="z38919" w:id="38622"/>
    <w:p>
      <w:pPr>
        <w:spacing w:after="0"/>
        <w:ind w:left="0"/>
        <w:jc w:val="both"/>
      </w:pPr>
      <w:r>
        <w:rPr>
          <w:rFonts w:ascii="Times New Roman"/>
          <w:b w:val="false"/>
          <w:i w:val="false"/>
          <w:color w:val="000000"/>
          <w:sz w:val="28"/>
        </w:rPr>
        <w:t>
      4) салық төлеушілердің мемлекеттік деректер базасын қалыптастыру;</w:t>
      </w:r>
    </w:p>
    <w:bookmarkEnd w:id="38622"/>
    <w:bookmarkStart w:name="z38920" w:id="38623"/>
    <w:p>
      <w:pPr>
        <w:spacing w:after="0"/>
        <w:ind w:left="0"/>
        <w:jc w:val="both"/>
      </w:pPr>
      <w:r>
        <w:rPr>
          <w:rFonts w:ascii="Times New Roman"/>
          <w:b w:val="false"/>
          <w:i w:val="false"/>
          <w:color w:val="000000"/>
          <w:sz w:val="28"/>
        </w:rPr>
        <w:t>
      5) салық берешегін, кеден төлемдері, салықтар, арнайы, демпингке қарсы және өтем баждар, өсімпұлдар, пайыздар және әлеуметтік төлемдер бойынша берешекті мәжбүрлеп өндіріп алу бойынша жұмыстарды ұйымдастыру және қамтамасыз ету;</w:t>
      </w:r>
    </w:p>
    <w:bookmarkEnd w:id="38623"/>
    <w:bookmarkStart w:name="z38921" w:id="38624"/>
    <w:p>
      <w:pPr>
        <w:spacing w:after="0"/>
        <w:ind w:left="0"/>
        <w:jc w:val="both"/>
      </w:pPr>
      <w:r>
        <w:rPr>
          <w:rFonts w:ascii="Times New Roman"/>
          <w:b w:val="false"/>
          <w:i w:val="false"/>
          <w:color w:val="000000"/>
          <w:sz w:val="28"/>
        </w:rPr>
        <w:t>
      6) Қазақстан Республикасының салық заңнамасымен және тиісті халықаралық шарттарда белгіленген тәртіпте халықаралық шарттардың ережелерін қолдану;</w:t>
      </w:r>
    </w:p>
    <w:bookmarkEnd w:id="38624"/>
    <w:bookmarkStart w:name="z38922" w:id="38625"/>
    <w:p>
      <w:pPr>
        <w:spacing w:after="0"/>
        <w:ind w:left="0"/>
        <w:jc w:val="both"/>
      </w:pPr>
      <w:r>
        <w:rPr>
          <w:rFonts w:ascii="Times New Roman"/>
          <w:b w:val="false"/>
          <w:i w:val="false"/>
          <w:color w:val="000000"/>
          <w:sz w:val="28"/>
        </w:rPr>
        <w:t xml:space="preserve">
      7) Қазақстан Республикасының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мәмілелерді жарамсыз деп тану, заңды тұлғаны тарату туралы талап арызды, сондай-ақ Қазақстан Республикасының заңнамасында белгіленген құзыретке және міндеттерге сәйкес өзге де талап арыздарды беру;</w:t>
      </w:r>
    </w:p>
    <w:bookmarkEnd w:id="38625"/>
    <w:bookmarkStart w:name="z38923" w:id="38626"/>
    <w:p>
      <w:pPr>
        <w:spacing w:after="0"/>
        <w:ind w:left="0"/>
        <w:jc w:val="both"/>
      </w:pPr>
      <w:r>
        <w:rPr>
          <w:rFonts w:ascii="Times New Roman"/>
          <w:b w:val="false"/>
          <w:i w:val="false"/>
          <w:color w:val="000000"/>
          <w:sz w:val="28"/>
        </w:rPr>
        <w:t>
      8) нормативтік құқықтық актілермен белгіленген құзыреті шегінде салықтық және салықтық емес түсімдердің есепке жатқызуын және/немесе қайтаруын жүзеге асыру;</w:t>
      </w:r>
    </w:p>
    <w:bookmarkEnd w:id="38626"/>
    <w:bookmarkStart w:name="z38924" w:id="38627"/>
    <w:p>
      <w:pPr>
        <w:spacing w:after="0"/>
        <w:ind w:left="0"/>
        <w:jc w:val="both"/>
      </w:pPr>
      <w:r>
        <w:rPr>
          <w:rFonts w:ascii="Times New Roman"/>
          <w:b w:val="false"/>
          <w:i w:val="false"/>
          <w:color w:val="000000"/>
          <w:sz w:val="28"/>
        </w:rPr>
        <w:t>
      9) салық заңнамасының сақталуына бақылауды жүзеге асыру бойынша орталық және жергілікті мемлекеттік органдармен өзара іс-қимыл жасау;</w:t>
      </w:r>
    </w:p>
    <w:bookmarkEnd w:id="38627"/>
    <w:bookmarkStart w:name="z38925" w:id="38628"/>
    <w:p>
      <w:pPr>
        <w:spacing w:after="0"/>
        <w:ind w:left="0"/>
        <w:jc w:val="both"/>
      </w:pPr>
      <w:r>
        <w:rPr>
          <w:rFonts w:ascii="Times New Roman"/>
          <w:b w:val="false"/>
          <w:i w:val="false"/>
          <w:color w:val="000000"/>
          <w:sz w:val="28"/>
        </w:rPr>
        <w:t>
      10) салықтық және кедендік әкімшілендіруді жаңғыртуға және бизнес-процесін ре-инжинирингтеуге қатысу;</w:t>
      </w:r>
    </w:p>
    <w:bookmarkEnd w:id="38628"/>
    <w:bookmarkStart w:name="z38926" w:id="38629"/>
    <w:p>
      <w:pPr>
        <w:spacing w:after="0"/>
        <w:ind w:left="0"/>
        <w:jc w:val="both"/>
      </w:pPr>
      <w:r>
        <w:rPr>
          <w:rFonts w:ascii="Times New Roman"/>
          <w:b w:val="false"/>
          <w:i w:val="false"/>
          <w:color w:val="000000"/>
          <w:sz w:val="28"/>
        </w:rPr>
        <w:t>
      11) салықтық әкімшілендіруді жүзеге асыру;</w:t>
      </w:r>
    </w:p>
    <w:bookmarkEnd w:id="38629"/>
    <w:bookmarkStart w:name="z38927" w:id="38630"/>
    <w:p>
      <w:pPr>
        <w:spacing w:after="0"/>
        <w:ind w:left="0"/>
        <w:jc w:val="both"/>
      </w:pPr>
      <w:r>
        <w:rPr>
          <w:rFonts w:ascii="Times New Roman"/>
          <w:b w:val="false"/>
          <w:i w:val="false"/>
          <w:color w:val="000000"/>
          <w:sz w:val="28"/>
        </w:rPr>
        <w:t>
      12) Қазақстан Республикасының заңнамасымен осы органның іс жүргізуіне жатқызылған әкімшілік құқық бұзушылықтарды анықтау және қарау;</w:t>
      </w:r>
    </w:p>
    <w:bookmarkEnd w:id="38630"/>
    <w:bookmarkStart w:name="z38928" w:id="38631"/>
    <w:p>
      <w:pPr>
        <w:spacing w:after="0"/>
        <w:ind w:left="0"/>
        <w:jc w:val="both"/>
      </w:pPr>
      <w:r>
        <w:rPr>
          <w:rFonts w:ascii="Times New Roman"/>
          <w:b w:val="false"/>
          <w:i w:val="false"/>
          <w:color w:val="000000"/>
          <w:sz w:val="28"/>
        </w:rPr>
        <w:t>
      13) өз құзыреті шегінде салық міндеттемесінің туындауы, орындалуы және тоқтатылуы жөнінде түсіндіруді жүзеге асыру және түсіндірмелер беру;</w:t>
      </w:r>
    </w:p>
    <w:bookmarkEnd w:id="38631"/>
    <w:bookmarkStart w:name="z38929" w:id="38632"/>
    <w:p>
      <w:pPr>
        <w:spacing w:after="0"/>
        <w:ind w:left="0"/>
        <w:jc w:val="both"/>
      </w:pPr>
      <w:r>
        <w:rPr>
          <w:rFonts w:ascii="Times New Roman"/>
          <w:b w:val="false"/>
          <w:i w:val="false"/>
          <w:color w:val="000000"/>
          <w:sz w:val="28"/>
        </w:rPr>
        <w:t>
      14) тәуекелдерді басқару жүйесін пайдалану;</w:t>
      </w:r>
    </w:p>
    <w:bookmarkEnd w:id="38632"/>
    <w:bookmarkStart w:name="z38930" w:id="38633"/>
    <w:p>
      <w:pPr>
        <w:spacing w:after="0"/>
        <w:ind w:left="0"/>
        <w:jc w:val="both"/>
      </w:pPr>
      <w:r>
        <w:rPr>
          <w:rFonts w:ascii="Times New Roman"/>
          <w:b w:val="false"/>
          <w:i w:val="false"/>
          <w:color w:val="000000"/>
          <w:sz w:val="28"/>
        </w:rPr>
        <w:t>
      15) бюджетке салықтардың өндірудің толықтығын және аудару уақтылығын қамтамасыз ету;</w:t>
      </w:r>
    </w:p>
    <w:bookmarkEnd w:id="38633"/>
    <w:bookmarkStart w:name="z38931" w:id="38634"/>
    <w:p>
      <w:pPr>
        <w:spacing w:after="0"/>
        <w:ind w:left="0"/>
        <w:jc w:val="both"/>
      </w:pPr>
      <w:r>
        <w:rPr>
          <w:rFonts w:ascii="Times New Roman"/>
          <w:b w:val="false"/>
          <w:i w:val="false"/>
          <w:color w:val="000000"/>
          <w:sz w:val="28"/>
        </w:rPr>
        <w:t>
      16) құзыреті шегінде тауарларды таңбалауды және қадағалуды жүзеге асыру;</w:t>
      </w:r>
    </w:p>
    <w:bookmarkEnd w:id="38634"/>
    <w:bookmarkStart w:name="z38932" w:id="38635"/>
    <w:p>
      <w:pPr>
        <w:spacing w:after="0"/>
        <w:ind w:left="0"/>
        <w:jc w:val="both"/>
      </w:pPr>
      <w:r>
        <w:rPr>
          <w:rFonts w:ascii="Times New Roman"/>
          <w:b w:val="false"/>
          <w:i w:val="false"/>
          <w:color w:val="000000"/>
          <w:sz w:val="28"/>
        </w:rPr>
        <w:t>
      17) өз құзыреті шегінде трансферттік баға белгілеу мәселелері бойынша ақпарат және түсіндірмелер беру;</w:t>
      </w:r>
    </w:p>
    <w:bookmarkEnd w:id="38635"/>
    <w:bookmarkStart w:name="z38933" w:id="38636"/>
    <w:p>
      <w:pPr>
        <w:spacing w:after="0"/>
        <w:ind w:left="0"/>
        <w:jc w:val="both"/>
      </w:pPr>
      <w:r>
        <w:rPr>
          <w:rFonts w:ascii="Times New Roman"/>
          <w:b w:val="false"/>
          <w:i w:val="false"/>
          <w:color w:val="000000"/>
          <w:sz w:val="28"/>
        </w:rPr>
        <w:t>
      18) мемлекеттік қызмет көрсету тәртібін айқынайтын заңға тәуелді нормативтік құқықтық актілерге сәйкес мемлекеттік қызмет көрсету;</w:t>
      </w:r>
    </w:p>
    <w:bookmarkEnd w:id="38636"/>
    <w:bookmarkStart w:name="z38934" w:id="38637"/>
    <w:p>
      <w:pPr>
        <w:spacing w:after="0"/>
        <w:ind w:left="0"/>
        <w:jc w:val="both"/>
      </w:pPr>
      <w:r>
        <w:rPr>
          <w:rFonts w:ascii="Times New Roman"/>
          <w:b w:val="false"/>
          <w:i w:val="false"/>
          <w:color w:val="000000"/>
          <w:sz w:val="28"/>
        </w:rPr>
        <w:t>
      19) мемлекеттік қызметтер көрсету сапасын арттыруды, оған қолжетімділікті қамтамасыз ету;</w:t>
      </w:r>
    </w:p>
    <w:bookmarkEnd w:id="38637"/>
    <w:bookmarkStart w:name="z38935" w:id="38638"/>
    <w:p>
      <w:pPr>
        <w:spacing w:after="0"/>
        <w:ind w:left="0"/>
        <w:jc w:val="both"/>
      </w:pPr>
      <w:r>
        <w:rPr>
          <w:rFonts w:ascii="Times New Roman"/>
          <w:b w:val="false"/>
          <w:i w:val="false"/>
          <w:color w:val="000000"/>
          <w:sz w:val="28"/>
        </w:rPr>
        <w:t>
      20) көрсетілетін қызметті алушылардың мемлекеттік қызметтер көрсету тәртібі туралы қолжетімді нысанда хабардар болуын қамтамасыз ету;</w:t>
      </w:r>
    </w:p>
    <w:bookmarkEnd w:id="38638"/>
    <w:bookmarkStart w:name="z38936" w:id="38639"/>
    <w:p>
      <w:pPr>
        <w:spacing w:after="0"/>
        <w:ind w:left="0"/>
        <w:jc w:val="both"/>
      </w:pPr>
      <w:r>
        <w:rPr>
          <w:rFonts w:ascii="Times New Roman"/>
          <w:b w:val="false"/>
          <w:i w:val="false"/>
          <w:color w:val="000000"/>
          <w:sz w:val="28"/>
        </w:rPr>
        <w:t>
      21) көрсетілетін қызметті алушылардың мемлекеттік қызметтер көрсету мәселелері бойынша өтініштерін қарау;</w:t>
      </w:r>
    </w:p>
    <w:bookmarkEnd w:id="38639"/>
    <w:bookmarkStart w:name="z38937" w:id="38640"/>
    <w:p>
      <w:pPr>
        <w:spacing w:after="0"/>
        <w:ind w:left="0"/>
        <w:jc w:val="both"/>
      </w:pPr>
      <w:r>
        <w:rPr>
          <w:rFonts w:ascii="Times New Roman"/>
          <w:b w:val="false"/>
          <w:i w:val="false"/>
          <w:color w:val="000000"/>
          <w:sz w:val="28"/>
        </w:rPr>
        <w:t>
      22) көрсетілетін қызметті алушылардың бұзылған құқықтарын, бостандықтары мен заңды мүдделерін қалпына келтіруге бағытталған шараларды қолдану;</w:t>
      </w:r>
    </w:p>
    <w:bookmarkEnd w:id="38640"/>
    <w:bookmarkStart w:name="z38938" w:id="38641"/>
    <w:p>
      <w:pPr>
        <w:spacing w:after="0"/>
        <w:ind w:left="0"/>
        <w:jc w:val="both"/>
      </w:pPr>
      <w:r>
        <w:rPr>
          <w:rFonts w:ascii="Times New Roman"/>
          <w:b w:val="false"/>
          <w:i w:val="false"/>
          <w:color w:val="000000"/>
          <w:sz w:val="28"/>
        </w:rPr>
        <w:t>
      23) мемлекеттік қызметтер көрсету, мүгедектермен қарым-қатынас жасау саласындағы жұмыскерлердің біліктілігін арттыруды қамтамасыз ету;</w:t>
      </w:r>
    </w:p>
    <w:bookmarkEnd w:id="38641"/>
    <w:bookmarkStart w:name="z38939" w:id="38642"/>
    <w:p>
      <w:pPr>
        <w:spacing w:after="0"/>
        <w:ind w:left="0"/>
        <w:jc w:val="both"/>
      </w:pPr>
      <w:r>
        <w:rPr>
          <w:rFonts w:ascii="Times New Roman"/>
          <w:b w:val="false"/>
          <w:i w:val="false"/>
          <w:color w:val="000000"/>
          <w:sz w:val="28"/>
        </w:rPr>
        <w:t>
      24) егер Қазақстан Республикасының заңнамасында өзгеше көзделмесе, Мемлекеттік корпорацияға мемлекеттік қызметтер көрсету үшін қажетті мәліметтерді қамтитын ақпараттық жүйелерге қолжетімділік беру;</w:t>
      </w:r>
    </w:p>
    <w:bookmarkEnd w:id="38642"/>
    <w:bookmarkStart w:name="z38940" w:id="38643"/>
    <w:p>
      <w:pPr>
        <w:spacing w:after="0"/>
        <w:ind w:left="0"/>
        <w:jc w:val="both"/>
      </w:pPr>
      <w:r>
        <w:rPr>
          <w:rFonts w:ascii="Times New Roman"/>
          <w:b w:val="false"/>
          <w:i w:val="false"/>
          <w:color w:val="000000"/>
          <w:sz w:val="28"/>
        </w:rPr>
        <w:t>
      25) мемлекеттік қызметтер көрсету тәртібі туралы ақпаратты Бірыңғай байланыс орталығына беру;</w:t>
      </w:r>
    </w:p>
    <w:bookmarkEnd w:id="38643"/>
    <w:bookmarkStart w:name="z38941" w:id="38644"/>
    <w:p>
      <w:pPr>
        <w:spacing w:after="0"/>
        <w:ind w:left="0"/>
        <w:jc w:val="both"/>
      </w:pPr>
      <w:r>
        <w:rPr>
          <w:rFonts w:ascii="Times New Roman"/>
          <w:b w:val="false"/>
          <w:i w:val="false"/>
          <w:color w:val="000000"/>
          <w:sz w:val="28"/>
        </w:rPr>
        <w:t>
      26) Қазақстан Республикасының заңнамасына сәйкес мемлекеттік қызметтер көрсету сапасын ішкі бақылауды жүргізу;</w:t>
      </w:r>
    </w:p>
    <w:bookmarkEnd w:id="38644"/>
    <w:bookmarkStart w:name="z38942" w:id="38645"/>
    <w:p>
      <w:pPr>
        <w:spacing w:after="0"/>
        <w:ind w:left="0"/>
        <w:jc w:val="both"/>
      </w:pPr>
      <w:r>
        <w:rPr>
          <w:rFonts w:ascii="Times New Roman"/>
          <w:b w:val="false"/>
          <w:i w:val="false"/>
          <w:color w:val="000000"/>
          <w:sz w:val="28"/>
        </w:rPr>
        <w:t>
      27) көрсетілетін қызметті берушілердің мемлекеттік қызметтер көрсету тәртібін айқындайтын заңға тәуелді нормативтік құқықтық актілерді сақтауын қамтамасыз етеді;</w:t>
      </w:r>
    </w:p>
    <w:bookmarkEnd w:id="38645"/>
    <w:bookmarkStart w:name="z38943" w:id="38646"/>
    <w:p>
      <w:pPr>
        <w:spacing w:after="0"/>
        <w:ind w:left="0"/>
        <w:jc w:val="both"/>
      </w:pPr>
      <w:r>
        <w:rPr>
          <w:rFonts w:ascii="Times New Roman"/>
          <w:b w:val="false"/>
          <w:i w:val="false"/>
          <w:color w:val="000000"/>
          <w:sz w:val="28"/>
        </w:rPr>
        <w:t>
      28) этил спиртінің, алкоголь өнімінің және темекі өнімдерінің өндірісі мен айналымын мемлекеттік реттеу, мұнай өнімдерінің жекелеген түрлерінің және биоотынның өндірісі мен айналымын мемлекеттік реттеу саласында мемлекеттік саясатты іске асыру, Қазақстан Республикасының салық саясатын іске асыру;</w:t>
      </w:r>
    </w:p>
    <w:bookmarkEnd w:id="38646"/>
    <w:bookmarkStart w:name="z38944" w:id="38647"/>
    <w:p>
      <w:pPr>
        <w:spacing w:after="0"/>
        <w:ind w:left="0"/>
        <w:jc w:val="both"/>
      </w:pPr>
      <w:r>
        <w:rPr>
          <w:rFonts w:ascii="Times New Roman"/>
          <w:b w:val="false"/>
          <w:i w:val="false"/>
          <w:color w:val="000000"/>
          <w:sz w:val="28"/>
        </w:rPr>
        <w:t>
      29) этил спирті мен алкоголь өнімін өндіру және олардың айналымы, темекі өнімдерін өндіру саласындағы Қазақстан Республикасының рұқсаттар және хабарламалар туралы заңнамасын сақтау бойынша бақылау жүзеге асыру;</w:t>
      </w:r>
    </w:p>
    <w:bookmarkEnd w:id="38647"/>
    <w:bookmarkStart w:name="z38945" w:id="38648"/>
    <w:p>
      <w:pPr>
        <w:spacing w:after="0"/>
        <w:ind w:left="0"/>
        <w:jc w:val="both"/>
      </w:pPr>
      <w:r>
        <w:rPr>
          <w:rFonts w:ascii="Times New Roman"/>
          <w:b w:val="false"/>
          <w:i w:val="false"/>
          <w:color w:val="000000"/>
          <w:sz w:val="28"/>
        </w:rPr>
        <w:t>
      30) алкоголь өнімдері мен темекі өнімдерін сату кезінде ең төменгі бағалардың сақталуына бақылауды жүзеге асыру;</w:t>
      </w:r>
    </w:p>
    <w:bookmarkEnd w:id="38648"/>
    <w:bookmarkStart w:name="z38946" w:id="38649"/>
    <w:p>
      <w:pPr>
        <w:spacing w:after="0"/>
        <w:ind w:left="0"/>
        <w:jc w:val="both"/>
      </w:pPr>
      <w:r>
        <w:rPr>
          <w:rFonts w:ascii="Times New Roman"/>
          <w:b w:val="false"/>
          <w:i w:val="false"/>
          <w:color w:val="000000"/>
          <w:sz w:val="28"/>
        </w:rPr>
        <w:t>
      31) мұнай өнімдерінің айналымына камералдық бақылауды жүзеге асыру;</w:t>
      </w:r>
    </w:p>
    <w:bookmarkEnd w:id="38649"/>
    <w:bookmarkStart w:name="z38947" w:id="38650"/>
    <w:p>
      <w:pPr>
        <w:spacing w:after="0"/>
        <w:ind w:left="0"/>
        <w:jc w:val="both"/>
      </w:pPr>
      <w:r>
        <w:rPr>
          <w:rFonts w:ascii="Times New Roman"/>
          <w:b w:val="false"/>
          <w:i w:val="false"/>
          <w:color w:val="000000"/>
          <w:sz w:val="28"/>
        </w:rPr>
        <w:t>
      32) өз құзыреті шегінде мұнай өнімдерінің айналымын мемлекеттік реттеу саласындағы мемлекеттік саясатты іске асыру;</w:t>
      </w:r>
    </w:p>
    <w:bookmarkEnd w:id="38650"/>
    <w:bookmarkStart w:name="z38948" w:id="38651"/>
    <w:p>
      <w:pPr>
        <w:spacing w:after="0"/>
        <w:ind w:left="0"/>
        <w:jc w:val="both"/>
      </w:pPr>
      <w:r>
        <w:rPr>
          <w:rFonts w:ascii="Times New Roman"/>
          <w:b w:val="false"/>
          <w:i w:val="false"/>
          <w:color w:val="000000"/>
          <w:sz w:val="28"/>
        </w:rPr>
        <w:t>
      33) биоотын айналымына камералдық бақылауды жүзеге асыру;</w:t>
      </w:r>
    </w:p>
    <w:bookmarkEnd w:id="38651"/>
    <w:bookmarkStart w:name="z38949" w:id="38652"/>
    <w:p>
      <w:pPr>
        <w:spacing w:after="0"/>
        <w:ind w:left="0"/>
        <w:jc w:val="both"/>
      </w:pPr>
      <w:r>
        <w:rPr>
          <w:rFonts w:ascii="Times New Roman"/>
          <w:b w:val="false"/>
          <w:i w:val="false"/>
          <w:color w:val="000000"/>
          <w:sz w:val="28"/>
        </w:rPr>
        <w:t>
      34) құзыреті шегінде заңнамада белгіленген тәртіппен жеке және заңды тұлғалардың өтiнiштерiн қарау;</w:t>
      </w:r>
    </w:p>
    <w:bookmarkEnd w:id="38652"/>
    <w:bookmarkStart w:name="z38950" w:id="38653"/>
    <w:p>
      <w:pPr>
        <w:spacing w:after="0"/>
        <w:ind w:left="0"/>
        <w:jc w:val="both"/>
      </w:pPr>
      <w:r>
        <w:rPr>
          <w:rFonts w:ascii="Times New Roman"/>
          <w:b w:val="false"/>
          <w:i w:val="false"/>
          <w:color w:val="000000"/>
          <w:sz w:val="28"/>
        </w:rPr>
        <w:t>
      35) Қазақстан Республикасының заңнамасында белгіленген тәртіпте мемлекеттік органдармен электрондық тәсілмен өзара іс-қимылды жүзеге асыру;</w:t>
      </w:r>
    </w:p>
    <w:bookmarkEnd w:id="38653"/>
    <w:bookmarkStart w:name="z38951" w:id="38654"/>
    <w:p>
      <w:pPr>
        <w:spacing w:after="0"/>
        <w:ind w:left="0"/>
        <w:jc w:val="both"/>
      </w:pPr>
      <w:r>
        <w:rPr>
          <w:rFonts w:ascii="Times New Roman"/>
          <w:b w:val="false"/>
          <w:i w:val="false"/>
          <w:color w:val="000000"/>
          <w:sz w:val="28"/>
        </w:rPr>
        <w:t>
      36) халықаралық шарттардан туындайтын Қазақстан Республикасының құқықтардың жүзеге асырылуын және міндеттемелердің орындалуын қамтамасыз ету, сондай-ақ халықаралық шарттардың басқа қатысушыларының өз міндеттемелерін орындауын қадағалау;</w:t>
      </w:r>
    </w:p>
    <w:bookmarkEnd w:id="38654"/>
    <w:bookmarkStart w:name="z38952" w:id="38655"/>
    <w:p>
      <w:pPr>
        <w:spacing w:after="0"/>
        <w:ind w:left="0"/>
        <w:jc w:val="both"/>
      </w:pPr>
      <w:r>
        <w:rPr>
          <w:rFonts w:ascii="Times New Roman"/>
          <w:b w:val="false"/>
          <w:i w:val="false"/>
          <w:color w:val="000000"/>
          <w:sz w:val="28"/>
        </w:rPr>
        <w:t>
      37) "Мемлекеттік сатып алу туралы" Қазақстан Республикасының Заңына сәйкес әлеуетті өнім берушілерді мемлекеттік сатып алудың жосықсыз қатысушылары деп тану бойынша шаралар қабылдау;</w:t>
      </w:r>
    </w:p>
    <w:bookmarkEnd w:id="38655"/>
    <w:bookmarkStart w:name="z38953" w:id="38656"/>
    <w:p>
      <w:pPr>
        <w:spacing w:after="0"/>
        <w:ind w:left="0"/>
        <w:jc w:val="both"/>
      </w:pPr>
      <w:r>
        <w:rPr>
          <w:rFonts w:ascii="Times New Roman"/>
          <w:b w:val="false"/>
          <w:i w:val="false"/>
          <w:color w:val="000000"/>
          <w:sz w:val="28"/>
        </w:rPr>
        <w:t>
      38)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38656"/>
    <w:bookmarkStart w:name="z38954" w:id="38657"/>
    <w:p>
      <w:pPr>
        <w:spacing w:after="0"/>
        <w:ind w:left="0"/>
        <w:jc w:val="both"/>
      </w:pPr>
      <w:r>
        <w:rPr>
          <w:rFonts w:ascii="Times New Roman"/>
          <w:b w:val="false"/>
          <w:i w:val="false"/>
          <w:color w:val="000000"/>
          <w:sz w:val="28"/>
        </w:rPr>
        <w:t>
      39) Қазақстан Республикасының заңнамасында көзделген өзге де функцияларды жүзеге асыру.</w:t>
      </w:r>
    </w:p>
    <w:bookmarkEnd w:id="38657"/>
    <w:bookmarkStart w:name="z38955" w:id="38658"/>
    <w:p>
      <w:pPr>
        <w:spacing w:after="0"/>
        <w:ind w:left="0"/>
        <w:jc w:val="left"/>
      </w:pPr>
      <w:r>
        <w:rPr>
          <w:rFonts w:ascii="Times New Roman"/>
          <w:b/>
          <w:i w:val="false"/>
          <w:color w:val="000000"/>
        </w:rPr>
        <w:t xml:space="preserve"> 3-тарау. Басқарма басшысының оның қызметін ұйымдастыру кезіндегі мәртебесі мен өкілеттіктері</w:t>
      </w:r>
    </w:p>
    <w:bookmarkEnd w:id="38658"/>
    <w:bookmarkStart w:name="z38956" w:id="3865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659"/>
    <w:bookmarkStart w:name="z38957" w:id="3866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660"/>
    <w:bookmarkStart w:name="z38958" w:id="38661"/>
    <w:p>
      <w:pPr>
        <w:spacing w:after="0"/>
        <w:ind w:left="0"/>
        <w:jc w:val="both"/>
      </w:pPr>
      <w:r>
        <w:rPr>
          <w:rFonts w:ascii="Times New Roman"/>
          <w:b w:val="false"/>
          <w:i w:val="false"/>
          <w:color w:val="000000"/>
          <w:sz w:val="28"/>
        </w:rPr>
        <w:t>
      18. Басқарма басшысының өкілеттіктері:</w:t>
      </w:r>
    </w:p>
    <w:bookmarkEnd w:id="38661"/>
    <w:bookmarkStart w:name="z38959" w:id="38662"/>
    <w:p>
      <w:pPr>
        <w:spacing w:after="0"/>
        <w:ind w:left="0"/>
        <w:jc w:val="both"/>
      </w:pPr>
      <w:r>
        <w:rPr>
          <w:rFonts w:ascii="Times New Roman"/>
          <w:b w:val="false"/>
          <w:i w:val="false"/>
          <w:color w:val="000000"/>
          <w:sz w:val="28"/>
        </w:rPr>
        <w:t>
      1) Басқарманың құрылымдық бөлiмшелерi басшыларының, қызметкерлерінің мiндеттерi мен өкiлеттiктерiн айқындайды;</w:t>
      </w:r>
    </w:p>
    <w:bookmarkEnd w:id="38662"/>
    <w:bookmarkStart w:name="z38960" w:id="38663"/>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38663"/>
    <w:bookmarkStart w:name="z38961" w:id="38664"/>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лауазымға тағайындайды және лауазымнан босатады;</w:t>
      </w:r>
    </w:p>
    <w:bookmarkEnd w:id="38664"/>
    <w:bookmarkStart w:name="z38962" w:id="38665"/>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38665"/>
    <w:bookmarkStart w:name="z38963" w:id="38666"/>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38666"/>
    <w:bookmarkStart w:name="z38964" w:id="3866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667"/>
    <w:bookmarkStart w:name="z38965" w:id="38668"/>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38668"/>
    <w:bookmarkStart w:name="z38966" w:id="38669"/>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38669"/>
    <w:bookmarkStart w:name="z38967" w:id="38670"/>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38670"/>
    <w:bookmarkStart w:name="z38968" w:id="38671"/>
    <w:p>
      <w:pPr>
        <w:spacing w:after="0"/>
        <w:ind w:left="0"/>
        <w:jc w:val="both"/>
      </w:pPr>
      <w:r>
        <w:rPr>
          <w:rFonts w:ascii="Times New Roman"/>
          <w:b w:val="false"/>
          <w:i w:val="false"/>
          <w:color w:val="000000"/>
          <w:sz w:val="28"/>
        </w:rPr>
        <w:t>
      10) барлық мемлекеттік органдарда және өзге де ұйымдарда Басқарманы білдіреді;</w:t>
      </w:r>
    </w:p>
    <w:bookmarkEnd w:id="38671"/>
    <w:bookmarkStart w:name="z38969" w:id="38672"/>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38672"/>
    <w:bookmarkStart w:name="z38970" w:id="3867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адам орындайды.</w:t>
      </w:r>
    </w:p>
    <w:bookmarkEnd w:id="38673"/>
    <w:bookmarkStart w:name="z38971" w:id="38674"/>
    <w:p>
      <w:pPr>
        <w:spacing w:after="0"/>
        <w:ind w:left="0"/>
        <w:jc w:val="left"/>
      </w:pPr>
      <w:r>
        <w:rPr>
          <w:rFonts w:ascii="Times New Roman"/>
          <w:b/>
          <w:i w:val="false"/>
          <w:color w:val="000000"/>
        </w:rPr>
        <w:t xml:space="preserve"> 4-тарау. Басқарманың мүлкi</w:t>
      </w:r>
    </w:p>
    <w:bookmarkEnd w:id="38674"/>
    <w:bookmarkStart w:name="z38972" w:id="38675"/>
    <w:p>
      <w:pPr>
        <w:spacing w:after="0"/>
        <w:ind w:left="0"/>
        <w:jc w:val="both"/>
      </w:pPr>
      <w:r>
        <w:rPr>
          <w:rFonts w:ascii="Times New Roman"/>
          <w:b w:val="false"/>
          <w:i w:val="false"/>
          <w:color w:val="000000"/>
          <w:sz w:val="28"/>
        </w:rPr>
        <w:t>
      19. Басқарманың заңнамамен көзделген жағдайларда жедел басқару құқығында оқшауланған мүлкi болады.</w:t>
      </w:r>
    </w:p>
    <w:bookmarkEnd w:id="38675"/>
    <w:bookmarkStart w:name="z38973" w:id="3867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676"/>
    <w:bookmarkStart w:name="z38974" w:id="3867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8677"/>
    <w:bookmarkStart w:name="z38975" w:id="3867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8678"/>
    <w:bookmarkStart w:name="z38976" w:id="38679"/>
    <w:p>
      <w:pPr>
        <w:spacing w:after="0"/>
        <w:ind w:left="0"/>
        <w:jc w:val="left"/>
      </w:pPr>
      <w:r>
        <w:rPr>
          <w:rFonts w:ascii="Times New Roman"/>
          <w:b/>
          <w:i w:val="false"/>
          <w:color w:val="000000"/>
        </w:rPr>
        <w:t xml:space="preserve"> 5-тарау. Басқарманы қайта ұйымдастыру және тарату</w:t>
      </w:r>
    </w:p>
    <w:bookmarkEnd w:id="38679"/>
    <w:bookmarkStart w:name="z38977" w:id="3868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868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