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4119e" w14:textId="994119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Қордай ауданы бойынша ауылдық округтер бөлінісінде жайылымдарды басқару және оларды пайдалану жөніндегі 2022-2024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Қордай аудандық мәслихатының 2022 жылғы 12 тамыздағы № 27-7 шешімі. Күші жойылды-Жамбыл облысы Қордай аудандық мәслихатының 2023 жылғы 7 қыркүйектегі № 9-6 шешімімен</w:t>
      </w:r>
    </w:p>
    <w:p>
      <w:pPr>
        <w:spacing w:after="0"/>
        <w:ind w:left="0"/>
        <w:jc w:val="left"/>
      </w:pPr>
    </w:p>
    <w:bookmarkStart w:name="z7" w:id="0"/>
    <w:p>
      <w:pPr>
        <w:spacing w:after="0"/>
        <w:ind w:left="0"/>
        <w:jc w:val="both"/>
      </w:pPr>
      <w:r>
        <w:rPr>
          <w:rFonts w:ascii="Times New Roman"/>
          <w:b w:val="false"/>
          <w:i w:val="false"/>
          <w:color w:val="ff0000"/>
          <w:sz w:val="28"/>
        </w:rPr>
        <w:t xml:space="preserve">
      Ескерту. Күші жойылды-Жамбыл облысы Қордай аудандық мәслихатының 07.09.2023 </w:t>
      </w:r>
      <w:r>
        <w:rPr>
          <w:rFonts w:ascii="Times New Roman"/>
          <w:b w:val="false"/>
          <w:i w:val="false"/>
          <w:color w:val="ff0000"/>
          <w:sz w:val="28"/>
        </w:rPr>
        <w:t>№ 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2017 жылғы 20 ақпандағы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Қордай аудандық мәслихаты ШЕШТІ:</w:t>
      </w:r>
    </w:p>
    <w:bookmarkStart w:name="z8" w:id="1"/>
    <w:p>
      <w:pPr>
        <w:spacing w:after="0"/>
        <w:ind w:left="0"/>
        <w:jc w:val="both"/>
      </w:pPr>
      <w:r>
        <w:rPr>
          <w:rFonts w:ascii="Times New Roman"/>
          <w:b w:val="false"/>
          <w:i w:val="false"/>
          <w:color w:val="000000"/>
          <w:sz w:val="28"/>
        </w:rPr>
        <w:t xml:space="preserve">
      1. Қордай ауданы бойынша ауылдық округтер бөлінісінде жайылымдарды басқару және оларды пайдалану жөніндегі 2022 – 2024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аудандық мәслихаттың экология, табиғатты пайдалану, әкімшілік – аумақтық құрылым, жер учскесін сатып алу туралы шарттар жобаларын қарау, өнеркәсіп салалары, энергетика, құрылыс және ауылышаруашылығы мәселелері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xml:space="preserve">
      3. Қордай аудандық мәслихатының 2020 жылғы 1 шілдедегі "Қордай ауданы бойынша жайылымдарды басқару және оларды пайдалану жөніндегі 2020 – 2021 жылдарға арналған жоспарын бекіту туралы" </w:t>
      </w:r>
      <w:r>
        <w:rPr>
          <w:rFonts w:ascii="Times New Roman"/>
          <w:b w:val="false"/>
          <w:i w:val="false"/>
          <w:color w:val="000000"/>
          <w:sz w:val="28"/>
        </w:rPr>
        <w:t>№ 69–11</w:t>
      </w:r>
      <w:r>
        <w:rPr>
          <w:rFonts w:ascii="Times New Roman"/>
          <w:b w:val="false"/>
          <w:i w:val="false"/>
          <w:color w:val="000000"/>
          <w:sz w:val="28"/>
        </w:rPr>
        <w:t xml:space="preserve"> шешімінің күші жойылды деп танылсын.</w:t>
      </w:r>
    </w:p>
    <w:bookmarkEnd w:id="3"/>
    <w:bookmarkStart w:name="z11" w:id="4"/>
    <w:p>
      <w:pPr>
        <w:spacing w:after="0"/>
        <w:ind w:left="0"/>
        <w:jc w:val="both"/>
      </w:pPr>
      <w:r>
        <w:rPr>
          <w:rFonts w:ascii="Times New Roman"/>
          <w:b w:val="false"/>
          <w:i w:val="false"/>
          <w:color w:val="000000"/>
          <w:sz w:val="28"/>
        </w:rPr>
        <w:t>
      4. Осы шешім алғашқы ресми жарияланған күннен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Қордай аудандық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Садыков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12 тамыздағы</w:t>
            </w:r>
            <w:r>
              <w:br/>
            </w:r>
            <w:r>
              <w:rPr>
                <w:rFonts w:ascii="Times New Roman"/>
                <w:b w:val="false"/>
                <w:i w:val="false"/>
                <w:color w:val="000000"/>
                <w:sz w:val="20"/>
              </w:rPr>
              <w:t xml:space="preserve"> № 27-7</w:t>
            </w:r>
            <w:r>
              <w:rPr>
                <w:rFonts w:ascii="Times New Roman"/>
                <w:b w:val="false"/>
                <w:i w:val="false"/>
                <w:color w:val="000000"/>
                <w:sz w:val="20"/>
              </w:rPr>
              <w:t xml:space="preserve"> шешіміне қосымша</w:t>
            </w:r>
          </w:p>
        </w:tc>
      </w:tr>
    </w:tbl>
    <w:bookmarkStart w:name="z16" w:id="5"/>
    <w:p>
      <w:pPr>
        <w:spacing w:after="0"/>
        <w:ind w:left="0"/>
        <w:jc w:val="left"/>
      </w:pPr>
      <w:r>
        <w:rPr>
          <w:rFonts w:ascii="Times New Roman"/>
          <w:b/>
          <w:i w:val="false"/>
          <w:color w:val="000000"/>
        </w:rPr>
        <w:t xml:space="preserve"> Алға ауылдық округінде жайылымдарды басқару және оларды пайдалану жөніндегі 2022-2024 жылдарға арналған Жоспар</w:t>
      </w:r>
    </w:p>
    <w:bookmarkEnd w:id="5"/>
    <w:bookmarkStart w:name="z17" w:id="6"/>
    <w:p>
      <w:pPr>
        <w:spacing w:after="0"/>
        <w:ind w:left="0"/>
        <w:jc w:val="both"/>
      </w:pPr>
      <w:r>
        <w:rPr>
          <w:rFonts w:ascii="Times New Roman"/>
          <w:b w:val="false"/>
          <w:i w:val="false"/>
          <w:color w:val="000000"/>
          <w:sz w:val="28"/>
        </w:rPr>
        <w:t>
      Осы Алға ауылдық округі бойынша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6"/>
    <w:bookmarkStart w:name="z18" w:id="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7"/>
    <w:bookmarkStart w:name="z19" w:id="8"/>
    <w:p>
      <w:pPr>
        <w:spacing w:after="0"/>
        <w:ind w:left="0"/>
        <w:jc w:val="both"/>
      </w:pPr>
      <w:r>
        <w:rPr>
          <w:rFonts w:ascii="Times New Roman"/>
          <w:b w:val="false"/>
          <w:i w:val="false"/>
          <w:color w:val="000000"/>
          <w:sz w:val="28"/>
        </w:rPr>
        <w:t>
      Жоспар құрамында:</w:t>
      </w:r>
    </w:p>
    <w:bookmarkEnd w:id="8"/>
    <w:bookmarkStart w:name="z20" w:id="9"/>
    <w:p>
      <w:pPr>
        <w:spacing w:after="0"/>
        <w:ind w:left="0"/>
        <w:jc w:val="both"/>
      </w:pPr>
      <w:r>
        <w:rPr>
          <w:rFonts w:ascii="Times New Roman"/>
          <w:b w:val="false"/>
          <w:i w:val="false"/>
          <w:color w:val="000000"/>
          <w:sz w:val="28"/>
        </w:rPr>
        <w:t>
      1) Құқық белгілейтін құжаттар негізінде Алға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9"/>
    <w:bookmarkStart w:name="z21" w:id="10"/>
    <w:p>
      <w:pPr>
        <w:spacing w:after="0"/>
        <w:ind w:left="0"/>
        <w:jc w:val="both"/>
      </w:pPr>
      <w:r>
        <w:rPr>
          <w:rFonts w:ascii="Times New Roman"/>
          <w:b w:val="false"/>
          <w:i w:val="false"/>
          <w:color w:val="000000"/>
          <w:sz w:val="28"/>
        </w:rPr>
        <w:t>
      2) жайылым айналымдарының қолайлы схемалары (2-қосымша);</w:t>
      </w:r>
    </w:p>
    <w:bookmarkEnd w:id="10"/>
    <w:bookmarkStart w:name="z22" w:id="11"/>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1"/>
    <w:bookmarkStart w:name="z23"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2"/>
    <w:bookmarkStart w:name="z24" w:id="13"/>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3"/>
    <w:bookmarkStart w:name="z25" w:id="14"/>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4"/>
    <w:bookmarkStart w:name="z26" w:id="15"/>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5"/>
    <w:bookmarkStart w:name="z27" w:id="1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6"/>
    <w:bookmarkStart w:name="z28" w:id="17"/>
    <w:p>
      <w:pPr>
        <w:spacing w:after="0"/>
        <w:ind w:left="0"/>
        <w:jc w:val="both"/>
      </w:pPr>
      <w:r>
        <w:rPr>
          <w:rFonts w:ascii="Times New Roman"/>
          <w:b w:val="false"/>
          <w:i w:val="false"/>
          <w:color w:val="000000"/>
          <w:sz w:val="28"/>
        </w:rPr>
        <w:t>
      Әкімшілік-аумақтық бөлініс бойынша Алға ауылдық округінде 3 ауылдық елді мекен бар.</w:t>
      </w:r>
    </w:p>
    <w:bookmarkEnd w:id="17"/>
    <w:bookmarkStart w:name="z29" w:id="18"/>
    <w:p>
      <w:pPr>
        <w:spacing w:after="0"/>
        <w:ind w:left="0"/>
        <w:jc w:val="both"/>
      </w:pPr>
      <w:r>
        <w:rPr>
          <w:rFonts w:ascii="Times New Roman"/>
          <w:b w:val="false"/>
          <w:i w:val="false"/>
          <w:color w:val="000000"/>
          <w:sz w:val="28"/>
        </w:rPr>
        <w:t>
      Алға ауылдық округі аумағының жалпы көлемі 22494,4 га, оның ішінде егістік – 4091,7га, жайылым жерлері-16830,3 га.</w:t>
      </w:r>
    </w:p>
    <w:bookmarkEnd w:id="18"/>
    <w:bookmarkStart w:name="z30" w:id="19"/>
    <w:p>
      <w:pPr>
        <w:spacing w:after="0"/>
        <w:ind w:left="0"/>
        <w:jc w:val="both"/>
      </w:pPr>
      <w:r>
        <w:rPr>
          <w:rFonts w:ascii="Times New Roman"/>
          <w:b w:val="false"/>
          <w:i w:val="false"/>
          <w:color w:val="000000"/>
          <w:sz w:val="28"/>
        </w:rPr>
        <w:t>
      Жер санаттары бойынша:</w:t>
      </w:r>
    </w:p>
    <w:bookmarkEnd w:id="19"/>
    <w:bookmarkStart w:name="z31" w:id="20"/>
    <w:p>
      <w:pPr>
        <w:spacing w:after="0"/>
        <w:ind w:left="0"/>
        <w:jc w:val="both"/>
      </w:pPr>
      <w:r>
        <w:rPr>
          <w:rFonts w:ascii="Times New Roman"/>
          <w:b w:val="false"/>
          <w:i w:val="false"/>
          <w:color w:val="000000"/>
          <w:sz w:val="28"/>
        </w:rPr>
        <w:t>
      ауыл шаруашылығы мақсатындағы жерлер 9695 га;</w:t>
      </w:r>
    </w:p>
    <w:bookmarkEnd w:id="20"/>
    <w:bookmarkStart w:name="z32" w:id="21"/>
    <w:p>
      <w:pPr>
        <w:spacing w:after="0"/>
        <w:ind w:left="0"/>
        <w:jc w:val="both"/>
      </w:pPr>
      <w:r>
        <w:rPr>
          <w:rFonts w:ascii="Times New Roman"/>
          <w:b w:val="false"/>
          <w:i w:val="false"/>
          <w:color w:val="000000"/>
          <w:sz w:val="28"/>
        </w:rPr>
        <w:t>
      елді мекендердің жері- 12137 га;</w:t>
      </w:r>
    </w:p>
    <w:bookmarkEnd w:id="21"/>
    <w:bookmarkStart w:name="z33" w:id="2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- 153 га;</w:t>
      </w:r>
    </w:p>
    <w:bookmarkEnd w:id="22"/>
    <w:bookmarkStart w:name="z34" w:id="23"/>
    <w:p>
      <w:pPr>
        <w:spacing w:after="0"/>
        <w:ind w:left="0"/>
        <w:jc w:val="both"/>
      </w:pPr>
      <w:r>
        <w:rPr>
          <w:rFonts w:ascii="Times New Roman"/>
          <w:b w:val="false"/>
          <w:i w:val="false"/>
          <w:color w:val="000000"/>
          <w:sz w:val="28"/>
        </w:rPr>
        <w:t>
      қордағы жерлер - 510 га.</w:t>
      </w:r>
    </w:p>
    <w:bookmarkEnd w:id="23"/>
    <w:bookmarkStart w:name="z35" w:id="24"/>
    <w:p>
      <w:pPr>
        <w:spacing w:after="0"/>
        <w:ind w:left="0"/>
        <w:jc w:val="both"/>
      </w:pPr>
      <w:r>
        <w:rPr>
          <w:rFonts w:ascii="Times New Roman"/>
          <w:b w:val="false"/>
          <w:i w:val="false"/>
          <w:color w:val="000000"/>
          <w:sz w:val="28"/>
        </w:rPr>
        <w:t>
      Ауданның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24"/>
    <w:bookmarkStart w:name="z36" w:id="25"/>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25"/>
    <w:bookmarkStart w:name="z37" w:id="26"/>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аудан территориясының қысы суық және орташа ауа температурасы -7-100С құрайды.</w:t>
      </w:r>
    </w:p>
    <w:bookmarkEnd w:id="26"/>
    <w:bookmarkStart w:name="z38" w:id="27"/>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27"/>
    <w:bookmarkStart w:name="z39" w:id="28"/>
    <w:p>
      <w:pPr>
        <w:spacing w:after="0"/>
        <w:ind w:left="0"/>
        <w:jc w:val="both"/>
      </w:pPr>
      <w:r>
        <w:rPr>
          <w:rFonts w:ascii="Times New Roman"/>
          <w:b w:val="false"/>
          <w:i w:val="false"/>
          <w:color w:val="000000"/>
          <w:sz w:val="28"/>
        </w:rPr>
        <w:t>
      Жауын-шашынның орташа мөлшері 300 мм-ден төмен.</w:t>
      </w:r>
    </w:p>
    <w:bookmarkEnd w:id="28"/>
    <w:bookmarkStart w:name="z40" w:id="29"/>
    <w:p>
      <w:pPr>
        <w:spacing w:after="0"/>
        <w:ind w:left="0"/>
        <w:jc w:val="both"/>
      </w:pPr>
      <w:r>
        <w:rPr>
          <w:rFonts w:ascii="Times New Roman"/>
          <w:b w:val="false"/>
          <w:i w:val="false"/>
          <w:color w:val="000000"/>
          <w:sz w:val="28"/>
        </w:rPr>
        <w:t>
      2022 жылдың 1 шілдесіне Алға ауылдық округінде (халықтың жеке ауласы және ЖШС, ШҚ) ірі қара 2085 бас, оның ішінде 1033 бас аналық мал, 17200 бас ұсақ мал, 715 бас жылқы бар.</w:t>
      </w:r>
    </w:p>
    <w:bookmarkEnd w:id="29"/>
    <w:bookmarkStart w:name="z41" w:id="30"/>
    <w:p>
      <w:pPr>
        <w:spacing w:after="0"/>
        <w:ind w:left="0"/>
        <w:jc w:val="both"/>
      </w:pPr>
      <w:r>
        <w:rPr>
          <w:rFonts w:ascii="Times New Roman"/>
          <w:b w:val="false"/>
          <w:i w:val="false"/>
          <w:color w:val="000000"/>
          <w:sz w:val="28"/>
        </w:rPr>
        <w:t>
      Жайылым көлемі 6781,6 га құрайды.</w:t>
      </w:r>
    </w:p>
    <w:bookmarkEnd w:id="30"/>
    <w:bookmarkStart w:name="z42" w:id="31"/>
    <w:p>
      <w:pPr>
        <w:spacing w:after="0"/>
        <w:ind w:left="0"/>
        <w:jc w:val="both"/>
      </w:pPr>
      <w:r>
        <w:rPr>
          <w:rFonts w:ascii="Times New Roman"/>
          <w:b w:val="false"/>
          <w:i w:val="false"/>
          <w:color w:val="000000"/>
          <w:sz w:val="28"/>
        </w:rPr>
        <w:t>
      Алға ауылдық округінің ЖШС, шаруа және фермерлік қожалықтарындағы мал басы: ірі қара 2188 бас, ұсақ қара 746 бас, 307 бас жылқы.</w:t>
      </w:r>
    </w:p>
    <w:bookmarkEnd w:id="31"/>
    <w:bookmarkStart w:name="z43" w:id="32"/>
    <w:p>
      <w:pPr>
        <w:spacing w:after="0"/>
        <w:ind w:left="0"/>
        <w:jc w:val="both"/>
      </w:pPr>
      <w:r>
        <w:rPr>
          <w:rFonts w:ascii="Times New Roman"/>
          <w:b w:val="false"/>
          <w:i w:val="false"/>
          <w:color w:val="000000"/>
          <w:sz w:val="28"/>
        </w:rPr>
        <w:t>
      ЖШС, шаруа және фермер қожалықтарының жайылым алаңы 4872,9 га құрайды.</w:t>
      </w:r>
    </w:p>
    <w:bookmarkEnd w:id="32"/>
    <w:bookmarkStart w:name="z44" w:id="33"/>
    <w:p>
      <w:pPr>
        <w:spacing w:after="0"/>
        <w:ind w:left="0"/>
        <w:jc w:val="both"/>
      </w:pPr>
      <w:r>
        <w:rPr>
          <w:rFonts w:ascii="Times New Roman"/>
          <w:b w:val="false"/>
          <w:i w:val="false"/>
          <w:color w:val="000000"/>
          <w:sz w:val="28"/>
        </w:rPr>
        <w:t>
      Алға ауылдық округі бойынша ауыл шаруашылығы малдарын қамтамасыз ету үшін барлығы 4872,9 га жайылымдық жерлер бар. Елді мекен шегінде 11001,0 га жайылым бар.</w:t>
      </w:r>
    </w:p>
    <w:bookmarkEnd w:id="33"/>
    <w:bookmarkStart w:name="z45" w:id="34"/>
    <w:p>
      <w:pPr>
        <w:spacing w:after="0"/>
        <w:ind w:left="0"/>
        <w:jc w:val="both"/>
      </w:pPr>
      <w:r>
        <w:rPr>
          <w:rFonts w:ascii="Times New Roman"/>
          <w:b w:val="false"/>
          <w:i w:val="false"/>
          <w:color w:val="000000"/>
          <w:sz w:val="28"/>
        </w:rPr>
        <w:t>
      Алға ауылдық округінде мал айдауға арналған сервитуттар орнатылмаған.</w:t>
      </w:r>
    </w:p>
    <w:bookmarkEnd w:id="34"/>
    <w:bookmarkStart w:name="z46" w:id="35"/>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(Алға ауылдық округі) ауыл шаруашылығы жануарларының аналық (сауын) мал басын ұстау бойынша 11001,0 га көлемінде, жүктеме нормасы 5,0 га/бас болғанда қажеттілік 4661,0 га құрайды. Жайылымдық жерлердің қалыптасқан қажеттілігін Мемлекет мұқтажы үшін жерлерді сатып алу есебінен толықтыру қажет.</w:t>
      </w:r>
    </w:p>
    <w:bookmarkEnd w:id="35"/>
    <w:bookmarkStart w:name="z47" w:id="36"/>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4661,0 га, ІҚМ басына жүктеме нормасы-1,0 га/бас болғанда, ұсақ мал–0,1 га/бас, жылқы–1,0 га/бас.</w:t>
      </w:r>
    </w:p>
    <w:bookmarkEnd w:id="36"/>
    <w:bookmarkStart w:name="z48" w:id="37"/>
    <w:p>
      <w:pPr>
        <w:spacing w:after="0"/>
        <w:ind w:left="0"/>
        <w:jc w:val="both"/>
      </w:pPr>
      <w:r>
        <w:rPr>
          <w:rFonts w:ascii="Times New Roman"/>
          <w:b w:val="false"/>
          <w:i w:val="false"/>
          <w:color w:val="000000"/>
          <w:sz w:val="28"/>
        </w:rPr>
        <w:t>
      Қажеттілік:</w:t>
      </w:r>
    </w:p>
    <w:bookmarkEnd w:id="37"/>
    <w:bookmarkStart w:name="z49" w:id="38"/>
    <w:p>
      <w:pPr>
        <w:spacing w:after="0"/>
        <w:ind w:left="0"/>
        <w:jc w:val="both"/>
      </w:pPr>
      <w:r>
        <w:rPr>
          <w:rFonts w:ascii="Times New Roman"/>
          <w:b w:val="false"/>
          <w:i w:val="false"/>
          <w:color w:val="000000"/>
          <w:sz w:val="28"/>
        </w:rPr>
        <w:t>
      ІҚМ үшін-450 бас * 1,0 га/бас=450,0 га;</w:t>
      </w:r>
    </w:p>
    <w:bookmarkEnd w:id="38"/>
    <w:bookmarkStart w:name="z50" w:id="39"/>
    <w:p>
      <w:pPr>
        <w:spacing w:after="0"/>
        <w:ind w:left="0"/>
        <w:jc w:val="both"/>
      </w:pPr>
      <w:r>
        <w:rPr>
          <w:rFonts w:ascii="Times New Roman"/>
          <w:b w:val="false"/>
          <w:i w:val="false"/>
          <w:color w:val="000000"/>
          <w:sz w:val="28"/>
        </w:rPr>
        <w:t>
      ұсақ мал үшін-4042 бас * 0,1 га/бас= 404,2 га;</w:t>
      </w:r>
    </w:p>
    <w:bookmarkEnd w:id="39"/>
    <w:bookmarkStart w:name="z51" w:id="40"/>
    <w:p>
      <w:pPr>
        <w:spacing w:after="0"/>
        <w:ind w:left="0"/>
        <w:jc w:val="both"/>
      </w:pPr>
      <w:r>
        <w:rPr>
          <w:rFonts w:ascii="Times New Roman"/>
          <w:b w:val="false"/>
          <w:i w:val="false"/>
          <w:color w:val="000000"/>
          <w:sz w:val="28"/>
        </w:rPr>
        <w:t>
      жылқы үшін-78 бас * 1,0 га / бас= 78,0 га.</w:t>
      </w:r>
    </w:p>
    <w:bookmarkEnd w:id="40"/>
    <w:bookmarkStart w:name="z52" w:id="41"/>
    <w:p>
      <w:pPr>
        <w:spacing w:after="0"/>
        <w:ind w:left="0"/>
        <w:jc w:val="both"/>
      </w:pPr>
      <w:r>
        <w:rPr>
          <w:rFonts w:ascii="Times New Roman"/>
          <w:b w:val="false"/>
          <w:i w:val="false"/>
          <w:color w:val="000000"/>
          <w:sz w:val="28"/>
        </w:rPr>
        <w:t>
      450+404,2+78=932,2+*5=4661 га.</w:t>
      </w:r>
    </w:p>
    <w:bookmarkEnd w:id="41"/>
    <w:bookmarkStart w:name="z53" w:id="42"/>
    <w:p>
      <w:pPr>
        <w:spacing w:after="0"/>
        <w:ind w:left="0"/>
        <w:jc w:val="both"/>
      </w:pPr>
      <w:r>
        <w:rPr>
          <w:rFonts w:ascii="Times New Roman"/>
          <w:b w:val="false"/>
          <w:i w:val="false"/>
          <w:color w:val="000000"/>
          <w:sz w:val="28"/>
        </w:rPr>
        <w:t>
      Жайылым алқаптарының қалыптасқан қажеттілігін 4661,0 га көлемінде, келесі ЖШС мен шаруа қожалықтары жерлеріне жаю жоспарланады: Д.Борибаев–100 га, К.Борибаева-100 га, Р.Каракушыков-120 га, Ж.Касенов-25,0 га, Д.Керимкулов-590,5 га, Б.Надирбеков-124,0 га, Б.Наурызбаев-2139,11 га, Э.Сахатов-735,9 га, М.Сатыбалдиев-1843,0 га, В.Хан-686,0 га. Барлығы 6463,51 га.</w:t>
      </w:r>
    </w:p>
    <w:bookmarkEnd w:id="42"/>
    <w:bookmarkStart w:name="z54" w:id="43"/>
    <w:p>
      <w:pPr>
        <w:spacing w:after="0"/>
        <w:ind w:left="0"/>
        <w:jc w:val="both"/>
      </w:pPr>
      <w:r>
        <w:rPr>
          <w:rFonts w:ascii="Times New Roman"/>
          <w:b w:val="false"/>
          <w:i w:val="false"/>
          <w:color w:val="000000"/>
          <w:sz w:val="28"/>
        </w:rPr>
        <w:t>
      Осы Жоспардың 5 – қосымшасына сәйкес, Алға ауылдық округінің жергілікті халқының ауыл шаруашылығы жануарларының мал басын Алға ауылдық округінің шалғайдағы 16830,3 га жайылымдарына ауыстыру есебінен жайылымдық жерлердің қалған қажеттілігін өтеу қажет.</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w:t>
            </w:r>
            <w:r>
              <w:rPr>
                <w:rFonts w:ascii="Times New Roman"/>
                <w:b w:val="false"/>
                <w:i w:val="false"/>
                <w:color w:val="000000"/>
                <w:sz w:val="20"/>
              </w:rPr>
              <w:t xml:space="preserve"> 1 – қосымша</w:t>
            </w:r>
          </w:p>
        </w:tc>
      </w:tr>
    </w:tbl>
    <w:bookmarkStart w:name="z59" w:id="44"/>
    <w:p>
      <w:pPr>
        <w:spacing w:after="0"/>
        <w:ind w:left="0"/>
        <w:jc w:val="left"/>
      </w:pPr>
      <w:r>
        <w:rPr>
          <w:rFonts w:ascii="Times New Roman"/>
          <w:b/>
          <w:i w:val="false"/>
          <w:color w:val="000000"/>
        </w:rPr>
        <w:t xml:space="preserve"> Алға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44"/>
    <w:bookmarkStart w:name="z6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6"/>
    <w:p>
      <w:pPr>
        <w:spacing w:after="0"/>
        <w:ind w:left="0"/>
        <w:jc w:val="both"/>
      </w:pPr>
      <w:r>
        <w:rPr>
          <w:rFonts w:ascii="Times New Roman"/>
          <w:b w:val="false"/>
          <w:i w:val="false"/>
          <w:color w:val="000000"/>
          <w:sz w:val="28"/>
        </w:rPr>
        <w:t>
      Шартты белгілер:</w:t>
      </w:r>
    </w:p>
    <w:bookmarkEnd w:id="46"/>
    <w:bookmarkStart w:name="z62"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48"/>
    <w:p>
      <w:pPr>
        <w:spacing w:after="0"/>
        <w:ind w:left="0"/>
        <w:jc w:val="left"/>
      </w:pPr>
      <w:r>
        <w:rPr>
          <w:rFonts w:ascii="Times New Roman"/>
          <w:b/>
          <w:i w:val="false"/>
          <w:color w:val="000000"/>
        </w:rPr>
        <w:t xml:space="preserve"> Алға ауылдық округі аумағындағы жер учаскелерінің меншік иелері тізімі</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9"/>
          <w:p>
            <w:pPr>
              <w:spacing w:after="20"/>
              <w:ind w:left="20"/>
              <w:jc w:val="both"/>
            </w:pPr>
            <w:r>
              <w:rPr>
                <w:rFonts w:ascii="Times New Roman"/>
                <w:b w:val="false"/>
                <w:i w:val="false"/>
                <w:color w:val="000000"/>
                <w:sz w:val="20"/>
              </w:rPr>
              <w:t>
Жайылымға қажеттілік нормасы</w:t>
            </w:r>
          </w:p>
          <w:bookmarkEnd w:id="49"/>
          <w:p>
            <w:pPr>
              <w:spacing w:after="20"/>
              <w:ind w:left="20"/>
              <w:jc w:val="both"/>
            </w:pPr>
            <w:r>
              <w:rPr>
                <w:rFonts w:ascii="Times New Roman"/>
                <w:b w:val="false"/>
                <w:i w:val="false"/>
                <w:color w:val="000000"/>
                <w:sz w:val="20"/>
              </w:rPr>
              <w:t>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Борибаева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Каракушыков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0"/>
          <w:p>
            <w:pPr>
              <w:spacing w:after="20"/>
              <w:ind w:left="20"/>
              <w:jc w:val="both"/>
            </w:pPr>
            <w:r>
              <w:rPr>
                <w:rFonts w:ascii="Times New Roman"/>
                <w:b w:val="false"/>
                <w:i w:val="false"/>
                <w:color w:val="000000"/>
                <w:sz w:val="20"/>
              </w:rPr>
              <w:t>
238,7</w:t>
            </w:r>
          </w:p>
          <w:bookmarkEnd w:id="50"/>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2 139, 11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Сахатов Э.</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6 463, 51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bl>
    <w:bookmarkStart w:name="z67" w:id="51"/>
    <w:p>
      <w:pPr>
        <w:spacing w:after="0"/>
        <w:ind w:left="0"/>
        <w:jc w:val="left"/>
      </w:pPr>
      <w:r>
        <w:rPr>
          <w:rFonts w:ascii="Times New Roman"/>
          <w:b/>
          <w:i w:val="false"/>
          <w:color w:val="000000"/>
        </w:rPr>
        <w:t xml:space="preserve"> Алға ауылдық округі бойынша ІҚМ аналық (сауын) мал басын орналастыру үшін жайылымдарды бөлу жөніндегі мәліметтер</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5334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 w:id="52"/>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-5334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52"/>
    <w:bookmarkStart w:name="z70" w:id="53"/>
    <w:p>
      <w:pPr>
        <w:spacing w:after="0"/>
        <w:ind w:left="0"/>
        <w:jc w:val="left"/>
      </w:pPr>
      <w:r>
        <w:rPr>
          <w:rFonts w:ascii="Times New Roman"/>
          <w:b/>
          <w:i w:val="false"/>
          <w:color w:val="000000"/>
        </w:rPr>
        <w:t xml:space="preserve"> Алға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4"/>
          <w:p>
            <w:pPr>
              <w:spacing w:after="20"/>
              <w:ind w:left="20"/>
              <w:jc w:val="both"/>
            </w:pPr>
            <w:r>
              <w:rPr>
                <w:rFonts w:ascii="Times New Roman"/>
                <w:b w:val="false"/>
                <w:i w:val="false"/>
                <w:color w:val="000000"/>
                <w:sz w:val="20"/>
              </w:rPr>
              <w:t>
Малдың болуы</w:t>
            </w:r>
          </w:p>
          <w:bookmarkEnd w:id="5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40 573, 1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5"/>
          <w:p>
            <w:pPr>
              <w:spacing w:after="20"/>
              <w:ind w:left="20"/>
              <w:jc w:val="both"/>
            </w:pPr>
            <w:r>
              <w:rPr>
                <w:rFonts w:ascii="Times New Roman"/>
                <w:b w:val="false"/>
                <w:i w:val="false"/>
                <w:color w:val="000000"/>
                <w:sz w:val="20"/>
              </w:rPr>
              <w:t>
Борибаев Д. - 100</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Борибаева К.-100</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Каракушыков Р.-120</w:t>
            </w:r>
          </w:p>
          <w:p>
            <w:pPr>
              <w:spacing w:after="20"/>
              <w:ind w:left="20"/>
              <w:jc w:val="both"/>
            </w:pPr>
            <w:r>
              <w:rPr>
                <w:rFonts w:ascii="Times New Roman"/>
                <w:b w:val="false"/>
                <w:i w:val="false"/>
                <w:color w:val="000000"/>
                <w:sz w:val="20"/>
              </w:rPr>
              <w:t>
</w:t>
            </w:r>
            <w:r>
              <w:rPr>
                <w:rFonts w:ascii="Times New Roman"/>
                <w:b w:val="false"/>
                <w:i w:val="false"/>
                <w:color w:val="000000"/>
                <w:sz w:val="20"/>
              </w:rPr>
              <w:t>Касенов Ж.-25</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Керимкулов Д. - 590,5</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Надирбеков Б. - 124</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Наурызбаев Б. - 2139,11</w:t>
            </w:r>
          </w:p>
          <w:p>
            <w:pPr>
              <w:spacing w:after="20"/>
              <w:ind w:left="20"/>
              <w:jc w:val="both"/>
            </w:pPr>
            <w:r>
              <w:rPr>
                <w:rFonts w:ascii="Times New Roman"/>
                <w:b w:val="false"/>
                <w:i w:val="false"/>
                <w:color w:val="000000"/>
                <w:sz w:val="20"/>
              </w:rPr>
              <w:t>
</w:t>
            </w:r>
            <w:r>
              <w:rPr>
                <w:rFonts w:ascii="Times New Roman"/>
                <w:b w:val="false"/>
                <w:i w:val="false"/>
                <w:color w:val="000000"/>
                <w:sz w:val="20"/>
              </w:rPr>
              <w:t>Сахатов Э. - 735,9</w:t>
            </w:r>
          </w:p>
          <w:p>
            <w:pPr>
              <w:spacing w:after="20"/>
              <w:ind w:left="20"/>
              <w:jc w:val="both"/>
            </w:pPr>
            <w:r>
              <w:rPr>
                <w:rFonts w:ascii="Times New Roman"/>
                <w:b w:val="false"/>
                <w:i w:val="false"/>
                <w:color w:val="000000"/>
                <w:sz w:val="20"/>
              </w:rPr>
              <w:t>
</w:t>
            </w:r>
            <w:r>
              <w:rPr>
                <w:rFonts w:ascii="Times New Roman"/>
                <w:b w:val="false"/>
                <w:i w:val="false"/>
                <w:color w:val="000000"/>
                <w:sz w:val="20"/>
              </w:rPr>
              <w:t>Сатыбалдиев М.-1843</w:t>
            </w:r>
          </w:p>
          <w:p>
            <w:pPr>
              <w:spacing w:after="20"/>
              <w:ind w:left="20"/>
              <w:jc w:val="both"/>
            </w:pPr>
            <w:r>
              <w:rPr>
                <w:rFonts w:ascii="Times New Roman"/>
                <w:b w:val="false"/>
                <w:i w:val="false"/>
                <w:color w:val="000000"/>
                <w:sz w:val="20"/>
              </w:rPr>
              <w:t>
Хан В. - 686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40 573, 1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86" w:id="56"/>
    <w:p>
      <w:pPr>
        <w:spacing w:after="0"/>
        <w:ind w:left="0"/>
        <w:jc w:val="left"/>
      </w:pPr>
      <w:r>
        <w:rPr>
          <w:rFonts w:ascii="Times New Roman"/>
          <w:b/>
          <w:i w:val="false"/>
          <w:color w:val="000000"/>
        </w:rPr>
        <w:t xml:space="preserve"> Жайылым айналымдарының қолайлы схемалары</w:t>
      </w:r>
    </w:p>
    <w:bookmarkEnd w:id="56"/>
    <w:bookmarkStart w:name="z87" w:id="57"/>
    <w:p>
      <w:pPr>
        <w:spacing w:after="0"/>
        <w:ind w:left="0"/>
        <w:jc w:val="left"/>
      </w:pPr>
      <w:r>
        <w:rPr>
          <w:rFonts w:ascii="Times New Roman"/>
          <w:b/>
          <w:i w:val="false"/>
          <w:color w:val="000000"/>
        </w:rPr>
        <w:t xml:space="preserve"> Алға ауылдық округі үшін қолайлы жайылым айналымдарының схемасы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58"/>
          <w:p>
            <w:pPr>
              <w:spacing w:after="20"/>
              <w:ind w:left="20"/>
              <w:jc w:val="both"/>
            </w:pPr>
            <w:r>
              <w:rPr>
                <w:rFonts w:ascii="Times New Roman"/>
                <w:b w:val="false"/>
                <w:i w:val="false"/>
                <w:color w:val="000000"/>
                <w:sz w:val="20"/>
              </w:rPr>
              <w:t>
Демалушы қоршау</w:t>
            </w:r>
          </w:p>
          <w:bookmarkEnd w:id="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89" w:id="59"/>
    <w:p>
      <w:pPr>
        <w:spacing w:after="0"/>
        <w:ind w:left="0"/>
        <w:jc w:val="both"/>
      </w:pPr>
      <w:r>
        <w:rPr>
          <w:rFonts w:ascii="Times New Roman"/>
          <w:b w:val="false"/>
          <w:i w:val="false"/>
          <w:color w:val="000000"/>
          <w:sz w:val="28"/>
        </w:rPr>
        <w:t>
      Ескертпе: 1, 2, 3, 4-жылына қашаларды пайдалану кезектілігі.</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94" w:id="60"/>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60"/>
    <w:bookmarkStart w:name="z95"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62"/>
    <w:p>
      <w:pPr>
        <w:spacing w:after="0"/>
        <w:ind w:left="0"/>
        <w:jc w:val="both"/>
      </w:pPr>
      <w:r>
        <w:rPr>
          <w:rFonts w:ascii="Times New Roman"/>
          <w:b w:val="false"/>
          <w:i w:val="false"/>
          <w:color w:val="000000"/>
          <w:sz w:val="28"/>
        </w:rPr>
        <w:t>
      Шартты белгілер:</w:t>
      </w:r>
    </w:p>
    <w:bookmarkEnd w:id="62"/>
    <w:bookmarkStart w:name="z97"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102" w:id="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4"/>
    <w:bookmarkStart w:name="z103" w:id="65"/>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65"/>
    <w:bookmarkStart w:name="z104" w:id="66"/>
    <w:p>
      <w:pPr>
        <w:spacing w:after="0"/>
        <w:ind w:left="0"/>
        <w:jc w:val="both"/>
      </w:pPr>
      <w:r>
        <w:rPr>
          <w:rFonts w:ascii="Times New Roman"/>
          <w:b w:val="false"/>
          <w:i w:val="false"/>
          <w:color w:val="000000"/>
          <w:sz w:val="28"/>
        </w:rPr>
        <w:t>
      Алға ауылдық округінің аумағында суару немесе суландыру каналдары бар.</w:t>
      </w:r>
    </w:p>
    <w:bookmarkEnd w:id="66"/>
    <w:bookmarkStart w:name="z105"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68"/>
    <w:p>
      <w:pPr>
        <w:spacing w:after="0"/>
        <w:ind w:left="0"/>
        <w:jc w:val="left"/>
      </w:pPr>
      <w:r>
        <w:rPr>
          <w:rFonts w:ascii="Times New Roman"/>
          <w:b/>
          <w:i w:val="false"/>
          <w:color w:val="000000"/>
        </w:rPr>
        <w:t xml:space="preserve"> Алға ауылдық округі</w:t>
      </w:r>
    </w:p>
    <w:bookmarkEnd w:id="68"/>
    <w:bookmarkStart w:name="z10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1468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70"/>
    <w:p>
      <w:pPr>
        <w:spacing w:after="0"/>
        <w:ind w:left="0"/>
        <w:jc w:val="both"/>
      </w:pPr>
      <w:r>
        <w:rPr>
          <w:rFonts w:ascii="Times New Roman"/>
          <w:b w:val="false"/>
          <w:i w:val="false"/>
          <w:color w:val="000000"/>
          <w:sz w:val="28"/>
        </w:rPr>
        <w:t>
      Шартты белгілер:</w:t>
      </w:r>
    </w:p>
    <w:bookmarkEnd w:id="70"/>
    <w:bookmarkStart w:name="z10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14" w:id="72"/>
    <w:p>
      <w:pPr>
        <w:spacing w:after="0"/>
        <w:ind w:left="0"/>
        <w:jc w:val="left"/>
      </w:pPr>
      <w:r>
        <w:rPr>
          <w:rFonts w:ascii="Times New Roman"/>
          <w:b/>
          <w:i w:val="false"/>
          <w:color w:val="000000"/>
        </w:rPr>
        <w:t xml:space="preserve"> Алға ауылдық округі - 16830,3 га</w:t>
      </w:r>
    </w:p>
    <w:bookmarkEnd w:id="72"/>
    <w:bookmarkStart w:name="z115"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42672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2672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74"/>
    <w:p>
      <w:pPr>
        <w:spacing w:after="0"/>
        <w:ind w:left="0"/>
        <w:jc w:val="both"/>
      </w:pPr>
      <w:r>
        <w:rPr>
          <w:rFonts w:ascii="Times New Roman"/>
          <w:b w:val="false"/>
          <w:i w:val="false"/>
          <w:color w:val="000000"/>
          <w:sz w:val="28"/>
        </w:rPr>
        <w:t>
      Шартты белгілер:</w:t>
      </w:r>
    </w:p>
    <w:bookmarkEnd w:id="74"/>
    <w:bookmarkStart w:name="z117"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6-қосымша</w:t>
            </w:r>
          </w:p>
        </w:tc>
      </w:tr>
    </w:tbl>
    <w:bookmarkStart w:name="z123" w:id="76"/>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24" w:id="77"/>
    <w:p>
      <w:pPr>
        <w:spacing w:after="0"/>
        <w:ind w:left="0"/>
        <w:jc w:val="both"/>
      </w:pPr>
      <w:r>
        <w:rPr>
          <w:rFonts w:ascii="Times New Roman"/>
          <w:b w:val="false"/>
          <w:i w:val="false"/>
          <w:color w:val="000000"/>
          <w:sz w:val="28"/>
        </w:rPr>
        <w:t>
      Ескерту: аббревиатуралардың толық жазылуы:</w:t>
      </w:r>
    </w:p>
    <w:bookmarkEnd w:id="77"/>
    <w:bookmarkStart w:name="z125" w:id="78"/>
    <w:p>
      <w:pPr>
        <w:spacing w:after="0"/>
        <w:ind w:left="0"/>
        <w:jc w:val="both"/>
      </w:pPr>
      <w:r>
        <w:rPr>
          <w:rFonts w:ascii="Times New Roman"/>
          <w:b w:val="false"/>
          <w:i w:val="false"/>
          <w:color w:val="000000"/>
          <w:sz w:val="28"/>
        </w:rPr>
        <w:t>
      КЖМ – көктемгі-жазғы маусым;</w:t>
      </w:r>
    </w:p>
    <w:bookmarkEnd w:id="78"/>
    <w:bookmarkStart w:name="z126" w:id="79"/>
    <w:p>
      <w:pPr>
        <w:spacing w:after="0"/>
        <w:ind w:left="0"/>
        <w:jc w:val="both"/>
      </w:pPr>
      <w:r>
        <w:rPr>
          <w:rFonts w:ascii="Times New Roman"/>
          <w:b w:val="false"/>
          <w:i w:val="false"/>
          <w:color w:val="000000"/>
          <w:sz w:val="28"/>
        </w:rPr>
        <w:t>
      ЖКМ – жазғы-күзгі маусым;</w:t>
      </w:r>
    </w:p>
    <w:bookmarkEnd w:id="79"/>
    <w:bookmarkStart w:name="z127" w:id="80"/>
    <w:p>
      <w:pPr>
        <w:spacing w:after="0"/>
        <w:ind w:left="0"/>
        <w:jc w:val="both"/>
      </w:pPr>
      <w:r>
        <w:rPr>
          <w:rFonts w:ascii="Times New Roman"/>
          <w:b w:val="false"/>
          <w:i w:val="false"/>
          <w:color w:val="000000"/>
          <w:sz w:val="28"/>
        </w:rPr>
        <w:t>
      ЖМ – жазғы маусым;</w:t>
      </w:r>
    </w:p>
    <w:bookmarkEnd w:id="80"/>
    <w:bookmarkStart w:name="z128" w:id="81"/>
    <w:p>
      <w:pPr>
        <w:spacing w:after="0"/>
        <w:ind w:left="0"/>
        <w:jc w:val="both"/>
      </w:pPr>
      <w:r>
        <w:rPr>
          <w:rFonts w:ascii="Times New Roman"/>
          <w:b w:val="false"/>
          <w:i w:val="false"/>
          <w:color w:val="000000"/>
          <w:sz w:val="28"/>
        </w:rPr>
        <w:t>
      ДҚ – демалушы қоршау</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w:t>
            </w:r>
            <w:r>
              <w:rPr>
                <w:rFonts w:ascii="Times New Roman"/>
                <w:b w:val="false"/>
                <w:i w:val="false"/>
                <w:color w:val="000000"/>
                <w:sz w:val="20"/>
              </w:rPr>
              <w:t xml:space="preserve"> шешіміне қосымша</w:t>
            </w:r>
          </w:p>
        </w:tc>
      </w:tr>
    </w:tbl>
    <w:bookmarkStart w:name="z132" w:id="82"/>
    <w:p>
      <w:pPr>
        <w:spacing w:after="0"/>
        <w:ind w:left="0"/>
        <w:jc w:val="left"/>
      </w:pPr>
      <w:r>
        <w:rPr>
          <w:rFonts w:ascii="Times New Roman"/>
          <w:b/>
          <w:i w:val="false"/>
          <w:color w:val="000000"/>
        </w:rPr>
        <w:t xml:space="preserve"> Ауқатты ауылдық округінде жайылымдарды басқару және оларды пайдалану жөніндегі 2022-2024 жылдарға арналған Жоспар</w:t>
      </w:r>
    </w:p>
    <w:bookmarkEnd w:id="82"/>
    <w:bookmarkStart w:name="z133" w:id="83"/>
    <w:p>
      <w:pPr>
        <w:spacing w:after="0"/>
        <w:ind w:left="0"/>
        <w:jc w:val="both"/>
      </w:pPr>
      <w:r>
        <w:rPr>
          <w:rFonts w:ascii="Times New Roman"/>
          <w:b w:val="false"/>
          <w:i w:val="false"/>
          <w:color w:val="000000"/>
          <w:sz w:val="28"/>
        </w:rPr>
        <w:t>
      Осы Ауқатты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83"/>
    <w:bookmarkStart w:name="z134" w:id="8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84"/>
    <w:bookmarkStart w:name="z135" w:id="85"/>
    <w:p>
      <w:pPr>
        <w:spacing w:after="0"/>
        <w:ind w:left="0"/>
        <w:jc w:val="both"/>
      </w:pPr>
      <w:r>
        <w:rPr>
          <w:rFonts w:ascii="Times New Roman"/>
          <w:b w:val="false"/>
          <w:i w:val="false"/>
          <w:color w:val="000000"/>
          <w:sz w:val="28"/>
        </w:rPr>
        <w:t>
      Жоспар құрамында:</w:t>
      </w:r>
    </w:p>
    <w:bookmarkEnd w:id="85"/>
    <w:bookmarkStart w:name="z136" w:id="86"/>
    <w:p>
      <w:pPr>
        <w:spacing w:after="0"/>
        <w:ind w:left="0"/>
        <w:jc w:val="both"/>
      </w:pPr>
      <w:r>
        <w:rPr>
          <w:rFonts w:ascii="Times New Roman"/>
          <w:b w:val="false"/>
          <w:i w:val="false"/>
          <w:color w:val="000000"/>
          <w:sz w:val="28"/>
        </w:rPr>
        <w:t>
      1) Құқық белгілейтін құжаттар негізінде Ауқатты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86"/>
    <w:bookmarkStart w:name="z137" w:id="87"/>
    <w:p>
      <w:pPr>
        <w:spacing w:after="0"/>
        <w:ind w:left="0"/>
        <w:jc w:val="both"/>
      </w:pPr>
      <w:r>
        <w:rPr>
          <w:rFonts w:ascii="Times New Roman"/>
          <w:b w:val="false"/>
          <w:i w:val="false"/>
          <w:color w:val="000000"/>
          <w:sz w:val="28"/>
        </w:rPr>
        <w:t>
      2) жайылым айналымдарының қолайлы схемалары (2-қосымша);</w:t>
      </w:r>
    </w:p>
    <w:bookmarkEnd w:id="87"/>
    <w:bookmarkStart w:name="z138" w:id="88"/>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88"/>
    <w:bookmarkStart w:name="z139" w:id="8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89"/>
    <w:bookmarkStart w:name="z140" w:id="90"/>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90"/>
    <w:bookmarkStart w:name="z141" w:id="91"/>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91"/>
    <w:bookmarkStart w:name="z142" w:id="92"/>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92"/>
    <w:bookmarkStart w:name="z143" w:id="93"/>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93"/>
    <w:bookmarkStart w:name="z144" w:id="94"/>
    <w:p>
      <w:pPr>
        <w:spacing w:after="0"/>
        <w:ind w:left="0"/>
        <w:jc w:val="both"/>
      </w:pPr>
      <w:r>
        <w:rPr>
          <w:rFonts w:ascii="Times New Roman"/>
          <w:b w:val="false"/>
          <w:i w:val="false"/>
          <w:color w:val="000000"/>
          <w:sz w:val="28"/>
        </w:rPr>
        <w:t>
      Әкімшілік-аумақтық бөлініс бойынша Ауқатты ауылдық округінде 3 ауылдық елді мекен бар.</w:t>
      </w:r>
    </w:p>
    <w:bookmarkEnd w:id="94"/>
    <w:bookmarkStart w:name="z145" w:id="95"/>
    <w:p>
      <w:pPr>
        <w:spacing w:after="0"/>
        <w:ind w:left="0"/>
        <w:jc w:val="both"/>
      </w:pPr>
      <w:r>
        <w:rPr>
          <w:rFonts w:ascii="Times New Roman"/>
          <w:b w:val="false"/>
          <w:i w:val="false"/>
          <w:color w:val="000000"/>
          <w:sz w:val="28"/>
        </w:rPr>
        <w:t>
      Ауқатты ауылдық округі аумағының жалпы көлемі 30312,0 га, оның ішінде егістік – 7181,4 га, жайылым жерлері – 22138,0 га.</w:t>
      </w:r>
    </w:p>
    <w:bookmarkEnd w:id="95"/>
    <w:bookmarkStart w:name="z146" w:id="96"/>
    <w:p>
      <w:pPr>
        <w:spacing w:after="0"/>
        <w:ind w:left="0"/>
        <w:jc w:val="both"/>
      </w:pPr>
      <w:r>
        <w:rPr>
          <w:rFonts w:ascii="Times New Roman"/>
          <w:b w:val="false"/>
          <w:i w:val="false"/>
          <w:color w:val="000000"/>
          <w:sz w:val="28"/>
        </w:rPr>
        <w:t>
      Жер санаттары бойынша:</w:t>
      </w:r>
    </w:p>
    <w:bookmarkEnd w:id="96"/>
    <w:bookmarkStart w:name="z147" w:id="97"/>
    <w:p>
      <w:pPr>
        <w:spacing w:after="0"/>
        <w:ind w:left="0"/>
        <w:jc w:val="both"/>
      </w:pPr>
      <w:r>
        <w:rPr>
          <w:rFonts w:ascii="Times New Roman"/>
          <w:b w:val="false"/>
          <w:i w:val="false"/>
          <w:color w:val="000000"/>
          <w:sz w:val="28"/>
        </w:rPr>
        <w:t>
      ауыл шаруашылығы мақсатындағы жерлер – 29786,2 га;</w:t>
      </w:r>
    </w:p>
    <w:bookmarkEnd w:id="97"/>
    <w:bookmarkStart w:name="z148" w:id="98"/>
    <w:p>
      <w:pPr>
        <w:spacing w:after="0"/>
        <w:ind w:left="0"/>
        <w:jc w:val="both"/>
      </w:pPr>
      <w:r>
        <w:rPr>
          <w:rFonts w:ascii="Times New Roman"/>
          <w:b w:val="false"/>
          <w:i w:val="false"/>
          <w:color w:val="000000"/>
          <w:sz w:val="28"/>
        </w:rPr>
        <w:t>
      елді мекендердің жері – 1771,4 га;</w:t>
      </w:r>
    </w:p>
    <w:bookmarkEnd w:id="98"/>
    <w:bookmarkStart w:name="z149" w:id="9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133 га;</w:t>
      </w:r>
    </w:p>
    <w:bookmarkEnd w:id="99"/>
    <w:bookmarkStart w:name="z150" w:id="100"/>
    <w:p>
      <w:pPr>
        <w:spacing w:after="0"/>
        <w:ind w:left="0"/>
        <w:jc w:val="both"/>
      </w:pPr>
      <w:r>
        <w:rPr>
          <w:rFonts w:ascii="Times New Roman"/>
          <w:b w:val="false"/>
          <w:i w:val="false"/>
          <w:color w:val="000000"/>
          <w:sz w:val="28"/>
        </w:rPr>
        <w:t>
      қордағы жерлер – 38 га.</w:t>
      </w:r>
    </w:p>
    <w:bookmarkEnd w:id="100"/>
    <w:bookmarkStart w:name="z151" w:id="101"/>
    <w:p>
      <w:pPr>
        <w:spacing w:after="0"/>
        <w:ind w:left="0"/>
        <w:jc w:val="both"/>
      </w:pPr>
      <w:r>
        <w:rPr>
          <w:rFonts w:ascii="Times New Roman"/>
          <w:b w:val="false"/>
          <w:i w:val="false"/>
          <w:color w:val="000000"/>
          <w:sz w:val="28"/>
        </w:rPr>
        <w:t>
      Ауданның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01"/>
    <w:bookmarkStart w:name="z152" w:id="102"/>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02"/>
    <w:bookmarkStart w:name="z153" w:id="103"/>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103"/>
    <w:bookmarkStart w:name="z154" w:id="104"/>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04"/>
    <w:bookmarkStart w:name="z155" w:id="105"/>
    <w:p>
      <w:pPr>
        <w:spacing w:after="0"/>
        <w:ind w:left="0"/>
        <w:jc w:val="both"/>
      </w:pPr>
      <w:r>
        <w:rPr>
          <w:rFonts w:ascii="Times New Roman"/>
          <w:b w:val="false"/>
          <w:i w:val="false"/>
          <w:color w:val="000000"/>
          <w:sz w:val="28"/>
        </w:rPr>
        <w:t>
      Жауын-шашынның орташа мөлшері 300 мм-ден төмен.</w:t>
      </w:r>
    </w:p>
    <w:bookmarkEnd w:id="105"/>
    <w:bookmarkStart w:name="z156" w:id="106"/>
    <w:p>
      <w:pPr>
        <w:spacing w:after="0"/>
        <w:ind w:left="0"/>
        <w:jc w:val="both"/>
      </w:pPr>
      <w:r>
        <w:rPr>
          <w:rFonts w:ascii="Times New Roman"/>
          <w:b w:val="false"/>
          <w:i w:val="false"/>
          <w:color w:val="000000"/>
          <w:sz w:val="28"/>
        </w:rPr>
        <w:t>
      2022 жылдың 1 шілдесіне Ауқатты ауылдық округінде (халықтың жеке ауласы және ЖШС, ШҚ) ірі қара 5060 бас, оның ішінде 627 бас аналық мал, 22700 бас ұсақ мал, 890 бас жылқы бар.</w:t>
      </w:r>
    </w:p>
    <w:bookmarkEnd w:id="106"/>
    <w:bookmarkStart w:name="z157" w:id="107"/>
    <w:p>
      <w:pPr>
        <w:spacing w:after="0"/>
        <w:ind w:left="0"/>
        <w:jc w:val="both"/>
      </w:pPr>
      <w:r>
        <w:rPr>
          <w:rFonts w:ascii="Times New Roman"/>
          <w:b w:val="false"/>
          <w:i w:val="false"/>
          <w:color w:val="000000"/>
          <w:sz w:val="28"/>
        </w:rPr>
        <w:t>
      Жайылым көлемі 22138,0 га құрайды.</w:t>
      </w:r>
    </w:p>
    <w:bookmarkEnd w:id="107"/>
    <w:bookmarkStart w:name="z158" w:id="108"/>
    <w:p>
      <w:pPr>
        <w:spacing w:after="0"/>
        <w:ind w:left="0"/>
        <w:jc w:val="both"/>
      </w:pPr>
      <w:r>
        <w:rPr>
          <w:rFonts w:ascii="Times New Roman"/>
          <w:b w:val="false"/>
          <w:i w:val="false"/>
          <w:color w:val="000000"/>
          <w:sz w:val="28"/>
        </w:rPr>
        <w:t>
      Ауқатты ауылдық округінің ЖШС, шаруа және фермерлік қожалықтарындағы мал басы: ірі қара 5060 бас, ұсақ қара 22700 бас, 890 бас жылқы.</w:t>
      </w:r>
    </w:p>
    <w:bookmarkEnd w:id="108"/>
    <w:bookmarkStart w:name="z159" w:id="109"/>
    <w:p>
      <w:pPr>
        <w:spacing w:after="0"/>
        <w:ind w:left="0"/>
        <w:jc w:val="both"/>
      </w:pPr>
      <w:r>
        <w:rPr>
          <w:rFonts w:ascii="Times New Roman"/>
          <w:b w:val="false"/>
          <w:i w:val="false"/>
          <w:color w:val="000000"/>
          <w:sz w:val="28"/>
        </w:rPr>
        <w:t>
      ЖШС, шаруа және фермер қожалықтарының жайылым алаңы 2183,2 га құрайды.</w:t>
      </w:r>
    </w:p>
    <w:bookmarkEnd w:id="109"/>
    <w:bookmarkStart w:name="z160" w:id="110"/>
    <w:p>
      <w:pPr>
        <w:spacing w:after="0"/>
        <w:ind w:left="0"/>
        <w:jc w:val="both"/>
      </w:pPr>
      <w:r>
        <w:rPr>
          <w:rFonts w:ascii="Times New Roman"/>
          <w:b w:val="false"/>
          <w:i w:val="false"/>
          <w:color w:val="000000"/>
          <w:sz w:val="28"/>
        </w:rPr>
        <w:t>
      Ауқатты ауылдық округі бойынша ауыл шаруашылығы малдарын қамтамасыз ету үшін барлығы 22138 га жайылымдық жерлер бар. Елді мекен шегінде 955 га жайылым бар.</w:t>
      </w:r>
    </w:p>
    <w:bookmarkEnd w:id="110"/>
    <w:bookmarkStart w:name="z161" w:id="111"/>
    <w:p>
      <w:pPr>
        <w:spacing w:after="0"/>
        <w:ind w:left="0"/>
        <w:jc w:val="both"/>
      </w:pPr>
      <w:r>
        <w:rPr>
          <w:rFonts w:ascii="Times New Roman"/>
          <w:b w:val="false"/>
          <w:i w:val="false"/>
          <w:color w:val="000000"/>
          <w:sz w:val="28"/>
        </w:rPr>
        <w:t>
      Ауқатты ауылдық округінде мал айдауға арналған сервитуттар орнатылмаған.</w:t>
      </w:r>
    </w:p>
    <w:bookmarkEnd w:id="111"/>
    <w:bookmarkStart w:name="z162" w:id="112"/>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(Ауқатты ауылдық округі) ауыл шаруашылығы жануарларының аналық (сауын) мал басын ұстау бойынша 955,0 га көлемінде, жүктеме нормасы 5,0 га/бас болғанда қажеттілік 2900 га құрайды. Жайылымдық жерлердің қалыптасқан қажеттілігін Мемлекет мұқтажы үшін жерлерді сатып алу есебінен толықтыру қажет.</w:t>
      </w:r>
    </w:p>
    <w:bookmarkEnd w:id="112"/>
    <w:bookmarkStart w:name="z163" w:id="11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2900 га, ІҚМ басына жүктеме нормасы 1,0 га/бас болғанда, ұсақ мал – 0,1 га/бас, жылқы –1,0 га/бас.</w:t>
      </w:r>
    </w:p>
    <w:bookmarkEnd w:id="113"/>
    <w:bookmarkStart w:name="z164" w:id="114"/>
    <w:p>
      <w:pPr>
        <w:spacing w:after="0"/>
        <w:ind w:left="0"/>
        <w:jc w:val="both"/>
      </w:pPr>
      <w:r>
        <w:rPr>
          <w:rFonts w:ascii="Times New Roman"/>
          <w:b w:val="false"/>
          <w:i w:val="false"/>
          <w:color w:val="000000"/>
          <w:sz w:val="28"/>
        </w:rPr>
        <w:t>
      Қажеттілік:</w:t>
      </w:r>
    </w:p>
    <w:bookmarkEnd w:id="114"/>
    <w:bookmarkStart w:name="z165" w:id="115"/>
    <w:p>
      <w:pPr>
        <w:spacing w:after="0"/>
        <w:ind w:left="0"/>
        <w:jc w:val="both"/>
      </w:pPr>
      <w:r>
        <w:rPr>
          <w:rFonts w:ascii="Times New Roman"/>
          <w:b w:val="false"/>
          <w:i w:val="false"/>
          <w:color w:val="000000"/>
          <w:sz w:val="28"/>
        </w:rPr>
        <w:t>
      ІҚМ үшін – 400 бас. * 1 га/бас=400,0 га;</w:t>
      </w:r>
    </w:p>
    <w:bookmarkEnd w:id="115"/>
    <w:bookmarkStart w:name="z166" w:id="116"/>
    <w:p>
      <w:pPr>
        <w:spacing w:after="0"/>
        <w:ind w:left="0"/>
        <w:jc w:val="both"/>
      </w:pPr>
      <w:r>
        <w:rPr>
          <w:rFonts w:ascii="Times New Roman"/>
          <w:b w:val="false"/>
          <w:i w:val="false"/>
          <w:color w:val="000000"/>
          <w:sz w:val="28"/>
        </w:rPr>
        <w:t>
      ұсақ мал үшін– 1100 бас. * 0,1 га/бас = 110,0 га;</w:t>
      </w:r>
    </w:p>
    <w:bookmarkEnd w:id="116"/>
    <w:bookmarkStart w:name="z167" w:id="117"/>
    <w:p>
      <w:pPr>
        <w:spacing w:after="0"/>
        <w:ind w:left="0"/>
        <w:jc w:val="both"/>
      </w:pPr>
      <w:r>
        <w:rPr>
          <w:rFonts w:ascii="Times New Roman"/>
          <w:b w:val="false"/>
          <w:i w:val="false"/>
          <w:color w:val="000000"/>
          <w:sz w:val="28"/>
        </w:rPr>
        <w:t>
      жылқы үшін– 70 бас. * 1 га / гол = 70 га.</w:t>
      </w:r>
    </w:p>
    <w:bookmarkEnd w:id="117"/>
    <w:bookmarkStart w:name="z168" w:id="118"/>
    <w:p>
      <w:pPr>
        <w:spacing w:after="0"/>
        <w:ind w:left="0"/>
        <w:jc w:val="both"/>
      </w:pPr>
      <w:r>
        <w:rPr>
          <w:rFonts w:ascii="Times New Roman"/>
          <w:b w:val="false"/>
          <w:i w:val="false"/>
          <w:color w:val="000000"/>
          <w:sz w:val="28"/>
        </w:rPr>
        <w:t>
      400+110+70=570*5 га/гол=2900 га.</w:t>
      </w:r>
    </w:p>
    <w:bookmarkEnd w:id="118"/>
    <w:bookmarkStart w:name="z169" w:id="119"/>
    <w:p>
      <w:pPr>
        <w:spacing w:after="0"/>
        <w:ind w:left="0"/>
        <w:jc w:val="both"/>
      </w:pPr>
      <w:r>
        <w:rPr>
          <w:rFonts w:ascii="Times New Roman"/>
          <w:b w:val="false"/>
          <w:i w:val="false"/>
          <w:color w:val="000000"/>
          <w:sz w:val="28"/>
        </w:rPr>
        <w:t>
      Жайылым алқаптарының қалыптасқан қажеттілігін 2900 га көлемінде, келесі, ЖШС мен шаруа қожалықтары жерлеріне жаю жоспарланады: Абдыкалыков К. - 1129,34 га, Шоктыбаев Ж. - 120 га, Ниязов А. - 21,3 га, Абдыкалыкова К. - 103,7 га, Сейдеходжаев М. - 20 га, Жатканбай Р. - 105,5 га, Тажибаев А. - 140,7 га, Тельтаев Б. - 183,3 га, Дутбаев К. - 25 га, Сатыбалдиев Е. - 24,1 га, Карымсакова Г. - 380 га, Ерболатов Т. - 24,2 га, Богембаев Б. - 90 га, Кабылбеков С. - 27,5 га, Дюсебаев Ж. - 25 га, Калыбаева Т. - 130 га, Жумабаев Д. - 754 га, Тышканбаев Ж. - 9,3 га. Барлығы 3312,9 га.</w:t>
      </w:r>
    </w:p>
    <w:bookmarkEnd w:id="119"/>
    <w:bookmarkStart w:name="z170" w:id="120"/>
    <w:p>
      <w:pPr>
        <w:spacing w:after="0"/>
        <w:ind w:left="0"/>
        <w:jc w:val="both"/>
      </w:pPr>
      <w:r>
        <w:rPr>
          <w:rFonts w:ascii="Times New Roman"/>
          <w:b w:val="false"/>
          <w:i w:val="false"/>
          <w:color w:val="000000"/>
          <w:sz w:val="28"/>
        </w:rPr>
        <w:t>
      Осы Жоспардың 5 – қосымшасына сәйкес, Ауқатты ауылдық округінің жергілікті халқының ауыл шаруашылығы жануарларының мал басын Ауқатты ауылдық округінің шалғайдағы 22138 га жайылымдарына ауыстыру есебінен жайылымдық жерлердің қалған қажеттілігін өтеу қажет.</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Ауқатты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75" w:id="121"/>
    <w:p>
      <w:pPr>
        <w:spacing w:after="0"/>
        <w:ind w:left="0"/>
        <w:jc w:val="left"/>
      </w:pPr>
      <w:r>
        <w:rPr>
          <w:rFonts w:ascii="Times New Roman"/>
          <w:b/>
          <w:i w:val="false"/>
          <w:color w:val="000000"/>
        </w:rPr>
        <w:t xml:space="preserve"> Ауқатты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21"/>
    <w:bookmarkStart w:name="z176"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23"/>
    <w:p>
      <w:pPr>
        <w:spacing w:after="0"/>
        <w:ind w:left="0"/>
        <w:jc w:val="both"/>
      </w:pPr>
      <w:r>
        <w:rPr>
          <w:rFonts w:ascii="Times New Roman"/>
          <w:b w:val="false"/>
          <w:i w:val="false"/>
          <w:color w:val="000000"/>
          <w:sz w:val="28"/>
        </w:rPr>
        <w:t>
      Шартты белгілер:</w:t>
      </w:r>
    </w:p>
    <w:bookmarkEnd w:id="123"/>
    <w:bookmarkStart w:name="z178"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25"/>
    <w:p>
      <w:pPr>
        <w:spacing w:after="0"/>
        <w:ind w:left="0"/>
        <w:jc w:val="left"/>
      </w:pPr>
      <w:r>
        <w:rPr>
          <w:rFonts w:ascii="Times New Roman"/>
          <w:b/>
          <w:i w:val="false"/>
          <w:color w:val="000000"/>
        </w:rPr>
        <w:t xml:space="preserve"> Ауқатты ауылдық округі аумағындағы жер учаскелерінің меншік иелері тізімі</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 (Ауқатты ауылы)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Шоктыбаев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Сейдеходжаев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Жатканбай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Тельтаев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Богембаев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Кабылбеков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Калыбаева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Тышканбаев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3 312, 9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1 208, 6</w:t>
            </w:r>
          </w:p>
        </w:tc>
      </w:tr>
    </w:tbl>
    <w:bookmarkStart w:name="z181" w:id="126"/>
    <w:p>
      <w:pPr>
        <w:spacing w:after="0"/>
        <w:ind w:left="0"/>
        <w:jc w:val="left"/>
      </w:pPr>
      <w:r>
        <w:rPr>
          <w:rFonts w:ascii="Times New Roman"/>
          <w:b/>
          <w:i w:val="false"/>
          <w:color w:val="000000"/>
        </w:rPr>
        <w:t xml:space="preserve"> Ауқатты ауылдық округі бойынша елді мекендер бөлінісінде</w:t>
      </w:r>
    </w:p>
    <w:bookmarkEnd w:id="126"/>
    <w:bookmarkStart w:name="z182" w:id="127"/>
    <w:p>
      <w:pPr>
        <w:spacing w:after="0"/>
        <w:ind w:left="0"/>
        <w:jc w:val="left"/>
      </w:pPr>
      <w:r>
        <w:rPr>
          <w:rFonts w:ascii="Times New Roman"/>
          <w:b/>
          <w:i w:val="false"/>
          <w:color w:val="000000"/>
        </w:rPr>
        <w:t xml:space="preserve"> ІҚМ аналық (сауын) мал басын орналастыру үшін жайылымдарды бөлу жөніндегі мәліметтер </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855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bookmarkStart w:name="z184" w:id="128"/>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- 3688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28"/>
    <w:bookmarkStart w:name="z185" w:id="129"/>
    <w:p>
      <w:pPr>
        <w:spacing w:after="0"/>
        <w:ind w:left="0"/>
        <w:jc w:val="left"/>
      </w:pPr>
      <w:r>
        <w:rPr>
          <w:rFonts w:ascii="Times New Roman"/>
          <w:b/>
          <w:i w:val="false"/>
          <w:color w:val="000000"/>
        </w:rPr>
        <w:t xml:space="preserve"> Ауқатты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30"/>
          <w:p>
            <w:pPr>
              <w:spacing w:after="20"/>
              <w:ind w:left="20"/>
              <w:jc w:val="both"/>
            </w:pPr>
            <w:r>
              <w:rPr>
                <w:rFonts w:ascii="Times New Roman"/>
                <w:b w:val="false"/>
                <w:i w:val="false"/>
                <w:color w:val="000000"/>
                <w:sz w:val="20"/>
              </w:rPr>
              <w:t>
Малдың болуы</w:t>
            </w:r>
          </w:p>
          <w:bookmarkEnd w:id="130"/>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31"/>
          <w:p>
            <w:pPr>
              <w:spacing w:after="20"/>
              <w:ind w:left="20"/>
              <w:jc w:val="both"/>
            </w:pPr>
            <w:r>
              <w:rPr>
                <w:rFonts w:ascii="Times New Roman"/>
                <w:b w:val="false"/>
                <w:i w:val="false"/>
                <w:color w:val="000000"/>
                <w:sz w:val="20"/>
              </w:rPr>
              <w:t>
Абдыкалыков К.-1129,34</w:t>
            </w:r>
          </w:p>
          <w:bookmarkEnd w:id="131"/>
          <w:p>
            <w:pPr>
              <w:spacing w:after="20"/>
              <w:ind w:left="20"/>
              <w:jc w:val="both"/>
            </w:pPr>
            <w:r>
              <w:rPr>
                <w:rFonts w:ascii="Times New Roman"/>
                <w:b w:val="false"/>
                <w:i w:val="false"/>
                <w:color w:val="000000"/>
                <w:sz w:val="20"/>
              </w:rPr>
              <w:t>
</w:t>
            </w:r>
            <w:r>
              <w:rPr>
                <w:rFonts w:ascii="Times New Roman"/>
                <w:b w:val="false"/>
                <w:i w:val="false"/>
                <w:color w:val="000000"/>
                <w:sz w:val="20"/>
              </w:rPr>
              <w:t>Шоктыбаев Ж.-120</w:t>
            </w:r>
          </w:p>
          <w:p>
            <w:pPr>
              <w:spacing w:after="20"/>
              <w:ind w:left="20"/>
              <w:jc w:val="both"/>
            </w:pPr>
            <w:r>
              <w:rPr>
                <w:rFonts w:ascii="Times New Roman"/>
                <w:b w:val="false"/>
                <w:i w:val="false"/>
                <w:color w:val="000000"/>
                <w:sz w:val="20"/>
              </w:rPr>
              <w:t>
</w:t>
            </w:r>
            <w:r>
              <w:rPr>
                <w:rFonts w:ascii="Times New Roman"/>
                <w:b w:val="false"/>
                <w:i w:val="false"/>
                <w:color w:val="000000"/>
                <w:sz w:val="20"/>
              </w:rPr>
              <w:t>Ниязов А.-21,3</w:t>
            </w:r>
          </w:p>
          <w:p>
            <w:pPr>
              <w:spacing w:after="20"/>
              <w:ind w:left="20"/>
              <w:jc w:val="both"/>
            </w:pPr>
            <w:r>
              <w:rPr>
                <w:rFonts w:ascii="Times New Roman"/>
                <w:b w:val="false"/>
                <w:i w:val="false"/>
                <w:color w:val="000000"/>
                <w:sz w:val="20"/>
              </w:rPr>
              <w:t>
</w:t>
            </w:r>
            <w:r>
              <w:rPr>
                <w:rFonts w:ascii="Times New Roman"/>
                <w:b w:val="false"/>
                <w:i w:val="false"/>
                <w:color w:val="000000"/>
                <w:sz w:val="20"/>
              </w:rPr>
              <w:t>Абдыкалыкова К.-103,7</w:t>
            </w:r>
          </w:p>
          <w:p>
            <w:pPr>
              <w:spacing w:after="20"/>
              <w:ind w:left="20"/>
              <w:jc w:val="both"/>
            </w:pPr>
            <w:r>
              <w:rPr>
                <w:rFonts w:ascii="Times New Roman"/>
                <w:b w:val="false"/>
                <w:i w:val="false"/>
                <w:color w:val="000000"/>
                <w:sz w:val="20"/>
              </w:rPr>
              <w:t>
</w:t>
            </w:r>
            <w:r>
              <w:rPr>
                <w:rFonts w:ascii="Times New Roman"/>
                <w:b w:val="false"/>
                <w:i w:val="false"/>
                <w:color w:val="000000"/>
                <w:sz w:val="20"/>
              </w:rPr>
              <w:t>Сейдеходжаев М.-20</w:t>
            </w:r>
          </w:p>
          <w:p>
            <w:pPr>
              <w:spacing w:after="20"/>
              <w:ind w:left="20"/>
              <w:jc w:val="both"/>
            </w:pPr>
            <w:r>
              <w:rPr>
                <w:rFonts w:ascii="Times New Roman"/>
                <w:b w:val="false"/>
                <w:i w:val="false"/>
                <w:color w:val="000000"/>
                <w:sz w:val="20"/>
              </w:rPr>
              <w:t>
</w:t>
            </w:r>
            <w:r>
              <w:rPr>
                <w:rFonts w:ascii="Times New Roman"/>
                <w:b w:val="false"/>
                <w:i w:val="false"/>
                <w:color w:val="000000"/>
                <w:sz w:val="20"/>
              </w:rPr>
              <w:t>Жатканбай Р.-105,5</w:t>
            </w:r>
          </w:p>
          <w:p>
            <w:pPr>
              <w:spacing w:after="20"/>
              <w:ind w:left="20"/>
              <w:jc w:val="both"/>
            </w:pPr>
            <w:r>
              <w:rPr>
                <w:rFonts w:ascii="Times New Roman"/>
                <w:b w:val="false"/>
                <w:i w:val="false"/>
                <w:color w:val="000000"/>
                <w:sz w:val="20"/>
              </w:rPr>
              <w:t>
</w:t>
            </w:r>
            <w:r>
              <w:rPr>
                <w:rFonts w:ascii="Times New Roman"/>
                <w:b w:val="false"/>
                <w:i w:val="false"/>
                <w:color w:val="000000"/>
                <w:sz w:val="20"/>
              </w:rPr>
              <w:t>Тажибаев А.-140,7</w:t>
            </w:r>
          </w:p>
          <w:p>
            <w:pPr>
              <w:spacing w:after="20"/>
              <w:ind w:left="20"/>
              <w:jc w:val="both"/>
            </w:pPr>
            <w:r>
              <w:rPr>
                <w:rFonts w:ascii="Times New Roman"/>
                <w:b w:val="false"/>
                <w:i w:val="false"/>
                <w:color w:val="000000"/>
                <w:sz w:val="20"/>
              </w:rPr>
              <w:t>
</w:t>
            </w:r>
            <w:r>
              <w:rPr>
                <w:rFonts w:ascii="Times New Roman"/>
                <w:b w:val="false"/>
                <w:i w:val="false"/>
                <w:color w:val="000000"/>
                <w:sz w:val="20"/>
              </w:rPr>
              <w:t>Тельтаев Б.-183,3</w:t>
            </w:r>
          </w:p>
          <w:p>
            <w:pPr>
              <w:spacing w:after="20"/>
              <w:ind w:left="20"/>
              <w:jc w:val="both"/>
            </w:pPr>
            <w:r>
              <w:rPr>
                <w:rFonts w:ascii="Times New Roman"/>
                <w:b w:val="false"/>
                <w:i w:val="false"/>
                <w:color w:val="000000"/>
                <w:sz w:val="20"/>
              </w:rPr>
              <w:t>
</w:t>
            </w:r>
            <w:r>
              <w:rPr>
                <w:rFonts w:ascii="Times New Roman"/>
                <w:b w:val="false"/>
                <w:i w:val="false"/>
                <w:color w:val="000000"/>
                <w:sz w:val="20"/>
              </w:rPr>
              <w:t>Дутбаев К.-25</w:t>
            </w:r>
          </w:p>
          <w:p>
            <w:pPr>
              <w:spacing w:after="20"/>
              <w:ind w:left="20"/>
              <w:jc w:val="both"/>
            </w:pPr>
            <w:r>
              <w:rPr>
                <w:rFonts w:ascii="Times New Roman"/>
                <w:b w:val="false"/>
                <w:i w:val="false"/>
                <w:color w:val="000000"/>
                <w:sz w:val="20"/>
              </w:rPr>
              <w:t>
</w:t>
            </w:r>
            <w:r>
              <w:rPr>
                <w:rFonts w:ascii="Times New Roman"/>
                <w:b w:val="false"/>
                <w:i w:val="false"/>
                <w:color w:val="000000"/>
                <w:sz w:val="20"/>
              </w:rPr>
              <w:t>Сатыбалдиев Е.-24,1</w:t>
            </w:r>
          </w:p>
          <w:p>
            <w:pPr>
              <w:spacing w:after="20"/>
              <w:ind w:left="20"/>
              <w:jc w:val="both"/>
            </w:pPr>
            <w:r>
              <w:rPr>
                <w:rFonts w:ascii="Times New Roman"/>
                <w:b w:val="false"/>
                <w:i w:val="false"/>
                <w:color w:val="000000"/>
                <w:sz w:val="20"/>
              </w:rPr>
              <w:t>
</w:t>
            </w:r>
            <w:r>
              <w:rPr>
                <w:rFonts w:ascii="Times New Roman"/>
                <w:b w:val="false"/>
                <w:i w:val="false"/>
                <w:color w:val="000000"/>
                <w:sz w:val="20"/>
              </w:rPr>
              <w:t>Карымсакова Г.-380</w:t>
            </w:r>
          </w:p>
          <w:p>
            <w:pPr>
              <w:spacing w:after="20"/>
              <w:ind w:left="20"/>
              <w:jc w:val="both"/>
            </w:pPr>
            <w:r>
              <w:rPr>
                <w:rFonts w:ascii="Times New Roman"/>
                <w:b w:val="false"/>
                <w:i w:val="false"/>
                <w:color w:val="000000"/>
                <w:sz w:val="20"/>
              </w:rPr>
              <w:t>
</w:t>
            </w:r>
            <w:r>
              <w:rPr>
                <w:rFonts w:ascii="Times New Roman"/>
                <w:b w:val="false"/>
                <w:i w:val="false"/>
                <w:color w:val="000000"/>
                <w:sz w:val="20"/>
              </w:rPr>
              <w:t>Ерболатов Т.-24,2</w:t>
            </w:r>
          </w:p>
          <w:p>
            <w:pPr>
              <w:spacing w:after="20"/>
              <w:ind w:left="20"/>
              <w:jc w:val="both"/>
            </w:pPr>
            <w:r>
              <w:rPr>
                <w:rFonts w:ascii="Times New Roman"/>
                <w:b w:val="false"/>
                <w:i w:val="false"/>
                <w:color w:val="000000"/>
                <w:sz w:val="20"/>
              </w:rPr>
              <w:t>
</w:t>
            </w:r>
            <w:r>
              <w:rPr>
                <w:rFonts w:ascii="Times New Roman"/>
                <w:b w:val="false"/>
                <w:i w:val="false"/>
                <w:color w:val="000000"/>
                <w:sz w:val="20"/>
              </w:rPr>
              <w:t>Богембаев Б.-90</w:t>
            </w:r>
          </w:p>
          <w:p>
            <w:pPr>
              <w:spacing w:after="20"/>
              <w:ind w:left="20"/>
              <w:jc w:val="both"/>
            </w:pPr>
            <w:r>
              <w:rPr>
                <w:rFonts w:ascii="Times New Roman"/>
                <w:b w:val="false"/>
                <w:i w:val="false"/>
                <w:color w:val="000000"/>
                <w:sz w:val="20"/>
              </w:rPr>
              <w:t>
</w:t>
            </w:r>
            <w:r>
              <w:rPr>
                <w:rFonts w:ascii="Times New Roman"/>
                <w:b w:val="false"/>
                <w:i w:val="false"/>
                <w:color w:val="000000"/>
                <w:sz w:val="20"/>
              </w:rPr>
              <w:t>Кабылбеков С. -27,5</w:t>
            </w:r>
          </w:p>
          <w:p>
            <w:pPr>
              <w:spacing w:after="20"/>
              <w:ind w:left="20"/>
              <w:jc w:val="both"/>
            </w:pPr>
            <w:r>
              <w:rPr>
                <w:rFonts w:ascii="Times New Roman"/>
                <w:b w:val="false"/>
                <w:i w:val="false"/>
                <w:color w:val="000000"/>
                <w:sz w:val="20"/>
              </w:rPr>
              <w:t>
</w:t>
            </w:r>
            <w:r>
              <w:rPr>
                <w:rFonts w:ascii="Times New Roman"/>
                <w:b w:val="false"/>
                <w:i w:val="false"/>
                <w:color w:val="000000"/>
                <w:sz w:val="20"/>
              </w:rPr>
              <w:t>Дюсебаев Ж.-25</w:t>
            </w:r>
          </w:p>
          <w:p>
            <w:pPr>
              <w:spacing w:after="20"/>
              <w:ind w:left="20"/>
              <w:jc w:val="both"/>
            </w:pPr>
            <w:r>
              <w:rPr>
                <w:rFonts w:ascii="Times New Roman"/>
                <w:b w:val="false"/>
                <w:i w:val="false"/>
                <w:color w:val="000000"/>
                <w:sz w:val="20"/>
              </w:rPr>
              <w:t>
</w:t>
            </w:r>
            <w:r>
              <w:rPr>
                <w:rFonts w:ascii="Times New Roman"/>
                <w:b w:val="false"/>
                <w:i w:val="false"/>
                <w:color w:val="000000"/>
                <w:sz w:val="20"/>
              </w:rPr>
              <w:t>Калыбаева Т.-130</w:t>
            </w:r>
          </w:p>
          <w:p>
            <w:pPr>
              <w:spacing w:after="20"/>
              <w:ind w:left="20"/>
              <w:jc w:val="both"/>
            </w:pPr>
            <w:r>
              <w:rPr>
                <w:rFonts w:ascii="Times New Roman"/>
                <w:b w:val="false"/>
                <w:i w:val="false"/>
                <w:color w:val="000000"/>
                <w:sz w:val="20"/>
              </w:rPr>
              <w:t>
</w:t>
            </w:r>
            <w:r>
              <w:rPr>
                <w:rFonts w:ascii="Times New Roman"/>
                <w:b w:val="false"/>
                <w:i w:val="false"/>
                <w:color w:val="000000"/>
                <w:sz w:val="20"/>
              </w:rPr>
              <w:t>Жумабаев Д.-754</w:t>
            </w:r>
          </w:p>
          <w:p>
            <w:pPr>
              <w:spacing w:after="20"/>
              <w:ind w:left="20"/>
              <w:jc w:val="both"/>
            </w:pPr>
            <w:r>
              <w:rPr>
                <w:rFonts w:ascii="Times New Roman"/>
                <w:b w:val="false"/>
                <w:i w:val="false"/>
                <w:color w:val="000000"/>
                <w:sz w:val="20"/>
              </w:rPr>
              <w:t>
Тышканбаев Ж.-9,3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12 906, 4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32"/>
          <w:p>
            <w:pPr>
              <w:spacing w:after="20"/>
              <w:ind w:left="20"/>
              <w:jc w:val="both"/>
            </w:pPr>
            <w:r>
              <w:rPr>
                <w:rFonts w:ascii="Times New Roman"/>
                <w:b w:val="false"/>
                <w:i w:val="false"/>
                <w:color w:val="000000"/>
                <w:sz w:val="20"/>
              </w:rPr>
              <w:t>
2</w:t>
            </w:r>
          </w:p>
          <w:bookmarkEnd w:id="132"/>
          <w:p>
            <w:pPr>
              <w:spacing w:after="20"/>
              <w:ind w:left="20"/>
              <w:jc w:val="both"/>
            </w:pPr>
            <w:r>
              <w:rPr>
                <w:rFonts w:ascii="Times New Roman"/>
                <w:b w:val="false"/>
                <w:i w:val="false"/>
                <w:color w:val="000000"/>
                <w:sz w:val="20"/>
              </w:rPr>
              <w:t>
502, 5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5 301, 0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Ауқатты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210" w:id="133"/>
    <w:p>
      <w:pPr>
        <w:spacing w:after="0"/>
        <w:ind w:left="0"/>
        <w:jc w:val="left"/>
      </w:pPr>
      <w:r>
        <w:rPr>
          <w:rFonts w:ascii="Times New Roman"/>
          <w:b/>
          <w:i w:val="false"/>
          <w:color w:val="000000"/>
        </w:rPr>
        <w:t xml:space="preserve"> Жайылым айналымдарының қолайлы схемалары</w:t>
      </w:r>
    </w:p>
    <w:bookmarkEnd w:id="133"/>
    <w:bookmarkStart w:name="z211" w:id="134"/>
    <w:p>
      <w:pPr>
        <w:spacing w:after="0"/>
        <w:ind w:left="0"/>
        <w:jc w:val="left"/>
      </w:pPr>
      <w:r>
        <w:rPr>
          <w:rFonts w:ascii="Times New Roman"/>
          <w:b/>
          <w:i w:val="false"/>
          <w:color w:val="000000"/>
        </w:rPr>
        <w:t xml:space="preserve"> Ауқатты ауылдық округі үшін қолайлы жайылым айналымдарының схемасы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35"/>
          <w:p>
            <w:pPr>
              <w:spacing w:after="20"/>
              <w:ind w:left="20"/>
              <w:jc w:val="both"/>
            </w:pPr>
            <w:r>
              <w:rPr>
                <w:rFonts w:ascii="Times New Roman"/>
                <w:b w:val="false"/>
                <w:i w:val="false"/>
                <w:color w:val="000000"/>
                <w:sz w:val="20"/>
              </w:rPr>
              <w:t>
демалушы</w:t>
            </w:r>
          </w:p>
          <w:bookmarkEnd w:id="135"/>
          <w:p>
            <w:pPr>
              <w:spacing w:after="20"/>
              <w:ind w:left="20"/>
              <w:jc w:val="both"/>
            </w:pPr>
            <w:r>
              <w:rPr>
                <w:rFonts w:ascii="Times New Roman"/>
                <w:b w:val="false"/>
                <w:i w:val="false"/>
                <w:color w:val="000000"/>
                <w:sz w:val="20"/>
              </w:rPr>
              <w:t>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213" w:id="136"/>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Ауқатты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218" w:id="13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37"/>
    <w:bookmarkStart w:name="z21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139"/>
    <w:p>
      <w:pPr>
        <w:spacing w:after="0"/>
        <w:ind w:left="0"/>
        <w:jc w:val="both"/>
      </w:pPr>
      <w:r>
        <w:rPr>
          <w:rFonts w:ascii="Times New Roman"/>
          <w:b w:val="false"/>
          <w:i w:val="false"/>
          <w:color w:val="000000"/>
          <w:sz w:val="28"/>
        </w:rPr>
        <w:t>
      Шартты белгілер:</w:t>
      </w:r>
    </w:p>
    <w:bookmarkEnd w:id="139"/>
    <w:bookmarkStart w:name="z22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Ауқатты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226" w:id="1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41"/>
    <w:bookmarkStart w:name="z227" w:id="14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42"/>
    <w:bookmarkStart w:name="z228" w:id="143"/>
    <w:p>
      <w:pPr>
        <w:spacing w:after="0"/>
        <w:ind w:left="0"/>
        <w:jc w:val="both"/>
      </w:pPr>
      <w:r>
        <w:rPr>
          <w:rFonts w:ascii="Times New Roman"/>
          <w:b w:val="false"/>
          <w:i w:val="false"/>
          <w:color w:val="000000"/>
          <w:sz w:val="28"/>
        </w:rPr>
        <w:t>
      Ауқатты ауылдық округінің аумағында суару немесе суландыру каналдары бар.</w:t>
      </w:r>
    </w:p>
    <w:bookmarkEnd w:id="143"/>
    <w:bookmarkStart w:name="z229"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145"/>
    <w:p>
      <w:pPr>
        <w:spacing w:after="0"/>
        <w:ind w:left="0"/>
        <w:jc w:val="left"/>
      </w:pPr>
      <w:r>
        <w:rPr>
          <w:rFonts w:ascii="Times New Roman"/>
          <w:b/>
          <w:i w:val="false"/>
          <w:color w:val="000000"/>
        </w:rPr>
        <w:t xml:space="preserve"> Ауқатты ауылдық округі</w:t>
      </w:r>
    </w:p>
    <w:bookmarkEnd w:id="145"/>
    <w:bookmarkStart w:name="z23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47"/>
    <w:p>
      <w:pPr>
        <w:spacing w:after="0"/>
        <w:ind w:left="0"/>
        <w:jc w:val="both"/>
      </w:pPr>
      <w:r>
        <w:rPr>
          <w:rFonts w:ascii="Times New Roman"/>
          <w:b w:val="false"/>
          <w:i w:val="false"/>
          <w:color w:val="000000"/>
          <w:sz w:val="28"/>
        </w:rPr>
        <w:t>
      Шартты белгілер:</w:t>
      </w:r>
    </w:p>
    <w:bookmarkEnd w:id="147"/>
    <w:bookmarkStart w:name="z23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238" w:id="149"/>
    <w:p>
      <w:pPr>
        <w:spacing w:after="0"/>
        <w:ind w:left="0"/>
        <w:jc w:val="left"/>
      </w:pPr>
      <w:r>
        <w:rPr>
          <w:rFonts w:ascii="Times New Roman"/>
          <w:b/>
          <w:i w:val="false"/>
          <w:color w:val="000000"/>
        </w:rPr>
        <w:t xml:space="preserve"> Ауқатты ауылдық округі - 22138 га</w:t>
      </w:r>
    </w:p>
    <w:bookmarkEnd w:id="149"/>
    <w:bookmarkStart w:name="z239"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151"/>
    <w:p>
      <w:pPr>
        <w:spacing w:after="0"/>
        <w:ind w:left="0"/>
        <w:jc w:val="both"/>
      </w:pPr>
      <w:r>
        <w:rPr>
          <w:rFonts w:ascii="Times New Roman"/>
          <w:b w:val="false"/>
          <w:i w:val="false"/>
          <w:color w:val="000000"/>
          <w:sz w:val="28"/>
        </w:rPr>
        <w:t>
      Шартты белгілер:</w:t>
      </w:r>
    </w:p>
    <w:bookmarkEnd w:id="151"/>
    <w:bookmarkStart w:name="z24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Ауқатты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246" w:id="153"/>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47" w:id="1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Ескерту: аббревиатуралардың толық жазылуы:</w:t>
      </w:r>
    </w:p>
    <w:bookmarkEnd w:id="154"/>
    <w:bookmarkStart w:name="z249" w:id="155"/>
    <w:p>
      <w:pPr>
        <w:spacing w:after="0"/>
        <w:ind w:left="0"/>
        <w:jc w:val="both"/>
      </w:pPr>
      <w:r>
        <w:rPr>
          <w:rFonts w:ascii="Times New Roman"/>
          <w:b w:val="false"/>
          <w:i w:val="false"/>
          <w:color w:val="000000"/>
          <w:sz w:val="28"/>
        </w:rPr>
        <w:t>
      КЖМ – көктемгі-жазғы маусым;</w:t>
      </w:r>
    </w:p>
    <w:bookmarkEnd w:id="155"/>
    <w:bookmarkStart w:name="z250" w:id="156"/>
    <w:p>
      <w:pPr>
        <w:spacing w:after="0"/>
        <w:ind w:left="0"/>
        <w:jc w:val="both"/>
      </w:pPr>
      <w:r>
        <w:rPr>
          <w:rFonts w:ascii="Times New Roman"/>
          <w:b w:val="false"/>
          <w:i w:val="false"/>
          <w:color w:val="000000"/>
          <w:sz w:val="28"/>
        </w:rPr>
        <w:t>
      ЖКМ – жазғы-күзгі маусым;</w:t>
      </w:r>
    </w:p>
    <w:bookmarkEnd w:id="156"/>
    <w:bookmarkStart w:name="z251" w:id="157"/>
    <w:p>
      <w:pPr>
        <w:spacing w:after="0"/>
        <w:ind w:left="0"/>
        <w:jc w:val="both"/>
      </w:pPr>
      <w:r>
        <w:rPr>
          <w:rFonts w:ascii="Times New Roman"/>
          <w:b w:val="false"/>
          <w:i w:val="false"/>
          <w:color w:val="000000"/>
          <w:sz w:val="28"/>
        </w:rPr>
        <w:t>
      ЖМ – жазғы маусым;</w:t>
      </w:r>
    </w:p>
    <w:bookmarkEnd w:id="157"/>
    <w:bookmarkStart w:name="z252" w:id="158"/>
    <w:p>
      <w:pPr>
        <w:spacing w:after="0"/>
        <w:ind w:left="0"/>
        <w:jc w:val="both"/>
      </w:pPr>
      <w:r>
        <w:rPr>
          <w:rFonts w:ascii="Times New Roman"/>
          <w:b w:val="false"/>
          <w:i w:val="false"/>
          <w:color w:val="000000"/>
          <w:sz w:val="28"/>
        </w:rPr>
        <w:t>
      ДҚ – демалушы қоршау</w:t>
      </w:r>
    </w:p>
    <w:bookmarkEnd w:id="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256" w:id="159"/>
    <w:p>
      <w:pPr>
        <w:spacing w:after="0"/>
        <w:ind w:left="0"/>
        <w:jc w:val="left"/>
      </w:pPr>
      <w:r>
        <w:rPr>
          <w:rFonts w:ascii="Times New Roman"/>
          <w:b/>
          <w:i w:val="false"/>
          <w:color w:val="000000"/>
        </w:rPr>
        <w:t xml:space="preserve"> Бетқайнар ауылдық округінде жайылымдарды басқару және оларды пайдалану жөніндегі 2022-2024 жылдарға арналған Жоспар</w:t>
      </w:r>
    </w:p>
    <w:bookmarkEnd w:id="159"/>
    <w:bookmarkStart w:name="z257" w:id="160"/>
    <w:p>
      <w:pPr>
        <w:spacing w:after="0"/>
        <w:ind w:left="0"/>
        <w:jc w:val="both"/>
      </w:pPr>
      <w:r>
        <w:rPr>
          <w:rFonts w:ascii="Times New Roman"/>
          <w:b w:val="false"/>
          <w:i w:val="false"/>
          <w:color w:val="000000"/>
          <w:sz w:val="28"/>
        </w:rPr>
        <w:t>
      Осы Бетқайнар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60"/>
    <w:bookmarkStart w:name="z258" w:id="16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61"/>
    <w:bookmarkStart w:name="z259" w:id="162"/>
    <w:p>
      <w:pPr>
        <w:spacing w:after="0"/>
        <w:ind w:left="0"/>
        <w:jc w:val="both"/>
      </w:pPr>
      <w:r>
        <w:rPr>
          <w:rFonts w:ascii="Times New Roman"/>
          <w:b w:val="false"/>
          <w:i w:val="false"/>
          <w:color w:val="000000"/>
          <w:sz w:val="28"/>
        </w:rPr>
        <w:t>
      Жоспар құрамында:</w:t>
      </w:r>
    </w:p>
    <w:bookmarkEnd w:id="162"/>
    <w:bookmarkStart w:name="z260" w:id="163"/>
    <w:p>
      <w:pPr>
        <w:spacing w:after="0"/>
        <w:ind w:left="0"/>
        <w:jc w:val="both"/>
      </w:pPr>
      <w:r>
        <w:rPr>
          <w:rFonts w:ascii="Times New Roman"/>
          <w:b w:val="false"/>
          <w:i w:val="false"/>
          <w:color w:val="000000"/>
          <w:sz w:val="28"/>
        </w:rPr>
        <w:t>
      1) Құқық белгілейтін құжаттар негізінде Бетқайнар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63"/>
    <w:bookmarkStart w:name="z261" w:id="164"/>
    <w:p>
      <w:pPr>
        <w:spacing w:after="0"/>
        <w:ind w:left="0"/>
        <w:jc w:val="both"/>
      </w:pPr>
      <w:r>
        <w:rPr>
          <w:rFonts w:ascii="Times New Roman"/>
          <w:b w:val="false"/>
          <w:i w:val="false"/>
          <w:color w:val="000000"/>
          <w:sz w:val="28"/>
        </w:rPr>
        <w:t>
      2) жайылым айналымдарының қолайлы схемалары (2-қосымша);</w:t>
      </w:r>
    </w:p>
    <w:bookmarkEnd w:id="164"/>
    <w:bookmarkStart w:name="z262" w:id="16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65"/>
    <w:bookmarkStart w:name="z263" w:id="16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66"/>
    <w:bookmarkStart w:name="z264" w:id="167"/>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67"/>
    <w:bookmarkStart w:name="z265" w:id="168"/>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68"/>
    <w:bookmarkStart w:name="z266" w:id="169"/>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69"/>
    <w:bookmarkStart w:name="z267" w:id="17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70"/>
    <w:bookmarkStart w:name="z268" w:id="171"/>
    <w:p>
      <w:pPr>
        <w:spacing w:after="0"/>
        <w:ind w:left="0"/>
        <w:jc w:val="both"/>
      </w:pPr>
      <w:r>
        <w:rPr>
          <w:rFonts w:ascii="Times New Roman"/>
          <w:b w:val="false"/>
          <w:i w:val="false"/>
          <w:color w:val="000000"/>
          <w:sz w:val="28"/>
        </w:rPr>
        <w:t>
      Әкімшілік-аумақтық бөлініс бойынша Бетқайнар ауылдық округінде 2 ауылдық елді мекен бар.</w:t>
      </w:r>
    </w:p>
    <w:bookmarkEnd w:id="171"/>
    <w:bookmarkStart w:name="z269" w:id="172"/>
    <w:p>
      <w:pPr>
        <w:spacing w:after="0"/>
        <w:ind w:left="0"/>
        <w:jc w:val="both"/>
      </w:pPr>
      <w:r>
        <w:rPr>
          <w:rFonts w:ascii="Times New Roman"/>
          <w:b w:val="false"/>
          <w:i w:val="false"/>
          <w:color w:val="000000"/>
          <w:sz w:val="28"/>
        </w:rPr>
        <w:t>
      Бетқайнар ауылдық округі аумағының жалпы көлемі 23661 га, оның ішінде егістік – 11842 га, жайылым жерлері –10362 га, шабындық – 124 га.</w:t>
      </w:r>
    </w:p>
    <w:bookmarkEnd w:id="172"/>
    <w:bookmarkStart w:name="z270" w:id="173"/>
    <w:p>
      <w:pPr>
        <w:spacing w:after="0"/>
        <w:ind w:left="0"/>
        <w:jc w:val="both"/>
      </w:pPr>
      <w:r>
        <w:rPr>
          <w:rFonts w:ascii="Times New Roman"/>
          <w:b w:val="false"/>
          <w:i w:val="false"/>
          <w:color w:val="000000"/>
          <w:sz w:val="28"/>
        </w:rPr>
        <w:t>
      Жер санаттары бойынша:</w:t>
      </w:r>
    </w:p>
    <w:bookmarkEnd w:id="173"/>
    <w:bookmarkStart w:name="z271" w:id="174"/>
    <w:p>
      <w:pPr>
        <w:spacing w:after="0"/>
        <w:ind w:left="0"/>
        <w:jc w:val="both"/>
      </w:pPr>
      <w:r>
        <w:rPr>
          <w:rFonts w:ascii="Times New Roman"/>
          <w:b w:val="false"/>
          <w:i w:val="false"/>
          <w:color w:val="000000"/>
          <w:sz w:val="28"/>
        </w:rPr>
        <w:t>
      ауыл шаруашылығы мақсатындағы жерлер – 17760 га;</w:t>
      </w:r>
    </w:p>
    <w:bookmarkEnd w:id="174"/>
    <w:bookmarkStart w:name="z272" w:id="175"/>
    <w:p>
      <w:pPr>
        <w:spacing w:after="0"/>
        <w:ind w:left="0"/>
        <w:jc w:val="both"/>
      </w:pPr>
      <w:r>
        <w:rPr>
          <w:rFonts w:ascii="Times New Roman"/>
          <w:b w:val="false"/>
          <w:i w:val="false"/>
          <w:color w:val="000000"/>
          <w:sz w:val="28"/>
        </w:rPr>
        <w:t>
      елді мекендердің жері - 5084 га;</w:t>
      </w:r>
    </w:p>
    <w:bookmarkEnd w:id="175"/>
    <w:bookmarkStart w:name="z273" w:id="17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- 216 га;</w:t>
      </w:r>
    </w:p>
    <w:bookmarkEnd w:id="176"/>
    <w:bookmarkStart w:name="z274" w:id="177"/>
    <w:p>
      <w:pPr>
        <w:spacing w:after="0"/>
        <w:ind w:left="0"/>
        <w:jc w:val="both"/>
      </w:pPr>
      <w:r>
        <w:rPr>
          <w:rFonts w:ascii="Times New Roman"/>
          <w:b w:val="false"/>
          <w:i w:val="false"/>
          <w:color w:val="000000"/>
          <w:sz w:val="28"/>
        </w:rPr>
        <w:t>
      қордағы жерлер - 467 га.</w:t>
      </w:r>
    </w:p>
    <w:bookmarkEnd w:id="177"/>
    <w:bookmarkStart w:name="z275" w:id="178"/>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78"/>
    <w:bookmarkStart w:name="z276" w:id="179"/>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79"/>
    <w:bookmarkStart w:name="z277" w:id="180"/>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-11-150С құрайды.</w:t>
      </w:r>
    </w:p>
    <w:bookmarkEnd w:id="180"/>
    <w:bookmarkStart w:name="z278" w:id="181"/>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наурыз айының екінші жартысы мен сәуір айының басында қайталануы мүмкін. Аязсыз уақыттың орташа ұзақтығы 140–180 күнді құрайды. Жазы ыстық, ұзақтығы 120 - 140 күнді құрайды. Ауаның жоғары температурасы құрғақ жазғы ауа райымен қатар келеді. Шілде айының орташа температурасы +30 +400С құрайды.</w:t>
      </w:r>
    </w:p>
    <w:bookmarkEnd w:id="181"/>
    <w:bookmarkStart w:name="z279" w:id="182"/>
    <w:p>
      <w:pPr>
        <w:spacing w:after="0"/>
        <w:ind w:left="0"/>
        <w:jc w:val="both"/>
      </w:pPr>
      <w:r>
        <w:rPr>
          <w:rFonts w:ascii="Times New Roman"/>
          <w:b w:val="false"/>
          <w:i w:val="false"/>
          <w:color w:val="000000"/>
          <w:sz w:val="28"/>
        </w:rPr>
        <w:t>
      Жауын-шашынның орташа мөлшері 300 мм-ден төмен.</w:t>
      </w:r>
    </w:p>
    <w:bookmarkEnd w:id="182"/>
    <w:bookmarkStart w:name="z280" w:id="183"/>
    <w:p>
      <w:pPr>
        <w:spacing w:after="0"/>
        <w:ind w:left="0"/>
        <w:jc w:val="both"/>
      </w:pPr>
      <w:r>
        <w:rPr>
          <w:rFonts w:ascii="Times New Roman"/>
          <w:b w:val="false"/>
          <w:i w:val="false"/>
          <w:color w:val="000000"/>
          <w:sz w:val="28"/>
        </w:rPr>
        <w:t>
      2022 жылдың 1 шілдесіне Бетқайнар ауылдық округінде (халықтың жеке ауласы және ЖШС, ШҚ) ірі қара 4448 бас, оның ішінде 2190 бас аналық мал, 24258 бас ұсақ мал, 1010 бас жылқы бар. Оның ішінде</w:t>
      </w:r>
    </w:p>
    <w:bookmarkEnd w:id="183"/>
    <w:bookmarkStart w:name="z281" w:id="184"/>
    <w:p>
      <w:pPr>
        <w:spacing w:after="0"/>
        <w:ind w:left="0"/>
        <w:jc w:val="both"/>
      </w:pPr>
      <w:r>
        <w:rPr>
          <w:rFonts w:ascii="Times New Roman"/>
          <w:b w:val="false"/>
          <w:i w:val="false"/>
          <w:color w:val="000000"/>
          <w:sz w:val="28"/>
        </w:rPr>
        <w:t>
      Жайылым көлемі 10363 га.</w:t>
      </w:r>
    </w:p>
    <w:bookmarkEnd w:id="184"/>
    <w:bookmarkStart w:name="z282" w:id="185"/>
    <w:p>
      <w:pPr>
        <w:spacing w:after="0"/>
        <w:ind w:left="0"/>
        <w:jc w:val="both"/>
      </w:pPr>
      <w:r>
        <w:rPr>
          <w:rFonts w:ascii="Times New Roman"/>
          <w:b w:val="false"/>
          <w:i w:val="false"/>
          <w:color w:val="000000"/>
          <w:sz w:val="28"/>
        </w:rPr>
        <w:t>
      Бетқайнар ауылдық округінің ЖШС, шаруа және фермерлік қожалықтарындағы мал басы: ірі қара 1196 бас, ұсақ мал 9112 бас, 333 бас жылқы.</w:t>
      </w:r>
    </w:p>
    <w:bookmarkEnd w:id="185"/>
    <w:bookmarkStart w:name="z283" w:id="186"/>
    <w:p>
      <w:pPr>
        <w:spacing w:after="0"/>
        <w:ind w:left="0"/>
        <w:jc w:val="both"/>
      </w:pPr>
      <w:r>
        <w:rPr>
          <w:rFonts w:ascii="Times New Roman"/>
          <w:b w:val="false"/>
          <w:i w:val="false"/>
          <w:color w:val="000000"/>
          <w:sz w:val="28"/>
        </w:rPr>
        <w:t>
      ЖШС, шаруа және фермер қожалықтарының жайылым алаңы 5530 га құрайды.</w:t>
      </w:r>
    </w:p>
    <w:bookmarkEnd w:id="186"/>
    <w:bookmarkStart w:name="z284" w:id="187"/>
    <w:p>
      <w:pPr>
        <w:spacing w:after="0"/>
        <w:ind w:left="0"/>
        <w:jc w:val="both"/>
      </w:pPr>
      <w:r>
        <w:rPr>
          <w:rFonts w:ascii="Times New Roman"/>
          <w:b w:val="false"/>
          <w:i w:val="false"/>
          <w:color w:val="000000"/>
          <w:sz w:val="28"/>
        </w:rPr>
        <w:t>
      Бетқайнар ауылдық округі бойынша ауыл шаруашылығы малдарын қамтамасыз ету үшін барлығы 5530 га жайылымдық жерлер бар. Елді мекен шегінде 4634 га жайылым бар.</w:t>
      </w:r>
    </w:p>
    <w:bookmarkEnd w:id="187"/>
    <w:bookmarkStart w:name="z285" w:id="188"/>
    <w:p>
      <w:pPr>
        <w:spacing w:after="0"/>
        <w:ind w:left="0"/>
        <w:jc w:val="both"/>
      </w:pPr>
      <w:r>
        <w:rPr>
          <w:rFonts w:ascii="Times New Roman"/>
          <w:b w:val="false"/>
          <w:i w:val="false"/>
          <w:color w:val="000000"/>
          <w:sz w:val="28"/>
        </w:rPr>
        <w:t>
      Бетқайнар ауылдық округінде мал айдауға арналған сервитуттар орнатылмаған.</w:t>
      </w:r>
    </w:p>
    <w:bookmarkEnd w:id="188"/>
    <w:bookmarkStart w:name="z286" w:id="18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(Бетқайнар ауылдық округі) ауыл шаруашылығы жануарларының аналық (сауын) мал басын ұстау бойынша 4634 га көлемінде, жүктеме нормасы 5,0 га/бас болғанда қажеттілік 6218 га құрайды. Жайылымдық жерлердің қалыптасқан қажеттілігін Мемлекет мұқтажы үшін жерлерді сатып алу есебінен толықтыру қажет.</w:t>
      </w:r>
    </w:p>
    <w:bookmarkEnd w:id="189"/>
    <w:bookmarkStart w:name="z287" w:id="19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6218 га, ІҚМ басына жүктеме нормасы 1,0 га/бас болғанда, Ұсақ мал – 0,1 га/бас, жылқы – 1,0 га/бас.</w:t>
      </w:r>
    </w:p>
    <w:bookmarkEnd w:id="190"/>
    <w:bookmarkStart w:name="z288" w:id="191"/>
    <w:p>
      <w:pPr>
        <w:spacing w:after="0"/>
        <w:ind w:left="0"/>
        <w:jc w:val="both"/>
      </w:pPr>
      <w:r>
        <w:rPr>
          <w:rFonts w:ascii="Times New Roman"/>
          <w:b w:val="false"/>
          <w:i w:val="false"/>
          <w:color w:val="000000"/>
          <w:sz w:val="28"/>
        </w:rPr>
        <w:t>
      Қажеттілік:</w:t>
      </w:r>
    </w:p>
    <w:bookmarkEnd w:id="191"/>
    <w:bookmarkStart w:name="z289" w:id="192"/>
    <w:p>
      <w:pPr>
        <w:spacing w:after="0"/>
        <w:ind w:left="0"/>
        <w:jc w:val="both"/>
      </w:pPr>
      <w:r>
        <w:rPr>
          <w:rFonts w:ascii="Times New Roman"/>
          <w:b w:val="false"/>
          <w:i w:val="false"/>
          <w:color w:val="000000"/>
          <w:sz w:val="28"/>
        </w:rPr>
        <w:t>
      ІҚМ 1000- бас * 1 га/бас = 1000га;</w:t>
      </w:r>
    </w:p>
    <w:bookmarkEnd w:id="192"/>
    <w:bookmarkStart w:name="z290" w:id="193"/>
    <w:p>
      <w:pPr>
        <w:spacing w:after="0"/>
        <w:ind w:left="0"/>
        <w:jc w:val="both"/>
      </w:pPr>
      <w:r>
        <w:rPr>
          <w:rFonts w:ascii="Times New Roman"/>
          <w:b w:val="false"/>
          <w:i w:val="false"/>
          <w:color w:val="000000"/>
          <w:sz w:val="28"/>
        </w:rPr>
        <w:t>
      ұсақ мал үшін-1436 бас * 0,1 га/бас = 143,6 га;</w:t>
      </w:r>
    </w:p>
    <w:bookmarkEnd w:id="193"/>
    <w:bookmarkStart w:name="z291" w:id="194"/>
    <w:p>
      <w:pPr>
        <w:spacing w:after="0"/>
        <w:ind w:left="0"/>
        <w:jc w:val="both"/>
      </w:pPr>
      <w:r>
        <w:rPr>
          <w:rFonts w:ascii="Times New Roman"/>
          <w:b w:val="false"/>
          <w:i w:val="false"/>
          <w:color w:val="000000"/>
          <w:sz w:val="28"/>
        </w:rPr>
        <w:t>
      жылқы үшін - 100 бас * 1,0 га / бас= 100 га;</w:t>
      </w:r>
    </w:p>
    <w:bookmarkEnd w:id="194"/>
    <w:bookmarkStart w:name="z292" w:id="195"/>
    <w:p>
      <w:pPr>
        <w:spacing w:after="0"/>
        <w:ind w:left="0"/>
        <w:jc w:val="both"/>
      </w:pPr>
      <w:r>
        <w:rPr>
          <w:rFonts w:ascii="Times New Roman"/>
          <w:b w:val="false"/>
          <w:i w:val="false"/>
          <w:color w:val="000000"/>
          <w:sz w:val="28"/>
        </w:rPr>
        <w:t>
      100+143,6+100=1243*5=6218,0 га.</w:t>
      </w:r>
    </w:p>
    <w:bookmarkEnd w:id="195"/>
    <w:bookmarkStart w:name="z293" w:id="196"/>
    <w:p>
      <w:pPr>
        <w:spacing w:after="0"/>
        <w:ind w:left="0"/>
        <w:jc w:val="both"/>
      </w:pPr>
      <w:r>
        <w:rPr>
          <w:rFonts w:ascii="Times New Roman"/>
          <w:b w:val="false"/>
          <w:i w:val="false"/>
          <w:color w:val="000000"/>
          <w:sz w:val="28"/>
        </w:rPr>
        <w:t xml:space="preserve">
      Жайылым алқаптарының қалыптасқан қажеттілігін 6218,0 га көлемінде </w:t>
      </w:r>
    </w:p>
    <w:bookmarkEnd w:id="196"/>
    <w:bookmarkStart w:name="z294" w:id="197"/>
    <w:p>
      <w:pPr>
        <w:spacing w:after="0"/>
        <w:ind w:left="0"/>
        <w:jc w:val="both"/>
      </w:pPr>
      <w:r>
        <w:rPr>
          <w:rFonts w:ascii="Times New Roman"/>
          <w:b w:val="false"/>
          <w:i w:val="false"/>
          <w:color w:val="000000"/>
          <w:sz w:val="28"/>
        </w:rPr>
        <w:t>
      келесі ЖШС мен шаруа қожалықтары жерлеріне жаю жоспарланады: Ещиганов Ж. - 1200 га, "Нур Ал" ЖШС – 10 га, Мақулбаев М. - 3397 га, Онгелди А. - 184 га, Мустафин Т. – 72 га, Молдабаев К. - 30 га, Данегулов Т. - 275 га, Онгельдиев К. - 582га, Мамбеталиев Г. – 1500 га, Мамбеталиева М. – 520 га, Мамбетталиев К. – 500 га, Онгельдиева Л. – 478 га, Байбеков О. – 170 га, Дюсебаев М. – 670 га, Байтөле М. - 1158 га, Куттукова А. – 528 га. Барлығы 11274 га.</w:t>
      </w:r>
    </w:p>
    <w:bookmarkEnd w:id="197"/>
    <w:bookmarkStart w:name="z295" w:id="198"/>
    <w:p>
      <w:pPr>
        <w:spacing w:after="0"/>
        <w:ind w:left="0"/>
        <w:jc w:val="both"/>
      </w:pPr>
      <w:r>
        <w:rPr>
          <w:rFonts w:ascii="Times New Roman"/>
          <w:b w:val="false"/>
          <w:i w:val="false"/>
          <w:color w:val="000000"/>
          <w:sz w:val="28"/>
        </w:rPr>
        <w:t>
      Осы Жоспардың 5 – қосымшасына сәйкес, Бетқайнар ауылдық округінің жергілікті халқының ауыл шаруашылығы жануарларының мал басын Бетқайнар ауылдық округінің шалғайдағы 10362 га жайылымдарына ауыстыру есебінен жайылымдық жерлердің қалған қажеттілігін өтеу қажет.</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Беткайнар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300" w:id="199"/>
    <w:p>
      <w:pPr>
        <w:spacing w:after="0"/>
        <w:ind w:left="0"/>
        <w:jc w:val="left"/>
      </w:pPr>
      <w:r>
        <w:rPr>
          <w:rFonts w:ascii="Times New Roman"/>
          <w:b/>
          <w:i w:val="false"/>
          <w:color w:val="000000"/>
        </w:rPr>
        <w:t xml:space="preserve"> Бетқайнар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99"/>
    <w:bookmarkStart w:name="z301"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01"/>
    <w:p>
      <w:pPr>
        <w:spacing w:after="0"/>
        <w:ind w:left="0"/>
        <w:jc w:val="both"/>
      </w:pPr>
      <w:r>
        <w:rPr>
          <w:rFonts w:ascii="Times New Roman"/>
          <w:b w:val="false"/>
          <w:i w:val="false"/>
          <w:color w:val="000000"/>
          <w:sz w:val="28"/>
        </w:rPr>
        <w:t>
      Шартты белгілер:</w:t>
      </w:r>
    </w:p>
    <w:bookmarkEnd w:id="201"/>
    <w:bookmarkStart w:name="z30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03"/>
    <w:p>
      <w:pPr>
        <w:spacing w:after="0"/>
        <w:ind w:left="0"/>
        <w:jc w:val="left"/>
      </w:pPr>
      <w:r>
        <w:rPr>
          <w:rFonts w:ascii="Times New Roman"/>
          <w:b/>
          <w:i w:val="false"/>
          <w:color w:val="000000"/>
        </w:rPr>
        <w:t xml:space="preserve"> Бетқайнар ауылдық округі аумағындағы жер учаскелерінің меншік иелері тізімі</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Ещиганов Ж.А.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Макулбаев М.Н.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1 180, 6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Онгелди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Данегулов Т.Е.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Онгельдиев К.К.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Онгельдиева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Байтөле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Куттукова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2 164, 5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3 784, 4</w:t>
            </w:r>
          </w:p>
        </w:tc>
      </w:tr>
    </w:tbl>
    <w:bookmarkStart w:name="z306" w:id="204"/>
    <w:p>
      <w:pPr>
        <w:spacing w:after="0"/>
        <w:ind w:left="0"/>
        <w:jc w:val="left"/>
      </w:pPr>
      <w:r>
        <w:rPr>
          <w:rFonts w:ascii="Times New Roman"/>
          <w:b/>
          <w:i w:val="false"/>
          <w:color w:val="000000"/>
        </w:rPr>
        <w:t xml:space="preserve"> Бетқайнар ауылдық округі бойынша </w:t>
      </w:r>
    </w:p>
    <w:bookmarkEnd w:id="204"/>
    <w:bookmarkStart w:name="z307" w:id="205"/>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Бетқайнар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309" w:id="206"/>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-4321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206"/>
    <w:bookmarkStart w:name="z310" w:id="207"/>
    <w:p>
      <w:pPr>
        <w:spacing w:after="0"/>
        <w:ind w:left="0"/>
        <w:jc w:val="left"/>
      </w:pPr>
      <w:r>
        <w:rPr>
          <w:rFonts w:ascii="Times New Roman"/>
          <w:b/>
          <w:i w:val="false"/>
          <w:color w:val="000000"/>
        </w:rPr>
        <w:t xml:space="preserve"> Бетқайнар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08"/>
          <w:p>
            <w:pPr>
              <w:spacing w:after="20"/>
              <w:ind w:left="20"/>
              <w:jc w:val="both"/>
            </w:pPr>
            <w:r>
              <w:rPr>
                <w:rFonts w:ascii="Times New Roman"/>
                <w:b w:val="false"/>
                <w:i w:val="false"/>
                <w:color w:val="000000"/>
                <w:sz w:val="20"/>
              </w:rPr>
              <w:t>
Малдың болуы</w:t>
            </w:r>
          </w:p>
          <w:bookmarkEnd w:id="208"/>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Бетқайнар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10 740, 6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09"/>
          <w:p>
            <w:pPr>
              <w:spacing w:after="20"/>
              <w:ind w:left="20"/>
              <w:jc w:val="both"/>
            </w:pPr>
            <w:r>
              <w:rPr>
                <w:rFonts w:ascii="Times New Roman"/>
                <w:b w:val="false"/>
                <w:i w:val="false"/>
                <w:color w:val="000000"/>
                <w:sz w:val="20"/>
              </w:rPr>
              <w:t>
Ещиганов Ж.А.-1200</w:t>
            </w:r>
          </w:p>
          <w:bookmarkEnd w:id="209"/>
          <w:p>
            <w:pPr>
              <w:spacing w:after="20"/>
              <w:ind w:left="20"/>
              <w:jc w:val="both"/>
            </w:pPr>
            <w:r>
              <w:rPr>
                <w:rFonts w:ascii="Times New Roman"/>
                <w:b w:val="false"/>
                <w:i w:val="false"/>
                <w:color w:val="000000"/>
                <w:sz w:val="20"/>
              </w:rPr>
              <w:t>
</w:t>
            </w:r>
            <w:r>
              <w:rPr>
                <w:rFonts w:ascii="Times New Roman"/>
                <w:b w:val="false"/>
                <w:i w:val="false"/>
                <w:color w:val="000000"/>
                <w:sz w:val="20"/>
              </w:rPr>
              <w:t>"НУР-АЛ" ЖШС-10</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Макулбаев М.Н.-3397</w:t>
            </w:r>
          </w:p>
          <w:p>
            <w:pPr>
              <w:spacing w:after="20"/>
              <w:ind w:left="20"/>
              <w:jc w:val="both"/>
            </w:pPr>
            <w:r>
              <w:rPr>
                <w:rFonts w:ascii="Times New Roman"/>
                <w:b w:val="false"/>
                <w:i w:val="false"/>
                <w:color w:val="000000"/>
                <w:sz w:val="20"/>
              </w:rPr>
              <w:t>
</w:t>
            </w:r>
            <w:r>
              <w:rPr>
                <w:rFonts w:ascii="Times New Roman"/>
                <w:b w:val="false"/>
                <w:i w:val="false"/>
                <w:color w:val="000000"/>
                <w:sz w:val="20"/>
              </w:rPr>
              <w:t>Онгелди А.О. 184</w:t>
            </w:r>
          </w:p>
          <w:p>
            <w:pPr>
              <w:spacing w:after="20"/>
              <w:ind w:left="20"/>
              <w:jc w:val="both"/>
            </w:pPr>
            <w:r>
              <w:rPr>
                <w:rFonts w:ascii="Times New Roman"/>
                <w:b w:val="false"/>
                <w:i w:val="false"/>
                <w:color w:val="000000"/>
                <w:sz w:val="20"/>
              </w:rPr>
              <w:t>
</w:t>
            </w:r>
            <w:r>
              <w:rPr>
                <w:rFonts w:ascii="Times New Roman"/>
                <w:b w:val="false"/>
                <w:i w:val="false"/>
                <w:color w:val="000000"/>
                <w:sz w:val="20"/>
              </w:rPr>
              <w:t>Мустафин Т.К.-72</w:t>
            </w:r>
          </w:p>
          <w:p>
            <w:pPr>
              <w:spacing w:after="20"/>
              <w:ind w:left="20"/>
              <w:jc w:val="both"/>
            </w:pPr>
            <w:r>
              <w:rPr>
                <w:rFonts w:ascii="Times New Roman"/>
                <w:b w:val="false"/>
                <w:i w:val="false"/>
                <w:color w:val="000000"/>
                <w:sz w:val="20"/>
              </w:rPr>
              <w:t>
</w:t>
            </w:r>
            <w:r>
              <w:rPr>
                <w:rFonts w:ascii="Times New Roman"/>
                <w:b w:val="false"/>
                <w:i w:val="false"/>
                <w:color w:val="000000"/>
                <w:sz w:val="20"/>
              </w:rPr>
              <w:t>Молдабаев К.С.-30</w:t>
            </w:r>
          </w:p>
          <w:p>
            <w:pPr>
              <w:spacing w:after="20"/>
              <w:ind w:left="20"/>
              <w:jc w:val="both"/>
            </w:pPr>
            <w:r>
              <w:rPr>
                <w:rFonts w:ascii="Times New Roman"/>
                <w:b w:val="false"/>
                <w:i w:val="false"/>
                <w:color w:val="000000"/>
                <w:sz w:val="20"/>
              </w:rPr>
              <w:t>
</w:t>
            </w:r>
            <w:r>
              <w:rPr>
                <w:rFonts w:ascii="Times New Roman"/>
                <w:b w:val="false"/>
                <w:i w:val="false"/>
                <w:color w:val="000000"/>
                <w:sz w:val="20"/>
              </w:rPr>
              <w:t>Данегулов Т.Е.-275</w:t>
            </w:r>
          </w:p>
          <w:p>
            <w:pPr>
              <w:spacing w:after="20"/>
              <w:ind w:left="20"/>
              <w:jc w:val="both"/>
            </w:pPr>
            <w:r>
              <w:rPr>
                <w:rFonts w:ascii="Times New Roman"/>
                <w:b w:val="false"/>
                <w:i w:val="false"/>
                <w:color w:val="000000"/>
                <w:sz w:val="20"/>
              </w:rPr>
              <w:t>
</w:t>
            </w:r>
            <w:r>
              <w:rPr>
                <w:rFonts w:ascii="Times New Roman"/>
                <w:b w:val="false"/>
                <w:i w:val="false"/>
                <w:color w:val="000000"/>
                <w:sz w:val="20"/>
              </w:rPr>
              <w:t>Онгельдиев К.К.-582</w:t>
            </w:r>
          </w:p>
          <w:p>
            <w:pPr>
              <w:spacing w:after="20"/>
              <w:ind w:left="20"/>
              <w:jc w:val="both"/>
            </w:pPr>
            <w:r>
              <w:rPr>
                <w:rFonts w:ascii="Times New Roman"/>
                <w:b w:val="false"/>
                <w:i w:val="false"/>
                <w:color w:val="000000"/>
                <w:sz w:val="20"/>
              </w:rPr>
              <w:t>
</w:t>
            </w:r>
            <w:r>
              <w:rPr>
                <w:rFonts w:ascii="Times New Roman"/>
                <w:b w:val="false"/>
                <w:i w:val="false"/>
                <w:color w:val="000000"/>
                <w:sz w:val="20"/>
              </w:rPr>
              <w:t>Мамбеталиева М.-520</w:t>
            </w:r>
          </w:p>
          <w:p>
            <w:pPr>
              <w:spacing w:after="20"/>
              <w:ind w:left="20"/>
              <w:jc w:val="both"/>
            </w:pPr>
            <w:r>
              <w:rPr>
                <w:rFonts w:ascii="Times New Roman"/>
                <w:b w:val="false"/>
                <w:i w:val="false"/>
                <w:color w:val="000000"/>
                <w:sz w:val="20"/>
              </w:rPr>
              <w:t>
</w:t>
            </w:r>
            <w:r>
              <w:rPr>
                <w:rFonts w:ascii="Times New Roman"/>
                <w:b w:val="false"/>
                <w:i w:val="false"/>
                <w:color w:val="000000"/>
                <w:sz w:val="20"/>
              </w:rPr>
              <w:t>Мамбеталиев Қ.-500</w:t>
            </w:r>
          </w:p>
          <w:p>
            <w:pPr>
              <w:spacing w:after="20"/>
              <w:ind w:left="20"/>
              <w:jc w:val="both"/>
            </w:pPr>
            <w:r>
              <w:rPr>
                <w:rFonts w:ascii="Times New Roman"/>
                <w:b w:val="false"/>
                <w:i w:val="false"/>
                <w:color w:val="000000"/>
                <w:sz w:val="20"/>
              </w:rPr>
              <w:t>
</w:t>
            </w:r>
            <w:r>
              <w:rPr>
                <w:rFonts w:ascii="Times New Roman"/>
                <w:b w:val="false"/>
                <w:i w:val="false"/>
                <w:color w:val="000000"/>
                <w:sz w:val="20"/>
              </w:rPr>
              <w:t>Мамбеталиев Г.-1500</w:t>
            </w:r>
          </w:p>
          <w:p>
            <w:pPr>
              <w:spacing w:after="20"/>
              <w:ind w:left="20"/>
              <w:jc w:val="both"/>
            </w:pPr>
            <w:r>
              <w:rPr>
                <w:rFonts w:ascii="Times New Roman"/>
                <w:b w:val="false"/>
                <w:i w:val="false"/>
                <w:color w:val="000000"/>
                <w:sz w:val="20"/>
              </w:rPr>
              <w:t>
</w:t>
            </w:r>
            <w:r>
              <w:rPr>
                <w:rFonts w:ascii="Times New Roman"/>
                <w:b w:val="false"/>
                <w:i w:val="false"/>
                <w:color w:val="000000"/>
                <w:sz w:val="20"/>
              </w:rPr>
              <w:t>Онгельдиева Л.-478</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Байбеков О.-170</w:t>
            </w:r>
          </w:p>
          <w:p>
            <w:pPr>
              <w:spacing w:after="20"/>
              <w:ind w:left="20"/>
              <w:jc w:val="both"/>
            </w:pPr>
            <w:r>
              <w:rPr>
                <w:rFonts w:ascii="Times New Roman"/>
                <w:b w:val="false"/>
                <w:i w:val="false"/>
                <w:color w:val="000000"/>
                <w:sz w:val="20"/>
              </w:rPr>
              <w:t>
</w:t>
            </w:r>
            <w:r>
              <w:rPr>
                <w:rFonts w:ascii="Times New Roman"/>
                <w:b w:val="false"/>
                <w:i w:val="false"/>
                <w:color w:val="000000"/>
                <w:sz w:val="20"/>
              </w:rPr>
              <w:t>Дюсебаев Б.-670</w:t>
            </w:r>
          </w:p>
          <w:p>
            <w:pPr>
              <w:spacing w:after="20"/>
              <w:ind w:left="20"/>
              <w:jc w:val="both"/>
            </w:pPr>
            <w:r>
              <w:rPr>
                <w:rFonts w:ascii="Times New Roman"/>
                <w:b w:val="false"/>
                <w:i w:val="false"/>
                <w:color w:val="000000"/>
                <w:sz w:val="20"/>
              </w:rPr>
              <w:t>
</w:t>
            </w:r>
            <w:r>
              <w:rPr>
                <w:rFonts w:ascii="Times New Roman"/>
                <w:b w:val="false"/>
                <w:i w:val="false"/>
                <w:color w:val="000000"/>
                <w:sz w:val="20"/>
              </w:rPr>
              <w:t>Байтөле М.-1158</w:t>
            </w:r>
          </w:p>
          <w:p>
            <w:pPr>
              <w:spacing w:after="20"/>
              <w:ind w:left="20"/>
              <w:jc w:val="both"/>
            </w:pPr>
            <w:r>
              <w:rPr>
                <w:rFonts w:ascii="Times New Roman"/>
                <w:b w:val="false"/>
                <w:i w:val="false"/>
                <w:color w:val="000000"/>
                <w:sz w:val="20"/>
              </w:rPr>
              <w:t>
Куттукова А.-528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10 740, 6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Беткайнар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332" w:id="210"/>
    <w:p>
      <w:pPr>
        <w:spacing w:after="0"/>
        <w:ind w:left="0"/>
        <w:jc w:val="left"/>
      </w:pPr>
      <w:r>
        <w:rPr>
          <w:rFonts w:ascii="Times New Roman"/>
          <w:b/>
          <w:i w:val="false"/>
          <w:color w:val="000000"/>
        </w:rPr>
        <w:t xml:space="preserve"> Жайылым айналымдарының қолайлы схемалары</w:t>
      </w:r>
    </w:p>
    <w:bookmarkEnd w:id="210"/>
    <w:bookmarkStart w:name="z333" w:id="211"/>
    <w:p>
      <w:pPr>
        <w:spacing w:after="0"/>
        <w:ind w:left="0"/>
        <w:jc w:val="left"/>
      </w:pPr>
      <w:r>
        <w:rPr>
          <w:rFonts w:ascii="Times New Roman"/>
          <w:b/>
          <w:i w:val="false"/>
          <w:color w:val="000000"/>
        </w:rPr>
        <w:t xml:space="preserve"> Бетқайнар ауылдық округі үшін қолайлы жайылым айналымдарының схемасы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12"/>
          <w:p>
            <w:pPr>
              <w:spacing w:after="20"/>
              <w:ind w:left="20"/>
              <w:jc w:val="both"/>
            </w:pPr>
            <w:r>
              <w:rPr>
                <w:rFonts w:ascii="Times New Roman"/>
                <w:b w:val="false"/>
                <w:i w:val="false"/>
                <w:color w:val="000000"/>
                <w:sz w:val="20"/>
              </w:rPr>
              <w:t>
Демалушы қоршау</w:t>
            </w:r>
          </w:p>
          <w:bookmarkEnd w:id="2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335" w:id="213"/>
    <w:p>
      <w:pPr>
        <w:spacing w:after="0"/>
        <w:ind w:left="0"/>
        <w:jc w:val="both"/>
      </w:pPr>
      <w:r>
        <w:rPr>
          <w:rFonts w:ascii="Times New Roman"/>
          <w:b w:val="false"/>
          <w:i w:val="false"/>
          <w:color w:val="000000"/>
          <w:sz w:val="28"/>
        </w:rPr>
        <w:t>
      Ескертпе: 1, 2, 3, 4-жылына қашаларды пайдалану кезектілігі.</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Беткайнар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340" w:id="214"/>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214"/>
    <w:bookmarkStart w:name="z341"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16"/>
    <w:p>
      <w:pPr>
        <w:spacing w:after="0"/>
        <w:ind w:left="0"/>
        <w:jc w:val="both"/>
      </w:pPr>
      <w:r>
        <w:rPr>
          <w:rFonts w:ascii="Times New Roman"/>
          <w:b w:val="false"/>
          <w:i w:val="false"/>
          <w:color w:val="000000"/>
          <w:sz w:val="28"/>
        </w:rPr>
        <w:t>
      Шартты белгілер:</w:t>
      </w:r>
    </w:p>
    <w:bookmarkEnd w:id="216"/>
    <w:bookmarkStart w:name="z343"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Беткайнар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348" w:id="21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18"/>
    <w:bookmarkStart w:name="z349" w:id="21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219"/>
    <w:bookmarkStart w:name="z350" w:id="220"/>
    <w:p>
      <w:pPr>
        <w:spacing w:after="0"/>
        <w:ind w:left="0"/>
        <w:jc w:val="both"/>
      </w:pPr>
      <w:r>
        <w:rPr>
          <w:rFonts w:ascii="Times New Roman"/>
          <w:b w:val="false"/>
          <w:i w:val="false"/>
          <w:color w:val="000000"/>
          <w:sz w:val="28"/>
        </w:rPr>
        <w:t>
      Беткайнар ауылдық округінің аумағында суару немесе суландыру каналдары бар.</w:t>
      </w:r>
    </w:p>
    <w:bookmarkEnd w:id="220"/>
    <w:bookmarkStart w:name="z351"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222"/>
    <w:p>
      <w:pPr>
        <w:spacing w:after="0"/>
        <w:ind w:left="0"/>
        <w:jc w:val="left"/>
      </w:pPr>
      <w:r>
        <w:rPr>
          <w:rFonts w:ascii="Times New Roman"/>
          <w:b/>
          <w:i w:val="false"/>
          <w:color w:val="000000"/>
        </w:rPr>
        <w:t xml:space="preserve"> Бетқайнар ауылдық округі</w:t>
      </w:r>
    </w:p>
    <w:bookmarkEnd w:id="222"/>
    <w:bookmarkStart w:name="z353"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224"/>
    <w:p>
      <w:pPr>
        <w:spacing w:after="0"/>
        <w:ind w:left="0"/>
        <w:jc w:val="both"/>
      </w:pPr>
      <w:r>
        <w:rPr>
          <w:rFonts w:ascii="Times New Roman"/>
          <w:b w:val="false"/>
          <w:i w:val="false"/>
          <w:color w:val="000000"/>
          <w:sz w:val="28"/>
        </w:rPr>
        <w:t>
      Шартты белгілер:</w:t>
      </w:r>
    </w:p>
    <w:bookmarkEnd w:id="224"/>
    <w:bookmarkStart w:name="z355"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Беткайнар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360" w:id="226"/>
    <w:p>
      <w:pPr>
        <w:spacing w:after="0"/>
        <w:ind w:left="0"/>
        <w:jc w:val="left"/>
      </w:pPr>
      <w:r>
        <w:rPr>
          <w:rFonts w:ascii="Times New Roman"/>
          <w:b/>
          <w:i w:val="false"/>
          <w:color w:val="000000"/>
        </w:rPr>
        <w:t xml:space="preserve"> Бетқайнар ауылдық округі-10362 га</w:t>
      </w:r>
    </w:p>
    <w:bookmarkEnd w:id="226"/>
    <w:bookmarkStart w:name="z361"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28"/>
    <w:p>
      <w:pPr>
        <w:spacing w:after="0"/>
        <w:ind w:left="0"/>
        <w:jc w:val="both"/>
      </w:pPr>
      <w:r>
        <w:rPr>
          <w:rFonts w:ascii="Times New Roman"/>
          <w:b w:val="false"/>
          <w:i w:val="false"/>
          <w:color w:val="000000"/>
          <w:sz w:val="28"/>
        </w:rPr>
        <w:t>
      Шартты белгілер:</w:t>
      </w:r>
    </w:p>
    <w:bookmarkEnd w:id="228"/>
    <w:bookmarkStart w:name="z36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Беткайнар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368" w:id="23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Беткайнар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369" w:id="231"/>
    <w:p>
      <w:pPr>
        <w:spacing w:after="0"/>
        <w:ind w:left="0"/>
        <w:jc w:val="both"/>
      </w:pPr>
      <w:r>
        <w:rPr>
          <w:rFonts w:ascii="Times New Roman"/>
          <w:b w:val="false"/>
          <w:i w:val="false"/>
          <w:color w:val="000000"/>
          <w:sz w:val="28"/>
        </w:rPr>
        <w:t>
      Ескерту: аббревиатуралардың толық жазылуы:</w:t>
      </w:r>
    </w:p>
    <w:bookmarkEnd w:id="231"/>
    <w:bookmarkStart w:name="z370" w:id="232"/>
    <w:p>
      <w:pPr>
        <w:spacing w:after="0"/>
        <w:ind w:left="0"/>
        <w:jc w:val="both"/>
      </w:pPr>
      <w:r>
        <w:rPr>
          <w:rFonts w:ascii="Times New Roman"/>
          <w:b w:val="false"/>
          <w:i w:val="false"/>
          <w:color w:val="000000"/>
          <w:sz w:val="28"/>
        </w:rPr>
        <w:t>
      КЖМ – көктемгі-жазғы маусым;</w:t>
      </w:r>
    </w:p>
    <w:bookmarkEnd w:id="232"/>
    <w:bookmarkStart w:name="z371" w:id="233"/>
    <w:p>
      <w:pPr>
        <w:spacing w:after="0"/>
        <w:ind w:left="0"/>
        <w:jc w:val="both"/>
      </w:pPr>
      <w:r>
        <w:rPr>
          <w:rFonts w:ascii="Times New Roman"/>
          <w:b w:val="false"/>
          <w:i w:val="false"/>
          <w:color w:val="000000"/>
          <w:sz w:val="28"/>
        </w:rPr>
        <w:t>
      ЖКМ – жазғы-күзгі маусым;</w:t>
      </w:r>
    </w:p>
    <w:bookmarkEnd w:id="233"/>
    <w:bookmarkStart w:name="z372" w:id="234"/>
    <w:p>
      <w:pPr>
        <w:spacing w:after="0"/>
        <w:ind w:left="0"/>
        <w:jc w:val="both"/>
      </w:pPr>
      <w:r>
        <w:rPr>
          <w:rFonts w:ascii="Times New Roman"/>
          <w:b w:val="false"/>
          <w:i w:val="false"/>
          <w:color w:val="000000"/>
          <w:sz w:val="28"/>
        </w:rPr>
        <w:t>
      ЖМ – жазғы маусым;</w:t>
      </w:r>
    </w:p>
    <w:bookmarkEnd w:id="234"/>
    <w:bookmarkStart w:name="z373" w:id="235"/>
    <w:p>
      <w:pPr>
        <w:spacing w:after="0"/>
        <w:ind w:left="0"/>
        <w:jc w:val="both"/>
      </w:pPr>
      <w:r>
        <w:rPr>
          <w:rFonts w:ascii="Times New Roman"/>
          <w:b w:val="false"/>
          <w:i w:val="false"/>
          <w:color w:val="000000"/>
          <w:sz w:val="28"/>
        </w:rPr>
        <w:t>
      ДҚ – демалушы қоршау</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377" w:id="236"/>
    <w:p>
      <w:pPr>
        <w:spacing w:after="0"/>
        <w:ind w:left="0"/>
        <w:jc w:val="left"/>
      </w:pPr>
      <w:r>
        <w:rPr>
          <w:rFonts w:ascii="Times New Roman"/>
          <w:b/>
          <w:i w:val="false"/>
          <w:color w:val="000000"/>
        </w:rPr>
        <w:t xml:space="preserve"> Жамбыл ауылдық округінде жайылымдарды басқару және оларды пайдалану жөніндегі 2022-2024 жылдарға арналған Жоспар</w:t>
      </w:r>
    </w:p>
    <w:bookmarkEnd w:id="236"/>
    <w:bookmarkStart w:name="z378" w:id="237"/>
    <w:p>
      <w:pPr>
        <w:spacing w:after="0"/>
        <w:ind w:left="0"/>
        <w:jc w:val="both"/>
      </w:pPr>
      <w:r>
        <w:rPr>
          <w:rFonts w:ascii="Times New Roman"/>
          <w:b w:val="false"/>
          <w:i w:val="false"/>
          <w:color w:val="000000"/>
          <w:sz w:val="28"/>
        </w:rPr>
        <w:t>
      Осы Жамбыл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237"/>
    <w:bookmarkStart w:name="z379" w:id="238"/>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38"/>
    <w:bookmarkStart w:name="z380" w:id="239"/>
    <w:p>
      <w:pPr>
        <w:spacing w:after="0"/>
        <w:ind w:left="0"/>
        <w:jc w:val="both"/>
      </w:pPr>
      <w:r>
        <w:rPr>
          <w:rFonts w:ascii="Times New Roman"/>
          <w:b w:val="false"/>
          <w:i w:val="false"/>
          <w:color w:val="000000"/>
          <w:sz w:val="28"/>
        </w:rPr>
        <w:t>
      Жоспар құрамында:</w:t>
      </w:r>
    </w:p>
    <w:bookmarkEnd w:id="239"/>
    <w:bookmarkStart w:name="z381" w:id="240"/>
    <w:p>
      <w:pPr>
        <w:spacing w:after="0"/>
        <w:ind w:left="0"/>
        <w:jc w:val="both"/>
      </w:pPr>
      <w:r>
        <w:rPr>
          <w:rFonts w:ascii="Times New Roman"/>
          <w:b w:val="false"/>
          <w:i w:val="false"/>
          <w:color w:val="000000"/>
          <w:sz w:val="28"/>
        </w:rPr>
        <w:t>
      1) Құқық белгілейтін құжаттар негізінде Жамбыл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240"/>
    <w:bookmarkStart w:name="z382" w:id="241"/>
    <w:p>
      <w:pPr>
        <w:spacing w:after="0"/>
        <w:ind w:left="0"/>
        <w:jc w:val="both"/>
      </w:pPr>
      <w:r>
        <w:rPr>
          <w:rFonts w:ascii="Times New Roman"/>
          <w:b w:val="false"/>
          <w:i w:val="false"/>
          <w:color w:val="000000"/>
          <w:sz w:val="28"/>
        </w:rPr>
        <w:t>
      2) жайылым айналымдарының қолайлы схемалары (2-қосымша);</w:t>
      </w:r>
    </w:p>
    <w:bookmarkEnd w:id="241"/>
    <w:bookmarkStart w:name="z383" w:id="242"/>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242"/>
    <w:bookmarkStart w:name="z384" w:id="24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243"/>
    <w:bookmarkStart w:name="z385" w:id="244"/>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244"/>
    <w:bookmarkStart w:name="z386" w:id="245"/>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245"/>
    <w:bookmarkStart w:name="z387" w:id="246"/>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246"/>
    <w:bookmarkStart w:name="z388" w:id="247"/>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47"/>
    <w:bookmarkStart w:name="z389" w:id="248"/>
    <w:p>
      <w:pPr>
        <w:spacing w:after="0"/>
        <w:ind w:left="0"/>
        <w:jc w:val="both"/>
      </w:pPr>
      <w:r>
        <w:rPr>
          <w:rFonts w:ascii="Times New Roman"/>
          <w:b w:val="false"/>
          <w:i w:val="false"/>
          <w:color w:val="000000"/>
          <w:sz w:val="28"/>
        </w:rPr>
        <w:t>
      Әкімшілік-аумақтық бөлініс бойынша Жамбыл ауылдық округінде 2 ауылдық елді мекен бар.</w:t>
      </w:r>
    </w:p>
    <w:bookmarkEnd w:id="248"/>
    <w:bookmarkStart w:name="z390" w:id="249"/>
    <w:p>
      <w:pPr>
        <w:spacing w:after="0"/>
        <w:ind w:left="0"/>
        <w:jc w:val="both"/>
      </w:pPr>
      <w:r>
        <w:rPr>
          <w:rFonts w:ascii="Times New Roman"/>
          <w:b w:val="false"/>
          <w:i w:val="false"/>
          <w:color w:val="000000"/>
          <w:sz w:val="28"/>
        </w:rPr>
        <w:t>
      Жамбыл ауылдық округі аумағының жалпы көлемі 42469,9 га, оның ішінде егістік – 6199,34 га, жайылым жерлері – 18301,66 га.</w:t>
      </w:r>
    </w:p>
    <w:bookmarkEnd w:id="249"/>
    <w:bookmarkStart w:name="z391" w:id="250"/>
    <w:p>
      <w:pPr>
        <w:spacing w:after="0"/>
        <w:ind w:left="0"/>
        <w:jc w:val="both"/>
      </w:pPr>
      <w:r>
        <w:rPr>
          <w:rFonts w:ascii="Times New Roman"/>
          <w:b w:val="false"/>
          <w:i w:val="false"/>
          <w:color w:val="000000"/>
          <w:sz w:val="28"/>
        </w:rPr>
        <w:t>
      Жер санаттары бойынша:</w:t>
      </w:r>
    </w:p>
    <w:bookmarkEnd w:id="250"/>
    <w:bookmarkStart w:name="z392" w:id="251"/>
    <w:p>
      <w:pPr>
        <w:spacing w:after="0"/>
        <w:ind w:left="0"/>
        <w:jc w:val="both"/>
      </w:pPr>
      <w:r>
        <w:rPr>
          <w:rFonts w:ascii="Times New Roman"/>
          <w:b w:val="false"/>
          <w:i w:val="false"/>
          <w:color w:val="000000"/>
          <w:sz w:val="28"/>
        </w:rPr>
        <w:t>
      ауыл шаруашылығы мақсатындағы жерлер – 37134,0 га;</w:t>
      </w:r>
    </w:p>
    <w:bookmarkEnd w:id="251"/>
    <w:bookmarkStart w:name="z393" w:id="252"/>
    <w:p>
      <w:pPr>
        <w:spacing w:after="0"/>
        <w:ind w:left="0"/>
        <w:jc w:val="both"/>
      </w:pPr>
      <w:r>
        <w:rPr>
          <w:rFonts w:ascii="Times New Roman"/>
          <w:b w:val="false"/>
          <w:i w:val="false"/>
          <w:color w:val="000000"/>
          <w:sz w:val="28"/>
        </w:rPr>
        <w:t>
      елді мекендердің жері - 3151,0 га;</w:t>
      </w:r>
    </w:p>
    <w:bookmarkEnd w:id="252"/>
    <w:bookmarkStart w:name="z394" w:id="253"/>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- 1162,4 га;</w:t>
      </w:r>
    </w:p>
    <w:bookmarkEnd w:id="253"/>
    <w:bookmarkStart w:name="z395" w:id="254"/>
    <w:p>
      <w:pPr>
        <w:spacing w:after="0"/>
        <w:ind w:left="0"/>
        <w:jc w:val="both"/>
      </w:pPr>
      <w:r>
        <w:rPr>
          <w:rFonts w:ascii="Times New Roman"/>
          <w:b w:val="false"/>
          <w:i w:val="false"/>
          <w:color w:val="000000"/>
          <w:sz w:val="28"/>
        </w:rPr>
        <w:t>
      қордағы жерлер - 1021 га.</w:t>
      </w:r>
    </w:p>
    <w:bookmarkEnd w:id="254"/>
    <w:bookmarkStart w:name="z396" w:id="255"/>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255"/>
    <w:bookmarkStart w:name="z397" w:id="256"/>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256"/>
    <w:bookmarkStart w:name="z398" w:id="257"/>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257"/>
    <w:bookmarkStart w:name="z399" w:id="258"/>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258"/>
    <w:bookmarkStart w:name="z400" w:id="259"/>
    <w:p>
      <w:pPr>
        <w:spacing w:after="0"/>
        <w:ind w:left="0"/>
        <w:jc w:val="both"/>
      </w:pPr>
      <w:r>
        <w:rPr>
          <w:rFonts w:ascii="Times New Roman"/>
          <w:b w:val="false"/>
          <w:i w:val="false"/>
          <w:color w:val="000000"/>
          <w:sz w:val="28"/>
        </w:rPr>
        <w:t>
      Жауын-шашынның орташа мөлшері 300 мм-ден төмен.</w:t>
      </w:r>
    </w:p>
    <w:bookmarkEnd w:id="259"/>
    <w:bookmarkStart w:name="z401" w:id="260"/>
    <w:p>
      <w:pPr>
        <w:spacing w:after="0"/>
        <w:ind w:left="0"/>
        <w:jc w:val="both"/>
      </w:pPr>
      <w:r>
        <w:rPr>
          <w:rFonts w:ascii="Times New Roman"/>
          <w:b w:val="false"/>
          <w:i w:val="false"/>
          <w:color w:val="000000"/>
          <w:sz w:val="28"/>
        </w:rPr>
        <w:t>
      2022 жылдың 1 шілдесіне Жамбыл ауылдық округінде (халықтың жеке ауласы және ЖШС, ШҚ) ірі қара 4372 бас, оның ішінде 2066 бас аналық мал, 24714 бас ұсақ мал, 640 бас жылқы бар.</w:t>
      </w:r>
    </w:p>
    <w:bookmarkEnd w:id="260"/>
    <w:bookmarkStart w:name="z402" w:id="261"/>
    <w:p>
      <w:pPr>
        <w:spacing w:after="0"/>
        <w:ind w:left="0"/>
        <w:jc w:val="both"/>
      </w:pPr>
      <w:r>
        <w:rPr>
          <w:rFonts w:ascii="Times New Roman"/>
          <w:b w:val="false"/>
          <w:i w:val="false"/>
          <w:color w:val="000000"/>
          <w:sz w:val="28"/>
        </w:rPr>
        <w:t>
      Жайылым көлемі 18016, 41 га құрайды.</w:t>
      </w:r>
    </w:p>
    <w:bookmarkEnd w:id="261"/>
    <w:bookmarkStart w:name="z403" w:id="262"/>
    <w:p>
      <w:pPr>
        <w:spacing w:after="0"/>
        <w:ind w:left="0"/>
        <w:jc w:val="both"/>
      </w:pPr>
      <w:r>
        <w:rPr>
          <w:rFonts w:ascii="Times New Roman"/>
          <w:b w:val="false"/>
          <w:i w:val="false"/>
          <w:color w:val="000000"/>
          <w:sz w:val="28"/>
        </w:rPr>
        <w:t>
      Жамбыл ауылдық округінің ЖШС, шаруа және фермерлік қожалықтарындағы мал басы: ірі қара 1530 бас, ұсақ қара 13753 бас, 224 бас жылқы.</w:t>
      </w:r>
    </w:p>
    <w:bookmarkEnd w:id="262"/>
    <w:bookmarkStart w:name="z404" w:id="263"/>
    <w:p>
      <w:pPr>
        <w:spacing w:after="0"/>
        <w:ind w:left="0"/>
        <w:jc w:val="both"/>
      </w:pPr>
      <w:r>
        <w:rPr>
          <w:rFonts w:ascii="Times New Roman"/>
          <w:b w:val="false"/>
          <w:i w:val="false"/>
          <w:color w:val="000000"/>
          <w:sz w:val="28"/>
        </w:rPr>
        <w:t>
      ЖШС, шаруа және фермер қожалықтарының жайылым алаңы 29406 га құрайды.</w:t>
      </w:r>
    </w:p>
    <w:bookmarkEnd w:id="263"/>
    <w:bookmarkStart w:name="z405" w:id="264"/>
    <w:p>
      <w:pPr>
        <w:spacing w:after="0"/>
        <w:ind w:left="0"/>
        <w:jc w:val="both"/>
      </w:pPr>
      <w:r>
        <w:rPr>
          <w:rFonts w:ascii="Times New Roman"/>
          <w:b w:val="false"/>
          <w:i w:val="false"/>
          <w:color w:val="000000"/>
          <w:sz w:val="28"/>
        </w:rPr>
        <w:t xml:space="preserve">
      Жамбыл ауылдық округі бойынша ауыл шаруашылығы малдарын қамтамасыз ету үшін барлығы 2697 га жайылымдық жерлер бар. </w:t>
      </w:r>
    </w:p>
    <w:bookmarkEnd w:id="264"/>
    <w:bookmarkStart w:name="z406" w:id="265"/>
    <w:p>
      <w:pPr>
        <w:spacing w:after="0"/>
        <w:ind w:left="0"/>
        <w:jc w:val="both"/>
      </w:pPr>
      <w:r>
        <w:rPr>
          <w:rFonts w:ascii="Times New Roman"/>
          <w:b w:val="false"/>
          <w:i w:val="false"/>
          <w:color w:val="000000"/>
          <w:sz w:val="28"/>
        </w:rPr>
        <w:t>
      Жамбыл ауылдық округінде мал айдауға арналған сервитуттар орнатылмаған.</w:t>
      </w:r>
    </w:p>
    <w:bookmarkEnd w:id="265"/>
    <w:bookmarkStart w:name="z407" w:id="266"/>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(Жамбыл ауылдық округі) ауыл шаруашылығы жануарларының аналық (сауын) мал басын ұстау бойынша Жамбыл ауылындық округінде 2697 га көлемінде, жүктеме нормасы 5 га/бас болғанда қажеттілік 4400,0 га құрайды. Жайылымдық жерлердің қалыптасқан қажеттілігін Мемлекет мұқтажы үшін жерлерді сатып алу есебінен толықтыру қажет.</w:t>
      </w:r>
    </w:p>
    <w:bookmarkEnd w:id="266"/>
    <w:bookmarkStart w:name="z408" w:id="267"/>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4400,0 га, ІҚМ басына жүктеме нормасы 1,0 га / бас болғанда, Ұсақ мал – 0,1 га/бас, жылқы –1,0 га/бас.</w:t>
      </w:r>
    </w:p>
    <w:bookmarkEnd w:id="267"/>
    <w:bookmarkStart w:name="z409" w:id="268"/>
    <w:p>
      <w:pPr>
        <w:spacing w:after="0"/>
        <w:ind w:left="0"/>
        <w:jc w:val="both"/>
      </w:pPr>
      <w:r>
        <w:rPr>
          <w:rFonts w:ascii="Times New Roman"/>
          <w:b w:val="false"/>
          <w:i w:val="false"/>
          <w:color w:val="000000"/>
          <w:sz w:val="28"/>
        </w:rPr>
        <w:t>
      Қажеттілік:</w:t>
      </w:r>
    </w:p>
    <w:bookmarkEnd w:id="268"/>
    <w:bookmarkStart w:name="z410" w:id="269"/>
    <w:p>
      <w:pPr>
        <w:spacing w:after="0"/>
        <w:ind w:left="0"/>
        <w:jc w:val="both"/>
      </w:pPr>
      <w:r>
        <w:rPr>
          <w:rFonts w:ascii="Times New Roman"/>
          <w:b w:val="false"/>
          <w:i w:val="false"/>
          <w:color w:val="000000"/>
          <w:sz w:val="28"/>
        </w:rPr>
        <w:t>
      ІҚМ үшін-588 бас * 1,0 га/бас=588 га;</w:t>
      </w:r>
    </w:p>
    <w:bookmarkEnd w:id="269"/>
    <w:bookmarkStart w:name="z411" w:id="270"/>
    <w:p>
      <w:pPr>
        <w:spacing w:after="0"/>
        <w:ind w:left="0"/>
        <w:jc w:val="both"/>
      </w:pPr>
      <w:r>
        <w:rPr>
          <w:rFonts w:ascii="Times New Roman"/>
          <w:b w:val="false"/>
          <w:i w:val="false"/>
          <w:color w:val="000000"/>
          <w:sz w:val="28"/>
        </w:rPr>
        <w:t>
      ұсақ мал үшін-2000 бас* 0,1 га/бас= 200,0 га;</w:t>
      </w:r>
    </w:p>
    <w:bookmarkEnd w:id="270"/>
    <w:bookmarkStart w:name="z412" w:id="271"/>
    <w:p>
      <w:pPr>
        <w:spacing w:after="0"/>
        <w:ind w:left="0"/>
        <w:jc w:val="both"/>
      </w:pPr>
      <w:r>
        <w:rPr>
          <w:rFonts w:ascii="Times New Roman"/>
          <w:b w:val="false"/>
          <w:i w:val="false"/>
          <w:color w:val="000000"/>
          <w:sz w:val="28"/>
        </w:rPr>
        <w:t>
      жылқы үшін- 92 бас * 1,0 га/бас= 92 га.</w:t>
      </w:r>
    </w:p>
    <w:bookmarkEnd w:id="271"/>
    <w:bookmarkStart w:name="z413" w:id="272"/>
    <w:p>
      <w:pPr>
        <w:spacing w:after="0"/>
        <w:ind w:left="0"/>
        <w:jc w:val="both"/>
      </w:pPr>
      <w:r>
        <w:rPr>
          <w:rFonts w:ascii="Times New Roman"/>
          <w:b w:val="false"/>
          <w:i w:val="false"/>
          <w:color w:val="000000"/>
          <w:sz w:val="28"/>
        </w:rPr>
        <w:t>
      588+200+92=880*5=4400 га.</w:t>
      </w:r>
    </w:p>
    <w:bookmarkEnd w:id="272"/>
    <w:bookmarkStart w:name="z414" w:id="273"/>
    <w:p>
      <w:pPr>
        <w:spacing w:after="0"/>
        <w:ind w:left="0"/>
        <w:jc w:val="both"/>
      </w:pPr>
      <w:r>
        <w:rPr>
          <w:rFonts w:ascii="Times New Roman"/>
          <w:b w:val="false"/>
          <w:i w:val="false"/>
          <w:color w:val="000000"/>
          <w:sz w:val="28"/>
        </w:rPr>
        <w:t>
      Жайылым алқаптарының қалыптасқан қажеттілігін 4400 га көлемінде, келесі ЖШС мен шаруа қожалықтары жерлеріне жаю жоспарланады: Абдрахимов Э. – 270 га, Абдрахманова Д. – 620, Алдаев М. - 1680,16 га, Аугамбаев А. – 72 га, Ауелов Т. – 5 га, Булекбаев А. - 99 га, Динашев Т. - 556,74 га, Ерменбаева У. - 464,31 га, Жанаев Д. - 1071,55 га, Жунис С. - 409,8 га, Иманалиева Г. – 270 га, Иманкулов Д. - 236,36 га, Кенжибаева Ж. – 220 га, Копбаев Р. - 253,19 га, Көпжасаров М. – 394 га, Кусаинова А. -1226,69 га, Құттықова К. - 600,12 га, Мусабаев А. – 550 га, Сатубалдиева Б. - 97,3 га, Мырзакулов Ж. – 44 га, Нуркеев Ж. – 244 га, Нурмаханбетова А. - 175 га, Омарова К. - 396,45 га, Вудунлар А. – 30 га, Саламатов Д. - 421,5 га, Саламатова У. – 230 га, Сатувалдиев И. - 676,9 га, Смаилов А. - 613,58 га, Спанов А. – 1101 га, Юсупов И. - 319,05 га, Тайлыбеков Б. - 50 га, Татепбаев Б. - 94,14 га, Тенсебаев К. – 300 га, Тлеубердиев К. - 2491,94 га, Тобышаков А. – 240 га, Туткышбаев А. – 124 га, Ултамбаев Б. - 387,48 га, Ултанбаев М. – 86 га. Барлығы 17371,26 га.</w:t>
      </w:r>
    </w:p>
    <w:bookmarkEnd w:id="273"/>
    <w:bookmarkStart w:name="z415" w:id="274"/>
    <w:p>
      <w:pPr>
        <w:spacing w:after="0"/>
        <w:ind w:left="0"/>
        <w:jc w:val="both"/>
      </w:pPr>
      <w:r>
        <w:rPr>
          <w:rFonts w:ascii="Times New Roman"/>
          <w:b w:val="false"/>
          <w:i w:val="false"/>
          <w:color w:val="000000"/>
          <w:sz w:val="28"/>
        </w:rPr>
        <w:t>
      Осы Жоспардың 5 – қосымшасына сәйкес, Жамбыл ауылдық округінің жергілікті халқының ауыл шаруашылығы жануарларының мал басын Жамбыл ауылдық округінің шалғайдағы 18301,6 га жайылымдарына ауыстыру есебінен жайылымдық жерлердің қалған қажеттілігін өтеу қажет.</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420" w:id="275"/>
    <w:p>
      <w:pPr>
        <w:spacing w:after="0"/>
        <w:ind w:left="0"/>
        <w:jc w:val="left"/>
      </w:pPr>
      <w:r>
        <w:rPr>
          <w:rFonts w:ascii="Times New Roman"/>
          <w:b/>
          <w:i w:val="false"/>
          <w:color w:val="000000"/>
        </w:rPr>
        <w:t xml:space="preserve"> Жамбыл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275"/>
    <w:bookmarkStart w:name="z421"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6604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040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277"/>
    <w:p>
      <w:pPr>
        <w:spacing w:after="0"/>
        <w:ind w:left="0"/>
        <w:jc w:val="both"/>
      </w:pPr>
      <w:r>
        <w:rPr>
          <w:rFonts w:ascii="Times New Roman"/>
          <w:b w:val="false"/>
          <w:i w:val="false"/>
          <w:color w:val="000000"/>
          <w:sz w:val="28"/>
        </w:rPr>
        <w:t>
      Шартты белгілер:</w:t>
      </w:r>
    </w:p>
    <w:bookmarkEnd w:id="277"/>
    <w:bookmarkStart w:name="z423"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279"/>
    <w:p>
      <w:pPr>
        <w:spacing w:after="0"/>
        <w:ind w:left="0"/>
        <w:jc w:val="left"/>
      </w:pPr>
      <w:r>
        <w:rPr>
          <w:rFonts w:ascii="Times New Roman"/>
          <w:b/>
          <w:i w:val="false"/>
          <w:color w:val="000000"/>
        </w:rPr>
        <w:t xml:space="preserve"> Жамбыл ауылдық округі аумағындағы жер учаскелерінің меншік иелері тізімі</w:t>
      </w:r>
    </w:p>
    <w:bookmarkEnd w:id="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Э.</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6 776, 9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Аугамбаев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Динашев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Ерменбаева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1 071, 55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280"/>
          <w:p>
            <w:pPr>
              <w:spacing w:after="20"/>
              <w:ind w:left="20"/>
              <w:jc w:val="both"/>
            </w:pPr>
            <w:r>
              <w:rPr>
                <w:rFonts w:ascii="Times New Roman"/>
                <w:b w:val="false"/>
                <w:i w:val="false"/>
                <w:color w:val="000000"/>
                <w:sz w:val="20"/>
              </w:rPr>
              <w:t>
1 699,</w:t>
            </w:r>
          </w:p>
          <w:bookmarkEnd w:id="280"/>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Көпжасаров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4 490, 88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Құттықова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Сатубалдиева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Мырзакулов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Нурмаханбетова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Вудунлар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Саламатова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Сатувалдиев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Тайлыбеков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Татепбаев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Тенсебаев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Тлеубердиев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2 491, 94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Тобышаков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Туткышбаев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Ултамбаев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Ултанбаев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17 371, 26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81"/>
          <w:p>
            <w:pPr>
              <w:spacing w:after="20"/>
              <w:ind w:left="20"/>
              <w:jc w:val="both"/>
            </w:pPr>
            <w:r>
              <w:rPr>
                <w:rFonts w:ascii="Times New Roman"/>
                <w:b w:val="false"/>
                <w:i w:val="false"/>
                <w:color w:val="000000"/>
                <w:sz w:val="20"/>
              </w:rPr>
              <w:t>
26 235,</w:t>
            </w:r>
          </w:p>
          <w:bookmarkEnd w:id="281"/>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13 062, 2</w:t>
            </w:r>
          </w:p>
        </w:tc>
      </w:tr>
    </w:tbl>
    <w:bookmarkStart w:name="z428" w:id="282"/>
    <w:p>
      <w:pPr>
        <w:spacing w:after="0"/>
        <w:ind w:left="0"/>
        <w:jc w:val="left"/>
      </w:pPr>
      <w:r>
        <w:rPr>
          <w:rFonts w:ascii="Times New Roman"/>
          <w:b/>
          <w:i w:val="false"/>
          <w:color w:val="000000"/>
        </w:rPr>
        <w:t xml:space="preserve"> Жамбыл ауылдық округі бойынша </w:t>
      </w:r>
    </w:p>
    <w:bookmarkEnd w:id="282"/>
    <w:bookmarkStart w:name="z429" w:id="283"/>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1" w:id="284"/>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-6765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 </w:t>
      </w:r>
    </w:p>
    <w:bookmarkEnd w:id="284"/>
    <w:bookmarkStart w:name="z432" w:id="285"/>
    <w:p>
      <w:pPr>
        <w:spacing w:after="0"/>
        <w:ind w:left="0"/>
        <w:jc w:val="left"/>
      </w:pPr>
      <w:r>
        <w:rPr>
          <w:rFonts w:ascii="Times New Roman"/>
          <w:b/>
          <w:i w:val="false"/>
          <w:color w:val="000000"/>
        </w:rPr>
        <w:t xml:space="preserve"> Жамбыл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286"/>
          <w:p>
            <w:pPr>
              <w:spacing w:after="20"/>
              <w:ind w:left="20"/>
              <w:jc w:val="both"/>
            </w:pPr>
            <w:r>
              <w:rPr>
                <w:rFonts w:ascii="Times New Roman"/>
                <w:b w:val="false"/>
                <w:i w:val="false"/>
                <w:color w:val="000000"/>
                <w:sz w:val="20"/>
              </w:rPr>
              <w:t>
Малдың болуы</w:t>
            </w:r>
          </w:p>
          <w:bookmarkEnd w:id="286"/>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287"/>
          <w:p>
            <w:pPr>
              <w:spacing w:after="20"/>
              <w:ind w:left="20"/>
              <w:jc w:val="both"/>
            </w:pPr>
            <w:r>
              <w:rPr>
                <w:rFonts w:ascii="Times New Roman"/>
                <w:b w:val="false"/>
                <w:i w:val="false"/>
                <w:color w:val="000000"/>
                <w:sz w:val="20"/>
              </w:rPr>
              <w:t>
Жы</w:t>
            </w:r>
          </w:p>
          <w:bookmarkEnd w:id="287"/>
          <w:p>
            <w:pPr>
              <w:spacing w:after="20"/>
              <w:ind w:left="20"/>
              <w:jc w:val="both"/>
            </w:pPr>
            <w:r>
              <w:rPr>
                <w:rFonts w:ascii="Times New Roman"/>
                <w:b w:val="false"/>
                <w:i w:val="false"/>
                <w:color w:val="000000"/>
                <w:sz w:val="20"/>
              </w:rPr>
              <w:t>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7 049, 4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18 187</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26 692, 4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88"/>
          <w:p>
            <w:pPr>
              <w:spacing w:after="20"/>
              <w:ind w:left="20"/>
              <w:jc w:val="both"/>
            </w:pPr>
            <w:r>
              <w:rPr>
                <w:rFonts w:ascii="Times New Roman"/>
                <w:b w:val="false"/>
                <w:i w:val="false"/>
                <w:color w:val="000000"/>
                <w:sz w:val="20"/>
              </w:rPr>
              <w:t>
Кусаинова А.-1226,69</w:t>
            </w:r>
          </w:p>
          <w:bookmarkEnd w:id="288"/>
          <w:p>
            <w:pPr>
              <w:spacing w:after="20"/>
              <w:ind w:left="20"/>
              <w:jc w:val="both"/>
            </w:pPr>
            <w:r>
              <w:rPr>
                <w:rFonts w:ascii="Times New Roman"/>
                <w:b w:val="false"/>
                <w:i w:val="false"/>
                <w:color w:val="000000"/>
                <w:sz w:val="20"/>
              </w:rPr>
              <w:t>
</w:t>
            </w:r>
            <w:r>
              <w:rPr>
                <w:rFonts w:ascii="Times New Roman"/>
                <w:b w:val="false"/>
                <w:i w:val="false"/>
                <w:color w:val="000000"/>
                <w:sz w:val="20"/>
              </w:rPr>
              <w:t>Абдрахимов Э. - 270</w:t>
            </w:r>
          </w:p>
          <w:p>
            <w:pPr>
              <w:spacing w:after="20"/>
              <w:ind w:left="20"/>
              <w:jc w:val="both"/>
            </w:pPr>
            <w:r>
              <w:rPr>
                <w:rFonts w:ascii="Times New Roman"/>
                <w:b w:val="false"/>
                <w:i w:val="false"/>
                <w:color w:val="000000"/>
                <w:sz w:val="20"/>
              </w:rPr>
              <w:t>
</w:t>
            </w:r>
            <w:r>
              <w:rPr>
                <w:rFonts w:ascii="Times New Roman"/>
                <w:b w:val="false"/>
                <w:i w:val="false"/>
                <w:color w:val="000000"/>
                <w:sz w:val="20"/>
              </w:rPr>
              <w:t>Абдрахманова Д. -620</w:t>
            </w:r>
          </w:p>
          <w:p>
            <w:pPr>
              <w:spacing w:after="20"/>
              <w:ind w:left="20"/>
              <w:jc w:val="both"/>
            </w:pPr>
            <w:r>
              <w:rPr>
                <w:rFonts w:ascii="Times New Roman"/>
                <w:b w:val="false"/>
                <w:i w:val="false"/>
                <w:color w:val="000000"/>
                <w:sz w:val="20"/>
              </w:rPr>
              <w:t>
</w:t>
            </w:r>
            <w:r>
              <w:rPr>
                <w:rFonts w:ascii="Times New Roman"/>
                <w:b w:val="false"/>
                <w:i w:val="false"/>
                <w:color w:val="000000"/>
                <w:sz w:val="20"/>
              </w:rPr>
              <w:t>Алдаев М.- 1680,16</w:t>
            </w:r>
          </w:p>
          <w:p>
            <w:pPr>
              <w:spacing w:after="20"/>
              <w:ind w:left="20"/>
              <w:jc w:val="both"/>
            </w:pPr>
            <w:r>
              <w:rPr>
                <w:rFonts w:ascii="Times New Roman"/>
                <w:b w:val="false"/>
                <w:i w:val="false"/>
                <w:color w:val="000000"/>
                <w:sz w:val="20"/>
              </w:rPr>
              <w:t>
</w:t>
            </w:r>
            <w:r>
              <w:rPr>
                <w:rFonts w:ascii="Times New Roman"/>
                <w:b w:val="false"/>
                <w:i w:val="false"/>
                <w:color w:val="000000"/>
                <w:sz w:val="20"/>
              </w:rPr>
              <w:t>Аугамбаев А.-72</w:t>
            </w:r>
          </w:p>
          <w:p>
            <w:pPr>
              <w:spacing w:after="20"/>
              <w:ind w:left="20"/>
              <w:jc w:val="both"/>
            </w:pPr>
            <w:r>
              <w:rPr>
                <w:rFonts w:ascii="Times New Roman"/>
                <w:b w:val="false"/>
                <w:i w:val="false"/>
                <w:color w:val="000000"/>
                <w:sz w:val="20"/>
              </w:rPr>
              <w:t>
</w:t>
            </w:r>
            <w:r>
              <w:rPr>
                <w:rFonts w:ascii="Times New Roman"/>
                <w:b w:val="false"/>
                <w:i w:val="false"/>
                <w:color w:val="000000"/>
                <w:sz w:val="20"/>
              </w:rPr>
              <w:t>Ауелов Т.-5</w:t>
            </w:r>
          </w:p>
          <w:p>
            <w:pPr>
              <w:spacing w:after="20"/>
              <w:ind w:left="20"/>
              <w:jc w:val="both"/>
            </w:pPr>
            <w:r>
              <w:rPr>
                <w:rFonts w:ascii="Times New Roman"/>
                <w:b w:val="false"/>
                <w:i w:val="false"/>
                <w:color w:val="000000"/>
                <w:sz w:val="20"/>
              </w:rPr>
              <w:t>
</w:t>
            </w:r>
            <w:r>
              <w:rPr>
                <w:rFonts w:ascii="Times New Roman"/>
                <w:b w:val="false"/>
                <w:i w:val="false"/>
                <w:color w:val="000000"/>
                <w:sz w:val="20"/>
              </w:rPr>
              <w:t>Булекбаев Амангельди-99</w:t>
            </w:r>
          </w:p>
          <w:p>
            <w:pPr>
              <w:spacing w:after="20"/>
              <w:ind w:left="20"/>
              <w:jc w:val="both"/>
            </w:pPr>
            <w:r>
              <w:rPr>
                <w:rFonts w:ascii="Times New Roman"/>
                <w:b w:val="false"/>
                <w:i w:val="false"/>
                <w:color w:val="000000"/>
                <w:sz w:val="20"/>
              </w:rPr>
              <w:t>
</w:t>
            </w:r>
            <w:r>
              <w:rPr>
                <w:rFonts w:ascii="Times New Roman"/>
                <w:b w:val="false"/>
                <w:i w:val="false"/>
                <w:color w:val="000000"/>
                <w:sz w:val="20"/>
              </w:rPr>
              <w:t>Динашев Талгат-556,74</w:t>
            </w:r>
          </w:p>
          <w:p>
            <w:pPr>
              <w:spacing w:after="20"/>
              <w:ind w:left="20"/>
              <w:jc w:val="both"/>
            </w:pPr>
            <w:r>
              <w:rPr>
                <w:rFonts w:ascii="Times New Roman"/>
                <w:b w:val="false"/>
                <w:i w:val="false"/>
                <w:color w:val="000000"/>
                <w:sz w:val="20"/>
              </w:rPr>
              <w:t>
</w:t>
            </w:r>
            <w:r>
              <w:rPr>
                <w:rFonts w:ascii="Times New Roman"/>
                <w:b w:val="false"/>
                <w:i w:val="false"/>
                <w:color w:val="000000"/>
                <w:sz w:val="20"/>
              </w:rPr>
              <w:t>Ерменбаева А.- 464,31</w:t>
            </w:r>
          </w:p>
          <w:p>
            <w:pPr>
              <w:spacing w:after="20"/>
              <w:ind w:left="20"/>
              <w:jc w:val="both"/>
            </w:pPr>
            <w:r>
              <w:rPr>
                <w:rFonts w:ascii="Times New Roman"/>
                <w:b w:val="false"/>
                <w:i w:val="false"/>
                <w:color w:val="000000"/>
                <w:sz w:val="20"/>
              </w:rPr>
              <w:t>
</w:t>
            </w:r>
            <w:r>
              <w:rPr>
                <w:rFonts w:ascii="Times New Roman"/>
                <w:b w:val="false"/>
                <w:i w:val="false"/>
                <w:color w:val="000000"/>
                <w:sz w:val="20"/>
              </w:rPr>
              <w:t>Жанаев Д.- 1071,55</w:t>
            </w:r>
          </w:p>
          <w:p>
            <w:pPr>
              <w:spacing w:after="20"/>
              <w:ind w:left="20"/>
              <w:jc w:val="both"/>
            </w:pPr>
            <w:r>
              <w:rPr>
                <w:rFonts w:ascii="Times New Roman"/>
                <w:b w:val="false"/>
                <w:i w:val="false"/>
                <w:color w:val="000000"/>
                <w:sz w:val="20"/>
              </w:rPr>
              <w:t>
</w:t>
            </w:r>
            <w:r>
              <w:rPr>
                <w:rFonts w:ascii="Times New Roman"/>
                <w:b w:val="false"/>
                <w:i w:val="false"/>
                <w:color w:val="000000"/>
                <w:sz w:val="20"/>
              </w:rPr>
              <w:t>Жунис С.- 409,8</w:t>
            </w:r>
          </w:p>
          <w:p>
            <w:pPr>
              <w:spacing w:after="20"/>
              <w:ind w:left="20"/>
              <w:jc w:val="both"/>
            </w:pPr>
            <w:r>
              <w:rPr>
                <w:rFonts w:ascii="Times New Roman"/>
                <w:b w:val="false"/>
                <w:i w:val="false"/>
                <w:color w:val="000000"/>
                <w:sz w:val="20"/>
              </w:rPr>
              <w:t>
</w:t>
            </w:r>
            <w:r>
              <w:rPr>
                <w:rFonts w:ascii="Times New Roman"/>
                <w:b w:val="false"/>
                <w:i w:val="false"/>
                <w:color w:val="000000"/>
                <w:sz w:val="20"/>
              </w:rPr>
              <w:t>Иманалиева Г.-270</w:t>
            </w:r>
          </w:p>
          <w:p>
            <w:pPr>
              <w:spacing w:after="20"/>
              <w:ind w:left="20"/>
              <w:jc w:val="both"/>
            </w:pPr>
            <w:r>
              <w:rPr>
                <w:rFonts w:ascii="Times New Roman"/>
                <w:b w:val="false"/>
                <w:i w:val="false"/>
                <w:color w:val="000000"/>
                <w:sz w:val="20"/>
              </w:rPr>
              <w:t>
</w:t>
            </w:r>
            <w:r>
              <w:rPr>
                <w:rFonts w:ascii="Times New Roman"/>
                <w:b w:val="false"/>
                <w:i w:val="false"/>
                <w:color w:val="000000"/>
                <w:sz w:val="20"/>
              </w:rPr>
              <w:t>Иманкулов Д.- 236,36</w:t>
            </w:r>
          </w:p>
          <w:p>
            <w:pPr>
              <w:spacing w:after="20"/>
              <w:ind w:left="20"/>
              <w:jc w:val="both"/>
            </w:pPr>
            <w:r>
              <w:rPr>
                <w:rFonts w:ascii="Times New Roman"/>
                <w:b w:val="false"/>
                <w:i w:val="false"/>
                <w:color w:val="000000"/>
                <w:sz w:val="20"/>
              </w:rPr>
              <w:t>
</w:t>
            </w:r>
            <w:r>
              <w:rPr>
                <w:rFonts w:ascii="Times New Roman"/>
                <w:b w:val="false"/>
                <w:i w:val="false"/>
                <w:color w:val="000000"/>
                <w:sz w:val="20"/>
              </w:rPr>
              <w:t>Кенжибаева Ж.- 220</w:t>
            </w:r>
          </w:p>
          <w:p>
            <w:pPr>
              <w:spacing w:after="20"/>
              <w:ind w:left="20"/>
              <w:jc w:val="both"/>
            </w:pPr>
            <w:r>
              <w:rPr>
                <w:rFonts w:ascii="Times New Roman"/>
                <w:b w:val="false"/>
                <w:i w:val="false"/>
                <w:color w:val="000000"/>
                <w:sz w:val="20"/>
              </w:rPr>
              <w:t>
</w:t>
            </w:r>
            <w:r>
              <w:rPr>
                <w:rFonts w:ascii="Times New Roman"/>
                <w:b w:val="false"/>
                <w:i w:val="false"/>
                <w:color w:val="000000"/>
                <w:sz w:val="20"/>
              </w:rPr>
              <w:t>Копбаев Р.- 253,19</w:t>
            </w:r>
          </w:p>
          <w:p>
            <w:pPr>
              <w:spacing w:after="20"/>
              <w:ind w:left="20"/>
              <w:jc w:val="both"/>
            </w:pPr>
            <w:r>
              <w:rPr>
                <w:rFonts w:ascii="Times New Roman"/>
                <w:b w:val="false"/>
                <w:i w:val="false"/>
                <w:color w:val="000000"/>
                <w:sz w:val="20"/>
              </w:rPr>
              <w:t>
</w:t>
            </w:r>
            <w:r>
              <w:rPr>
                <w:rFonts w:ascii="Times New Roman"/>
                <w:b w:val="false"/>
                <w:i w:val="false"/>
                <w:color w:val="000000"/>
                <w:sz w:val="20"/>
              </w:rPr>
              <w:t>Көпжасаров М.-394</w:t>
            </w:r>
          </w:p>
          <w:p>
            <w:pPr>
              <w:spacing w:after="20"/>
              <w:ind w:left="20"/>
              <w:jc w:val="both"/>
            </w:pPr>
            <w:r>
              <w:rPr>
                <w:rFonts w:ascii="Times New Roman"/>
                <w:b w:val="false"/>
                <w:i w:val="false"/>
                <w:color w:val="000000"/>
                <w:sz w:val="20"/>
              </w:rPr>
              <w:t>
</w:t>
            </w:r>
            <w:r>
              <w:rPr>
                <w:rFonts w:ascii="Times New Roman"/>
                <w:b w:val="false"/>
                <w:i w:val="false"/>
                <w:color w:val="000000"/>
                <w:sz w:val="20"/>
              </w:rPr>
              <w:t>Құттықова К.-600,12</w:t>
            </w:r>
          </w:p>
          <w:p>
            <w:pPr>
              <w:spacing w:after="20"/>
              <w:ind w:left="20"/>
              <w:jc w:val="both"/>
            </w:pPr>
            <w:r>
              <w:rPr>
                <w:rFonts w:ascii="Times New Roman"/>
                <w:b w:val="false"/>
                <w:i w:val="false"/>
                <w:color w:val="000000"/>
                <w:sz w:val="20"/>
              </w:rPr>
              <w:t>
</w:t>
            </w:r>
            <w:r>
              <w:rPr>
                <w:rFonts w:ascii="Times New Roman"/>
                <w:b w:val="false"/>
                <w:i w:val="false"/>
                <w:color w:val="000000"/>
                <w:sz w:val="20"/>
              </w:rPr>
              <w:t>Мусабаев А.-550</w:t>
            </w:r>
          </w:p>
          <w:p>
            <w:pPr>
              <w:spacing w:after="20"/>
              <w:ind w:left="20"/>
              <w:jc w:val="both"/>
            </w:pPr>
            <w:r>
              <w:rPr>
                <w:rFonts w:ascii="Times New Roman"/>
                <w:b w:val="false"/>
                <w:i w:val="false"/>
                <w:color w:val="000000"/>
                <w:sz w:val="20"/>
              </w:rPr>
              <w:t>
</w:t>
            </w:r>
            <w:r>
              <w:rPr>
                <w:rFonts w:ascii="Times New Roman"/>
                <w:b w:val="false"/>
                <w:i w:val="false"/>
                <w:color w:val="000000"/>
                <w:sz w:val="20"/>
              </w:rPr>
              <w:t>Сатубалдиева Б.-97,3</w:t>
            </w:r>
          </w:p>
          <w:p>
            <w:pPr>
              <w:spacing w:after="20"/>
              <w:ind w:left="20"/>
              <w:jc w:val="both"/>
            </w:pPr>
            <w:r>
              <w:rPr>
                <w:rFonts w:ascii="Times New Roman"/>
                <w:b w:val="false"/>
                <w:i w:val="false"/>
                <w:color w:val="000000"/>
                <w:sz w:val="20"/>
              </w:rPr>
              <w:t>
</w:t>
            </w:r>
            <w:r>
              <w:rPr>
                <w:rFonts w:ascii="Times New Roman"/>
                <w:b w:val="false"/>
                <w:i w:val="false"/>
                <w:color w:val="000000"/>
                <w:sz w:val="20"/>
              </w:rPr>
              <w:t>Мырзакулов Ж.-44</w:t>
            </w:r>
          </w:p>
          <w:p>
            <w:pPr>
              <w:spacing w:after="20"/>
              <w:ind w:left="20"/>
              <w:jc w:val="both"/>
            </w:pPr>
            <w:r>
              <w:rPr>
                <w:rFonts w:ascii="Times New Roman"/>
                <w:b w:val="false"/>
                <w:i w:val="false"/>
                <w:color w:val="000000"/>
                <w:sz w:val="20"/>
              </w:rPr>
              <w:t>
</w:t>
            </w:r>
            <w:r>
              <w:rPr>
                <w:rFonts w:ascii="Times New Roman"/>
                <w:b w:val="false"/>
                <w:i w:val="false"/>
                <w:color w:val="000000"/>
                <w:sz w:val="20"/>
              </w:rPr>
              <w:t>Нуркеев Ж.-244</w:t>
            </w:r>
          </w:p>
          <w:p>
            <w:pPr>
              <w:spacing w:after="20"/>
              <w:ind w:left="20"/>
              <w:jc w:val="both"/>
            </w:pPr>
            <w:r>
              <w:rPr>
                <w:rFonts w:ascii="Times New Roman"/>
                <w:b w:val="false"/>
                <w:i w:val="false"/>
                <w:color w:val="000000"/>
                <w:sz w:val="20"/>
              </w:rPr>
              <w:t>
</w:t>
            </w:r>
            <w:r>
              <w:rPr>
                <w:rFonts w:ascii="Times New Roman"/>
                <w:b w:val="false"/>
                <w:i w:val="false"/>
                <w:color w:val="000000"/>
                <w:sz w:val="20"/>
              </w:rPr>
              <w:t>Нурмаханбетова А.-175</w:t>
            </w:r>
          </w:p>
          <w:p>
            <w:pPr>
              <w:spacing w:after="20"/>
              <w:ind w:left="20"/>
              <w:jc w:val="both"/>
            </w:pPr>
            <w:r>
              <w:rPr>
                <w:rFonts w:ascii="Times New Roman"/>
                <w:b w:val="false"/>
                <w:i w:val="false"/>
                <w:color w:val="000000"/>
                <w:sz w:val="20"/>
              </w:rPr>
              <w:t>
</w:t>
            </w:r>
            <w:r>
              <w:rPr>
                <w:rFonts w:ascii="Times New Roman"/>
                <w:b w:val="false"/>
                <w:i w:val="false"/>
                <w:color w:val="000000"/>
                <w:sz w:val="20"/>
              </w:rPr>
              <w:t>Омарова К.-396,45</w:t>
            </w:r>
          </w:p>
          <w:p>
            <w:pPr>
              <w:spacing w:after="20"/>
              <w:ind w:left="20"/>
              <w:jc w:val="both"/>
            </w:pPr>
            <w:r>
              <w:rPr>
                <w:rFonts w:ascii="Times New Roman"/>
                <w:b w:val="false"/>
                <w:i w:val="false"/>
                <w:color w:val="000000"/>
                <w:sz w:val="20"/>
              </w:rPr>
              <w:t>
</w:t>
            </w:r>
            <w:r>
              <w:rPr>
                <w:rFonts w:ascii="Times New Roman"/>
                <w:b w:val="false"/>
                <w:i w:val="false"/>
                <w:color w:val="000000"/>
                <w:sz w:val="20"/>
              </w:rPr>
              <w:t>Вудундар А.-30</w:t>
            </w:r>
          </w:p>
          <w:p>
            <w:pPr>
              <w:spacing w:after="20"/>
              <w:ind w:left="20"/>
              <w:jc w:val="both"/>
            </w:pPr>
            <w:r>
              <w:rPr>
                <w:rFonts w:ascii="Times New Roman"/>
                <w:b w:val="false"/>
                <w:i w:val="false"/>
                <w:color w:val="000000"/>
                <w:sz w:val="20"/>
              </w:rPr>
              <w:t>
</w:t>
            </w:r>
            <w:r>
              <w:rPr>
                <w:rFonts w:ascii="Times New Roman"/>
                <w:b w:val="false"/>
                <w:i w:val="false"/>
                <w:color w:val="000000"/>
                <w:sz w:val="20"/>
              </w:rPr>
              <w:t>Саламатов Д.-421,5</w:t>
            </w:r>
          </w:p>
          <w:p>
            <w:pPr>
              <w:spacing w:after="20"/>
              <w:ind w:left="20"/>
              <w:jc w:val="both"/>
            </w:pPr>
            <w:r>
              <w:rPr>
                <w:rFonts w:ascii="Times New Roman"/>
                <w:b w:val="false"/>
                <w:i w:val="false"/>
                <w:color w:val="000000"/>
                <w:sz w:val="20"/>
              </w:rPr>
              <w:t>
</w:t>
            </w:r>
            <w:r>
              <w:rPr>
                <w:rFonts w:ascii="Times New Roman"/>
                <w:b w:val="false"/>
                <w:i w:val="false"/>
                <w:color w:val="000000"/>
                <w:sz w:val="20"/>
              </w:rPr>
              <w:t>Саламатова У.-230</w:t>
            </w:r>
          </w:p>
          <w:p>
            <w:pPr>
              <w:spacing w:after="20"/>
              <w:ind w:left="20"/>
              <w:jc w:val="both"/>
            </w:pPr>
            <w:r>
              <w:rPr>
                <w:rFonts w:ascii="Times New Roman"/>
                <w:b w:val="false"/>
                <w:i w:val="false"/>
                <w:color w:val="000000"/>
                <w:sz w:val="20"/>
              </w:rPr>
              <w:t>
</w:t>
            </w:r>
            <w:r>
              <w:rPr>
                <w:rFonts w:ascii="Times New Roman"/>
                <w:b w:val="false"/>
                <w:i w:val="false"/>
                <w:color w:val="000000"/>
                <w:sz w:val="20"/>
              </w:rPr>
              <w:t>Сатувалдиев И.-676,9</w:t>
            </w:r>
          </w:p>
          <w:p>
            <w:pPr>
              <w:spacing w:after="20"/>
              <w:ind w:left="20"/>
              <w:jc w:val="both"/>
            </w:pPr>
            <w:r>
              <w:rPr>
                <w:rFonts w:ascii="Times New Roman"/>
                <w:b w:val="false"/>
                <w:i w:val="false"/>
                <w:color w:val="000000"/>
                <w:sz w:val="20"/>
              </w:rPr>
              <w:t>
</w:t>
            </w:r>
            <w:r>
              <w:rPr>
                <w:rFonts w:ascii="Times New Roman"/>
                <w:b w:val="false"/>
                <w:i w:val="false"/>
                <w:color w:val="000000"/>
                <w:sz w:val="20"/>
              </w:rPr>
              <w:t>Смаилов А.-613,58</w:t>
            </w:r>
          </w:p>
          <w:p>
            <w:pPr>
              <w:spacing w:after="20"/>
              <w:ind w:left="20"/>
              <w:jc w:val="both"/>
            </w:pPr>
            <w:r>
              <w:rPr>
                <w:rFonts w:ascii="Times New Roman"/>
                <w:b w:val="false"/>
                <w:i w:val="false"/>
                <w:color w:val="000000"/>
                <w:sz w:val="20"/>
              </w:rPr>
              <w:t>
</w:t>
            </w:r>
            <w:r>
              <w:rPr>
                <w:rFonts w:ascii="Times New Roman"/>
                <w:b w:val="false"/>
                <w:i w:val="false"/>
                <w:color w:val="000000"/>
                <w:sz w:val="20"/>
              </w:rPr>
              <w:t>Спанов А.-1101</w:t>
            </w:r>
          </w:p>
          <w:p>
            <w:pPr>
              <w:spacing w:after="20"/>
              <w:ind w:left="20"/>
              <w:jc w:val="both"/>
            </w:pPr>
            <w:r>
              <w:rPr>
                <w:rFonts w:ascii="Times New Roman"/>
                <w:b w:val="false"/>
                <w:i w:val="false"/>
                <w:color w:val="000000"/>
                <w:sz w:val="20"/>
              </w:rPr>
              <w:t>
</w:t>
            </w:r>
            <w:r>
              <w:rPr>
                <w:rFonts w:ascii="Times New Roman"/>
                <w:b w:val="false"/>
                <w:i w:val="false"/>
                <w:color w:val="000000"/>
                <w:sz w:val="20"/>
              </w:rPr>
              <w:t>Юсупов И.-319,5</w:t>
            </w:r>
          </w:p>
          <w:p>
            <w:pPr>
              <w:spacing w:after="20"/>
              <w:ind w:left="20"/>
              <w:jc w:val="both"/>
            </w:pPr>
            <w:r>
              <w:rPr>
                <w:rFonts w:ascii="Times New Roman"/>
                <w:b w:val="false"/>
                <w:i w:val="false"/>
                <w:color w:val="000000"/>
                <w:sz w:val="20"/>
              </w:rPr>
              <w:t>
</w:t>
            </w:r>
            <w:r>
              <w:rPr>
                <w:rFonts w:ascii="Times New Roman"/>
                <w:b w:val="false"/>
                <w:i w:val="false"/>
                <w:color w:val="000000"/>
                <w:sz w:val="20"/>
              </w:rPr>
              <w:t>Тайлыбеков Б:-50</w:t>
            </w:r>
          </w:p>
          <w:p>
            <w:pPr>
              <w:spacing w:after="20"/>
              <w:ind w:left="20"/>
              <w:jc w:val="both"/>
            </w:pPr>
            <w:r>
              <w:rPr>
                <w:rFonts w:ascii="Times New Roman"/>
                <w:b w:val="false"/>
                <w:i w:val="false"/>
                <w:color w:val="000000"/>
                <w:sz w:val="20"/>
              </w:rPr>
              <w:t>
</w:t>
            </w:r>
            <w:r>
              <w:rPr>
                <w:rFonts w:ascii="Times New Roman"/>
                <w:b w:val="false"/>
                <w:i w:val="false"/>
                <w:color w:val="000000"/>
                <w:sz w:val="20"/>
              </w:rPr>
              <w:t>Татепбаев Б.-94,14</w:t>
            </w:r>
          </w:p>
          <w:p>
            <w:pPr>
              <w:spacing w:after="20"/>
              <w:ind w:left="20"/>
              <w:jc w:val="both"/>
            </w:pPr>
            <w:r>
              <w:rPr>
                <w:rFonts w:ascii="Times New Roman"/>
                <w:b w:val="false"/>
                <w:i w:val="false"/>
                <w:color w:val="000000"/>
                <w:sz w:val="20"/>
              </w:rPr>
              <w:t>
</w:t>
            </w:r>
            <w:r>
              <w:rPr>
                <w:rFonts w:ascii="Times New Roman"/>
                <w:b w:val="false"/>
                <w:i w:val="false"/>
                <w:color w:val="000000"/>
                <w:sz w:val="20"/>
              </w:rPr>
              <w:t>Тенсебаев К.-300</w:t>
            </w:r>
          </w:p>
          <w:p>
            <w:pPr>
              <w:spacing w:after="20"/>
              <w:ind w:left="20"/>
              <w:jc w:val="both"/>
            </w:pPr>
            <w:r>
              <w:rPr>
                <w:rFonts w:ascii="Times New Roman"/>
                <w:b w:val="false"/>
                <w:i w:val="false"/>
                <w:color w:val="000000"/>
                <w:sz w:val="20"/>
              </w:rPr>
              <w:t>
</w:t>
            </w:r>
            <w:r>
              <w:rPr>
                <w:rFonts w:ascii="Times New Roman"/>
                <w:b w:val="false"/>
                <w:i w:val="false"/>
                <w:color w:val="000000"/>
                <w:sz w:val="20"/>
              </w:rPr>
              <w:t>Тлеубердиев К.-2491,94</w:t>
            </w:r>
          </w:p>
          <w:p>
            <w:pPr>
              <w:spacing w:after="20"/>
              <w:ind w:left="20"/>
              <w:jc w:val="both"/>
            </w:pPr>
            <w:r>
              <w:rPr>
                <w:rFonts w:ascii="Times New Roman"/>
                <w:b w:val="false"/>
                <w:i w:val="false"/>
                <w:color w:val="000000"/>
                <w:sz w:val="20"/>
              </w:rPr>
              <w:t>
</w:t>
            </w:r>
            <w:r>
              <w:rPr>
                <w:rFonts w:ascii="Times New Roman"/>
                <w:b w:val="false"/>
                <w:i w:val="false"/>
                <w:color w:val="000000"/>
                <w:sz w:val="20"/>
              </w:rPr>
              <w:t>Тобышаков А.-240</w:t>
            </w:r>
          </w:p>
          <w:p>
            <w:pPr>
              <w:spacing w:after="20"/>
              <w:ind w:left="20"/>
              <w:jc w:val="both"/>
            </w:pPr>
            <w:r>
              <w:rPr>
                <w:rFonts w:ascii="Times New Roman"/>
                <w:b w:val="false"/>
                <w:i w:val="false"/>
                <w:color w:val="000000"/>
                <w:sz w:val="20"/>
              </w:rPr>
              <w:t>
</w:t>
            </w:r>
            <w:r>
              <w:rPr>
                <w:rFonts w:ascii="Times New Roman"/>
                <w:b w:val="false"/>
                <w:i w:val="false"/>
                <w:color w:val="000000"/>
                <w:sz w:val="20"/>
              </w:rPr>
              <w:t>Туткышбаев А.-124</w:t>
            </w:r>
          </w:p>
          <w:p>
            <w:pPr>
              <w:spacing w:after="20"/>
              <w:ind w:left="20"/>
              <w:jc w:val="both"/>
            </w:pPr>
            <w:r>
              <w:rPr>
                <w:rFonts w:ascii="Times New Roman"/>
                <w:b w:val="false"/>
                <w:i w:val="false"/>
                <w:color w:val="000000"/>
                <w:sz w:val="20"/>
              </w:rPr>
              <w:t>
</w:t>
            </w:r>
            <w:r>
              <w:rPr>
                <w:rFonts w:ascii="Times New Roman"/>
                <w:b w:val="false"/>
                <w:i w:val="false"/>
                <w:color w:val="000000"/>
                <w:sz w:val="20"/>
              </w:rPr>
              <w:t>Ултамбаев Б.-387,48</w:t>
            </w:r>
          </w:p>
          <w:p>
            <w:pPr>
              <w:spacing w:after="20"/>
              <w:ind w:left="20"/>
              <w:jc w:val="both"/>
            </w:pPr>
            <w:r>
              <w:rPr>
                <w:rFonts w:ascii="Times New Roman"/>
                <w:b w:val="false"/>
                <w:i w:val="false"/>
                <w:color w:val="000000"/>
                <w:sz w:val="20"/>
              </w:rPr>
              <w:t>
</w:t>
            </w:r>
            <w:r>
              <w:rPr>
                <w:rFonts w:ascii="Times New Roman"/>
                <w:b w:val="false"/>
                <w:i w:val="false"/>
                <w:color w:val="000000"/>
                <w:sz w:val="20"/>
              </w:rPr>
              <w:t>Ултанбаев М.-86</w:t>
            </w:r>
          </w:p>
          <w:p>
            <w:pPr>
              <w:spacing w:after="20"/>
              <w:ind w:left="20"/>
              <w:jc w:val="both"/>
            </w:pPr>
            <w:r>
              <w:rPr>
                <w:rFonts w:ascii="Times New Roman"/>
                <w:b w:val="false"/>
                <w:i w:val="false"/>
                <w:color w:val="000000"/>
                <w:sz w:val="20"/>
              </w:rPr>
              <w:t>
Умурзакова К.-250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7 049, 4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26 692, 4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478" w:id="289"/>
    <w:p>
      <w:pPr>
        <w:spacing w:after="0"/>
        <w:ind w:left="0"/>
        <w:jc w:val="left"/>
      </w:pPr>
      <w:r>
        <w:rPr>
          <w:rFonts w:ascii="Times New Roman"/>
          <w:b/>
          <w:i w:val="false"/>
          <w:color w:val="000000"/>
        </w:rPr>
        <w:t xml:space="preserve"> Жайылым айналымдарының қолайлы схемалары</w:t>
      </w:r>
    </w:p>
    <w:bookmarkEnd w:id="289"/>
    <w:bookmarkStart w:name="z479" w:id="290"/>
    <w:p>
      <w:pPr>
        <w:spacing w:after="0"/>
        <w:ind w:left="0"/>
        <w:jc w:val="left"/>
      </w:pPr>
      <w:r>
        <w:rPr>
          <w:rFonts w:ascii="Times New Roman"/>
          <w:b/>
          <w:i w:val="false"/>
          <w:color w:val="000000"/>
        </w:rPr>
        <w:t xml:space="preserve"> Жамбыл ауылдық округі үшін қолайлы жайылым айналымдарының схемасы</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291"/>
          <w:p>
            <w:pPr>
              <w:spacing w:after="20"/>
              <w:ind w:left="20"/>
              <w:jc w:val="both"/>
            </w:pPr>
            <w:r>
              <w:rPr>
                <w:rFonts w:ascii="Times New Roman"/>
                <w:b w:val="false"/>
                <w:i w:val="false"/>
                <w:color w:val="000000"/>
                <w:sz w:val="20"/>
              </w:rPr>
              <w:t>
Демалушы қоршау</w:t>
            </w:r>
          </w:p>
          <w:bookmarkEnd w:id="2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481" w:id="292"/>
    <w:p>
      <w:pPr>
        <w:spacing w:after="0"/>
        <w:ind w:left="0"/>
        <w:jc w:val="both"/>
      </w:pPr>
      <w:r>
        <w:rPr>
          <w:rFonts w:ascii="Times New Roman"/>
          <w:b w:val="false"/>
          <w:i w:val="false"/>
          <w:color w:val="000000"/>
          <w:sz w:val="28"/>
        </w:rPr>
        <w:t>
      Ескертпе: 1, 2, 3, 4-жылына қашаларды пайдалану кезектілігі.</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жайылымдарды</w:t>
            </w:r>
            <w:r>
              <w:rPr>
                <w:rFonts w:ascii="Times New Roman"/>
                <w:b w:val="false"/>
                <w:i w:val="false"/>
                <w:color w:val="000000"/>
                <w:sz w:val="20"/>
              </w:rPr>
              <w:t xml:space="preserve"> басқару және </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 xml:space="preserve"> 2022-2024 жылдарға арналған </w:t>
            </w:r>
            <w:r>
              <w:br/>
            </w:r>
            <w:r>
              <w:rPr>
                <w:rFonts w:ascii="Times New Roman"/>
                <w:b w:val="false"/>
                <w:i w:val="false"/>
                <w:color w:val="000000"/>
                <w:sz w:val="20"/>
              </w:rPr>
              <w:t>Жоспарға</w:t>
            </w:r>
            <w:r>
              <w:rPr>
                <w:rFonts w:ascii="Times New Roman"/>
                <w:b w:val="false"/>
                <w:i w:val="false"/>
                <w:color w:val="000000"/>
                <w:sz w:val="20"/>
              </w:rPr>
              <w:t xml:space="preserve"> 3 – қосымша</w:t>
            </w:r>
          </w:p>
        </w:tc>
      </w:tr>
    </w:tbl>
    <w:bookmarkStart w:name="z486" w:id="293"/>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293"/>
    <w:bookmarkStart w:name="z487"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4041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041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295"/>
    <w:p>
      <w:pPr>
        <w:spacing w:after="0"/>
        <w:ind w:left="0"/>
        <w:jc w:val="both"/>
      </w:pPr>
      <w:r>
        <w:rPr>
          <w:rFonts w:ascii="Times New Roman"/>
          <w:b w:val="false"/>
          <w:i w:val="false"/>
          <w:color w:val="000000"/>
          <w:sz w:val="28"/>
        </w:rPr>
        <w:t>
      Шартты белгілер:</w:t>
      </w:r>
    </w:p>
    <w:bookmarkEnd w:id="295"/>
    <w:bookmarkStart w:name="z489"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494" w:id="29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97"/>
    <w:bookmarkStart w:name="z495" w:id="298"/>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298"/>
    <w:bookmarkStart w:name="z496" w:id="299"/>
    <w:p>
      <w:pPr>
        <w:spacing w:after="0"/>
        <w:ind w:left="0"/>
        <w:jc w:val="both"/>
      </w:pPr>
      <w:r>
        <w:rPr>
          <w:rFonts w:ascii="Times New Roman"/>
          <w:b w:val="false"/>
          <w:i w:val="false"/>
          <w:color w:val="000000"/>
          <w:sz w:val="28"/>
        </w:rPr>
        <w:t>
      Жамбыл ауылдық округінің аумағында суару немесе суландыру каналдары бар.</w:t>
      </w:r>
    </w:p>
    <w:bookmarkEnd w:id="299"/>
    <w:bookmarkStart w:name="z497"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6629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29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64262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262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302"/>
    <w:p>
      <w:pPr>
        <w:spacing w:after="0"/>
        <w:ind w:left="0"/>
        <w:jc w:val="both"/>
      </w:pPr>
      <w:r>
        <w:rPr>
          <w:rFonts w:ascii="Times New Roman"/>
          <w:b w:val="false"/>
          <w:i w:val="false"/>
          <w:color w:val="000000"/>
          <w:sz w:val="28"/>
        </w:rPr>
        <w:t>
      Шартты белгілер:</w:t>
      </w:r>
    </w:p>
    <w:bookmarkEnd w:id="302"/>
    <w:bookmarkStart w:name="z501"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506" w:id="304"/>
    <w:p>
      <w:pPr>
        <w:spacing w:after="0"/>
        <w:ind w:left="0"/>
        <w:jc w:val="left"/>
      </w:pPr>
      <w:r>
        <w:rPr>
          <w:rFonts w:ascii="Times New Roman"/>
          <w:b/>
          <w:i w:val="false"/>
          <w:color w:val="000000"/>
        </w:rPr>
        <w:t xml:space="preserve"> Жамбыл ауылдық округі-18301,6 га</w:t>
      </w:r>
    </w:p>
    <w:bookmarkEnd w:id="304"/>
    <w:bookmarkStart w:name="z507"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61976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976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306"/>
    <w:p>
      <w:pPr>
        <w:spacing w:after="0"/>
        <w:ind w:left="0"/>
        <w:jc w:val="both"/>
      </w:pPr>
      <w:r>
        <w:rPr>
          <w:rFonts w:ascii="Times New Roman"/>
          <w:b w:val="false"/>
          <w:i w:val="false"/>
          <w:color w:val="000000"/>
          <w:sz w:val="28"/>
        </w:rPr>
        <w:t>
      Шартты белгілер:</w:t>
      </w:r>
    </w:p>
    <w:bookmarkEnd w:id="306"/>
    <w:bookmarkStart w:name="z509"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514" w:id="30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515" w:id="309"/>
    <w:p>
      <w:pPr>
        <w:spacing w:after="0"/>
        <w:ind w:left="0"/>
        <w:jc w:val="both"/>
      </w:pPr>
      <w:r>
        <w:rPr>
          <w:rFonts w:ascii="Times New Roman"/>
          <w:b w:val="false"/>
          <w:i w:val="false"/>
          <w:color w:val="000000"/>
          <w:sz w:val="28"/>
        </w:rPr>
        <w:t>
      Ескерту: аббревиатуралардың толық жазылуы:</w:t>
      </w:r>
    </w:p>
    <w:bookmarkEnd w:id="309"/>
    <w:bookmarkStart w:name="z516" w:id="310"/>
    <w:p>
      <w:pPr>
        <w:spacing w:after="0"/>
        <w:ind w:left="0"/>
        <w:jc w:val="both"/>
      </w:pPr>
      <w:r>
        <w:rPr>
          <w:rFonts w:ascii="Times New Roman"/>
          <w:b w:val="false"/>
          <w:i w:val="false"/>
          <w:color w:val="000000"/>
          <w:sz w:val="28"/>
        </w:rPr>
        <w:t>
      КЖМ – көктемгі-жазғы маусым;</w:t>
      </w:r>
    </w:p>
    <w:bookmarkEnd w:id="310"/>
    <w:bookmarkStart w:name="z517" w:id="311"/>
    <w:p>
      <w:pPr>
        <w:spacing w:after="0"/>
        <w:ind w:left="0"/>
        <w:jc w:val="both"/>
      </w:pPr>
      <w:r>
        <w:rPr>
          <w:rFonts w:ascii="Times New Roman"/>
          <w:b w:val="false"/>
          <w:i w:val="false"/>
          <w:color w:val="000000"/>
          <w:sz w:val="28"/>
        </w:rPr>
        <w:t>
      ЖКМ – жазғы-күзгі маусым;</w:t>
      </w:r>
    </w:p>
    <w:bookmarkEnd w:id="311"/>
    <w:bookmarkStart w:name="z518" w:id="312"/>
    <w:p>
      <w:pPr>
        <w:spacing w:after="0"/>
        <w:ind w:left="0"/>
        <w:jc w:val="both"/>
      </w:pPr>
      <w:r>
        <w:rPr>
          <w:rFonts w:ascii="Times New Roman"/>
          <w:b w:val="false"/>
          <w:i w:val="false"/>
          <w:color w:val="000000"/>
          <w:sz w:val="28"/>
        </w:rPr>
        <w:t>
      ЖМ – жазғы маусым;</w:t>
      </w:r>
    </w:p>
    <w:bookmarkEnd w:id="312"/>
    <w:bookmarkStart w:name="z519" w:id="313"/>
    <w:p>
      <w:pPr>
        <w:spacing w:after="0"/>
        <w:ind w:left="0"/>
        <w:jc w:val="both"/>
      </w:pPr>
      <w:r>
        <w:rPr>
          <w:rFonts w:ascii="Times New Roman"/>
          <w:b w:val="false"/>
          <w:i w:val="false"/>
          <w:color w:val="000000"/>
          <w:sz w:val="28"/>
        </w:rPr>
        <w:t>
      ДҚ – демалушы қоршау</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523" w:id="314"/>
    <w:p>
      <w:pPr>
        <w:spacing w:after="0"/>
        <w:ind w:left="0"/>
        <w:jc w:val="left"/>
      </w:pPr>
      <w:r>
        <w:rPr>
          <w:rFonts w:ascii="Times New Roman"/>
          <w:b/>
          <w:i w:val="false"/>
          <w:color w:val="000000"/>
        </w:rPr>
        <w:t xml:space="preserve"> Кенен ауылдық округінде жайылымдарды басқару және оларды пайдалану жөніндегі 2022-2024 жылдарға арналған Жоспар</w:t>
      </w:r>
    </w:p>
    <w:bookmarkEnd w:id="314"/>
    <w:bookmarkStart w:name="z524" w:id="315"/>
    <w:p>
      <w:pPr>
        <w:spacing w:after="0"/>
        <w:ind w:left="0"/>
        <w:jc w:val="both"/>
      </w:pPr>
      <w:r>
        <w:rPr>
          <w:rFonts w:ascii="Times New Roman"/>
          <w:b w:val="false"/>
          <w:i w:val="false"/>
          <w:color w:val="000000"/>
          <w:sz w:val="28"/>
        </w:rPr>
        <w:t>
      Осы Кенен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актілеоді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315"/>
    <w:bookmarkStart w:name="z525" w:id="316"/>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16"/>
    <w:bookmarkStart w:name="z526" w:id="317"/>
    <w:p>
      <w:pPr>
        <w:spacing w:after="0"/>
        <w:ind w:left="0"/>
        <w:jc w:val="both"/>
      </w:pPr>
      <w:r>
        <w:rPr>
          <w:rFonts w:ascii="Times New Roman"/>
          <w:b w:val="false"/>
          <w:i w:val="false"/>
          <w:color w:val="000000"/>
          <w:sz w:val="28"/>
        </w:rPr>
        <w:t>
      Жоспар құрамында:</w:t>
      </w:r>
    </w:p>
    <w:bookmarkEnd w:id="317"/>
    <w:bookmarkStart w:name="z527" w:id="318"/>
    <w:p>
      <w:pPr>
        <w:spacing w:after="0"/>
        <w:ind w:left="0"/>
        <w:jc w:val="both"/>
      </w:pPr>
      <w:r>
        <w:rPr>
          <w:rFonts w:ascii="Times New Roman"/>
          <w:b w:val="false"/>
          <w:i w:val="false"/>
          <w:color w:val="000000"/>
          <w:sz w:val="28"/>
        </w:rPr>
        <w:t>
      1) Құқық белгілейтін құжаттар негізінде Кенен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318"/>
    <w:bookmarkStart w:name="z528" w:id="319"/>
    <w:p>
      <w:pPr>
        <w:spacing w:after="0"/>
        <w:ind w:left="0"/>
        <w:jc w:val="both"/>
      </w:pPr>
      <w:r>
        <w:rPr>
          <w:rFonts w:ascii="Times New Roman"/>
          <w:b w:val="false"/>
          <w:i w:val="false"/>
          <w:color w:val="000000"/>
          <w:sz w:val="28"/>
        </w:rPr>
        <w:t>
      2) жайылым айналымдарының қолайлы схемалары (2-қосымша);</w:t>
      </w:r>
    </w:p>
    <w:bookmarkEnd w:id="319"/>
    <w:bookmarkStart w:name="z529" w:id="32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320"/>
    <w:bookmarkStart w:name="z530" w:id="32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321"/>
    <w:bookmarkStart w:name="z531" w:id="322"/>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322"/>
    <w:bookmarkStart w:name="z532" w:id="323"/>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323"/>
    <w:bookmarkStart w:name="z533" w:id="324"/>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324"/>
    <w:bookmarkStart w:name="z534" w:id="32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25"/>
    <w:bookmarkStart w:name="z535" w:id="326"/>
    <w:p>
      <w:pPr>
        <w:spacing w:after="0"/>
        <w:ind w:left="0"/>
        <w:jc w:val="both"/>
      </w:pPr>
      <w:r>
        <w:rPr>
          <w:rFonts w:ascii="Times New Roman"/>
          <w:b w:val="false"/>
          <w:i w:val="false"/>
          <w:color w:val="000000"/>
          <w:sz w:val="28"/>
        </w:rPr>
        <w:t>
      Әкімшілік-аумақтық бөлініс бойынша Кенен ауылдық округінде 1 ауылдық елді мекен бар.</w:t>
      </w:r>
    </w:p>
    <w:bookmarkEnd w:id="326"/>
    <w:bookmarkStart w:name="z536" w:id="327"/>
    <w:p>
      <w:pPr>
        <w:spacing w:after="0"/>
        <w:ind w:left="0"/>
        <w:jc w:val="both"/>
      </w:pPr>
      <w:r>
        <w:rPr>
          <w:rFonts w:ascii="Times New Roman"/>
          <w:b w:val="false"/>
          <w:i w:val="false"/>
          <w:color w:val="000000"/>
          <w:sz w:val="28"/>
        </w:rPr>
        <w:t>
      Кенен ауылдық округі аумағының жалпы көлемі 75926,7 га, оның ішінде егістік – 11971 га, жайылым жерлері – 50216,6 га.</w:t>
      </w:r>
    </w:p>
    <w:bookmarkEnd w:id="327"/>
    <w:bookmarkStart w:name="z537" w:id="328"/>
    <w:p>
      <w:pPr>
        <w:spacing w:after="0"/>
        <w:ind w:left="0"/>
        <w:jc w:val="both"/>
      </w:pPr>
      <w:r>
        <w:rPr>
          <w:rFonts w:ascii="Times New Roman"/>
          <w:b w:val="false"/>
          <w:i w:val="false"/>
          <w:color w:val="000000"/>
          <w:sz w:val="28"/>
        </w:rPr>
        <w:t>
      Жер санаттары бойынша:</w:t>
      </w:r>
    </w:p>
    <w:bookmarkEnd w:id="328"/>
    <w:bookmarkStart w:name="z538" w:id="329"/>
    <w:p>
      <w:pPr>
        <w:spacing w:after="0"/>
        <w:ind w:left="0"/>
        <w:jc w:val="both"/>
      </w:pPr>
      <w:r>
        <w:rPr>
          <w:rFonts w:ascii="Times New Roman"/>
          <w:b w:val="false"/>
          <w:i w:val="false"/>
          <w:color w:val="000000"/>
          <w:sz w:val="28"/>
        </w:rPr>
        <w:t>
      ауыл шаруашылығы мақсатындағы жерлер – 66861,1 га;</w:t>
      </w:r>
    </w:p>
    <w:bookmarkEnd w:id="329"/>
    <w:bookmarkStart w:name="z539" w:id="330"/>
    <w:p>
      <w:pPr>
        <w:spacing w:after="0"/>
        <w:ind w:left="0"/>
        <w:jc w:val="both"/>
      </w:pPr>
      <w:r>
        <w:rPr>
          <w:rFonts w:ascii="Times New Roman"/>
          <w:b w:val="false"/>
          <w:i w:val="false"/>
          <w:color w:val="000000"/>
          <w:sz w:val="28"/>
        </w:rPr>
        <w:t>
      елді мекендердің жері-6380 гекгатар;</w:t>
      </w:r>
    </w:p>
    <w:bookmarkEnd w:id="330"/>
    <w:bookmarkStart w:name="z540" w:id="33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- 898 га;</w:t>
      </w:r>
    </w:p>
    <w:bookmarkEnd w:id="331"/>
    <w:bookmarkStart w:name="z541" w:id="332"/>
    <w:p>
      <w:pPr>
        <w:spacing w:after="0"/>
        <w:ind w:left="0"/>
        <w:jc w:val="both"/>
      </w:pPr>
      <w:r>
        <w:rPr>
          <w:rFonts w:ascii="Times New Roman"/>
          <w:b w:val="false"/>
          <w:i w:val="false"/>
          <w:color w:val="000000"/>
          <w:sz w:val="28"/>
        </w:rPr>
        <w:t>
      қордағы жерлер - 1271,0 га.</w:t>
      </w:r>
    </w:p>
    <w:bookmarkEnd w:id="332"/>
    <w:bookmarkStart w:name="z542" w:id="333"/>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333"/>
    <w:bookmarkStart w:name="z543" w:id="334"/>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334"/>
    <w:bookmarkStart w:name="z544" w:id="335"/>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Іле Алатау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335"/>
    <w:bookmarkStart w:name="z545" w:id="336"/>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336"/>
    <w:bookmarkStart w:name="z546" w:id="337"/>
    <w:p>
      <w:pPr>
        <w:spacing w:after="0"/>
        <w:ind w:left="0"/>
        <w:jc w:val="both"/>
      </w:pPr>
      <w:r>
        <w:rPr>
          <w:rFonts w:ascii="Times New Roman"/>
          <w:b w:val="false"/>
          <w:i w:val="false"/>
          <w:color w:val="000000"/>
          <w:sz w:val="28"/>
        </w:rPr>
        <w:t>
      2022 жылдың 1 шілдесіне Кенен ауылдық округінде (халықтың жеке ауласы және, ШҚ) ірі қара 4800 бас, оның ішінде 3666 бас аналық мал, 38210 бас ұсақ мал, 2170 бас жылқы бар.</w:t>
      </w:r>
    </w:p>
    <w:bookmarkEnd w:id="337"/>
    <w:bookmarkStart w:name="z547" w:id="338"/>
    <w:p>
      <w:pPr>
        <w:spacing w:after="0"/>
        <w:ind w:left="0"/>
        <w:jc w:val="both"/>
      </w:pPr>
      <w:r>
        <w:rPr>
          <w:rFonts w:ascii="Times New Roman"/>
          <w:b w:val="false"/>
          <w:i w:val="false"/>
          <w:color w:val="000000"/>
          <w:sz w:val="28"/>
        </w:rPr>
        <w:t>
      Жайылым көлемі 57024 га.</w:t>
      </w:r>
    </w:p>
    <w:bookmarkEnd w:id="338"/>
    <w:bookmarkStart w:name="z548" w:id="339"/>
    <w:p>
      <w:pPr>
        <w:spacing w:after="0"/>
        <w:ind w:left="0"/>
        <w:jc w:val="both"/>
      </w:pPr>
      <w:r>
        <w:rPr>
          <w:rFonts w:ascii="Times New Roman"/>
          <w:b w:val="false"/>
          <w:i w:val="false"/>
          <w:color w:val="000000"/>
          <w:sz w:val="28"/>
        </w:rPr>
        <w:t>
      Кенен ауылдық округінің шаруа және фермерлік қожалықтарындағы мал басы: ірі қара 3504 бас, ұсақ мал 28329 бас, 1100 бас жылқы.</w:t>
      </w:r>
    </w:p>
    <w:bookmarkEnd w:id="339"/>
    <w:bookmarkStart w:name="z549" w:id="340"/>
    <w:p>
      <w:pPr>
        <w:spacing w:after="0"/>
        <w:ind w:left="0"/>
        <w:jc w:val="both"/>
      </w:pPr>
      <w:r>
        <w:rPr>
          <w:rFonts w:ascii="Times New Roman"/>
          <w:b w:val="false"/>
          <w:i w:val="false"/>
          <w:color w:val="000000"/>
          <w:sz w:val="28"/>
        </w:rPr>
        <w:t>
      ЖШС, шаруа және фермер қожалықтарының жайылым алаңы 50095 га құрайды.</w:t>
      </w:r>
    </w:p>
    <w:bookmarkEnd w:id="340"/>
    <w:bookmarkStart w:name="z550" w:id="341"/>
    <w:p>
      <w:pPr>
        <w:spacing w:after="0"/>
        <w:ind w:left="0"/>
        <w:jc w:val="both"/>
      </w:pPr>
      <w:r>
        <w:rPr>
          <w:rFonts w:ascii="Times New Roman"/>
          <w:b w:val="false"/>
          <w:i w:val="false"/>
          <w:color w:val="000000"/>
          <w:sz w:val="28"/>
        </w:rPr>
        <w:t>
      Кенен ауылдық округі бойынша ауыл шаруашылығы малдарын қамтамасыз ету үшін барлығы 50095 га жайылымдық жерлер бар. Елді мекен шегінде 5768 га жайылым бар.</w:t>
      </w:r>
    </w:p>
    <w:bookmarkEnd w:id="341"/>
    <w:bookmarkStart w:name="z551" w:id="342"/>
    <w:p>
      <w:pPr>
        <w:spacing w:after="0"/>
        <w:ind w:left="0"/>
        <w:jc w:val="both"/>
      </w:pPr>
      <w:r>
        <w:rPr>
          <w:rFonts w:ascii="Times New Roman"/>
          <w:b w:val="false"/>
          <w:i w:val="false"/>
          <w:color w:val="000000"/>
          <w:sz w:val="28"/>
        </w:rPr>
        <w:t>
      Кенен ауылдық округінде мал айдауға арналған сервитуттар орнатылмаған.</w:t>
      </w:r>
    </w:p>
    <w:bookmarkEnd w:id="342"/>
    <w:bookmarkStart w:name="z552" w:id="343"/>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(Кенен ауылдық округі) ауыл шаруашылығы жануарларының аналық (сауын) мал басын ұстау бойынша 5768 га көлемінде, жүктеме нормасы 5,0 га/бас болғанда қажеттілік 8430 га құрайды. Жайылымдық жерлердің қалыптасқан қажеттілігін Мемлекет мұқтажы үшін жерлерді сатып алу есебінен толықтыру қажет.</w:t>
      </w:r>
    </w:p>
    <w:bookmarkEnd w:id="343"/>
    <w:bookmarkStart w:name="z553" w:id="34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8430 га, ІҚМ басына жүктеме нормасы 1,0 га / бас болғанда, ұсақ мал – 0,1 га / бас, жылқы –1,0 га/ бас.</w:t>
      </w:r>
    </w:p>
    <w:bookmarkEnd w:id="344"/>
    <w:bookmarkStart w:name="z554" w:id="345"/>
    <w:p>
      <w:pPr>
        <w:spacing w:after="0"/>
        <w:ind w:left="0"/>
        <w:jc w:val="both"/>
      </w:pPr>
      <w:r>
        <w:rPr>
          <w:rFonts w:ascii="Times New Roman"/>
          <w:b w:val="false"/>
          <w:i w:val="false"/>
          <w:color w:val="000000"/>
          <w:sz w:val="28"/>
        </w:rPr>
        <w:t>
      Қажеттілік:</w:t>
      </w:r>
    </w:p>
    <w:bookmarkEnd w:id="345"/>
    <w:bookmarkStart w:name="z555" w:id="346"/>
    <w:p>
      <w:pPr>
        <w:spacing w:after="0"/>
        <w:ind w:left="0"/>
        <w:jc w:val="both"/>
      </w:pPr>
      <w:r>
        <w:rPr>
          <w:rFonts w:ascii="Times New Roman"/>
          <w:b w:val="false"/>
          <w:i w:val="false"/>
          <w:color w:val="000000"/>
          <w:sz w:val="28"/>
        </w:rPr>
        <w:t>
      ІҚМ үшін-285 бас* 1,0 га/бас=285 га;</w:t>
      </w:r>
    </w:p>
    <w:bookmarkEnd w:id="346"/>
    <w:bookmarkStart w:name="z556" w:id="347"/>
    <w:p>
      <w:pPr>
        <w:spacing w:after="0"/>
        <w:ind w:left="0"/>
        <w:jc w:val="both"/>
      </w:pPr>
      <w:r>
        <w:rPr>
          <w:rFonts w:ascii="Times New Roman"/>
          <w:b w:val="false"/>
          <w:i w:val="false"/>
          <w:color w:val="000000"/>
          <w:sz w:val="28"/>
        </w:rPr>
        <w:t>
      ұсақ мал үшін-6800 бас * 0,1 га/бас= 680,0 га;</w:t>
      </w:r>
    </w:p>
    <w:bookmarkEnd w:id="347"/>
    <w:bookmarkStart w:name="z557" w:id="348"/>
    <w:p>
      <w:pPr>
        <w:spacing w:after="0"/>
        <w:ind w:left="0"/>
        <w:jc w:val="both"/>
      </w:pPr>
      <w:r>
        <w:rPr>
          <w:rFonts w:ascii="Times New Roman"/>
          <w:b w:val="false"/>
          <w:i w:val="false"/>
          <w:color w:val="000000"/>
          <w:sz w:val="28"/>
        </w:rPr>
        <w:t>
      жылқы үшін-721 бас * 1,0 га /бас = 721 га.</w:t>
      </w:r>
    </w:p>
    <w:bookmarkEnd w:id="348"/>
    <w:bookmarkStart w:name="z558" w:id="349"/>
    <w:p>
      <w:pPr>
        <w:spacing w:after="0"/>
        <w:ind w:left="0"/>
        <w:jc w:val="both"/>
      </w:pPr>
      <w:r>
        <w:rPr>
          <w:rFonts w:ascii="Times New Roman"/>
          <w:b w:val="false"/>
          <w:i w:val="false"/>
          <w:color w:val="000000"/>
          <w:sz w:val="28"/>
        </w:rPr>
        <w:t>
      285+680+721=1686*5=8430 га.</w:t>
      </w:r>
    </w:p>
    <w:bookmarkEnd w:id="349"/>
    <w:bookmarkStart w:name="z559" w:id="350"/>
    <w:p>
      <w:pPr>
        <w:spacing w:after="0"/>
        <w:ind w:left="0"/>
        <w:jc w:val="both"/>
      </w:pPr>
      <w:r>
        <w:rPr>
          <w:rFonts w:ascii="Times New Roman"/>
          <w:b w:val="false"/>
          <w:i w:val="false"/>
          <w:color w:val="000000"/>
          <w:sz w:val="28"/>
        </w:rPr>
        <w:t>
      Жайылым алқаптарының қалыптасқан қажеттілігін 8430 га көлемінде, келесі ЖШС мен шаруа қожалықтары жерлеріне жаю жоспарланады: Абильғазиев Д. – 47 га, Алдасугуров О. - 731,06 га, Баймуханбетов Қ. – 748 га, Байсалов Н. - 14,4 га, Беккожаев А. – 5 га, Боранбаев Д. - 287,7 га, Даулеткулов Н. – 95 га, Джананбаев Н. – 12 га, Дүйсембаев Қ. – 951 га, Ермек Қ. – 4301 га, Жарасов Б. – 200 га, Дүйсембаев Ғ. - 40,59 га, Жылқыбаев С. - 1222,92 га, Қадырбаев М. – 200 га, Баймуханбетова С. – 100 га, Кенжетаев М. – 700 га, Қосақов К. - 107,14 га, Мадмаров А. - 156,86 га, Максутов Ү. – 6 га, Мекергалиев Б. - 534,9 га, Онгарбаев Қ. - 196,59 га, Пишенбаев Ж. - 1246,8 га, Рахымбаев С. – 90 га, Рыскелді Г. - 57,27 га, Сарсенбеков У. – 15 га, Тлепбергенов Б. - 2930 га, Ускенбаев Т. - 312,78 га, Ускенбаева Ж. - 1099,22 га, Әлімбет Б. - 68,7 га, Аблай С. – 139 га, Жарболов Е. - 1160,53 га, Какетай Ж. - 3325,12 га, Кенжетаев Б.- 432,4 га, Бүркітбаев Т. - 100 га, Медеуов Қ. – 1812 га, Молдажан М. – 198 га, Мусаханов Т. - 337,5 га, Аденов А. - 1149,7 га, Азимбаев Ж. – 217 га, Айтжанов А. – 340 га, Архабаев С. - 580,2 га, Баймуханбетов А. – 422 га, Бахова А. - 4,5 га, Бекбауов С. – 47 га, Қылышбаев Е. - 12,4 га, Макеев Ж. - 8,6 га, Нурмаханбетов Ж. – 250 га, Салимбаев С. – 280 га, Темірболатов Ж. - 100 га, Ускенбаев Қ. – 356 га, Утебаев Б. - 397,69 га, Тоқсейтов Қ. – 16 га, Бидаулетов А. – 570 га, Ботабекова Н. – 152 га, Ботбаев Б. - 82,8 га, Жайлаубеков Т. – 200 га, Оразалин Т. – 265 га, Садырбеков Т. – 5 га, Сақыпбаева Қ. – 82 га, Сейтмаликов А. – 40 га, Топиев Б. - 678,9 га. Барлығы 30238,27 га.</w:t>
      </w:r>
    </w:p>
    <w:bookmarkEnd w:id="350"/>
    <w:bookmarkStart w:name="z560" w:id="351"/>
    <w:p>
      <w:pPr>
        <w:spacing w:after="0"/>
        <w:ind w:left="0"/>
        <w:jc w:val="both"/>
      </w:pPr>
      <w:r>
        <w:rPr>
          <w:rFonts w:ascii="Times New Roman"/>
          <w:b w:val="false"/>
          <w:i w:val="false"/>
          <w:color w:val="000000"/>
          <w:sz w:val="28"/>
        </w:rPr>
        <w:t>
      Осы Жоспардың 5 – қосымшасына сәйкес, Кенен ауылдық округінің жергілікті халқының ауыл шаруашылығы жануарларының мал басын Кенен ауылдық округінің шалғайдағы 50216,6 га жайылымдарына ауыстыру есебінен жайылымдық жерлердің қалған қажеттілігін өтеу қажет.</w:t>
      </w:r>
    </w:p>
    <w:bookmarkEnd w:id="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Кенен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565" w:id="352"/>
    <w:p>
      <w:pPr>
        <w:spacing w:after="0"/>
        <w:ind w:left="0"/>
        <w:jc w:val="left"/>
      </w:pPr>
      <w:r>
        <w:rPr>
          <w:rFonts w:ascii="Times New Roman"/>
          <w:b/>
          <w:i w:val="false"/>
          <w:color w:val="000000"/>
        </w:rPr>
        <w:t xml:space="preserve"> Кенен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352"/>
    <w:bookmarkStart w:name="z566"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 w:id="354"/>
    <w:p>
      <w:pPr>
        <w:spacing w:after="0"/>
        <w:ind w:left="0"/>
        <w:jc w:val="both"/>
      </w:pPr>
      <w:r>
        <w:rPr>
          <w:rFonts w:ascii="Times New Roman"/>
          <w:b w:val="false"/>
          <w:i w:val="false"/>
          <w:color w:val="000000"/>
          <w:sz w:val="28"/>
        </w:rPr>
        <w:t>
      Шартты белгілер:</w:t>
      </w:r>
    </w:p>
    <w:bookmarkEnd w:id="354"/>
    <w:bookmarkStart w:name="z568"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356"/>
    <w:p>
      <w:pPr>
        <w:spacing w:after="0"/>
        <w:ind w:left="0"/>
        <w:jc w:val="left"/>
      </w:pPr>
      <w:r>
        <w:rPr>
          <w:rFonts w:ascii="Times New Roman"/>
          <w:b/>
          <w:i w:val="false"/>
          <w:color w:val="000000"/>
        </w:rPr>
        <w:t xml:space="preserve"> Кенен ауылдық округі аумағындағы жер учаскелерінің меншік иелері тізімі</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Абильғазиев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Алдасугуров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Бейсебеков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Даулеткулов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Джананбаев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Дүйсембаев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Дүйсембаев Ғ.</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1 222, 92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Қосақов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Мадмаров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Ү.</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Мекергалиев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Пишенбаев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Рыскелді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Сарсенбеков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Тлепбергенов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1 099, 22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Аблай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1 306, 9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Жарболов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Какетай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3 325, 12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11 789, 2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Мусаханов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357"/>
          <w:p>
            <w:pPr>
              <w:spacing w:after="20"/>
              <w:ind w:left="20"/>
              <w:jc w:val="both"/>
            </w:pPr>
            <w:r>
              <w:rPr>
                <w:rFonts w:ascii="Times New Roman"/>
                <w:b w:val="false"/>
                <w:i w:val="false"/>
                <w:color w:val="000000"/>
                <w:sz w:val="20"/>
              </w:rPr>
              <w:t>
1 149,</w:t>
            </w:r>
          </w:p>
          <w:bookmarkEnd w:id="357"/>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Бекбауов 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Балмуханбетов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Қалдарова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Нурмаханбетов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Темірболатов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Тоқсейтов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Аусагатов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Бидаулетов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Ботабекова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Жайлаубеков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Садырбеков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Сақыпбаева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Сейтмаликов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Топиев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30 238, 27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21 991, 4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37 276, 5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69 005, 8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9 014, 19</w:t>
            </w:r>
          </w:p>
        </w:tc>
      </w:tr>
    </w:tbl>
    <w:bookmarkStart w:name="z572" w:id="358"/>
    <w:p>
      <w:pPr>
        <w:spacing w:after="0"/>
        <w:ind w:left="0"/>
        <w:jc w:val="left"/>
      </w:pPr>
      <w:r>
        <w:rPr>
          <w:rFonts w:ascii="Times New Roman"/>
          <w:b/>
          <w:i w:val="false"/>
          <w:color w:val="000000"/>
        </w:rPr>
        <w:t xml:space="preserve"> Кенен ауылдық округі бойынша </w:t>
      </w:r>
    </w:p>
    <w:bookmarkEnd w:id="358"/>
    <w:bookmarkStart w:name="z573" w:id="359"/>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bl>
    <w:bookmarkStart w:name="z575" w:id="360"/>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санын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360"/>
    <w:bookmarkStart w:name="z576" w:id="361"/>
    <w:p>
      <w:pPr>
        <w:spacing w:after="0"/>
        <w:ind w:left="0"/>
        <w:jc w:val="left"/>
      </w:pPr>
      <w:r>
        <w:rPr>
          <w:rFonts w:ascii="Times New Roman"/>
          <w:b/>
          <w:i w:val="false"/>
          <w:color w:val="000000"/>
        </w:rPr>
        <w:t xml:space="preserve"> Кенен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362"/>
          <w:p>
            <w:pPr>
              <w:spacing w:after="20"/>
              <w:ind w:left="20"/>
              <w:jc w:val="both"/>
            </w:pPr>
            <w:r>
              <w:rPr>
                <w:rFonts w:ascii="Times New Roman"/>
                <w:b w:val="false"/>
                <w:i w:val="false"/>
                <w:color w:val="000000"/>
                <w:sz w:val="20"/>
              </w:rPr>
              <w:t>
Малдың болуы түрлері бойынша (бас)</w:t>
            </w:r>
          </w:p>
          <w:bookmarkEnd w:id="3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8 035, 2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25 313, 5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363"/>
          <w:p>
            <w:pPr>
              <w:spacing w:after="20"/>
              <w:ind w:left="20"/>
              <w:jc w:val="both"/>
            </w:pPr>
            <w:r>
              <w:rPr>
                <w:rFonts w:ascii="Times New Roman"/>
                <w:b w:val="false"/>
                <w:i w:val="false"/>
                <w:color w:val="000000"/>
                <w:sz w:val="20"/>
              </w:rPr>
              <w:t>
Аденов А.– 1149,7</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Бекбауов С.– 47</w:t>
            </w:r>
          </w:p>
          <w:p>
            <w:pPr>
              <w:spacing w:after="20"/>
              <w:ind w:left="20"/>
              <w:jc w:val="both"/>
            </w:pPr>
            <w:r>
              <w:rPr>
                <w:rFonts w:ascii="Times New Roman"/>
                <w:b w:val="false"/>
                <w:i w:val="false"/>
                <w:color w:val="000000"/>
                <w:sz w:val="20"/>
              </w:rPr>
              <w:t>
</w:t>
            </w:r>
            <w:r>
              <w:rPr>
                <w:rFonts w:ascii="Times New Roman"/>
                <w:b w:val="false"/>
                <w:i w:val="false"/>
                <w:color w:val="000000"/>
                <w:sz w:val="20"/>
              </w:rPr>
              <w:t>Бидаулетов А. – 570</w:t>
            </w:r>
          </w:p>
          <w:p>
            <w:pPr>
              <w:spacing w:after="20"/>
              <w:ind w:left="20"/>
              <w:jc w:val="both"/>
            </w:pPr>
            <w:r>
              <w:rPr>
                <w:rFonts w:ascii="Times New Roman"/>
                <w:b w:val="false"/>
                <w:i w:val="false"/>
                <w:color w:val="000000"/>
                <w:sz w:val="20"/>
              </w:rPr>
              <w:t>
</w:t>
            </w:r>
            <w:r>
              <w:rPr>
                <w:rFonts w:ascii="Times New Roman"/>
                <w:b w:val="false"/>
                <w:i w:val="false"/>
                <w:color w:val="000000"/>
                <w:sz w:val="20"/>
              </w:rPr>
              <w:t>Ботабекова Н. – 152</w:t>
            </w:r>
          </w:p>
          <w:p>
            <w:pPr>
              <w:spacing w:after="20"/>
              <w:ind w:left="20"/>
              <w:jc w:val="both"/>
            </w:pPr>
            <w:r>
              <w:rPr>
                <w:rFonts w:ascii="Times New Roman"/>
                <w:b w:val="false"/>
                <w:i w:val="false"/>
                <w:color w:val="000000"/>
                <w:sz w:val="20"/>
              </w:rPr>
              <w:t>
</w:t>
            </w:r>
            <w:r>
              <w:rPr>
                <w:rFonts w:ascii="Times New Roman"/>
                <w:b w:val="false"/>
                <w:i w:val="false"/>
                <w:color w:val="000000"/>
                <w:sz w:val="20"/>
              </w:rPr>
              <w:t>Ботбаев Б. – 82,8</w:t>
            </w:r>
          </w:p>
          <w:p>
            <w:pPr>
              <w:spacing w:after="20"/>
              <w:ind w:left="20"/>
              <w:jc w:val="both"/>
            </w:pPr>
            <w:r>
              <w:rPr>
                <w:rFonts w:ascii="Times New Roman"/>
                <w:b w:val="false"/>
                <w:i w:val="false"/>
                <w:color w:val="000000"/>
                <w:sz w:val="20"/>
              </w:rPr>
              <w:t>
</w:t>
            </w:r>
            <w:r>
              <w:rPr>
                <w:rFonts w:ascii="Times New Roman"/>
                <w:b w:val="false"/>
                <w:i w:val="false"/>
                <w:color w:val="000000"/>
                <w:sz w:val="20"/>
              </w:rPr>
              <w:t>Жайлаубеков Т.- 200</w:t>
            </w:r>
          </w:p>
          <w:p>
            <w:pPr>
              <w:spacing w:after="20"/>
              <w:ind w:left="20"/>
              <w:jc w:val="both"/>
            </w:pPr>
            <w:r>
              <w:rPr>
                <w:rFonts w:ascii="Times New Roman"/>
                <w:b w:val="false"/>
                <w:i w:val="false"/>
                <w:color w:val="000000"/>
                <w:sz w:val="20"/>
              </w:rPr>
              <w:t>
</w:t>
            </w:r>
            <w:r>
              <w:rPr>
                <w:rFonts w:ascii="Times New Roman"/>
                <w:b w:val="false"/>
                <w:i w:val="false"/>
                <w:color w:val="000000"/>
                <w:sz w:val="20"/>
              </w:rPr>
              <w:t>Оразалин Т.- 265</w:t>
            </w:r>
          </w:p>
          <w:p>
            <w:pPr>
              <w:spacing w:after="20"/>
              <w:ind w:left="20"/>
              <w:jc w:val="both"/>
            </w:pPr>
            <w:r>
              <w:rPr>
                <w:rFonts w:ascii="Times New Roman"/>
                <w:b w:val="false"/>
                <w:i w:val="false"/>
                <w:color w:val="000000"/>
                <w:sz w:val="20"/>
              </w:rPr>
              <w:t>
</w:t>
            </w:r>
            <w:r>
              <w:rPr>
                <w:rFonts w:ascii="Times New Roman"/>
                <w:b w:val="false"/>
                <w:i w:val="false"/>
                <w:color w:val="000000"/>
                <w:sz w:val="20"/>
              </w:rPr>
              <w:t>Садырбеков Т.- 5</w:t>
            </w:r>
          </w:p>
          <w:p>
            <w:pPr>
              <w:spacing w:after="20"/>
              <w:ind w:left="20"/>
              <w:jc w:val="both"/>
            </w:pPr>
            <w:r>
              <w:rPr>
                <w:rFonts w:ascii="Times New Roman"/>
                <w:b w:val="false"/>
                <w:i w:val="false"/>
                <w:color w:val="000000"/>
                <w:sz w:val="20"/>
              </w:rPr>
              <w:t>
</w:t>
            </w:r>
            <w:r>
              <w:rPr>
                <w:rFonts w:ascii="Times New Roman"/>
                <w:b w:val="false"/>
                <w:i w:val="false"/>
                <w:color w:val="000000"/>
                <w:sz w:val="20"/>
              </w:rPr>
              <w:t>Сақыпбаева Қ. - 82</w:t>
            </w:r>
          </w:p>
          <w:p>
            <w:pPr>
              <w:spacing w:after="20"/>
              <w:ind w:left="20"/>
              <w:jc w:val="both"/>
            </w:pPr>
            <w:r>
              <w:rPr>
                <w:rFonts w:ascii="Times New Roman"/>
                <w:b w:val="false"/>
                <w:i w:val="false"/>
                <w:color w:val="000000"/>
                <w:sz w:val="20"/>
              </w:rPr>
              <w:t>
</w:t>
            </w:r>
            <w:r>
              <w:rPr>
                <w:rFonts w:ascii="Times New Roman"/>
                <w:b w:val="false"/>
                <w:i w:val="false"/>
                <w:color w:val="000000"/>
                <w:sz w:val="20"/>
              </w:rPr>
              <w:t>Сейтмаликов А. - 40</w:t>
            </w:r>
          </w:p>
          <w:p>
            <w:pPr>
              <w:spacing w:after="20"/>
              <w:ind w:left="20"/>
              <w:jc w:val="both"/>
            </w:pPr>
            <w:r>
              <w:rPr>
                <w:rFonts w:ascii="Times New Roman"/>
                <w:b w:val="false"/>
                <w:i w:val="false"/>
                <w:color w:val="000000"/>
                <w:sz w:val="20"/>
              </w:rPr>
              <w:t>
</w:t>
            </w:r>
            <w:r>
              <w:rPr>
                <w:rFonts w:ascii="Times New Roman"/>
                <w:b w:val="false"/>
                <w:i w:val="false"/>
                <w:color w:val="000000"/>
                <w:sz w:val="20"/>
              </w:rPr>
              <w:t>Тапиев Б. - 678,9</w:t>
            </w:r>
          </w:p>
          <w:p>
            <w:pPr>
              <w:spacing w:after="20"/>
              <w:ind w:left="20"/>
              <w:jc w:val="both"/>
            </w:pPr>
            <w:r>
              <w:rPr>
                <w:rFonts w:ascii="Times New Roman"/>
                <w:b w:val="false"/>
                <w:i w:val="false"/>
                <w:color w:val="000000"/>
                <w:sz w:val="20"/>
              </w:rPr>
              <w:t>
Бахова А.- 4,5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8 035, 2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25 313, 5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Кенен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594" w:id="364"/>
    <w:p>
      <w:pPr>
        <w:spacing w:after="0"/>
        <w:ind w:left="0"/>
        <w:jc w:val="left"/>
      </w:pPr>
      <w:r>
        <w:rPr>
          <w:rFonts w:ascii="Times New Roman"/>
          <w:b/>
          <w:i w:val="false"/>
          <w:color w:val="000000"/>
        </w:rPr>
        <w:t xml:space="preserve"> Жайылым айналымдарының қолайлы схемалары</w:t>
      </w:r>
    </w:p>
    <w:bookmarkEnd w:id="364"/>
    <w:bookmarkStart w:name="z595" w:id="365"/>
    <w:p>
      <w:pPr>
        <w:spacing w:after="0"/>
        <w:ind w:left="0"/>
        <w:jc w:val="left"/>
      </w:pPr>
      <w:r>
        <w:rPr>
          <w:rFonts w:ascii="Times New Roman"/>
          <w:b/>
          <w:i w:val="false"/>
          <w:color w:val="000000"/>
        </w:rPr>
        <w:t xml:space="preserve"> Кенен ауылдық округі үшін қолайлы жайылым айналымдарының схемасы</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66"/>
          <w:p>
            <w:pPr>
              <w:spacing w:after="20"/>
              <w:ind w:left="20"/>
              <w:jc w:val="both"/>
            </w:pPr>
            <w:r>
              <w:rPr>
                <w:rFonts w:ascii="Times New Roman"/>
                <w:b w:val="false"/>
                <w:i w:val="false"/>
                <w:color w:val="000000"/>
                <w:sz w:val="20"/>
              </w:rPr>
              <w:t>
Демалушы қоршау</w:t>
            </w:r>
          </w:p>
          <w:bookmarkEnd w:id="3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597" w:id="367"/>
    <w:p>
      <w:pPr>
        <w:spacing w:after="0"/>
        <w:ind w:left="0"/>
        <w:jc w:val="both"/>
      </w:pPr>
      <w:r>
        <w:rPr>
          <w:rFonts w:ascii="Times New Roman"/>
          <w:b w:val="false"/>
          <w:i w:val="false"/>
          <w:color w:val="000000"/>
          <w:sz w:val="28"/>
        </w:rPr>
        <w:t>
      Ескертпе: 1, 2, 3, 4-жылына қашаларды пайдалану кезектілігі.</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Кенен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602" w:id="368"/>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368"/>
    <w:bookmarkStart w:name="z603"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4" w:id="370"/>
    <w:p>
      <w:pPr>
        <w:spacing w:after="0"/>
        <w:ind w:left="0"/>
        <w:jc w:val="both"/>
      </w:pPr>
      <w:r>
        <w:rPr>
          <w:rFonts w:ascii="Times New Roman"/>
          <w:b w:val="false"/>
          <w:i w:val="false"/>
          <w:color w:val="000000"/>
          <w:sz w:val="28"/>
        </w:rPr>
        <w:t>
      Шартты белгілер:</w:t>
      </w:r>
    </w:p>
    <w:bookmarkEnd w:id="370"/>
    <w:bookmarkStart w:name="z605"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747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470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Кенен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610" w:id="3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72"/>
    <w:bookmarkStart w:name="z611" w:id="37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актілеоді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373"/>
    <w:bookmarkStart w:name="z612" w:id="374"/>
    <w:p>
      <w:pPr>
        <w:spacing w:after="0"/>
        <w:ind w:left="0"/>
        <w:jc w:val="both"/>
      </w:pPr>
      <w:r>
        <w:rPr>
          <w:rFonts w:ascii="Times New Roman"/>
          <w:b w:val="false"/>
          <w:i w:val="false"/>
          <w:color w:val="000000"/>
          <w:sz w:val="28"/>
        </w:rPr>
        <w:t>
      Кенен ауылдық округінің аумағында суару немесе суландыру каналдары жоқ.</w:t>
      </w:r>
    </w:p>
    <w:bookmarkEnd w:id="374"/>
    <w:bookmarkStart w:name="z613"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376"/>
    <w:p>
      <w:pPr>
        <w:spacing w:after="0"/>
        <w:ind w:left="0"/>
        <w:jc w:val="left"/>
      </w:pPr>
      <w:r>
        <w:rPr>
          <w:rFonts w:ascii="Times New Roman"/>
          <w:b/>
          <w:i w:val="false"/>
          <w:color w:val="000000"/>
        </w:rPr>
        <w:t xml:space="preserve"> Кенен ауылдық округі</w:t>
      </w:r>
    </w:p>
    <w:bookmarkEnd w:id="376"/>
    <w:bookmarkStart w:name="z615"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5946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946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 w:id="378"/>
    <w:p>
      <w:pPr>
        <w:spacing w:after="0"/>
        <w:ind w:left="0"/>
        <w:jc w:val="both"/>
      </w:pPr>
      <w:r>
        <w:rPr>
          <w:rFonts w:ascii="Times New Roman"/>
          <w:b w:val="false"/>
          <w:i w:val="false"/>
          <w:color w:val="000000"/>
          <w:sz w:val="28"/>
        </w:rPr>
        <w:t>
      Шартты белгілер:</w:t>
      </w:r>
    </w:p>
    <w:bookmarkEnd w:id="378"/>
    <w:bookmarkStart w:name="z617"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Кенен ауылдық округінде жайылымдарды</w:t>
            </w:r>
            <w:r>
              <w:rPr>
                <w:rFonts w:ascii="Times New Roman"/>
                <w:b w:val="false"/>
                <w:i w:val="false"/>
                <w:color w:val="000000"/>
                <w:sz w:val="20"/>
              </w:rPr>
              <w:t xml:space="preserve"> басқару және оларды пайдалану жөніндегі</w:t>
            </w:r>
            <w:r>
              <w:rPr>
                <w:rFonts w:ascii="Times New Roman"/>
                <w:b w:val="false"/>
                <w:i w:val="false"/>
                <w:color w:val="000000"/>
                <w:sz w:val="20"/>
              </w:rPr>
              <w:t xml:space="preserve"> 2022-2024 жылдарға арналған Жоспарға</w:t>
            </w:r>
            <w:r>
              <w:rPr>
                <w:rFonts w:ascii="Times New Roman"/>
                <w:b w:val="false"/>
                <w:i w:val="false"/>
                <w:color w:val="000000"/>
                <w:sz w:val="20"/>
              </w:rPr>
              <w:t xml:space="preserve"> 5 – қосымша</w:t>
            </w:r>
          </w:p>
        </w:tc>
      </w:tr>
    </w:tbl>
    <w:bookmarkStart w:name="z622" w:id="380"/>
    <w:p>
      <w:pPr>
        <w:spacing w:after="0"/>
        <w:ind w:left="0"/>
        <w:jc w:val="left"/>
      </w:pPr>
      <w:r>
        <w:rPr>
          <w:rFonts w:ascii="Times New Roman"/>
          <w:b/>
          <w:i w:val="false"/>
          <w:color w:val="000000"/>
        </w:rPr>
        <w:t xml:space="preserve"> Кенен ауылдық округі - 50216,6га</w:t>
      </w:r>
    </w:p>
    <w:bookmarkEnd w:id="380"/>
    <w:bookmarkStart w:name="z623"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382"/>
    <w:p>
      <w:pPr>
        <w:spacing w:after="0"/>
        <w:ind w:left="0"/>
        <w:jc w:val="both"/>
      </w:pPr>
      <w:r>
        <w:rPr>
          <w:rFonts w:ascii="Times New Roman"/>
          <w:b w:val="false"/>
          <w:i w:val="false"/>
          <w:color w:val="000000"/>
          <w:sz w:val="28"/>
        </w:rPr>
        <w:t>
      Шартты белгілер:</w:t>
      </w:r>
    </w:p>
    <w:bookmarkEnd w:id="382"/>
    <w:bookmarkStart w:name="z625"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Кенен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630" w:id="384"/>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631" w:id="385"/>
    <w:p>
      <w:pPr>
        <w:spacing w:after="0"/>
        <w:ind w:left="0"/>
        <w:jc w:val="both"/>
      </w:pPr>
      <w:r>
        <w:rPr>
          <w:rFonts w:ascii="Times New Roman"/>
          <w:b w:val="false"/>
          <w:i w:val="false"/>
          <w:color w:val="000000"/>
          <w:sz w:val="28"/>
        </w:rPr>
        <w:t>
      Ескерту: аббревиатуралардың толық жазылуы:</w:t>
      </w:r>
    </w:p>
    <w:bookmarkEnd w:id="385"/>
    <w:bookmarkStart w:name="z632" w:id="386"/>
    <w:p>
      <w:pPr>
        <w:spacing w:after="0"/>
        <w:ind w:left="0"/>
        <w:jc w:val="both"/>
      </w:pPr>
      <w:r>
        <w:rPr>
          <w:rFonts w:ascii="Times New Roman"/>
          <w:b w:val="false"/>
          <w:i w:val="false"/>
          <w:color w:val="000000"/>
          <w:sz w:val="28"/>
        </w:rPr>
        <w:t>
      КЖМ – көктемгі-жазғы маусым;</w:t>
      </w:r>
    </w:p>
    <w:bookmarkEnd w:id="386"/>
    <w:bookmarkStart w:name="z633" w:id="387"/>
    <w:p>
      <w:pPr>
        <w:spacing w:after="0"/>
        <w:ind w:left="0"/>
        <w:jc w:val="both"/>
      </w:pPr>
      <w:r>
        <w:rPr>
          <w:rFonts w:ascii="Times New Roman"/>
          <w:b w:val="false"/>
          <w:i w:val="false"/>
          <w:color w:val="000000"/>
          <w:sz w:val="28"/>
        </w:rPr>
        <w:t>
      ЖКМ – жазғы-күзгі маусым;</w:t>
      </w:r>
    </w:p>
    <w:bookmarkEnd w:id="387"/>
    <w:bookmarkStart w:name="z634" w:id="388"/>
    <w:p>
      <w:pPr>
        <w:spacing w:after="0"/>
        <w:ind w:left="0"/>
        <w:jc w:val="both"/>
      </w:pPr>
      <w:r>
        <w:rPr>
          <w:rFonts w:ascii="Times New Roman"/>
          <w:b w:val="false"/>
          <w:i w:val="false"/>
          <w:color w:val="000000"/>
          <w:sz w:val="28"/>
        </w:rPr>
        <w:t>
      ЖМ – жазғы маусым;</w:t>
      </w:r>
    </w:p>
    <w:bookmarkEnd w:id="388"/>
    <w:bookmarkStart w:name="z635" w:id="389"/>
    <w:p>
      <w:pPr>
        <w:spacing w:after="0"/>
        <w:ind w:left="0"/>
        <w:jc w:val="both"/>
      </w:pPr>
      <w:r>
        <w:rPr>
          <w:rFonts w:ascii="Times New Roman"/>
          <w:b w:val="false"/>
          <w:i w:val="false"/>
          <w:color w:val="000000"/>
          <w:sz w:val="28"/>
        </w:rPr>
        <w:t>
      ДҚ – демалушы қоршау</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12 тамыздағы № 27-7</w:t>
            </w:r>
            <w:r>
              <w:rPr>
                <w:rFonts w:ascii="Times New Roman"/>
                <w:b w:val="false"/>
                <w:i w:val="false"/>
                <w:color w:val="000000"/>
                <w:sz w:val="20"/>
              </w:rPr>
              <w:t xml:space="preserve"> шешіміне қосымша</w:t>
            </w:r>
          </w:p>
        </w:tc>
      </w:tr>
    </w:tbl>
    <w:bookmarkStart w:name="z639" w:id="390"/>
    <w:p>
      <w:pPr>
        <w:spacing w:after="0"/>
        <w:ind w:left="0"/>
        <w:jc w:val="left"/>
      </w:pPr>
      <w:r>
        <w:rPr>
          <w:rFonts w:ascii="Times New Roman"/>
          <w:b/>
          <w:i w:val="false"/>
          <w:color w:val="000000"/>
        </w:rPr>
        <w:t xml:space="preserve"> Қақпатас ауылдық округінде жайылымдарды басқару және оларды пайдалану жөніндегі 2022-2024 жылдарға арналған Жоспар</w:t>
      </w:r>
    </w:p>
    <w:bookmarkEnd w:id="390"/>
    <w:bookmarkStart w:name="z640" w:id="391"/>
    <w:p>
      <w:pPr>
        <w:spacing w:after="0"/>
        <w:ind w:left="0"/>
        <w:jc w:val="both"/>
      </w:pPr>
      <w:r>
        <w:rPr>
          <w:rFonts w:ascii="Times New Roman"/>
          <w:b w:val="false"/>
          <w:i w:val="false"/>
          <w:color w:val="000000"/>
          <w:sz w:val="28"/>
        </w:rPr>
        <w:t>
      Осы Қақпатасауылдық округінде жайылымдарды басқару және оларды пайдалану жөніндегі 2022-2024 жылдарға арналған Жоспар (бұдан әрі-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391"/>
    <w:bookmarkStart w:name="z641" w:id="392"/>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92"/>
    <w:bookmarkStart w:name="z642" w:id="393"/>
    <w:p>
      <w:pPr>
        <w:spacing w:after="0"/>
        <w:ind w:left="0"/>
        <w:jc w:val="both"/>
      </w:pPr>
      <w:r>
        <w:rPr>
          <w:rFonts w:ascii="Times New Roman"/>
          <w:b w:val="false"/>
          <w:i w:val="false"/>
          <w:color w:val="000000"/>
          <w:sz w:val="28"/>
        </w:rPr>
        <w:t>
      Жоспар құрамында:</w:t>
      </w:r>
    </w:p>
    <w:bookmarkEnd w:id="393"/>
    <w:bookmarkStart w:name="z643" w:id="394"/>
    <w:p>
      <w:pPr>
        <w:spacing w:after="0"/>
        <w:ind w:left="0"/>
        <w:jc w:val="both"/>
      </w:pPr>
      <w:r>
        <w:rPr>
          <w:rFonts w:ascii="Times New Roman"/>
          <w:b w:val="false"/>
          <w:i w:val="false"/>
          <w:color w:val="000000"/>
          <w:sz w:val="28"/>
        </w:rPr>
        <w:t>
      1) Құқық белгілейтін құжаттар негізінде Қақпатас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394"/>
    <w:bookmarkStart w:name="z644" w:id="395"/>
    <w:p>
      <w:pPr>
        <w:spacing w:after="0"/>
        <w:ind w:left="0"/>
        <w:jc w:val="both"/>
      </w:pPr>
      <w:r>
        <w:rPr>
          <w:rFonts w:ascii="Times New Roman"/>
          <w:b w:val="false"/>
          <w:i w:val="false"/>
          <w:color w:val="000000"/>
          <w:sz w:val="28"/>
        </w:rPr>
        <w:t>
      2) жайылым айналымдарының қолайлы схемалары (2-қосымша);</w:t>
      </w:r>
    </w:p>
    <w:bookmarkEnd w:id="395"/>
    <w:bookmarkStart w:name="z645" w:id="396"/>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396"/>
    <w:bookmarkStart w:name="z646" w:id="39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397"/>
    <w:bookmarkStart w:name="z647" w:id="398"/>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398"/>
    <w:bookmarkStart w:name="z648" w:id="399"/>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399"/>
    <w:bookmarkStart w:name="z649" w:id="400"/>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400"/>
    <w:bookmarkStart w:name="z650" w:id="401"/>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 </w:t>
      </w:r>
    </w:p>
    <w:bookmarkEnd w:id="401"/>
    <w:bookmarkStart w:name="z651" w:id="402"/>
    <w:p>
      <w:pPr>
        <w:spacing w:after="0"/>
        <w:ind w:left="0"/>
        <w:jc w:val="both"/>
      </w:pPr>
      <w:r>
        <w:rPr>
          <w:rFonts w:ascii="Times New Roman"/>
          <w:b w:val="false"/>
          <w:i w:val="false"/>
          <w:color w:val="000000"/>
          <w:sz w:val="28"/>
        </w:rPr>
        <w:t>
      Әкімшілік-аумақтық бөлініс бойынша Қақпатас ауылдық округінде 2 ауылдық елді мекен бар.</w:t>
      </w:r>
    </w:p>
    <w:bookmarkEnd w:id="402"/>
    <w:bookmarkStart w:name="z652" w:id="403"/>
    <w:p>
      <w:pPr>
        <w:spacing w:after="0"/>
        <w:ind w:left="0"/>
        <w:jc w:val="both"/>
      </w:pPr>
      <w:r>
        <w:rPr>
          <w:rFonts w:ascii="Times New Roman"/>
          <w:b w:val="false"/>
          <w:i w:val="false"/>
          <w:color w:val="000000"/>
          <w:sz w:val="28"/>
        </w:rPr>
        <w:t>
      Қақпатас ауылдық округі аумағының жалпы көлемі 52894,7 га, оның ішінде егістік –11324,2 га, жайылым жерлері – 33090,8 га.</w:t>
      </w:r>
    </w:p>
    <w:bookmarkEnd w:id="403"/>
    <w:bookmarkStart w:name="z653" w:id="404"/>
    <w:p>
      <w:pPr>
        <w:spacing w:after="0"/>
        <w:ind w:left="0"/>
        <w:jc w:val="both"/>
      </w:pPr>
      <w:r>
        <w:rPr>
          <w:rFonts w:ascii="Times New Roman"/>
          <w:b w:val="false"/>
          <w:i w:val="false"/>
          <w:color w:val="000000"/>
          <w:sz w:val="28"/>
        </w:rPr>
        <w:t>
      Жер санаттары бойынша:</w:t>
      </w:r>
    </w:p>
    <w:bookmarkEnd w:id="404"/>
    <w:bookmarkStart w:name="z654" w:id="405"/>
    <w:p>
      <w:pPr>
        <w:spacing w:after="0"/>
        <w:ind w:left="0"/>
        <w:jc w:val="both"/>
      </w:pPr>
      <w:r>
        <w:rPr>
          <w:rFonts w:ascii="Times New Roman"/>
          <w:b w:val="false"/>
          <w:i w:val="false"/>
          <w:color w:val="000000"/>
          <w:sz w:val="28"/>
        </w:rPr>
        <w:t>
      ауыл шаруашылығы мақсатындағы жерлер – 47558,1 га;</w:t>
      </w:r>
    </w:p>
    <w:bookmarkEnd w:id="405"/>
    <w:bookmarkStart w:name="z655" w:id="406"/>
    <w:p>
      <w:pPr>
        <w:spacing w:after="0"/>
        <w:ind w:left="0"/>
        <w:jc w:val="both"/>
      </w:pPr>
      <w:r>
        <w:rPr>
          <w:rFonts w:ascii="Times New Roman"/>
          <w:b w:val="false"/>
          <w:i w:val="false"/>
          <w:color w:val="000000"/>
          <w:sz w:val="28"/>
        </w:rPr>
        <w:t>
      елді мекендердің жері - 3730,0 га;</w:t>
      </w:r>
    </w:p>
    <w:bookmarkEnd w:id="406"/>
    <w:bookmarkStart w:name="z656" w:id="40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- 394 га;</w:t>
      </w:r>
    </w:p>
    <w:bookmarkEnd w:id="407"/>
    <w:bookmarkStart w:name="z657" w:id="408"/>
    <w:p>
      <w:pPr>
        <w:spacing w:after="0"/>
        <w:ind w:left="0"/>
        <w:jc w:val="both"/>
      </w:pPr>
      <w:r>
        <w:rPr>
          <w:rFonts w:ascii="Times New Roman"/>
          <w:b w:val="false"/>
          <w:i w:val="false"/>
          <w:color w:val="000000"/>
          <w:sz w:val="28"/>
        </w:rPr>
        <w:t>
      қордағы жерлер - 2481 га.</w:t>
      </w:r>
    </w:p>
    <w:bookmarkEnd w:id="408"/>
    <w:bookmarkStart w:name="z658" w:id="409"/>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409"/>
    <w:bookmarkStart w:name="z659" w:id="410"/>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таран),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410"/>
    <w:bookmarkStart w:name="z660" w:id="411"/>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411"/>
    <w:bookmarkStart w:name="z661" w:id="412"/>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412"/>
    <w:bookmarkStart w:name="z662" w:id="413"/>
    <w:p>
      <w:pPr>
        <w:spacing w:after="0"/>
        <w:ind w:left="0"/>
        <w:jc w:val="both"/>
      </w:pPr>
      <w:r>
        <w:rPr>
          <w:rFonts w:ascii="Times New Roman"/>
          <w:b w:val="false"/>
          <w:i w:val="false"/>
          <w:color w:val="000000"/>
          <w:sz w:val="28"/>
        </w:rPr>
        <w:t>
      Жауын – шашынның орташа мөлшері 300 мм-ден төмен.</w:t>
      </w:r>
    </w:p>
    <w:bookmarkEnd w:id="413"/>
    <w:bookmarkStart w:name="z663" w:id="414"/>
    <w:p>
      <w:pPr>
        <w:spacing w:after="0"/>
        <w:ind w:left="0"/>
        <w:jc w:val="both"/>
      </w:pPr>
      <w:r>
        <w:rPr>
          <w:rFonts w:ascii="Times New Roman"/>
          <w:b w:val="false"/>
          <w:i w:val="false"/>
          <w:color w:val="000000"/>
          <w:sz w:val="28"/>
        </w:rPr>
        <w:t>
      2022 жылдың 1 шілдесінде Қақпатас ауылдық округінде (халықтың жеке ауласы) ірі қара 1263 бас, оның ішінде 861 бас аналық мал, 6451 бас ұсақ мал, 127 бас жылқы бар. Оның ішінде:</w:t>
      </w:r>
    </w:p>
    <w:bookmarkEnd w:id="414"/>
    <w:bookmarkStart w:name="z664" w:id="415"/>
    <w:p>
      <w:pPr>
        <w:spacing w:after="0"/>
        <w:ind w:left="0"/>
        <w:jc w:val="both"/>
      </w:pPr>
      <w:r>
        <w:rPr>
          <w:rFonts w:ascii="Times New Roman"/>
          <w:b w:val="false"/>
          <w:i w:val="false"/>
          <w:color w:val="000000"/>
          <w:sz w:val="28"/>
        </w:rPr>
        <w:t>
      Жайылым көлемі 1360 га.</w:t>
      </w:r>
    </w:p>
    <w:bookmarkEnd w:id="415"/>
    <w:bookmarkStart w:name="z665" w:id="416"/>
    <w:p>
      <w:pPr>
        <w:spacing w:after="0"/>
        <w:ind w:left="0"/>
        <w:jc w:val="both"/>
      </w:pPr>
      <w:r>
        <w:rPr>
          <w:rFonts w:ascii="Times New Roman"/>
          <w:b w:val="false"/>
          <w:i w:val="false"/>
          <w:color w:val="000000"/>
          <w:sz w:val="28"/>
        </w:rPr>
        <w:t>
      Қақпатас ауылдық округінің ЖШС, шаруа және фермерлік қожалықтарындағы мал басы: ірі қара 1657 бас, оның ішінде аналық бас 938 бас ұсақ қара мал 14432 бас, 507 бас жылқы.</w:t>
      </w:r>
    </w:p>
    <w:bookmarkEnd w:id="416"/>
    <w:bookmarkStart w:name="z666" w:id="417"/>
    <w:p>
      <w:pPr>
        <w:spacing w:after="0"/>
        <w:ind w:left="0"/>
        <w:jc w:val="both"/>
      </w:pPr>
      <w:r>
        <w:rPr>
          <w:rFonts w:ascii="Times New Roman"/>
          <w:b w:val="false"/>
          <w:i w:val="false"/>
          <w:color w:val="000000"/>
          <w:sz w:val="28"/>
        </w:rPr>
        <w:t>
      ЖШС, шаруа және фермер қожалықтарының жайылым ауданы 29787,2 га құрайды.</w:t>
      </w:r>
    </w:p>
    <w:bookmarkEnd w:id="417"/>
    <w:bookmarkStart w:name="z667" w:id="418"/>
    <w:p>
      <w:pPr>
        <w:spacing w:after="0"/>
        <w:ind w:left="0"/>
        <w:jc w:val="both"/>
      </w:pPr>
      <w:r>
        <w:rPr>
          <w:rFonts w:ascii="Times New Roman"/>
          <w:b w:val="false"/>
          <w:i w:val="false"/>
          <w:color w:val="000000"/>
          <w:sz w:val="28"/>
        </w:rPr>
        <w:t>
      Қақпатас ауылдық округі бойынша ауыл шаруашылығы малдарын қамтамасыз ету үшін барлығы 33090,8 гектар жайылымдық жерлер бар. Елді мекен шегінде 3303 гектар жайылым бар.</w:t>
      </w:r>
    </w:p>
    <w:bookmarkEnd w:id="418"/>
    <w:bookmarkStart w:name="z668" w:id="419"/>
    <w:p>
      <w:pPr>
        <w:spacing w:after="0"/>
        <w:ind w:left="0"/>
        <w:jc w:val="both"/>
      </w:pPr>
      <w:r>
        <w:rPr>
          <w:rFonts w:ascii="Times New Roman"/>
          <w:b w:val="false"/>
          <w:i w:val="false"/>
          <w:color w:val="000000"/>
          <w:sz w:val="28"/>
        </w:rPr>
        <w:t>
      Қақпатас ауылдық округінде мал айдауға арналған сервитуттар орнатылмаған.</w:t>
      </w:r>
    </w:p>
    <w:bookmarkEnd w:id="419"/>
    <w:bookmarkStart w:name="z669" w:id="42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(Қақпатас ауылдық округі) ауыл шаруашылығы жануарларының аналық (сауын) мал басын ұстау бойынша 3303 га көлемінде, жүктеме нормасы 5 га/бас болғанда қажеттілік 6036 га құрайды. Жайылымдық жерлердің қалыптасқан қажеттілігін Мемлекет мұқтажы үшін жерлерді сатып алу есебінен толықтыру қажет.</w:t>
      </w:r>
    </w:p>
    <w:bookmarkEnd w:id="420"/>
    <w:bookmarkStart w:name="z670" w:id="421"/>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6036 га, ІҚМ басына жүктеме нормасы 1,0 га/бас болғанда, ұсақ мал – 0,1 га/бас, жылқы –1,0 га/бас.</w:t>
      </w:r>
    </w:p>
    <w:bookmarkEnd w:id="421"/>
    <w:bookmarkStart w:name="z671" w:id="422"/>
    <w:p>
      <w:pPr>
        <w:spacing w:after="0"/>
        <w:ind w:left="0"/>
        <w:jc w:val="both"/>
      </w:pPr>
      <w:r>
        <w:rPr>
          <w:rFonts w:ascii="Times New Roman"/>
          <w:b w:val="false"/>
          <w:i w:val="false"/>
          <w:color w:val="000000"/>
          <w:sz w:val="28"/>
        </w:rPr>
        <w:t>
      Қажеттілік:</w:t>
      </w:r>
    </w:p>
    <w:bookmarkEnd w:id="422"/>
    <w:bookmarkStart w:name="z672" w:id="423"/>
    <w:p>
      <w:pPr>
        <w:spacing w:after="0"/>
        <w:ind w:left="0"/>
        <w:jc w:val="both"/>
      </w:pPr>
      <w:r>
        <w:rPr>
          <w:rFonts w:ascii="Times New Roman"/>
          <w:b w:val="false"/>
          <w:i w:val="false"/>
          <w:color w:val="000000"/>
          <w:sz w:val="28"/>
        </w:rPr>
        <w:t>
      ІҚМ үшін-861 бас * 1,0 га/бас= 861 га;</w:t>
      </w:r>
    </w:p>
    <w:bookmarkEnd w:id="423"/>
    <w:bookmarkStart w:name="z673" w:id="424"/>
    <w:p>
      <w:pPr>
        <w:spacing w:after="0"/>
        <w:ind w:left="0"/>
        <w:jc w:val="both"/>
      </w:pPr>
      <w:r>
        <w:rPr>
          <w:rFonts w:ascii="Times New Roman"/>
          <w:b w:val="false"/>
          <w:i w:val="false"/>
          <w:color w:val="000000"/>
          <w:sz w:val="28"/>
        </w:rPr>
        <w:t>
      ұсақ мал үшін-1932 бас * 0,1 га/бас= 193,2 га;</w:t>
      </w:r>
    </w:p>
    <w:bookmarkEnd w:id="424"/>
    <w:bookmarkStart w:name="z674" w:id="425"/>
    <w:p>
      <w:pPr>
        <w:spacing w:after="0"/>
        <w:ind w:left="0"/>
        <w:jc w:val="both"/>
      </w:pPr>
      <w:r>
        <w:rPr>
          <w:rFonts w:ascii="Times New Roman"/>
          <w:b w:val="false"/>
          <w:i w:val="false"/>
          <w:color w:val="000000"/>
          <w:sz w:val="28"/>
        </w:rPr>
        <w:t>
      жылқы үшін-153 бас * 1,0 га / бас= 153 га.</w:t>
      </w:r>
    </w:p>
    <w:bookmarkEnd w:id="425"/>
    <w:bookmarkStart w:name="z675" w:id="426"/>
    <w:p>
      <w:pPr>
        <w:spacing w:after="0"/>
        <w:ind w:left="0"/>
        <w:jc w:val="both"/>
      </w:pPr>
      <w:r>
        <w:rPr>
          <w:rFonts w:ascii="Times New Roman"/>
          <w:b w:val="false"/>
          <w:i w:val="false"/>
          <w:color w:val="000000"/>
          <w:sz w:val="28"/>
        </w:rPr>
        <w:t>
      861+193,2+153=1207,2*5=6036 га.</w:t>
      </w:r>
    </w:p>
    <w:bookmarkEnd w:id="426"/>
    <w:bookmarkStart w:name="z676" w:id="427"/>
    <w:p>
      <w:pPr>
        <w:spacing w:after="0"/>
        <w:ind w:left="0"/>
        <w:jc w:val="both"/>
      </w:pPr>
      <w:r>
        <w:rPr>
          <w:rFonts w:ascii="Times New Roman"/>
          <w:b w:val="false"/>
          <w:i w:val="false"/>
          <w:color w:val="000000"/>
          <w:sz w:val="28"/>
        </w:rPr>
        <w:t>
      Жайылым алқаптарының қалыптасқан қажеттілігін 6036 га көлемінде, келесі ЖШС мен шаруа қожалықтары жерлеріне жаю жоспарланады: Абдрахманов А. – 200 га,Тельгазиев М.- 323 га, Орынтаева А. - 468,5 га, Нурманбетов М.- 188 га, Тажиев А. - 240 га, Садуахасов М. - 200 га, Дуйсенбай Д.- 267,1 га, Данышпанов М. – 117,8 га, Сазанбаев А. - 419 га, Касен К. – 439,7 га, Агишев Т. – 394 га, Аймуганбетов Б. – 354 га, Хасенов Б. -493 га, Бегимбетов Ж. – 318 га, Балкибеков Б. – 690 га, Шолпанкулова Д. – 590,5 га, Абильдинов Р. – 25 га, Сейдуалиев Б. -230 га, Мамбеталиев Г. – 1587 га, Байтоле М. - 1210,5 га, Булекбаве Е. – 3 га, Кусаинов Д. – 211 га, Сураганов Г. – 372,9 га, Сеитивалиева А. – 544 га, Исмаилова У. – 355,9 га, Токенов З. – 341 га, Сауруков К.- 100,2 га, Сейдувалиев Н. – 250 га, Кадырбеков Б. – 88 га, Наширалиев А. – 13,3 га, Кадырбеков М. – 257 га, Булекбаева А. – 21 га, Абилдинова Н. – 100 га, Унурбеков К. – 171,3 га, Сауруков М. – 27,2 га Оналбаева З. – 237 га, Кадырбеков Ч. – 134,3 га, Дюсебаев М. – 369,5 га, Сердалиев И. -210,6 га, Рахимбаев С. – 229 га, Абдрахманов Б. – 129,3 га, Топчаков А. – 376 га, Умбетов Р. – 120 га, Әбітай Е. – 278 га, Тлебав К. – 200 га, Иманбав М. -453 га, Искендыров Б. -89 га, Тулебаев С. – 83 га, Сейдуалы Г. – 113 га, Нишанбаев И. -2041 га, Агашева Н. - 271 га, Нусупбаев Е. -201,6 га, Есимгараев Н. -149,1 га, Кумбашева Б. – 228 га, Кусаинов К. – 136 га, Кошалиев А. – 6041 га, Калиев К. - 468 га. Барлығы – 24159,8 га.</w:t>
      </w:r>
    </w:p>
    <w:bookmarkEnd w:id="427"/>
    <w:bookmarkStart w:name="z677" w:id="428"/>
    <w:p>
      <w:pPr>
        <w:spacing w:after="0"/>
        <w:ind w:left="0"/>
        <w:jc w:val="both"/>
      </w:pPr>
      <w:r>
        <w:rPr>
          <w:rFonts w:ascii="Times New Roman"/>
          <w:b w:val="false"/>
          <w:i w:val="false"/>
          <w:color w:val="000000"/>
          <w:sz w:val="28"/>
        </w:rPr>
        <w:t>
      Осы Жоспардың 5 – қосымшасына сәйкес, Қақпатас ауылдық округінің жергілікті халқының ауыл шаруашылығы жануарларының мал басын Қақпатас ауылдық округінің шалғайдағы жайылымдарына ауыстыру есебінен 33090,8 га жайылымдық жерлердің қалған қажеттілігін өтеу қажет.</w:t>
      </w:r>
    </w:p>
    <w:bookmarkEnd w:id="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Қақпатас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682" w:id="429"/>
    <w:p>
      <w:pPr>
        <w:spacing w:after="0"/>
        <w:ind w:left="0"/>
        <w:jc w:val="left"/>
      </w:pPr>
      <w:r>
        <w:rPr>
          <w:rFonts w:ascii="Times New Roman"/>
          <w:b/>
          <w:i w:val="false"/>
          <w:color w:val="000000"/>
        </w:rPr>
        <w:t xml:space="preserve"> Қақпатас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429"/>
    <w:bookmarkStart w:name="z683"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66167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167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4" w:id="431"/>
    <w:p>
      <w:pPr>
        <w:spacing w:after="0"/>
        <w:ind w:left="0"/>
        <w:jc w:val="both"/>
      </w:pPr>
      <w:r>
        <w:rPr>
          <w:rFonts w:ascii="Times New Roman"/>
          <w:b w:val="false"/>
          <w:i w:val="false"/>
          <w:color w:val="000000"/>
          <w:sz w:val="28"/>
        </w:rPr>
        <w:t>
      Шартты белгілер:</w:t>
      </w:r>
    </w:p>
    <w:bookmarkEnd w:id="431"/>
    <w:bookmarkStart w:name="z685"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433"/>
    <w:p>
      <w:pPr>
        <w:spacing w:after="0"/>
        <w:ind w:left="0"/>
        <w:jc w:val="left"/>
      </w:pPr>
      <w:r>
        <w:rPr>
          <w:rFonts w:ascii="Times New Roman"/>
          <w:b/>
          <w:i w:val="false"/>
          <w:color w:val="000000"/>
        </w:rPr>
        <w:t xml:space="preserve"> Қақпатас ауылдық округі аумағындағы жер учаскелерінің меншік иелері тізімі</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Абрахманов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Тельгазиев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Орынтаева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Нурманбетов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Садуахасов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Дүйсенбай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Данышпанов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Агишев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Аймуганбетов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Балкибеков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Шолпанкулова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Сейдуалиев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Мамбеталиев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Байтоле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Булекбаева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Сураганов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Сеидивалиева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Сауруков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Сейдувалиев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Наширалев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Абилдинов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Унурбеков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Сауруков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Кадырбеков 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Сердалиев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Топчаков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Әбітай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Сейдуалы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Нишанбав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Топчаков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Есимгараев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Кумбашева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Кошалиев 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24 159, 8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36 308, 5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12 123, 7</w:t>
            </w:r>
          </w:p>
        </w:tc>
      </w:tr>
    </w:tbl>
    <w:bookmarkStart w:name="z688" w:id="434"/>
    <w:p>
      <w:pPr>
        <w:spacing w:after="0"/>
        <w:ind w:left="0"/>
        <w:jc w:val="left"/>
      </w:pPr>
      <w:r>
        <w:rPr>
          <w:rFonts w:ascii="Times New Roman"/>
          <w:b/>
          <w:i w:val="false"/>
          <w:color w:val="000000"/>
        </w:rPr>
        <w:t xml:space="preserve"> Қақпатас ауылдық округі бойынша елді мекендер бөлінісінде</w:t>
      </w:r>
    </w:p>
    <w:bookmarkEnd w:id="434"/>
    <w:bookmarkStart w:name="z689" w:id="435"/>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1799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1" w:id="436"/>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-5692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436"/>
    <w:bookmarkStart w:name="z692" w:id="437"/>
    <w:p>
      <w:pPr>
        <w:spacing w:after="0"/>
        <w:ind w:left="0"/>
        <w:jc w:val="left"/>
      </w:pPr>
      <w:r>
        <w:rPr>
          <w:rFonts w:ascii="Times New Roman"/>
          <w:b/>
          <w:i w:val="false"/>
          <w:color w:val="000000"/>
        </w:rPr>
        <w:t xml:space="preserve"> Қақпатас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38"/>
          <w:p>
            <w:pPr>
              <w:spacing w:after="20"/>
              <w:ind w:left="20"/>
              <w:jc w:val="both"/>
            </w:pPr>
            <w:r>
              <w:rPr>
                <w:rFonts w:ascii="Times New Roman"/>
                <w:b w:val="false"/>
                <w:i w:val="false"/>
                <w:color w:val="000000"/>
                <w:sz w:val="20"/>
              </w:rPr>
              <w:t>
Малдың болуы</w:t>
            </w:r>
          </w:p>
          <w:bookmarkEnd w:id="438"/>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Қақпатас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39"/>
          <w:p>
            <w:pPr>
              <w:spacing w:after="20"/>
              <w:ind w:left="20"/>
              <w:jc w:val="both"/>
            </w:pPr>
            <w:r>
              <w:rPr>
                <w:rFonts w:ascii="Times New Roman"/>
                <w:b w:val="false"/>
                <w:i w:val="false"/>
                <w:color w:val="000000"/>
                <w:sz w:val="20"/>
              </w:rPr>
              <w:t>
Абрахманов А. 200</w:t>
            </w:r>
          </w:p>
          <w:bookmarkEnd w:id="439"/>
          <w:p>
            <w:pPr>
              <w:spacing w:after="20"/>
              <w:ind w:left="20"/>
              <w:jc w:val="both"/>
            </w:pPr>
            <w:r>
              <w:rPr>
                <w:rFonts w:ascii="Times New Roman"/>
                <w:b w:val="false"/>
                <w:i w:val="false"/>
                <w:color w:val="000000"/>
                <w:sz w:val="20"/>
              </w:rPr>
              <w:t>
</w:t>
            </w:r>
            <w:r>
              <w:rPr>
                <w:rFonts w:ascii="Times New Roman"/>
                <w:b w:val="false"/>
                <w:i w:val="false"/>
                <w:color w:val="000000"/>
                <w:sz w:val="20"/>
              </w:rPr>
              <w:t>Тельгазиев М. 323</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Орынтаева А. 468,5</w:t>
            </w:r>
          </w:p>
          <w:p>
            <w:pPr>
              <w:spacing w:after="20"/>
              <w:ind w:left="20"/>
              <w:jc w:val="both"/>
            </w:pPr>
            <w:r>
              <w:rPr>
                <w:rFonts w:ascii="Times New Roman"/>
                <w:b w:val="false"/>
                <w:i w:val="false"/>
                <w:color w:val="000000"/>
                <w:sz w:val="20"/>
              </w:rPr>
              <w:t>
</w:t>
            </w:r>
            <w:r>
              <w:rPr>
                <w:rFonts w:ascii="Times New Roman"/>
                <w:b w:val="false"/>
                <w:i w:val="false"/>
                <w:color w:val="000000"/>
                <w:sz w:val="20"/>
              </w:rPr>
              <w:t>Нурманбетов М. 188</w:t>
            </w:r>
          </w:p>
          <w:p>
            <w:pPr>
              <w:spacing w:after="20"/>
              <w:ind w:left="20"/>
              <w:jc w:val="both"/>
            </w:pPr>
            <w:r>
              <w:rPr>
                <w:rFonts w:ascii="Times New Roman"/>
                <w:b w:val="false"/>
                <w:i w:val="false"/>
                <w:color w:val="000000"/>
                <w:sz w:val="20"/>
              </w:rPr>
              <w:t>
</w:t>
            </w:r>
            <w:r>
              <w:rPr>
                <w:rFonts w:ascii="Times New Roman"/>
                <w:b w:val="false"/>
                <w:i w:val="false"/>
                <w:color w:val="000000"/>
                <w:sz w:val="20"/>
              </w:rPr>
              <w:t>Тажиев А. 240</w:t>
            </w:r>
          </w:p>
          <w:p>
            <w:pPr>
              <w:spacing w:after="20"/>
              <w:ind w:left="20"/>
              <w:jc w:val="both"/>
            </w:pPr>
            <w:r>
              <w:rPr>
                <w:rFonts w:ascii="Times New Roman"/>
                <w:b w:val="false"/>
                <w:i w:val="false"/>
                <w:color w:val="000000"/>
                <w:sz w:val="20"/>
              </w:rPr>
              <w:t>
</w:t>
            </w:r>
            <w:r>
              <w:rPr>
                <w:rFonts w:ascii="Times New Roman"/>
                <w:b w:val="false"/>
                <w:i w:val="false"/>
                <w:color w:val="000000"/>
                <w:sz w:val="20"/>
              </w:rPr>
              <w:t>Садуахасов М. 200</w:t>
            </w:r>
          </w:p>
          <w:p>
            <w:pPr>
              <w:spacing w:after="20"/>
              <w:ind w:left="20"/>
              <w:jc w:val="both"/>
            </w:pPr>
            <w:r>
              <w:rPr>
                <w:rFonts w:ascii="Times New Roman"/>
                <w:b w:val="false"/>
                <w:i w:val="false"/>
                <w:color w:val="000000"/>
                <w:sz w:val="20"/>
              </w:rPr>
              <w:t>
</w:t>
            </w:r>
            <w:r>
              <w:rPr>
                <w:rFonts w:ascii="Times New Roman"/>
                <w:b w:val="false"/>
                <w:i w:val="false"/>
                <w:color w:val="000000"/>
                <w:sz w:val="20"/>
              </w:rPr>
              <w:t>Дүйсенбай Д. 267,1</w:t>
            </w:r>
          </w:p>
          <w:p>
            <w:pPr>
              <w:spacing w:after="20"/>
              <w:ind w:left="20"/>
              <w:jc w:val="both"/>
            </w:pPr>
            <w:r>
              <w:rPr>
                <w:rFonts w:ascii="Times New Roman"/>
                <w:b w:val="false"/>
                <w:i w:val="false"/>
                <w:color w:val="000000"/>
                <w:sz w:val="20"/>
              </w:rPr>
              <w:t>
</w:t>
            </w:r>
            <w:r>
              <w:rPr>
                <w:rFonts w:ascii="Times New Roman"/>
                <w:b w:val="false"/>
                <w:i w:val="false"/>
                <w:color w:val="000000"/>
                <w:sz w:val="20"/>
              </w:rPr>
              <w:t>Данышпанов М. 117,8</w:t>
            </w:r>
          </w:p>
          <w:p>
            <w:pPr>
              <w:spacing w:after="20"/>
              <w:ind w:left="20"/>
              <w:jc w:val="both"/>
            </w:pPr>
            <w:r>
              <w:rPr>
                <w:rFonts w:ascii="Times New Roman"/>
                <w:b w:val="false"/>
                <w:i w:val="false"/>
                <w:color w:val="000000"/>
                <w:sz w:val="20"/>
              </w:rPr>
              <w:t>
</w:t>
            </w:r>
            <w:r>
              <w:rPr>
                <w:rFonts w:ascii="Times New Roman"/>
                <w:b w:val="false"/>
                <w:i w:val="false"/>
                <w:color w:val="000000"/>
                <w:sz w:val="20"/>
              </w:rPr>
              <w:t>Сазанбаев А. 419</w:t>
            </w:r>
          </w:p>
          <w:p>
            <w:pPr>
              <w:spacing w:after="20"/>
              <w:ind w:left="20"/>
              <w:jc w:val="both"/>
            </w:pPr>
            <w:r>
              <w:rPr>
                <w:rFonts w:ascii="Times New Roman"/>
                <w:b w:val="false"/>
                <w:i w:val="false"/>
                <w:color w:val="000000"/>
                <w:sz w:val="20"/>
              </w:rPr>
              <w:t>
</w:t>
            </w:r>
            <w:r>
              <w:rPr>
                <w:rFonts w:ascii="Times New Roman"/>
                <w:b w:val="false"/>
                <w:i w:val="false"/>
                <w:color w:val="000000"/>
                <w:sz w:val="20"/>
              </w:rPr>
              <w:t>Касен К. 439,7</w:t>
            </w:r>
          </w:p>
          <w:p>
            <w:pPr>
              <w:spacing w:after="20"/>
              <w:ind w:left="20"/>
              <w:jc w:val="both"/>
            </w:pPr>
            <w:r>
              <w:rPr>
                <w:rFonts w:ascii="Times New Roman"/>
                <w:b w:val="false"/>
                <w:i w:val="false"/>
                <w:color w:val="000000"/>
                <w:sz w:val="20"/>
              </w:rPr>
              <w:t>
</w:t>
            </w:r>
            <w:r>
              <w:rPr>
                <w:rFonts w:ascii="Times New Roman"/>
                <w:b w:val="false"/>
                <w:i w:val="false"/>
                <w:color w:val="000000"/>
                <w:sz w:val="20"/>
              </w:rPr>
              <w:t>Агишев Т. 394</w:t>
            </w:r>
          </w:p>
          <w:p>
            <w:pPr>
              <w:spacing w:after="20"/>
              <w:ind w:left="20"/>
              <w:jc w:val="both"/>
            </w:pPr>
            <w:r>
              <w:rPr>
                <w:rFonts w:ascii="Times New Roman"/>
                <w:b w:val="false"/>
                <w:i w:val="false"/>
                <w:color w:val="000000"/>
                <w:sz w:val="20"/>
              </w:rPr>
              <w:t>
</w:t>
            </w:r>
            <w:r>
              <w:rPr>
                <w:rFonts w:ascii="Times New Roman"/>
                <w:b w:val="false"/>
                <w:i w:val="false"/>
                <w:color w:val="000000"/>
                <w:sz w:val="20"/>
              </w:rPr>
              <w:t>Аймуганбетов Б. 354</w:t>
            </w:r>
          </w:p>
          <w:p>
            <w:pPr>
              <w:spacing w:after="20"/>
              <w:ind w:left="20"/>
              <w:jc w:val="both"/>
            </w:pPr>
            <w:r>
              <w:rPr>
                <w:rFonts w:ascii="Times New Roman"/>
                <w:b w:val="false"/>
                <w:i w:val="false"/>
                <w:color w:val="000000"/>
                <w:sz w:val="20"/>
              </w:rPr>
              <w:t>
</w:t>
            </w:r>
            <w:r>
              <w:rPr>
                <w:rFonts w:ascii="Times New Roman"/>
                <w:b w:val="false"/>
                <w:i w:val="false"/>
                <w:color w:val="000000"/>
                <w:sz w:val="20"/>
              </w:rPr>
              <w:t>Хасенов Б. 493</w:t>
            </w:r>
          </w:p>
          <w:p>
            <w:pPr>
              <w:spacing w:after="20"/>
              <w:ind w:left="20"/>
              <w:jc w:val="both"/>
            </w:pPr>
            <w:r>
              <w:rPr>
                <w:rFonts w:ascii="Times New Roman"/>
                <w:b w:val="false"/>
                <w:i w:val="false"/>
                <w:color w:val="000000"/>
                <w:sz w:val="20"/>
              </w:rPr>
              <w:t>
</w:t>
            </w:r>
            <w:r>
              <w:rPr>
                <w:rFonts w:ascii="Times New Roman"/>
                <w:b w:val="false"/>
                <w:i w:val="false"/>
                <w:color w:val="000000"/>
                <w:sz w:val="20"/>
              </w:rPr>
              <w:t>Бегимбетов Ж. 318</w:t>
            </w:r>
          </w:p>
          <w:p>
            <w:pPr>
              <w:spacing w:after="20"/>
              <w:ind w:left="20"/>
              <w:jc w:val="both"/>
            </w:pPr>
            <w:r>
              <w:rPr>
                <w:rFonts w:ascii="Times New Roman"/>
                <w:b w:val="false"/>
                <w:i w:val="false"/>
                <w:color w:val="000000"/>
                <w:sz w:val="20"/>
              </w:rPr>
              <w:t>
</w:t>
            </w:r>
            <w:r>
              <w:rPr>
                <w:rFonts w:ascii="Times New Roman"/>
                <w:b w:val="false"/>
                <w:i w:val="false"/>
                <w:color w:val="000000"/>
                <w:sz w:val="20"/>
              </w:rPr>
              <w:t>Балкибеков Б. 690</w:t>
            </w:r>
          </w:p>
          <w:p>
            <w:pPr>
              <w:spacing w:after="20"/>
              <w:ind w:left="20"/>
              <w:jc w:val="both"/>
            </w:pPr>
            <w:r>
              <w:rPr>
                <w:rFonts w:ascii="Times New Roman"/>
                <w:b w:val="false"/>
                <w:i w:val="false"/>
                <w:color w:val="000000"/>
                <w:sz w:val="20"/>
              </w:rPr>
              <w:t>
</w:t>
            </w:r>
            <w:r>
              <w:rPr>
                <w:rFonts w:ascii="Times New Roman"/>
                <w:b w:val="false"/>
                <w:i w:val="false"/>
                <w:color w:val="000000"/>
                <w:sz w:val="20"/>
              </w:rPr>
              <w:t>Шолпанкулова Д. 590,5</w:t>
            </w:r>
          </w:p>
          <w:p>
            <w:pPr>
              <w:spacing w:after="20"/>
              <w:ind w:left="20"/>
              <w:jc w:val="both"/>
            </w:pPr>
            <w:r>
              <w:rPr>
                <w:rFonts w:ascii="Times New Roman"/>
                <w:b w:val="false"/>
                <w:i w:val="false"/>
                <w:color w:val="000000"/>
                <w:sz w:val="20"/>
              </w:rPr>
              <w:t>
</w:t>
            </w:r>
            <w:r>
              <w:rPr>
                <w:rFonts w:ascii="Times New Roman"/>
                <w:b w:val="false"/>
                <w:i w:val="false"/>
                <w:color w:val="000000"/>
                <w:sz w:val="20"/>
              </w:rPr>
              <w:t>Абильдинов Р. 25</w:t>
            </w:r>
          </w:p>
          <w:p>
            <w:pPr>
              <w:spacing w:after="20"/>
              <w:ind w:left="20"/>
              <w:jc w:val="both"/>
            </w:pPr>
            <w:r>
              <w:rPr>
                <w:rFonts w:ascii="Times New Roman"/>
                <w:b w:val="false"/>
                <w:i w:val="false"/>
                <w:color w:val="000000"/>
                <w:sz w:val="20"/>
              </w:rPr>
              <w:t>
</w:t>
            </w:r>
            <w:r>
              <w:rPr>
                <w:rFonts w:ascii="Times New Roman"/>
                <w:b w:val="false"/>
                <w:i w:val="false"/>
                <w:color w:val="000000"/>
                <w:sz w:val="20"/>
              </w:rPr>
              <w:t>Сейдуалиев Б. 230</w:t>
            </w:r>
          </w:p>
          <w:p>
            <w:pPr>
              <w:spacing w:after="20"/>
              <w:ind w:left="20"/>
              <w:jc w:val="both"/>
            </w:pPr>
            <w:r>
              <w:rPr>
                <w:rFonts w:ascii="Times New Roman"/>
                <w:b w:val="false"/>
                <w:i w:val="false"/>
                <w:color w:val="000000"/>
                <w:sz w:val="20"/>
              </w:rPr>
              <w:t>
</w:t>
            </w:r>
            <w:r>
              <w:rPr>
                <w:rFonts w:ascii="Times New Roman"/>
                <w:b w:val="false"/>
                <w:i w:val="false"/>
                <w:color w:val="000000"/>
                <w:sz w:val="20"/>
              </w:rPr>
              <w:t>Мамбеталиев Г. 1587</w:t>
            </w:r>
          </w:p>
          <w:p>
            <w:pPr>
              <w:spacing w:after="20"/>
              <w:ind w:left="20"/>
              <w:jc w:val="both"/>
            </w:pPr>
            <w:r>
              <w:rPr>
                <w:rFonts w:ascii="Times New Roman"/>
                <w:b w:val="false"/>
                <w:i w:val="false"/>
                <w:color w:val="000000"/>
                <w:sz w:val="20"/>
              </w:rPr>
              <w:t>
</w:t>
            </w:r>
            <w:r>
              <w:rPr>
                <w:rFonts w:ascii="Times New Roman"/>
                <w:b w:val="false"/>
                <w:i w:val="false"/>
                <w:color w:val="000000"/>
                <w:sz w:val="20"/>
              </w:rPr>
              <w:t>Байтоле М. 1210,5</w:t>
            </w:r>
          </w:p>
          <w:p>
            <w:pPr>
              <w:spacing w:after="20"/>
              <w:ind w:left="20"/>
              <w:jc w:val="both"/>
            </w:pPr>
            <w:r>
              <w:rPr>
                <w:rFonts w:ascii="Times New Roman"/>
                <w:b w:val="false"/>
                <w:i w:val="false"/>
                <w:color w:val="000000"/>
                <w:sz w:val="20"/>
              </w:rPr>
              <w:t>
</w:t>
            </w:r>
            <w:r>
              <w:rPr>
                <w:rFonts w:ascii="Times New Roman"/>
                <w:b w:val="false"/>
                <w:i w:val="false"/>
                <w:color w:val="000000"/>
                <w:sz w:val="20"/>
              </w:rPr>
              <w:t>Булекбаева Е. 3</w:t>
            </w:r>
          </w:p>
          <w:p>
            <w:pPr>
              <w:spacing w:after="20"/>
              <w:ind w:left="20"/>
              <w:jc w:val="both"/>
            </w:pPr>
            <w:r>
              <w:rPr>
                <w:rFonts w:ascii="Times New Roman"/>
                <w:b w:val="false"/>
                <w:i w:val="false"/>
                <w:color w:val="000000"/>
                <w:sz w:val="20"/>
              </w:rPr>
              <w:t>
</w:t>
            </w:r>
            <w:r>
              <w:rPr>
                <w:rFonts w:ascii="Times New Roman"/>
                <w:b w:val="false"/>
                <w:i w:val="false"/>
                <w:color w:val="000000"/>
                <w:sz w:val="20"/>
              </w:rPr>
              <w:t>Кусаинов Д. 211</w:t>
            </w:r>
          </w:p>
          <w:p>
            <w:pPr>
              <w:spacing w:after="20"/>
              <w:ind w:left="20"/>
              <w:jc w:val="both"/>
            </w:pPr>
            <w:r>
              <w:rPr>
                <w:rFonts w:ascii="Times New Roman"/>
                <w:b w:val="false"/>
                <w:i w:val="false"/>
                <w:color w:val="000000"/>
                <w:sz w:val="20"/>
              </w:rPr>
              <w:t>
</w:t>
            </w:r>
            <w:r>
              <w:rPr>
                <w:rFonts w:ascii="Times New Roman"/>
                <w:b w:val="false"/>
                <w:i w:val="false"/>
                <w:color w:val="000000"/>
                <w:sz w:val="20"/>
              </w:rPr>
              <w:t>Сураганов Г. 372,9</w:t>
            </w:r>
          </w:p>
          <w:p>
            <w:pPr>
              <w:spacing w:after="20"/>
              <w:ind w:left="20"/>
              <w:jc w:val="both"/>
            </w:pPr>
            <w:r>
              <w:rPr>
                <w:rFonts w:ascii="Times New Roman"/>
                <w:b w:val="false"/>
                <w:i w:val="false"/>
                <w:color w:val="000000"/>
                <w:sz w:val="20"/>
              </w:rPr>
              <w:t>
</w:t>
            </w:r>
            <w:r>
              <w:rPr>
                <w:rFonts w:ascii="Times New Roman"/>
                <w:b w:val="false"/>
                <w:i w:val="false"/>
                <w:color w:val="000000"/>
                <w:sz w:val="20"/>
              </w:rPr>
              <w:t>Сеидивалиева А. 544</w:t>
            </w:r>
          </w:p>
          <w:p>
            <w:pPr>
              <w:spacing w:after="20"/>
              <w:ind w:left="20"/>
              <w:jc w:val="both"/>
            </w:pPr>
            <w:r>
              <w:rPr>
                <w:rFonts w:ascii="Times New Roman"/>
                <w:b w:val="false"/>
                <w:i w:val="false"/>
                <w:color w:val="000000"/>
                <w:sz w:val="20"/>
              </w:rPr>
              <w:t>
</w:t>
            </w:r>
            <w:r>
              <w:rPr>
                <w:rFonts w:ascii="Times New Roman"/>
                <w:b w:val="false"/>
                <w:i w:val="false"/>
                <w:color w:val="000000"/>
                <w:sz w:val="20"/>
              </w:rPr>
              <w:t>Исмаилова У. 355,9</w:t>
            </w:r>
          </w:p>
          <w:p>
            <w:pPr>
              <w:spacing w:after="20"/>
              <w:ind w:left="20"/>
              <w:jc w:val="both"/>
            </w:pPr>
            <w:r>
              <w:rPr>
                <w:rFonts w:ascii="Times New Roman"/>
                <w:b w:val="false"/>
                <w:i w:val="false"/>
                <w:color w:val="000000"/>
                <w:sz w:val="20"/>
              </w:rPr>
              <w:t>
</w:t>
            </w:r>
            <w:r>
              <w:rPr>
                <w:rFonts w:ascii="Times New Roman"/>
                <w:b w:val="false"/>
                <w:i w:val="false"/>
                <w:color w:val="000000"/>
                <w:sz w:val="20"/>
              </w:rPr>
              <w:t>Токенова З. 341</w:t>
            </w:r>
          </w:p>
          <w:p>
            <w:pPr>
              <w:spacing w:after="20"/>
              <w:ind w:left="20"/>
              <w:jc w:val="both"/>
            </w:pPr>
            <w:r>
              <w:rPr>
                <w:rFonts w:ascii="Times New Roman"/>
                <w:b w:val="false"/>
                <w:i w:val="false"/>
                <w:color w:val="000000"/>
                <w:sz w:val="20"/>
              </w:rPr>
              <w:t>
</w:t>
            </w:r>
            <w:r>
              <w:rPr>
                <w:rFonts w:ascii="Times New Roman"/>
                <w:b w:val="false"/>
                <w:i w:val="false"/>
                <w:color w:val="000000"/>
                <w:sz w:val="20"/>
              </w:rPr>
              <w:t>Сауруков К 100,2</w:t>
            </w:r>
          </w:p>
          <w:p>
            <w:pPr>
              <w:spacing w:after="20"/>
              <w:ind w:left="20"/>
              <w:jc w:val="both"/>
            </w:pPr>
            <w:r>
              <w:rPr>
                <w:rFonts w:ascii="Times New Roman"/>
                <w:b w:val="false"/>
                <w:i w:val="false"/>
                <w:color w:val="000000"/>
                <w:sz w:val="20"/>
              </w:rPr>
              <w:t>
</w:t>
            </w:r>
            <w:r>
              <w:rPr>
                <w:rFonts w:ascii="Times New Roman"/>
                <w:b w:val="false"/>
                <w:i w:val="false"/>
                <w:color w:val="000000"/>
                <w:sz w:val="20"/>
              </w:rPr>
              <w:t>Сейдувалиев Н. 250</w:t>
            </w:r>
          </w:p>
          <w:p>
            <w:pPr>
              <w:spacing w:after="20"/>
              <w:ind w:left="20"/>
              <w:jc w:val="both"/>
            </w:pPr>
            <w:r>
              <w:rPr>
                <w:rFonts w:ascii="Times New Roman"/>
                <w:b w:val="false"/>
                <w:i w:val="false"/>
                <w:color w:val="000000"/>
                <w:sz w:val="20"/>
              </w:rPr>
              <w:t>
</w:t>
            </w:r>
            <w:r>
              <w:rPr>
                <w:rFonts w:ascii="Times New Roman"/>
                <w:b w:val="false"/>
                <w:i w:val="false"/>
                <w:color w:val="000000"/>
                <w:sz w:val="20"/>
              </w:rPr>
              <w:t>Қадырбеков Б. 88</w:t>
            </w:r>
          </w:p>
          <w:p>
            <w:pPr>
              <w:spacing w:after="20"/>
              <w:ind w:left="20"/>
              <w:jc w:val="both"/>
            </w:pPr>
            <w:r>
              <w:rPr>
                <w:rFonts w:ascii="Times New Roman"/>
                <w:b w:val="false"/>
                <w:i w:val="false"/>
                <w:color w:val="000000"/>
                <w:sz w:val="20"/>
              </w:rPr>
              <w:t>
</w:t>
            </w:r>
            <w:r>
              <w:rPr>
                <w:rFonts w:ascii="Times New Roman"/>
                <w:b w:val="false"/>
                <w:i w:val="false"/>
                <w:color w:val="000000"/>
                <w:sz w:val="20"/>
              </w:rPr>
              <w:t>Наширалев А. 13,3</w:t>
            </w:r>
          </w:p>
          <w:p>
            <w:pPr>
              <w:spacing w:after="20"/>
              <w:ind w:left="20"/>
              <w:jc w:val="both"/>
            </w:pPr>
            <w:r>
              <w:rPr>
                <w:rFonts w:ascii="Times New Roman"/>
                <w:b w:val="false"/>
                <w:i w:val="false"/>
                <w:color w:val="000000"/>
                <w:sz w:val="20"/>
              </w:rPr>
              <w:t>
</w:t>
            </w:r>
            <w:r>
              <w:rPr>
                <w:rFonts w:ascii="Times New Roman"/>
                <w:b w:val="false"/>
                <w:i w:val="false"/>
                <w:color w:val="000000"/>
                <w:sz w:val="20"/>
              </w:rPr>
              <w:t>Кадырбеков М. 257</w:t>
            </w:r>
          </w:p>
          <w:p>
            <w:pPr>
              <w:spacing w:after="20"/>
              <w:ind w:left="20"/>
              <w:jc w:val="both"/>
            </w:pPr>
            <w:r>
              <w:rPr>
                <w:rFonts w:ascii="Times New Roman"/>
                <w:b w:val="false"/>
                <w:i w:val="false"/>
                <w:color w:val="000000"/>
                <w:sz w:val="20"/>
              </w:rPr>
              <w:t>
</w:t>
            </w:r>
            <w:r>
              <w:rPr>
                <w:rFonts w:ascii="Times New Roman"/>
                <w:b w:val="false"/>
                <w:i w:val="false"/>
                <w:color w:val="000000"/>
                <w:sz w:val="20"/>
              </w:rPr>
              <w:t>Булекбаева А. 21</w:t>
            </w:r>
          </w:p>
          <w:p>
            <w:pPr>
              <w:spacing w:after="20"/>
              <w:ind w:left="20"/>
              <w:jc w:val="both"/>
            </w:pPr>
            <w:r>
              <w:rPr>
                <w:rFonts w:ascii="Times New Roman"/>
                <w:b w:val="false"/>
                <w:i w:val="false"/>
                <w:color w:val="000000"/>
                <w:sz w:val="20"/>
              </w:rPr>
              <w:t>
</w:t>
            </w:r>
            <w:r>
              <w:rPr>
                <w:rFonts w:ascii="Times New Roman"/>
                <w:b w:val="false"/>
                <w:i w:val="false"/>
                <w:color w:val="000000"/>
                <w:sz w:val="20"/>
              </w:rPr>
              <w:t>Абилдинов Н. 100</w:t>
            </w:r>
          </w:p>
          <w:p>
            <w:pPr>
              <w:spacing w:after="20"/>
              <w:ind w:left="20"/>
              <w:jc w:val="both"/>
            </w:pPr>
            <w:r>
              <w:rPr>
                <w:rFonts w:ascii="Times New Roman"/>
                <w:b w:val="false"/>
                <w:i w:val="false"/>
                <w:color w:val="000000"/>
                <w:sz w:val="20"/>
              </w:rPr>
              <w:t>
</w:t>
            </w:r>
            <w:r>
              <w:rPr>
                <w:rFonts w:ascii="Times New Roman"/>
                <w:b w:val="false"/>
                <w:i w:val="false"/>
                <w:color w:val="000000"/>
                <w:sz w:val="20"/>
              </w:rPr>
              <w:t>Унурбеков К. 171,3</w:t>
            </w:r>
          </w:p>
          <w:p>
            <w:pPr>
              <w:spacing w:after="20"/>
              <w:ind w:left="20"/>
              <w:jc w:val="both"/>
            </w:pPr>
            <w:r>
              <w:rPr>
                <w:rFonts w:ascii="Times New Roman"/>
                <w:b w:val="false"/>
                <w:i w:val="false"/>
                <w:color w:val="000000"/>
                <w:sz w:val="20"/>
              </w:rPr>
              <w:t>
</w:t>
            </w:r>
            <w:r>
              <w:rPr>
                <w:rFonts w:ascii="Times New Roman"/>
                <w:b w:val="false"/>
                <w:i w:val="false"/>
                <w:color w:val="000000"/>
                <w:sz w:val="20"/>
              </w:rPr>
              <w:t>Сауруков М. 27,2</w:t>
            </w:r>
          </w:p>
          <w:p>
            <w:pPr>
              <w:spacing w:after="20"/>
              <w:ind w:left="20"/>
              <w:jc w:val="both"/>
            </w:pPr>
            <w:r>
              <w:rPr>
                <w:rFonts w:ascii="Times New Roman"/>
                <w:b w:val="false"/>
                <w:i w:val="false"/>
                <w:color w:val="000000"/>
                <w:sz w:val="20"/>
              </w:rPr>
              <w:t>
</w:t>
            </w:r>
            <w:r>
              <w:rPr>
                <w:rFonts w:ascii="Times New Roman"/>
                <w:b w:val="false"/>
                <w:i w:val="false"/>
                <w:color w:val="000000"/>
                <w:sz w:val="20"/>
              </w:rPr>
              <w:t>Оналбаева З. 237</w:t>
            </w:r>
          </w:p>
          <w:p>
            <w:pPr>
              <w:spacing w:after="20"/>
              <w:ind w:left="20"/>
              <w:jc w:val="both"/>
            </w:pPr>
            <w:r>
              <w:rPr>
                <w:rFonts w:ascii="Times New Roman"/>
                <w:b w:val="false"/>
                <w:i w:val="false"/>
                <w:color w:val="000000"/>
                <w:sz w:val="20"/>
              </w:rPr>
              <w:t>
</w:t>
            </w:r>
            <w:r>
              <w:rPr>
                <w:rFonts w:ascii="Times New Roman"/>
                <w:b w:val="false"/>
                <w:i w:val="false"/>
                <w:color w:val="000000"/>
                <w:sz w:val="20"/>
              </w:rPr>
              <w:t>Кадырбеков Ч. 134,3</w:t>
            </w:r>
          </w:p>
          <w:p>
            <w:pPr>
              <w:spacing w:after="20"/>
              <w:ind w:left="20"/>
              <w:jc w:val="both"/>
            </w:pPr>
            <w:r>
              <w:rPr>
                <w:rFonts w:ascii="Times New Roman"/>
                <w:b w:val="false"/>
                <w:i w:val="false"/>
                <w:color w:val="000000"/>
                <w:sz w:val="20"/>
              </w:rPr>
              <w:t>
</w:t>
            </w:r>
            <w:r>
              <w:rPr>
                <w:rFonts w:ascii="Times New Roman"/>
                <w:b w:val="false"/>
                <w:i w:val="false"/>
                <w:color w:val="000000"/>
                <w:sz w:val="20"/>
              </w:rPr>
              <w:t>Дюсебаев М. 369,5</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Сердалиев И. 210,6</w:t>
            </w:r>
          </w:p>
          <w:p>
            <w:pPr>
              <w:spacing w:after="20"/>
              <w:ind w:left="20"/>
              <w:jc w:val="both"/>
            </w:pPr>
            <w:r>
              <w:rPr>
                <w:rFonts w:ascii="Times New Roman"/>
                <w:b w:val="false"/>
                <w:i w:val="false"/>
                <w:color w:val="000000"/>
                <w:sz w:val="20"/>
              </w:rPr>
              <w:t>
</w:t>
            </w:r>
            <w:r>
              <w:rPr>
                <w:rFonts w:ascii="Times New Roman"/>
                <w:b w:val="false"/>
                <w:i w:val="false"/>
                <w:color w:val="000000"/>
                <w:sz w:val="20"/>
              </w:rPr>
              <w:t>Рахимбаев С. 229</w:t>
            </w:r>
          </w:p>
          <w:p>
            <w:pPr>
              <w:spacing w:after="20"/>
              <w:ind w:left="20"/>
              <w:jc w:val="both"/>
            </w:pPr>
            <w:r>
              <w:rPr>
                <w:rFonts w:ascii="Times New Roman"/>
                <w:b w:val="false"/>
                <w:i w:val="false"/>
                <w:color w:val="000000"/>
                <w:sz w:val="20"/>
              </w:rPr>
              <w:t>
</w:t>
            </w:r>
            <w:r>
              <w:rPr>
                <w:rFonts w:ascii="Times New Roman"/>
                <w:b w:val="false"/>
                <w:i w:val="false"/>
                <w:color w:val="000000"/>
                <w:sz w:val="20"/>
              </w:rPr>
              <w:t>Абдрахманов Б. 129,3</w:t>
            </w:r>
          </w:p>
          <w:p>
            <w:pPr>
              <w:spacing w:after="20"/>
              <w:ind w:left="20"/>
              <w:jc w:val="both"/>
            </w:pPr>
            <w:r>
              <w:rPr>
                <w:rFonts w:ascii="Times New Roman"/>
                <w:b w:val="false"/>
                <w:i w:val="false"/>
                <w:color w:val="000000"/>
                <w:sz w:val="20"/>
              </w:rPr>
              <w:t>
</w:t>
            </w:r>
            <w:r>
              <w:rPr>
                <w:rFonts w:ascii="Times New Roman"/>
                <w:b w:val="false"/>
                <w:i w:val="false"/>
                <w:color w:val="000000"/>
                <w:sz w:val="20"/>
              </w:rPr>
              <w:t>Топчаков А. 376</w:t>
            </w:r>
          </w:p>
          <w:p>
            <w:pPr>
              <w:spacing w:after="20"/>
              <w:ind w:left="20"/>
              <w:jc w:val="both"/>
            </w:pPr>
            <w:r>
              <w:rPr>
                <w:rFonts w:ascii="Times New Roman"/>
                <w:b w:val="false"/>
                <w:i w:val="false"/>
                <w:color w:val="000000"/>
                <w:sz w:val="20"/>
              </w:rPr>
              <w:t>
</w:t>
            </w:r>
            <w:r>
              <w:rPr>
                <w:rFonts w:ascii="Times New Roman"/>
                <w:b w:val="false"/>
                <w:i w:val="false"/>
                <w:color w:val="000000"/>
                <w:sz w:val="20"/>
              </w:rPr>
              <w:t>Умбетов Р. 120</w:t>
            </w:r>
          </w:p>
          <w:p>
            <w:pPr>
              <w:spacing w:after="20"/>
              <w:ind w:left="20"/>
              <w:jc w:val="both"/>
            </w:pPr>
            <w:r>
              <w:rPr>
                <w:rFonts w:ascii="Times New Roman"/>
                <w:b w:val="false"/>
                <w:i w:val="false"/>
                <w:color w:val="000000"/>
                <w:sz w:val="20"/>
              </w:rPr>
              <w:t>
</w:t>
            </w:r>
            <w:r>
              <w:rPr>
                <w:rFonts w:ascii="Times New Roman"/>
                <w:b w:val="false"/>
                <w:i w:val="false"/>
                <w:color w:val="000000"/>
                <w:sz w:val="20"/>
              </w:rPr>
              <w:t>Әбітай Е. 278</w:t>
            </w:r>
          </w:p>
          <w:p>
            <w:pPr>
              <w:spacing w:after="20"/>
              <w:ind w:left="20"/>
              <w:jc w:val="both"/>
            </w:pPr>
            <w:r>
              <w:rPr>
                <w:rFonts w:ascii="Times New Roman"/>
                <w:b w:val="false"/>
                <w:i w:val="false"/>
                <w:color w:val="000000"/>
                <w:sz w:val="20"/>
              </w:rPr>
              <w:t>
</w:t>
            </w:r>
            <w:r>
              <w:rPr>
                <w:rFonts w:ascii="Times New Roman"/>
                <w:b w:val="false"/>
                <w:i w:val="false"/>
                <w:color w:val="000000"/>
                <w:sz w:val="20"/>
              </w:rPr>
              <w:t>Тлебаев К. 200</w:t>
            </w:r>
          </w:p>
          <w:p>
            <w:pPr>
              <w:spacing w:after="20"/>
              <w:ind w:left="20"/>
              <w:jc w:val="both"/>
            </w:pPr>
            <w:r>
              <w:rPr>
                <w:rFonts w:ascii="Times New Roman"/>
                <w:b w:val="false"/>
                <w:i w:val="false"/>
                <w:color w:val="000000"/>
                <w:sz w:val="20"/>
              </w:rPr>
              <w:t>
</w:t>
            </w:r>
            <w:r>
              <w:rPr>
                <w:rFonts w:ascii="Times New Roman"/>
                <w:b w:val="false"/>
                <w:i w:val="false"/>
                <w:color w:val="000000"/>
                <w:sz w:val="20"/>
              </w:rPr>
              <w:t>Иманбаев М. 453</w:t>
            </w:r>
          </w:p>
          <w:p>
            <w:pPr>
              <w:spacing w:after="20"/>
              <w:ind w:left="20"/>
              <w:jc w:val="both"/>
            </w:pPr>
            <w:r>
              <w:rPr>
                <w:rFonts w:ascii="Times New Roman"/>
                <w:b w:val="false"/>
                <w:i w:val="false"/>
                <w:color w:val="000000"/>
                <w:sz w:val="20"/>
              </w:rPr>
              <w:t>
</w:t>
            </w:r>
            <w:r>
              <w:rPr>
                <w:rFonts w:ascii="Times New Roman"/>
                <w:b w:val="false"/>
                <w:i w:val="false"/>
                <w:color w:val="000000"/>
                <w:sz w:val="20"/>
              </w:rPr>
              <w:t>Искендиров Б. 89</w:t>
            </w:r>
          </w:p>
          <w:p>
            <w:pPr>
              <w:spacing w:after="20"/>
              <w:ind w:left="20"/>
              <w:jc w:val="both"/>
            </w:pPr>
            <w:r>
              <w:rPr>
                <w:rFonts w:ascii="Times New Roman"/>
                <w:b w:val="false"/>
                <w:i w:val="false"/>
                <w:color w:val="000000"/>
                <w:sz w:val="20"/>
              </w:rPr>
              <w:t>
</w:t>
            </w:r>
            <w:r>
              <w:rPr>
                <w:rFonts w:ascii="Times New Roman"/>
                <w:b w:val="false"/>
                <w:i w:val="false"/>
                <w:color w:val="000000"/>
                <w:sz w:val="20"/>
              </w:rPr>
              <w:t>Тулебаев С. 83</w:t>
            </w:r>
          </w:p>
          <w:p>
            <w:pPr>
              <w:spacing w:after="20"/>
              <w:ind w:left="20"/>
              <w:jc w:val="both"/>
            </w:pPr>
            <w:r>
              <w:rPr>
                <w:rFonts w:ascii="Times New Roman"/>
                <w:b w:val="false"/>
                <w:i w:val="false"/>
                <w:color w:val="000000"/>
                <w:sz w:val="20"/>
              </w:rPr>
              <w:t>
</w:t>
            </w:r>
            <w:r>
              <w:rPr>
                <w:rFonts w:ascii="Times New Roman"/>
                <w:b w:val="false"/>
                <w:i w:val="false"/>
                <w:color w:val="000000"/>
                <w:sz w:val="20"/>
              </w:rPr>
              <w:t>Сейдуалы Г. 113</w:t>
            </w:r>
          </w:p>
          <w:p>
            <w:pPr>
              <w:spacing w:after="20"/>
              <w:ind w:left="20"/>
              <w:jc w:val="both"/>
            </w:pPr>
            <w:r>
              <w:rPr>
                <w:rFonts w:ascii="Times New Roman"/>
                <w:b w:val="false"/>
                <w:i w:val="false"/>
                <w:color w:val="000000"/>
                <w:sz w:val="20"/>
              </w:rPr>
              <w:t>
</w:t>
            </w:r>
            <w:r>
              <w:rPr>
                <w:rFonts w:ascii="Times New Roman"/>
                <w:b w:val="false"/>
                <w:i w:val="false"/>
                <w:color w:val="000000"/>
                <w:sz w:val="20"/>
              </w:rPr>
              <w:t>Нишанбав И. 2041</w:t>
            </w:r>
          </w:p>
          <w:p>
            <w:pPr>
              <w:spacing w:after="20"/>
              <w:ind w:left="20"/>
              <w:jc w:val="both"/>
            </w:pPr>
            <w:r>
              <w:rPr>
                <w:rFonts w:ascii="Times New Roman"/>
                <w:b w:val="false"/>
                <w:i w:val="false"/>
                <w:color w:val="000000"/>
                <w:sz w:val="20"/>
              </w:rPr>
              <w:t>
</w:t>
            </w:r>
            <w:r>
              <w:rPr>
                <w:rFonts w:ascii="Times New Roman"/>
                <w:b w:val="false"/>
                <w:i w:val="false"/>
                <w:color w:val="000000"/>
                <w:sz w:val="20"/>
              </w:rPr>
              <w:t>Нусупбаев Е. 201,6</w:t>
            </w:r>
          </w:p>
          <w:p>
            <w:pPr>
              <w:spacing w:after="20"/>
              <w:ind w:left="20"/>
              <w:jc w:val="both"/>
            </w:pPr>
            <w:r>
              <w:rPr>
                <w:rFonts w:ascii="Times New Roman"/>
                <w:b w:val="false"/>
                <w:i w:val="false"/>
                <w:color w:val="000000"/>
                <w:sz w:val="20"/>
              </w:rPr>
              <w:t>
</w:t>
            </w:r>
            <w:r>
              <w:rPr>
                <w:rFonts w:ascii="Times New Roman"/>
                <w:b w:val="false"/>
                <w:i w:val="false"/>
                <w:color w:val="000000"/>
                <w:sz w:val="20"/>
              </w:rPr>
              <w:t>Кучербаева Ч. 198,5</w:t>
            </w:r>
          </w:p>
          <w:p>
            <w:pPr>
              <w:spacing w:after="20"/>
              <w:ind w:left="20"/>
              <w:jc w:val="both"/>
            </w:pPr>
            <w:r>
              <w:rPr>
                <w:rFonts w:ascii="Times New Roman"/>
                <w:b w:val="false"/>
                <w:i w:val="false"/>
                <w:color w:val="000000"/>
                <w:sz w:val="20"/>
              </w:rPr>
              <w:t>
</w:t>
            </w:r>
            <w:r>
              <w:rPr>
                <w:rFonts w:ascii="Times New Roman"/>
                <w:b w:val="false"/>
                <w:i w:val="false"/>
                <w:color w:val="000000"/>
                <w:sz w:val="20"/>
              </w:rPr>
              <w:t>Топчаков А. 64</w:t>
            </w:r>
          </w:p>
          <w:p>
            <w:pPr>
              <w:spacing w:after="20"/>
              <w:ind w:left="20"/>
              <w:jc w:val="both"/>
            </w:pPr>
            <w:r>
              <w:rPr>
                <w:rFonts w:ascii="Times New Roman"/>
                <w:b w:val="false"/>
                <w:i w:val="false"/>
                <w:color w:val="000000"/>
                <w:sz w:val="20"/>
              </w:rPr>
              <w:t>
</w:t>
            </w:r>
            <w:r>
              <w:rPr>
                <w:rFonts w:ascii="Times New Roman"/>
                <w:b w:val="false"/>
                <w:i w:val="false"/>
                <w:color w:val="000000"/>
                <w:sz w:val="20"/>
              </w:rPr>
              <w:t>Есимгараев Н. 149,1</w:t>
            </w:r>
          </w:p>
          <w:p>
            <w:pPr>
              <w:spacing w:after="20"/>
              <w:ind w:left="20"/>
              <w:jc w:val="both"/>
            </w:pPr>
            <w:r>
              <w:rPr>
                <w:rFonts w:ascii="Times New Roman"/>
                <w:b w:val="false"/>
                <w:i w:val="false"/>
                <w:color w:val="000000"/>
                <w:sz w:val="20"/>
              </w:rPr>
              <w:t>
</w:t>
            </w:r>
            <w:r>
              <w:rPr>
                <w:rFonts w:ascii="Times New Roman"/>
                <w:b w:val="false"/>
                <w:i w:val="false"/>
                <w:color w:val="000000"/>
                <w:sz w:val="20"/>
              </w:rPr>
              <w:t>Кумбашева Б. 228</w:t>
            </w:r>
          </w:p>
          <w:p>
            <w:pPr>
              <w:spacing w:after="20"/>
              <w:ind w:left="20"/>
              <w:jc w:val="both"/>
            </w:pPr>
            <w:r>
              <w:rPr>
                <w:rFonts w:ascii="Times New Roman"/>
                <w:b w:val="false"/>
                <w:i w:val="false"/>
                <w:color w:val="000000"/>
                <w:sz w:val="20"/>
              </w:rPr>
              <w:t>
</w:t>
            </w:r>
            <w:r>
              <w:rPr>
                <w:rFonts w:ascii="Times New Roman"/>
                <w:b w:val="false"/>
                <w:i w:val="false"/>
                <w:color w:val="000000"/>
                <w:sz w:val="20"/>
              </w:rPr>
              <w:t>Кусаинов К 136</w:t>
            </w:r>
          </w:p>
          <w:p>
            <w:pPr>
              <w:spacing w:after="20"/>
              <w:ind w:left="20"/>
              <w:jc w:val="both"/>
            </w:pPr>
            <w:r>
              <w:rPr>
                <w:rFonts w:ascii="Times New Roman"/>
                <w:b w:val="false"/>
                <w:i w:val="false"/>
                <w:color w:val="000000"/>
                <w:sz w:val="20"/>
              </w:rPr>
              <w:t>
</w:t>
            </w:r>
            <w:r>
              <w:rPr>
                <w:rFonts w:ascii="Times New Roman"/>
                <w:b w:val="false"/>
                <w:i w:val="false"/>
                <w:color w:val="000000"/>
                <w:sz w:val="20"/>
              </w:rPr>
              <w:t>Кошалиев А. 6041</w:t>
            </w:r>
          </w:p>
          <w:p>
            <w:pPr>
              <w:spacing w:after="20"/>
              <w:ind w:left="20"/>
              <w:jc w:val="both"/>
            </w:pPr>
            <w:r>
              <w:rPr>
                <w:rFonts w:ascii="Times New Roman"/>
                <w:b w:val="false"/>
                <w:i w:val="false"/>
                <w:color w:val="000000"/>
                <w:sz w:val="20"/>
              </w:rPr>
              <w:t>
Калиев К.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2 9 2 0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2 1 4 1 1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Қақпатас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756" w:id="440"/>
    <w:p>
      <w:pPr>
        <w:spacing w:after="0"/>
        <w:ind w:left="0"/>
        <w:jc w:val="left"/>
      </w:pPr>
      <w:r>
        <w:rPr>
          <w:rFonts w:ascii="Times New Roman"/>
          <w:b/>
          <w:i w:val="false"/>
          <w:color w:val="000000"/>
        </w:rPr>
        <w:t xml:space="preserve"> Жайылым айналымдарының қолайлы схемалары</w:t>
      </w:r>
    </w:p>
    <w:bookmarkEnd w:id="440"/>
    <w:bookmarkStart w:name="z757" w:id="441"/>
    <w:p>
      <w:pPr>
        <w:spacing w:after="0"/>
        <w:ind w:left="0"/>
        <w:jc w:val="left"/>
      </w:pPr>
      <w:r>
        <w:rPr>
          <w:rFonts w:ascii="Times New Roman"/>
          <w:b/>
          <w:i w:val="false"/>
          <w:color w:val="000000"/>
        </w:rPr>
        <w:t xml:space="preserve"> Қақпатас ауылдық округі үшін қолайлы жайылым айналымдарының схемасы</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442"/>
          <w:p>
            <w:pPr>
              <w:spacing w:after="20"/>
              <w:ind w:left="20"/>
              <w:jc w:val="both"/>
            </w:pPr>
            <w:r>
              <w:rPr>
                <w:rFonts w:ascii="Times New Roman"/>
                <w:b w:val="false"/>
                <w:i w:val="false"/>
                <w:color w:val="000000"/>
                <w:sz w:val="20"/>
              </w:rPr>
              <w:t>
Демалушы қоршау</w:t>
            </w:r>
          </w:p>
          <w:bookmarkEnd w:id="4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759" w:id="443"/>
    <w:p>
      <w:pPr>
        <w:spacing w:after="0"/>
        <w:ind w:left="0"/>
        <w:jc w:val="both"/>
      </w:pPr>
      <w:r>
        <w:rPr>
          <w:rFonts w:ascii="Times New Roman"/>
          <w:b w:val="false"/>
          <w:i w:val="false"/>
          <w:color w:val="000000"/>
          <w:sz w:val="28"/>
        </w:rPr>
        <w:t>
      Ескертпе: 1, 2, 3, 4-жылына қашаларды пайдалану кезектілігі.</w:t>
      </w:r>
    </w:p>
    <w:bookmarkEnd w:id="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Қақпатас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764" w:id="444"/>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444"/>
    <w:bookmarkStart w:name="z765" w:id="445"/>
    <w:p>
      <w:pPr>
        <w:spacing w:after="0"/>
        <w:ind w:left="0"/>
        <w:jc w:val="both"/>
      </w:pPr>
      <w:r>
        <w:rPr>
          <w:rFonts w:ascii="Times New Roman"/>
          <w:b w:val="false"/>
          <w:i w:val="false"/>
          <w:color w:val="000000"/>
          <w:sz w:val="28"/>
        </w:rPr>
        <w:t xml:space="preserve">
      </w:t>
      </w:r>
    </w:p>
    <w:bookmarkEnd w:id="445"/>
    <w:p>
      <w:pPr>
        <w:spacing w:after="0"/>
        <w:ind w:left="0"/>
        <w:jc w:val="both"/>
      </w:pPr>
      <w:r>
        <w:drawing>
          <wp:inline distT="0" distB="0" distL="0" distR="0">
            <wp:extent cx="5664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6642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446"/>
    <w:p>
      <w:pPr>
        <w:spacing w:after="0"/>
        <w:ind w:left="0"/>
        <w:jc w:val="both"/>
      </w:pPr>
      <w:r>
        <w:rPr>
          <w:rFonts w:ascii="Times New Roman"/>
          <w:b w:val="false"/>
          <w:i w:val="false"/>
          <w:color w:val="000000"/>
          <w:sz w:val="28"/>
        </w:rPr>
        <w:t>
      Шартты белгілер:</w:t>
      </w:r>
    </w:p>
    <w:bookmarkEnd w:id="446"/>
    <w:bookmarkStart w:name="z767"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Қақпатас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772" w:id="4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48"/>
    <w:bookmarkStart w:name="z773" w:id="449"/>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449"/>
    <w:bookmarkStart w:name="z774" w:id="450"/>
    <w:p>
      <w:pPr>
        <w:spacing w:after="0"/>
        <w:ind w:left="0"/>
        <w:jc w:val="both"/>
      </w:pPr>
      <w:r>
        <w:rPr>
          <w:rFonts w:ascii="Times New Roman"/>
          <w:b w:val="false"/>
          <w:i w:val="false"/>
          <w:color w:val="000000"/>
          <w:sz w:val="28"/>
        </w:rPr>
        <w:t>
      Қақпатас ауылдық округінің аумағында суару немесе суландыру каналдары бар.</w:t>
      </w:r>
    </w:p>
    <w:bookmarkEnd w:id="450"/>
    <w:bookmarkStart w:name="z775"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38481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8481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452"/>
    <w:p>
      <w:pPr>
        <w:spacing w:after="0"/>
        <w:ind w:left="0"/>
        <w:jc w:val="left"/>
      </w:pPr>
      <w:r>
        <w:rPr>
          <w:rFonts w:ascii="Times New Roman"/>
          <w:b/>
          <w:i w:val="false"/>
          <w:color w:val="000000"/>
        </w:rPr>
        <w:t xml:space="preserve"> Қақпатас ауылдық округі</w:t>
      </w:r>
    </w:p>
    <w:bookmarkEnd w:id="452"/>
    <w:bookmarkStart w:name="z777"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38481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8481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 w:id="454"/>
    <w:p>
      <w:pPr>
        <w:spacing w:after="0"/>
        <w:ind w:left="0"/>
        <w:jc w:val="both"/>
      </w:pPr>
      <w:r>
        <w:rPr>
          <w:rFonts w:ascii="Times New Roman"/>
          <w:b w:val="false"/>
          <w:i w:val="false"/>
          <w:color w:val="000000"/>
          <w:sz w:val="28"/>
        </w:rPr>
        <w:t>
      Шартты белгілер:</w:t>
      </w:r>
    </w:p>
    <w:bookmarkEnd w:id="454"/>
    <w:bookmarkStart w:name="z779"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Қақпатас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784" w:id="456"/>
    <w:p>
      <w:pPr>
        <w:spacing w:after="0"/>
        <w:ind w:left="0"/>
        <w:jc w:val="left"/>
      </w:pPr>
      <w:r>
        <w:rPr>
          <w:rFonts w:ascii="Times New Roman"/>
          <w:b/>
          <w:i w:val="false"/>
          <w:color w:val="000000"/>
        </w:rPr>
        <w:t xml:space="preserve"> Қақпатас ауылдық округі 33090,8 га</w:t>
      </w:r>
    </w:p>
    <w:bookmarkEnd w:id="456"/>
    <w:bookmarkStart w:name="z785"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38481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8481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458"/>
    <w:p>
      <w:pPr>
        <w:spacing w:after="0"/>
        <w:ind w:left="0"/>
        <w:jc w:val="both"/>
      </w:pPr>
      <w:r>
        <w:rPr>
          <w:rFonts w:ascii="Times New Roman"/>
          <w:b w:val="false"/>
          <w:i w:val="false"/>
          <w:color w:val="000000"/>
          <w:sz w:val="28"/>
        </w:rPr>
        <w:t>
      Шартты белгілер:</w:t>
      </w:r>
    </w:p>
    <w:bookmarkEnd w:id="458"/>
    <w:bookmarkStart w:name="z787" w:id="459"/>
    <w:p>
      <w:pPr>
        <w:spacing w:after="0"/>
        <w:ind w:left="0"/>
        <w:jc w:val="both"/>
      </w:pPr>
      <w:r>
        <w:rPr>
          <w:rFonts w:ascii="Times New Roman"/>
          <w:b w:val="false"/>
          <w:i w:val="false"/>
          <w:color w:val="000000"/>
          <w:sz w:val="28"/>
        </w:rPr>
        <w:t xml:space="preserve">
      </w:t>
      </w:r>
    </w:p>
    <w:bookmarkEnd w:id="459"/>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Қақпатас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792" w:id="46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Қақпатас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793" w:id="461"/>
    <w:p>
      <w:pPr>
        <w:spacing w:after="0"/>
        <w:ind w:left="0"/>
        <w:jc w:val="both"/>
      </w:pPr>
      <w:r>
        <w:rPr>
          <w:rFonts w:ascii="Times New Roman"/>
          <w:b w:val="false"/>
          <w:i w:val="false"/>
          <w:color w:val="000000"/>
          <w:sz w:val="28"/>
        </w:rPr>
        <w:t>
      Ескерту: аббревиатуралардың толық жазылуы:</w:t>
      </w:r>
    </w:p>
    <w:bookmarkEnd w:id="461"/>
    <w:bookmarkStart w:name="z794" w:id="462"/>
    <w:p>
      <w:pPr>
        <w:spacing w:after="0"/>
        <w:ind w:left="0"/>
        <w:jc w:val="both"/>
      </w:pPr>
      <w:r>
        <w:rPr>
          <w:rFonts w:ascii="Times New Roman"/>
          <w:b w:val="false"/>
          <w:i w:val="false"/>
          <w:color w:val="000000"/>
          <w:sz w:val="28"/>
        </w:rPr>
        <w:t>
      КЖМ – көктемгі-жазғы маусым;</w:t>
      </w:r>
    </w:p>
    <w:bookmarkEnd w:id="462"/>
    <w:bookmarkStart w:name="z795" w:id="463"/>
    <w:p>
      <w:pPr>
        <w:spacing w:after="0"/>
        <w:ind w:left="0"/>
        <w:jc w:val="both"/>
      </w:pPr>
      <w:r>
        <w:rPr>
          <w:rFonts w:ascii="Times New Roman"/>
          <w:b w:val="false"/>
          <w:i w:val="false"/>
          <w:color w:val="000000"/>
          <w:sz w:val="28"/>
        </w:rPr>
        <w:t>
      ЖКМ – жазғы-күзгі маусым;</w:t>
      </w:r>
    </w:p>
    <w:bookmarkEnd w:id="463"/>
    <w:bookmarkStart w:name="z796" w:id="464"/>
    <w:p>
      <w:pPr>
        <w:spacing w:after="0"/>
        <w:ind w:left="0"/>
        <w:jc w:val="both"/>
      </w:pPr>
      <w:r>
        <w:rPr>
          <w:rFonts w:ascii="Times New Roman"/>
          <w:b w:val="false"/>
          <w:i w:val="false"/>
          <w:color w:val="000000"/>
          <w:sz w:val="28"/>
        </w:rPr>
        <w:t>
      ЖМ – жазғы маусым;</w:t>
      </w:r>
    </w:p>
    <w:bookmarkEnd w:id="464"/>
    <w:bookmarkStart w:name="z797" w:id="465"/>
    <w:p>
      <w:pPr>
        <w:spacing w:after="0"/>
        <w:ind w:left="0"/>
        <w:jc w:val="both"/>
      </w:pPr>
      <w:r>
        <w:rPr>
          <w:rFonts w:ascii="Times New Roman"/>
          <w:b w:val="false"/>
          <w:i w:val="false"/>
          <w:color w:val="000000"/>
          <w:sz w:val="28"/>
        </w:rPr>
        <w:t>
      ДҚ – демалушы қоршау</w:t>
      </w:r>
    </w:p>
    <w:bookmarkEnd w:id="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801" w:id="466"/>
    <w:p>
      <w:pPr>
        <w:spacing w:after="0"/>
        <w:ind w:left="0"/>
        <w:jc w:val="left"/>
      </w:pPr>
      <w:r>
        <w:rPr>
          <w:rFonts w:ascii="Times New Roman"/>
          <w:b/>
          <w:i w:val="false"/>
          <w:color w:val="000000"/>
        </w:rPr>
        <w:t xml:space="preserve"> Қаракемер ауылдық округінде жайылымдарды басқару және оларды пайдалану жөніндегі 2022-2024 жылдарға арналған Жоспар</w:t>
      </w:r>
    </w:p>
    <w:bookmarkEnd w:id="466"/>
    <w:bookmarkStart w:name="z802" w:id="467"/>
    <w:p>
      <w:pPr>
        <w:spacing w:after="0"/>
        <w:ind w:left="0"/>
        <w:jc w:val="both"/>
      </w:pPr>
      <w:r>
        <w:rPr>
          <w:rFonts w:ascii="Times New Roman"/>
          <w:b w:val="false"/>
          <w:i w:val="false"/>
          <w:color w:val="000000"/>
          <w:sz w:val="28"/>
        </w:rPr>
        <w:t>
      Осы Қаракемер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467"/>
    <w:bookmarkStart w:name="z803" w:id="468"/>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468"/>
    <w:bookmarkStart w:name="z804" w:id="469"/>
    <w:p>
      <w:pPr>
        <w:spacing w:after="0"/>
        <w:ind w:left="0"/>
        <w:jc w:val="both"/>
      </w:pPr>
      <w:r>
        <w:rPr>
          <w:rFonts w:ascii="Times New Roman"/>
          <w:b w:val="false"/>
          <w:i w:val="false"/>
          <w:color w:val="000000"/>
          <w:sz w:val="28"/>
        </w:rPr>
        <w:t>
      Жоспар құрамында:</w:t>
      </w:r>
    </w:p>
    <w:bookmarkEnd w:id="469"/>
    <w:bookmarkStart w:name="z805" w:id="470"/>
    <w:p>
      <w:pPr>
        <w:spacing w:after="0"/>
        <w:ind w:left="0"/>
        <w:jc w:val="both"/>
      </w:pPr>
      <w:r>
        <w:rPr>
          <w:rFonts w:ascii="Times New Roman"/>
          <w:b w:val="false"/>
          <w:i w:val="false"/>
          <w:color w:val="000000"/>
          <w:sz w:val="28"/>
        </w:rPr>
        <w:t>
      1) Құқық белгілейтін құжаттар негізінде Қаракемер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470"/>
    <w:bookmarkStart w:name="z806" w:id="471"/>
    <w:p>
      <w:pPr>
        <w:spacing w:after="0"/>
        <w:ind w:left="0"/>
        <w:jc w:val="both"/>
      </w:pPr>
      <w:r>
        <w:rPr>
          <w:rFonts w:ascii="Times New Roman"/>
          <w:b w:val="false"/>
          <w:i w:val="false"/>
          <w:color w:val="000000"/>
          <w:sz w:val="28"/>
        </w:rPr>
        <w:t>
      2) жайылым айналымдарының қолайлы схемалары (2-қосымша);</w:t>
      </w:r>
    </w:p>
    <w:bookmarkEnd w:id="471"/>
    <w:bookmarkStart w:name="z807" w:id="472"/>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472"/>
    <w:bookmarkStart w:name="z808" w:id="47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473"/>
    <w:bookmarkStart w:name="z809" w:id="474"/>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474"/>
    <w:bookmarkStart w:name="z810" w:id="475"/>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475"/>
    <w:bookmarkStart w:name="z811" w:id="476"/>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476"/>
    <w:bookmarkStart w:name="z812" w:id="477"/>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477"/>
    <w:bookmarkStart w:name="z813" w:id="478"/>
    <w:p>
      <w:pPr>
        <w:spacing w:after="0"/>
        <w:ind w:left="0"/>
        <w:jc w:val="both"/>
      </w:pPr>
      <w:r>
        <w:rPr>
          <w:rFonts w:ascii="Times New Roman"/>
          <w:b w:val="false"/>
          <w:i w:val="false"/>
          <w:color w:val="000000"/>
          <w:sz w:val="28"/>
        </w:rPr>
        <w:t>
      Әкімшілік-аумақтық бөлініс бойынша Қаракемер ауылдық округінде 2 ауылдық елді мекен бар.</w:t>
      </w:r>
    </w:p>
    <w:bookmarkEnd w:id="478"/>
    <w:bookmarkStart w:name="z814" w:id="479"/>
    <w:p>
      <w:pPr>
        <w:spacing w:after="0"/>
        <w:ind w:left="0"/>
        <w:jc w:val="both"/>
      </w:pPr>
      <w:r>
        <w:rPr>
          <w:rFonts w:ascii="Times New Roman"/>
          <w:b w:val="false"/>
          <w:i w:val="false"/>
          <w:color w:val="000000"/>
          <w:sz w:val="28"/>
        </w:rPr>
        <w:t>
      Қаракемер ауылдық округі аумағының жалпы көлемі 35625,9 га, оның ішінде егістік – 3772,1 га, жайылым жерлері – 29570,1 га.</w:t>
      </w:r>
    </w:p>
    <w:bookmarkEnd w:id="479"/>
    <w:bookmarkStart w:name="z815" w:id="480"/>
    <w:p>
      <w:pPr>
        <w:spacing w:after="0"/>
        <w:ind w:left="0"/>
        <w:jc w:val="both"/>
      </w:pPr>
      <w:r>
        <w:rPr>
          <w:rFonts w:ascii="Times New Roman"/>
          <w:b w:val="false"/>
          <w:i w:val="false"/>
          <w:color w:val="000000"/>
          <w:sz w:val="28"/>
        </w:rPr>
        <w:t>
      Жер санаттары бойынша:</w:t>
      </w:r>
    </w:p>
    <w:bookmarkEnd w:id="480"/>
    <w:bookmarkStart w:name="z816" w:id="481"/>
    <w:p>
      <w:pPr>
        <w:spacing w:after="0"/>
        <w:ind w:left="0"/>
        <w:jc w:val="both"/>
      </w:pPr>
      <w:r>
        <w:rPr>
          <w:rFonts w:ascii="Times New Roman"/>
          <w:b w:val="false"/>
          <w:i w:val="false"/>
          <w:color w:val="000000"/>
          <w:sz w:val="28"/>
        </w:rPr>
        <w:t>
      ауыл шаруашылығы мақсатындағы жерлер –31132,8 га;</w:t>
      </w:r>
    </w:p>
    <w:bookmarkEnd w:id="481"/>
    <w:bookmarkStart w:name="z817" w:id="482"/>
    <w:p>
      <w:pPr>
        <w:spacing w:after="0"/>
        <w:ind w:left="0"/>
        <w:jc w:val="both"/>
      </w:pPr>
      <w:r>
        <w:rPr>
          <w:rFonts w:ascii="Times New Roman"/>
          <w:b w:val="false"/>
          <w:i w:val="false"/>
          <w:color w:val="000000"/>
          <w:sz w:val="28"/>
        </w:rPr>
        <w:t>
      елді мекендердің жері - 2366,0 га;</w:t>
      </w:r>
    </w:p>
    <w:bookmarkEnd w:id="482"/>
    <w:bookmarkStart w:name="z818" w:id="483"/>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- 415 га;</w:t>
      </w:r>
    </w:p>
    <w:bookmarkEnd w:id="483"/>
    <w:bookmarkStart w:name="z819" w:id="484"/>
    <w:p>
      <w:pPr>
        <w:spacing w:after="0"/>
        <w:ind w:left="0"/>
        <w:jc w:val="both"/>
      </w:pPr>
      <w:r>
        <w:rPr>
          <w:rFonts w:ascii="Times New Roman"/>
          <w:b w:val="false"/>
          <w:i w:val="false"/>
          <w:color w:val="000000"/>
          <w:sz w:val="28"/>
        </w:rPr>
        <w:t>
      қордағы жерлер - 882 га.</w:t>
      </w:r>
    </w:p>
    <w:bookmarkEnd w:id="484"/>
    <w:bookmarkStart w:name="z820" w:id="485"/>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485"/>
    <w:bookmarkStart w:name="z821" w:id="486"/>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486"/>
    <w:bookmarkStart w:name="z822" w:id="487"/>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жылы және орташа ауа температурасы -7-100С құрайды.</w:t>
      </w:r>
    </w:p>
    <w:bookmarkEnd w:id="487"/>
    <w:bookmarkStart w:name="z823" w:id="488"/>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488"/>
    <w:bookmarkStart w:name="z824" w:id="489"/>
    <w:p>
      <w:pPr>
        <w:spacing w:after="0"/>
        <w:ind w:left="0"/>
        <w:jc w:val="both"/>
      </w:pPr>
      <w:r>
        <w:rPr>
          <w:rFonts w:ascii="Times New Roman"/>
          <w:b w:val="false"/>
          <w:i w:val="false"/>
          <w:color w:val="000000"/>
          <w:sz w:val="28"/>
        </w:rPr>
        <w:t>
      Жауын-шашынның орташа мөлшері 300 мм-ден төмен.</w:t>
      </w:r>
    </w:p>
    <w:bookmarkEnd w:id="489"/>
    <w:bookmarkStart w:name="z825" w:id="490"/>
    <w:p>
      <w:pPr>
        <w:spacing w:after="0"/>
        <w:ind w:left="0"/>
        <w:jc w:val="both"/>
      </w:pPr>
      <w:r>
        <w:rPr>
          <w:rFonts w:ascii="Times New Roman"/>
          <w:b w:val="false"/>
          <w:i w:val="false"/>
          <w:color w:val="000000"/>
          <w:sz w:val="28"/>
        </w:rPr>
        <w:t>
      2022 жылдың 1 шілдесіне Қаракемер ауылдық округінде (халықтың жеке ауласы және ЖШС, ШҚ) ірі қара 5735 бас, оның ішінде 1473 бас аналық мал, 33770 бас ұсақ мал, 2300 бас жылқы бар.</w:t>
      </w:r>
    </w:p>
    <w:bookmarkEnd w:id="490"/>
    <w:bookmarkStart w:name="z826" w:id="491"/>
    <w:p>
      <w:pPr>
        <w:spacing w:after="0"/>
        <w:ind w:left="0"/>
        <w:jc w:val="both"/>
      </w:pPr>
      <w:r>
        <w:rPr>
          <w:rFonts w:ascii="Times New Roman"/>
          <w:b w:val="false"/>
          <w:i w:val="false"/>
          <w:color w:val="000000"/>
          <w:sz w:val="28"/>
        </w:rPr>
        <w:t>
      Жайылым көлемі 29570,1 га құрайды.</w:t>
      </w:r>
    </w:p>
    <w:bookmarkEnd w:id="491"/>
    <w:bookmarkStart w:name="z827" w:id="492"/>
    <w:p>
      <w:pPr>
        <w:spacing w:after="0"/>
        <w:ind w:left="0"/>
        <w:jc w:val="both"/>
      </w:pPr>
      <w:r>
        <w:rPr>
          <w:rFonts w:ascii="Times New Roman"/>
          <w:b w:val="false"/>
          <w:i w:val="false"/>
          <w:color w:val="000000"/>
          <w:sz w:val="28"/>
        </w:rPr>
        <w:t>
      Қаракемер ауылдық округінің ЖШС, шаруа және фермерлік қожалықтарындағы мал басы: ірі қара 1697 бас, ұсақ қара 14770 бас, 625 бас жылқы.</w:t>
      </w:r>
    </w:p>
    <w:bookmarkEnd w:id="492"/>
    <w:bookmarkStart w:name="z828" w:id="493"/>
    <w:p>
      <w:pPr>
        <w:spacing w:after="0"/>
        <w:ind w:left="0"/>
        <w:jc w:val="both"/>
      </w:pPr>
      <w:r>
        <w:rPr>
          <w:rFonts w:ascii="Times New Roman"/>
          <w:b w:val="false"/>
          <w:i w:val="false"/>
          <w:color w:val="000000"/>
          <w:sz w:val="28"/>
        </w:rPr>
        <w:t>
      ЖШС, шаруа және фермер қожалықтарының жайылым алаңы 29570,1 га құрайды.</w:t>
      </w:r>
    </w:p>
    <w:bookmarkEnd w:id="493"/>
    <w:bookmarkStart w:name="z829" w:id="494"/>
    <w:p>
      <w:pPr>
        <w:spacing w:after="0"/>
        <w:ind w:left="0"/>
        <w:jc w:val="both"/>
      </w:pPr>
      <w:r>
        <w:rPr>
          <w:rFonts w:ascii="Times New Roman"/>
          <w:b w:val="false"/>
          <w:i w:val="false"/>
          <w:color w:val="000000"/>
          <w:sz w:val="28"/>
        </w:rPr>
        <w:t>
      Қаракемер ауылдық округі бойынша ауыл шаруашылығы малдарын қамтамасыз ету үшін барлығы 29570,1 га жайылымдық жерлер бар. Елді мекен шегінде 2002,0 га жайылым бар.</w:t>
      </w:r>
    </w:p>
    <w:bookmarkEnd w:id="494"/>
    <w:bookmarkStart w:name="z830" w:id="495"/>
    <w:p>
      <w:pPr>
        <w:spacing w:after="0"/>
        <w:ind w:left="0"/>
        <w:jc w:val="both"/>
      </w:pPr>
      <w:r>
        <w:rPr>
          <w:rFonts w:ascii="Times New Roman"/>
          <w:b w:val="false"/>
          <w:i w:val="false"/>
          <w:color w:val="000000"/>
          <w:sz w:val="28"/>
        </w:rPr>
        <w:t>
      Қаракемер ауылдық округінде мал айдауға арналған сервитуттар орнатылмаған.</w:t>
      </w:r>
    </w:p>
    <w:bookmarkEnd w:id="495"/>
    <w:bookmarkStart w:name="z831" w:id="496"/>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(Қаракемер ауылдық округі) ауыл шаруашылығы жануарларының аналық (сауын) мал басын ұстау бойынша 2002,0 га көлемінде, жүктеме нормасы 5,0 га/бас болғанда қажеттілік 2708 га құрайды. Жайылымдық жерлердің қалыптасқан қажеттілігін Мемлекет мұқтажы үшін жерлерді сатып алу есебінен толықтыру қажет.</w:t>
      </w:r>
    </w:p>
    <w:bookmarkEnd w:id="496"/>
    <w:bookmarkStart w:name="z832" w:id="497"/>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2708 га, ІҚМ басына жүктеме нормасы 1,0 га / бас болғанда, Ұсақ мал – 0,1 га / бас, жылқы –1,0 га/ бас.</w:t>
      </w:r>
    </w:p>
    <w:bookmarkEnd w:id="497"/>
    <w:bookmarkStart w:name="z833" w:id="498"/>
    <w:p>
      <w:pPr>
        <w:spacing w:after="0"/>
        <w:ind w:left="0"/>
        <w:jc w:val="both"/>
      </w:pPr>
      <w:r>
        <w:rPr>
          <w:rFonts w:ascii="Times New Roman"/>
          <w:b w:val="false"/>
          <w:i w:val="false"/>
          <w:color w:val="000000"/>
          <w:sz w:val="28"/>
        </w:rPr>
        <w:t>
      Қажеттілік:</w:t>
      </w:r>
    </w:p>
    <w:bookmarkEnd w:id="498"/>
    <w:bookmarkStart w:name="z834" w:id="499"/>
    <w:p>
      <w:pPr>
        <w:spacing w:after="0"/>
        <w:ind w:left="0"/>
        <w:jc w:val="both"/>
      </w:pPr>
      <w:r>
        <w:rPr>
          <w:rFonts w:ascii="Times New Roman"/>
          <w:b w:val="false"/>
          <w:i w:val="false"/>
          <w:color w:val="000000"/>
          <w:sz w:val="28"/>
        </w:rPr>
        <w:t>
      ІҚМ үшін-85 бас * 1,0 га/бас=85,0 га;</w:t>
      </w:r>
    </w:p>
    <w:bookmarkEnd w:id="499"/>
    <w:bookmarkStart w:name="z835" w:id="500"/>
    <w:p>
      <w:pPr>
        <w:spacing w:after="0"/>
        <w:ind w:left="0"/>
        <w:jc w:val="both"/>
      </w:pPr>
      <w:r>
        <w:rPr>
          <w:rFonts w:ascii="Times New Roman"/>
          <w:b w:val="false"/>
          <w:i w:val="false"/>
          <w:color w:val="000000"/>
          <w:sz w:val="28"/>
        </w:rPr>
        <w:t>
      ұсақ мал үшін- 2856 бас. * 0,1 га/бас= 285,6 га;</w:t>
      </w:r>
    </w:p>
    <w:bookmarkEnd w:id="500"/>
    <w:bookmarkStart w:name="z836" w:id="501"/>
    <w:p>
      <w:pPr>
        <w:spacing w:after="0"/>
        <w:ind w:left="0"/>
        <w:jc w:val="both"/>
      </w:pPr>
      <w:r>
        <w:rPr>
          <w:rFonts w:ascii="Times New Roman"/>
          <w:b w:val="false"/>
          <w:i w:val="false"/>
          <w:color w:val="000000"/>
          <w:sz w:val="28"/>
        </w:rPr>
        <w:t>
      жылқы үшін-171 бас * 1,0 га / ба.= 171,0 га.</w:t>
      </w:r>
    </w:p>
    <w:bookmarkEnd w:id="501"/>
    <w:bookmarkStart w:name="z837" w:id="502"/>
    <w:p>
      <w:pPr>
        <w:spacing w:after="0"/>
        <w:ind w:left="0"/>
        <w:jc w:val="both"/>
      </w:pPr>
      <w:r>
        <w:rPr>
          <w:rFonts w:ascii="Times New Roman"/>
          <w:b w:val="false"/>
          <w:i w:val="false"/>
          <w:color w:val="000000"/>
          <w:sz w:val="28"/>
        </w:rPr>
        <w:t>
      85+285,6+171=541*5=2708 га.</w:t>
      </w:r>
    </w:p>
    <w:bookmarkEnd w:id="502"/>
    <w:bookmarkStart w:name="z838" w:id="503"/>
    <w:p>
      <w:pPr>
        <w:spacing w:after="0"/>
        <w:ind w:left="0"/>
        <w:jc w:val="both"/>
      </w:pPr>
      <w:r>
        <w:rPr>
          <w:rFonts w:ascii="Times New Roman"/>
          <w:b w:val="false"/>
          <w:i w:val="false"/>
          <w:color w:val="000000"/>
          <w:sz w:val="28"/>
        </w:rPr>
        <w:t>
      Жайылым алқаптарының қалыптасқан қажеттілігін 2708 га көлемінде, келесі ЖШС мен шаруа қожалықтары жерлеріне жаю жоспарланады: Алимбаев К. – 893 га, Сарсембай Ж. – 344 га, Нуралиев Н. - 134,4 га, Джайкбаев Е. – 143 га, Аметбаев Ж. – 315 га, Самаков С. – 222 га, Шарғын Б. – 1069 га, Далбаев Б. - 85,4 га, Сугурбаев Г. – 591 га, Сырлыбаев К. – 1260 га, Ыбышев А. - 808 га, Естемесов Ж. – 1090 га, Токкожаев Д. - 1395 га, Шаргынов Д. – 15 га, Орынтай Б. – 1421 га, Семжанов Е. – 622 га, Рахымжанов Б. – 885 га, Аманбаев Б. – 457 га, Есимбеков Р. – 498 га, Кибеков М. – 772 га, Алиев М. – 669 га, Мулкеманов Ж. – 954 га, Далдаев М. - 5,5 га, Бексариев А. – 614 га, Айтенов К. – 144 га, Тлекметов Б. – 1259 га, Алиханов Д. - 73,5 га, Иманбаев Б.- 83,4 га, Сансызбаев Т. – 346 га, Чарабасова К. – 437 га, Айтенов М. – 371 га, Джабдыкбаев К. – 850 га, Маримов С. – 553 га, Ибышев С. – 942 га, Туешиев А. – 82 га, Согамбаев Ж. - 646,6 га, Аширова Г. – 535 га, Иманбаев Ш. – 355 га, Семетаев Б. – 881 га, Солтанбеков К. – 998 га, Казыгулов Ж. – 60 га, Шаргынов К. – 416 га, Жаманаков Ж. – 665 га, Татибеков И. – 131 га, Бейсенбаев Г. – 1180 га, Нусупбаев А. – 69 га, Демеуов Е. – 52 га, Халыков Д. – 105 га, Сейдалиева К. - 103,5 га, Нуртаев С. – 26 га, Акбаева К. – 326 га, Алпысбаев С. – 255 га, Бакаев С. – 390 га, Боржакаева Н. – 159 га, Ерменов Н. – 611 га, Нураков Б. – 15 га, Смагулов Б. – 938 га, Байбек Г. – 58 га. Барлығы 29378,3 га.</w:t>
      </w:r>
    </w:p>
    <w:bookmarkEnd w:id="503"/>
    <w:bookmarkStart w:name="z839" w:id="504"/>
    <w:p>
      <w:pPr>
        <w:spacing w:after="0"/>
        <w:ind w:left="0"/>
        <w:jc w:val="both"/>
      </w:pPr>
      <w:r>
        <w:rPr>
          <w:rFonts w:ascii="Times New Roman"/>
          <w:b w:val="false"/>
          <w:i w:val="false"/>
          <w:color w:val="000000"/>
          <w:sz w:val="28"/>
        </w:rPr>
        <w:t>
      Осы Жоспардың 5 – қосымшасына сәйкес, Қаракемер ауылдық округінің жергілікті халқының ауыл шаруашылығы жануарларының мал басын Қаракемер ауылдық округінің шалғайдағы 29570,1 га жайылымдарына ауыстыру есебінен жайылымдық жерлердің қалған қажеттілігін өтеу қажет.</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844" w:id="505"/>
    <w:p>
      <w:pPr>
        <w:spacing w:after="0"/>
        <w:ind w:left="0"/>
        <w:jc w:val="left"/>
      </w:pPr>
      <w:r>
        <w:rPr>
          <w:rFonts w:ascii="Times New Roman"/>
          <w:b/>
          <w:i w:val="false"/>
          <w:color w:val="000000"/>
        </w:rPr>
        <w:t xml:space="preserve"> Қаракемер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505"/>
    <w:bookmarkStart w:name="z845"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 w:id="507"/>
    <w:p>
      <w:pPr>
        <w:spacing w:after="0"/>
        <w:ind w:left="0"/>
        <w:jc w:val="both"/>
      </w:pPr>
      <w:r>
        <w:rPr>
          <w:rFonts w:ascii="Times New Roman"/>
          <w:b w:val="false"/>
          <w:i w:val="false"/>
          <w:color w:val="000000"/>
          <w:sz w:val="28"/>
        </w:rPr>
        <w:t>
      Шартты белгілер:</w:t>
      </w:r>
    </w:p>
    <w:bookmarkEnd w:id="507"/>
    <w:bookmarkStart w:name="z847"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 w:id="509"/>
    <w:p>
      <w:pPr>
        <w:spacing w:after="0"/>
        <w:ind w:left="0"/>
        <w:jc w:val="left"/>
      </w:pPr>
      <w:r>
        <w:rPr>
          <w:rFonts w:ascii="Times New Roman"/>
          <w:b/>
          <w:i w:val="false"/>
          <w:color w:val="000000"/>
        </w:rPr>
        <w:t xml:space="preserve"> Қаракемер ауылдық округі аумағындағы жер учаскелерінің меншік иелері тізімі</w:t>
      </w:r>
    </w:p>
    <w:bookmarkEnd w:id="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ы лқ 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Сарсембай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Джайкбаев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Самаков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Шарғын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Сугурбаев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Ыбышев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Естемесов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Токкожаев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Шаргынов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Орынтай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1 414, 5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Семжанов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Есимбеков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Кибеков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Мулкеманов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2 273, 3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Далдаев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Бексариев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Тлекметов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Чарабасова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Джабдыкбаев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Маримов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Ибышев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Туешиев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Согамбаев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Семетаев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Казыгулов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Шаргынов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Жаманаков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Татибеков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Акбаева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Боржакаева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29 378, 3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20 822, 1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33 647, 5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10 510, 7</w:t>
            </w:r>
          </w:p>
        </w:tc>
      </w:tr>
    </w:tbl>
    <w:bookmarkStart w:name="z850" w:id="510"/>
    <w:p>
      <w:pPr>
        <w:spacing w:after="0"/>
        <w:ind w:left="0"/>
        <w:jc w:val="left"/>
      </w:pPr>
      <w:r>
        <w:rPr>
          <w:rFonts w:ascii="Times New Roman"/>
          <w:b/>
          <w:i w:val="false"/>
          <w:color w:val="000000"/>
        </w:rPr>
        <w:t xml:space="preserve"> Қаракемер ауылдық округі бойынша </w:t>
      </w:r>
    </w:p>
    <w:bookmarkEnd w:id="510"/>
    <w:bookmarkStart w:name="z851" w:id="511"/>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Қаракемер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53" w:id="512"/>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- 2553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512"/>
    <w:bookmarkStart w:name="z854" w:id="513"/>
    <w:p>
      <w:pPr>
        <w:spacing w:after="0"/>
        <w:ind w:left="0"/>
        <w:jc w:val="left"/>
      </w:pPr>
      <w:r>
        <w:rPr>
          <w:rFonts w:ascii="Times New Roman"/>
          <w:b/>
          <w:i w:val="false"/>
          <w:color w:val="000000"/>
        </w:rPr>
        <w:t xml:space="preserve"> Қаракемер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14"/>
          <w:p>
            <w:pPr>
              <w:spacing w:after="20"/>
              <w:ind w:left="20"/>
              <w:jc w:val="both"/>
            </w:pPr>
            <w:r>
              <w:rPr>
                <w:rFonts w:ascii="Times New Roman"/>
                <w:b w:val="false"/>
                <w:i w:val="false"/>
                <w:color w:val="000000"/>
                <w:sz w:val="20"/>
              </w:rPr>
              <w:t>
Малдың болуы</w:t>
            </w:r>
          </w:p>
          <w:bookmarkEnd w:id="51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15"/>
          <w:p>
            <w:pPr>
              <w:spacing w:after="20"/>
              <w:ind w:left="20"/>
              <w:jc w:val="both"/>
            </w:pPr>
            <w:r>
              <w:rPr>
                <w:rFonts w:ascii="Times New Roman"/>
                <w:b w:val="false"/>
                <w:i w:val="false"/>
                <w:color w:val="000000"/>
                <w:sz w:val="20"/>
              </w:rPr>
              <w:t>
Жы</w:t>
            </w:r>
          </w:p>
          <w:bookmarkEnd w:id="515"/>
          <w:p>
            <w:pPr>
              <w:spacing w:after="20"/>
              <w:ind w:left="20"/>
              <w:jc w:val="both"/>
            </w:pPr>
            <w:r>
              <w:rPr>
                <w:rFonts w:ascii="Times New Roman"/>
                <w:b w:val="false"/>
                <w:i w:val="false"/>
                <w:color w:val="000000"/>
                <w:sz w:val="20"/>
              </w:rPr>
              <w:t>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48 521, 9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16"/>
          <w:p>
            <w:pPr>
              <w:spacing w:after="20"/>
              <w:ind w:left="20"/>
              <w:jc w:val="both"/>
            </w:pPr>
            <w:r>
              <w:rPr>
                <w:rFonts w:ascii="Times New Roman"/>
                <w:b w:val="false"/>
                <w:i w:val="false"/>
                <w:color w:val="000000"/>
                <w:sz w:val="20"/>
              </w:rPr>
              <w:t>
Алимбаев К. -400,3</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Аметбаев Ж. - 220,8</w:t>
            </w:r>
          </w:p>
          <w:p>
            <w:pPr>
              <w:spacing w:after="20"/>
              <w:ind w:left="20"/>
              <w:jc w:val="both"/>
            </w:pPr>
            <w:r>
              <w:rPr>
                <w:rFonts w:ascii="Times New Roman"/>
                <w:b w:val="false"/>
                <w:i w:val="false"/>
                <w:color w:val="000000"/>
                <w:sz w:val="20"/>
              </w:rPr>
              <w:t>
</w:t>
            </w:r>
            <w:r>
              <w:rPr>
                <w:rFonts w:ascii="Times New Roman"/>
                <w:b w:val="false"/>
                <w:i w:val="false"/>
                <w:color w:val="000000"/>
                <w:sz w:val="20"/>
              </w:rPr>
              <w:t>Самаков С. -172,4</w:t>
            </w:r>
          </w:p>
          <w:p>
            <w:pPr>
              <w:spacing w:after="20"/>
              <w:ind w:left="20"/>
              <w:jc w:val="both"/>
            </w:pPr>
            <w:r>
              <w:rPr>
                <w:rFonts w:ascii="Times New Roman"/>
                <w:b w:val="false"/>
                <w:i w:val="false"/>
                <w:color w:val="000000"/>
                <w:sz w:val="20"/>
              </w:rPr>
              <w:t>
</w:t>
            </w:r>
            <w:r>
              <w:rPr>
                <w:rFonts w:ascii="Times New Roman"/>
                <w:b w:val="false"/>
                <w:i w:val="false"/>
                <w:color w:val="000000"/>
                <w:sz w:val="20"/>
              </w:rPr>
              <w:t>Шарғын Б. -551,6</w:t>
            </w:r>
          </w:p>
          <w:p>
            <w:pPr>
              <w:spacing w:after="20"/>
              <w:ind w:left="20"/>
              <w:jc w:val="both"/>
            </w:pPr>
            <w:r>
              <w:rPr>
                <w:rFonts w:ascii="Times New Roman"/>
                <w:b w:val="false"/>
                <w:i w:val="false"/>
                <w:color w:val="000000"/>
                <w:sz w:val="20"/>
              </w:rPr>
              <w:t>
</w:t>
            </w:r>
            <w:r>
              <w:rPr>
                <w:rFonts w:ascii="Times New Roman"/>
                <w:b w:val="false"/>
                <w:i w:val="false"/>
                <w:color w:val="000000"/>
                <w:sz w:val="20"/>
              </w:rPr>
              <w:t>Далбаев Б. - 29</w:t>
            </w:r>
          </w:p>
          <w:p>
            <w:pPr>
              <w:spacing w:after="20"/>
              <w:ind w:left="20"/>
              <w:jc w:val="both"/>
            </w:pPr>
            <w:r>
              <w:rPr>
                <w:rFonts w:ascii="Times New Roman"/>
                <w:b w:val="false"/>
                <w:i w:val="false"/>
                <w:color w:val="000000"/>
                <w:sz w:val="20"/>
              </w:rPr>
              <w:t>
</w:t>
            </w:r>
            <w:r>
              <w:rPr>
                <w:rFonts w:ascii="Times New Roman"/>
                <w:b w:val="false"/>
                <w:i w:val="false"/>
                <w:color w:val="000000"/>
                <w:sz w:val="20"/>
              </w:rPr>
              <w:t>Сугурбаев Г. – 276,4</w:t>
            </w:r>
          </w:p>
          <w:p>
            <w:pPr>
              <w:spacing w:after="20"/>
              <w:ind w:left="20"/>
              <w:jc w:val="both"/>
            </w:pPr>
            <w:r>
              <w:rPr>
                <w:rFonts w:ascii="Times New Roman"/>
                <w:b w:val="false"/>
                <w:i w:val="false"/>
                <w:color w:val="000000"/>
                <w:sz w:val="20"/>
              </w:rPr>
              <w:t>
</w:t>
            </w:r>
            <w:r>
              <w:rPr>
                <w:rFonts w:ascii="Times New Roman"/>
                <w:b w:val="false"/>
                <w:i w:val="false"/>
                <w:color w:val="000000"/>
                <w:sz w:val="20"/>
              </w:rPr>
              <w:t>Сырлыбаев К. - 411,7</w:t>
            </w:r>
          </w:p>
          <w:p>
            <w:pPr>
              <w:spacing w:after="20"/>
              <w:ind w:left="20"/>
              <w:jc w:val="both"/>
            </w:pPr>
            <w:r>
              <w:rPr>
                <w:rFonts w:ascii="Times New Roman"/>
                <w:b w:val="false"/>
                <w:i w:val="false"/>
                <w:color w:val="000000"/>
                <w:sz w:val="20"/>
              </w:rPr>
              <w:t>
</w:t>
            </w:r>
            <w:r>
              <w:rPr>
                <w:rFonts w:ascii="Times New Roman"/>
                <w:b w:val="false"/>
                <w:i w:val="false"/>
                <w:color w:val="000000"/>
                <w:sz w:val="20"/>
              </w:rPr>
              <w:t>Токкожаев Д.- 1302</w:t>
            </w:r>
          </w:p>
          <w:p>
            <w:pPr>
              <w:spacing w:after="20"/>
              <w:ind w:left="20"/>
              <w:jc w:val="both"/>
            </w:pPr>
            <w:r>
              <w:rPr>
                <w:rFonts w:ascii="Times New Roman"/>
                <w:b w:val="false"/>
                <w:i w:val="false"/>
                <w:color w:val="000000"/>
                <w:sz w:val="20"/>
              </w:rPr>
              <w:t>
</w:t>
            </w:r>
            <w:r>
              <w:rPr>
                <w:rFonts w:ascii="Times New Roman"/>
                <w:b w:val="false"/>
                <w:i w:val="false"/>
                <w:color w:val="000000"/>
                <w:sz w:val="20"/>
              </w:rPr>
              <w:t>Шаргынов Д.- 15</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Орынтай Б.- 1414,5</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Семжанов Е.- 609</w:t>
            </w:r>
          </w:p>
          <w:p>
            <w:pPr>
              <w:spacing w:after="20"/>
              <w:ind w:left="20"/>
              <w:jc w:val="both"/>
            </w:pPr>
            <w:r>
              <w:rPr>
                <w:rFonts w:ascii="Times New Roman"/>
                <w:b w:val="false"/>
                <w:i w:val="false"/>
                <w:color w:val="000000"/>
                <w:sz w:val="20"/>
              </w:rPr>
              <w:t>
</w:t>
            </w:r>
            <w:r>
              <w:rPr>
                <w:rFonts w:ascii="Times New Roman"/>
                <w:b w:val="false"/>
                <w:i w:val="false"/>
                <w:color w:val="000000"/>
                <w:sz w:val="20"/>
              </w:rPr>
              <w:t>Алиев М.- 441,8</w:t>
            </w:r>
          </w:p>
          <w:p>
            <w:pPr>
              <w:spacing w:after="20"/>
              <w:ind w:left="20"/>
              <w:jc w:val="both"/>
            </w:pPr>
            <w:r>
              <w:rPr>
                <w:rFonts w:ascii="Times New Roman"/>
                <w:b w:val="false"/>
                <w:i w:val="false"/>
                <w:color w:val="000000"/>
                <w:sz w:val="20"/>
              </w:rPr>
              <w:t>
</w:t>
            </w:r>
            <w:r>
              <w:rPr>
                <w:rFonts w:ascii="Times New Roman"/>
                <w:b w:val="false"/>
                <w:i w:val="false"/>
                <w:color w:val="000000"/>
                <w:sz w:val="20"/>
              </w:rPr>
              <w:t>Тлекметов Б.- 493,3</w:t>
            </w:r>
          </w:p>
          <w:p>
            <w:pPr>
              <w:spacing w:after="20"/>
              <w:ind w:left="20"/>
              <w:jc w:val="both"/>
            </w:pPr>
            <w:r>
              <w:rPr>
                <w:rFonts w:ascii="Times New Roman"/>
                <w:b w:val="false"/>
                <w:i w:val="false"/>
                <w:color w:val="000000"/>
                <w:sz w:val="20"/>
              </w:rPr>
              <w:t>
</w:t>
            </w:r>
            <w:r>
              <w:rPr>
                <w:rFonts w:ascii="Times New Roman"/>
                <w:b w:val="false"/>
                <w:i w:val="false"/>
                <w:color w:val="000000"/>
                <w:sz w:val="20"/>
              </w:rPr>
              <w:t>Сансызбаев Т.- 240,6</w:t>
            </w:r>
          </w:p>
          <w:p>
            <w:pPr>
              <w:spacing w:after="20"/>
              <w:ind w:left="20"/>
              <w:jc w:val="both"/>
            </w:pPr>
            <w:r>
              <w:rPr>
                <w:rFonts w:ascii="Times New Roman"/>
                <w:b w:val="false"/>
                <w:i w:val="false"/>
                <w:color w:val="000000"/>
                <w:sz w:val="20"/>
              </w:rPr>
              <w:t>
</w:t>
            </w:r>
            <w:r>
              <w:rPr>
                <w:rFonts w:ascii="Times New Roman"/>
                <w:b w:val="false"/>
                <w:i w:val="false"/>
                <w:color w:val="000000"/>
                <w:sz w:val="20"/>
              </w:rPr>
              <w:t>Чарабасова К.- 368,8</w:t>
            </w:r>
          </w:p>
          <w:p>
            <w:pPr>
              <w:spacing w:after="20"/>
              <w:ind w:left="20"/>
              <w:jc w:val="both"/>
            </w:pPr>
            <w:r>
              <w:rPr>
                <w:rFonts w:ascii="Times New Roman"/>
                <w:b w:val="false"/>
                <w:i w:val="false"/>
                <w:color w:val="000000"/>
                <w:sz w:val="20"/>
              </w:rPr>
              <w:t>
</w:t>
            </w:r>
            <w:r>
              <w:rPr>
                <w:rFonts w:ascii="Times New Roman"/>
                <w:b w:val="false"/>
                <w:i w:val="false"/>
                <w:color w:val="000000"/>
                <w:sz w:val="20"/>
              </w:rPr>
              <w:t>Айтенов М.- 196,7</w:t>
            </w:r>
          </w:p>
          <w:p>
            <w:pPr>
              <w:spacing w:after="20"/>
              <w:ind w:left="20"/>
              <w:jc w:val="both"/>
            </w:pPr>
            <w:r>
              <w:rPr>
                <w:rFonts w:ascii="Times New Roman"/>
                <w:b w:val="false"/>
                <w:i w:val="false"/>
                <w:color w:val="000000"/>
                <w:sz w:val="20"/>
              </w:rPr>
              <w:t>
</w:t>
            </w:r>
            <w:r>
              <w:rPr>
                <w:rFonts w:ascii="Times New Roman"/>
                <w:b w:val="false"/>
                <w:i w:val="false"/>
                <w:color w:val="000000"/>
                <w:sz w:val="20"/>
              </w:rPr>
              <w:t>Джабдыкбаев К.- 661</w:t>
            </w:r>
          </w:p>
          <w:p>
            <w:pPr>
              <w:spacing w:after="20"/>
              <w:ind w:left="20"/>
              <w:jc w:val="both"/>
            </w:pPr>
            <w:r>
              <w:rPr>
                <w:rFonts w:ascii="Times New Roman"/>
                <w:b w:val="false"/>
                <w:i w:val="false"/>
                <w:color w:val="000000"/>
                <w:sz w:val="20"/>
              </w:rPr>
              <w:t>
</w:t>
            </w:r>
            <w:r>
              <w:rPr>
                <w:rFonts w:ascii="Times New Roman"/>
                <w:b w:val="false"/>
                <w:i w:val="false"/>
                <w:color w:val="000000"/>
                <w:sz w:val="20"/>
              </w:rPr>
              <w:t>Маримов С.- 553</w:t>
            </w:r>
          </w:p>
          <w:p>
            <w:pPr>
              <w:spacing w:after="20"/>
              <w:ind w:left="20"/>
              <w:jc w:val="both"/>
            </w:pPr>
            <w:r>
              <w:rPr>
                <w:rFonts w:ascii="Times New Roman"/>
                <w:b w:val="false"/>
                <w:i w:val="false"/>
                <w:color w:val="000000"/>
                <w:sz w:val="20"/>
              </w:rPr>
              <w:t>
</w:t>
            </w:r>
            <w:r>
              <w:rPr>
                <w:rFonts w:ascii="Times New Roman"/>
                <w:b w:val="false"/>
                <w:i w:val="false"/>
                <w:color w:val="000000"/>
                <w:sz w:val="20"/>
              </w:rPr>
              <w:t>Ибышев С.- 923,1</w:t>
            </w:r>
          </w:p>
          <w:p>
            <w:pPr>
              <w:spacing w:after="20"/>
              <w:ind w:left="20"/>
              <w:jc w:val="both"/>
            </w:pPr>
            <w:r>
              <w:rPr>
                <w:rFonts w:ascii="Times New Roman"/>
                <w:b w:val="false"/>
                <w:i w:val="false"/>
                <w:color w:val="000000"/>
                <w:sz w:val="20"/>
              </w:rPr>
              <w:t>
</w:t>
            </w:r>
            <w:r>
              <w:rPr>
                <w:rFonts w:ascii="Times New Roman"/>
                <w:b w:val="false"/>
                <w:i w:val="false"/>
                <w:color w:val="000000"/>
                <w:sz w:val="20"/>
              </w:rPr>
              <w:t>Семетаев Б.- 662,6</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Халыков Д.- 30,6</w:t>
            </w:r>
          </w:p>
          <w:p>
            <w:pPr>
              <w:spacing w:after="20"/>
              <w:ind w:left="20"/>
              <w:jc w:val="both"/>
            </w:pPr>
            <w:r>
              <w:rPr>
                <w:rFonts w:ascii="Times New Roman"/>
                <w:b w:val="false"/>
                <w:i w:val="false"/>
                <w:color w:val="000000"/>
                <w:sz w:val="20"/>
              </w:rPr>
              <w:t>
</w:t>
            </w:r>
            <w:r>
              <w:rPr>
                <w:rFonts w:ascii="Times New Roman"/>
                <w:b w:val="false"/>
                <w:i w:val="false"/>
                <w:color w:val="000000"/>
                <w:sz w:val="20"/>
              </w:rPr>
              <w:t>Сейдалиева К.- 103,5</w:t>
            </w:r>
          </w:p>
          <w:p>
            <w:pPr>
              <w:spacing w:after="20"/>
              <w:ind w:left="20"/>
              <w:jc w:val="both"/>
            </w:pPr>
            <w:r>
              <w:rPr>
                <w:rFonts w:ascii="Times New Roman"/>
                <w:b w:val="false"/>
                <w:i w:val="false"/>
                <w:color w:val="000000"/>
                <w:sz w:val="20"/>
              </w:rPr>
              <w:t>
</w:t>
            </w:r>
            <w:r>
              <w:rPr>
                <w:rFonts w:ascii="Times New Roman"/>
                <w:b w:val="false"/>
                <w:i w:val="false"/>
                <w:color w:val="000000"/>
                <w:sz w:val="20"/>
              </w:rPr>
              <w:t>Акбаева К.- 274</w:t>
            </w:r>
          </w:p>
          <w:p>
            <w:pPr>
              <w:spacing w:after="20"/>
              <w:ind w:left="20"/>
              <w:jc w:val="both"/>
            </w:pPr>
            <w:r>
              <w:rPr>
                <w:rFonts w:ascii="Times New Roman"/>
                <w:b w:val="false"/>
                <w:i w:val="false"/>
                <w:color w:val="000000"/>
                <w:sz w:val="20"/>
              </w:rPr>
              <w:t>
Боржакаева Н.- 159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19 407, 7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48 521, 9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Қаракемер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885" w:id="517"/>
    <w:p>
      <w:pPr>
        <w:spacing w:after="0"/>
        <w:ind w:left="0"/>
        <w:jc w:val="left"/>
      </w:pPr>
      <w:r>
        <w:rPr>
          <w:rFonts w:ascii="Times New Roman"/>
          <w:b/>
          <w:i w:val="false"/>
          <w:color w:val="000000"/>
        </w:rPr>
        <w:t xml:space="preserve"> Жайылым айналымдарының қолайлы схемалары</w:t>
      </w:r>
    </w:p>
    <w:bookmarkEnd w:id="517"/>
    <w:bookmarkStart w:name="z886" w:id="518"/>
    <w:p>
      <w:pPr>
        <w:spacing w:after="0"/>
        <w:ind w:left="0"/>
        <w:jc w:val="left"/>
      </w:pPr>
      <w:r>
        <w:rPr>
          <w:rFonts w:ascii="Times New Roman"/>
          <w:b/>
          <w:i w:val="false"/>
          <w:color w:val="000000"/>
        </w:rPr>
        <w:t xml:space="preserve"> Қаракемер ауылдық округі үшін қолайлы жайылым айналымдарының схемасы</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519"/>
          <w:p>
            <w:pPr>
              <w:spacing w:after="20"/>
              <w:ind w:left="20"/>
              <w:jc w:val="both"/>
            </w:pPr>
            <w:r>
              <w:rPr>
                <w:rFonts w:ascii="Times New Roman"/>
                <w:b w:val="false"/>
                <w:i w:val="false"/>
                <w:color w:val="000000"/>
                <w:sz w:val="20"/>
              </w:rPr>
              <w:t>
Демалушы қоршау</w:t>
            </w:r>
          </w:p>
          <w:bookmarkEnd w:id="5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888" w:id="52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Қаракемер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893" w:id="521"/>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521"/>
    <w:bookmarkStart w:name="z894"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5" w:id="523"/>
    <w:p>
      <w:pPr>
        <w:spacing w:after="0"/>
        <w:ind w:left="0"/>
        <w:jc w:val="both"/>
      </w:pPr>
      <w:r>
        <w:rPr>
          <w:rFonts w:ascii="Times New Roman"/>
          <w:b w:val="false"/>
          <w:i w:val="false"/>
          <w:color w:val="000000"/>
          <w:sz w:val="28"/>
        </w:rPr>
        <w:t>
      Шартты белгілер:</w:t>
      </w:r>
    </w:p>
    <w:bookmarkEnd w:id="523"/>
    <w:bookmarkStart w:name="z896"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Қаракемер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901" w:id="5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25"/>
    <w:bookmarkStart w:name="z902" w:id="52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526"/>
    <w:bookmarkStart w:name="z903" w:id="527"/>
    <w:p>
      <w:pPr>
        <w:spacing w:after="0"/>
        <w:ind w:left="0"/>
        <w:jc w:val="both"/>
      </w:pPr>
      <w:r>
        <w:rPr>
          <w:rFonts w:ascii="Times New Roman"/>
          <w:b w:val="false"/>
          <w:i w:val="false"/>
          <w:color w:val="000000"/>
          <w:sz w:val="28"/>
        </w:rPr>
        <w:t>
      Қаракемер ауылдық округінің аумағында суару немесе суландыру каналдары бар.</w:t>
      </w:r>
    </w:p>
    <w:bookmarkEnd w:id="527"/>
    <w:bookmarkStart w:name="z904"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 w:id="529"/>
    <w:p>
      <w:pPr>
        <w:spacing w:after="0"/>
        <w:ind w:left="0"/>
        <w:jc w:val="left"/>
      </w:pPr>
      <w:r>
        <w:rPr>
          <w:rFonts w:ascii="Times New Roman"/>
          <w:b/>
          <w:i w:val="false"/>
          <w:color w:val="000000"/>
        </w:rPr>
        <w:t xml:space="preserve"> Қаракемер ауылдық округі</w:t>
      </w:r>
    </w:p>
    <w:bookmarkEnd w:id="529"/>
    <w:bookmarkStart w:name="z906"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7" w:id="531"/>
    <w:p>
      <w:pPr>
        <w:spacing w:after="0"/>
        <w:ind w:left="0"/>
        <w:jc w:val="both"/>
      </w:pPr>
      <w:r>
        <w:rPr>
          <w:rFonts w:ascii="Times New Roman"/>
          <w:b w:val="false"/>
          <w:i w:val="false"/>
          <w:color w:val="000000"/>
          <w:sz w:val="28"/>
        </w:rPr>
        <w:t>
      Шартты белгілер:</w:t>
      </w:r>
    </w:p>
    <w:bookmarkEnd w:id="531"/>
    <w:bookmarkStart w:name="z908"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Қаракемер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913" w:id="533"/>
    <w:p>
      <w:pPr>
        <w:spacing w:after="0"/>
        <w:ind w:left="0"/>
        <w:jc w:val="left"/>
      </w:pPr>
      <w:r>
        <w:rPr>
          <w:rFonts w:ascii="Times New Roman"/>
          <w:b/>
          <w:i w:val="false"/>
          <w:color w:val="000000"/>
        </w:rPr>
        <w:t xml:space="preserve"> Қаракемер ауылдық округі 29570,1 га</w:t>
      </w:r>
    </w:p>
    <w:bookmarkEnd w:id="533"/>
    <w:bookmarkStart w:name="z914"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5" w:id="535"/>
    <w:p>
      <w:pPr>
        <w:spacing w:after="0"/>
        <w:ind w:left="0"/>
        <w:jc w:val="both"/>
      </w:pPr>
      <w:r>
        <w:rPr>
          <w:rFonts w:ascii="Times New Roman"/>
          <w:b w:val="false"/>
          <w:i w:val="false"/>
          <w:color w:val="000000"/>
          <w:sz w:val="28"/>
        </w:rPr>
        <w:t>
      Шартты белгілер:</w:t>
      </w:r>
    </w:p>
    <w:bookmarkEnd w:id="535"/>
    <w:bookmarkStart w:name="z916"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Қаракемер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921" w:id="53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922" w:id="538"/>
    <w:p>
      <w:pPr>
        <w:spacing w:after="0"/>
        <w:ind w:left="0"/>
        <w:jc w:val="both"/>
      </w:pPr>
      <w:r>
        <w:rPr>
          <w:rFonts w:ascii="Times New Roman"/>
          <w:b w:val="false"/>
          <w:i w:val="false"/>
          <w:color w:val="000000"/>
          <w:sz w:val="28"/>
        </w:rPr>
        <w:t>
      Ескерту: аббревиатуралардың толық жазылуы:</w:t>
      </w:r>
    </w:p>
    <w:bookmarkEnd w:id="538"/>
    <w:bookmarkStart w:name="z923" w:id="539"/>
    <w:p>
      <w:pPr>
        <w:spacing w:after="0"/>
        <w:ind w:left="0"/>
        <w:jc w:val="both"/>
      </w:pPr>
      <w:r>
        <w:rPr>
          <w:rFonts w:ascii="Times New Roman"/>
          <w:b w:val="false"/>
          <w:i w:val="false"/>
          <w:color w:val="000000"/>
          <w:sz w:val="28"/>
        </w:rPr>
        <w:t>
      КЖМ – көктемгі-жазғы маусым;</w:t>
      </w:r>
    </w:p>
    <w:bookmarkEnd w:id="539"/>
    <w:bookmarkStart w:name="z924" w:id="540"/>
    <w:p>
      <w:pPr>
        <w:spacing w:after="0"/>
        <w:ind w:left="0"/>
        <w:jc w:val="both"/>
      </w:pPr>
      <w:r>
        <w:rPr>
          <w:rFonts w:ascii="Times New Roman"/>
          <w:b w:val="false"/>
          <w:i w:val="false"/>
          <w:color w:val="000000"/>
          <w:sz w:val="28"/>
        </w:rPr>
        <w:t>
      ЖКМ – жазғы-күзгі маусым;</w:t>
      </w:r>
    </w:p>
    <w:bookmarkEnd w:id="540"/>
    <w:bookmarkStart w:name="z925" w:id="541"/>
    <w:p>
      <w:pPr>
        <w:spacing w:after="0"/>
        <w:ind w:left="0"/>
        <w:jc w:val="both"/>
      </w:pPr>
      <w:r>
        <w:rPr>
          <w:rFonts w:ascii="Times New Roman"/>
          <w:b w:val="false"/>
          <w:i w:val="false"/>
          <w:color w:val="000000"/>
          <w:sz w:val="28"/>
        </w:rPr>
        <w:t>
      ЖМ – жазғы маусым;</w:t>
      </w:r>
    </w:p>
    <w:bookmarkEnd w:id="541"/>
    <w:bookmarkStart w:name="z926" w:id="542"/>
    <w:p>
      <w:pPr>
        <w:spacing w:after="0"/>
        <w:ind w:left="0"/>
        <w:jc w:val="both"/>
      </w:pPr>
      <w:r>
        <w:rPr>
          <w:rFonts w:ascii="Times New Roman"/>
          <w:b w:val="false"/>
          <w:i w:val="false"/>
          <w:color w:val="000000"/>
          <w:sz w:val="28"/>
        </w:rPr>
        <w:t>
      ДҚ – демалушы қоршау</w:t>
      </w:r>
    </w:p>
    <w:bookmarkEnd w:id="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930" w:id="543"/>
    <w:p>
      <w:pPr>
        <w:spacing w:after="0"/>
        <w:ind w:left="0"/>
        <w:jc w:val="left"/>
      </w:pPr>
      <w:r>
        <w:rPr>
          <w:rFonts w:ascii="Times New Roman"/>
          <w:b/>
          <w:i w:val="false"/>
          <w:color w:val="000000"/>
        </w:rPr>
        <w:t xml:space="preserve"> Қарасай ауылдық округінде жайылымдарды басқару және оларды пайдалану жөніндегі 2022-2024 жылдарға арналған Жоспар</w:t>
      </w:r>
    </w:p>
    <w:bookmarkEnd w:id="543"/>
    <w:bookmarkStart w:name="z931" w:id="544"/>
    <w:p>
      <w:pPr>
        <w:spacing w:after="0"/>
        <w:ind w:left="0"/>
        <w:jc w:val="both"/>
      </w:pPr>
      <w:r>
        <w:rPr>
          <w:rFonts w:ascii="Times New Roman"/>
          <w:b w:val="false"/>
          <w:i w:val="false"/>
          <w:color w:val="000000"/>
          <w:sz w:val="28"/>
        </w:rPr>
        <w:t>
      Осы Қарасай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544"/>
    <w:bookmarkStart w:name="z932" w:id="54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45"/>
    <w:bookmarkStart w:name="z933" w:id="546"/>
    <w:p>
      <w:pPr>
        <w:spacing w:after="0"/>
        <w:ind w:left="0"/>
        <w:jc w:val="both"/>
      </w:pPr>
      <w:r>
        <w:rPr>
          <w:rFonts w:ascii="Times New Roman"/>
          <w:b w:val="false"/>
          <w:i w:val="false"/>
          <w:color w:val="000000"/>
          <w:sz w:val="28"/>
        </w:rPr>
        <w:t>
      Жоспар құрамында:</w:t>
      </w:r>
    </w:p>
    <w:bookmarkEnd w:id="546"/>
    <w:bookmarkStart w:name="z934" w:id="547"/>
    <w:p>
      <w:pPr>
        <w:spacing w:after="0"/>
        <w:ind w:left="0"/>
        <w:jc w:val="both"/>
      </w:pPr>
      <w:r>
        <w:rPr>
          <w:rFonts w:ascii="Times New Roman"/>
          <w:b w:val="false"/>
          <w:i w:val="false"/>
          <w:color w:val="000000"/>
          <w:sz w:val="28"/>
        </w:rPr>
        <w:t>
      1) Құқық белгілейтін құжаттар негізінде Қарасай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547"/>
    <w:bookmarkStart w:name="z935" w:id="548"/>
    <w:p>
      <w:pPr>
        <w:spacing w:after="0"/>
        <w:ind w:left="0"/>
        <w:jc w:val="both"/>
      </w:pPr>
      <w:r>
        <w:rPr>
          <w:rFonts w:ascii="Times New Roman"/>
          <w:b w:val="false"/>
          <w:i w:val="false"/>
          <w:color w:val="000000"/>
          <w:sz w:val="28"/>
        </w:rPr>
        <w:t>
      2) жайылым айналымдарының қолайлы схемалары (2-қосымша);</w:t>
      </w:r>
    </w:p>
    <w:bookmarkEnd w:id="548"/>
    <w:bookmarkStart w:name="z936" w:id="54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549"/>
    <w:bookmarkStart w:name="z937" w:id="55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550"/>
    <w:bookmarkStart w:name="z938" w:id="551"/>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551"/>
    <w:bookmarkStart w:name="z939" w:id="552"/>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552"/>
    <w:bookmarkStart w:name="z940" w:id="553"/>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553"/>
    <w:bookmarkStart w:name="z941" w:id="55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554"/>
    <w:bookmarkStart w:name="z942" w:id="555"/>
    <w:p>
      <w:pPr>
        <w:spacing w:after="0"/>
        <w:ind w:left="0"/>
        <w:jc w:val="both"/>
      </w:pPr>
      <w:r>
        <w:rPr>
          <w:rFonts w:ascii="Times New Roman"/>
          <w:b w:val="false"/>
          <w:i w:val="false"/>
          <w:color w:val="000000"/>
          <w:sz w:val="28"/>
        </w:rPr>
        <w:t>
      Әкімшілік-аумақтық бөлініс бойынша Қарасай ауылдық округінде 2 ауылдық елді мекен бар.</w:t>
      </w:r>
    </w:p>
    <w:bookmarkEnd w:id="555"/>
    <w:bookmarkStart w:name="z943" w:id="556"/>
    <w:p>
      <w:pPr>
        <w:spacing w:after="0"/>
        <w:ind w:left="0"/>
        <w:jc w:val="both"/>
      </w:pPr>
      <w:r>
        <w:rPr>
          <w:rFonts w:ascii="Times New Roman"/>
          <w:b w:val="false"/>
          <w:i w:val="false"/>
          <w:color w:val="000000"/>
          <w:sz w:val="28"/>
        </w:rPr>
        <w:t>
      Қарасай ауылдық округі аумағының жалпы көлемі 23298,8 га, оның ішінде егістік – 2855,1 га, жайылым жерлері – 17634,2 га.</w:t>
      </w:r>
    </w:p>
    <w:bookmarkEnd w:id="556"/>
    <w:bookmarkStart w:name="z944" w:id="557"/>
    <w:p>
      <w:pPr>
        <w:spacing w:after="0"/>
        <w:ind w:left="0"/>
        <w:jc w:val="both"/>
      </w:pPr>
      <w:r>
        <w:rPr>
          <w:rFonts w:ascii="Times New Roman"/>
          <w:b w:val="false"/>
          <w:i w:val="false"/>
          <w:color w:val="000000"/>
          <w:sz w:val="28"/>
        </w:rPr>
        <w:t>
      Жер санаттары бойынша:</w:t>
      </w:r>
    </w:p>
    <w:bookmarkEnd w:id="557"/>
    <w:bookmarkStart w:name="z945" w:id="558"/>
    <w:p>
      <w:pPr>
        <w:spacing w:after="0"/>
        <w:ind w:left="0"/>
        <w:jc w:val="both"/>
      </w:pPr>
      <w:r>
        <w:rPr>
          <w:rFonts w:ascii="Times New Roman"/>
          <w:b w:val="false"/>
          <w:i w:val="false"/>
          <w:color w:val="000000"/>
          <w:sz w:val="28"/>
        </w:rPr>
        <w:t>
      ауыл шаруашылығы мақсатындағы жерлер – 15174,5 га;</w:t>
      </w:r>
    </w:p>
    <w:bookmarkEnd w:id="558"/>
    <w:bookmarkStart w:name="z946" w:id="559"/>
    <w:p>
      <w:pPr>
        <w:spacing w:after="0"/>
        <w:ind w:left="0"/>
        <w:jc w:val="both"/>
      </w:pPr>
      <w:r>
        <w:rPr>
          <w:rFonts w:ascii="Times New Roman"/>
          <w:b w:val="false"/>
          <w:i w:val="false"/>
          <w:color w:val="000000"/>
          <w:sz w:val="28"/>
        </w:rPr>
        <w:t>
      елді мекендердің жері - 3468,0 га;</w:t>
      </w:r>
    </w:p>
    <w:bookmarkEnd w:id="559"/>
    <w:bookmarkStart w:name="z947" w:id="56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- 313,7 га;</w:t>
      </w:r>
    </w:p>
    <w:bookmarkEnd w:id="560"/>
    <w:bookmarkStart w:name="z948" w:id="561"/>
    <w:p>
      <w:pPr>
        <w:spacing w:after="0"/>
        <w:ind w:left="0"/>
        <w:jc w:val="both"/>
      </w:pPr>
      <w:r>
        <w:rPr>
          <w:rFonts w:ascii="Times New Roman"/>
          <w:b w:val="false"/>
          <w:i w:val="false"/>
          <w:color w:val="000000"/>
          <w:sz w:val="28"/>
        </w:rPr>
        <w:t>
      қордағы жерлер -1941 га.</w:t>
      </w:r>
    </w:p>
    <w:bookmarkEnd w:id="561"/>
    <w:bookmarkStart w:name="z949" w:id="562"/>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562"/>
    <w:bookmarkStart w:name="z950" w:id="563"/>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563"/>
    <w:bookmarkStart w:name="z951" w:id="564"/>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Іле Алатау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564"/>
    <w:bookmarkStart w:name="z952" w:id="565"/>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565"/>
    <w:bookmarkStart w:name="z953" w:id="566"/>
    <w:p>
      <w:pPr>
        <w:spacing w:after="0"/>
        <w:ind w:left="0"/>
        <w:jc w:val="both"/>
      </w:pPr>
      <w:r>
        <w:rPr>
          <w:rFonts w:ascii="Times New Roman"/>
          <w:b w:val="false"/>
          <w:i w:val="false"/>
          <w:color w:val="000000"/>
          <w:sz w:val="28"/>
        </w:rPr>
        <w:t>
      Жауын-шашынның орташа мөлшері 300 мм-ден төмен.</w:t>
      </w:r>
    </w:p>
    <w:bookmarkEnd w:id="566"/>
    <w:bookmarkStart w:name="z954" w:id="567"/>
    <w:p>
      <w:pPr>
        <w:spacing w:after="0"/>
        <w:ind w:left="0"/>
        <w:jc w:val="both"/>
      </w:pPr>
      <w:r>
        <w:rPr>
          <w:rFonts w:ascii="Times New Roman"/>
          <w:b w:val="false"/>
          <w:i w:val="false"/>
          <w:color w:val="000000"/>
          <w:sz w:val="28"/>
        </w:rPr>
        <w:t>
      2022 жылдың 1 шілдесіне Қарасай ауылдық округінде (халықтың жеке ауласы және ЖШС, ШҚ) ірі қара 4598 бас, оның ішінде 2209 бас аналық мал, 16530 бас ұсақ мал, 1987 бас жылқы бар.</w:t>
      </w:r>
    </w:p>
    <w:bookmarkEnd w:id="567"/>
    <w:bookmarkStart w:name="z955" w:id="568"/>
    <w:p>
      <w:pPr>
        <w:spacing w:after="0"/>
        <w:ind w:left="0"/>
        <w:jc w:val="both"/>
      </w:pPr>
      <w:r>
        <w:rPr>
          <w:rFonts w:ascii="Times New Roman"/>
          <w:b w:val="false"/>
          <w:i w:val="false"/>
          <w:color w:val="000000"/>
          <w:sz w:val="28"/>
        </w:rPr>
        <w:t>
      Жайылым көлемі 17634,2 га құрайды.</w:t>
      </w:r>
    </w:p>
    <w:bookmarkEnd w:id="568"/>
    <w:bookmarkStart w:name="z956" w:id="569"/>
    <w:p>
      <w:pPr>
        <w:spacing w:after="0"/>
        <w:ind w:left="0"/>
        <w:jc w:val="both"/>
      </w:pPr>
      <w:r>
        <w:rPr>
          <w:rFonts w:ascii="Times New Roman"/>
          <w:b w:val="false"/>
          <w:i w:val="false"/>
          <w:color w:val="000000"/>
          <w:sz w:val="28"/>
        </w:rPr>
        <w:t>
      ЖШС, шаруа және фермер қожалықтарының жайылым алаңы 13988,2 гектарды құрайды.</w:t>
      </w:r>
    </w:p>
    <w:bookmarkEnd w:id="569"/>
    <w:bookmarkStart w:name="z957" w:id="570"/>
    <w:p>
      <w:pPr>
        <w:spacing w:after="0"/>
        <w:ind w:left="0"/>
        <w:jc w:val="both"/>
      </w:pPr>
      <w:r>
        <w:rPr>
          <w:rFonts w:ascii="Times New Roman"/>
          <w:b w:val="false"/>
          <w:i w:val="false"/>
          <w:color w:val="000000"/>
          <w:sz w:val="28"/>
        </w:rPr>
        <w:t>
      Қарасай ауылдық округі бойынша ауыл шаруашылығы малдарын қамтамасыз ету үшін барлығы 13988,2 га жайылымдық жерлер бар. Елді мекен шегінде 3056,0 га жайылым бар.</w:t>
      </w:r>
    </w:p>
    <w:bookmarkEnd w:id="570"/>
    <w:bookmarkStart w:name="z958" w:id="571"/>
    <w:p>
      <w:pPr>
        <w:spacing w:after="0"/>
        <w:ind w:left="0"/>
        <w:jc w:val="both"/>
      </w:pPr>
      <w:r>
        <w:rPr>
          <w:rFonts w:ascii="Times New Roman"/>
          <w:b w:val="false"/>
          <w:i w:val="false"/>
          <w:color w:val="000000"/>
          <w:sz w:val="28"/>
        </w:rPr>
        <w:t>
      Қарасай ауылдық округінде мал айдауға арналған сервитуттар орнатылмаған.</w:t>
      </w:r>
    </w:p>
    <w:bookmarkEnd w:id="571"/>
    <w:bookmarkStart w:name="z959" w:id="572"/>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(Қарасай ауылдық округі) ауыл шаруашылығы жануарларының аналық (сауын) мал басын ұстау бойынша 3056,0 га көлемінде, жүктеме нормасы 5,0 га/бас болғанда қажеттілік 9670 га құрайды. Жайылымдық жерлердің қалыптасқан қажеттілігін Мемлекет мұқтажы үшін жерлерді сатып алу есебінен толықтыру қажет.</w:t>
      </w:r>
    </w:p>
    <w:bookmarkEnd w:id="572"/>
    <w:bookmarkStart w:name="z960" w:id="57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9670 га, ІҚМ басына жүктеме нормасы 1,0 га / бас болғанда, ұсақ мал – 0,1 га / бас, жылқы –1,0 га/ бас.</w:t>
      </w:r>
    </w:p>
    <w:bookmarkEnd w:id="573"/>
    <w:bookmarkStart w:name="z961" w:id="574"/>
    <w:p>
      <w:pPr>
        <w:spacing w:after="0"/>
        <w:ind w:left="0"/>
        <w:jc w:val="both"/>
      </w:pPr>
      <w:r>
        <w:rPr>
          <w:rFonts w:ascii="Times New Roman"/>
          <w:b w:val="false"/>
          <w:i w:val="false"/>
          <w:color w:val="000000"/>
          <w:sz w:val="28"/>
        </w:rPr>
        <w:t>
      Қажеттілік:</w:t>
      </w:r>
    </w:p>
    <w:bookmarkEnd w:id="574"/>
    <w:bookmarkStart w:name="z962" w:id="575"/>
    <w:p>
      <w:pPr>
        <w:spacing w:after="0"/>
        <w:ind w:left="0"/>
        <w:jc w:val="both"/>
      </w:pPr>
      <w:r>
        <w:rPr>
          <w:rFonts w:ascii="Times New Roman"/>
          <w:b w:val="false"/>
          <w:i w:val="false"/>
          <w:color w:val="000000"/>
          <w:sz w:val="28"/>
        </w:rPr>
        <w:t>
      ІҚМ үшін-1294 бас * 1,0 га/бас=1294 га;</w:t>
      </w:r>
    </w:p>
    <w:bookmarkEnd w:id="575"/>
    <w:bookmarkStart w:name="z963" w:id="576"/>
    <w:p>
      <w:pPr>
        <w:spacing w:after="0"/>
        <w:ind w:left="0"/>
        <w:jc w:val="both"/>
      </w:pPr>
      <w:r>
        <w:rPr>
          <w:rFonts w:ascii="Times New Roman"/>
          <w:b w:val="false"/>
          <w:i w:val="false"/>
          <w:color w:val="000000"/>
          <w:sz w:val="28"/>
        </w:rPr>
        <w:t>
      ұсақ мал үшін-6400 бас* 0,1 га/бас= 640,0 га;</w:t>
      </w:r>
    </w:p>
    <w:bookmarkEnd w:id="576"/>
    <w:bookmarkStart w:name="z964" w:id="577"/>
    <w:p>
      <w:pPr>
        <w:spacing w:after="0"/>
        <w:ind w:left="0"/>
        <w:jc w:val="both"/>
      </w:pPr>
      <w:r>
        <w:rPr>
          <w:rFonts w:ascii="Times New Roman"/>
          <w:b w:val="false"/>
          <w:i w:val="false"/>
          <w:color w:val="000000"/>
          <w:sz w:val="28"/>
        </w:rPr>
        <w:t>
      1294+640,0 = 1934*5= 9670 га.</w:t>
      </w:r>
    </w:p>
    <w:bookmarkEnd w:id="577"/>
    <w:bookmarkStart w:name="z965" w:id="578"/>
    <w:p>
      <w:pPr>
        <w:spacing w:after="0"/>
        <w:ind w:left="0"/>
        <w:jc w:val="both"/>
      </w:pPr>
      <w:r>
        <w:rPr>
          <w:rFonts w:ascii="Times New Roman"/>
          <w:b w:val="false"/>
          <w:i w:val="false"/>
          <w:color w:val="000000"/>
          <w:sz w:val="28"/>
        </w:rPr>
        <w:t>
      Жайылым алқаптарының қалыптасқан қажеттілігін 9670 га көлемінде, келесі ЖШС мен шаруа қожалықтары жерлеріне жаю жоспарланады: Абдраимов Б. – 184 га, Абилова Д. – 94 га, Алиев Г. – 236 га, Алиев М. – 207 га, Аманов Т. – 136 га, Аскаров Б. - 219,2 га, Атабаев Н. – 162 га, Атагельдинов Ж. – 230 га, Ашимбеков Ж. – 157 га, Аяп Г. – 40 га, Байтасов Ө. – 42 га, Байтасова Н. – 2 га, Бекайдаров К. – 104 га, Белгожаев Н. – 67 га, Валиев С. – 178 га, Гусейнов Б. – 236 га, Даурембекова К. - 381,5 га, Дауренбаев Б. – 383 га, Дургалов Н. - 84,2 га, Елемесов Е. - 45,22 га, Елемесов У. – 347 га, Жаманбасов О. – 150 га, Жилкибеков А. - 566,93 га, Жилкибекова А. – 320 га, Джирембаев Ж. - 566,6 га, Журумбаев Б. – 312 га, Исаев Б. – 118 га, Исаев С. – 71 га, Искендеров М. – 81 га, Канатаев А.- 133 га, Кожантаева Б. - 48,9 га, Кудайбергенов Б. – 10 га, Майлыбай Р. – 158 га, Алиев У. - 220,22 га, Момбеков О. - 36,7 га, Сатылганов И. - 535,6 га, Онгарбаев Е. – 69 га, Ораздыбаев К. – 159 га, Пицевич Г. – 263 га, Сексенбаев Н. - 87,2 га, Сулеев М. – 115 га, Сулейманов А. - 272 г, Султангазиев Ж. - 21,02 га, Сураубаев Б. - 89,9 га, Тайбеков Б. – 125 га, Тойгулов Е. – 62 га, Туганбаев А. – 1 га, Умбетбаев А. – 296 га, Утеулинов Б. – 161 га, Утеулинов Н. – 196 га, Уткин С. – 100 га, Чукеева С. – 248 га, Сыргабаев Б. - 76,32 га, Валиев А. – 2 га, Шалбаев М. - 98 га, Аскаров Б. – 235 га, Бактыгулов О. – 118 га, Билибаев Б. – 29 га, Боранбаев А. – 300 га, Досболов К. – 30 га, Есжанова Н. – 13 га, Етекбаев М. – 88 га, Жетигенова С. - 618,2 га, Искаков Т. – 231 га, Караев Е. – 513 га, Келимбаев Ж. – 127 га, Манапбаев Т. – 134 га, Нартбаев С. – 170 га, Сулейманов Б. - 49,6 га, Сулейманов М. - 43,55 га, Утегенов Е. – 136 га, Чалтыкенов Д. – 449 га, Канаев А. - 33,44 га, Сурабжанов К. – 230 га, Дюсебаев Н. – 20 га. Барлығы 12872,3 га.</w:t>
      </w:r>
    </w:p>
    <w:bookmarkEnd w:id="578"/>
    <w:bookmarkStart w:name="z966" w:id="579"/>
    <w:p>
      <w:pPr>
        <w:spacing w:after="0"/>
        <w:ind w:left="0"/>
        <w:jc w:val="both"/>
      </w:pPr>
      <w:r>
        <w:rPr>
          <w:rFonts w:ascii="Times New Roman"/>
          <w:b w:val="false"/>
          <w:i w:val="false"/>
          <w:color w:val="000000"/>
          <w:sz w:val="28"/>
        </w:rPr>
        <w:t>
      Осы Жоспардың 5 – қосымшасына сәйкес, Қарасай ауылдық округінің жергілікті халқының ауыл шаруашылығы жануарларының мал басын Қарасай ауылдық округінің шалғайдағы жайылымдарына ауыстыру есебінен 17634 га жайылымдық жерлердің қалған қажеттілігін өтеу қажет.</w:t>
      </w:r>
    </w:p>
    <w:bookmarkEnd w:id="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971" w:id="580"/>
    <w:p>
      <w:pPr>
        <w:spacing w:after="0"/>
        <w:ind w:left="0"/>
        <w:jc w:val="left"/>
      </w:pPr>
      <w:r>
        <w:rPr>
          <w:rFonts w:ascii="Times New Roman"/>
          <w:b/>
          <w:i w:val="false"/>
          <w:color w:val="000000"/>
        </w:rPr>
        <w:t xml:space="preserve"> Қарасай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580"/>
    <w:bookmarkStart w:name="z972"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3" w:id="582"/>
    <w:p>
      <w:pPr>
        <w:spacing w:after="0"/>
        <w:ind w:left="0"/>
        <w:jc w:val="both"/>
      </w:pPr>
      <w:r>
        <w:rPr>
          <w:rFonts w:ascii="Times New Roman"/>
          <w:b w:val="false"/>
          <w:i w:val="false"/>
          <w:color w:val="000000"/>
          <w:sz w:val="28"/>
        </w:rPr>
        <w:t>
      Шартты белгілер:</w:t>
      </w:r>
    </w:p>
    <w:bookmarkEnd w:id="582"/>
    <w:bookmarkStart w:name="z974"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5" w:id="584"/>
    <w:p>
      <w:pPr>
        <w:spacing w:after="0"/>
        <w:ind w:left="0"/>
        <w:jc w:val="left"/>
      </w:pPr>
      <w:r>
        <w:rPr>
          <w:rFonts w:ascii="Times New Roman"/>
          <w:b/>
          <w:i w:val="false"/>
          <w:color w:val="000000"/>
        </w:rPr>
        <w:t xml:space="preserve"> Қарасай ауылдық округі аумағындағы жер учаскелерінің меншік иелері тізімі</w:t>
      </w:r>
    </w:p>
    <w:bookmarkEnd w:id="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Абдраимов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Атагельдинов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Ашимбеков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Ө.</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Бекайдаров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Белгожаев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Даурембекова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Дургалов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Жаманбасов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Жилкибеков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Жилкибекова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Джирембаев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Журумбаев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Искендеров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Кожантаева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Майлыбай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Момбеков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Сатылганов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Ораздыбаев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Пицевич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Сураубаев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Тойгулов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Уткин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Чукеева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Бактыгулов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Билибаев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Жетигенова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Келимбаев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Чалтыкенов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585"/>
          <w:p>
            <w:pPr>
              <w:spacing w:after="20"/>
              <w:ind w:left="20"/>
              <w:jc w:val="both"/>
            </w:pPr>
            <w:r>
              <w:rPr>
                <w:rFonts w:ascii="Times New Roman"/>
                <w:b w:val="false"/>
                <w:i w:val="false"/>
                <w:color w:val="000000"/>
                <w:sz w:val="20"/>
              </w:rPr>
              <w:t>
33,44</w:t>
            </w:r>
          </w:p>
          <w:bookmarkEnd w:id="585"/>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Сурабжанов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12872, 3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4 314,8</w:t>
            </w:r>
          </w:p>
        </w:tc>
      </w:tr>
    </w:tbl>
    <w:bookmarkStart w:name="z978" w:id="586"/>
    <w:p>
      <w:pPr>
        <w:spacing w:after="0"/>
        <w:ind w:left="0"/>
        <w:jc w:val="left"/>
      </w:pPr>
      <w:r>
        <w:rPr>
          <w:rFonts w:ascii="Times New Roman"/>
          <w:b/>
          <w:i w:val="false"/>
          <w:color w:val="000000"/>
        </w:rPr>
        <w:t xml:space="preserve"> Қарасай ауылдық округі бойынша</w:t>
      </w:r>
    </w:p>
    <w:bookmarkEnd w:id="586"/>
    <w:bookmarkStart w:name="z979" w:id="587"/>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1" w:id="588"/>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санын -7989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588"/>
    <w:bookmarkStart w:name="z982" w:id="589"/>
    <w:p>
      <w:pPr>
        <w:spacing w:after="0"/>
        <w:ind w:left="0"/>
        <w:jc w:val="left"/>
      </w:pPr>
      <w:r>
        <w:rPr>
          <w:rFonts w:ascii="Times New Roman"/>
          <w:b/>
          <w:i w:val="false"/>
          <w:color w:val="000000"/>
        </w:rPr>
        <w:t xml:space="preserve"> Қарасай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590"/>
          <w:p>
            <w:pPr>
              <w:spacing w:after="20"/>
              <w:ind w:left="20"/>
              <w:jc w:val="both"/>
            </w:pPr>
            <w:r>
              <w:rPr>
                <w:rFonts w:ascii="Times New Roman"/>
                <w:b w:val="false"/>
                <w:i w:val="false"/>
                <w:color w:val="000000"/>
                <w:sz w:val="20"/>
              </w:rPr>
              <w:t>
Малдың болуы</w:t>
            </w:r>
          </w:p>
          <w:bookmarkEnd w:id="590"/>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591"/>
          <w:p>
            <w:pPr>
              <w:spacing w:after="20"/>
              <w:ind w:left="20"/>
              <w:jc w:val="both"/>
            </w:pPr>
            <w:r>
              <w:rPr>
                <w:rFonts w:ascii="Times New Roman"/>
                <w:b w:val="false"/>
                <w:i w:val="false"/>
                <w:color w:val="000000"/>
                <w:sz w:val="20"/>
              </w:rPr>
              <w:t>
Аманов Темирбай Магзымбаевич - 49</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Аяп Гауһар - 698</w:t>
            </w:r>
          </w:p>
          <w:p>
            <w:pPr>
              <w:spacing w:after="20"/>
              <w:ind w:left="20"/>
              <w:jc w:val="both"/>
            </w:pPr>
            <w:r>
              <w:rPr>
                <w:rFonts w:ascii="Times New Roman"/>
                <w:b w:val="false"/>
                <w:i w:val="false"/>
                <w:color w:val="000000"/>
                <w:sz w:val="20"/>
              </w:rPr>
              <w:t>
</w:t>
            </w:r>
            <w:r>
              <w:rPr>
                <w:rFonts w:ascii="Times New Roman"/>
                <w:b w:val="false"/>
                <w:i w:val="false"/>
                <w:color w:val="000000"/>
                <w:sz w:val="20"/>
              </w:rPr>
              <w:t>Байтасов Өмірсерік - 107</w:t>
            </w:r>
          </w:p>
          <w:p>
            <w:pPr>
              <w:spacing w:after="20"/>
              <w:ind w:left="20"/>
              <w:jc w:val="both"/>
            </w:pPr>
            <w:r>
              <w:rPr>
                <w:rFonts w:ascii="Times New Roman"/>
                <w:b w:val="false"/>
                <w:i w:val="false"/>
                <w:color w:val="000000"/>
                <w:sz w:val="20"/>
              </w:rPr>
              <w:t>
</w:t>
            </w:r>
            <w:r>
              <w:rPr>
                <w:rFonts w:ascii="Times New Roman"/>
                <w:b w:val="false"/>
                <w:i w:val="false"/>
                <w:color w:val="000000"/>
                <w:sz w:val="20"/>
              </w:rPr>
              <w:t>Байтасова Назира – 11</w:t>
            </w:r>
          </w:p>
          <w:p>
            <w:pPr>
              <w:spacing w:after="20"/>
              <w:ind w:left="20"/>
              <w:jc w:val="both"/>
            </w:pPr>
            <w:r>
              <w:rPr>
                <w:rFonts w:ascii="Times New Roman"/>
                <w:b w:val="false"/>
                <w:i w:val="false"/>
                <w:color w:val="000000"/>
                <w:sz w:val="20"/>
              </w:rPr>
              <w:t>
</w:t>
            </w:r>
            <w:r>
              <w:rPr>
                <w:rFonts w:ascii="Times New Roman"/>
                <w:b w:val="false"/>
                <w:i w:val="false"/>
                <w:color w:val="000000"/>
                <w:sz w:val="20"/>
              </w:rPr>
              <w:t>Даурембекова Кулжамал – 150</w:t>
            </w:r>
          </w:p>
          <w:p>
            <w:pPr>
              <w:spacing w:after="20"/>
              <w:ind w:left="20"/>
              <w:jc w:val="both"/>
            </w:pPr>
            <w:r>
              <w:rPr>
                <w:rFonts w:ascii="Times New Roman"/>
                <w:b w:val="false"/>
                <w:i w:val="false"/>
                <w:color w:val="000000"/>
                <w:sz w:val="20"/>
              </w:rPr>
              <w:t>
</w:t>
            </w:r>
            <w:r>
              <w:rPr>
                <w:rFonts w:ascii="Times New Roman"/>
                <w:b w:val="false"/>
                <w:i w:val="false"/>
                <w:color w:val="000000"/>
                <w:sz w:val="20"/>
              </w:rPr>
              <w:t>Елемесов Ермухаммед - 627</w:t>
            </w:r>
          </w:p>
          <w:p>
            <w:pPr>
              <w:spacing w:after="20"/>
              <w:ind w:left="20"/>
              <w:jc w:val="both"/>
            </w:pPr>
            <w:r>
              <w:rPr>
                <w:rFonts w:ascii="Times New Roman"/>
                <w:b w:val="false"/>
                <w:i w:val="false"/>
                <w:color w:val="000000"/>
                <w:sz w:val="20"/>
              </w:rPr>
              <w:t>
</w:t>
            </w:r>
            <w:r>
              <w:rPr>
                <w:rFonts w:ascii="Times New Roman"/>
                <w:b w:val="false"/>
                <w:i w:val="false"/>
                <w:color w:val="000000"/>
                <w:sz w:val="20"/>
              </w:rPr>
              <w:t>Жаманбасов Омирхан – 18</w:t>
            </w:r>
          </w:p>
          <w:p>
            <w:pPr>
              <w:spacing w:after="20"/>
              <w:ind w:left="20"/>
              <w:jc w:val="both"/>
            </w:pPr>
            <w:r>
              <w:rPr>
                <w:rFonts w:ascii="Times New Roman"/>
                <w:b w:val="false"/>
                <w:i w:val="false"/>
                <w:color w:val="000000"/>
                <w:sz w:val="20"/>
              </w:rPr>
              <w:t>
</w:t>
            </w:r>
            <w:r>
              <w:rPr>
                <w:rFonts w:ascii="Times New Roman"/>
                <w:b w:val="false"/>
                <w:i w:val="false"/>
                <w:color w:val="000000"/>
                <w:sz w:val="20"/>
              </w:rPr>
              <w:t>Жилкибекова Айсулу - 59</w:t>
            </w:r>
          </w:p>
          <w:p>
            <w:pPr>
              <w:spacing w:after="20"/>
              <w:ind w:left="20"/>
              <w:jc w:val="both"/>
            </w:pPr>
            <w:r>
              <w:rPr>
                <w:rFonts w:ascii="Times New Roman"/>
                <w:b w:val="false"/>
                <w:i w:val="false"/>
                <w:color w:val="000000"/>
                <w:sz w:val="20"/>
              </w:rPr>
              <w:t>
</w:t>
            </w:r>
            <w:r>
              <w:rPr>
                <w:rFonts w:ascii="Times New Roman"/>
                <w:b w:val="false"/>
                <w:i w:val="false"/>
                <w:color w:val="000000"/>
                <w:sz w:val="20"/>
              </w:rPr>
              <w:t>Исаев Бакытбек - 198</w:t>
            </w:r>
          </w:p>
          <w:p>
            <w:pPr>
              <w:spacing w:after="20"/>
              <w:ind w:left="20"/>
              <w:jc w:val="both"/>
            </w:pPr>
            <w:r>
              <w:rPr>
                <w:rFonts w:ascii="Times New Roman"/>
                <w:b w:val="false"/>
                <w:i w:val="false"/>
                <w:color w:val="000000"/>
                <w:sz w:val="20"/>
              </w:rPr>
              <w:t>
</w:t>
            </w:r>
            <w:r>
              <w:rPr>
                <w:rFonts w:ascii="Times New Roman"/>
                <w:b w:val="false"/>
                <w:i w:val="false"/>
                <w:color w:val="000000"/>
                <w:sz w:val="20"/>
              </w:rPr>
              <w:t>Исаев Сайлаубай - 6</w:t>
            </w:r>
          </w:p>
          <w:p>
            <w:pPr>
              <w:spacing w:after="20"/>
              <w:ind w:left="20"/>
              <w:jc w:val="both"/>
            </w:pPr>
            <w:r>
              <w:rPr>
                <w:rFonts w:ascii="Times New Roman"/>
                <w:b w:val="false"/>
                <w:i w:val="false"/>
                <w:color w:val="000000"/>
                <w:sz w:val="20"/>
              </w:rPr>
              <w:t>
</w:t>
            </w:r>
            <w:r>
              <w:rPr>
                <w:rFonts w:ascii="Times New Roman"/>
                <w:b w:val="false"/>
                <w:i w:val="false"/>
                <w:color w:val="000000"/>
                <w:sz w:val="20"/>
              </w:rPr>
              <w:t>Кожантаева Базаркуль - 235</w:t>
            </w:r>
          </w:p>
          <w:p>
            <w:pPr>
              <w:spacing w:after="20"/>
              <w:ind w:left="20"/>
              <w:jc w:val="both"/>
            </w:pPr>
            <w:r>
              <w:rPr>
                <w:rFonts w:ascii="Times New Roman"/>
                <w:b w:val="false"/>
                <w:i w:val="false"/>
                <w:color w:val="000000"/>
                <w:sz w:val="20"/>
              </w:rPr>
              <w:t>
</w:t>
            </w:r>
            <w:r>
              <w:rPr>
                <w:rFonts w:ascii="Times New Roman"/>
                <w:b w:val="false"/>
                <w:i w:val="false"/>
                <w:color w:val="000000"/>
                <w:sz w:val="20"/>
              </w:rPr>
              <w:t>Кудайбергенов Бауырбек - 145</w:t>
            </w:r>
          </w:p>
          <w:p>
            <w:pPr>
              <w:spacing w:after="20"/>
              <w:ind w:left="20"/>
              <w:jc w:val="both"/>
            </w:pPr>
            <w:r>
              <w:rPr>
                <w:rFonts w:ascii="Times New Roman"/>
                <w:b w:val="false"/>
                <w:i w:val="false"/>
                <w:color w:val="000000"/>
                <w:sz w:val="20"/>
              </w:rPr>
              <w:t>
</w:t>
            </w:r>
            <w:r>
              <w:rPr>
                <w:rFonts w:ascii="Times New Roman"/>
                <w:b w:val="false"/>
                <w:i w:val="false"/>
                <w:color w:val="000000"/>
                <w:sz w:val="20"/>
              </w:rPr>
              <w:t>Алиев Улан - 362</w:t>
            </w:r>
          </w:p>
          <w:p>
            <w:pPr>
              <w:spacing w:after="20"/>
              <w:ind w:left="20"/>
              <w:jc w:val="both"/>
            </w:pPr>
            <w:r>
              <w:rPr>
                <w:rFonts w:ascii="Times New Roman"/>
                <w:b w:val="false"/>
                <w:i w:val="false"/>
                <w:color w:val="000000"/>
                <w:sz w:val="20"/>
              </w:rPr>
              <w:t>
</w:t>
            </w:r>
            <w:r>
              <w:rPr>
                <w:rFonts w:ascii="Times New Roman"/>
                <w:b w:val="false"/>
                <w:i w:val="false"/>
                <w:color w:val="000000"/>
                <w:sz w:val="20"/>
              </w:rPr>
              <w:t>Момбеков Орынбасар - 409</w:t>
            </w:r>
          </w:p>
          <w:p>
            <w:pPr>
              <w:spacing w:after="20"/>
              <w:ind w:left="20"/>
              <w:jc w:val="both"/>
            </w:pPr>
            <w:r>
              <w:rPr>
                <w:rFonts w:ascii="Times New Roman"/>
                <w:b w:val="false"/>
                <w:i w:val="false"/>
                <w:color w:val="000000"/>
                <w:sz w:val="20"/>
              </w:rPr>
              <w:t>
</w:t>
            </w:r>
            <w:r>
              <w:rPr>
                <w:rFonts w:ascii="Times New Roman"/>
                <w:b w:val="false"/>
                <w:i w:val="false"/>
                <w:color w:val="000000"/>
                <w:sz w:val="20"/>
              </w:rPr>
              <w:t>Султангазиев Жалгашбек - 1212</w:t>
            </w:r>
          </w:p>
          <w:p>
            <w:pPr>
              <w:spacing w:after="20"/>
              <w:ind w:left="20"/>
              <w:jc w:val="both"/>
            </w:pPr>
            <w:r>
              <w:rPr>
                <w:rFonts w:ascii="Times New Roman"/>
                <w:b w:val="false"/>
                <w:i w:val="false"/>
                <w:color w:val="000000"/>
                <w:sz w:val="20"/>
              </w:rPr>
              <w:t>
</w:t>
            </w:r>
            <w:r>
              <w:rPr>
                <w:rFonts w:ascii="Times New Roman"/>
                <w:b w:val="false"/>
                <w:i w:val="false"/>
                <w:color w:val="000000"/>
                <w:sz w:val="20"/>
              </w:rPr>
              <w:t>Сураубаев Бахытбек - 756</w:t>
            </w:r>
          </w:p>
          <w:p>
            <w:pPr>
              <w:spacing w:after="20"/>
              <w:ind w:left="20"/>
              <w:jc w:val="both"/>
            </w:pPr>
            <w:r>
              <w:rPr>
                <w:rFonts w:ascii="Times New Roman"/>
                <w:b w:val="false"/>
                <w:i w:val="false"/>
                <w:color w:val="000000"/>
                <w:sz w:val="20"/>
              </w:rPr>
              <w:t>
</w:t>
            </w:r>
            <w:r>
              <w:rPr>
                <w:rFonts w:ascii="Times New Roman"/>
                <w:b w:val="false"/>
                <w:i w:val="false"/>
                <w:color w:val="000000"/>
                <w:sz w:val="20"/>
              </w:rPr>
              <w:t>Тойгулов Ерик – 26</w:t>
            </w:r>
          </w:p>
          <w:p>
            <w:pPr>
              <w:spacing w:after="20"/>
              <w:ind w:left="20"/>
              <w:jc w:val="both"/>
            </w:pPr>
            <w:r>
              <w:rPr>
                <w:rFonts w:ascii="Times New Roman"/>
                <w:b w:val="false"/>
                <w:i w:val="false"/>
                <w:color w:val="000000"/>
                <w:sz w:val="20"/>
              </w:rPr>
              <w:t>
</w:t>
            </w:r>
            <w:r>
              <w:rPr>
                <w:rFonts w:ascii="Times New Roman"/>
                <w:b w:val="false"/>
                <w:i w:val="false"/>
                <w:color w:val="000000"/>
                <w:sz w:val="20"/>
              </w:rPr>
              <w:t>Туганбаев Айдар - 38</w:t>
            </w:r>
          </w:p>
          <w:p>
            <w:pPr>
              <w:spacing w:after="20"/>
              <w:ind w:left="20"/>
              <w:jc w:val="both"/>
            </w:pPr>
            <w:r>
              <w:rPr>
                <w:rFonts w:ascii="Times New Roman"/>
                <w:b w:val="false"/>
                <w:i w:val="false"/>
                <w:color w:val="000000"/>
                <w:sz w:val="20"/>
              </w:rPr>
              <w:t>
</w:t>
            </w:r>
            <w:r>
              <w:rPr>
                <w:rFonts w:ascii="Times New Roman"/>
                <w:b w:val="false"/>
                <w:i w:val="false"/>
                <w:color w:val="000000"/>
                <w:sz w:val="20"/>
              </w:rPr>
              <w:t>Утеулинов Биржан – 527</w:t>
            </w:r>
          </w:p>
          <w:p>
            <w:pPr>
              <w:spacing w:after="20"/>
              <w:ind w:left="20"/>
              <w:jc w:val="both"/>
            </w:pPr>
            <w:r>
              <w:rPr>
                <w:rFonts w:ascii="Times New Roman"/>
                <w:b w:val="false"/>
                <w:i w:val="false"/>
                <w:color w:val="000000"/>
                <w:sz w:val="20"/>
              </w:rPr>
              <w:t>
</w:t>
            </w:r>
            <w:r>
              <w:rPr>
                <w:rFonts w:ascii="Times New Roman"/>
                <w:b w:val="false"/>
                <w:i w:val="false"/>
                <w:color w:val="000000"/>
                <w:sz w:val="20"/>
              </w:rPr>
              <w:t>Утеулинов Нуржан - 367</w:t>
            </w:r>
          </w:p>
          <w:p>
            <w:pPr>
              <w:spacing w:after="20"/>
              <w:ind w:left="20"/>
              <w:jc w:val="both"/>
            </w:pPr>
            <w:r>
              <w:rPr>
                <w:rFonts w:ascii="Times New Roman"/>
                <w:b w:val="false"/>
                <w:i w:val="false"/>
                <w:color w:val="000000"/>
                <w:sz w:val="20"/>
              </w:rPr>
              <w:t>
</w:t>
            </w:r>
            <w:r>
              <w:rPr>
                <w:rFonts w:ascii="Times New Roman"/>
                <w:b w:val="false"/>
                <w:i w:val="false"/>
                <w:color w:val="000000"/>
                <w:sz w:val="20"/>
              </w:rPr>
              <w:t>Сыргабаев Бакыт - 7</w:t>
            </w:r>
          </w:p>
          <w:p>
            <w:pPr>
              <w:spacing w:after="20"/>
              <w:ind w:left="20"/>
              <w:jc w:val="both"/>
            </w:pPr>
            <w:r>
              <w:rPr>
                <w:rFonts w:ascii="Times New Roman"/>
                <w:b w:val="false"/>
                <w:i w:val="false"/>
                <w:color w:val="000000"/>
                <w:sz w:val="20"/>
              </w:rPr>
              <w:t>
</w:t>
            </w:r>
            <w:r>
              <w:rPr>
                <w:rFonts w:ascii="Times New Roman"/>
                <w:b w:val="false"/>
                <w:i w:val="false"/>
                <w:color w:val="000000"/>
                <w:sz w:val="20"/>
              </w:rPr>
              <w:t>Валиев Асык – 70</w:t>
            </w:r>
          </w:p>
          <w:p>
            <w:pPr>
              <w:spacing w:after="20"/>
              <w:ind w:left="20"/>
              <w:jc w:val="both"/>
            </w:pPr>
            <w:r>
              <w:rPr>
                <w:rFonts w:ascii="Times New Roman"/>
                <w:b w:val="false"/>
                <w:i w:val="false"/>
                <w:color w:val="000000"/>
                <w:sz w:val="20"/>
              </w:rPr>
              <w:t>
</w:t>
            </w:r>
            <w:r>
              <w:rPr>
                <w:rFonts w:ascii="Times New Roman"/>
                <w:b w:val="false"/>
                <w:i w:val="false"/>
                <w:color w:val="000000"/>
                <w:sz w:val="20"/>
              </w:rPr>
              <w:t>Шалбаев Мыктыбек – 30</w:t>
            </w:r>
          </w:p>
          <w:p>
            <w:pPr>
              <w:spacing w:after="20"/>
              <w:ind w:left="20"/>
              <w:jc w:val="both"/>
            </w:pPr>
            <w:r>
              <w:rPr>
                <w:rFonts w:ascii="Times New Roman"/>
                <w:b w:val="false"/>
                <w:i w:val="false"/>
                <w:color w:val="000000"/>
                <w:sz w:val="20"/>
              </w:rPr>
              <w:t>
</w:t>
            </w:r>
            <w:r>
              <w:rPr>
                <w:rFonts w:ascii="Times New Roman"/>
                <w:b w:val="false"/>
                <w:i w:val="false"/>
                <w:color w:val="000000"/>
                <w:sz w:val="20"/>
              </w:rPr>
              <w:t>Бактыгулов Осер - 645</w:t>
            </w:r>
          </w:p>
          <w:p>
            <w:pPr>
              <w:spacing w:after="20"/>
              <w:ind w:left="20"/>
              <w:jc w:val="both"/>
            </w:pPr>
            <w:r>
              <w:rPr>
                <w:rFonts w:ascii="Times New Roman"/>
                <w:b w:val="false"/>
                <w:i w:val="false"/>
                <w:color w:val="000000"/>
                <w:sz w:val="20"/>
              </w:rPr>
              <w:t>
</w:t>
            </w:r>
            <w:r>
              <w:rPr>
                <w:rFonts w:ascii="Times New Roman"/>
                <w:b w:val="false"/>
                <w:i w:val="false"/>
                <w:color w:val="000000"/>
                <w:sz w:val="20"/>
              </w:rPr>
              <w:t>Есжанова Нурбубу – 170</w:t>
            </w:r>
          </w:p>
          <w:p>
            <w:pPr>
              <w:spacing w:after="20"/>
              <w:ind w:left="20"/>
              <w:jc w:val="both"/>
            </w:pPr>
            <w:r>
              <w:rPr>
                <w:rFonts w:ascii="Times New Roman"/>
                <w:b w:val="false"/>
                <w:i w:val="false"/>
                <w:color w:val="000000"/>
                <w:sz w:val="20"/>
              </w:rPr>
              <w:t>
</w:t>
            </w:r>
            <w:r>
              <w:rPr>
                <w:rFonts w:ascii="Times New Roman"/>
                <w:b w:val="false"/>
                <w:i w:val="false"/>
                <w:color w:val="000000"/>
                <w:sz w:val="20"/>
              </w:rPr>
              <w:t>Жетигенова Сайлаукул - 185</w:t>
            </w:r>
          </w:p>
          <w:p>
            <w:pPr>
              <w:spacing w:after="20"/>
              <w:ind w:left="20"/>
              <w:jc w:val="both"/>
            </w:pPr>
            <w:r>
              <w:rPr>
                <w:rFonts w:ascii="Times New Roman"/>
                <w:b w:val="false"/>
                <w:i w:val="false"/>
                <w:color w:val="000000"/>
                <w:sz w:val="20"/>
              </w:rPr>
              <w:t>
</w:t>
            </w:r>
            <w:r>
              <w:rPr>
                <w:rFonts w:ascii="Times New Roman"/>
                <w:b w:val="false"/>
                <w:i w:val="false"/>
                <w:color w:val="000000"/>
                <w:sz w:val="20"/>
              </w:rPr>
              <w:t>Сулейманов Бердібек - 3010</w:t>
            </w:r>
          </w:p>
          <w:p>
            <w:pPr>
              <w:spacing w:after="20"/>
              <w:ind w:left="20"/>
              <w:jc w:val="both"/>
            </w:pPr>
            <w:r>
              <w:rPr>
                <w:rFonts w:ascii="Times New Roman"/>
                <w:b w:val="false"/>
                <w:i w:val="false"/>
                <w:color w:val="000000"/>
                <w:sz w:val="20"/>
              </w:rPr>
              <w:t>
Канаев Аманкелди - 308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016" w:id="592"/>
    <w:p>
      <w:pPr>
        <w:spacing w:after="0"/>
        <w:ind w:left="0"/>
        <w:jc w:val="left"/>
      </w:pPr>
      <w:r>
        <w:rPr>
          <w:rFonts w:ascii="Times New Roman"/>
          <w:b/>
          <w:i w:val="false"/>
          <w:color w:val="000000"/>
        </w:rPr>
        <w:t xml:space="preserve"> Жайылым айналымдарының қолайлы схемалары</w:t>
      </w:r>
    </w:p>
    <w:bookmarkEnd w:id="592"/>
    <w:bookmarkStart w:name="z1017" w:id="593"/>
    <w:p>
      <w:pPr>
        <w:spacing w:after="0"/>
        <w:ind w:left="0"/>
        <w:jc w:val="left"/>
      </w:pPr>
      <w:r>
        <w:rPr>
          <w:rFonts w:ascii="Times New Roman"/>
          <w:b/>
          <w:i w:val="false"/>
          <w:color w:val="000000"/>
        </w:rPr>
        <w:t xml:space="preserve"> Қарасай ауылдық округі үшін қолайлы жайылым айналымдарының схемасы</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018" w:id="594"/>
    <w:p>
      <w:pPr>
        <w:spacing w:after="0"/>
        <w:ind w:left="0"/>
        <w:jc w:val="both"/>
      </w:pPr>
      <w:r>
        <w:rPr>
          <w:rFonts w:ascii="Times New Roman"/>
          <w:b w:val="false"/>
          <w:i w:val="false"/>
          <w:color w:val="000000"/>
          <w:sz w:val="28"/>
        </w:rPr>
        <w:t>
      Ескертпе: 1, 2, 3, 4-жылына қашаларды пайдалану кезектілігі.</w:t>
      </w:r>
    </w:p>
    <w:bookmarkEnd w:id="5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023" w:id="595"/>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595"/>
    <w:bookmarkStart w:name="z1024"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 w:id="597"/>
    <w:p>
      <w:pPr>
        <w:spacing w:after="0"/>
        <w:ind w:left="0"/>
        <w:jc w:val="both"/>
      </w:pPr>
      <w:r>
        <w:rPr>
          <w:rFonts w:ascii="Times New Roman"/>
          <w:b w:val="false"/>
          <w:i w:val="false"/>
          <w:color w:val="000000"/>
          <w:sz w:val="28"/>
        </w:rPr>
        <w:t>
      Шартты белгілер:</w:t>
      </w:r>
    </w:p>
    <w:bookmarkEnd w:id="597"/>
    <w:bookmarkStart w:name="z1026"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031" w:id="59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99"/>
    <w:bookmarkStart w:name="z1032" w:id="60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600"/>
    <w:bookmarkStart w:name="z1033" w:id="601"/>
    <w:p>
      <w:pPr>
        <w:spacing w:after="0"/>
        <w:ind w:left="0"/>
        <w:jc w:val="both"/>
      </w:pPr>
      <w:r>
        <w:rPr>
          <w:rFonts w:ascii="Times New Roman"/>
          <w:b w:val="false"/>
          <w:i w:val="false"/>
          <w:color w:val="000000"/>
          <w:sz w:val="28"/>
        </w:rPr>
        <w:t>
      Қарасай ауылдық округінің аумағында суару немесе суландыру каналдары бар.</w:t>
      </w:r>
    </w:p>
    <w:bookmarkEnd w:id="601"/>
    <w:bookmarkStart w:name="z1034"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 w:id="603"/>
    <w:p>
      <w:pPr>
        <w:spacing w:after="0"/>
        <w:ind w:left="0"/>
        <w:jc w:val="left"/>
      </w:pPr>
      <w:r>
        <w:rPr>
          <w:rFonts w:ascii="Times New Roman"/>
          <w:b/>
          <w:i w:val="false"/>
          <w:color w:val="000000"/>
        </w:rPr>
        <w:t xml:space="preserve"> Қарасай ауылдық округі</w:t>
      </w:r>
    </w:p>
    <w:bookmarkEnd w:id="603"/>
    <w:bookmarkStart w:name="z1036"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7" w:id="605"/>
    <w:p>
      <w:pPr>
        <w:spacing w:after="0"/>
        <w:ind w:left="0"/>
        <w:jc w:val="both"/>
      </w:pPr>
      <w:r>
        <w:rPr>
          <w:rFonts w:ascii="Times New Roman"/>
          <w:b w:val="false"/>
          <w:i w:val="false"/>
          <w:color w:val="000000"/>
          <w:sz w:val="28"/>
        </w:rPr>
        <w:t>
      Шартты белгілер:</w:t>
      </w:r>
    </w:p>
    <w:bookmarkEnd w:id="605"/>
    <w:bookmarkStart w:name="z1038"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қосымша</w:t>
            </w:r>
          </w:p>
        </w:tc>
      </w:tr>
    </w:tbl>
    <w:bookmarkStart w:name="z1043" w:id="607"/>
    <w:p>
      <w:pPr>
        <w:spacing w:after="0"/>
        <w:ind w:left="0"/>
        <w:jc w:val="left"/>
      </w:pPr>
      <w:r>
        <w:rPr>
          <w:rFonts w:ascii="Times New Roman"/>
          <w:b/>
          <w:i w:val="false"/>
          <w:color w:val="000000"/>
        </w:rPr>
        <w:t xml:space="preserve"> Қарасай ауылдық округі-17634 га</w:t>
      </w:r>
    </w:p>
    <w:bookmarkEnd w:id="607"/>
    <w:bookmarkStart w:name="z1044"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5" w:id="609"/>
    <w:p>
      <w:pPr>
        <w:spacing w:after="0"/>
        <w:ind w:left="0"/>
        <w:jc w:val="both"/>
      </w:pPr>
      <w:r>
        <w:rPr>
          <w:rFonts w:ascii="Times New Roman"/>
          <w:b w:val="false"/>
          <w:i w:val="false"/>
          <w:color w:val="000000"/>
          <w:sz w:val="28"/>
        </w:rPr>
        <w:t>
      Шартты белгілер:</w:t>
      </w:r>
    </w:p>
    <w:bookmarkEnd w:id="609"/>
    <w:bookmarkStart w:name="z1046"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051" w:id="611"/>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052" w:id="612"/>
    <w:p>
      <w:pPr>
        <w:spacing w:after="0"/>
        <w:ind w:left="0"/>
        <w:jc w:val="both"/>
      </w:pPr>
      <w:r>
        <w:rPr>
          <w:rFonts w:ascii="Times New Roman"/>
          <w:b w:val="false"/>
          <w:i w:val="false"/>
          <w:color w:val="000000"/>
          <w:sz w:val="28"/>
        </w:rPr>
        <w:t>
      Ескерту: аббревиатуралардың толық жазылуы:</w:t>
      </w:r>
    </w:p>
    <w:bookmarkEnd w:id="612"/>
    <w:bookmarkStart w:name="z1053" w:id="613"/>
    <w:p>
      <w:pPr>
        <w:spacing w:after="0"/>
        <w:ind w:left="0"/>
        <w:jc w:val="both"/>
      </w:pPr>
      <w:r>
        <w:rPr>
          <w:rFonts w:ascii="Times New Roman"/>
          <w:b w:val="false"/>
          <w:i w:val="false"/>
          <w:color w:val="000000"/>
          <w:sz w:val="28"/>
        </w:rPr>
        <w:t>
      КЖМ – көктемгі-жазғы маусым;</w:t>
      </w:r>
    </w:p>
    <w:bookmarkEnd w:id="613"/>
    <w:bookmarkStart w:name="z1054" w:id="614"/>
    <w:p>
      <w:pPr>
        <w:spacing w:after="0"/>
        <w:ind w:left="0"/>
        <w:jc w:val="both"/>
      </w:pPr>
      <w:r>
        <w:rPr>
          <w:rFonts w:ascii="Times New Roman"/>
          <w:b w:val="false"/>
          <w:i w:val="false"/>
          <w:color w:val="000000"/>
          <w:sz w:val="28"/>
        </w:rPr>
        <w:t>
      ЖКМ – жазғы-күзгі маусым;</w:t>
      </w:r>
    </w:p>
    <w:bookmarkEnd w:id="614"/>
    <w:bookmarkStart w:name="z1055" w:id="615"/>
    <w:p>
      <w:pPr>
        <w:spacing w:after="0"/>
        <w:ind w:left="0"/>
        <w:jc w:val="both"/>
      </w:pPr>
      <w:r>
        <w:rPr>
          <w:rFonts w:ascii="Times New Roman"/>
          <w:b w:val="false"/>
          <w:i w:val="false"/>
          <w:color w:val="000000"/>
          <w:sz w:val="28"/>
        </w:rPr>
        <w:t>
      ЖМ – жазғы маусым;</w:t>
      </w:r>
    </w:p>
    <w:bookmarkEnd w:id="615"/>
    <w:bookmarkStart w:name="z1056" w:id="616"/>
    <w:p>
      <w:pPr>
        <w:spacing w:after="0"/>
        <w:ind w:left="0"/>
        <w:jc w:val="both"/>
      </w:pPr>
      <w:r>
        <w:rPr>
          <w:rFonts w:ascii="Times New Roman"/>
          <w:b w:val="false"/>
          <w:i w:val="false"/>
          <w:color w:val="000000"/>
          <w:sz w:val="28"/>
        </w:rPr>
        <w:t>
      ДҚ – демалушы қоршау</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060" w:id="617"/>
    <w:p>
      <w:pPr>
        <w:spacing w:after="0"/>
        <w:ind w:left="0"/>
        <w:jc w:val="left"/>
      </w:pPr>
      <w:r>
        <w:rPr>
          <w:rFonts w:ascii="Times New Roman"/>
          <w:b/>
          <w:i w:val="false"/>
          <w:color w:val="000000"/>
        </w:rPr>
        <w:t xml:space="preserve"> Қарасу ауылдық округінде жайылымдарды басқару және оларды пайдалану жөніндегі 2022-2024 жылдарға арналған Жоспар</w:t>
      </w:r>
    </w:p>
    <w:bookmarkEnd w:id="617"/>
    <w:bookmarkStart w:name="z1061" w:id="618"/>
    <w:p>
      <w:pPr>
        <w:spacing w:after="0"/>
        <w:ind w:left="0"/>
        <w:jc w:val="both"/>
      </w:pPr>
      <w:r>
        <w:rPr>
          <w:rFonts w:ascii="Times New Roman"/>
          <w:b w:val="false"/>
          <w:i w:val="false"/>
          <w:color w:val="000000"/>
          <w:sz w:val="28"/>
        </w:rPr>
        <w:t>
      Осы Қарасуауылдық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618"/>
    <w:bookmarkStart w:name="z1062" w:id="61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619"/>
    <w:bookmarkStart w:name="z1063" w:id="620"/>
    <w:p>
      <w:pPr>
        <w:spacing w:after="0"/>
        <w:ind w:left="0"/>
        <w:jc w:val="both"/>
      </w:pPr>
      <w:r>
        <w:rPr>
          <w:rFonts w:ascii="Times New Roman"/>
          <w:b w:val="false"/>
          <w:i w:val="false"/>
          <w:color w:val="000000"/>
          <w:sz w:val="28"/>
        </w:rPr>
        <w:t>
      Жоспар құрамында:</w:t>
      </w:r>
    </w:p>
    <w:bookmarkEnd w:id="620"/>
    <w:bookmarkStart w:name="z1064" w:id="621"/>
    <w:p>
      <w:pPr>
        <w:spacing w:after="0"/>
        <w:ind w:left="0"/>
        <w:jc w:val="both"/>
      </w:pPr>
      <w:r>
        <w:rPr>
          <w:rFonts w:ascii="Times New Roman"/>
          <w:b w:val="false"/>
          <w:i w:val="false"/>
          <w:color w:val="000000"/>
          <w:sz w:val="28"/>
        </w:rPr>
        <w:t>
      1) Құқық белгілейтін құжаттар негізінде Қарасу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621"/>
    <w:bookmarkStart w:name="z1065" w:id="622"/>
    <w:p>
      <w:pPr>
        <w:spacing w:after="0"/>
        <w:ind w:left="0"/>
        <w:jc w:val="both"/>
      </w:pPr>
      <w:r>
        <w:rPr>
          <w:rFonts w:ascii="Times New Roman"/>
          <w:b w:val="false"/>
          <w:i w:val="false"/>
          <w:color w:val="000000"/>
          <w:sz w:val="28"/>
        </w:rPr>
        <w:t>
      2) жайылым айналымдарының қолайлы схемалары (2-қосымша);</w:t>
      </w:r>
    </w:p>
    <w:bookmarkEnd w:id="622"/>
    <w:bookmarkStart w:name="z1066" w:id="623"/>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623"/>
    <w:bookmarkStart w:name="z1067" w:id="62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624"/>
    <w:bookmarkStart w:name="z1068" w:id="625"/>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625"/>
    <w:bookmarkStart w:name="z1069" w:id="626"/>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626"/>
    <w:bookmarkStart w:name="z1070" w:id="627"/>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627"/>
    <w:bookmarkStart w:name="z1071" w:id="628"/>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628"/>
    <w:bookmarkStart w:name="z1072" w:id="629"/>
    <w:p>
      <w:pPr>
        <w:spacing w:after="0"/>
        <w:ind w:left="0"/>
        <w:jc w:val="both"/>
      </w:pPr>
      <w:r>
        <w:rPr>
          <w:rFonts w:ascii="Times New Roman"/>
          <w:b w:val="false"/>
          <w:i w:val="false"/>
          <w:color w:val="000000"/>
          <w:sz w:val="28"/>
        </w:rPr>
        <w:t>
      Әкімшілік-аумақтық бөлініс бойынша Қарасу ауылдық округінде 2 ауылдық елді мекен бар.</w:t>
      </w:r>
    </w:p>
    <w:bookmarkEnd w:id="629"/>
    <w:bookmarkStart w:name="z1073" w:id="630"/>
    <w:p>
      <w:pPr>
        <w:spacing w:after="0"/>
        <w:ind w:left="0"/>
        <w:jc w:val="both"/>
      </w:pPr>
      <w:r>
        <w:rPr>
          <w:rFonts w:ascii="Times New Roman"/>
          <w:b w:val="false"/>
          <w:i w:val="false"/>
          <w:color w:val="000000"/>
          <w:sz w:val="28"/>
        </w:rPr>
        <w:t>
      Қарасу ауылдық округі аумағының жалпы көлемі 30061,0 га, оның ішінде егістік – 7306,0 га, жайылым жерлері – 20093,3 га.</w:t>
      </w:r>
    </w:p>
    <w:bookmarkEnd w:id="630"/>
    <w:bookmarkStart w:name="z1074" w:id="631"/>
    <w:p>
      <w:pPr>
        <w:spacing w:after="0"/>
        <w:ind w:left="0"/>
        <w:jc w:val="both"/>
      </w:pPr>
      <w:r>
        <w:rPr>
          <w:rFonts w:ascii="Times New Roman"/>
          <w:b w:val="false"/>
          <w:i w:val="false"/>
          <w:color w:val="000000"/>
          <w:sz w:val="28"/>
        </w:rPr>
        <w:t>
      Жер санаттары бойынша:</w:t>
      </w:r>
    </w:p>
    <w:bookmarkEnd w:id="631"/>
    <w:bookmarkStart w:name="z1075" w:id="632"/>
    <w:p>
      <w:pPr>
        <w:spacing w:after="0"/>
        <w:ind w:left="0"/>
        <w:jc w:val="both"/>
      </w:pPr>
      <w:r>
        <w:rPr>
          <w:rFonts w:ascii="Times New Roman"/>
          <w:b w:val="false"/>
          <w:i w:val="false"/>
          <w:color w:val="000000"/>
          <w:sz w:val="28"/>
        </w:rPr>
        <w:t>
      ауыл шаруашылығы мақсатындағы жерлер – 26950,5 га;</w:t>
      </w:r>
    </w:p>
    <w:bookmarkEnd w:id="632"/>
    <w:bookmarkStart w:name="z1076" w:id="633"/>
    <w:p>
      <w:pPr>
        <w:spacing w:after="0"/>
        <w:ind w:left="0"/>
        <w:jc w:val="both"/>
      </w:pPr>
      <w:r>
        <w:rPr>
          <w:rFonts w:ascii="Times New Roman"/>
          <w:b w:val="false"/>
          <w:i w:val="false"/>
          <w:color w:val="000000"/>
          <w:sz w:val="28"/>
        </w:rPr>
        <w:t>
      елді мекендердің жері - 1761,0 га;</w:t>
      </w:r>
    </w:p>
    <w:bookmarkEnd w:id="633"/>
    <w:bookmarkStart w:name="z1077" w:id="634"/>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- 887,0 га;</w:t>
      </w:r>
    </w:p>
    <w:bookmarkEnd w:id="634"/>
    <w:bookmarkStart w:name="z1078" w:id="635"/>
    <w:p>
      <w:pPr>
        <w:spacing w:after="0"/>
        <w:ind w:left="0"/>
        <w:jc w:val="both"/>
      </w:pPr>
      <w:r>
        <w:rPr>
          <w:rFonts w:ascii="Times New Roman"/>
          <w:b w:val="false"/>
          <w:i w:val="false"/>
          <w:color w:val="000000"/>
          <w:sz w:val="28"/>
        </w:rPr>
        <w:t>
      қордағы жерлер - 327,0 га.</w:t>
      </w:r>
    </w:p>
    <w:bookmarkEnd w:id="635"/>
    <w:bookmarkStart w:name="z1079" w:id="636"/>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636"/>
    <w:bookmarkStart w:name="z1080" w:id="637"/>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637"/>
    <w:bookmarkStart w:name="z1081" w:id="638"/>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638"/>
    <w:bookmarkStart w:name="z1082" w:id="639"/>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 – 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639"/>
    <w:bookmarkStart w:name="z1083" w:id="640"/>
    <w:p>
      <w:pPr>
        <w:spacing w:after="0"/>
        <w:ind w:left="0"/>
        <w:jc w:val="both"/>
      </w:pPr>
      <w:r>
        <w:rPr>
          <w:rFonts w:ascii="Times New Roman"/>
          <w:b w:val="false"/>
          <w:i w:val="false"/>
          <w:color w:val="000000"/>
          <w:sz w:val="28"/>
        </w:rPr>
        <w:t>
      Жауын – шашынның орташа мөлшері 300 мм-ден төмен.</w:t>
      </w:r>
    </w:p>
    <w:bookmarkEnd w:id="640"/>
    <w:bookmarkStart w:name="z1084" w:id="641"/>
    <w:p>
      <w:pPr>
        <w:spacing w:after="0"/>
        <w:ind w:left="0"/>
        <w:jc w:val="both"/>
      </w:pPr>
      <w:r>
        <w:rPr>
          <w:rFonts w:ascii="Times New Roman"/>
          <w:b w:val="false"/>
          <w:i w:val="false"/>
          <w:color w:val="000000"/>
          <w:sz w:val="28"/>
        </w:rPr>
        <w:t>
      2022 жылдың 1 шілдесіне Қарасу ауылдық округінде (халықтың жеке ауласы және ЖШС, ШҚ) ірі қара 3615 бас, оның ішінде 1059 бас аналық мал, 21467 бас ұсақ мал, 548 бас жылқы бар. Оның ішінде:</w:t>
      </w:r>
    </w:p>
    <w:bookmarkEnd w:id="641"/>
    <w:bookmarkStart w:name="z1085" w:id="642"/>
    <w:p>
      <w:pPr>
        <w:spacing w:after="0"/>
        <w:ind w:left="0"/>
        <w:jc w:val="both"/>
      </w:pPr>
      <w:r>
        <w:rPr>
          <w:rFonts w:ascii="Times New Roman"/>
          <w:b w:val="false"/>
          <w:i w:val="false"/>
          <w:color w:val="000000"/>
          <w:sz w:val="28"/>
        </w:rPr>
        <w:t>
      Жайылым көлемі 548 га құрайды.</w:t>
      </w:r>
    </w:p>
    <w:bookmarkEnd w:id="642"/>
    <w:bookmarkStart w:name="z1086" w:id="643"/>
    <w:p>
      <w:pPr>
        <w:spacing w:after="0"/>
        <w:ind w:left="0"/>
        <w:jc w:val="both"/>
      </w:pPr>
      <w:r>
        <w:rPr>
          <w:rFonts w:ascii="Times New Roman"/>
          <w:b w:val="false"/>
          <w:i w:val="false"/>
          <w:color w:val="000000"/>
          <w:sz w:val="28"/>
        </w:rPr>
        <w:t>
      Қарасу ауылдық округінің ЖШС, шаруа және фермерлік қожалықтарындағы мал басы: ірі қара 963 бас, ұсақ қара 15410 бас, 253 бас жылқы.</w:t>
      </w:r>
    </w:p>
    <w:bookmarkEnd w:id="643"/>
    <w:bookmarkStart w:name="z1087" w:id="644"/>
    <w:p>
      <w:pPr>
        <w:spacing w:after="0"/>
        <w:ind w:left="0"/>
        <w:jc w:val="both"/>
      </w:pPr>
      <w:r>
        <w:rPr>
          <w:rFonts w:ascii="Times New Roman"/>
          <w:b w:val="false"/>
          <w:i w:val="false"/>
          <w:color w:val="000000"/>
          <w:sz w:val="28"/>
        </w:rPr>
        <w:t>
      ЖШС, шаруа және фермер қожалықтарының жайылым алаңы 26366 га құрайды.</w:t>
      </w:r>
    </w:p>
    <w:bookmarkEnd w:id="644"/>
    <w:bookmarkStart w:name="z1088" w:id="645"/>
    <w:p>
      <w:pPr>
        <w:spacing w:after="0"/>
        <w:ind w:left="0"/>
        <w:jc w:val="both"/>
      </w:pPr>
      <w:r>
        <w:rPr>
          <w:rFonts w:ascii="Times New Roman"/>
          <w:b w:val="false"/>
          <w:i w:val="false"/>
          <w:color w:val="000000"/>
          <w:sz w:val="28"/>
        </w:rPr>
        <w:t>
      Қарасу ауылдық округі бойынша ауыл шаруашылығы малдарын қамтамасыз ету үшін барлығы 26366 га жайылымдық жерлер бар. Елді мекен шегінде 1565,0 га жайылым бар.</w:t>
      </w:r>
    </w:p>
    <w:bookmarkEnd w:id="645"/>
    <w:bookmarkStart w:name="z1089" w:id="646"/>
    <w:p>
      <w:pPr>
        <w:spacing w:after="0"/>
        <w:ind w:left="0"/>
        <w:jc w:val="both"/>
      </w:pPr>
      <w:r>
        <w:rPr>
          <w:rFonts w:ascii="Times New Roman"/>
          <w:b w:val="false"/>
          <w:i w:val="false"/>
          <w:color w:val="000000"/>
          <w:sz w:val="28"/>
        </w:rPr>
        <w:t>
      Қарасу ауылдық округінде мал айдауға арналған сервитуттар орнатылмаған.</w:t>
      </w:r>
    </w:p>
    <w:bookmarkEnd w:id="646"/>
    <w:bookmarkStart w:name="z1090" w:id="64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(Қарасу ауылдық округі) ауыл шаруашылығы жануарларының аналық (сауын) мал басын ұстау бойынша 1565,0 га көлемінде, жүктеме нормасы 5,0 га/бас болғанда қажеттілік 4600 га құрайды. Жайылымдық жерлердің қалыптасқан қажеттілігін Мемлекет мұқтажы үшін жерлерді сатып алу есебінен толықтыру қажет.</w:t>
      </w:r>
    </w:p>
    <w:bookmarkEnd w:id="647"/>
    <w:bookmarkStart w:name="z1091" w:id="64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4600 га, ІҚМ басына жүктеме нормасы 1,0 га / бас болғанда, ұсақ мал – 0,1 га / бас., жылқы –1,0 га/ бас.</w:t>
      </w:r>
    </w:p>
    <w:bookmarkEnd w:id="648"/>
    <w:bookmarkStart w:name="z1092" w:id="649"/>
    <w:p>
      <w:pPr>
        <w:spacing w:after="0"/>
        <w:ind w:left="0"/>
        <w:jc w:val="both"/>
      </w:pPr>
      <w:r>
        <w:rPr>
          <w:rFonts w:ascii="Times New Roman"/>
          <w:b w:val="false"/>
          <w:i w:val="false"/>
          <w:color w:val="000000"/>
          <w:sz w:val="28"/>
        </w:rPr>
        <w:t>
      Қажеттілік:</w:t>
      </w:r>
    </w:p>
    <w:bookmarkEnd w:id="649"/>
    <w:bookmarkStart w:name="z1093" w:id="650"/>
    <w:p>
      <w:pPr>
        <w:spacing w:after="0"/>
        <w:ind w:left="0"/>
        <w:jc w:val="both"/>
      </w:pPr>
      <w:r>
        <w:rPr>
          <w:rFonts w:ascii="Times New Roman"/>
          <w:b w:val="false"/>
          <w:i w:val="false"/>
          <w:color w:val="000000"/>
          <w:sz w:val="28"/>
        </w:rPr>
        <w:t>
      ІҚМ үшін-520 бас * 1,0 га/бас= 520,0,0 га;</w:t>
      </w:r>
    </w:p>
    <w:bookmarkEnd w:id="650"/>
    <w:bookmarkStart w:name="z1094" w:id="651"/>
    <w:p>
      <w:pPr>
        <w:spacing w:after="0"/>
        <w:ind w:left="0"/>
        <w:jc w:val="both"/>
      </w:pPr>
      <w:r>
        <w:rPr>
          <w:rFonts w:ascii="Times New Roman"/>
          <w:b w:val="false"/>
          <w:i w:val="false"/>
          <w:color w:val="000000"/>
          <w:sz w:val="28"/>
        </w:rPr>
        <w:t>
      ұсақ мал үшін-1500 бас * 0,1 га/бас= 150,0 га;</w:t>
      </w:r>
    </w:p>
    <w:bookmarkEnd w:id="651"/>
    <w:bookmarkStart w:name="z1095" w:id="652"/>
    <w:p>
      <w:pPr>
        <w:spacing w:after="0"/>
        <w:ind w:left="0"/>
        <w:jc w:val="both"/>
      </w:pPr>
      <w:r>
        <w:rPr>
          <w:rFonts w:ascii="Times New Roman"/>
          <w:b w:val="false"/>
          <w:i w:val="false"/>
          <w:color w:val="000000"/>
          <w:sz w:val="28"/>
        </w:rPr>
        <w:t>
      жылқы үшін-250 бас * 1,0 га / бас= 250,0 га.</w:t>
      </w:r>
    </w:p>
    <w:bookmarkEnd w:id="652"/>
    <w:bookmarkStart w:name="z1096" w:id="653"/>
    <w:p>
      <w:pPr>
        <w:spacing w:after="0"/>
        <w:ind w:left="0"/>
        <w:jc w:val="both"/>
      </w:pPr>
      <w:r>
        <w:rPr>
          <w:rFonts w:ascii="Times New Roman"/>
          <w:b w:val="false"/>
          <w:i w:val="false"/>
          <w:color w:val="000000"/>
          <w:sz w:val="28"/>
        </w:rPr>
        <w:t>
      520+150+250=920*5=4600 га.</w:t>
      </w:r>
    </w:p>
    <w:bookmarkEnd w:id="653"/>
    <w:bookmarkStart w:name="z1097" w:id="654"/>
    <w:p>
      <w:pPr>
        <w:spacing w:after="0"/>
        <w:ind w:left="0"/>
        <w:jc w:val="both"/>
      </w:pPr>
      <w:r>
        <w:rPr>
          <w:rFonts w:ascii="Times New Roman"/>
          <w:b w:val="false"/>
          <w:i w:val="false"/>
          <w:color w:val="000000"/>
          <w:sz w:val="28"/>
        </w:rPr>
        <w:t>
      Жайылым алқаптарының қалыптасқан қажеттілігін 4600 га көлемінде, келесі ШҚ-ң, ЖШС-ң жерлеріне жаю жоспарланады: Айтпаева Д.–50 га,Алпысбаева Г.-53,2 га, Анаркулов А.-18,7 га, Нурабаева О.-821,4 га, Садабаев К.-56 га, Абдыказимова Н.-60,1га, Айтпаев Ж. - 364,5 га, Алмасбеков К.-53 га, Альханов А.-112 га, Аскаров Б.-180,3 га, Астахов А.-0,8 га, Ашимова Ж.-0,9 га, Бадюков А.-121,9 га, Баеков Б.-604,3 га, Баймендиев Е.-163,8 га, Бекболатов Ж.-38,4га, Беккулов Т.-93 га, Битанов А.-42,2 га, Букибаев М.-276,7 га, Валиев С.-54 га, Даир А.-254 га, Дауткулов А.-299,7 га, Дауткулов Ж.-63,7 га, Дауткулова В.-380,75 га, Джамбырбаев О.-1120 га, Джамбырбаев Р.-16 га, Жасыбаев А.-916 га, Зикеева Л.-40,66 га, Идрисов Е.-43 га, Идрисов М.-632,4 га, Изатова Р.-59 га, Кабаев Е.-105 га, Кибаев А.-56,1 га, Киялов С.-352,1 га, Муканов З.-62 га, Мурумбаев Ж.-80 га, Мурумбаев Р.-99,06 га, Нуралин А.-100 га, Нурмаханбетов А.-2642,8 га, Нурмаханбетов М.-1499,8 га, Нуртаева Г.-394 га, Нусыров Х.-0,1 га, Омаров Е.-43,8 га, Омурзаков К.-746,6 га, Оспаналиев С.-161,4 га, Сагындыкова Б.-340 га, Сатаев Т.-36,1 га, Саткимбаева Ж.-99 га, Сейтжанова З.- 452 га, Тайтиев К.-154,4 га, Тлеулиев А.-135 га, Турашев Т.- 4 га, Уалиева И.-137 га, Узабаев С.-194,3 га, Умирбаев Т.-48 га, Умиров М.-97,4 га, Усембаев О.-189 га, Усербаев М.-1495,48 га, Усербаев М.-826,2 га, Хурман Д.-122,6 га, Чабанова К. – 211 га, Чакиев Т.-11,6 га, Чингисова Т.-123,5 га, Янтузов Л.-786 га, Яшева А.-50 га. Барлығы 18846,0 га.</w:t>
      </w:r>
    </w:p>
    <w:bookmarkEnd w:id="654"/>
    <w:bookmarkStart w:name="z1098" w:id="655"/>
    <w:p>
      <w:pPr>
        <w:spacing w:after="0"/>
        <w:ind w:left="0"/>
        <w:jc w:val="both"/>
      </w:pPr>
      <w:r>
        <w:rPr>
          <w:rFonts w:ascii="Times New Roman"/>
          <w:b w:val="false"/>
          <w:i w:val="false"/>
          <w:color w:val="000000"/>
          <w:sz w:val="28"/>
        </w:rPr>
        <w:t>
      Осы Жоспардың 5 – қосымшасына сәйкес, Қарасу ауылдық округінің жергілікті халқының ауыл шаруашылығы жануарларының мал басын Қарасу ауылдық округінің шалғайдағы жайылымдарына ауыстыру есебінен 20093,3 га жайылымдық жерлердің қалған қажеттілігін өтеу қажет.</w:t>
      </w:r>
    </w:p>
    <w:bookmarkEnd w:id="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103" w:id="656"/>
    <w:p>
      <w:pPr>
        <w:spacing w:after="0"/>
        <w:ind w:left="0"/>
        <w:jc w:val="left"/>
      </w:pPr>
      <w:r>
        <w:rPr>
          <w:rFonts w:ascii="Times New Roman"/>
          <w:b/>
          <w:i w:val="false"/>
          <w:color w:val="000000"/>
        </w:rPr>
        <w:t xml:space="preserve"> Қарасу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656"/>
    <w:bookmarkStart w:name="z1104"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658"/>
    <w:p>
      <w:pPr>
        <w:spacing w:after="0"/>
        <w:ind w:left="0"/>
        <w:jc w:val="both"/>
      </w:pPr>
      <w:r>
        <w:rPr>
          <w:rFonts w:ascii="Times New Roman"/>
          <w:b w:val="false"/>
          <w:i w:val="false"/>
          <w:color w:val="000000"/>
          <w:sz w:val="28"/>
        </w:rPr>
        <w:t>
      Шартты белгілер:</w:t>
      </w:r>
    </w:p>
    <w:bookmarkEnd w:id="658"/>
    <w:bookmarkStart w:name="z1106"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 w:id="660"/>
    <w:p>
      <w:pPr>
        <w:spacing w:after="0"/>
        <w:ind w:left="0"/>
        <w:jc w:val="left"/>
      </w:pPr>
      <w:r>
        <w:rPr>
          <w:rFonts w:ascii="Times New Roman"/>
          <w:b/>
          <w:i w:val="false"/>
          <w:color w:val="000000"/>
        </w:rPr>
        <w:t xml:space="preserve"> Қарасу ауылдық округі аумағындағы жер учаскелерінің меншік иелері тізімі</w:t>
      </w:r>
    </w:p>
    <w:bookmarkEnd w:id="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Анаркулов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Нурабаева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Абдыказимова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Алмасбеков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Анаркулов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Астахов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Бадюков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Баймендиев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Барманкулов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Беккулов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Букибаев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Дауткулов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Дауткулов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Дауткулова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Джамбырбаев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Джамбырбаев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1 119, 3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Жапекова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Зикеева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Изатова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Керимбавев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Кожамбердиев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Киялов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Нурмаханбетов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Нурмаханбетов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3 325, 4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Нусыров 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Омурзаков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661"/>
          <w:p>
            <w:pPr>
              <w:spacing w:after="20"/>
              <w:ind w:left="20"/>
              <w:jc w:val="both"/>
            </w:pPr>
            <w:r>
              <w:rPr>
                <w:rFonts w:ascii="Times New Roman"/>
                <w:b w:val="false"/>
                <w:i w:val="false"/>
                <w:color w:val="000000"/>
                <w:sz w:val="20"/>
              </w:rPr>
              <w:t>
2</w:t>
            </w:r>
          </w:p>
          <w:bookmarkEnd w:id="661"/>
          <w:p>
            <w:pPr>
              <w:spacing w:after="20"/>
              <w:ind w:left="20"/>
              <w:jc w:val="both"/>
            </w:pPr>
            <w:r>
              <w:rPr>
                <w:rFonts w:ascii="Times New Roman"/>
                <w:b w:val="false"/>
                <w:i w:val="false"/>
                <w:color w:val="000000"/>
                <w:sz w:val="20"/>
              </w:rPr>
              <w:t>
347, 8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2 719, 8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Оспаналиев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Раимкулов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Саткимбаева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Тайтиев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Усембаев О.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Чабанова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Чакиев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Чингисова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Янтузов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18 845, 75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1 644, 5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27 654, 3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7 411, 71</w:t>
            </w:r>
          </w:p>
        </w:tc>
      </w:tr>
    </w:tbl>
    <w:bookmarkStart w:name="z1110" w:id="662"/>
    <w:p>
      <w:pPr>
        <w:spacing w:after="0"/>
        <w:ind w:left="0"/>
        <w:jc w:val="left"/>
      </w:pPr>
      <w:r>
        <w:rPr>
          <w:rFonts w:ascii="Times New Roman"/>
          <w:b/>
          <w:i w:val="false"/>
          <w:color w:val="000000"/>
        </w:rPr>
        <w:t xml:space="preserve"> Қарасу ауылдық округі бойынша </w:t>
      </w:r>
    </w:p>
    <w:bookmarkEnd w:id="662"/>
    <w:bookmarkStart w:name="z1111" w:id="663"/>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6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13" w:id="664"/>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-3730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664"/>
    <w:bookmarkStart w:name="z1114" w:id="665"/>
    <w:p>
      <w:pPr>
        <w:spacing w:after="0"/>
        <w:ind w:left="0"/>
        <w:jc w:val="left"/>
      </w:pPr>
      <w:r>
        <w:rPr>
          <w:rFonts w:ascii="Times New Roman"/>
          <w:b/>
          <w:i w:val="false"/>
          <w:color w:val="000000"/>
        </w:rPr>
        <w:t xml:space="preserve"> Қарасу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666"/>
          <w:p>
            <w:pPr>
              <w:spacing w:after="20"/>
              <w:ind w:left="20"/>
              <w:jc w:val="both"/>
            </w:pPr>
            <w:r>
              <w:rPr>
                <w:rFonts w:ascii="Times New Roman"/>
                <w:b w:val="false"/>
                <w:i w:val="false"/>
                <w:color w:val="000000"/>
                <w:sz w:val="20"/>
              </w:rPr>
              <w:t>
Малдың болуы</w:t>
            </w:r>
          </w:p>
          <w:bookmarkEnd w:id="666"/>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27 907, 1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53 882, 1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667"/>
          <w:p>
            <w:pPr>
              <w:spacing w:after="20"/>
              <w:ind w:left="20"/>
              <w:jc w:val="both"/>
            </w:pPr>
            <w:r>
              <w:rPr>
                <w:rFonts w:ascii="Times New Roman"/>
                <w:b w:val="false"/>
                <w:i w:val="false"/>
                <w:color w:val="000000"/>
                <w:sz w:val="20"/>
              </w:rPr>
              <w:t>
Алпысбаева Г. -53,2</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Нурабаева О. - 726,3</w:t>
            </w:r>
          </w:p>
          <w:p>
            <w:pPr>
              <w:spacing w:after="20"/>
              <w:ind w:left="20"/>
              <w:jc w:val="both"/>
            </w:pPr>
            <w:r>
              <w:rPr>
                <w:rFonts w:ascii="Times New Roman"/>
                <w:b w:val="false"/>
                <w:i w:val="false"/>
                <w:color w:val="000000"/>
                <w:sz w:val="20"/>
              </w:rPr>
              <w:t>
</w:t>
            </w:r>
            <w:r>
              <w:rPr>
                <w:rFonts w:ascii="Times New Roman"/>
                <w:b w:val="false"/>
                <w:i w:val="false"/>
                <w:color w:val="000000"/>
                <w:sz w:val="20"/>
              </w:rPr>
              <w:t>Абдыказимова Н. -29,1</w:t>
            </w:r>
          </w:p>
          <w:p>
            <w:pPr>
              <w:spacing w:after="20"/>
              <w:ind w:left="20"/>
              <w:jc w:val="both"/>
            </w:pPr>
            <w:r>
              <w:rPr>
                <w:rFonts w:ascii="Times New Roman"/>
                <w:b w:val="false"/>
                <w:i w:val="false"/>
                <w:color w:val="000000"/>
                <w:sz w:val="20"/>
              </w:rPr>
              <w:t>
</w:t>
            </w:r>
            <w:r>
              <w:rPr>
                <w:rFonts w:ascii="Times New Roman"/>
                <w:b w:val="false"/>
                <w:i w:val="false"/>
                <w:color w:val="000000"/>
                <w:sz w:val="20"/>
              </w:rPr>
              <w:t>Альханов А.- 112</w:t>
            </w:r>
          </w:p>
          <w:p>
            <w:pPr>
              <w:spacing w:after="20"/>
              <w:ind w:left="20"/>
              <w:jc w:val="both"/>
            </w:pPr>
            <w:r>
              <w:rPr>
                <w:rFonts w:ascii="Times New Roman"/>
                <w:b w:val="false"/>
                <w:i w:val="false"/>
                <w:color w:val="000000"/>
                <w:sz w:val="20"/>
              </w:rPr>
              <w:t>
</w:t>
            </w:r>
            <w:r>
              <w:rPr>
                <w:rFonts w:ascii="Times New Roman"/>
                <w:b w:val="false"/>
                <w:i w:val="false"/>
                <w:color w:val="000000"/>
                <w:sz w:val="20"/>
              </w:rPr>
              <w:t>Астахов А. -0,8</w:t>
            </w:r>
          </w:p>
          <w:p>
            <w:pPr>
              <w:spacing w:after="20"/>
              <w:ind w:left="20"/>
              <w:jc w:val="both"/>
            </w:pPr>
            <w:r>
              <w:rPr>
                <w:rFonts w:ascii="Times New Roman"/>
                <w:b w:val="false"/>
                <w:i w:val="false"/>
                <w:color w:val="000000"/>
                <w:sz w:val="20"/>
              </w:rPr>
              <w:t>
</w:t>
            </w:r>
            <w:r>
              <w:rPr>
                <w:rFonts w:ascii="Times New Roman"/>
                <w:b w:val="false"/>
                <w:i w:val="false"/>
                <w:color w:val="000000"/>
                <w:sz w:val="20"/>
              </w:rPr>
              <w:t>Ашимова Ж. - 0,9</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Баймендиев Е. - 115,7</w:t>
            </w:r>
          </w:p>
          <w:p>
            <w:pPr>
              <w:spacing w:after="20"/>
              <w:ind w:left="20"/>
              <w:jc w:val="both"/>
            </w:pPr>
            <w:r>
              <w:rPr>
                <w:rFonts w:ascii="Times New Roman"/>
                <w:b w:val="false"/>
                <w:i w:val="false"/>
                <w:color w:val="000000"/>
                <w:sz w:val="20"/>
              </w:rPr>
              <w:t>
</w:t>
            </w:r>
            <w:r>
              <w:rPr>
                <w:rFonts w:ascii="Times New Roman"/>
                <w:b w:val="false"/>
                <w:i w:val="false"/>
                <w:color w:val="000000"/>
                <w:sz w:val="20"/>
              </w:rPr>
              <w:t>Бекболатов Ж.- 38,4</w:t>
            </w:r>
          </w:p>
          <w:p>
            <w:pPr>
              <w:spacing w:after="20"/>
              <w:ind w:left="20"/>
              <w:jc w:val="both"/>
            </w:pPr>
            <w:r>
              <w:rPr>
                <w:rFonts w:ascii="Times New Roman"/>
                <w:b w:val="false"/>
                <w:i w:val="false"/>
                <w:color w:val="000000"/>
                <w:sz w:val="20"/>
              </w:rPr>
              <w:t>
</w:t>
            </w:r>
            <w:r>
              <w:rPr>
                <w:rFonts w:ascii="Times New Roman"/>
                <w:b w:val="false"/>
                <w:i w:val="false"/>
                <w:color w:val="000000"/>
                <w:sz w:val="20"/>
              </w:rPr>
              <w:t>Беккулов Т. – 93</w:t>
            </w:r>
          </w:p>
          <w:p>
            <w:pPr>
              <w:spacing w:after="20"/>
              <w:ind w:left="20"/>
              <w:jc w:val="both"/>
            </w:pPr>
            <w:r>
              <w:rPr>
                <w:rFonts w:ascii="Times New Roman"/>
                <w:b w:val="false"/>
                <w:i w:val="false"/>
                <w:color w:val="000000"/>
                <w:sz w:val="20"/>
              </w:rPr>
              <w:t>
</w:t>
            </w:r>
            <w:r>
              <w:rPr>
                <w:rFonts w:ascii="Times New Roman"/>
                <w:b w:val="false"/>
                <w:i w:val="false"/>
                <w:color w:val="000000"/>
                <w:sz w:val="20"/>
              </w:rPr>
              <w:t>Битанов А.– 42,2</w:t>
            </w:r>
          </w:p>
          <w:p>
            <w:pPr>
              <w:spacing w:after="20"/>
              <w:ind w:left="20"/>
              <w:jc w:val="both"/>
            </w:pPr>
            <w:r>
              <w:rPr>
                <w:rFonts w:ascii="Times New Roman"/>
                <w:b w:val="false"/>
                <w:i w:val="false"/>
                <w:color w:val="000000"/>
                <w:sz w:val="20"/>
              </w:rPr>
              <w:t>
</w:t>
            </w:r>
            <w:r>
              <w:rPr>
                <w:rFonts w:ascii="Times New Roman"/>
                <w:b w:val="false"/>
                <w:i w:val="false"/>
                <w:color w:val="000000"/>
                <w:sz w:val="20"/>
              </w:rPr>
              <w:t>Дауткулов Ж.– 63,7</w:t>
            </w:r>
          </w:p>
          <w:p>
            <w:pPr>
              <w:spacing w:after="20"/>
              <w:ind w:left="20"/>
              <w:jc w:val="both"/>
            </w:pPr>
            <w:r>
              <w:rPr>
                <w:rFonts w:ascii="Times New Roman"/>
                <w:b w:val="false"/>
                <w:i w:val="false"/>
                <w:color w:val="000000"/>
                <w:sz w:val="20"/>
              </w:rPr>
              <w:t>
</w:t>
            </w:r>
            <w:r>
              <w:rPr>
                <w:rFonts w:ascii="Times New Roman"/>
                <w:b w:val="false"/>
                <w:i w:val="false"/>
                <w:color w:val="000000"/>
                <w:sz w:val="20"/>
              </w:rPr>
              <w:t>Дауткулова В. – 322,25</w:t>
            </w:r>
          </w:p>
          <w:p>
            <w:pPr>
              <w:spacing w:after="20"/>
              <w:ind w:left="20"/>
              <w:jc w:val="both"/>
            </w:pPr>
            <w:r>
              <w:rPr>
                <w:rFonts w:ascii="Times New Roman"/>
                <w:b w:val="false"/>
                <w:i w:val="false"/>
                <w:color w:val="000000"/>
                <w:sz w:val="20"/>
              </w:rPr>
              <w:t>
</w:t>
            </w:r>
            <w:r>
              <w:rPr>
                <w:rFonts w:ascii="Times New Roman"/>
                <w:b w:val="false"/>
                <w:i w:val="false"/>
                <w:color w:val="000000"/>
                <w:sz w:val="20"/>
              </w:rPr>
              <w:t>Джамбырбаев О. – 655</w:t>
            </w:r>
          </w:p>
          <w:p>
            <w:pPr>
              <w:spacing w:after="20"/>
              <w:ind w:left="20"/>
              <w:jc w:val="both"/>
            </w:pPr>
            <w:r>
              <w:rPr>
                <w:rFonts w:ascii="Times New Roman"/>
                <w:b w:val="false"/>
                <w:i w:val="false"/>
                <w:color w:val="000000"/>
                <w:sz w:val="20"/>
              </w:rPr>
              <w:t>
</w:t>
            </w:r>
            <w:r>
              <w:rPr>
                <w:rFonts w:ascii="Times New Roman"/>
                <w:b w:val="false"/>
                <w:i w:val="false"/>
                <w:color w:val="000000"/>
                <w:sz w:val="20"/>
              </w:rPr>
              <w:t>Жасыбаев А.– 916</w:t>
            </w:r>
          </w:p>
          <w:p>
            <w:pPr>
              <w:spacing w:after="20"/>
              <w:ind w:left="20"/>
              <w:jc w:val="both"/>
            </w:pPr>
            <w:r>
              <w:rPr>
                <w:rFonts w:ascii="Times New Roman"/>
                <w:b w:val="false"/>
                <w:i w:val="false"/>
                <w:color w:val="000000"/>
                <w:sz w:val="20"/>
              </w:rPr>
              <w:t>
</w:t>
            </w:r>
            <w:r>
              <w:rPr>
                <w:rFonts w:ascii="Times New Roman"/>
                <w:b w:val="false"/>
                <w:i w:val="false"/>
                <w:color w:val="000000"/>
                <w:sz w:val="20"/>
              </w:rPr>
              <w:t>Идрисов Е. – 11,4</w:t>
            </w:r>
          </w:p>
          <w:p>
            <w:pPr>
              <w:spacing w:after="20"/>
              <w:ind w:left="20"/>
              <w:jc w:val="both"/>
            </w:pPr>
            <w:r>
              <w:rPr>
                <w:rFonts w:ascii="Times New Roman"/>
                <w:b w:val="false"/>
                <w:i w:val="false"/>
                <w:color w:val="000000"/>
                <w:sz w:val="20"/>
              </w:rPr>
              <w:t>
</w:t>
            </w:r>
            <w:r>
              <w:rPr>
                <w:rFonts w:ascii="Times New Roman"/>
                <w:b w:val="false"/>
                <w:i w:val="false"/>
                <w:color w:val="000000"/>
                <w:sz w:val="20"/>
              </w:rPr>
              <w:t>Идрисов М. – 515,4</w:t>
            </w:r>
          </w:p>
          <w:p>
            <w:pPr>
              <w:spacing w:after="20"/>
              <w:ind w:left="20"/>
              <w:jc w:val="both"/>
            </w:pPr>
            <w:r>
              <w:rPr>
                <w:rFonts w:ascii="Times New Roman"/>
                <w:b w:val="false"/>
                <w:i w:val="false"/>
                <w:color w:val="000000"/>
                <w:sz w:val="20"/>
              </w:rPr>
              <w:t>
</w:t>
            </w:r>
            <w:r>
              <w:rPr>
                <w:rFonts w:ascii="Times New Roman"/>
                <w:b w:val="false"/>
                <w:i w:val="false"/>
                <w:color w:val="000000"/>
                <w:sz w:val="20"/>
              </w:rPr>
              <w:t>Изатова Р.– 59</w:t>
            </w:r>
          </w:p>
          <w:p>
            <w:pPr>
              <w:spacing w:after="20"/>
              <w:ind w:left="20"/>
              <w:jc w:val="both"/>
            </w:pPr>
            <w:r>
              <w:rPr>
                <w:rFonts w:ascii="Times New Roman"/>
                <w:b w:val="false"/>
                <w:i w:val="false"/>
                <w:color w:val="000000"/>
                <w:sz w:val="20"/>
              </w:rPr>
              <w:t>
</w:t>
            </w:r>
            <w:r>
              <w:rPr>
                <w:rFonts w:ascii="Times New Roman"/>
                <w:b w:val="false"/>
                <w:i w:val="false"/>
                <w:color w:val="000000"/>
                <w:sz w:val="20"/>
              </w:rPr>
              <w:t>Кабаев Е.– 105</w:t>
            </w:r>
          </w:p>
          <w:p>
            <w:pPr>
              <w:spacing w:after="20"/>
              <w:ind w:left="20"/>
              <w:jc w:val="both"/>
            </w:pPr>
            <w:r>
              <w:rPr>
                <w:rFonts w:ascii="Times New Roman"/>
                <w:b w:val="false"/>
                <w:i w:val="false"/>
                <w:color w:val="000000"/>
                <w:sz w:val="20"/>
              </w:rPr>
              <w:t>
</w:t>
            </w:r>
            <w:r>
              <w:rPr>
                <w:rFonts w:ascii="Times New Roman"/>
                <w:b w:val="false"/>
                <w:i w:val="false"/>
                <w:color w:val="000000"/>
                <w:sz w:val="20"/>
              </w:rPr>
              <w:t>Киялов С.– 352,1</w:t>
            </w:r>
          </w:p>
          <w:p>
            <w:pPr>
              <w:spacing w:after="20"/>
              <w:ind w:left="20"/>
              <w:jc w:val="both"/>
            </w:pPr>
            <w:r>
              <w:rPr>
                <w:rFonts w:ascii="Times New Roman"/>
                <w:b w:val="false"/>
                <w:i w:val="false"/>
                <w:color w:val="000000"/>
                <w:sz w:val="20"/>
              </w:rPr>
              <w:t>
</w:t>
            </w:r>
            <w:r>
              <w:rPr>
                <w:rFonts w:ascii="Times New Roman"/>
                <w:b w:val="false"/>
                <w:i w:val="false"/>
                <w:color w:val="000000"/>
                <w:sz w:val="20"/>
              </w:rPr>
              <w:t>Мурумбаев Ж. – 34,5</w:t>
            </w:r>
          </w:p>
          <w:p>
            <w:pPr>
              <w:spacing w:after="20"/>
              <w:ind w:left="20"/>
              <w:jc w:val="both"/>
            </w:pPr>
            <w:r>
              <w:rPr>
                <w:rFonts w:ascii="Times New Roman"/>
                <w:b w:val="false"/>
                <w:i w:val="false"/>
                <w:color w:val="000000"/>
                <w:sz w:val="20"/>
              </w:rPr>
              <w:t>
</w:t>
            </w:r>
            <w:r>
              <w:rPr>
                <w:rFonts w:ascii="Times New Roman"/>
                <w:b w:val="false"/>
                <w:i w:val="false"/>
                <w:color w:val="000000"/>
                <w:sz w:val="20"/>
              </w:rPr>
              <w:t>Мурумбаев Р.– 99,06</w:t>
            </w:r>
          </w:p>
          <w:p>
            <w:pPr>
              <w:spacing w:after="20"/>
              <w:ind w:left="20"/>
              <w:jc w:val="both"/>
            </w:pPr>
            <w:r>
              <w:rPr>
                <w:rFonts w:ascii="Times New Roman"/>
                <w:b w:val="false"/>
                <w:i w:val="false"/>
                <w:color w:val="000000"/>
                <w:sz w:val="20"/>
              </w:rPr>
              <w:t>
</w:t>
            </w:r>
            <w:r>
              <w:rPr>
                <w:rFonts w:ascii="Times New Roman"/>
                <w:b w:val="false"/>
                <w:i w:val="false"/>
                <w:color w:val="000000"/>
                <w:sz w:val="20"/>
              </w:rPr>
              <w:t>Нуралин А.– 100</w:t>
            </w:r>
          </w:p>
          <w:p>
            <w:pPr>
              <w:spacing w:after="20"/>
              <w:ind w:left="20"/>
              <w:jc w:val="both"/>
            </w:pPr>
            <w:r>
              <w:rPr>
                <w:rFonts w:ascii="Times New Roman"/>
                <w:b w:val="false"/>
                <w:i w:val="false"/>
                <w:color w:val="000000"/>
                <w:sz w:val="20"/>
              </w:rPr>
              <w:t>
</w:t>
            </w:r>
            <w:r>
              <w:rPr>
                <w:rFonts w:ascii="Times New Roman"/>
                <w:b w:val="false"/>
                <w:i w:val="false"/>
                <w:color w:val="000000"/>
                <w:sz w:val="20"/>
              </w:rPr>
              <w:t>Нурмаханбетов А.- 915,1</w:t>
            </w:r>
          </w:p>
          <w:p>
            <w:pPr>
              <w:spacing w:after="20"/>
              <w:ind w:left="20"/>
              <w:jc w:val="both"/>
            </w:pPr>
            <w:r>
              <w:rPr>
                <w:rFonts w:ascii="Times New Roman"/>
                <w:b w:val="false"/>
                <w:i w:val="false"/>
                <w:color w:val="000000"/>
                <w:sz w:val="20"/>
              </w:rPr>
              <w:t>
</w:t>
            </w:r>
            <w:r>
              <w:rPr>
                <w:rFonts w:ascii="Times New Roman"/>
                <w:b w:val="false"/>
                <w:i w:val="false"/>
                <w:color w:val="000000"/>
                <w:sz w:val="20"/>
              </w:rPr>
              <w:t>Нуртаева Г. – 201,6</w:t>
            </w:r>
          </w:p>
          <w:p>
            <w:pPr>
              <w:spacing w:after="20"/>
              <w:ind w:left="20"/>
              <w:jc w:val="both"/>
            </w:pPr>
            <w:r>
              <w:rPr>
                <w:rFonts w:ascii="Times New Roman"/>
                <w:b w:val="false"/>
                <w:i w:val="false"/>
                <w:color w:val="000000"/>
                <w:sz w:val="20"/>
              </w:rPr>
              <w:t>
</w:t>
            </w:r>
            <w:r>
              <w:rPr>
                <w:rFonts w:ascii="Times New Roman"/>
                <w:b w:val="false"/>
                <w:i w:val="false"/>
                <w:color w:val="000000"/>
                <w:sz w:val="20"/>
              </w:rPr>
              <w:t>Нусыров Х. – 0,1</w:t>
            </w:r>
          </w:p>
          <w:p>
            <w:pPr>
              <w:spacing w:after="20"/>
              <w:ind w:left="20"/>
              <w:jc w:val="both"/>
            </w:pPr>
            <w:r>
              <w:rPr>
                <w:rFonts w:ascii="Times New Roman"/>
                <w:b w:val="false"/>
                <w:i w:val="false"/>
                <w:color w:val="000000"/>
                <w:sz w:val="20"/>
              </w:rPr>
              <w:t>
</w:t>
            </w:r>
            <w:r>
              <w:rPr>
                <w:rFonts w:ascii="Times New Roman"/>
                <w:b w:val="false"/>
                <w:i w:val="false"/>
                <w:color w:val="000000"/>
                <w:sz w:val="20"/>
              </w:rPr>
              <w:t>Омаров Е. – 43,8</w:t>
            </w:r>
          </w:p>
          <w:p>
            <w:pPr>
              <w:spacing w:after="20"/>
              <w:ind w:left="20"/>
              <w:jc w:val="both"/>
            </w:pPr>
            <w:r>
              <w:rPr>
                <w:rFonts w:ascii="Times New Roman"/>
                <w:b w:val="false"/>
                <w:i w:val="false"/>
                <w:color w:val="000000"/>
                <w:sz w:val="20"/>
              </w:rPr>
              <w:t>
</w:t>
            </w:r>
            <w:r>
              <w:rPr>
                <w:rFonts w:ascii="Times New Roman"/>
                <w:b w:val="false"/>
                <w:i w:val="false"/>
                <w:color w:val="000000"/>
                <w:sz w:val="20"/>
              </w:rPr>
              <w:t>Оспаналиев С.-18,4</w:t>
            </w:r>
          </w:p>
          <w:p>
            <w:pPr>
              <w:spacing w:after="20"/>
              <w:ind w:left="20"/>
              <w:jc w:val="both"/>
            </w:pPr>
            <w:r>
              <w:rPr>
                <w:rFonts w:ascii="Times New Roman"/>
                <w:b w:val="false"/>
                <w:i w:val="false"/>
                <w:color w:val="000000"/>
                <w:sz w:val="20"/>
              </w:rPr>
              <w:t>
</w:t>
            </w:r>
            <w:r>
              <w:rPr>
                <w:rFonts w:ascii="Times New Roman"/>
                <w:b w:val="false"/>
                <w:i w:val="false"/>
                <w:color w:val="000000"/>
                <w:sz w:val="20"/>
              </w:rPr>
              <w:t>Сагындыкова Б.-340</w:t>
            </w:r>
          </w:p>
          <w:p>
            <w:pPr>
              <w:spacing w:after="20"/>
              <w:ind w:left="20"/>
              <w:jc w:val="both"/>
            </w:pPr>
            <w:r>
              <w:rPr>
                <w:rFonts w:ascii="Times New Roman"/>
                <w:b w:val="false"/>
                <w:i w:val="false"/>
                <w:color w:val="000000"/>
                <w:sz w:val="20"/>
              </w:rPr>
              <w:t>
</w:t>
            </w:r>
            <w:r>
              <w:rPr>
                <w:rFonts w:ascii="Times New Roman"/>
                <w:b w:val="false"/>
                <w:i w:val="false"/>
                <w:color w:val="000000"/>
                <w:sz w:val="20"/>
              </w:rPr>
              <w:t>Саткимбаева Ж.- 86</w:t>
            </w:r>
          </w:p>
          <w:p>
            <w:pPr>
              <w:spacing w:after="20"/>
              <w:ind w:left="20"/>
              <w:jc w:val="both"/>
            </w:pPr>
            <w:r>
              <w:rPr>
                <w:rFonts w:ascii="Times New Roman"/>
                <w:b w:val="false"/>
                <w:i w:val="false"/>
                <w:color w:val="000000"/>
                <w:sz w:val="20"/>
              </w:rPr>
              <w:t>
</w:t>
            </w:r>
            <w:r>
              <w:rPr>
                <w:rFonts w:ascii="Times New Roman"/>
                <w:b w:val="false"/>
                <w:i w:val="false"/>
                <w:color w:val="000000"/>
                <w:sz w:val="20"/>
              </w:rPr>
              <w:t>Сейтжанова З.– 452</w:t>
            </w:r>
          </w:p>
          <w:p>
            <w:pPr>
              <w:spacing w:after="20"/>
              <w:ind w:left="20"/>
              <w:jc w:val="both"/>
            </w:pPr>
            <w:r>
              <w:rPr>
                <w:rFonts w:ascii="Times New Roman"/>
                <w:b w:val="false"/>
                <w:i w:val="false"/>
                <w:color w:val="000000"/>
                <w:sz w:val="20"/>
              </w:rPr>
              <w:t>
</w:t>
            </w:r>
            <w:r>
              <w:rPr>
                <w:rFonts w:ascii="Times New Roman"/>
                <w:b w:val="false"/>
                <w:i w:val="false"/>
                <w:color w:val="000000"/>
                <w:sz w:val="20"/>
              </w:rPr>
              <w:t>Тлеулиев А. - 135</w:t>
            </w:r>
          </w:p>
          <w:p>
            <w:pPr>
              <w:spacing w:after="20"/>
              <w:ind w:left="20"/>
              <w:jc w:val="both"/>
            </w:pPr>
            <w:r>
              <w:rPr>
                <w:rFonts w:ascii="Times New Roman"/>
                <w:b w:val="false"/>
                <w:i w:val="false"/>
                <w:color w:val="000000"/>
                <w:sz w:val="20"/>
              </w:rPr>
              <w:t>
</w:t>
            </w:r>
            <w:r>
              <w:rPr>
                <w:rFonts w:ascii="Times New Roman"/>
                <w:b w:val="false"/>
                <w:i w:val="false"/>
                <w:color w:val="000000"/>
                <w:sz w:val="20"/>
              </w:rPr>
              <w:t>Умирбаев Т.– 48</w:t>
            </w:r>
          </w:p>
          <w:p>
            <w:pPr>
              <w:spacing w:after="20"/>
              <w:ind w:left="20"/>
              <w:jc w:val="both"/>
            </w:pPr>
            <w:r>
              <w:rPr>
                <w:rFonts w:ascii="Times New Roman"/>
                <w:b w:val="false"/>
                <w:i w:val="false"/>
                <w:color w:val="000000"/>
                <w:sz w:val="20"/>
              </w:rPr>
              <w:t>
</w:t>
            </w:r>
            <w:r>
              <w:rPr>
                <w:rFonts w:ascii="Times New Roman"/>
                <w:b w:val="false"/>
                <w:i w:val="false"/>
                <w:color w:val="000000"/>
                <w:sz w:val="20"/>
              </w:rPr>
              <w:t>Умиров М.– 32,4</w:t>
            </w:r>
          </w:p>
          <w:p>
            <w:pPr>
              <w:spacing w:after="20"/>
              <w:ind w:left="20"/>
              <w:jc w:val="both"/>
            </w:pPr>
            <w:r>
              <w:rPr>
                <w:rFonts w:ascii="Times New Roman"/>
                <w:b w:val="false"/>
                <w:i w:val="false"/>
                <w:color w:val="000000"/>
                <w:sz w:val="20"/>
              </w:rPr>
              <w:t>
</w:t>
            </w:r>
            <w:r>
              <w:rPr>
                <w:rFonts w:ascii="Times New Roman"/>
                <w:b w:val="false"/>
                <w:i w:val="false"/>
                <w:color w:val="000000"/>
                <w:sz w:val="20"/>
              </w:rPr>
              <w:t>Усембаев О.– 111,6</w:t>
            </w:r>
          </w:p>
          <w:p>
            <w:pPr>
              <w:spacing w:after="20"/>
              <w:ind w:left="20"/>
              <w:jc w:val="both"/>
            </w:pPr>
            <w:r>
              <w:rPr>
                <w:rFonts w:ascii="Times New Roman"/>
                <w:b w:val="false"/>
                <w:i w:val="false"/>
                <w:color w:val="000000"/>
                <w:sz w:val="20"/>
              </w:rPr>
              <w:t>
</w:t>
            </w:r>
            <w:r>
              <w:rPr>
                <w:rFonts w:ascii="Times New Roman"/>
                <w:b w:val="false"/>
                <w:i w:val="false"/>
                <w:color w:val="000000"/>
                <w:sz w:val="20"/>
              </w:rPr>
              <w:t>Усербаев М.– 501,2</w:t>
            </w:r>
          </w:p>
          <w:p>
            <w:pPr>
              <w:spacing w:after="20"/>
              <w:ind w:left="20"/>
              <w:jc w:val="both"/>
            </w:pPr>
            <w:r>
              <w:rPr>
                <w:rFonts w:ascii="Times New Roman"/>
                <w:b w:val="false"/>
                <w:i w:val="false"/>
                <w:color w:val="000000"/>
                <w:sz w:val="20"/>
              </w:rPr>
              <w:t>
</w:t>
            </w:r>
            <w:r>
              <w:rPr>
                <w:rFonts w:ascii="Times New Roman"/>
                <w:b w:val="false"/>
                <w:i w:val="false"/>
                <w:color w:val="000000"/>
                <w:sz w:val="20"/>
              </w:rPr>
              <w:t>Хурман Д.- 122,6</w:t>
            </w:r>
          </w:p>
          <w:p>
            <w:pPr>
              <w:spacing w:after="20"/>
              <w:ind w:left="20"/>
              <w:jc w:val="both"/>
            </w:pPr>
            <w:r>
              <w:rPr>
                <w:rFonts w:ascii="Times New Roman"/>
                <w:b w:val="false"/>
                <w:i w:val="false"/>
                <w:color w:val="000000"/>
                <w:sz w:val="20"/>
              </w:rPr>
              <w:t>
</w:t>
            </w:r>
            <w:r>
              <w:rPr>
                <w:rFonts w:ascii="Times New Roman"/>
                <w:b w:val="false"/>
                <w:i w:val="false"/>
                <w:color w:val="000000"/>
                <w:sz w:val="20"/>
              </w:rPr>
              <w:t>Чабанова К.– 211</w:t>
            </w:r>
          </w:p>
          <w:p>
            <w:pPr>
              <w:spacing w:after="20"/>
              <w:ind w:left="20"/>
              <w:jc w:val="both"/>
            </w:pPr>
            <w:r>
              <w:rPr>
                <w:rFonts w:ascii="Times New Roman"/>
                <w:b w:val="false"/>
                <w:i w:val="false"/>
                <w:color w:val="000000"/>
                <w:sz w:val="20"/>
              </w:rPr>
              <w:t>
</w:t>
            </w:r>
            <w:r>
              <w:rPr>
                <w:rFonts w:ascii="Times New Roman"/>
                <w:b w:val="false"/>
                <w:i w:val="false"/>
                <w:color w:val="000000"/>
                <w:sz w:val="20"/>
              </w:rPr>
              <w:t>Чингисова Т.- 123,5</w:t>
            </w:r>
          </w:p>
          <w:p>
            <w:pPr>
              <w:spacing w:after="20"/>
              <w:ind w:left="20"/>
              <w:jc w:val="both"/>
            </w:pPr>
            <w:r>
              <w:rPr>
                <w:rFonts w:ascii="Times New Roman"/>
                <w:b w:val="false"/>
                <w:i w:val="false"/>
                <w:color w:val="000000"/>
                <w:sz w:val="20"/>
              </w:rPr>
              <w:t>
</w:t>
            </w:r>
            <w:r>
              <w:rPr>
                <w:rFonts w:ascii="Times New Roman"/>
                <w:b w:val="false"/>
                <w:i w:val="false"/>
                <w:color w:val="000000"/>
                <w:sz w:val="20"/>
              </w:rPr>
              <w:t>Янтузов Л.-786</w:t>
            </w:r>
          </w:p>
          <w:p>
            <w:pPr>
              <w:spacing w:after="20"/>
              <w:ind w:left="20"/>
              <w:jc w:val="both"/>
            </w:pPr>
            <w:r>
              <w:rPr>
                <w:rFonts w:ascii="Times New Roman"/>
                <w:b w:val="false"/>
                <w:i w:val="false"/>
                <w:color w:val="000000"/>
                <w:sz w:val="20"/>
              </w:rPr>
              <w:t>
Яшева А.–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27 907, 1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53 882, 1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160" w:id="668"/>
    <w:p>
      <w:pPr>
        <w:spacing w:after="0"/>
        <w:ind w:left="0"/>
        <w:jc w:val="left"/>
      </w:pPr>
      <w:r>
        <w:rPr>
          <w:rFonts w:ascii="Times New Roman"/>
          <w:b/>
          <w:i w:val="false"/>
          <w:color w:val="000000"/>
        </w:rPr>
        <w:t xml:space="preserve"> Жайылым айналымдарының қолайлы схемалары</w:t>
      </w:r>
    </w:p>
    <w:bookmarkEnd w:id="668"/>
    <w:bookmarkStart w:name="z1161" w:id="669"/>
    <w:p>
      <w:pPr>
        <w:spacing w:after="0"/>
        <w:ind w:left="0"/>
        <w:jc w:val="left"/>
      </w:pPr>
      <w:r>
        <w:rPr>
          <w:rFonts w:ascii="Times New Roman"/>
          <w:b/>
          <w:i w:val="false"/>
          <w:color w:val="000000"/>
        </w:rPr>
        <w:t xml:space="preserve"> Қарасу ауылдық округі үшін қолайлы жайылым айналымдарының схемасы</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162" w:id="67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167" w:id="671"/>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671"/>
    <w:bookmarkStart w:name="z1168"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9" w:id="673"/>
    <w:p>
      <w:pPr>
        <w:spacing w:after="0"/>
        <w:ind w:left="0"/>
        <w:jc w:val="both"/>
      </w:pPr>
      <w:r>
        <w:rPr>
          <w:rFonts w:ascii="Times New Roman"/>
          <w:b w:val="false"/>
          <w:i w:val="false"/>
          <w:color w:val="000000"/>
          <w:sz w:val="28"/>
        </w:rPr>
        <w:t>
      Шартты белгілер:</w:t>
      </w:r>
    </w:p>
    <w:bookmarkEnd w:id="673"/>
    <w:bookmarkStart w:name="z1170"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1175" w:id="6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75"/>
    <w:bookmarkStart w:name="z1176" w:id="67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676"/>
    <w:bookmarkStart w:name="z1177" w:id="677"/>
    <w:p>
      <w:pPr>
        <w:spacing w:after="0"/>
        <w:ind w:left="0"/>
        <w:jc w:val="both"/>
      </w:pPr>
      <w:r>
        <w:rPr>
          <w:rFonts w:ascii="Times New Roman"/>
          <w:b w:val="false"/>
          <w:i w:val="false"/>
          <w:color w:val="000000"/>
          <w:sz w:val="28"/>
        </w:rPr>
        <w:t>
      Қарасу ауылдық округінің аумағында суару немесе суландыру каналдары бар.</w:t>
      </w:r>
    </w:p>
    <w:bookmarkEnd w:id="677"/>
    <w:bookmarkStart w:name="z1178"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9" w:id="679"/>
    <w:p>
      <w:pPr>
        <w:spacing w:after="0"/>
        <w:ind w:left="0"/>
        <w:jc w:val="left"/>
      </w:pPr>
      <w:r>
        <w:rPr>
          <w:rFonts w:ascii="Times New Roman"/>
          <w:b/>
          <w:i w:val="false"/>
          <w:color w:val="000000"/>
        </w:rPr>
        <w:t xml:space="preserve"> Қарасу ауылдық округі</w:t>
      </w:r>
    </w:p>
    <w:bookmarkEnd w:id="679"/>
    <w:bookmarkStart w:name="z1180"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1" w:id="681"/>
    <w:p>
      <w:pPr>
        <w:spacing w:after="0"/>
        <w:ind w:left="0"/>
        <w:jc w:val="both"/>
      </w:pPr>
      <w:r>
        <w:rPr>
          <w:rFonts w:ascii="Times New Roman"/>
          <w:b w:val="false"/>
          <w:i w:val="false"/>
          <w:color w:val="000000"/>
          <w:sz w:val="28"/>
        </w:rPr>
        <w:t>
      Шартты белгілер:</w:t>
      </w:r>
    </w:p>
    <w:bookmarkEnd w:id="681"/>
    <w:bookmarkStart w:name="z1182"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187" w:id="683"/>
    <w:p>
      <w:pPr>
        <w:spacing w:after="0"/>
        <w:ind w:left="0"/>
        <w:jc w:val="left"/>
      </w:pPr>
      <w:r>
        <w:rPr>
          <w:rFonts w:ascii="Times New Roman"/>
          <w:b/>
          <w:i w:val="false"/>
          <w:color w:val="000000"/>
        </w:rPr>
        <w:t xml:space="preserve"> Қарасу ауылдық округі-20093,3 га</w:t>
      </w:r>
    </w:p>
    <w:bookmarkEnd w:id="683"/>
    <w:bookmarkStart w:name="z1188"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9" w:id="685"/>
    <w:p>
      <w:pPr>
        <w:spacing w:after="0"/>
        <w:ind w:left="0"/>
        <w:jc w:val="both"/>
      </w:pPr>
      <w:r>
        <w:rPr>
          <w:rFonts w:ascii="Times New Roman"/>
          <w:b w:val="false"/>
          <w:i w:val="false"/>
          <w:color w:val="000000"/>
          <w:sz w:val="28"/>
        </w:rPr>
        <w:t>
      Шартты белгілер:</w:t>
      </w:r>
    </w:p>
    <w:bookmarkEnd w:id="685"/>
    <w:bookmarkStart w:name="z1190"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Қарасу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195" w:id="68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196" w:id="688"/>
    <w:p>
      <w:pPr>
        <w:spacing w:after="0"/>
        <w:ind w:left="0"/>
        <w:jc w:val="both"/>
      </w:pPr>
      <w:r>
        <w:rPr>
          <w:rFonts w:ascii="Times New Roman"/>
          <w:b w:val="false"/>
          <w:i w:val="false"/>
          <w:color w:val="000000"/>
          <w:sz w:val="28"/>
        </w:rPr>
        <w:t>
      Ескерту: аббревиатуралардың толық жазылуы:</w:t>
      </w:r>
    </w:p>
    <w:bookmarkEnd w:id="688"/>
    <w:bookmarkStart w:name="z1197" w:id="689"/>
    <w:p>
      <w:pPr>
        <w:spacing w:after="0"/>
        <w:ind w:left="0"/>
        <w:jc w:val="both"/>
      </w:pPr>
      <w:r>
        <w:rPr>
          <w:rFonts w:ascii="Times New Roman"/>
          <w:b w:val="false"/>
          <w:i w:val="false"/>
          <w:color w:val="000000"/>
          <w:sz w:val="28"/>
        </w:rPr>
        <w:t>
      КЖМ – көктемгі-жазғы маусым;</w:t>
      </w:r>
    </w:p>
    <w:bookmarkEnd w:id="689"/>
    <w:bookmarkStart w:name="z1198" w:id="690"/>
    <w:p>
      <w:pPr>
        <w:spacing w:after="0"/>
        <w:ind w:left="0"/>
        <w:jc w:val="both"/>
      </w:pPr>
      <w:r>
        <w:rPr>
          <w:rFonts w:ascii="Times New Roman"/>
          <w:b w:val="false"/>
          <w:i w:val="false"/>
          <w:color w:val="000000"/>
          <w:sz w:val="28"/>
        </w:rPr>
        <w:t>
      ЖКМ – жазғы-күзгі маусым;</w:t>
      </w:r>
    </w:p>
    <w:bookmarkEnd w:id="690"/>
    <w:bookmarkStart w:name="z1199" w:id="691"/>
    <w:p>
      <w:pPr>
        <w:spacing w:after="0"/>
        <w:ind w:left="0"/>
        <w:jc w:val="both"/>
      </w:pPr>
      <w:r>
        <w:rPr>
          <w:rFonts w:ascii="Times New Roman"/>
          <w:b w:val="false"/>
          <w:i w:val="false"/>
          <w:color w:val="000000"/>
          <w:sz w:val="28"/>
        </w:rPr>
        <w:t>
      ЖМ – жазғы маусым;</w:t>
      </w:r>
    </w:p>
    <w:bookmarkEnd w:id="691"/>
    <w:bookmarkStart w:name="z1200" w:id="692"/>
    <w:p>
      <w:pPr>
        <w:spacing w:after="0"/>
        <w:ind w:left="0"/>
        <w:jc w:val="both"/>
      </w:pPr>
      <w:r>
        <w:rPr>
          <w:rFonts w:ascii="Times New Roman"/>
          <w:b w:val="false"/>
          <w:i w:val="false"/>
          <w:color w:val="000000"/>
          <w:sz w:val="28"/>
        </w:rPr>
        <w:t>
      ДҚ – демалушы қоршау</w:t>
      </w:r>
    </w:p>
    <w:bookmarkEnd w:id="6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204" w:id="693"/>
    <w:p>
      <w:pPr>
        <w:spacing w:after="0"/>
        <w:ind w:left="0"/>
        <w:jc w:val="left"/>
      </w:pPr>
      <w:r>
        <w:rPr>
          <w:rFonts w:ascii="Times New Roman"/>
          <w:b/>
          <w:i w:val="false"/>
          <w:color w:val="000000"/>
        </w:rPr>
        <w:t xml:space="preserve"> Қасық ауылдық округінде жайылымдарды басқару және оларды пайдалану жөніндегі 2022-2024 жылдарға арналған Жоспар</w:t>
      </w:r>
    </w:p>
    <w:bookmarkEnd w:id="693"/>
    <w:bookmarkStart w:name="z1205" w:id="694"/>
    <w:p>
      <w:pPr>
        <w:spacing w:after="0"/>
        <w:ind w:left="0"/>
        <w:jc w:val="both"/>
      </w:pPr>
      <w:r>
        <w:rPr>
          <w:rFonts w:ascii="Times New Roman"/>
          <w:b w:val="false"/>
          <w:i w:val="false"/>
          <w:color w:val="000000"/>
          <w:sz w:val="28"/>
        </w:rPr>
        <w:t>
      Осы Қасық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694"/>
    <w:bookmarkStart w:name="z1206" w:id="69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695"/>
    <w:bookmarkStart w:name="z1207" w:id="696"/>
    <w:p>
      <w:pPr>
        <w:spacing w:after="0"/>
        <w:ind w:left="0"/>
        <w:jc w:val="both"/>
      </w:pPr>
      <w:r>
        <w:rPr>
          <w:rFonts w:ascii="Times New Roman"/>
          <w:b w:val="false"/>
          <w:i w:val="false"/>
          <w:color w:val="000000"/>
          <w:sz w:val="28"/>
        </w:rPr>
        <w:t>
      Жоспар құрамында:</w:t>
      </w:r>
    </w:p>
    <w:bookmarkEnd w:id="696"/>
    <w:bookmarkStart w:name="z1208" w:id="697"/>
    <w:p>
      <w:pPr>
        <w:spacing w:after="0"/>
        <w:ind w:left="0"/>
        <w:jc w:val="both"/>
      </w:pPr>
      <w:r>
        <w:rPr>
          <w:rFonts w:ascii="Times New Roman"/>
          <w:b w:val="false"/>
          <w:i w:val="false"/>
          <w:color w:val="000000"/>
          <w:sz w:val="28"/>
        </w:rPr>
        <w:t>
      1) Құқық белгілейтін құжаттар негізінде Қасық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697"/>
    <w:bookmarkStart w:name="z1209" w:id="698"/>
    <w:p>
      <w:pPr>
        <w:spacing w:after="0"/>
        <w:ind w:left="0"/>
        <w:jc w:val="both"/>
      </w:pPr>
      <w:r>
        <w:rPr>
          <w:rFonts w:ascii="Times New Roman"/>
          <w:b w:val="false"/>
          <w:i w:val="false"/>
          <w:color w:val="000000"/>
          <w:sz w:val="28"/>
        </w:rPr>
        <w:t>
      2) жайылым айналымдарының қолайлы схемалары (2-қосымша);</w:t>
      </w:r>
    </w:p>
    <w:bookmarkEnd w:id="698"/>
    <w:bookmarkStart w:name="z1210" w:id="69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699"/>
    <w:bookmarkStart w:name="z1211" w:id="70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700"/>
    <w:bookmarkStart w:name="z1212" w:id="701"/>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701"/>
    <w:bookmarkStart w:name="z1213" w:id="702"/>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702"/>
    <w:bookmarkStart w:name="z1214" w:id="703"/>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703"/>
    <w:bookmarkStart w:name="z1215" w:id="70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704"/>
    <w:bookmarkStart w:name="z1216" w:id="705"/>
    <w:p>
      <w:pPr>
        <w:spacing w:after="0"/>
        <w:ind w:left="0"/>
        <w:jc w:val="both"/>
      </w:pPr>
      <w:r>
        <w:rPr>
          <w:rFonts w:ascii="Times New Roman"/>
          <w:b w:val="false"/>
          <w:i w:val="false"/>
          <w:color w:val="000000"/>
          <w:sz w:val="28"/>
        </w:rPr>
        <w:t>
      Әкімшілік-аумақтық бөлініс бойынша Қасық ауылдық округінде 1 ауылдық елді мекен бар.</w:t>
      </w:r>
    </w:p>
    <w:bookmarkEnd w:id="705"/>
    <w:bookmarkStart w:name="z1217" w:id="706"/>
    <w:p>
      <w:pPr>
        <w:spacing w:after="0"/>
        <w:ind w:left="0"/>
        <w:jc w:val="both"/>
      </w:pPr>
      <w:r>
        <w:rPr>
          <w:rFonts w:ascii="Times New Roman"/>
          <w:b w:val="false"/>
          <w:i w:val="false"/>
          <w:color w:val="000000"/>
          <w:sz w:val="28"/>
        </w:rPr>
        <w:t>
      Қасық ауылдық округі аумағының жалпы көлемі 9447 га, оның ішінде егістік – 5880,8 га, жайылым жерлері – 2960,5 га.</w:t>
      </w:r>
    </w:p>
    <w:bookmarkEnd w:id="706"/>
    <w:bookmarkStart w:name="z1218" w:id="707"/>
    <w:p>
      <w:pPr>
        <w:spacing w:after="0"/>
        <w:ind w:left="0"/>
        <w:jc w:val="both"/>
      </w:pPr>
      <w:r>
        <w:rPr>
          <w:rFonts w:ascii="Times New Roman"/>
          <w:b w:val="false"/>
          <w:i w:val="false"/>
          <w:color w:val="000000"/>
          <w:sz w:val="28"/>
        </w:rPr>
        <w:t>
      Жер санаттары бойынша:</w:t>
      </w:r>
    </w:p>
    <w:bookmarkEnd w:id="707"/>
    <w:bookmarkStart w:name="z1219" w:id="708"/>
    <w:p>
      <w:pPr>
        <w:spacing w:after="0"/>
        <w:ind w:left="0"/>
        <w:jc w:val="both"/>
      </w:pPr>
      <w:r>
        <w:rPr>
          <w:rFonts w:ascii="Times New Roman"/>
          <w:b w:val="false"/>
          <w:i w:val="false"/>
          <w:color w:val="000000"/>
          <w:sz w:val="28"/>
        </w:rPr>
        <w:t>
      ауыл шаруашылығы мақсатындағы жерлер – 7114,09 га;</w:t>
      </w:r>
    </w:p>
    <w:bookmarkEnd w:id="708"/>
    <w:bookmarkStart w:name="z1220" w:id="709"/>
    <w:p>
      <w:pPr>
        <w:spacing w:after="0"/>
        <w:ind w:left="0"/>
        <w:jc w:val="both"/>
      </w:pPr>
      <w:r>
        <w:rPr>
          <w:rFonts w:ascii="Times New Roman"/>
          <w:b w:val="false"/>
          <w:i w:val="false"/>
          <w:color w:val="000000"/>
          <w:sz w:val="28"/>
        </w:rPr>
        <w:t>
      елді мекендердің жері - 1791,0 га;</w:t>
      </w:r>
    </w:p>
    <w:bookmarkEnd w:id="709"/>
    <w:bookmarkStart w:name="z1221" w:id="71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- 199,62 га;</w:t>
      </w:r>
    </w:p>
    <w:bookmarkEnd w:id="710"/>
    <w:bookmarkStart w:name="z1222" w:id="711"/>
    <w:p>
      <w:pPr>
        <w:spacing w:after="0"/>
        <w:ind w:left="0"/>
        <w:jc w:val="both"/>
      </w:pPr>
      <w:r>
        <w:rPr>
          <w:rFonts w:ascii="Times New Roman"/>
          <w:b w:val="false"/>
          <w:i w:val="false"/>
          <w:color w:val="000000"/>
          <w:sz w:val="28"/>
        </w:rPr>
        <w:t>
      қордағы жерлер - 333,6 га.</w:t>
      </w:r>
    </w:p>
    <w:bookmarkEnd w:id="711"/>
    <w:bookmarkStart w:name="z1223" w:id="712"/>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712"/>
    <w:bookmarkStart w:name="z1224" w:id="713"/>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713"/>
    <w:bookmarkStart w:name="z1225" w:id="714"/>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714"/>
    <w:bookmarkStart w:name="z1226" w:id="715"/>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715"/>
    <w:bookmarkStart w:name="z1227" w:id="716"/>
    <w:p>
      <w:pPr>
        <w:spacing w:after="0"/>
        <w:ind w:left="0"/>
        <w:jc w:val="both"/>
      </w:pPr>
      <w:r>
        <w:rPr>
          <w:rFonts w:ascii="Times New Roman"/>
          <w:b w:val="false"/>
          <w:i w:val="false"/>
          <w:color w:val="000000"/>
          <w:sz w:val="28"/>
        </w:rPr>
        <w:t>
      Жауын-шашынның орташа мөлшері 300 мм-ден төмен.</w:t>
      </w:r>
    </w:p>
    <w:bookmarkEnd w:id="716"/>
    <w:bookmarkStart w:name="z1228" w:id="717"/>
    <w:p>
      <w:pPr>
        <w:spacing w:after="0"/>
        <w:ind w:left="0"/>
        <w:jc w:val="both"/>
      </w:pPr>
      <w:r>
        <w:rPr>
          <w:rFonts w:ascii="Times New Roman"/>
          <w:b w:val="false"/>
          <w:i w:val="false"/>
          <w:color w:val="000000"/>
          <w:sz w:val="28"/>
        </w:rPr>
        <w:t>
      2022 жылдың 1 шілдесіне Қасық ауылдық округінде (халықтың жеке ауласы және ЖШС, ШҚ) ірі қара 1967 бас, оның ішінде 715 бас аналық мал, 14371 бас ұсақ мал, 641 бас жылқы бар.</w:t>
      </w:r>
    </w:p>
    <w:bookmarkEnd w:id="717"/>
    <w:bookmarkStart w:name="z1229" w:id="718"/>
    <w:p>
      <w:pPr>
        <w:spacing w:after="0"/>
        <w:ind w:left="0"/>
        <w:jc w:val="both"/>
      </w:pPr>
      <w:r>
        <w:rPr>
          <w:rFonts w:ascii="Times New Roman"/>
          <w:b w:val="false"/>
          <w:i w:val="false"/>
          <w:color w:val="000000"/>
          <w:sz w:val="28"/>
        </w:rPr>
        <w:t>
      Жайылым көлемі 2960,5 гектарды құрайды.</w:t>
      </w:r>
    </w:p>
    <w:bookmarkEnd w:id="718"/>
    <w:bookmarkStart w:name="z1230" w:id="719"/>
    <w:p>
      <w:pPr>
        <w:spacing w:after="0"/>
        <w:ind w:left="0"/>
        <w:jc w:val="both"/>
      </w:pPr>
      <w:r>
        <w:rPr>
          <w:rFonts w:ascii="Times New Roman"/>
          <w:b w:val="false"/>
          <w:i w:val="false"/>
          <w:color w:val="000000"/>
          <w:sz w:val="28"/>
        </w:rPr>
        <w:t>
      Қасық ауылдық округінің ЖШС, шаруа және фермерлік қожалықтарындағы мал басы: ірі қара 231 бас, ұсақ қара 5443 бас, 164 бас жылқы.</w:t>
      </w:r>
    </w:p>
    <w:bookmarkEnd w:id="719"/>
    <w:bookmarkStart w:name="z1231" w:id="720"/>
    <w:p>
      <w:pPr>
        <w:spacing w:after="0"/>
        <w:ind w:left="0"/>
        <w:jc w:val="both"/>
      </w:pPr>
      <w:r>
        <w:rPr>
          <w:rFonts w:ascii="Times New Roman"/>
          <w:b w:val="false"/>
          <w:i w:val="false"/>
          <w:color w:val="000000"/>
          <w:sz w:val="28"/>
        </w:rPr>
        <w:t>
      ЖШС, шаруа және фермер қожалықтарының жайылым алаңы 1217,5 га құрайды.</w:t>
      </w:r>
    </w:p>
    <w:bookmarkEnd w:id="720"/>
    <w:bookmarkStart w:name="z1232" w:id="721"/>
    <w:p>
      <w:pPr>
        <w:spacing w:after="0"/>
        <w:ind w:left="0"/>
        <w:jc w:val="both"/>
      </w:pPr>
      <w:r>
        <w:rPr>
          <w:rFonts w:ascii="Times New Roman"/>
          <w:b w:val="false"/>
          <w:i w:val="false"/>
          <w:color w:val="000000"/>
          <w:sz w:val="28"/>
        </w:rPr>
        <w:t>
      Қасық ауылдық округі бойынша ауыл шаруашылығы малдарын қамтамасыз ету үшін барлығы 2960,5 га жайылымдық жерлер бар. Елді мекен шегінде 1497га жайылым бар.</w:t>
      </w:r>
    </w:p>
    <w:bookmarkEnd w:id="721"/>
    <w:bookmarkStart w:name="z1233" w:id="722"/>
    <w:p>
      <w:pPr>
        <w:spacing w:after="0"/>
        <w:ind w:left="0"/>
        <w:jc w:val="both"/>
      </w:pPr>
      <w:r>
        <w:rPr>
          <w:rFonts w:ascii="Times New Roman"/>
          <w:b w:val="false"/>
          <w:i w:val="false"/>
          <w:color w:val="000000"/>
          <w:sz w:val="28"/>
        </w:rPr>
        <w:t>
      Қасық ауылдық округінде мал айдауға арналған сервитуттар орнатылмаған.</w:t>
      </w:r>
    </w:p>
    <w:bookmarkEnd w:id="722"/>
    <w:bookmarkStart w:name="z1234" w:id="72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(Қасық ауылдық округі) ауыл шаруашылығы жануарларының аналық (сауын) мал басын ұстау бойынша 1497 га көлемінде, жүктеме нормасы 5,0 га/бас болғанда қажеттілік 5270 га құрайды. Жайылымдық жерлердің қалыптасқан қажеттілігін Мемлекет мұқтажы үшін жерлерді сатып алу есебінен толықтыру қажет.</w:t>
      </w:r>
    </w:p>
    <w:bookmarkEnd w:id="723"/>
    <w:bookmarkStart w:name="z1235" w:id="72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5270 га, ІҚМ басына жүктеме нормасы 1,0 га / бас болғанда, Ұсақ мал – 0,1 га / бас, жылқы –1,0 га/ бас.</w:t>
      </w:r>
    </w:p>
    <w:bookmarkEnd w:id="724"/>
    <w:bookmarkStart w:name="z1236" w:id="725"/>
    <w:p>
      <w:pPr>
        <w:spacing w:after="0"/>
        <w:ind w:left="0"/>
        <w:jc w:val="both"/>
      </w:pPr>
      <w:r>
        <w:rPr>
          <w:rFonts w:ascii="Times New Roman"/>
          <w:b w:val="false"/>
          <w:i w:val="false"/>
          <w:color w:val="000000"/>
          <w:sz w:val="28"/>
        </w:rPr>
        <w:t>
      Қажеттілік:</w:t>
      </w:r>
    </w:p>
    <w:bookmarkEnd w:id="725"/>
    <w:bookmarkStart w:name="z1237" w:id="726"/>
    <w:p>
      <w:pPr>
        <w:spacing w:after="0"/>
        <w:ind w:left="0"/>
        <w:jc w:val="both"/>
      </w:pPr>
      <w:r>
        <w:rPr>
          <w:rFonts w:ascii="Times New Roman"/>
          <w:b w:val="false"/>
          <w:i w:val="false"/>
          <w:color w:val="000000"/>
          <w:sz w:val="28"/>
        </w:rPr>
        <w:t>
      ІҚМ үшін -500 бас * 1,0 га/бас=500 га;</w:t>
      </w:r>
    </w:p>
    <w:bookmarkEnd w:id="726"/>
    <w:bookmarkStart w:name="z1238" w:id="727"/>
    <w:p>
      <w:pPr>
        <w:spacing w:after="0"/>
        <w:ind w:left="0"/>
        <w:jc w:val="both"/>
      </w:pPr>
      <w:r>
        <w:rPr>
          <w:rFonts w:ascii="Times New Roman"/>
          <w:b w:val="false"/>
          <w:i w:val="false"/>
          <w:color w:val="000000"/>
          <w:sz w:val="28"/>
        </w:rPr>
        <w:t>
      ұсақ мал үшін - 3800 бас * 0,1 га/бас= 380,0 га;</w:t>
      </w:r>
    </w:p>
    <w:bookmarkEnd w:id="727"/>
    <w:bookmarkStart w:name="z1239" w:id="728"/>
    <w:p>
      <w:pPr>
        <w:spacing w:after="0"/>
        <w:ind w:left="0"/>
        <w:jc w:val="both"/>
      </w:pPr>
      <w:r>
        <w:rPr>
          <w:rFonts w:ascii="Times New Roman"/>
          <w:b w:val="false"/>
          <w:i w:val="false"/>
          <w:color w:val="000000"/>
          <w:sz w:val="28"/>
        </w:rPr>
        <w:t>
      жылқы үшін - 174 бас * 1,0 га / бас= 174 га.</w:t>
      </w:r>
    </w:p>
    <w:bookmarkEnd w:id="728"/>
    <w:bookmarkStart w:name="z1240" w:id="729"/>
    <w:p>
      <w:pPr>
        <w:spacing w:after="0"/>
        <w:ind w:left="0"/>
        <w:jc w:val="both"/>
      </w:pPr>
      <w:r>
        <w:rPr>
          <w:rFonts w:ascii="Times New Roman"/>
          <w:b w:val="false"/>
          <w:i w:val="false"/>
          <w:color w:val="000000"/>
          <w:sz w:val="28"/>
        </w:rPr>
        <w:t>
      500+380+174=1054*5=5270 га.</w:t>
      </w:r>
    </w:p>
    <w:bookmarkEnd w:id="729"/>
    <w:bookmarkStart w:name="z1241" w:id="730"/>
    <w:p>
      <w:pPr>
        <w:spacing w:after="0"/>
        <w:ind w:left="0"/>
        <w:jc w:val="both"/>
      </w:pPr>
      <w:r>
        <w:rPr>
          <w:rFonts w:ascii="Times New Roman"/>
          <w:b w:val="false"/>
          <w:i w:val="false"/>
          <w:color w:val="000000"/>
          <w:sz w:val="28"/>
        </w:rPr>
        <w:t>
      Жайылым алқаптарының қалыптасқан қажеттілігін 5270 га көлемінде, келесі ШҚ-ң, ЖШС-ң жерлеріне жаю жоспарланады: Тлепберген А.–431,5 га, Бектурганова М.–150,0 га, Досаева Д.-30га, Орынбаев Д.-18,8 га, Уметаева А. -75,8 га, Абдрасилова Р. - 31,7 га, Молдажан М. - 374,0 га, Салимбаев А. - 55,7 га, Тукешев К. - 50,0 га. Барлығы 1217,5 га.</w:t>
      </w:r>
    </w:p>
    <w:bookmarkEnd w:id="730"/>
    <w:bookmarkStart w:name="z1242" w:id="731"/>
    <w:p>
      <w:pPr>
        <w:spacing w:after="0"/>
        <w:ind w:left="0"/>
        <w:jc w:val="both"/>
      </w:pPr>
      <w:r>
        <w:rPr>
          <w:rFonts w:ascii="Times New Roman"/>
          <w:b w:val="false"/>
          <w:i w:val="false"/>
          <w:color w:val="000000"/>
          <w:sz w:val="28"/>
        </w:rPr>
        <w:t>
      Осы Жоспардың 5 – қосымшасына сәйкес, Қасық ауылдық округінің жергілікті халқының ауыл шаруашылығы жануарларының мал басын Қасық ауылдық округінің шалғайдағы 2960,5 га жайылымдарына ауыстыру есебінен жайылымдық жерлердің қалған қажеттілігін өтеу қажет.</w:t>
      </w:r>
    </w:p>
    <w:bookmarkEnd w:id="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Қасық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247" w:id="732"/>
    <w:p>
      <w:pPr>
        <w:spacing w:after="0"/>
        <w:ind w:left="0"/>
        <w:jc w:val="left"/>
      </w:pPr>
      <w:r>
        <w:rPr>
          <w:rFonts w:ascii="Times New Roman"/>
          <w:b/>
          <w:i w:val="false"/>
          <w:color w:val="000000"/>
        </w:rPr>
        <w:t xml:space="preserve"> Қасық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732"/>
    <w:bookmarkStart w:name="z1248"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9" w:id="734"/>
    <w:p>
      <w:pPr>
        <w:spacing w:after="0"/>
        <w:ind w:left="0"/>
        <w:jc w:val="both"/>
      </w:pPr>
      <w:r>
        <w:rPr>
          <w:rFonts w:ascii="Times New Roman"/>
          <w:b w:val="false"/>
          <w:i w:val="false"/>
          <w:color w:val="000000"/>
          <w:sz w:val="28"/>
        </w:rPr>
        <w:t>
      Шартты белгілер:</w:t>
      </w:r>
    </w:p>
    <w:bookmarkEnd w:id="734"/>
    <w:bookmarkStart w:name="z1250"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1" w:id="736"/>
    <w:p>
      <w:pPr>
        <w:spacing w:after="0"/>
        <w:ind w:left="0"/>
        <w:jc w:val="left"/>
      </w:pPr>
      <w:r>
        <w:rPr>
          <w:rFonts w:ascii="Times New Roman"/>
          <w:b/>
          <w:i w:val="false"/>
          <w:color w:val="000000"/>
        </w:rPr>
        <w:t xml:space="preserve"> Қасық ауылдық округі аумағындағы жер учаскелерінің меншік иелері тізімі</w:t>
      </w:r>
    </w:p>
    <w:bookmarkEnd w:id="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737"/>
          <w:p>
            <w:pPr>
              <w:spacing w:after="20"/>
              <w:ind w:left="20"/>
              <w:jc w:val="both"/>
            </w:pPr>
            <w:r>
              <w:rPr>
                <w:rFonts w:ascii="Times New Roman"/>
                <w:b w:val="false"/>
                <w:i w:val="false"/>
                <w:color w:val="000000"/>
                <w:sz w:val="20"/>
              </w:rPr>
              <w:t>
ІҚМ</w:t>
            </w:r>
          </w:p>
          <w:bookmarkEnd w:id="737"/>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Тлепберген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Досаева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Уметаева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Абдрасилова 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Тукешев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1 217, 5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bl>
    <w:bookmarkStart w:name="z1254" w:id="738"/>
    <w:p>
      <w:pPr>
        <w:spacing w:after="0"/>
        <w:ind w:left="0"/>
        <w:jc w:val="left"/>
      </w:pPr>
      <w:r>
        <w:rPr>
          <w:rFonts w:ascii="Times New Roman"/>
          <w:b/>
          <w:i w:val="false"/>
          <w:color w:val="000000"/>
        </w:rPr>
        <w:t xml:space="preserve"> Қасық ауылдық округі бойынша </w:t>
      </w:r>
    </w:p>
    <w:bookmarkEnd w:id="738"/>
    <w:bookmarkStart w:name="z1255" w:id="739"/>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57" w:id="740"/>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-2078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740"/>
    <w:bookmarkStart w:name="z1258" w:id="741"/>
    <w:p>
      <w:pPr>
        <w:spacing w:after="0"/>
        <w:ind w:left="0"/>
        <w:jc w:val="left"/>
      </w:pPr>
      <w:r>
        <w:rPr>
          <w:rFonts w:ascii="Times New Roman"/>
          <w:b/>
          <w:i w:val="false"/>
          <w:color w:val="000000"/>
        </w:rPr>
        <w:t xml:space="preserve"> Қасық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742"/>
          <w:p>
            <w:pPr>
              <w:spacing w:after="20"/>
              <w:ind w:left="20"/>
              <w:jc w:val="both"/>
            </w:pPr>
            <w:r>
              <w:rPr>
                <w:rFonts w:ascii="Times New Roman"/>
                <w:b w:val="false"/>
                <w:i w:val="false"/>
                <w:color w:val="000000"/>
                <w:sz w:val="20"/>
              </w:rPr>
              <w:t>
Малдың болуы</w:t>
            </w:r>
          </w:p>
          <w:bookmarkEnd w:id="742"/>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743"/>
          <w:p>
            <w:pPr>
              <w:spacing w:after="20"/>
              <w:ind w:left="20"/>
              <w:jc w:val="both"/>
            </w:pPr>
            <w:r>
              <w:rPr>
                <w:rFonts w:ascii="Times New Roman"/>
                <w:b w:val="false"/>
                <w:i w:val="false"/>
                <w:color w:val="000000"/>
                <w:sz w:val="20"/>
              </w:rPr>
              <w:t>
Тлепберген А. -431,5 га,</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Бектурганова М.-150,0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Досаева Д.-30,0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Орынбаев Д.-18,8 га,</w:t>
            </w:r>
          </w:p>
          <w:p>
            <w:pPr>
              <w:spacing w:after="20"/>
              <w:ind w:left="20"/>
              <w:jc w:val="both"/>
            </w:pPr>
            <w:r>
              <w:rPr>
                <w:rFonts w:ascii="Times New Roman"/>
                <w:b w:val="false"/>
                <w:i w:val="false"/>
                <w:color w:val="000000"/>
                <w:sz w:val="20"/>
              </w:rPr>
              <w:t>
</w:t>
            </w:r>
            <w:r>
              <w:rPr>
                <w:rFonts w:ascii="Times New Roman"/>
                <w:b w:val="false"/>
                <w:i w:val="false"/>
                <w:color w:val="000000"/>
                <w:sz w:val="20"/>
              </w:rPr>
              <w:t>Уметаева А.-75,8 га,</w:t>
            </w:r>
          </w:p>
          <w:p>
            <w:pPr>
              <w:spacing w:after="20"/>
              <w:ind w:left="20"/>
              <w:jc w:val="both"/>
            </w:pPr>
            <w:r>
              <w:rPr>
                <w:rFonts w:ascii="Times New Roman"/>
                <w:b w:val="false"/>
                <w:i w:val="false"/>
                <w:color w:val="000000"/>
                <w:sz w:val="20"/>
              </w:rPr>
              <w:t>
</w:t>
            </w:r>
            <w:r>
              <w:rPr>
                <w:rFonts w:ascii="Times New Roman"/>
                <w:b w:val="false"/>
                <w:i w:val="false"/>
                <w:color w:val="000000"/>
                <w:sz w:val="20"/>
              </w:rPr>
              <w:t>Бальтаев Д.-31,7 га,</w:t>
            </w:r>
          </w:p>
          <w:p>
            <w:pPr>
              <w:spacing w:after="20"/>
              <w:ind w:left="20"/>
              <w:jc w:val="both"/>
            </w:pPr>
            <w:r>
              <w:rPr>
                <w:rFonts w:ascii="Times New Roman"/>
                <w:b w:val="false"/>
                <w:i w:val="false"/>
                <w:color w:val="000000"/>
                <w:sz w:val="20"/>
              </w:rPr>
              <w:t>
</w:t>
            </w:r>
            <w:r>
              <w:rPr>
                <w:rFonts w:ascii="Times New Roman"/>
                <w:b w:val="false"/>
                <w:i w:val="false"/>
                <w:color w:val="000000"/>
                <w:sz w:val="20"/>
              </w:rPr>
              <w:t>Молдажан М. -374,0 га,</w:t>
            </w:r>
          </w:p>
          <w:p>
            <w:pPr>
              <w:spacing w:after="20"/>
              <w:ind w:left="20"/>
              <w:jc w:val="both"/>
            </w:pPr>
            <w:r>
              <w:rPr>
                <w:rFonts w:ascii="Times New Roman"/>
                <w:b w:val="false"/>
                <w:i w:val="false"/>
                <w:color w:val="000000"/>
                <w:sz w:val="20"/>
              </w:rPr>
              <w:t>
</w:t>
            </w:r>
            <w:r>
              <w:rPr>
                <w:rFonts w:ascii="Times New Roman"/>
                <w:b w:val="false"/>
                <w:i w:val="false"/>
                <w:color w:val="000000"/>
                <w:sz w:val="20"/>
              </w:rPr>
              <w:t>Салимбаев А.-55,7 га,</w:t>
            </w:r>
          </w:p>
          <w:p>
            <w:pPr>
              <w:spacing w:after="20"/>
              <w:ind w:left="20"/>
              <w:jc w:val="both"/>
            </w:pPr>
            <w:r>
              <w:rPr>
                <w:rFonts w:ascii="Times New Roman"/>
                <w:b w:val="false"/>
                <w:i w:val="false"/>
                <w:color w:val="000000"/>
                <w:sz w:val="20"/>
              </w:rPr>
              <w:t>
Тукешев К.-50,0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Қасық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273" w:id="744"/>
    <w:p>
      <w:pPr>
        <w:spacing w:after="0"/>
        <w:ind w:left="0"/>
        <w:jc w:val="left"/>
      </w:pPr>
      <w:r>
        <w:rPr>
          <w:rFonts w:ascii="Times New Roman"/>
          <w:b/>
          <w:i w:val="false"/>
          <w:color w:val="000000"/>
        </w:rPr>
        <w:t xml:space="preserve"> Жайылым айналымдарының қолайлы схемалары</w:t>
      </w:r>
    </w:p>
    <w:bookmarkEnd w:id="744"/>
    <w:bookmarkStart w:name="z1274" w:id="745"/>
    <w:p>
      <w:pPr>
        <w:spacing w:after="0"/>
        <w:ind w:left="0"/>
        <w:jc w:val="left"/>
      </w:pPr>
      <w:r>
        <w:rPr>
          <w:rFonts w:ascii="Times New Roman"/>
          <w:b/>
          <w:i w:val="false"/>
          <w:color w:val="000000"/>
        </w:rPr>
        <w:t xml:space="preserve"> Қасық ауылдық округі үшін қолайлы жайылым айналымдарының схемасы</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275" w:id="746"/>
    <w:p>
      <w:pPr>
        <w:spacing w:after="0"/>
        <w:ind w:left="0"/>
        <w:jc w:val="both"/>
      </w:pPr>
      <w:r>
        <w:rPr>
          <w:rFonts w:ascii="Times New Roman"/>
          <w:b w:val="false"/>
          <w:i w:val="false"/>
          <w:color w:val="000000"/>
          <w:sz w:val="28"/>
        </w:rPr>
        <w:t>
      Ескертпе: 1, 2, 3, 4-жылына қашаларды пайдалану кезектілігі.</w:t>
      </w:r>
    </w:p>
    <w:bookmarkEnd w:id="7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Қасық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280" w:id="74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747"/>
    <w:bookmarkStart w:name="z1281"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2" w:id="749"/>
    <w:p>
      <w:pPr>
        <w:spacing w:after="0"/>
        <w:ind w:left="0"/>
        <w:jc w:val="both"/>
      </w:pPr>
      <w:r>
        <w:rPr>
          <w:rFonts w:ascii="Times New Roman"/>
          <w:b w:val="false"/>
          <w:i w:val="false"/>
          <w:color w:val="000000"/>
          <w:sz w:val="28"/>
        </w:rPr>
        <w:t>
      Шартты белгілер:</w:t>
      </w:r>
    </w:p>
    <w:bookmarkEnd w:id="749"/>
    <w:bookmarkStart w:name="z1283"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Қасық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1288" w:id="7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751"/>
    <w:bookmarkStart w:name="z1289" w:id="75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752"/>
    <w:bookmarkStart w:name="z1290" w:id="753"/>
    <w:p>
      <w:pPr>
        <w:spacing w:after="0"/>
        <w:ind w:left="0"/>
        <w:jc w:val="both"/>
      </w:pPr>
      <w:r>
        <w:rPr>
          <w:rFonts w:ascii="Times New Roman"/>
          <w:b w:val="false"/>
          <w:i w:val="false"/>
          <w:color w:val="000000"/>
          <w:sz w:val="28"/>
        </w:rPr>
        <w:t>
      Қасық ауылдық округінің аумағында суару немесе суландыру каналдары бар.</w:t>
      </w:r>
    </w:p>
    <w:bookmarkEnd w:id="753"/>
    <w:bookmarkStart w:name="z1291"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 w:id="755"/>
    <w:p>
      <w:pPr>
        <w:spacing w:after="0"/>
        <w:ind w:left="0"/>
        <w:jc w:val="left"/>
      </w:pPr>
      <w:r>
        <w:rPr>
          <w:rFonts w:ascii="Times New Roman"/>
          <w:b/>
          <w:i w:val="false"/>
          <w:color w:val="000000"/>
        </w:rPr>
        <w:t xml:space="preserve"> Қасық ауылдық округі</w:t>
      </w:r>
    </w:p>
    <w:bookmarkEnd w:id="755"/>
    <w:bookmarkStart w:name="z1293"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4" w:id="757"/>
    <w:p>
      <w:pPr>
        <w:spacing w:after="0"/>
        <w:ind w:left="0"/>
        <w:jc w:val="both"/>
      </w:pPr>
      <w:r>
        <w:rPr>
          <w:rFonts w:ascii="Times New Roman"/>
          <w:b w:val="false"/>
          <w:i w:val="false"/>
          <w:color w:val="000000"/>
          <w:sz w:val="28"/>
        </w:rPr>
        <w:t>
      Шартты белгілер:</w:t>
      </w:r>
    </w:p>
    <w:bookmarkEnd w:id="757"/>
    <w:bookmarkStart w:name="z1295"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Қасық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300" w:id="759"/>
    <w:p>
      <w:pPr>
        <w:spacing w:after="0"/>
        <w:ind w:left="0"/>
        <w:jc w:val="left"/>
      </w:pPr>
      <w:r>
        <w:rPr>
          <w:rFonts w:ascii="Times New Roman"/>
          <w:b/>
          <w:i w:val="false"/>
          <w:color w:val="000000"/>
        </w:rPr>
        <w:t xml:space="preserve"> Қасық ауылдық округі - 2960,5 га</w:t>
      </w:r>
    </w:p>
    <w:bookmarkEnd w:id="759"/>
    <w:bookmarkStart w:name="z1301"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Қасық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306" w:id="761"/>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307" w:id="762"/>
    <w:p>
      <w:pPr>
        <w:spacing w:after="0"/>
        <w:ind w:left="0"/>
        <w:jc w:val="both"/>
      </w:pPr>
      <w:r>
        <w:rPr>
          <w:rFonts w:ascii="Times New Roman"/>
          <w:b w:val="false"/>
          <w:i w:val="false"/>
          <w:color w:val="000000"/>
          <w:sz w:val="28"/>
        </w:rPr>
        <w:t>
      Ескерту: аббревиатуралардың толық жазылуы:</w:t>
      </w:r>
    </w:p>
    <w:bookmarkEnd w:id="762"/>
    <w:bookmarkStart w:name="z1308" w:id="763"/>
    <w:p>
      <w:pPr>
        <w:spacing w:after="0"/>
        <w:ind w:left="0"/>
        <w:jc w:val="both"/>
      </w:pPr>
      <w:r>
        <w:rPr>
          <w:rFonts w:ascii="Times New Roman"/>
          <w:b w:val="false"/>
          <w:i w:val="false"/>
          <w:color w:val="000000"/>
          <w:sz w:val="28"/>
        </w:rPr>
        <w:t>
      КЖМ – көктемгі-жазғы маусым;</w:t>
      </w:r>
    </w:p>
    <w:bookmarkEnd w:id="763"/>
    <w:bookmarkStart w:name="z1309" w:id="764"/>
    <w:p>
      <w:pPr>
        <w:spacing w:after="0"/>
        <w:ind w:left="0"/>
        <w:jc w:val="both"/>
      </w:pPr>
      <w:r>
        <w:rPr>
          <w:rFonts w:ascii="Times New Roman"/>
          <w:b w:val="false"/>
          <w:i w:val="false"/>
          <w:color w:val="000000"/>
          <w:sz w:val="28"/>
        </w:rPr>
        <w:t>
      ЖКМ – жазғы-күзгі маусым;</w:t>
      </w:r>
    </w:p>
    <w:bookmarkEnd w:id="764"/>
    <w:bookmarkStart w:name="z1310" w:id="765"/>
    <w:p>
      <w:pPr>
        <w:spacing w:after="0"/>
        <w:ind w:left="0"/>
        <w:jc w:val="both"/>
      </w:pPr>
      <w:r>
        <w:rPr>
          <w:rFonts w:ascii="Times New Roman"/>
          <w:b w:val="false"/>
          <w:i w:val="false"/>
          <w:color w:val="000000"/>
          <w:sz w:val="28"/>
        </w:rPr>
        <w:t>
      ЖМ – жазғы маусым;</w:t>
      </w:r>
    </w:p>
    <w:bookmarkEnd w:id="765"/>
    <w:bookmarkStart w:name="z1311" w:id="766"/>
    <w:p>
      <w:pPr>
        <w:spacing w:after="0"/>
        <w:ind w:left="0"/>
        <w:jc w:val="both"/>
      </w:pPr>
      <w:r>
        <w:rPr>
          <w:rFonts w:ascii="Times New Roman"/>
          <w:b w:val="false"/>
          <w:i w:val="false"/>
          <w:color w:val="000000"/>
          <w:sz w:val="28"/>
        </w:rPr>
        <w:t>
      ДҚ – демалушы қоршау</w:t>
      </w:r>
    </w:p>
    <w:bookmarkEnd w:id="7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315" w:id="767"/>
    <w:p>
      <w:pPr>
        <w:spacing w:after="0"/>
        <w:ind w:left="0"/>
        <w:jc w:val="left"/>
      </w:pPr>
      <w:r>
        <w:rPr>
          <w:rFonts w:ascii="Times New Roman"/>
          <w:b/>
          <w:i w:val="false"/>
          <w:color w:val="000000"/>
        </w:rPr>
        <w:t xml:space="preserve"> Қордай ауылдық округінде жайылымдарды басқару және оларды пайдалану жөніндегі 2022-2024 жылдарға арналған Жоспар</w:t>
      </w:r>
    </w:p>
    <w:bookmarkEnd w:id="767"/>
    <w:bookmarkStart w:name="z1316" w:id="768"/>
    <w:p>
      <w:pPr>
        <w:spacing w:after="0"/>
        <w:ind w:left="0"/>
        <w:jc w:val="both"/>
      </w:pPr>
      <w:r>
        <w:rPr>
          <w:rFonts w:ascii="Times New Roman"/>
          <w:b w:val="false"/>
          <w:i w:val="false"/>
          <w:color w:val="000000"/>
          <w:sz w:val="28"/>
        </w:rPr>
        <w:t>
      Осы Қордайауылдық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768"/>
    <w:bookmarkStart w:name="z1317" w:id="76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769"/>
    <w:bookmarkStart w:name="z1318" w:id="770"/>
    <w:p>
      <w:pPr>
        <w:spacing w:after="0"/>
        <w:ind w:left="0"/>
        <w:jc w:val="both"/>
      </w:pPr>
      <w:r>
        <w:rPr>
          <w:rFonts w:ascii="Times New Roman"/>
          <w:b w:val="false"/>
          <w:i w:val="false"/>
          <w:color w:val="000000"/>
          <w:sz w:val="28"/>
        </w:rPr>
        <w:t>
      Жоспар құрамында:</w:t>
      </w:r>
    </w:p>
    <w:bookmarkEnd w:id="770"/>
    <w:bookmarkStart w:name="z1319" w:id="771"/>
    <w:p>
      <w:pPr>
        <w:spacing w:after="0"/>
        <w:ind w:left="0"/>
        <w:jc w:val="both"/>
      </w:pPr>
      <w:r>
        <w:rPr>
          <w:rFonts w:ascii="Times New Roman"/>
          <w:b w:val="false"/>
          <w:i w:val="false"/>
          <w:color w:val="000000"/>
          <w:sz w:val="28"/>
        </w:rPr>
        <w:t>
      1) Құқық белгілейтін құжаттар негізінде Қордай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771"/>
    <w:bookmarkStart w:name="z1320" w:id="772"/>
    <w:p>
      <w:pPr>
        <w:spacing w:after="0"/>
        <w:ind w:left="0"/>
        <w:jc w:val="both"/>
      </w:pPr>
      <w:r>
        <w:rPr>
          <w:rFonts w:ascii="Times New Roman"/>
          <w:b w:val="false"/>
          <w:i w:val="false"/>
          <w:color w:val="000000"/>
          <w:sz w:val="28"/>
        </w:rPr>
        <w:t>
      2) жайылым айналымдарының қолайлы схемалары (2-қосымша);</w:t>
      </w:r>
    </w:p>
    <w:bookmarkEnd w:id="772"/>
    <w:bookmarkStart w:name="z1321" w:id="773"/>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773"/>
    <w:bookmarkStart w:name="z1322" w:id="77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774"/>
    <w:bookmarkStart w:name="z1323" w:id="775"/>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775"/>
    <w:bookmarkStart w:name="z1324" w:id="776"/>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776"/>
    <w:bookmarkStart w:name="z1325" w:id="777"/>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777"/>
    <w:bookmarkStart w:name="z1326" w:id="778"/>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778"/>
    <w:bookmarkStart w:name="z1327" w:id="779"/>
    <w:p>
      <w:pPr>
        <w:spacing w:after="0"/>
        <w:ind w:left="0"/>
        <w:jc w:val="both"/>
      </w:pPr>
      <w:r>
        <w:rPr>
          <w:rFonts w:ascii="Times New Roman"/>
          <w:b w:val="false"/>
          <w:i w:val="false"/>
          <w:color w:val="000000"/>
          <w:sz w:val="28"/>
        </w:rPr>
        <w:t>
      Әкімшілік - аумақтық бөлініс бойынша Қордай ауылдық округінде 1 ауылдық елді мекен бар.</w:t>
      </w:r>
    </w:p>
    <w:bookmarkEnd w:id="779"/>
    <w:bookmarkStart w:name="z1328" w:id="780"/>
    <w:p>
      <w:pPr>
        <w:spacing w:after="0"/>
        <w:ind w:left="0"/>
        <w:jc w:val="both"/>
      </w:pPr>
      <w:r>
        <w:rPr>
          <w:rFonts w:ascii="Times New Roman"/>
          <w:b w:val="false"/>
          <w:i w:val="false"/>
          <w:color w:val="000000"/>
          <w:sz w:val="28"/>
        </w:rPr>
        <w:t>
      Қордай ауылдық округі аумағының жалпы көлемі 15174,5 га, оның ішінде егістік – 7656,3 га, жайылым жерлері – 6781,6 га.</w:t>
      </w:r>
    </w:p>
    <w:bookmarkEnd w:id="780"/>
    <w:bookmarkStart w:name="z1329" w:id="781"/>
    <w:p>
      <w:pPr>
        <w:spacing w:after="0"/>
        <w:ind w:left="0"/>
        <w:jc w:val="both"/>
      </w:pPr>
      <w:r>
        <w:rPr>
          <w:rFonts w:ascii="Times New Roman"/>
          <w:b w:val="false"/>
          <w:i w:val="false"/>
          <w:color w:val="000000"/>
          <w:sz w:val="28"/>
        </w:rPr>
        <w:t>
      Жер санаттары бойынша:</w:t>
      </w:r>
    </w:p>
    <w:bookmarkEnd w:id="781"/>
    <w:bookmarkStart w:name="z1330" w:id="782"/>
    <w:p>
      <w:pPr>
        <w:spacing w:after="0"/>
        <w:ind w:left="0"/>
        <w:jc w:val="both"/>
      </w:pPr>
      <w:r>
        <w:rPr>
          <w:rFonts w:ascii="Times New Roman"/>
          <w:b w:val="false"/>
          <w:i w:val="false"/>
          <w:color w:val="000000"/>
          <w:sz w:val="28"/>
        </w:rPr>
        <w:t>
      ауыл шаруашылығы мақсатындағы жерлер – 15174,5 га;</w:t>
      </w:r>
    </w:p>
    <w:bookmarkEnd w:id="782"/>
    <w:bookmarkStart w:name="z1331" w:id="783"/>
    <w:p>
      <w:pPr>
        <w:spacing w:after="0"/>
        <w:ind w:left="0"/>
        <w:jc w:val="both"/>
      </w:pPr>
      <w:r>
        <w:rPr>
          <w:rFonts w:ascii="Times New Roman"/>
          <w:b w:val="false"/>
          <w:i w:val="false"/>
          <w:color w:val="000000"/>
          <w:sz w:val="28"/>
        </w:rPr>
        <w:t>
      елді мекендердің жері - 4980,0 га;</w:t>
      </w:r>
    </w:p>
    <w:bookmarkEnd w:id="783"/>
    <w:bookmarkStart w:name="z1332" w:id="784"/>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- 640,697 га;</w:t>
      </w:r>
    </w:p>
    <w:bookmarkEnd w:id="784"/>
    <w:bookmarkStart w:name="z1333" w:id="785"/>
    <w:p>
      <w:pPr>
        <w:spacing w:after="0"/>
        <w:ind w:left="0"/>
        <w:jc w:val="both"/>
      </w:pPr>
      <w:r>
        <w:rPr>
          <w:rFonts w:ascii="Times New Roman"/>
          <w:b w:val="false"/>
          <w:i w:val="false"/>
          <w:color w:val="000000"/>
          <w:sz w:val="28"/>
        </w:rPr>
        <w:t>
      қордағы жерлер - 235,0 га.</w:t>
      </w:r>
    </w:p>
    <w:bookmarkEnd w:id="785"/>
    <w:bookmarkStart w:name="z1334" w:id="786"/>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786"/>
    <w:bookmarkStart w:name="z1335" w:id="787"/>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787"/>
    <w:bookmarkStart w:name="z1336" w:id="788"/>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788"/>
    <w:bookmarkStart w:name="z1337" w:id="789"/>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ауа райымен қатар келеді. Шілде айының орташа температурасы +35 +400С құрайды.</w:t>
      </w:r>
    </w:p>
    <w:bookmarkEnd w:id="789"/>
    <w:bookmarkStart w:name="z1338" w:id="790"/>
    <w:p>
      <w:pPr>
        <w:spacing w:after="0"/>
        <w:ind w:left="0"/>
        <w:jc w:val="both"/>
      </w:pPr>
      <w:r>
        <w:rPr>
          <w:rFonts w:ascii="Times New Roman"/>
          <w:b w:val="false"/>
          <w:i w:val="false"/>
          <w:color w:val="000000"/>
          <w:sz w:val="28"/>
        </w:rPr>
        <w:t>
      Жауын – шашынның орташа мөлшері 300 мм-ден төмен.</w:t>
      </w:r>
    </w:p>
    <w:bookmarkEnd w:id="790"/>
    <w:bookmarkStart w:name="z1339" w:id="791"/>
    <w:p>
      <w:pPr>
        <w:spacing w:after="0"/>
        <w:ind w:left="0"/>
        <w:jc w:val="both"/>
      </w:pPr>
      <w:r>
        <w:rPr>
          <w:rFonts w:ascii="Times New Roman"/>
          <w:b w:val="false"/>
          <w:i w:val="false"/>
          <w:color w:val="000000"/>
          <w:sz w:val="28"/>
        </w:rPr>
        <w:t>
      2022 жылдың 1 шілдесіне Қордай ауылдық округінде ірі қара 10744 бас, оның ішінде 3267 бас аналық мал, 41118 бас ұсақ мал, 1013 бас жылқы бар. Оның ішінде халықтың жеке ауласында ірі қара 2284 бас, 4277 бас ұсақ мал, 681 бас жылқы.</w:t>
      </w:r>
    </w:p>
    <w:bookmarkEnd w:id="791"/>
    <w:bookmarkStart w:name="z1340" w:id="792"/>
    <w:p>
      <w:pPr>
        <w:spacing w:after="0"/>
        <w:ind w:left="0"/>
        <w:jc w:val="both"/>
      </w:pPr>
      <w:r>
        <w:rPr>
          <w:rFonts w:ascii="Times New Roman"/>
          <w:b w:val="false"/>
          <w:i w:val="false"/>
          <w:color w:val="000000"/>
          <w:sz w:val="28"/>
        </w:rPr>
        <w:t>
      Жайылым көлемі 6781,6 га құрайды.</w:t>
      </w:r>
    </w:p>
    <w:bookmarkEnd w:id="792"/>
    <w:bookmarkStart w:name="z1341" w:id="793"/>
    <w:p>
      <w:pPr>
        <w:spacing w:after="0"/>
        <w:ind w:left="0"/>
        <w:jc w:val="both"/>
      </w:pPr>
      <w:r>
        <w:rPr>
          <w:rFonts w:ascii="Times New Roman"/>
          <w:b w:val="false"/>
          <w:i w:val="false"/>
          <w:color w:val="000000"/>
          <w:sz w:val="28"/>
        </w:rPr>
        <w:t>
      Қордай ауылдық округінің ЖШС, шаруа және фермерлік қожалықтарындағы мал басы: ірі қара 8460 бас, ұсақ қара 36841 бас, 332 бас жылқы.</w:t>
      </w:r>
    </w:p>
    <w:bookmarkEnd w:id="793"/>
    <w:bookmarkStart w:name="z1342" w:id="794"/>
    <w:p>
      <w:pPr>
        <w:spacing w:after="0"/>
        <w:ind w:left="0"/>
        <w:jc w:val="both"/>
      </w:pPr>
      <w:r>
        <w:rPr>
          <w:rFonts w:ascii="Times New Roman"/>
          <w:b w:val="false"/>
          <w:i w:val="false"/>
          <w:color w:val="000000"/>
          <w:sz w:val="28"/>
        </w:rPr>
        <w:t>
      ЖШС, шаруа және фермер қожалықтарының жайылым алаңы 6781 га құрайды.</w:t>
      </w:r>
    </w:p>
    <w:bookmarkEnd w:id="794"/>
    <w:bookmarkStart w:name="z1343" w:id="795"/>
    <w:p>
      <w:pPr>
        <w:spacing w:after="0"/>
        <w:ind w:left="0"/>
        <w:jc w:val="both"/>
      </w:pPr>
      <w:r>
        <w:rPr>
          <w:rFonts w:ascii="Times New Roman"/>
          <w:b w:val="false"/>
          <w:i w:val="false"/>
          <w:color w:val="000000"/>
          <w:sz w:val="28"/>
        </w:rPr>
        <w:t>
      Қордай ауылдық округі бойынша ауыл шаруашылығы малдарын қамтамасыз ету үшін барлығы 6781,6 га жайылымдық жерлер бар. Елді мекен шегінде 1699,0 га жайылым бар.</w:t>
      </w:r>
    </w:p>
    <w:bookmarkEnd w:id="795"/>
    <w:bookmarkStart w:name="z1344" w:id="796"/>
    <w:p>
      <w:pPr>
        <w:spacing w:after="0"/>
        <w:ind w:left="0"/>
        <w:jc w:val="both"/>
      </w:pPr>
      <w:r>
        <w:rPr>
          <w:rFonts w:ascii="Times New Roman"/>
          <w:b w:val="false"/>
          <w:i w:val="false"/>
          <w:color w:val="000000"/>
          <w:sz w:val="28"/>
        </w:rPr>
        <w:t>
      Қордай ауылдық округінде мал айдауға арналған сервитуттар орнатылмаған.</w:t>
      </w:r>
    </w:p>
    <w:bookmarkEnd w:id="796"/>
    <w:bookmarkStart w:name="z1345" w:id="797"/>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(Қордай ауылдық округі) ауыл шаруашылығы жануарларының аналық (сауын) мал басын ұстау бойынша 1699,0 га көлемінде, жүктеме нормасы 5,0 га/бас болғанда қажеттілік 3220 га құрайды. Жайылымдық жерлердің қалыптасқан қажеттілігін Мемлекет мұқтажы үшін жерлерді сатып алу есебінен толықтыру қажет.</w:t>
      </w:r>
    </w:p>
    <w:bookmarkEnd w:id="797"/>
    <w:bookmarkStart w:name="z1346" w:id="79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3220 га, ІҚМ басына жүктеме нормасы 1,0 га / бас болғанда, Ұсақ мал – 0,1 га / бас, жылқы –1,0 га/ бас.</w:t>
      </w:r>
    </w:p>
    <w:bookmarkEnd w:id="798"/>
    <w:bookmarkStart w:name="z1347" w:id="799"/>
    <w:p>
      <w:pPr>
        <w:spacing w:after="0"/>
        <w:ind w:left="0"/>
        <w:jc w:val="both"/>
      </w:pPr>
      <w:r>
        <w:rPr>
          <w:rFonts w:ascii="Times New Roman"/>
          <w:b w:val="false"/>
          <w:i w:val="false"/>
          <w:color w:val="000000"/>
          <w:sz w:val="28"/>
        </w:rPr>
        <w:t>
      Қажеттілік:</w:t>
      </w:r>
    </w:p>
    <w:bookmarkEnd w:id="799"/>
    <w:bookmarkStart w:name="z1348" w:id="800"/>
    <w:p>
      <w:pPr>
        <w:spacing w:after="0"/>
        <w:ind w:left="0"/>
        <w:jc w:val="both"/>
      </w:pPr>
      <w:r>
        <w:rPr>
          <w:rFonts w:ascii="Times New Roman"/>
          <w:b w:val="false"/>
          <w:i w:val="false"/>
          <w:color w:val="000000"/>
          <w:sz w:val="28"/>
        </w:rPr>
        <w:t>
      ІҚМ үшін-458 бас * 1,0 га/бас=458 га;</w:t>
      </w:r>
    </w:p>
    <w:bookmarkEnd w:id="800"/>
    <w:bookmarkStart w:name="z1349" w:id="801"/>
    <w:p>
      <w:pPr>
        <w:spacing w:after="0"/>
        <w:ind w:left="0"/>
        <w:jc w:val="both"/>
      </w:pPr>
      <w:r>
        <w:rPr>
          <w:rFonts w:ascii="Times New Roman"/>
          <w:b w:val="false"/>
          <w:i w:val="false"/>
          <w:color w:val="000000"/>
          <w:sz w:val="28"/>
        </w:rPr>
        <w:t>
      ұсақ мал үшін-1860 бас * 0,1 га/бас= 186,0 га.</w:t>
      </w:r>
    </w:p>
    <w:bookmarkEnd w:id="801"/>
    <w:bookmarkStart w:name="z1350" w:id="802"/>
    <w:p>
      <w:pPr>
        <w:spacing w:after="0"/>
        <w:ind w:left="0"/>
        <w:jc w:val="both"/>
      </w:pPr>
      <w:r>
        <w:rPr>
          <w:rFonts w:ascii="Times New Roman"/>
          <w:b w:val="false"/>
          <w:i w:val="false"/>
          <w:color w:val="000000"/>
          <w:sz w:val="28"/>
        </w:rPr>
        <w:t>
      458+186,0=644*5га=3220 га.</w:t>
      </w:r>
    </w:p>
    <w:bookmarkEnd w:id="802"/>
    <w:bookmarkStart w:name="z1351" w:id="803"/>
    <w:p>
      <w:pPr>
        <w:spacing w:after="0"/>
        <w:ind w:left="0"/>
        <w:jc w:val="both"/>
      </w:pPr>
      <w:r>
        <w:rPr>
          <w:rFonts w:ascii="Times New Roman"/>
          <w:b w:val="false"/>
          <w:i w:val="false"/>
          <w:color w:val="000000"/>
          <w:sz w:val="28"/>
        </w:rPr>
        <w:t>
      Жайылым алқаптарының қалыптасқан қажеттілігін 3220 га көлемінде, келесі ЖШС мен шаруа қожалықтары жерлеріне жаю жоспарланады: Агибаев Б. – 150 га, Айтбаев Л. - 45,0 га, Алібекұлы Н. - 13,5 га, Джамбырбаев О. - 1220,0 га, Жұмабай А. - 3,0 га, Идирисов Р. - 22,0 га, Кулжанбекова Т. - 29,8 га, Кыстаубаева Ж. - 24,6 га, Молдакалыков Ш. - 150,0 га, Елдос К. - 25,0 га, Сауранбаев Б. - 29,0 га, Сырлыбаева Д.- 48,0 га, Жанбосынов К.- 15,0 га, "KGK ltd" ЖШС - 542,0 га, "Афион-Кордай" ЖШС - 4650,1 га. Барлығы 6967,0 га.</w:t>
      </w:r>
    </w:p>
    <w:bookmarkEnd w:id="803"/>
    <w:bookmarkStart w:name="z1352" w:id="804"/>
    <w:p>
      <w:pPr>
        <w:spacing w:after="0"/>
        <w:ind w:left="0"/>
        <w:jc w:val="both"/>
      </w:pPr>
      <w:r>
        <w:rPr>
          <w:rFonts w:ascii="Times New Roman"/>
          <w:b w:val="false"/>
          <w:i w:val="false"/>
          <w:color w:val="000000"/>
          <w:sz w:val="28"/>
        </w:rPr>
        <w:t>
      Осы Жоспардың 5 – қосымшасына сәйкес, Қордай ауылдық округінің жергілікті халқының ауыл шаруашылығы жануарларының мал басын Қордай ауылдық округінің шалғайдағы 6781,6 га жайылымдарына ауыстыру есебінен жайылымдық жерлердің қалған қажеттілігін өтеу қажет.</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Қордай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357" w:id="805"/>
    <w:p>
      <w:pPr>
        <w:spacing w:after="0"/>
        <w:ind w:left="0"/>
        <w:jc w:val="left"/>
      </w:pPr>
      <w:r>
        <w:rPr>
          <w:rFonts w:ascii="Times New Roman"/>
          <w:b/>
          <w:i w:val="false"/>
          <w:color w:val="000000"/>
        </w:rPr>
        <w:t xml:space="preserve"> Қордай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805"/>
    <w:bookmarkStart w:name="z1358"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9" w:id="807"/>
    <w:p>
      <w:pPr>
        <w:spacing w:after="0"/>
        <w:ind w:left="0"/>
        <w:jc w:val="both"/>
      </w:pPr>
      <w:r>
        <w:rPr>
          <w:rFonts w:ascii="Times New Roman"/>
          <w:b w:val="false"/>
          <w:i w:val="false"/>
          <w:color w:val="000000"/>
          <w:sz w:val="28"/>
        </w:rPr>
        <w:t>
      Шартты белгілер:</w:t>
      </w:r>
    </w:p>
    <w:bookmarkEnd w:id="807"/>
    <w:bookmarkStart w:name="z1360"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1" w:id="809"/>
    <w:p>
      <w:pPr>
        <w:spacing w:after="0"/>
        <w:ind w:left="0"/>
        <w:jc w:val="left"/>
      </w:pPr>
      <w:r>
        <w:rPr>
          <w:rFonts w:ascii="Times New Roman"/>
          <w:b/>
          <w:i w:val="false"/>
          <w:color w:val="000000"/>
        </w:rPr>
        <w:t xml:space="preserve"> Қордай ауылдық округі аумағындағы жер учаскелерінің меншік иелері тізімі</w:t>
      </w:r>
    </w:p>
    <w:bookmarkEnd w:id="8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Әлібекұлы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Джамбырбаев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Жумабай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Кулжанбекова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Молдакалыков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Сырлыбаева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Жанбосынов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"KGK ltd"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"Афион-Кордай"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4 650, 1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5 189, 4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1 857, 9</w:t>
            </w:r>
          </w:p>
        </w:tc>
      </w:tr>
    </w:tbl>
    <w:bookmarkStart w:name="z1363" w:id="810"/>
    <w:p>
      <w:pPr>
        <w:spacing w:after="0"/>
        <w:ind w:left="0"/>
        <w:jc w:val="left"/>
      </w:pPr>
      <w:r>
        <w:rPr>
          <w:rFonts w:ascii="Times New Roman"/>
          <w:b/>
          <w:i w:val="false"/>
          <w:color w:val="000000"/>
        </w:rPr>
        <w:t xml:space="preserve"> Қордай ауылдық округі бойынша</w:t>
      </w:r>
    </w:p>
    <w:bookmarkEnd w:id="810"/>
    <w:bookmarkStart w:name="z1364" w:id="811"/>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14636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66" w:id="812"/>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-14636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812"/>
    <w:bookmarkStart w:name="z1367" w:id="813"/>
    <w:p>
      <w:pPr>
        <w:spacing w:after="0"/>
        <w:ind w:left="0"/>
        <w:jc w:val="left"/>
      </w:pPr>
      <w:r>
        <w:rPr>
          <w:rFonts w:ascii="Times New Roman"/>
          <w:b/>
          <w:i w:val="false"/>
          <w:color w:val="000000"/>
        </w:rPr>
        <w:t xml:space="preserve"> Қордай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814"/>
          <w:p>
            <w:pPr>
              <w:spacing w:after="20"/>
              <w:ind w:left="20"/>
              <w:jc w:val="both"/>
            </w:pPr>
            <w:r>
              <w:rPr>
                <w:rFonts w:ascii="Times New Roman"/>
                <w:b w:val="false"/>
                <w:i w:val="false"/>
                <w:color w:val="000000"/>
                <w:sz w:val="20"/>
              </w:rPr>
              <w:t>
Малдың болуы</w:t>
            </w:r>
          </w:p>
          <w:bookmarkEnd w:id="814"/>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815"/>
          <w:p>
            <w:pPr>
              <w:spacing w:after="20"/>
              <w:ind w:left="20"/>
              <w:jc w:val="both"/>
            </w:pPr>
            <w:r>
              <w:rPr>
                <w:rFonts w:ascii="Times New Roman"/>
                <w:b w:val="false"/>
                <w:i w:val="false"/>
                <w:color w:val="000000"/>
                <w:sz w:val="20"/>
              </w:rPr>
              <w:t>
Алібекұлы Н. -13,5</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Джамбырбаев О.-1220,0</w:t>
            </w:r>
          </w:p>
          <w:p>
            <w:pPr>
              <w:spacing w:after="20"/>
              <w:ind w:left="20"/>
              <w:jc w:val="both"/>
            </w:pPr>
            <w:r>
              <w:rPr>
                <w:rFonts w:ascii="Times New Roman"/>
                <w:b w:val="false"/>
                <w:i w:val="false"/>
                <w:color w:val="000000"/>
                <w:sz w:val="20"/>
              </w:rPr>
              <w:t>
</w:t>
            </w:r>
            <w:r>
              <w:rPr>
                <w:rFonts w:ascii="Times New Roman"/>
                <w:b w:val="false"/>
                <w:i w:val="false"/>
                <w:color w:val="000000"/>
                <w:sz w:val="20"/>
              </w:rPr>
              <w:t>Жұмабай А.- 3,0</w:t>
            </w:r>
          </w:p>
          <w:p>
            <w:pPr>
              <w:spacing w:after="20"/>
              <w:ind w:left="20"/>
              <w:jc w:val="both"/>
            </w:pPr>
            <w:r>
              <w:rPr>
                <w:rFonts w:ascii="Times New Roman"/>
                <w:b w:val="false"/>
                <w:i w:val="false"/>
                <w:color w:val="000000"/>
                <w:sz w:val="20"/>
              </w:rPr>
              <w:t>
</w:t>
            </w:r>
            <w:r>
              <w:rPr>
                <w:rFonts w:ascii="Times New Roman"/>
                <w:b w:val="false"/>
                <w:i w:val="false"/>
                <w:color w:val="000000"/>
                <w:sz w:val="20"/>
              </w:rPr>
              <w:t>Кулжанбекова Т.-29,8</w:t>
            </w:r>
          </w:p>
          <w:p>
            <w:pPr>
              <w:spacing w:after="20"/>
              <w:ind w:left="20"/>
              <w:jc w:val="both"/>
            </w:pPr>
            <w:r>
              <w:rPr>
                <w:rFonts w:ascii="Times New Roman"/>
                <w:b w:val="false"/>
                <w:i w:val="false"/>
                <w:color w:val="000000"/>
                <w:sz w:val="20"/>
              </w:rPr>
              <w:t>
</w:t>
            </w:r>
            <w:r>
              <w:rPr>
                <w:rFonts w:ascii="Times New Roman"/>
                <w:b w:val="false"/>
                <w:i w:val="false"/>
                <w:color w:val="000000"/>
                <w:sz w:val="20"/>
              </w:rPr>
              <w:t>Кыстаубаева Ж. -24,6</w:t>
            </w:r>
          </w:p>
          <w:p>
            <w:pPr>
              <w:spacing w:after="20"/>
              <w:ind w:left="20"/>
              <w:jc w:val="both"/>
            </w:pPr>
            <w:r>
              <w:rPr>
                <w:rFonts w:ascii="Times New Roman"/>
                <w:b w:val="false"/>
                <w:i w:val="false"/>
                <w:color w:val="000000"/>
                <w:sz w:val="20"/>
              </w:rPr>
              <w:t>
</w:t>
            </w:r>
            <w:r>
              <w:rPr>
                <w:rFonts w:ascii="Times New Roman"/>
                <w:b w:val="false"/>
                <w:i w:val="false"/>
                <w:color w:val="000000"/>
                <w:sz w:val="20"/>
              </w:rPr>
              <w:t>Елдос К. - 25,0</w:t>
            </w:r>
          </w:p>
          <w:p>
            <w:pPr>
              <w:spacing w:after="20"/>
              <w:ind w:left="20"/>
              <w:jc w:val="both"/>
            </w:pPr>
            <w:r>
              <w:rPr>
                <w:rFonts w:ascii="Times New Roman"/>
                <w:b w:val="false"/>
                <w:i w:val="false"/>
                <w:color w:val="000000"/>
                <w:sz w:val="20"/>
              </w:rPr>
              <w:t xml:space="preserve">
"KGK ltd" ЖШС-542,0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Қордай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380" w:id="816"/>
    <w:p>
      <w:pPr>
        <w:spacing w:after="0"/>
        <w:ind w:left="0"/>
        <w:jc w:val="left"/>
      </w:pPr>
      <w:r>
        <w:rPr>
          <w:rFonts w:ascii="Times New Roman"/>
          <w:b/>
          <w:i w:val="false"/>
          <w:color w:val="000000"/>
        </w:rPr>
        <w:t xml:space="preserve"> Жайылым айналымдарының қолайлы схемалары</w:t>
      </w:r>
    </w:p>
    <w:bookmarkEnd w:id="816"/>
    <w:bookmarkStart w:name="z1381" w:id="817"/>
    <w:p>
      <w:pPr>
        <w:spacing w:after="0"/>
        <w:ind w:left="0"/>
        <w:jc w:val="left"/>
      </w:pPr>
      <w:r>
        <w:rPr>
          <w:rFonts w:ascii="Times New Roman"/>
          <w:b/>
          <w:i w:val="false"/>
          <w:color w:val="000000"/>
        </w:rPr>
        <w:t xml:space="preserve"> Қордай ауылдық округі үшін қолайлы жайылым айналымдарының схемасы</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818"/>
          <w:p>
            <w:pPr>
              <w:spacing w:after="20"/>
              <w:ind w:left="20"/>
              <w:jc w:val="both"/>
            </w:pPr>
            <w:r>
              <w:rPr>
                <w:rFonts w:ascii="Times New Roman"/>
                <w:b w:val="false"/>
                <w:i w:val="false"/>
                <w:color w:val="000000"/>
                <w:sz w:val="20"/>
              </w:rPr>
              <w:t>
Демалушы қоршау</w:t>
            </w:r>
          </w:p>
          <w:bookmarkEnd w:id="8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383" w:id="819"/>
    <w:p>
      <w:pPr>
        <w:spacing w:after="0"/>
        <w:ind w:left="0"/>
        <w:jc w:val="both"/>
      </w:pPr>
      <w:r>
        <w:rPr>
          <w:rFonts w:ascii="Times New Roman"/>
          <w:b w:val="false"/>
          <w:i w:val="false"/>
          <w:color w:val="000000"/>
          <w:sz w:val="28"/>
        </w:rPr>
        <w:t>
      Ескертпе: 1, 2, 3, 4-жылына қашаларды пайдалану кезектілігі.</w:t>
      </w:r>
    </w:p>
    <w:bookmarkEnd w:id="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Қордай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388" w:id="820"/>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820"/>
    <w:bookmarkStart w:name="z1389"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0" w:id="822"/>
    <w:p>
      <w:pPr>
        <w:spacing w:after="0"/>
        <w:ind w:left="0"/>
        <w:jc w:val="both"/>
      </w:pPr>
      <w:r>
        <w:rPr>
          <w:rFonts w:ascii="Times New Roman"/>
          <w:b w:val="false"/>
          <w:i w:val="false"/>
          <w:color w:val="000000"/>
          <w:sz w:val="28"/>
        </w:rPr>
        <w:t>
      Шартты белгілер:</w:t>
      </w:r>
    </w:p>
    <w:bookmarkEnd w:id="822"/>
    <w:bookmarkStart w:name="z1391"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Қордай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қосымша</w:t>
            </w:r>
          </w:p>
        </w:tc>
      </w:tr>
    </w:tbl>
    <w:bookmarkStart w:name="z1396" w:id="8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24"/>
    <w:bookmarkStart w:name="z1397" w:id="825"/>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825"/>
    <w:bookmarkStart w:name="z1398" w:id="826"/>
    <w:p>
      <w:pPr>
        <w:spacing w:after="0"/>
        <w:ind w:left="0"/>
        <w:jc w:val="both"/>
      </w:pPr>
      <w:r>
        <w:rPr>
          <w:rFonts w:ascii="Times New Roman"/>
          <w:b w:val="false"/>
          <w:i w:val="false"/>
          <w:color w:val="000000"/>
          <w:sz w:val="28"/>
        </w:rPr>
        <w:t>
      Қордай ауылдық округінің аумағында суару немесе суландыру каналдары бар.</w:t>
      </w:r>
    </w:p>
    <w:bookmarkEnd w:id="826"/>
    <w:bookmarkStart w:name="z1399"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0" w:id="828"/>
    <w:p>
      <w:pPr>
        <w:spacing w:after="0"/>
        <w:ind w:left="0"/>
        <w:jc w:val="left"/>
      </w:pPr>
      <w:r>
        <w:rPr>
          <w:rFonts w:ascii="Times New Roman"/>
          <w:b/>
          <w:i w:val="false"/>
          <w:color w:val="000000"/>
        </w:rPr>
        <w:t xml:space="preserve"> Қордай ауылдық округі</w:t>
      </w:r>
    </w:p>
    <w:bookmarkEnd w:id="828"/>
    <w:bookmarkStart w:name="z1401"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2" w:id="830"/>
    <w:p>
      <w:pPr>
        <w:spacing w:after="0"/>
        <w:ind w:left="0"/>
        <w:jc w:val="both"/>
      </w:pPr>
      <w:r>
        <w:rPr>
          <w:rFonts w:ascii="Times New Roman"/>
          <w:b w:val="false"/>
          <w:i w:val="false"/>
          <w:color w:val="000000"/>
          <w:sz w:val="28"/>
        </w:rPr>
        <w:t>
      Шартты белгілер:</w:t>
      </w:r>
    </w:p>
    <w:bookmarkEnd w:id="830"/>
    <w:bookmarkStart w:name="z1403"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Қордай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408" w:id="832"/>
    <w:p>
      <w:pPr>
        <w:spacing w:after="0"/>
        <w:ind w:left="0"/>
        <w:jc w:val="left"/>
      </w:pPr>
      <w:r>
        <w:rPr>
          <w:rFonts w:ascii="Times New Roman"/>
          <w:b/>
          <w:i w:val="false"/>
          <w:color w:val="000000"/>
        </w:rPr>
        <w:t xml:space="preserve"> Қордай ауылдық округі - 6781,6 га</w:t>
      </w:r>
    </w:p>
    <w:bookmarkEnd w:id="832"/>
    <w:bookmarkStart w:name="z1409"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0" w:id="834"/>
    <w:p>
      <w:pPr>
        <w:spacing w:after="0"/>
        <w:ind w:left="0"/>
        <w:jc w:val="both"/>
      </w:pPr>
      <w:r>
        <w:rPr>
          <w:rFonts w:ascii="Times New Roman"/>
          <w:b w:val="false"/>
          <w:i w:val="false"/>
          <w:color w:val="000000"/>
          <w:sz w:val="28"/>
        </w:rPr>
        <w:t>
      Шартты белгілер:</w:t>
      </w:r>
    </w:p>
    <w:bookmarkEnd w:id="834"/>
    <w:bookmarkStart w:name="z1411"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Қордай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416" w:id="836"/>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417" w:id="837"/>
    <w:p>
      <w:pPr>
        <w:spacing w:after="0"/>
        <w:ind w:left="0"/>
        <w:jc w:val="both"/>
      </w:pPr>
      <w:r>
        <w:rPr>
          <w:rFonts w:ascii="Times New Roman"/>
          <w:b w:val="false"/>
          <w:i w:val="false"/>
          <w:color w:val="000000"/>
          <w:sz w:val="28"/>
        </w:rPr>
        <w:t>
      Ескерту: аббревиатуралардың толық жазылуы:</w:t>
      </w:r>
    </w:p>
    <w:bookmarkEnd w:id="837"/>
    <w:bookmarkStart w:name="z1418" w:id="838"/>
    <w:p>
      <w:pPr>
        <w:spacing w:after="0"/>
        <w:ind w:left="0"/>
        <w:jc w:val="both"/>
      </w:pPr>
      <w:r>
        <w:rPr>
          <w:rFonts w:ascii="Times New Roman"/>
          <w:b w:val="false"/>
          <w:i w:val="false"/>
          <w:color w:val="000000"/>
          <w:sz w:val="28"/>
        </w:rPr>
        <w:t>
      КЖМ – көктемгі-жазғы маусым;</w:t>
      </w:r>
    </w:p>
    <w:bookmarkEnd w:id="838"/>
    <w:bookmarkStart w:name="z1419" w:id="839"/>
    <w:p>
      <w:pPr>
        <w:spacing w:after="0"/>
        <w:ind w:left="0"/>
        <w:jc w:val="both"/>
      </w:pPr>
      <w:r>
        <w:rPr>
          <w:rFonts w:ascii="Times New Roman"/>
          <w:b w:val="false"/>
          <w:i w:val="false"/>
          <w:color w:val="000000"/>
          <w:sz w:val="28"/>
        </w:rPr>
        <w:t>
      ЖКМ – жазғы-күзгі маусым;</w:t>
      </w:r>
    </w:p>
    <w:bookmarkEnd w:id="839"/>
    <w:bookmarkStart w:name="z1420" w:id="840"/>
    <w:p>
      <w:pPr>
        <w:spacing w:after="0"/>
        <w:ind w:left="0"/>
        <w:jc w:val="both"/>
      </w:pPr>
      <w:r>
        <w:rPr>
          <w:rFonts w:ascii="Times New Roman"/>
          <w:b w:val="false"/>
          <w:i w:val="false"/>
          <w:color w:val="000000"/>
          <w:sz w:val="28"/>
        </w:rPr>
        <w:t>
      ЖМ – жазғы маусым;</w:t>
      </w:r>
    </w:p>
    <w:bookmarkEnd w:id="840"/>
    <w:bookmarkStart w:name="z1421" w:id="841"/>
    <w:p>
      <w:pPr>
        <w:spacing w:after="0"/>
        <w:ind w:left="0"/>
        <w:jc w:val="both"/>
      </w:pPr>
      <w:r>
        <w:rPr>
          <w:rFonts w:ascii="Times New Roman"/>
          <w:b w:val="false"/>
          <w:i w:val="false"/>
          <w:color w:val="000000"/>
          <w:sz w:val="28"/>
        </w:rPr>
        <w:t>
      ДҚ – демалушы қоршау</w:t>
      </w:r>
    </w:p>
    <w:bookmarkEnd w:id="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425" w:id="842"/>
    <w:p>
      <w:pPr>
        <w:spacing w:after="0"/>
        <w:ind w:left="0"/>
        <w:jc w:val="left"/>
      </w:pPr>
      <w:r>
        <w:rPr>
          <w:rFonts w:ascii="Times New Roman"/>
          <w:b/>
          <w:i w:val="false"/>
          <w:color w:val="000000"/>
        </w:rPr>
        <w:t xml:space="preserve"> Масаншы ауылдық округінде жайылымдарды басқару және оларды пайдалану жөніндегі 2022-2024 жылдарға арналған Жоспар</w:t>
      </w:r>
    </w:p>
    <w:bookmarkEnd w:id="842"/>
    <w:bookmarkStart w:name="z1426" w:id="843"/>
    <w:p>
      <w:pPr>
        <w:spacing w:after="0"/>
        <w:ind w:left="0"/>
        <w:jc w:val="both"/>
      </w:pPr>
      <w:r>
        <w:rPr>
          <w:rFonts w:ascii="Times New Roman"/>
          <w:b w:val="false"/>
          <w:i w:val="false"/>
          <w:color w:val="000000"/>
          <w:sz w:val="28"/>
        </w:rPr>
        <w:t>
      Осы Масаншы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843"/>
    <w:bookmarkStart w:name="z1427" w:id="84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bookmarkEnd w:id="844"/>
    <w:bookmarkStart w:name="z1428" w:id="845"/>
    <w:p>
      <w:pPr>
        <w:spacing w:after="0"/>
        <w:ind w:left="0"/>
        <w:jc w:val="both"/>
      </w:pPr>
      <w:r>
        <w:rPr>
          <w:rFonts w:ascii="Times New Roman"/>
          <w:b w:val="false"/>
          <w:i w:val="false"/>
          <w:color w:val="000000"/>
          <w:sz w:val="28"/>
        </w:rPr>
        <w:t>
      Жоспар құрамында:</w:t>
      </w:r>
    </w:p>
    <w:bookmarkEnd w:id="845"/>
    <w:bookmarkStart w:name="z1429" w:id="84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Масаншы ауылдық округі аумағында жайылымдардың орналасу схемасы (картасы) (1-қосымша);</w:t>
      </w:r>
    </w:p>
    <w:bookmarkEnd w:id="846"/>
    <w:bookmarkStart w:name="z1430" w:id="847"/>
    <w:p>
      <w:pPr>
        <w:spacing w:after="0"/>
        <w:ind w:left="0"/>
        <w:jc w:val="both"/>
      </w:pPr>
      <w:r>
        <w:rPr>
          <w:rFonts w:ascii="Times New Roman"/>
          <w:b w:val="false"/>
          <w:i w:val="false"/>
          <w:color w:val="000000"/>
          <w:sz w:val="28"/>
        </w:rPr>
        <w:t>
      2) жайылым айналымдарының қолайлы схемалары (2-қосымша);</w:t>
      </w:r>
    </w:p>
    <w:bookmarkEnd w:id="847"/>
    <w:bookmarkStart w:name="z1431" w:id="84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(3-қосымша);</w:t>
      </w:r>
    </w:p>
    <w:bookmarkEnd w:id="848"/>
    <w:bookmarkStart w:name="z1432" w:id="84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 (4-қосымша);</w:t>
      </w:r>
    </w:p>
    <w:bookmarkEnd w:id="849"/>
    <w:bookmarkStart w:name="z1433" w:id="850"/>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850"/>
    <w:bookmarkStart w:name="z1434" w:id="851"/>
    <w:p>
      <w:pPr>
        <w:spacing w:after="0"/>
        <w:ind w:left="0"/>
        <w:jc w:val="both"/>
      </w:pPr>
      <w:r>
        <w:rPr>
          <w:rFonts w:ascii="Times New Roman"/>
          <w:b w:val="false"/>
          <w:i w:val="false"/>
          <w:color w:val="000000"/>
          <w:sz w:val="28"/>
        </w:rPr>
        <w:t>
      6) кент, ауыл,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 (6-қосымша);</w:t>
      </w:r>
    </w:p>
    <w:bookmarkEnd w:id="851"/>
    <w:bookmarkStart w:name="z1435" w:id="852"/>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күнтізбелік кесте (7-қосымша).</w:t>
      </w:r>
    </w:p>
    <w:bookmarkEnd w:id="852"/>
    <w:bookmarkStart w:name="z1436" w:id="85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аридтік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bookmarkEnd w:id="853"/>
    <w:bookmarkStart w:name="z1437" w:id="854"/>
    <w:p>
      <w:pPr>
        <w:spacing w:after="0"/>
        <w:ind w:left="0"/>
        <w:jc w:val="both"/>
      </w:pPr>
      <w:r>
        <w:rPr>
          <w:rFonts w:ascii="Times New Roman"/>
          <w:b w:val="false"/>
          <w:i w:val="false"/>
          <w:color w:val="000000"/>
          <w:sz w:val="28"/>
        </w:rPr>
        <w:t>
      Әкімшілік-аумақтық бөлінісі бойынша Масаншы ауылдық округінде 3 ауылдық елді мекен бар.</w:t>
      </w:r>
    </w:p>
    <w:bookmarkEnd w:id="854"/>
    <w:bookmarkStart w:name="z1438" w:id="855"/>
    <w:p>
      <w:pPr>
        <w:spacing w:after="0"/>
        <w:ind w:left="0"/>
        <w:jc w:val="both"/>
      </w:pPr>
      <w:r>
        <w:rPr>
          <w:rFonts w:ascii="Times New Roman"/>
          <w:b w:val="false"/>
          <w:i w:val="false"/>
          <w:color w:val="000000"/>
          <w:sz w:val="28"/>
        </w:rPr>
        <w:t>
      Масаншы ауылдық округі аумағының жалпы ауданы 41519 га, оның ішінде егістік – 7640 га, жайылымдық жер – 23911 га.</w:t>
      </w:r>
    </w:p>
    <w:bookmarkEnd w:id="855"/>
    <w:bookmarkStart w:name="z1439" w:id="856"/>
    <w:p>
      <w:pPr>
        <w:spacing w:after="0"/>
        <w:ind w:left="0"/>
        <w:jc w:val="both"/>
      </w:pPr>
      <w:r>
        <w:rPr>
          <w:rFonts w:ascii="Times New Roman"/>
          <w:b w:val="false"/>
          <w:i w:val="false"/>
          <w:color w:val="000000"/>
          <w:sz w:val="28"/>
        </w:rPr>
        <w:t>
      Жер санаттары бойынша:</w:t>
      </w:r>
    </w:p>
    <w:bookmarkEnd w:id="856"/>
    <w:bookmarkStart w:name="z1440" w:id="857"/>
    <w:p>
      <w:pPr>
        <w:spacing w:after="0"/>
        <w:ind w:left="0"/>
        <w:jc w:val="both"/>
      </w:pPr>
      <w:r>
        <w:rPr>
          <w:rFonts w:ascii="Times New Roman"/>
          <w:b w:val="false"/>
          <w:i w:val="false"/>
          <w:color w:val="000000"/>
          <w:sz w:val="28"/>
        </w:rPr>
        <w:t>
      ауыл шаруашылығы мақсатындағы жерлер -26053 га;</w:t>
      </w:r>
    </w:p>
    <w:bookmarkEnd w:id="857"/>
    <w:bookmarkStart w:name="z1441" w:id="858"/>
    <w:p>
      <w:pPr>
        <w:spacing w:after="0"/>
        <w:ind w:left="0"/>
        <w:jc w:val="both"/>
      </w:pPr>
      <w:r>
        <w:rPr>
          <w:rFonts w:ascii="Times New Roman"/>
          <w:b w:val="false"/>
          <w:i w:val="false"/>
          <w:color w:val="000000"/>
          <w:sz w:val="28"/>
        </w:rPr>
        <w:t>
      елді мекендердің жері - 2669 га;</w:t>
      </w:r>
    </w:p>
    <w:bookmarkEnd w:id="858"/>
    <w:bookmarkStart w:name="z1442" w:id="85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- 74,5 га;</w:t>
      </w:r>
    </w:p>
    <w:bookmarkEnd w:id="859"/>
    <w:bookmarkStart w:name="z1443" w:id="860"/>
    <w:p>
      <w:pPr>
        <w:spacing w:after="0"/>
        <w:ind w:left="0"/>
        <w:jc w:val="both"/>
      </w:pPr>
      <w:r>
        <w:rPr>
          <w:rFonts w:ascii="Times New Roman"/>
          <w:b w:val="false"/>
          <w:i w:val="false"/>
          <w:color w:val="000000"/>
          <w:sz w:val="28"/>
        </w:rPr>
        <w:t>
      қордағы жерлер – 401,5 га.</w:t>
      </w:r>
    </w:p>
    <w:bookmarkEnd w:id="860"/>
    <w:bookmarkStart w:name="z1444" w:id="861"/>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861"/>
    <w:bookmarkStart w:name="z1445" w:id="862"/>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862"/>
    <w:bookmarkStart w:name="z1446" w:id="863"/>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863"/>
    <w:bookmarkStart w:name="z1447" w:id="864"/>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864"/>
    <w:bookmarkStart w:name="z1448" w:id="865"/>
    <w:p>
      <w:pPr>
        <w:spacing w:after="0"/>
        <w:ind w:left="0"/>
        <w:jc w:val="both"/>
      </w:pPr>
      <w:r>
        <w:rPr>
          <w:rFonts w:ascii="Times New Roman"/>
          <w:b w:val="false"/>
          <w:i w:val="false"/>
          <w:color w:val="000000"/>
          <w:sz w:val="28"/>
        </w:rPr>
        <w:t>
      Жауын-шашынның орташа мөлшері 300 мм-ден төмен.</w:t>
      </w:r>
    </w:p>
    <w:bookmarkEnd w:id="865"/>
    <w:bookmarkStart w:name="z1449" w:id="866"/>
    <w:p>
      <w:pPr>
        <w:spacing w:after="0"/>
        <w:ind w:left="0"/>
        <w:jc w:val="both"/>
      </w:pPr>
      <w:r>
        <w:rPr>
          <w:rFonts w:ascii="Times New Roman"/>
          <w:b w:val="false"/>
          <w:i w:val="false"/>
          <w:color w:val="000000"/>
          <w:sz w:val="28"/>
        </w:rPr>
        <w:t xml:space="preserve">
      2022 жылдың 1 шілдесіне Масаншы ауылдық округінде (халықтың жеке ауласы және ШҚ басы) 3207 ірі қара мал, оның ішінде аналық мал басы 939 бас, ұсақ мал 20372 бас, жылқы 574 бас. </w:t>
      </w:r>
    </w:p>
    <w:bookmarkEnd w:id="866"/>
    <w:bookmarkStart w:name="z1450" w:id="867"/>
    <w:p>
      <w:pPr>
        <w:spacing w:after="0"/>
        <w:ind w:left="0"/>
        <w:jc w:val="both"/>
      </w:pPr>
      <w:r>
        <w:rPr>
          <w:rFonts w:ascii="Times New Roman"/>
          <w:b w:val="false"/>
          <w:i w:val="false"/>
          <w:color w:val="000000"/>
          <w:sz w:val="28"/>
        </w:rPr>
        <w:t>
      Жайылым алаңы 23911 га құрайды.</w:t>
      </w:r>
    </w:p>
    <w:bookmarkEnd w:id="867"/>
    <w:bookmarkStart w:name="z1451" w:id="868"/>
    <w:p>
      <w:pPr>
        <w:spacing w:after="0"/>
        <w:ind w:left="0"/>
        <w:jc w:val="both"/>
      </w:pPr>
      <w:r>
        <w:rPr>
          <w:rFonts w:ascii="Times New Roman"/>
          <w:b w:val="false"/>
          <w:i w:val="false"/>
          <w:color w:val="000000"/>
          <w:sz w:val="28"/>
        </w:rPr>
        <w:t>
      Масаншы ауылдық округінің шаруа және фермер қожалықтарындағы мал басы: ірі қара мал 1090 басты, ұсақ мал 5936 басты, жылқы 158 басты құрайды.</w:t>
      </w:r>
    </w:p>
    <w:bookmarkEnd w:id="868"/>
    <w:bookmarkStart w:name="z1452" w:id="869"/>
    <w:p>
      <w:pPr>
        <w:spacing w:after="0"/>
        <w:ind w:left="0"/>
        <w:jc w:val="both"/>
      </w:pPr>
      <w:r>
        <w:rPr>
          <w:rFonts w:ascii="Times New Roman"/>
          <w:b w:val="false"/>
          <w:i w:val="false"/>
          <w:color w:val="000000"/>
          <w:sz w:val="28"/>
        </w:rPr>
        <w:t>
      ЖШС, шаруа және фермер қожалықтарының жайылым алаңы 19053 гектарды құрайды.</w:t>
      </w:r>
    </w:p>
    <w:bookmarkEnd w:id="869"/>
    <w:bookmarkStart w:name="z1453" w:id="870"/>
    <w:p>
      <w:pPr>
        <w:spacing w:after="0"/>
        <w:ind w:left="0"/>
        <w:jc w:val="both"/>
      </w:pPr>
      <w:r>
        <w:rPr>
          <w:rFonts w:ascii="Times New Roman"/>
          <w:b w:val="false"/>
          <w:i w:val="false"/>
          <w:color w:val="000000"/>
          <w:sz w:val="28"/>
        </w:rPr>
        <w:t>
      Масаншы ауылдық округі бойынша ауыл шаруашылығы жануарларын қамтамасыз ету үшін барлығы 19057 га жайылымдық жер бар. Елді мекендер шегінде 1354 га жайылым бар.</w:t>
      </w:r>
    </w:p>
    <w:bookmarkEnd w:id="870"/>
    <w:bookmarkStart w:name="z1454" w:id="871"/>
    <w:p>
      <w:pPr>
        <w:spacing w:after="0"/>
        <w:ind w:left="0"/>
        <w:jc w:val="both"/>
      </w:pPr>
      <w:r>
        <w:rPr>
          <w:rFonts w:ascii="Times New Roman"/>
          <w:b w:val="false"/>
          <w:i w:val="false"/>
          <w:color w:val="000000"/>
          <w:sz w:val="28"/>
        </w:rPr>
        <w:t xml:space="preserve">
      Масаншы ауылдық округінде мал айдауға арналған сервитуттар орнатылмаған. </w:t>
      </w:r>
    </w:p>
    <w:bookmarkEnd w:id="871"/>
    <w:bookmarkStart w:name="z1455" w:id="87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(Масаншы ауылдық округі) ауыл шаруашылығы жануарларының аналық (сауын) мал басын ұстау бойынша 1354 га көлемінде, жүктеме нормасы 5 га/бас болғанда қажеттілік 825 га құрайды. Жайылымдық жерлердің қалыптасқан қажеттілігін Мемлекет мұқтажы үшін жерлерді сатып алу есебінен толықтыру қажет.</w:t>
      </w:r>
    </w:p>
    <w:bookmarkEnd w:id="872"/>
    <w:bookmarkStart w:name="z1456" w:id="873"/>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жерлерге қажеттілік 825 га, ІҚМ басына жүктеме нормасы – 1,0 га/бас, Ұсақ мал-0,1 га/бас, жылқы-1,0 га/бас.</w:t>
      </w:r>
    </w:p>
    <w:bookmarkEnd w:id="873"/>
    <w:bookmarkStart w:name="z1457" w:id="874"/>
    <w:p>
      <w:pPr>
        <w:spacing w:after="0"/>
        <w:ind w:left="0"/>
        <w:jc w:val="both"/>
      </w:pPr>
      <w:r>
        <w:rPr>
          <w:rFonts w:ascii="Times New Roman"/>
          <w:b w:val="false"/>
          <w:i w:val="false"/>
          <w:color w:val="000000"/>
          <w:sz w:val="28"/>
        </w:rPr>
        <w:t>
      Қажеттілік:</w:t>
      </w:r>
    </w:p>
    <w:bookmarkEnd w:id="874"/>
    <w:bookmarkStart w:name="z1458" w:id="875"/>
    <w:p>
      <w:pPr>
        <w:spacing w:after="0"/>
        <w:ind w:left="0"/>
        <w:jc w:val="both"/>
      </w:pPr>
      <w:r>
        <w:rPr>
          <w:rFonts w:ascii="Times New Roman"/>
          <w:b w:val="false"/>
          <w:i w:val="false"/>
          <w:color w:val="000000"/>
          <w:sz w:val="28"/>
        </w:rPr>
        <w:t>
      ІҚМ үшін-80 бас * 1,0 га/бас= 80,0 га;</w:t>
      </w:r>
    </w:p>
    <w:bookmarkEnd w:id="875"/>
    <w:bookmarkStart w:name="z1459" w:id="876"/>
    <w:p>
      <w:pPr>
        <w:spacing w:after="0"/>
        <w:ind w:left="0"/>
        <w:jc w:val="both"/>
      </w:pPr>
      <w:r>
        <w:rPr>
          <w:rFonts w:ascii="Times New Roman"/>
          <w:b w:val="false"/>
          <w:i w:val="false"/>
          <w:color w:val="000000"/>
          <w:sz w:val="28"/>
        </w:rPr>
        <w:t>
      ұсақ мал үшін - 850 бас* 0,1 га/бас= 85 га;</w:t>
      </w:r>
    </w:p>
    <w:bookmarkEnd w:id="876"/>
    <w:bookmarkStart w:name="z1460" w:id="877"/>
    <w:p>
      <w:pPr>
        <w:spacing w:after="0"/>
        <w:ind w:left="0"/>
        <w:jc w:val="both"/>
      </w:pPr>
      <w:r>
        <w:rPr>
          <w:rFonts w:ascii="Times New Roman"/>
          <w:b w:val="false"/>
          <w:i w:val="false"/>
          <w:color w:val="000000"/>
          <w:sz w:val="28"/>
        </w:rPr>
        <w:t>
      80+85=165*5=825 га</w:t>
      </w:r>
    </w:p>
    <w:bookmarkEnd w:id="877"/>
    <w:bookmarkStart w:name="z1461" w:id="878"/>
    <w:p>
      <w:pPr>
        <w:spacing w:after="0"/>
        <w:ind w:left="0"/>
        <w:jc w:val="both"/>
      </w:pPr>
      <w:r>
        <w:rPr>
          <w:rFonts w:ascii="Times New Roman"/>
          <w:b w:val="false"/>
          <w:i w:val="false"/>
          <w:color w:val="000000"/>
          <w:sz w:val="28"/>
        </w:rPr>
        <w:t>
      Осы Жоспардың 5 – қосымшасына сәйкес, Масаншы ауылдық округінің жергілікті халқының ауыл шаруашылығы жануарларының мал басын Масаншы ауылдық округінің шалғайдағы 23911 га жайылымдарына ауыстыру есебінен жайылымдық жерлердің қалған қажеттілігін өтеу қажет.</w:t>
      </w:r>
    </w:p>
    <w:bookmarkEnd w:id="8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Масаншы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466" w:id="879"/>
    <w:p>
      <w:pPr>
        <w:spacing w:after="0"/>
        <w:ind w:left="0"/>
        <w:jc w:val="left"/>
      </w:pPr>
      <w:r>
        <w:rPr>
          <w:rFonts w:ascii="Times New Roman"/>
          <w:b/>
          <w:i w:val="false"/>
          <w:color w:val="000000"/>
        </w:rPr>
        <w:t xml:space="preserve"> Масаншы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879"/>
    <w:bookmarkStart w:name="z1467"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 w:id="881"/>
    <w:p>
      <w:pPr>
        <w:spacing w:after="0"/>
        <w:ind w:left="0"/>
        <w:jc w:val="left"/>
      </w:pPr>
      <w:r>
        <w:rPr>
          <w:rFonts w:ascii="Times New Roman"/>
          <w:b/>
          <w:i w:val="false"/>
          <w:color w:val="000000"/>
        </w:rPr>
        <w:t xml:space="preserve"> Масаншы ауылдық округі аумағындағы жер учаскелерінің меншік иелері Тізімі</w:t>
      </w:r>
    </w:p>
    <w:bookmarkEnd w:id="8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Суалир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Чонтей 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Имаров Э.</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Усыров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Нуну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Чиахунов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МашанлоС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Двумаров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Лисыр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Быйджангуйди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Губеев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Беваз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Джаахунов 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Маджин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Сошанло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Беква 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Губе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Уджур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Санва 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Хахар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Щимеев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Биню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Харсанов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Дауров 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Гуйахунов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Нуну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Джинлиров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Ханхан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Вансан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Двумаров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Хан-Хан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Джинлиров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Губар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Чиров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Мекебаева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Омуралиева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Байбатчааев Х.</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Болусбеков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Сагадилов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Карасартов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Даньяров 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Деркенбаев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Мамутов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Малжанов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Айдиров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Арли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Байбосунов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1 181, 7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Махар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Джинваз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6 414, 8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12620, 2</w:t>
            </w:r>
          </w:p>
        </w:tc>
      </w:tr>
    </w:tbl>
    <w:bookmarkStart w:name="z1470" w:id="882"/>
    <w:p>
      <w:pPr>
        <w:spacing w:after="0"/>
        <w:ind w:left="0"/>
        <w:jc w:val="left"/>
      </w:pPr>
      <w:r>
        <w:rPr>
          <w:rFonts w:ascii="Times New Roman"/>
          <w:b/>
          <w:i w:val="false"/>
          <w:color w:val="000000"/>
        </w:rPr>
        <w:t xml:space="preserve"> Масаншы ауылдық округі бойынша </w:t>
      </w:r>
    </w:p>
    <w:bookmarkEnd w:id="882"/>
    <w:bookmarkStart w:name="z1471" w:id="883"/>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w:t>
      </w:r>
    </w:p>
    <w:bookmarkEnd w:id="8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Масаншы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13292</w:t>
            </w:r>
          </w:p>
        </w:tc>
      </w:tr>
    </w:tbl>
    <w:bookmarkStart w:name="z1473" w:id="884"/>
    <w:p>
      <w:pPr>
        <w:spacing w:after="0"/>
        <w:ind w:left="0"/>
        <w:jc w:val="both"/>
      </w:pPr>
      <w:r>
        <w:rPr>
          <w:rFonts w:ascii="Times New Roman"/>
          <w:b w:val="false"/>
          <w:i w:val="false"/>
          <w:color w:val="000000"/>
          <w:sz w:val="28"/>
        </w:rPr>
        <w:t>
      Ескертпе: сауын сиырларға арналған жайылымдық жерлердің жетіспейтін саны -1066 га Жер кодексінің 84-бабы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884"/>
    <w:bookmarkStart w:name="z1474" w:id="885"/>
    <w:p>
      <w:pPr>
        <w:spacing w:after="0"/>
        <w:ind w:left="0"/>
        <w:jc w:val="left"/>
      </w:pPr>
      <w:r>
        <w:rPr>
          <w:rFonts w:ascii="Times New Roman"/>
          <w:b/>
          <w:i w:val="false"/>
          <w:color w:val="000000"/>
        </w:rPr>
        <w:t xml:space="preserve"> Масанчи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8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886"/>
          <w:p>
            <w:pPr>
              <w:spacing w:after="20"/>
              <w:ind w:left="20"/>
              <w:jc w:val="both"/>
            </w:pPr>
            <w:r>
              <w:rPr>
                <w:rFonts w:ascii="Times New Roman"/>
                <w:b w:val="false"/>
                <w:i w:val="false"/>
                <w:color w:val="000000"/>
                <w:sz w:val="20"/>
              </w:rPr>
              <w:t>
Малдың болуы</w:t>
            </w:r>
          </w:p>
          <w:bookmarkEnd w:id="886"/>
          <w:p>
            <w:pPr>
              <w:spacing w:after="20"/>
              <w:ind w:left="20"/>
              <w:jc w:val="both"/>
            </w:pPr>
            <w:r>
              <w:rPr>
                <w:rFonts w:ascii="Times New Roman"/>
                <w:b w:val="false"/>
                <w:i w:val="false"/>
                <w:color w:val="000000"/>
                <w:sz w:val="20"/>
              </w:rPr>
              <w:t>
түрлері бойынша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Масаншы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259 574</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19 852,4</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26 483,6</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3 731</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50 067,1</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887"/>
          <w:p>
            <w:pPr>
              <w:spacing w:after="20"/>
              <w:ind w:left="20"/>
              <w:jc w:val="both"/>
            </w:pPr>
            <w:r>
              <w:rPr>
                <w:rFonts w:ascii="Times New Roman"/>
                <w:b w:val="false"/>
                <w:i w:val="false"/>
                <w:color w:val="000000"/>
                <w:sz w:val="20"/>
              </w:rPr>
              <w:t>
Суалир Р. - 50</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Чонтей Х. - 748</w:t>
            </w:r>
          </w:p>
          <w:p>
            <w:pPr>
              <w:spacing w:after="20"/>
              <w:ind w:left="20"/>
              <w:jc w:val="both"/>
            </w:pPr>
            <w:r>
              <w:rPr>
                <w:rFonts w:ascii="Times New Roman"/>
                <w:b w:val="false"/>
                <w:i w:val="false"/>
                <w:color w:val="000000"/>
                <w:sz w:val="20"/>
              </w:rPr>
              <w:t>
</w:t>
            </w:r>
            <w:r>
              <w:rPr>
                <w:rFonts w:ascii="Times New Roman"/>
                <w:b w:val="false"/>
                <w:i w:val="false"/>
                <w:color w:val="000000"/>
                <w:sz w:val="20"/>
              </w:rPr>
              <w:t>Имаров Э. - 341</w:t>
            </w:r>
          </w:p>
          <w:p>
            <w:pPr>
              <w:spacing w:after="20"/>
              <w:ind w:left="20"/>
              <w:jc w:val="both"/>
            </w:pPr>
            <w:r>
              <w:rPr>
                <w:rFonts w:ascii="Times New Roman"/>
                <w:b w:val="false"/>
                <w:i w:val="false"/>
                <w:color w:val="000000"/>
                <w:sz w:val="20"/>
              </w:rPr>
              <w:t>
</w:t>
            </w:r>
            <w:r>
              <w:rPr>
                <w:rFonts w:ascii="Times New Roman"/>
                <w:b w:val="false"/>
                <w:i w:val="false"/>
                <w:color w:val="000000"/>
                <w:sz w:val="20"/>
              </w:rPr>
              <w:t>Лоу А. - 94</w:t>
            </w:r>
          </w:p>
          <w:p>
            <w:pPr>
              <w:spacing w:after="20"/>
              <w:ind w:left="20"/>
              <w:jc w:val="both"/>
            </w:pPr>
            <w:r>
              <w:rPr>
                <w:rFonts w:ascii="Times New Roman"/>
                <w:b w:val="false"/>
                <w:i w:val="false"/>
                <w:color w:val="000000"/>
                <w:sz w:val="20"/>
              </w:rPr>
              <w:t>
</w:t>
            </w:r>
            <w:r>
              <w:rPr>
                <w:rFonts w:ascii="Times New Roman"/>
                <w:b w:val="false"/>
                <w:i w:val="false"/>
                <w:color w:val="000000"/>
                <w:sz w:val="20"/>
              </w:rPr>
              <w:t>Усыров И. – 278</w:t>
            </w:r>
          </w:p>
          <w:p>
            <w:pPr>
              <w:spacing w:after="20"/>
              <w:ind w:left="20"/>
              <w:jc w:val="both"/>
            </w:pPr>
            <w:r>
              <w:rPr>
                <w:rFonts w:ascii="Times New Roman"/>
                <w:b w:val="false"/>
                <w:i w:val="false"/>
                <w:color w:val="000000"/>
                <w:sz w:val="20"/>
              </w:rPr>
              <w:t>
</w:t>
            </w:r>
            <w:r>
              <w:rPr>
                <w:rFonts w:ascii="Times New Roman"/>
                <w:b w:val="false"/>
                <w:i w:val="false"/>
                <w:color w:val="000000"/>
                <w:sz w:val="20"/>
              </w:rPr>
              <w:t>Нуну И. - 393</w:t>
            </w:r>
          </w:p>
          <w:p>
            <w:pPr>
              <w:spacing w:after="20"/>
              <w:ind w:left="20"/>
              <w:jc w:val="both"/>
            </w:pPr>
            <w:r>
              <w:rPr>
                <w:rFonts w:ascii="Times New Roman"/>
                <w:b w:val="false"/>
                <w:i w:val="false"/>
                <w:color w:val="000000"/>
                <w:sz w:val="20"/>
              </w:rPr>
              <w:t>
</w:t>
            </w:r>
            <w:r>
              <w:rPr>
                <w:rFonts w:ascii="Times New Roman"/>
                <w:b w:val="false"/>
                <w:i w:val="false"/>
                <w:color w:val="000000"/>
                <w:sz w:val="20"/>
              </w:rPr>
              <w:t>Чиахунов И. - 33</w:t>
            </w:r>
          </w:p>
          <w:p>
            <w:pPr>
              <w:spacing w:after="20"/>
              <w:ind w:left="20"/>
              <w:jc w:val="both"/>
            </w:pPr>
            <w:r>
              <w:rPr>
                <w:rFonts w:ascii="Times New Roman"/>
                <w:b w:val="false"/>
                <w:i w:val="false"/>
                <w:color w:val="000000"/>
                <w:sz w:val="20"/>
              </w:rPr>
              <w:t>
</w:t>
            </w:r>
            <w:r>
              <w:rPr>
                <w:rFonts w:ascii="Times New Roman"/>
                <w:b w:val="false"/>
                <w:i w:val="false"/>
                <w:color w:val="000000"/>
                <w:sz w:val="20"/>
              </w:rPr>
              <w:t>Двумаров Л. - 67</w:t>
            </w:r>
          </w:p>
          <w:p>
            <w:pPr>
              <w:spacing w:after="20"/>
              <w:ind w:left="20"/>
              <w:jc w:val="both"/>
            </w:pPr>
            <w:r>
              <w:rPr>
                <w:rFonts w:ascii="Times New Roman"/>
                <w:b w:val="false"/>
                <w:i w:val="false"/>
                <w:color w:val="000000"/>
                <w:sz w:val="20"/>
              </w:rPr>
              <w:t>
</w:t>
            </w:r>
            <w:r>
              <w:rPr>
                <w:rFonts w:ascii="Times New Roman"/>
                <w:b w:val="false"/>
                <w:i w:val="false"/>
                <w:color w:val="000000"/>
                <w:sz w:val="20"/>
              </w:rPr>
              <w:t>Лисыр Л - 50</w:t>
            </w:r>
          </w:p>
          <w:p>
            <w:pPr>
              <w:spacing w:after="20"/>
              <w:ind w:left="20"/>
              <w:jc w:val="both"/>
            </w:pPr>
            <w:r>
              <w:rPr>
                <w:rFonts w:ascii="Times New Roman"/>
                <w:b w:val="false"/>
                <w:i w:val="false"/>
                <w:color w:val="000000"/>
                <w:sz w:val="20"/>
              </w:rPr>
              <w:t>
</w:t>
            </w:r>
            <w:r>
              <w:rPr>
                <w:rFonts w:ascii="Times New Roman"/>
                <w:b w:val="false"/>
                <w:i w:val="false"/>
                <w:color w:val="000000"/>
                <w:sz w:val="20"/>
              </w:rPr>
              <w:t>Быйджангуди Ш. - 428</w:t>
            </w:r>
          </w:p>
          <w:p>
            <w:pPr>
              <w:spacing w:after="20"/>
              <w:ind w:left="20"/>
              <w:jc w:val="both"/>
            </w:pPr>
            <w:r>
              <w:rPr>
                <w:rFonts w:ascii="Times New Roman"/>
                <w:b w:val="false"/>
                <w:i w:val="false"/>
                <w:color w:val="000000"/>
                <w:sz w:val="20"/>
              </w:rPr>
              <w:t>
</w:t>
            </w:r>
            <w:r>
              <w:rPr>
                <w:rFonts w:ascii="Times New Roman"/>
                <w:b w:val="false"/>
                <w:i w:val="false"/>
                <w:color w:val="000000"/>
                <w:sz w:val="20"/>
              </w:rPr>
              <w:t>Губеев Л. - 50</w:t>
            </w:r>
          </w:p>
          <w:p>
            <w:pPr>
              <w:spacing w:after="20"/>
              <w:ind w:left="20"/>
              <w:jc w:val="both"/>
            </w:pPr>
            <w:r>
              <w:rPr>
                <w:rFonts w:ascii="Times New Roman"/>
                <w:b w:val="false"/>
                <w:i w:val="false"/>
                <w:color w:val="000000"/>
                <w:sz w:val="20"/>
              </w:rPr>
              <w:t>
</w:t>
            </w:r>
            <w:r>
              <w:rPr>
                <w:rFonts w:ascii="Times New Roman"/>
                <w:b w:val="false"/>
                <w:i w:val="false"/>
                <w:color w:val="000000"/>
                <w:sz w:val="20"/>
              </w:rPr>
              <w:t>Беваз Есар - 599</w:t>
            </w:r>
          </w:p>
          <w:p>
            <w:pPr>
              <w:spacing w:after="20"/>
              <w:ind w:left="20"/>
              <w:jc w:val="both"/>
            </w:pPr>
            <w:r>
              <w:rPr>
                <w:rFonts w:ascii="Times New Roman"/>
                <w:b w:val="false"/>
                <w:i w:val="false"/>
                <w:color w:val="000000"/>
                <w:sz w:val="20"/>
              </w:rPr>
              <w:t>
</w:t>
            </w:r>
            <w:r>
              <w:rPr>
                <w:rFonts w:ascii="Times New Roman"/>
                <w:b w:val="false"/>
                <w:i w:val="false"/>
                <w:color w:val="000000"/>
                <w:sz w:val="20"/>
              </w:rPr>
              <w:t>Джааханов Ю. - 60</w:t>
            </w:r>
          </w:p>
          <w:p>
            <w:pPr>
              <w:spacing w:after="20"/>
              <w:ind w:left="20"/>
              <w:jc w:val="both"/>
            </w:pPr>
            <w:r>
              <w:rPr>
                <w:rFonts w:ascii="Times New Roman"/>
                <w:b w:val="false"/>
                <w:i w:val="false"/>
                <w:color w:val="000000"/>
                <w:sz w:val="20"/>
              </w:rPr>
              <w:t>
</w:t>
            </w:r>
            <w:r>
              <w:rPr>
                <w:rFonts w:ascii="Times New Roman"/>
                <w:b w:val="false"/>
                <w:i w:val="false"/>
                <w:color w:val="000000"/>
                <w:sz w:val="20"/>
              </w:rPr>
              <w:t>Хуров С. - 389</w:t>
            </w:r>
          </w:p>
          <w:p>
            <w:pPr>
              <w:spacing w:after="20"/>
              <w:ind w:left="20"/>
              <w:jc w:val="both"/>
            </w:pPr>
            <w:r>
              <w:rPr>
                <w:rFonts w:ascii="Times New Roman"/>
                <w:b w:val="false"/>
                <w:i w:val="false"/>
                <w:color w:val="000000"/>
                <w:sz w:val="20"/>
              </w:rPr>
              <w:t>
</w:t>
            </w:r>
            <w:r>
              <w:rPr>
                <w:rFonts w:ascii="Times New Roman"/>
                <w:b w:val="false"/>
                <w:i w:val="false"/>
                <w:color w:val="000000"/>
                <w:sz w:val="20"/>
              </w:rPr>
              <w:t>Сошанло М. - 246</w:t>
            </w:r>
          </w:p>
          <w:p>
            <w:pPr>
              <w:spacing w:after="20"/>
              <w:ind w:left="20"/>
              <w:jc w:val="both"/>
            </w:pPr>
            <w:r>
              <w:rPr>
                <w:rFonts w:ascii="Times New Roman"/>
                <w:b w:val="false"/>
                <w:i w:val="false"/>
                <w:color w:val="000000"/>
                <w:sz w:val="20"/>
              </w:rPr>
              <w:t>
</w:t>
            </w:r>
            <w:r>
              <w:rPr>
                <w:rFonts w:ascii="Times New Roman"/>
                <w:b w:val="false"/>
                <w:i w:val="false"/>
                <w:color w:val="000000"/>
                <w:sz w:val="20"/>
              </w:rPr>
              <w:t>Беква Ю. 7 - 634</w:t>
            </w:r>
          </w:p>
          <w:p>
            <w:pPr>
              <w:spacing w:after="20"/>
              <w:ind w:left="20"/>
              <w:jc w:val="both"/>
            </w:pPr>
            <w:r>
              <w:rPr>
                <w:rFonts w:ascii="Times New Roman"/>
                <w:b w:val="false"/>
                <w:i w:val="false"/>
                <w:color w:val="000000"/>
                <w:sz w:val="20"/>
              </w:rPr>
              <w:t>
</w:t>
            </w:r>
            <w:r>
              <w:rPr>
                <w:rFonts w:ascii="Times New Roman"/>
                <w:b w:val="false"/>
                <w:i w:val="false"/>
                <w:color w:val="000000"/>
                <w:sz w:val="20"/>
              </w:rPr>
              <w:t>Губе Н. - 63</w:t>
            </w:r>
          </w:p>
          <w:p>
            <w:pPr>
              <w:spacing w:after="20"/>
              <w:ind w:left="20"/>
              <w:jc w:val="both"/>
            </w:pPr>
            <w:r>
              <w:rPr>
                <w:rFonts w:ascii="Times New Roman"/>
                <w:b w:val="false"/>
                <w:i w:val="false"/>
                <w:color w:val="000000"/>
                <w:sz w:val="20"/>
              </w:rPr>
              <w:t>
</w:t>
            </w:r>
            <w:r>
              <w:rPr>
                <w:rFonts w:ascii="Times New Roman"/>
                <w:b w:val="false"/>
                <w:i w:val="false"/>
                <w:color w:val="000000"/>
                <w:sz w:val="20"/>
              </w:rPr>
              <w:t>Динва.К. - 920</w:t>
            </w:r>
          </w:p>
          <w:p>
            <w:pPr>
              <w:spacing w:after="20"/>
              <w:ind w:left="20"/>
              <w:jc w:val="both"/>
            </w:pPr>
            <w:r>
              <w:rPr>
                <w:rFonts w:ascii="Times New Roman"/>
                <w:b w:val="false"/>
                <w:i w:val="false"/>
                <w:color w:val="000000"/>
                <w:sz w:val="20"/>
              </w:rPr>
              <w:t>
</w:t>
            </w:r>
            <w:r>
              <w:rPr>
                <w:rFonts w:ascii="Times New Roman"/>
                <w:b w:val="false"/>
                <w:i w:val="false"/>
                <w:color w:val="000000"/>
                <w:sz w:val="20"/>
              </w:rPr>
              <w:t>Уджур К. - 2026</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Санва И.326</w:t>
            </w:r>
          </w:p>
          <w:p>
            <w:pPr>
              <w:spacing w:after="20"/>
              <w:ind w:left="20"/>
              <w:jc w:val="both"/>
            </w:pPr>
            <w:r>
              <w:rPr>
                <w:rFonts w:ascii="Times New Roman"/>
                <w:b w:val="false"/>
                <w:i w:val="false"/>
                <w:color w:val="000000"/>
                <w:sz w:val="20"/>
              </w:rPr>
              <w:t>
</w:t>
            </w:r>
            <w:r>
              <w:rPr>
                <w:rFonts w:ascii="Times New Roman"/>
                <w:b w:val="false"/>
                <w:i w:val="false"/>
                <w:color w:val="000000"/>
                <w:sz w:val="20"/>
              </w:rPr>
              <w:t>Сваров А. - 1162</w:t>
            </w:r>
          </w:p>
          <w:p>
            <w:pPr>
              <w:spacing w:after="20"/>
              <w:ind w:left="20"/>
              <w:jc w:val="both"/>
            </w:pPr>
            <w:r>
              <w:rPr>
                <w:rFonts w:ascii="Times New Roman"/>
                <w:b w:val="false"/>
                <w:i w:val="false"/>
                <w:color w:val="000000"/>
                <w:sz w:val="20"/>
              </w:rPr>
              <w:t>
</w:t>
            </w:r>
            <w:r>
              <w:rPr>
                <w:rFonts w:ascii="Times New Roman"/>
                <w:b w:val="false"/>
                <w:i w:val="false"/>
                <w:color w:val="000000"/>
                <w:sz w:val="20"/>
              </w:rPr>
              <w:t>Хахар А. - 421</w:t>
            </w:r>
          </w:p>
          <w:p>
            <w:pPr>
              <w:spacing w:after="20"/>
              <w:ind w:left="20"/>
              <w:jc w:val="both"/>
            </w:pPr>
            <w:r>
              <w:rPr>
                <w:rFonts w:ascii="Times New Roman"/>
                <w:b w:val="false"/>
                <w:i w:val="false"/>
                <w:color w:val="000000"/>
                <w:sz w:val="20"/>
              </w:rPr>
              <w:t>
</w:t>
            </w:r>
            <w:r>
              <w:rPr>
                <w:rFonts w:ascii="Times New Roman"/>
                <w:b w:val="false"/>
                <w:i w:val="false"/>
                <w:color w:val="000000"/>
                <w:sz w:val="20"/>
              </w:rPr>
              <w:t>Щимеев И. - 350</w:t>
            </w:r>
          </w:p>
          <w:p>
            <w:pPr>
              <w:spacing w:after="20"/>
              <w:ind w:left="20"/>
              <w:jc w:val="both"/>
            </w:pPr>
            <w:r>
              <w:rPr>
                <w:rFonts w:ascii="Times New Roman"/>
                <w:b w:val="false"/>
                <w:i w:val="false"/>
                <w:color w:val="000000"/>
                <w:sz w:val="20"/>
              </w:rPr>
              <w:t>
</w:t>
            </w:r>
            <w:r>
              <w:rPr>
                <w:rFonts w:ascii="Times New Roman"/>
                <w:b w:val="false"/>
                <w:i w:val="false"/>
                <w:color w:val="000000"/>
                <w:sz w:val="20"/>
              </w:rPr>
              <w:t>Биню Ю. - 755</w:t>
            </w:r>
          </w:p>
          <w:p>
            <w:pPr>
              <w:spacing w:after="20"/>
              <w:ind w:left="20"/>
              <w:jc w:val="both"/>
            </w:pPr>
            <w:r>
              <w:rPr>
                <w:rFonts w:ascii="Times New Roman"/>
                <w:b w:val="false"/>
                <w:i w:val="false"/>
                <w:color w:val="000000"/>
                <w:sz w:val="20"/>
              </w:rPr>
              <w:t>
</w:t>
            </w:r>
            <w:r>
              <w:rPr>
                <w:rFonts w:ascii="Times New Roman"/>
                <w:b w:val="false"/>
                <w:i w:val="false"/>
                <w:color w:val="000000"/>
                <w:sz w:val="20"/>
              </w:rPr>
              <w:t>Харсанов И. - 357</w:t>
            </w:r>
          </w:p>
          <w:p>
            <w:pPr>
              <w:spacing w:after="20"/>
              <w:ind w:left="20"/>
              <w:jc w:val="both"/>
            </w:pPr>
            <w:r>
              <w:rPr>
                <w:rFonts w:ascii="Times New Roman"/>
                <w:b w:val="false"/>
                <w:i w:val="false"/>
                <w:color w:val="000000"/>
                <w:sz w:val="20"/>
              </w:rPr>
              <w:t>
</w:t>
            </w:r>
            <w:r>
              <w:rPr>
                <w:rFonts w:ascii="Times New Roman"/>
                <w:b w:val="false"/>
                <w:i w:val="false"/>
                <w:color w:val="000000"/>
                <w:sz w:val="20"/>
              </w:rPr>
              <w:t>Дауров Щ. - 475</w:t>
            </w:r>
          </w:p>
          <w:p>
            <w:pPr>
              <w:spacing w:after="20"/>
              <w:ind w:left="20"/>
              <w:jc w:val="both"/>
            </w:pPr>
            <w:r>
              <w:rPr>
                <w:rFonts w:ascii="Times New Roman"/>
                <w:b w:val="false"/>
                <w:i w:val="false"/>
                <w:color w:val="000000"/>
                <w:sz w:val="20"/>
              </w:rPr>
              <w:t>
</w:t>
            </w:r>
            <w:r>
              <w:rPr>
                <w:rFonts w:ascii="Times New Roman"/>
                <w:b w:val="false"/>
                <w:i w:val="false"/>
                <w:color w:val="000000"/>
                <w:sz w:val="20"/>
              </w:rPr>
              <w:t>Гуйхунов Д. - 25</w:t>
            </w:r>
          </w:p>
          <w:p>
            <w:pPr>
              <w:spacing w:after="20"/>
              <w:ind w:left="20"/>
              <w:jc w:val="both"/>
            </w:pPr>
            <w:r>
              <w:rPr>
                <w:rFonts w:ascii="Times New Roman"/>
                <w:b w:val="false"/>
                <w:i w:val="false"/>
                <w:color w:val="000000"/>
                <w:sz w:val="20"/>
              </w:rPr>
              <w:t>
</w:t>
            </w:r>
            <w:r>
              <w:rPr>
                <w:rFonts w:ascii="Times New Roman"/>
                <w:b w:val="false"/>
                <w:i w:val="false"/>
                <w:color w:val="000000"/>
                <w:sz w:val="20"/>
              </w:rPr>
              <w:t>Нну А. - 25</w:t>
            </w:r>
          </w:p>
          <w:p>
            <w:pPr>
              <w:spacing w:after="20"/>
              <w:ind w:left="20"/>
              <w:jc w:val="both"/>
            </w:pPr>
            <w:r>
              <w:rPr>
                <w:rFonts w:ascii="Times New Roman"/>
                <w:b w:val="false"/>
                <w:i w:val="false"/>
                <w:color w:val="000000"/>
                <w:sz w:val="20"/>
              </w:rPr>
              <w:t>
</w:t>
            </w:r>
            <w:r>
              <w:rPr>
                <w:rFonts w:ascii="Times New Roman"/>
                <w:b w:val="false"/>
                <w:i w:val="false"/>
                <w:color w:val="000000"/>
                <w:sz w:val="20"/>
              </w:rPr>
              <w:t>Джинлиров А. 749</w:t>
            </w:r>
          </w:p>
          <w:p>
            <w:pPr>
              <w:spacing w:after="20"/>
              <w:ind w:left="20"/>
              <w:jc w:val="both"/>
            </w:pPr>
            <w:r>
              <w:rPr>
                <w:rFonts w:ascii="Times New Roman"/>
                <w:b w:val="false"/>
                <w:i w:val="false"/>
                <w:color w:val="000000"/>
                <w:sz w:val="20"/>
              </w:rPr>
              <w:t>
</w:t>
            </w:r>
            <w:r>
              <w:rPr>
                <w:rFonts w:ascii="Times New Roman"/>
                <w:b w:val="false"/>
                <w:i w:val="false"/>
                <w:color w:val="000000"/>
                <w:sz w:val="20"/>
              </w:rPr>
              <w:t>Хан хан Леджер 17</w:t>
            </w:r>
          </w:p>
          <w:p>
            <w:pPr>
              <w:spacing w:after="20"/>
              <w:ind w:left="20"/>
              <w:jc w:val="both"/>
            </w:pPr>
            <w:r>
              <w:rPr>
                <w:rFonts w:ascii="Times New Roman"/>
                <w:b w:val="false"/>
                <w:i w:val="false"/>
                <w:color w:val="000000"/>
                <w:sz w:val="20"/>
              </w:rPr>
              <w:t>
</w:t>
            </w:r>
            <w:r>
              <w:rPr>
                <w:rFonts w:ascii="Times New Roman"/>
                <w:b w:val="false"/>
                <w:i w:val="false"/>
                <w:color w:val="000000"/>
                <w:sz w:val="20"/>
              </w:rPr>
              <w:t>Вансан дау - 238</w:t>
            </w:r>
          </w:p>
          <w:p>
            <w:pPr>
              <w:spacing w:after="20"/>
              <w:ind w:left="20"/>
              <w:jc w:val="both"/>
            </w:pPr>
            <w:r>
              <w:rPr>
                <w:rFonts w:ascii="Times New Roman"/>
                <w:b w:val="false"/>
                <w:i w:val="false"/>
                <w:color w:val="000000"/>
                <w:sz w:val="20"/>
              </w:rPr>
              <w:t>
</w:t>
            </w:r>
            <w:r>
              <w:rPr>
                <w:rFonts w:ascii="Times New Roman"/>
                <w:b w:val="false"/>
                <w:i w:val="false"/>
                <w:color w:val="000000"/>
                <w:sz w:val="20"/>
              </w:rPr>
              <w:t>Двумаров А. 63</w:t>
            </w:r>
          </w:p>
          <w:p>
            <w:pPr>
              <w:spacing w:after="20"/>
              <w:ind w:left="20"/>
              <w:jc w:val="both"/>
            </w:pPr>
            <w:r>
              <w:rPr>
                <w:rFonts w:ascii="Times New Roman"/>
                <w:b w:val="false"/>
                <w:i w:val="false"/>
                <w:color w:val="000000"/>
                <w:sz w:val="20"/>
              </w:rPr>
              <w:t>
</w:t>
            </w:r>
            <w:r>
              <w:rPr>
                <w:rFonts w:ascii="Times New Roman"/>
                <w:b w:val="false"/>
                <w:i w:val="false"/>
                <w:color w:val="000000"/>
                <w:sz w:val="20"/>
              </w:rPr>
              <w:t>Хана-хан лугмар - 452</w:t>
            </w:r>
          </w:p>
          <w:p>
            <w:pPr>
              <w:spacing w:after="20"/>
              <w:ind w:left="20"/>
              <w:jc w:val="both"/>
            </w:pPr>
            <w:r>
              <w:rPr>
                <w:rFonts w:ascii="Times New Roman"/>
                <w:b w:val="false"/>
                <w:i w:val="false"/>
                <w:color w:val="000000"/>
                <w:sz w:val="20"/>
              </w:rPr>
              <w:t>
</w:t>
            </w:r>
            <w:r>
              <w:rPr>
                <w:rFonts w:ascii="Times New Roman"/>
                <w:b w:val="false"/>
                <w:i w:val="false"/>
                <w:color w:val="000000"/>
                <w:sz w:val="20"/>
              </w:rPr>
              <w:t>Джинлиров А. - 971</w:t>
            </w:r>
          </w:p>
          <w:p>
            <w:pPr>
              <w:spacing w:after="20"/>
              <w:ind w:left="20"/>
              <w:jc w:val="both"/>
            </w:pPr>
            <w:r>
              <w:rPr>
                <w:rFonts w:ascii="Times New Roman"/>
                <w:b w:val="false"/>
                <w:i w:val="false"/>
                <w:color w:val="000000"/>
                <w:sz w:val="20"/>
              </w:rPr>
              <w:t>
</w:t>
            </w:r>
            <w:r>
              <w:rPr>
                <w:rFonts w:ascii="Times New Roman"/>
                <w:b w:val="false"/>
                <w:i w:val="false"/>
                <w:color w:val="000000"/>
                <w:sz w:val="20"/>
              </w:rPr>
              <w:t>Губар Р. - 25</w:t>
            </w:r>
          </w:p>
          <w:p>
            <w:pPr>
              <w:spacing w:after="20"/>
              <w:ind w:left="20"/>
              <w:jc w:val="both"/>
            </w:pPr>
            <w:r>
              <w:rPr>
                <w:rFonts w:ascii="Times New Roman"/>
                <w:b w:val="false"/>
                <w:i w:val="false"/>
                <w:color w:val="000000"/>
                <w:sz w:val="20"/>
              </w:rPr>
              <w:t>
</w:t>
            </w:r>
            <w:r>
              <w:rPr>
                <w:rFonts w:ascii="Times New Roman"/>
                <w:b w:val="false"/>
                <w:i w:val="false"/>
                <w:color w:val="000000"/>
                <w:sz w:val="20"/>
              </w:rPr>
              <w:t>Чиров И. - 330</w:t>
            </w:r>
          </w:p>
          <w:p>
            <w:pPr>
              <w:spacing w:after="20"/>
              <w:ind w:left="20"/>
              <w:jc w:val="both"/>
            </w:pPr>
            <w:r>
              <w:rPr>
                <w:rFonts w:ascii="Times New Roman"/>
                <w:b w:val="false"/>
                <w:i w:val="false"/>
                <w:color w:val="000000"/>
                <w:sz w:val="20"/>
              </w:rPr>
              <w:t>
</w:t>
            </w:r>
            <w:r>
              <w:rPr>
                <w:rFonts w:ascii="Times New Roman"/>
                <w:b w:val="false"/>
                <w:i w:val="false"/>
                <w:color w:val="000000"/>
                <w:sz w:val="20"/>
              </w:rPr>
              <w:t>Чиров Р. - 25</w:t>
            </w:r>
          </w:p>
          <w:p>
            <w:pPr>
              <w:spacing w:after="20"/>
              <w:ind w:left="20"/>
              <w:jc w:val="both"/>
            </w:pPr>
            <w:r>
              <w:rPr>
                <w:rFonts w:ascii="Times New Roman"/>
                <w:b w:val="false"/>
                <w:i w:val="false"/>
                <w:color w:val="000000"/>
                <w:sz w:val="20"/>
              </w:rPr>
              <w:t>
</w:t>
            </w:r>
            <w:r>
              <w:rPr>
                <w:rFonts w:ascii="Times New Roman"/>
                <w:b w:val="false"/>
                <w:i w:val="false"/>
                <w:color w:val="000000"/>
                <w:sz w:val="20"/>
              </w:rPr>
              <w:t>Айдиров И. - 0,9</w:t>
            </w:r>
          </w:p>
          <w:p>
            <w:pPr>
              <w:spacing w:after="20"/>
              <w:ind w:left="20"/>
              <w:jc w:val="both"/>
            </w:pPr>
            <w:r>
              <w:rPr>
                <w:rFonts w:ascii="Times New Roman"/>
                <w:b w:val="false"/>
                <w:i w:val="false"/>
                <w:color w:val="000000"/>
                <w:sz w:val="20"/>
              </w:rPr>
              <w:t>
</w:t>
            </w:r>
            <w:r>
              <w:rPr>
                <w:rFonts w:ascii="Times New Roman"/>
                <w:b w:val="false"/>
                <w:i w:val="false"/>
                <w:color w:val="000000"/>
                <w:sz w:val="20"/>
              </w:rPr>
              <w:t>Арли Д. - 10</w:t>
            </w:r>
          </w:p>
          <w:p>
            <w:pPr>
              <w:spacing w:after="20"/>
              <w:ind w:left="20"/>
              <w:jc w:val="both"/>
            </w:pPr>
            <w:r>
              <w:rPr>
                <w:rFonts w:ascii="Times New Roman"/>
                <w:b w:val="false"/>
                <w:i w:val="false"/>
                <w:color w:val="000000"/>
                <w:sz w:val="20"/>
              </w:rPr>
              <w:t>
</w:t>
            </w:r>
            <w:r>
              <w:rPr>
                <w:rFonts w:ascii="Times New Roman"/>
                <w:b w:val="false"/>
                <w:i w:val="false"/>
                <w:color w:val="000000"/>
                <w:sz w:val="20"/>
              </w:rPr>
              <w:t>Джинваз О. - 25</w:t>
            </w:r>
          </w:p>
          <w:p>
            <w:pPr>
              <w:spacing w:after="20"/>
              <w:ind w:left="20"/>
              <w:jc w:val="both"/>
            </w:pPr>
            <w:r>
              <w:rPr>
                <w:rFonts w:ascii="Times New Roman"/>
                <w:b w:val="false"/>
                <w:i w:val="false"/>
                <w:color w:val="000000"/>
                <w:sz w:val="20"/>
              </w:rPr>
              <w:t>
</w:t>
            </w:r>
            <w:r>
              <w:rPr>
                <w:rFonts w:ascii="Times New Roman"/>
                <w:b w:val="false"/>
                <w:i w:val="false"/>
                <w:color w:val="000000"/>
                <w:sz w:val="20"/>
              </w:rPr>
              <w:t>Маджин Л. - 25</w:t>
            </w:r>
          </w:p>
          <w:p>
            <w:pPr>
              <w:spacing w:after="20"/>
              <w:ind w:left="20"/>
              <w:jc w:val="both"/>
            </w:pPr>
            <w:r>
              <w:rPr>
                <w:rFonts w:ascii="Times New Roman"/>
                <w:b w:val="false"/>
                <w:i w:val="false"/>
                <w:color w:val="000000"/>
                <w:sz w:val="20"/>
              </w:rPr>
              <w:t>
</w:t>
            </w:r>
            <w:r>
              <w:rPr>
                <w:rFonts w:ascii="Times New Roman"/>
                <w:b w:val="false"/>
                <w:i w:val="false"/>
                <w:color w:val="000000"/>
                <w:sz w:val="20"/>
              </w:rPr>
              <w:t>Машанло С. - 48</w:t>
            </w:r>
          </w:p>
          <w:p>
            <w:pPr>
              <w:spacing w:after="20"/>
              <w:ind w:left="20"/>
              <w:jc w:val="both"/>
            </w:pPr>
            <w:r>
              <w:rPr>
                <w:rFonts w:ascii="Times New Roman"/>
                <w:b w:val="false"/>
                <w:i w:val="false"/>
                <w:color w:val="000000"/>
                <w:sz w:val="20"/>
              </w:rPr>
              <w:t>
</w:t>
            </w:r>
            <w:r>
              <w:rPr>
                <w:rFonts w:ascii="Times New Roman"/>
                <w:b w:val="false"/>
                <w:i w:val="false"/>
                <w:color w:val="000000"/>
                <w:sz w:val="20"/>
              </w:rPr>
              <w:t>Махар И. - 30</w:t>
            </w:r>
          </w:p>
          <w:p>
            <w:pPr>
              <w:spacing w:after="20"/>
              <w:ind w:left="20"/>
              <w:jc w:val="both"/>
            </w:pPr>
            <w:r>
              <w:rPr>
                <w:rFonts w:ascii="Times New Roman"/>
                <w:b w:val="false"/>
                <w:i w:val="false"/>
                <w:color w:val="000000"/>
                <w:sz w:val="20"/>
              </w:rPr>
              <w:t>
</w:t>
            </w:r>
            <w:r>
              <w:rPr>
                <w:rFonts w:ascii="Times New Roman"/>
                <w:b w:val="false"/>
                <w:i w:val="false"/>
                <w:color w:val="000000"/>
                <w:sz w:val="20"/>
              </w:rPr>
              <w:t>Омуралиева Д. - 660</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Байбатчаев Х. - 50</w:t>
            </w:r>
          </w:p>
          <w:p>
            <w:pPr>
              <w:spacing w:after="20"/>
              <w:ind w:left="20"/>
              <w:jc w:val="both"/>
            </w:pPr>
            <w:r>
              <w:rPr>
                <w:rFonts w:ascii="Times New Roman"/>
                <w:b w:val="false"/>
                <w:i w:val="false"/>
                <w:color w:val="000000"/>
                <w:sz w:val="20"/>
              </w:rPr>
              <w:t>
</w:t>
            </w:r>
            <w:r>
              <w:rPr>
                <w:rFonts w:ascii="Times New Roman"/>
                <w:b w:val="false"/>
                <w:i w:val="false"/>
                <w:color w:val="000000"/>
                <w:sz w:val="20"/>
              </w:rPr>
              <w:t>Ибраимов Д. - 36</w:t>
            </w:r>
          </w:p>
          <w:p>
            <w:pPr>
              <w:spacing w:after="20"/>
              <w:ind w:left="20"/>
              <w:jc w:val="both"/>
            </w:pPr>
            <w:r>
              <w:rPr>
                <w:rFonts w:ascii="Times New Roman"/>
                <w:b w:val="false"/>
                <w:i w:val="false"/>
                <w:color w:val="000000"/>
                <w:sz w:val="20"/>
              </w:rPr>
              <w:t>
</w:t>
            </w:r>
            <w:r>
              <w:rPr>
                <w:rFonts w:ascii="Times New Roman"/>
                <w:b w:val="false"/>
                <w:i w:val="false"/>
                <w:color w:val="000000"/>
                <w:sz w:val="20"/>
              </w:rPr>
              <w:t>"Даньяров Ч. - 300</w:t>
            </w:r>
          </w:p>
          <w:p>
            <w:pPr>
              <w:spacing w:after="20"/>
              <w:ind w:left="20"/>
              <w:jc w:val="both"/>
            </w:pPr>
            <w:r>
              <w:rPr>
                <w:rFonts w:ascii="Times New Roman"/>
                <w:b w:val="false"/>
                <w:i w:val="false"/>
                <w:color w:val="000000"/>
                <w:sz w:val="20"/>
              </w:rPr>
              <w:t>
</w:t>
            </w:r>
            <w:r>
              <w:rPr>
                <w:rFonts w:ascii="Times New Roman"/>
                <w:b w:val="false"/>
                <w:i w:val="false"/>
                <w:color w:val="000000"/>
                <w:sz w:val="20"/>
              </w:rPr>
              <w:t>Деркенбаев Д. - 370</w:t>
            </w:r>
          </w:p>
          <w:p>
            <w:pPr>
              <w:spacing w:after="20"/>
              <w:ind w:left="20"/>
              <w:jc w:val="both"/>
            </w:pPr>
            <w:r>
              <w:rPr>
                <w:rFonts w:ascii="Times New Roman"/>
                <w:b w:val="false"/>
                <w:i w:val="false"/>
                <w:color w:val="000000"/>
                <w:sz w:val="20"/>
              </w:rPr>
              <w:t>
</w:t>
            </w:r>
            <w:r>
              <w:rPr>
                <w:rFonts w:ascii="Times New Roman"/>
                <w:b w:val="false"/>
                <w:i w:val="false"/>
                <w:color w:val="000000"/>
                <w:sz w:val="20"/>
              </w:rPr>
              <w:t>Даанаев Е. - 38</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Терликбаев Р. - 80</w:t>
            </w:r>
          </w:p>
          <w:p>
            <w:pPr>
              <w:spacing w:after="20"/>
              <w:ind w:left="20"/>
              <w:jc w:val="both"/>
            </w:pPr>
            <w:r>
              <w:rPr>
                <w:rFonts w:ascii="Times New Roman"/>
                <w:b w:val="false"/>
                <w:i w:val="false"/>
                <w:color w:val="000000"/>
                <w:sz w:val="20"/>
              </w:rPr>
              <w:t>
</w:t>
            </w:r>
            <w:r>
              <w:rPr>
                <w:rFonts w:ascii="Times New Roman"/>
                <w:b w:val="false"/>
                <w:i w:val="false"/>
                <w:color w:val="000000"/>
                <w:sz w:val="20"/>
              </w:rPr>
              <w:t>Мекебаева С. - 45</w:t>
            </w:r>
          </w:p>
          <w:p>
            <w:pPr>
              <w:spacing w:after="20"/>
              <w:ind w:left="20"/>
              <w:jc w:val="both"/>
            </w:pPr>
            <w:r>
              <w:rPr>
                <w:rFonts w:ascii="Times New Roman"/>
                <w:b w:val="false"/>
                <w:i w:val="false"/>
                <w:color w:val="000000"/>
                <w:sz w:val="20"/>
              </w:rPr>
              <w:t>
</w:t>
            </w:r>
            <w:r>
              <w:rPr>
                <w:rFonts w:ascii="Times New Roman"/>
                <w:b w:val="false"/>
                <w:i w:val="false"/>
                <w:color w:val="000000"/>
                <w:sz w:val="20"/>
              </w:rPr>
              <w:t>Джунусов Е. - 419</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Болусбеков Д. - 25</w:t>
            </w:r>
          </w:p>
          <w:p>
            <w:pPr>
              <w:spacing w:after="20"/>
              <w:ind w:left="20"/>
              <w:jc w:val="both"/>
            </w:pPr>
            <w:r>
              <w:rPr>
                <w:rFonts w:ascii="Times New Roman"/>
                <w:b w:val="false"/>
                <w:i w:val="false"/>
                <w:color w:val="000000"/>
                <w:sz w:val="20"/>
              </w:rPr>
              <w:t>
</w:t>
            </w:r>
            <w:r>
              <w:rPr>
                <w:rFonts w:ascii="Times New Roman"/>
                <w:b w:val="false"/>
                <w:i w:val="false"/>
                <w:color w:val="000000"/>
                <w:sz w:val="20"/>
              </w:rPr>
              <w:t>Сгадилов С. - 100</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Карасартова Г. - 824</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Мамутов З. - 69</w:t>
            </w:r>
          </w:p>
          <w:p>
            <w:pPr>
              <w:spacing w:after="20"/>
              <w:ind w:left="20"/>
              <w:jc w:val="both"/>
            </w:pPr>
            <w:r>
              <w:rPr>
                <w:rFonts w:ascii="Times New Roman"/>
                <w:b w:val="false"/>
                <w:i w:val="false"/>
                <w:color w:val="000000"/>
                <w:sz w:val="20"/>
              </w:rPr>
              <w:t>
</w:t>
            </w:r>
            <w:r>
              <w:rPr>
                <w:rFonts w:ascii="Times New Roman"/>
                <w:b w:val="false"/>
                <w:i w:val="false"/>
                <w:color w:val="000000"/>
                <w:sz w:val="20"/>
              </w:rPr>
              <w:t>Малжанов С. - 50</w:t>
            </w:r>
          </w:p>
          <w:p>
            <w:pPr>
              <w:spacing w:after="20"/>
              <w:ind w:left="20"/>
              <w:jc w:val="both"/>
            </w:pPr>
            <w:r>
              <w:rPr>
                <w:rFonts w:ascii="Times New Roman"/>
                <w:b w:val="false"/>
                <w:i w:val="false"/>
                <w:color w:val="000000"/>
                <w:sz w:val="20"/>
              </w:rPr>
              <w:t>
</w:t>
            </w:r>
            <w:r>
              <w:rPr>
                <w:rFonts w:ascii="Times New Roman"/>
                <w:b w:val="false"/>
                <w:i w:val="false"/>
                <w:color w:val="000000"/>
                <w:sz w:val="20"/>
              </w:rPr>
              <w:t>Калкабаев Т. - 30</w:t>
            </w:r>
          </w:p>
          <w:p>
            <w:pPr>
              <w:spacing w:after="20"/>
              <w:ind w:left="20"/>
              <w:jc w:val="both"/>
            </w:pPr>
            <w:r>
              <w:rPr>
                <w:rFonts w:ascii="Times New Roman"/>
                <w:b w:val="false"/>
                <w:i w:val="false"/>
                <w:color w:val="000000"/>
                <w:sz w:val="20"/>
              </w:rPr>
              <w:t>
</w:t>
            </w:r>
            <w:r>
              <w:rPr>
                <w:rFonts w:ascii="Times New Roman"/>
                <w:b w:val="false"/>
                <w:i w:val="false"/>
                <w:color w:val="000000"/>
                <w:sz w:val="20"/>
              </w:rPr>
              <w:t>Тургунбаев Т. 590</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Байбосынов Е. 100</w:t>
            </w:r>
          </w:p>
          <w:p>
            <w:pPr>
              <w:spacing w:after="20"/>
              <w:ind w:left="20"/>
              <w:jc w:val="both"/>
            </w:pPr>
            <w:r>
              <w:rPr>
                <w:rFonts w:ascii="Times New Roman"/>
                <w:b w:val="false"/>
                <w:i w:val="false"/>
                <w:color w:val="000000"/>
                <w:sz w:val="20"/>
              </w:rPr>
              <w:t>
</w:t>
            </w:r>
            <w:r>
              <w:rPr>
                <w:rFonts w:ascii="Times New Roman"/>
                <w:b w:val="false"/>
                <w:i w:val="false"/>
                <w:color w:val="000000"/>
                <w:sz w:val="20"/>
              </w:rPr>
              <w:t>Сопиев А. - 50</w:t>
            </w:r>
          </w:p>
          <w:p>
            <w:pPr>
              <w:spacing w:after="20"/>
              <w:ind w:left="20"/>
              <w:jc w:val="both"/>
            </w:pPr>
            <w:r>
              <w:rPr>
                <w:rFonts w:ascii="Times New Roman"/>
                <w:b w:val="false"/>
                <w:i w:val="false"/>
                <w:color w:val="000000"/>
                <w:sz w:val="20"/>
              </w:rPr>
              <w:t>
Сатыбалдиев М. - 44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50 067,1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Масаншы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542" w:id="888"/>
    <w:p>
      <w:pPr>
        <w:spacing w:after="0"/>
        <w:ind w:left="0"/>
        <w:jc w:val="left"/>
      </w:pPr>
      <w:r>
        <w:rPr>
          <w:rFonts w:ascii="Times New Roman"/>
          <w:b/>
          <w:i w:val="false"/>
          <w:color w:val="000000"/>
        </w:rPr>
        <w:t xml:space="preserve"> Жайылым айналымдарының қолайлы схемалары</w:t>
      </w:r>
    </w:p>
    <w:bookmarkEnd w:id="888"/>
    <w:bookmarkStart w:name="z1543" w:id="889"/>
    <w:p>
      <w:pPr>
        <w:spacing w:after="0"/>
        <w:ind w:left="0"/>
        <w:jc w:val="left"/>
      </w:pPr>
      <w:r>
        <w:rPr>
          <w:rFonts w:ascii="Times New Roman"/>
          <w:b/>
          <w:i w:val="false"/>
          <w:color w:val="000000"/>
        </w:rPr>
        <w:t xml:space="preserve"> Масаншы ауылдық округі үшін қолайлы жайылым айналымдарының схемасы</w:t>
      </w:r>
    </w:p>
    <w:bookmarkEnd w:id="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890"/>
          <w:p>
            <w:pPr>
              <w:spacing w:after="20"/>
              <w:ind w:left="20"/>
              <w:jc w:val="both"/>
            </w:pPr>
            <w:r>
              <w:rPr>
                <w:rFonts w:ascii="Times New Roman"/>
                <w:b w:val="false"/>
                <w:i w:val="false"/>
                <w:color w:val="000000"/>
                <w:sz w:val="20"/>
              </w:rPr>
              <w:t>
Демалушы қоршау</w:t>
            </w:r>
          </w:p>
          <w:bookmarkEnd w:id="8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545" w:id="891"/>
    <w:p>
      <w:pPr>
        <w:spacing w:after="0"/>
        <w:ind w:left="0"/>
        <w:jc w:val="both"/>
      </w:pPr>
      <w:r>
        <w:rPr>
          <w:rFonts w:ascii="Times New Roman"/>
          <w:b w:val="false"/>
          <w:i w:val="false"/>
          <w:color w:val="000000"/>
          <w:sz w:val="28"/>
        </w:rPr>
        <w:t>
      Ескертпе: 1, 2, 3, 4-жылына қашаларды пайдалану кезектілігі.</w:t>
      </w:r>
    </w:p>
    <w:bookmarkEnd w:id="891"/>
    <w:bookmarkStart w:name="z1546" w:id="892"/>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892"/>
    <w:bookmarkStart w:name="z1547"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Масаншы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552" w:id="8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894"/>
    <w:bookmarkStart w:name="z1553" w:id="895"/>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№173 бұйрығымен (Нормативті құқықтық актілерді мемлекеттік тіркеу тізілімінде №15090 болып тіркелген) бекітілген жайылымдарды ұтымды пайдалану қағидаларының 9-тармағына сәйкес айқындалады.</w:t>
      </w:r>
    </w:p>
    <w:bookmarkEnd w:id="895"/>
    <w:bookmarkStart w:name="z1554" w:id="896"/>
    <w:p>
      <w:pPr>
        <w:spacing w:after="0"/>
        <w:ind w:left="0"/>
        <w:jc w:val="both"/>
      </w:pPr>
      <w:r>
        <w:rPr>
          <w:rFonts w:ascii="Times New Roman"/>
          <w:b w:val="false"/>
          <w:i w:val="false"/>
          <w:color w:val="000000"/>
          <w:sz w:val="28"/>
        </w:rPr>
        <w:t>
      Масаншы ауылдық округінің аумағында суару немесе суландыру каналдары бар.</w:t>
      </w:r>
    </w:p>
    <w:bookmarkEnd w:id="896"/>
    <w:bookmarkStart w:name="z1555"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6" w:id="898"/>
    <w:p>
      <w:pPr>
        <w:spacing w:after="0"/>
        <w:ind w:left="0"/>
        <w:jc w:val="left"/>
      </w:pPr>
      <w:r>
        <w:rPr>
          <w:rFonts w:ascii="Times New Roman"/>
          <w:b/>
          <w:i w:val="false"/>
          <w:color w:val="000000"/>
        </w:rPr>
        <w:t xml:space="preserve"> Масаншы ауылдық округі </w:t>
      </w:r>
    </w:p>
    <w:bookmarkEnd w:id="898"/>
    <w:bookmarkStart w:name="z1557"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8" w:id="900"/>
    <w:p>
      <w:pPr>
        <w:spacing w:after="0"/>
        <w:ind w:left="0"/>
        <w:jc w:val="both"/>
      </w:pPr>
      <w:r>
        <w:rPr>
          <w:rFonts w:ascii="Times New Roman"/>
          <w:b w:val="false"/>
          <w:i w:val="false"/>
          <w:color w:val="000000"/>
          <w:sz w:val="28"/>
        </w:rPr>
        <w:t>
      Шартты белгілер:</w:t>
      </w:r>
    </w:p>
    <w:bookmarkEnd w:id="900"/>
    <w:bookmarkStart w:name="z1559" w:id="901"/>
    <w:p>
      <w:pPr>
        <w:spacing w:after="0"/>
        <w:ind w:left="0"/>
        <w:jc w:val="both"/>
      </w:pPr>
      <w:r>
        <w:rPr>
          <w:rFonts w:ascii="Times New Roman"/>
          <w:b w:val="false"/>
          <w:i w:val="false"/>
          <w:color w:val="000000"/>
          <w:sz w:val="28"/>
        </w:rPr>
        <w:t xml:space="preserve">
      </w:t>
      </w:r>
    </w:p>
    <w:bookmarkEnd w:id="90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Масаншы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564" w:id="902"/>
    <w:p>
      <w:pPr>
        <w:spacing w:after="0"/>
        <w:ind w:left="0"/>
        <w:jc w:val="left"/>
      </w:pPr>
      <w:r>
        <w:rPr>
          <w:rFonts w:ascii="Times New Roman"/>
          <w:b/>
          <w:i w:val="false"/>
          <w:color w:val="000000"/>
        </w:rPr>
        <w:t xml:space="preserve"> Масаншы ауылдық округі 23911 га</w:t>
      </w:r>
    </w:p>
    <w:bookmarkEnd w:id="902"/>
    <w:bookmarkStart w:name="z1565" w:id="903"/>
    <w:p>
      <w:pPr>
        <w:spacing w:after="0"/>
        <w:ind w:left="0"/>
        <w:jc w:val="both"/>
      </w:pPr>
      <w:r>
        <w:rPr>
          <w:rFonts w:ascii="Times New Roman"/>
          <w:b w:val="false"/>
          <w:i w:val="false"/>
          <w:color w:val="000000"/>
          <w:sz w:val="28"/>
        </w:rPr>
        <w:t xml:space="preserve">
      </w:t>
      </w:r>
    </w:p>
    <w:bookmarkEnd w:id="903"/>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6" w:id="904"/>
    <w:p>
      <w:pPr>
        <w:spacing w:after="0"/>
        <w:ind w:left="0"/>
        <w:jc w:val="both"/>
      </w:pPr>
      <w:r>
        <w:rPr>
          <w:rFonts w:ascii="Times New Roman"/>
          <w:b w:val="false"/>
          <w:i w:val="false"/>
          <w:color w:val="000000"/>
          <w:sz w:val="28"/>
        </w:rPr>
        <w:t>
      Шартты белгілер:</w:t>
      </w:r>
    </w:p>
    <w:bookmarkEnd w:id="904"/>
    <w:bookmarkStart w:name="z1567"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Масаншы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572" w:id="906"/>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Масаншы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573" w:id="907"/>
    <w:p>
      <w:pPr>
        <w:spacing w:after="0"/>
        <w:ind w:left="0"/>
        <w:jc w:val="both"/>
      </w:pPr>
      <w:r>
        <w:rPr>
          <w:rFonts w:ascii="Times New Roman"/>
          <w:b w:val="false"/>
          <w:i w:val="false"/>
          <w:color w:val="000000"/>
          <w:sz w:val="28"/>
        </w:rPr>
        <w:t>
      Ескерту: аббревиатуралардың толық жазылуы:</w:t>
      </w:r>
    </w:p>
    <w:bookmarkEnd w:id="907"/>
    <w:bookmarkStart w:name="z1574" w:id="908"/>
    <w:p>
      <w:pPr>
        <w:spacing w:after="0"/>
        <w:ind w:left="0"/>
        <w:jc w:val="both"/>
      </w:pPr>
      <w:r>
        <w:rPr>
          <w:rFonts w:ascii="Times New Roman"/>
          <w:b w:val="false"/>
          <w:i w:val="false"/>
          <w:color w:val="000000"/>
          <w:sz w:val="28"/>
        </w:rPr>
        <w:t>
      КЖМ – көктемгі-жазғы маусым;</w:t>
      </w:r>
    </w:p>
    <w:bookmarkEnd w:id="908"/>
    <w:bookmarkStart w:name="z1575" w:id="909"/>
    <w:p>
      <w:pPr>
        <w:spacing w:after="0"/>
        <w:ind w:left="0"/>
        <w:jc w:val="both"/>
      </w:pPr>
      <w:r>
        <w:rPr>
          <w:rFonts w:ascii="Times New Roman"/>
          <w:b w:val="false"/>
          <w:i w:val="false"/>
          <w:color w:val="000000"/>
          <w:sz w:val="28"/>
        </w:rPr>
        <w:t>
      ЖКМ – жазғы-күзгі маусым;</w:t>
      </w:r>
    </w:p>
    <w:bookmarkEnd w:id="909"/>
    <w:bookmarkStart w:name="z1576" w:id="910"/>
    <w:p>
      <w:pPr>
        <w:spacing w:after="0"/>
        <w:ind w:left="0"/>
        <w:jc w:val="both"/>
      </w:pPr>
      <w:r>
        <w:rPr>
          <w:rFonts w:ascii="Times New Roman"/>
          <w:b w:val="false"/>
          <w:i w:val="false"/>
          <w:color w:val="000000"/>
          <w:sz w:val="28"/>
        </w:rPr>
        <w:t>
      ЖМ – жазғы маусым;</w:t>
      </w:r>
    </w:p>
    <w:bookmarkEnd w:id="910"/>
    <w:bookmarkStart w:name="z1577" w:id="911"/>
    <w:p>
      <w:pPr>
        <w:spacing w:after="0"/>
        <w:ind w:left="0"/>
        <w:jc w:val="both"/>
      </w:pPr>
      <w:r>
        <w:rPr>
          <w:rFonts w:ascii="Times New Roman"/>
          <w:b w:val="false"/>
          <w:i w:val="false"/>
          <w:color w:val="000000"/>
          <w:sz w:val="28"/>
        </w:rPr>
        <w:t>
      ДҚ – демалушы қоршау</w:t>
      </w:r>
    </w:p>
    <w:bookmarkEnd w:id="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581" w:id="912"/>
    <w:p>
      <w:pPr>
        <w:spacing w:after="0"/>
        <w:ind w:left="0"/>
        <w:jc w:val="left"/>
      </w:pPr>
      <w:r>
        <w:rPr>
          <w:rFonts w:ascii="Times New Roman"/>
          <w:b/>
          <w:i w:val="false"/>
          <w:color w:val="000000"/>
        </w:rPr>
        <w:t xml:space="preserve"> Ноғайбай ауылдық округінде жайылымдарды басқару және оларды пайдалану жөніндегі 2022-2024 жылдарға арналған Жоспар</w:t>
      </w:r>
    </w:p>
    <w:bookmarkEnd w:id="912"/>
    <w:bookmarkStart w:name="z1582" w:id="913"/>
    <w:p>
      <w:pPr>
        <w:spacing w:after="0"/>
        <w:ind w:left="0"/>
        <w:jc w:val="both"/>
      </w:pPr>
      <w:r>
        <w:rPr>
          <w:rFonts w:ascii="Times New Roman"/>
          <w:b w:val="false"/>
          <w:i w:val="false"/>
          <w:color w:val="000000"/>
          <w:sz w:val="28"/>
        </w:rPr>
        <w:t>
      Осы Ноғайбай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913"/>
    <w:bookmarkStart w:name="z1583" w:id="914"/>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914"/>
    <w:bookmarkStart w:name="z1584" w:id="915"/>
    <w:p>
      <w:pPr>
        <w:spacing w:after="0"/>
        <w:ind w:left="0"/>
        <w:jc w:val="both"/>
      </w:pPr>
      <w:r>
        <w:rPr>
          <w:rFonts w:ascii="Times New Roman"/>
          <w:b w:val="false"/>
          <w:i w:val="false"/>
          <w:color w:val="000000"/>
          <w:sz w:val="28"/>
        </w:rPr>
        <w:t>
      Жоспар құрамында:</w:t>
      </w:r>
    </w:p>
    <w:bookmarkEnd w:id="915"/>
    <w:bookmarkStart w:name="z1585" w:id="916"/>
    <w:p>
      <w:pPr>
        <w:spacing w:after="0"/>
        <w:ind w:left="0"/>
        <w:jc w:val="both"/>
      </w:pPr>
      <w:r>
        <w:rPr>
          <w:rFonts w:ascii="Times New Roman"/>
          <w:b w:val="false"/>
          <w:i w:val="false"/>
          <w:color w:val="000000"/>
          <w:sz w:val="28"/>
        </w:rPr>
        <w:t>
      1) Құқық белгілейтін құжаттар негізінде Ноғайбай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916"/>
    <w:bookmarkStart w:name="z1586" w:id="917"/>
    <w:p>
      <w:pPr>
        <w:spacing w:after="0"/>
        <w:ind w:left="0"/>
        <w:jc w:val="both"/>
      </w:pPr>
      <w:r>
        <w:rPr>
          <w:rFonts w:ascii="Times New Roman"/>
          <w:b w:val="false"/>
          <w:i w:val="false"/>
          <w:color w:val="000000"/>
          <w:sz w:val="28"/>
        </w:rPr>
        <w:t>
      2) жайылым айналымдарының қолайлы схемалары (2-қосымша);</w:t>
      </w:r>
    </w:p>
    <w:bookmarkEnd w:id="917"/>
    <w:bookmarkStart w:name="z1587" w:id="918"/>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918"/>
    <w:bookmarkStart w:name="z1588" w:id="91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919"/>
    <w:bookmarkStart w:name="z1589" w:id="920"/>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920"/>
    <w:bookmarkStart w:name="z1590" w:id="921"/>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921"/>
    <w:bookmarkStart w:name="z1591" w:id="922"/>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922"/>
    <w:bookmarkStart w:name="z1592" w:id="923"/>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923"/>
    <w:bookmarkStart w:name="z1593" w:id="924"/>
    <w:p>
      <w:pPr>
        <w:spacing w:after="0"/>
        <w:ind w:left="0"/>
        <w:jc w:val="both"/>
      </w:pPr>
      <w:r>
        <w:rPr>
          <w:rFonts w:ascii="Times New Roman"/>
          <w:b w:val="false"/>
          <w:i w:val="false"/>
          <w:color w:val="000000"/>
          <w:sz w:val="28"/>
        </w:rPr>
        <w:t>
      Әкімшілік-аумақтық бөлініс бойынша Ноғайбай ауылдық округінде 3 ауылдық елді мекен бар.</w:t>
      </w:r>
    </w:p>
    <w:bookmarkEnd w:id="924"/>
    <w:bookmarkStart w:name="z1594" w:id="925"/>
    <w:p>
      <w:pPr>
        <w:spacing w:after="0"/>
        <w:ind w:left="0"/>
        <w:jc w:val="both"/>
      </w:pPr>
      <w:r>
        <w:rPr>
          <w:rFonts w:ascii="Times New Roman"/>
          <w:b w:val="false"/>
          <w:i w:val="false"/>
          <w:color w:val="000000"/>
          <w:sz w:val="28"/>
        </w:rPr>
        <w:t>
      Ноғайбай ауылдық округі аумағының жалпы көлемі 43284 га, оның ішінде егістік – 8069 га, жайылым жерлері – 33536 га.</w:t>
      </w:r>
    </w:p>
    <w:bookmarkEnd w:id="925"/>
    <w:bookmarkStart w:name="z1595" w:id="926"/>
    <w:p>
      <w:pPr>
        <w:spacing w:after="0"/>
        <w:ind w:left="0"/>
        <w:jc w:val="both"/>
      </w:pPr>
      <w:r>
        <w:rPr>
          <w:rFonts w:ascii="Times New Roman"/>
          <w:b w:val="false"/>
          <w:i w:val="false"/>
          <w:color w:val="000000"/>
          <w:sz w:val="28"/>
        </w:rPr>
        <w:t>
      Жер санаттары бойынша:</w:t>
      </w:r>
    </w:p>
    <w:bookmarkEnd w:id="926"/>
    <w:bookmarkStart w:name="z1596" w:id="927"/>
    <w:p>
      <w:pPr>
        <w:spacing w:after="0"/>
        <w:ind w:left="0"/>
        <w:jc w:val="both"/>
      </w:pPr>
      <w:r>
        <w:rPr>
          <w:rFonts w:ascii="Times New Roman"/>
          <w:b w:val="false"/>
          <w:i w:val="false"/>
          <w:color w:val="000000"/>
          <w:sz w:val="28"/>
        </w:rPr>
        <w:t>
      ауыл шаруашылығы мақсатындағы жерлер – 37901,2 га;</w:t>
      </w:r>
    </w:p>
    <w:bookmarkEnd w:id="927"/>
    <w:bookmarkStart w:name="z1597" w:id="928"/>
    <w:p>
      <w:pPr>
        <w:spacing w:after="0"/>
        <w:ind w:left="0"/>
        <w:jc w:val="both"/>
      </w:pPr>
      <w:r>
        <w:rPr>
          <w:rFonts w:ascii="Times New Roman"/>
          <w:b w:val="false"/>
          <w:i w:val="false"/>
          <w:color w:val="000000"/>
          <w:sz w:val="28"/>
        </w:rPr>
        <w:t>
      елді мекендердің жері - 3564,5 га;</w:t>
      </w:r>
    </w:p>
    <w:bookmarkEnd w:id="928"/>
    <w:bookmarkStart w:name="z1598" w:id="929"/>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- 856 га;</w:t>
      </w:r>
    </w:p>
    <w:bookmarkEnd w:id="929"/>
    <w:bookmarkStart w:name="z1599" w:id="930"/>
    <w:p>
      <w:pPr>
        <w:spacing w:after="0"/>
        <w:ind w:left="0"/>
        <w:jc w:val="both"/>
      </w:pPr>
      <w:r>
        <w:rPr>
          <w:rFonts w:ascii="Times New Roman"/>
          <w:b w:val="false"/>
          <w:i w:val="false"/>
          <w:color w:val="000000"/>
          <w:sz w:val="28"/>
        </w:rPr>
        <w:t>
      қордағы жерлер - 558 га.</w:t>
      </w:r>
    </w:p>
    <w:bookmarkEnd w:id="930"/>
    <w:bookmarkStart w:name="z1600" w:id="931"/>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931"/>
    <w:bookmarkStart w:name="z1601" w:id="932"/>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932"/>
    <w:bookmarkStart w:name="z1602" w:id="933"/>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933"/>
    <w:bookmarkStart w:name="z1603" w:id="934"/>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934"/>
    <w:bookmarkStart w:name="z1604" w:id="935"/>
    <w:p>
      <w:pPr>
        <w:spacing w:after="0"/>
        <w:ind w:left="0"/>
        <w:jc w:val="both"/>
      </w:pPr>
      <w:r>
        <w:rPr>
          <w:rFonts w:ascii="Times New Roman"/>
          <w:b w:val="false"/>
          <w:i w:val="false"/>
          <w:color w:val="000000"/>
          <w:sz w:val="28"/>
        </w:rPr>
        <w:t>
      Жауын-шашынның орташа мөлшері 300 мм-ден төмен.</w:t>
      </w:r>
    </w:p>
    <w:bookmarkEnd w:id="935"/>
    <w:bookmarkStart w:name="z1605" w:id="936"/>
    <w:p>
      <w:pPr>
        <w:spacing w:after="0"/>
        <w:ind w:left="0"/>
        <w:jc w:val="both"/>
      </w:pPr>
      <w:r>
        <w:rPr>
          <w:rFonts w:ascii="Times New Roman"/>
          <w:b w:val="false"/>
          <w:i w:val="false"/>
          <w:color w:val="000000"/>
          <w:sz w:val="28"/>
        </w:rPr>
        <w:t>
      2022 жылдың 1 шілдесіне Ноғайбай ауылдық округінде ірі қара 6892 бас, оның ішінде 2189 бас аналық мал, 44950 бас ұсақ мал, 2399 бас жылқы бар. Оның ішінде халықтың жеке ауласында ірі қара 1365 бас, 17706 бас ұсақ мал, 1500 бас жылқы.</w:t>
      </w:r>
    </w:p>
    <w:bookmarkEnd w:id="936"/>
    <w:bookmarkStart w:name="z1606" w:id="937"/>
    <w:p>
      <w:pPr>
        <w:spacing w:after="0"/>
        <w:ind w:left="0"/>
        <w:jc w:val="both"/>
      </w:pPr>
      <w:r>
        <w:rPr>
          <w:rFonts w:ascii="Times New Roman"/>
          <w:b w:val="false"/>
          <w:i w:val="false"/>
          <w:color w:val="000000"/>
          <w:sz w:val="28"/>
        </w:rPr>
        <w:t>
      Жайылым көлемі 33536 га құрайды.</w:t>
      </w:r>
    </w:p>
    <w:bookmarkEnd w:id="937"/>
    <w:bookmarkStart w:name="z1607" w:id="938"/>
    <w:p>
      <w:pPr>
        <w:spacing w:after="0"/>
        <w:ind w:left="0"/>
        <w:jc w:val="both"/>
      </w:pPr>
      <w:r>
        <w:rPr>
          <w:rFonts w:ascii="Times New Roman"/>
          <w:b w:val="false"/>
          <w:i w:val="false"/>
          <w:color w:val="000000"/>
          <w:sz w:val="28"/>
        </w:rPr>
        <w:t>
      Ноғайбай ауылдық округінің ЖШС, шаруа және фермерлік қожалықтарындағы мал басы: ірі қара 5527 бас, ұсақ мал 27244 бас, 899 бас жылқы.</w:t>
      </w:r>
    </w:p>
    <w:bookmarkEnd w:id="938"/>
    <w:bookmarkStart w:name="z1608" w:id="939"/>
    <w:p>
      <w:pPr>
        <w:spacing w:after="0"/>
        <w:ind w:left="0"/>
        <w:jc w:val="both"/>
      </w:pPr>
      <w:r>
        <w:rPr>
          <w:rFonts w:ascii="Times New Roman"/>
          <w:b w:val="false"/>
          <w:i w:val="false"/>
          <w:color w:val="000000"/>
          <w:sz w:val="28"/>
        </w:rPr>
        <w:t>
      ЖШС, шаруа және фермер қожалықтарының жайылым алаңы 29846 га құрайды.</w:t>
      </w:r>
    </w:p>
    <w:bookmarkEnd w:id="939"/>
    <w:bookmarkStart w:name="z1609" w:id="940"/>
    <w:p>
      <w:pPr>
        <w:spacing w:after="0"/>
        <w:ind w:left="0"/>
        <w:jc w:val="both"/>
      </w:pPr>
      <w:r>
        <w:rPr>
          <w:rFonts w:ascii="Times New Roman"/>
          <w:b w:val="false"/>
          <w:i w:val="false"/>
          <w:color w:val="000000"/>
          <w:sz w:val="28"/>
        </w:rPr>
        <w:t>
      Ноғайбай ауылдық округі бойынша ауыл шаруашылығы малдарын қамтамасыз ету үшін барлығы 29846 га жайылымдық жерлер бар. Елді мекен шегінде 3101,5 га жайылым бар.</w:t>
      </w:r>
    </w:p>
    <w:bookmarkEnd w:id="940"/>
    <w:bookmarkStart w:name="z1610" w:id="941"/>
    <w:p>
      <w:pPr>
        <w:spacing w:after="0"/>
        <w:ind w:left="0"/>
        <w:jc w:val="both"/>
      </w:pPr>
      <w:r>
        <w:rPr>
          <w:rFonts w:ascii="Times New Roman"/>
          <w:b w:val="false"/>
          <w:i w:val="false"/>
          <w:color w:val="000000"/>
          <w:sz w:val="28"/>
        </w:rPr>
        <w:t>
      Ноғайбай ауылдық округінде мал айдауға арналған сервитуттар орнатылған.</w:t>
      </w:r>
    </w:p>
    <w:bookmarkEnd w:id="941"/>
    <w:bookmarkStart w:name="z1611" w:id="94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(Ноғайбай ауылдық округі) ауыл шаруашылығы жануарларының аналық (сауын) мал басын ұстау бойынша 3101,5 га көлемінде, жүктеме нормасы 5 га/бас болғанда қажеттілік 2710 га құрайды. Жайылымдық жерлердің қалыптасқан қажеттілігін Мемлекет мұқтажы үшін жерлерді сатып алу есебінен толықтыру қажет.</w:t>
      </w:r>
    </w:p>
    <w:bookmarkEnd w:id="942"/>
    <w:bookmarkStart w:name="z1612" w:id="94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2710 га, ІҚМ басына жүктеме нормасы 1,0 га / бас болғанда, ұсақ мал –0,1 га / бас, жылқы –1,0 га/ бас.</w:t>
      </w:r>
    </w:p>
    <w:bookmarkEnd w:id="943"/>
    <w:bookmarkStart w:name="z1613" w:id="944"/>
    <w:p>
      <w:pPr>
        <w:spacing w:after="0"/>
        <w:ind w:left="0"/>
        <w:jc w:val="both"/>
      </w:pPr>
      <w:r>
        <w:rPr>
          <w:rFonts w:ascii="Times New Roman"/>
          <w:b w:val="false"/>
          <w:i w:val="false"/>
          <w:color w:val="000000"/>
          <w:sz w:val="28"/>
        </w:rPr>
        <w:t>
      Қажеттілік:</w:t>
      </w:r>
    </w:p>
    <w:bookmarkEnd w:id="944"/>
    <w:bookmarkStart w:name="z1614" w:id="945"/>
    <w:p>
      <w:pPr>
        <w:spacing w:after="0"/>
        <w:ind w:left="0"/>
        <w:jc w:val="both"/>
      </w:pPr>
      <w:r>
        <w:rPr>
          <w:rFonts w:ascii="Times New Roman"/>
          <w:b w:val="false"/>
          <w:i w:val="false"/>
          <w:color w:val="000000"/>
          <w:sz w:val="28"/>
        </w:rPr>
        <w:t>
      ІҚМ үшін-170 бас * 1,0 га/бас=170,0 га;</w:t>
      </w:r>
    </w:p>
    <w:bookmarkEnd w:id="945"/>
    <w:bookmarkStart w:name="z1615" w:id="946"/>
    <w:p>
      <w:pPr>
        <w:spacing w:after="0"/>
        <w:ind w:left="0"/>
        <w:jc w:val="both"/>
      </w:pPr>
      <w:r>
        <w:rPr>
          <w:rFonts w:ascii="Times New Roman"/>
          <w:b w:val="false"/>
          <w:i w:val="false"/>
          <w:color w:val="000000"/>
          <w:sz w:val="28"/>
        </w:rPr>
        <w:t>
      ұсақ мал үшін-1900 бас * 0,1 га/бас= 190,0 га;</w:t>
      </w:r>
    </w:p>
    <w:bookmarkEnd w:id="946"/>
    <w:bookmarkStart w:name="z1616" w:id="947"/>
    <w:p>
      <w:pPr>
        <w:spacing w:after="0"/>
        <w:ind w:left="0"/>
        <w:jc w:val="both"/>
      </w:pPr>
      <w:r>
        <w:rPr>
          <w:rFonts w:ascii="Times New Roman"/>
          <w:b w:val="false"/>
          <w:i w:val="false"/>
          <w:color w:val="000000"/>
          <w:sz w:val="28"/>
        </w:rPr>
        <w:t>
      жылқы үшін-182 бас * 1,0 га / бас= 182,0 га.</w:t>
      </w:r>
    </w:p>
    <w:bookmarkEnd w:id="947"/>
    <w:bookmarkStart w:name="z1617" w:id="948"/>
    <w:p>
      <w:pPr>
        <w:spacing w:after="0"/>
        <w:ind w:left="0"/>
        <w:jc w:val="both"/>
      </w:pPr>
      <w:r>
        <w:rPr>
          <w:rFonts w:ascii="Times New Roman"/>
          <w:b w:val="false"/>
          <w:i w:val="false"/>
          <w:color w:val="000000"/>
          <w:sz w:val="28"/>
        </w:rPr>
        <w:t>
      170+190+182=542*5=2710 га.</w:t>
      </w:r>
    </w:p>
    <w:bookmarkEnd w:id="948"/>
    <w:bookmarkStart w:name="z1618" w:id="949"/>
    <w:p>
      <w:pPr>
        <w:spacing w:after="0"/>
        <w:ind w:left="0"/>
        <w:jc w:val="both"/>
      </w:pPr>
      <w:r>
        <w:rPr>
          <w:rFonts w:ascii="Times New Roman"/>
          <w:b w:val="false"/>
          <w:i w:val="false"/>
          <w:color w:val="000000"/>
          <w:sz w:val="28"/>
        </w:rPr>
        <w:t>
      Жайылым алқаптарының қалыптасқан қажеттілігін 2710 га көлемінде, келесі ЖШС мен шаруа қожалықтары жерлеріне жаю жоспарланады: Иманкулов А. - 132,8 га, "Ақтас –Қордай" ЖШС – 183,0 га, Расулов М. – 200,0 га, Жунискулов Ж. – 182,0 га, Байжигитов К. – 338,0 га, Шынтасова Д. – 500,0 га, Сихимбаев Д. - 58,0 га, Тулакбаев Ж. – 192,0 га. Барлығы 1785,8 га.</w:t>
      </w:r>
    </w:p>
    <w:bookmarkEnd w:id="949"/>
    <w:bookmarkStart w:name="z1619" w:id="950"/>
    <w:p>
      <w:pPr>
        <w:spacing w:after="0"/>
        <w:ind w:left="0"/>
        <w:jc w:val="both"/>
      </w:pPr>
      <w:r>
        <w:rPr>
          <w:rFonts w:ascii="Times New Roman"/>
          <w:b w:val="false"/>
          <w:i w:val="false"/>
          <w:color w:val="000000"/>
          <w:sz w:val="28"/>
        </w:rPr>
        <w:t>
      Осы Жоспардың 5–қосымшасына сәйкес, Ноғайбай ауылдық округінің жергілікті халқының ауыл шаруашылығы жануарларының мал басын Ноғайбай ауылдық округінің шалғайдағы 33536 га жайылымдарына ауыстыру есебінен жайылымдық жерлердің қалған қажеттілігін өтеу қажет.</w:t>
      </w:r>
    </w:p>
    <w:bookmarkEnd w:id="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Ноғайбай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624" w:id="951"/>
    <w:p>
      <w:pPr>
        <w:spacing w:after="0"/>
        <w:ind w:left="0"/>
        <w:jc w:val="left"/>
      </w:pPr>
      <w:r>
        <w:rPr>
          <w:rFonts w:ascii="Times New Roman"/>
          <w:b/>
          <w:i w:val="false"/>
          <w:color w:val="000000"/>
        </w:rPr>
        <w:t xml:space="preserve"> Ноғайбай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951"/>
    <w:bookmarkStart w:name="z1625"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66040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6040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6" w:id="953"/>
    <w:p>
      <w:pPr>
        <w:spacing w:after="0"/>
        <w:ind w:left="0"/>
        <w:jc w:val="both"/>
      </w:pPr>
      <w:r>
        <w:rPr>
          <w:rFonts w:ascii="Times New Roman"/>
          <w:b w:val="false"/>
          <w:i w:val="false"/>
          <w:color w:val="000000"/>
          <w:sz w:val="28"/>
        </w:rPr>
        <w:t>
      Шартты белгілер:</w:t>
      </w:r>
    </w:p>
    <w:bookmarkEnd w:id="953"/>
    <w:bookmarkStart w:name="z1627"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955"/>
    <w:p>
      <w:pPr>
        <w:spacing w:after="0"/>
        <w:ind w:left="0"/>
        <w:jc w:val="left"/>
      </w:pPr>
      <w:r>
        <w:rPr>
          <w:rFonts w:ascii="Times New Roman"/>
          <w:b/>
          <w:i w:val="false"/>
          <w:color w:val="000000"/>
        </w:rPr>
        <w:t xml:space="preserve"> Ноғайбай ауылдық округі аумағындағы жер учаскелерінің меншік иелері Тізімі</w:t>
      </w:r>
    </w:p>
    <w:bookmarkEnd w:id="9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Байжигитов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Шынтасова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Тулакбаев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2 039, 7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2 231, 1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Жунускулов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1 579, 5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Сихимбаев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–Қордай" ЖСШ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bl>
    <w:bookmarkStart w:name="z1630" w:id="956"/>
    <w:p>
      <w:pPr>
        <w:spacing w:after="0"/>
        <w:ind w:left="0"/>
        <w:jc w:val="left"/>
      </w:pPr>
      <w:r>
        <w:rPr>
          <w:rFonts w:ascii="Times New Roman"/>
          <w:b/>
          <w:i w:val="false"/>
          <w:color w:val="000000"/>
        </w:rPr>
        <w:t xml:space="preserve"> Ноғайбай ауылдық округі бойынша </w:t>
      </w:r>
    </w:p>
    <w:bookmarkEnd w:id="956"/>
    <w:bookmarkStart w:name="z1631" w:id="957"/>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9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Ноғайбай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33" w:id="958"/>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-1013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958"/>
    <w:bookmarkStart w:name="z1634" w:id="959"/>
    <w:p>
      <w:pPr>
        <w:spacing w:after="0"/>
        <w:ind w:left="0"/>
        <w:jc w:val="left"/>
      </w:pPr>
      <w:r>
        <w:rPr>
          <w:rFonts w:ascii="Times New Roman"/>
          <w:b/>
          <w:i w:val="false"/>
          <w:color w:val="000000"/>
        </w:rPr>
        <w:t xml:space="preserve"> Ноғайбай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960"/>
          <w:p>
            <w:pPr>
              <w:spacing w:after="20"/>
              <w:ind w:left="20"/>
              <w:jc w:val="both"/>
            </w:pPr>
            <w:r>
              <w:rPr>
                <w:rFonts w:ascii="Times New Roman"/>
                <w:b w:val="false"/>
                <w:i w:val="false"/>
                <w:color w:val="000000"/>
                <w:sz w:val="20"/>
              </w:rPr>
              <w:t>
Малдың болуы</w:t>
            </w:r>
          </w:p>
          <w:bookmarkEnd w:id="960"/>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961"/>
          <w:p>
            <w:pPr>
              <w:spacing w:after="20"/>
              <w:ind w:left="20"/>
              <w:jc w:val="both"/>
            </w:pPr>
            <w:r>
              <w:rPr>
                <w:rFonts w:ascii="Times New Roman"/>
                <w:b w:val="false"/>
                <w:i w:val="false"/>
                <w:color w:val="000000"/>
                <w:sz w:val="20"/>
              </w:rPr>
              <w:t>
1</w:t>
            </w:r>
          </w:p>
          <w:bookmarkEnd w:id="961"/>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962"/>
          <w:p>
            <w:pPr>
              <w:spacing w:after="20"/>
              <w:ind w:left="20"/>
              <w:jc w:val="both"/>
            </w:pPr>
            <w:r>
              <w:rPr>
                <w:rFonts w:ascii="Times New Roman"/>
                <w:b w:val="false"/>
                <w:i w:val="false"/>
                <w:color w:val="000000"/>
                <w:sz w:val="20"/>
              </w:rPr>
              <w:t>
17</w:t>
            </w:r>
          </w:p>
          <w:bookmarkEnd w:id="962"/>
          <w:p>
            <w:pPr>
              <w:spacing w:after="20"/>
              <w:ind w:left="20"/>
              <w:jc w:val="both"/>
            </w:pPr>
            <w:r>
              <w:rPr>
                <w:rFonts w:ascii="Times New Roman"/>
                <w:b w:val="false"/>
                <w:i w:val="false"/>
                <w:color w:val="000000"/>
                <w:sz w:val="20"/>
              </w:rPr>
              <w:t>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963"/>
          <w:p>
            <w:pPr>
              <w:spacing w:after="20"/>
              <w:ind w:left="20"/>
              <w:jc w:val="both"/>
            </w:pPr>
            <w:r>
              <w:rPr>
                <w:rFonts w:ascii="Times New Roman"/>
                <w:b w:val="false"/>
                <w:i w:val="false"/>
                <w:color w:val="000000"/>
                <w:sz w:val="20"/>
              </w:rPr>
              <w:t>
Иманкулов А 132,8</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"Ақтас–Қордай" ЖШС–183,0</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Расулов М – 200,0 га.</w:t>
            </w:r>
          </w:p>
          <w:p>
            <w:pPr>
              <w:spacing w:after="20"/>
              <w:ind w:left="20"/>
              <w:jc w:val="both"/>
            </w:pPr>
            <w:r>
              <w:rPr>
                <w:rFonts w:ascii="Times New Roman"/>
                <w:b w:val="false"/>
                <w:i w:val="false"/>
                <w:color w:val="000000"/>
                <w:sz w:val="20"/>
              </w:rPr>
              <w:t>
</w:t>
            </w:r>
            <w:r>
              <w:rPr>
                <w:rFonts w:ascii="Times New Roman"/>
                <w:b w:val="false"/>
                <w:i w:val="false"/>
                <w:color w:val="000000"/>
                <w:sz w:val="20"/>
              </w:rPr>
              <w:t>Жунискулов.Ж–182,0</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Байжигитов К – 338,0</w:t>
            </w:r>
          </w:p>
          <w:p>
            <w:pPr>
              <w:spacing w:after="20"/>
              <w:ind w:left="20"/>
              <w:jc w:val="both"/>
            </w:pPr>
            <w:r>
              <w:rPr>
                <w:rFonts w:ascii="Times New Roman"/>
                <w:b w:val="false"/>
                <w:i w:val="false"/>
                <w:color w:val="000000"/>
                <w:sz w:val="20"/>
              </w:rPr>
              <w:t>
</w:t>
            </w:r>
            <w:r>
              <w:rPr>
                <w:rFonts w:ascii="Times New Roman"/>
                <w:b w:val="false"/>
                <w:i w:val="false"/>
                <w:color w:val="000000"/>
                <w:sz w:val="20"/>
              </w:rPr>
              <w:t>Шынтасова Д – 500,0</w:t>
            </w:r>
          </w:p>
          <w:p>
            <w:pPr>
              <w:spacing w:after="20"/>
              <w:ind w:left="20"/>
              <w:jc w:val="both"/>
            </w:pPr>
            <w:r>
              <w:rPr>
                <w:rFonts w:ascii="Times New Roman"/>
                <w:b w:val="false"/>
                <w:i w:val="false"/>
                <w:color w:val="000000"/>
                <w:sz w:val="20"/>
              </w:rPr>
              <w:t>
</w:t>
            </w:r>
            <w:r>
              <w:rPr>
                <w:rFonts w:ascii="Times New Roman"/>
                <w:b w:val="false"/>
                <w:i w:val="false"/>
                <w:color w:val="000000"/>
                <w:sz w:val="20"/>
              </w:rPr>
              <w:t>Сихимбаев Д -58,0</w:t>
            </w:r>
          </w:p>
          <w:p>
            <w:pPr>
              <w:spacing w:after="20"/>
              <w:ind w:left="20"/>
              <w:jc w:val="both"/>
            </w:pPr>
            <w:r>
              <w:rPr>
                <w:rFonts w:ascii="Times New Roman"/>
                <w:b w:val="false"/>
                <w:i w:val="false"/>
                <w:color w:val="000000"/>
                <w:sz w:val="20"/>
              </w:rPr>
              <w:t>
Тулакбаев Ж – 192,0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Ноғайбай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650" w:id="964"/>
    <w:p>
      <w:pPr>
        <w:spacing w:after="0"/>
        <w:ind w:left="0"/>
        <w:jc w:val="left"/>
      </w:pPr>
      <w:r>
        <w:rPr>
          <w:rFonts w:ascii="Times New Roman"/>
          <w:b/>
          <w:i w:val="false"/>
          <w:color w:val="000000"/>
        </w:rPr>
        <w:t xml:space="preserve"> Жайылым айналымдарының қолайлы схемалары</w:t>
      </w:r>
    </w:p>
    <w:bookmarkEnd w:id="964"/>
    <w:bookmarkStart w:name="z1651" w:id="965"/>
    <w:p>
      <w:pPr>
        <w:spacing w:after="0"/>
        <w:ind w:left="0"/>
        <w:jc w:val="left"/>
      </w:pPr>
      <w:r>
        <w:rPr>
          <w:rFonts w:ascii="Times New Roman"/>
          <w:b/>
          <w:i w:val="false"/>
          <w:color w:val="000000"/>
        </w:rPr>
        <w:t xml:space="preserve"> Ноғайбай ауылдық округі үшін қолайлы жайылым айналымдарының схемасы</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966"/>
          <w:p>
            <w:pPr>
              <w:spacing w:after="20"/>
              <w:ind w:left="20"/>
              <w:jc w:val="both"/>
            </w:pPr>
            <w:r>
              <w:rPr>
                <w:rFonts w:ascii="Times New Roman"/>
                <w:b w:val="false"/>
                <w:i w:val="false"/>
                <w:color w:val="000000"/>
                <w:sz w:val="20"/>
              </w:rPr>
              <w:t>
Демалушы қоршау</w:t>
            </w:r>
          </w:p>
          <w:bookmarkEnd w:id="9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653" w:id="967"/>
    <w:p>
      <w:pPr>
        <w:spacing w:after="0"/>
        <w:ind w:left="0"/>
        <w:jc w:val="both"/>
      </w:pPr>
      <w:r>
        <w:rPr>
          <w:rFonts w:ascii="Times New Roman"/>
          <w:b w:val="false"/>
          <w:i w:val="false"/>
          <w:color w:val="000000"/>
          <w:sz w:val="28"/>
        </w:rPr>
        <w:t>
      Ескертпе: 1, 2, 3, 4-жылына қашаларды пайдалану кезектілігі.</w:t>
      </w:r>
    </w:p>
    <w:bookmarkEnd w:id="9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Ноғайбай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658" w:id="968"/>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968"/>
    <w:bookmarkStart w:name="z1659" w:id="969"/>
    <w:p>
      <w:pPr>
        <w:spacing w:after="0"/>
        <w:ind w:left="0"/>
        <w:jc w:val="both"/>
      </w:pPr>
      <w:r>
        <w:rPr>
          <w:rFonts w:ascii="Times New Roman"/>
          <w:b w:val="false"/>
          <w:i w:val="false"/>
          <w:color w:val="000000"/>
          <w:sz w:val="28"/>
        </w:rPr>
        <w:t xml:space="preserve">
      </w:t>
      </w:r>
    </w:p>
    <w:bookmarkEnd w:id="969"/>
    <w:p>
      <w:pPr>
        <w:spacing w:after="0"/>
        <w:ind w:left="0"/>
        <w:jc w:val="both"/>
      </w:pPr>
      <w:r>
        <w:drawing>
          <wp:inline distT="0" distB="0" distL="0" distR="0">
            <wp:extent cx="6286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286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0" w:id="970"/>
    <w:p>
      <w:pPr>
        <w:spacing w:after="0"/>
        <w:ind w:left="0"/>
        <w:jc w:val="both"/>
      </w:pPr>
      <w:r>
        <w:rPr>
          <w:rFonts w:ascii="Times New Roman"/>
          <w:b w:val="false"/>
          <w:i w:val="false"/>
          <w:color w:val="000000"/>
          <w:sz w:val="28"/>
        </w:rPr>
        <w:t>
      Шартты белгілер:</w:t>
      </w:r>
    </w:p>
    <w:bookmarkEnd w:id="970"/>
    <w:bookmarkStart w:name="z1661"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Ноғайбай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1666" w:id="97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972"/>
    <w:bookmarkStart w:name="z1667" w:id="973"/>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973"/>
    <w:bookmarkStart w:name="z1668" w:id="974"/>
    <w:p>
      <w:pPr>
        <w:spacing w:after="0"/>
        <w:ind w:left="0"/>
        <w:jc w:val="both"/>
      </w:pPr>
      <w:r>
        <w:rPr>
          <w:rFonts w:ascii="Times New Roman"/>
          <w:b w:val="false"/>
          <w:i w:val="false"/>
          <w:color w:val="000000"/>
          <w:sz w:val="28"/>
        </w:rPr>
        <w:t>
      Ноғайбай ауылдық округінің аумағында суару немесе суландыру каналдары бар.</w:t>
      </w:r>
    </w:p>
    <w:bookmarkEnd w:id="974"/>
    <w:bookmarkStart w:name="z1669"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59436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9436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0" w:id="976"/>
    <w:p>
      <w:pPr>
        <w:spacing w:after="0"/>
        <w:ind w:left="0"/>
        <w:jc w:val="left"/>
      </w:pPr>
      <w:r>
        <w:rPr>
          <w:rFonts w:ascii="Times New Roman"/>
          <w:b/>
          <w:i w:val="false"/>
          <w:color w:val="000000"/>
        </w:rPr>
        <w:t xml:space="preserve"> Ноғайбай ауылдық округі</w:t>
      </w:r>
    </w:p>
    <w:bookmarkEnd w:id="976"/>
    <w:bookmarkStart w:name="z1671"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61722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1722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2" w:id="978"/>
    <w:p>
      <w:pPr>
        <w:spacing w:after="0"/>
        <w:ind w:left="0"/>
        <w:jc w:val="both"/>
      </w:pPr>
      <w:r>
        <w:rPr>
          <w:rFonts w:ascii="Times New Roman"/>
          <w:b w:val="false"/>
          <w:i w:val="false"/>
          <w:color w:val="000000"/>
          <w:sz w:val="28"/>
        </w:rPr>
        <w:t>
      Шартты белгілер:</w:t>
      </w:r>
    </w:p>
    <w:bookmarkEnd w:id="978"/>
    <w:bookmarkStart w:name="z1673"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Ноғайбай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678" w:id="980"/>
    <w:p>
      <w:pPr>
        <w:spacing w:after="0"/>
        <w:ind w:left="0"/>
        <w:jc w:val="left"/>
      </w:pPr>
      <w:r>
        <w:rPr>
          <w:rFonts w:ascii="Times New Roman"/>
          <w:b/>
          <w:i w:val="false"/>
          <w:color w:val="000000"/>
        </w:rPr>
        <w:t xml:space="preserve"> Ноғайбай ауылдық округі- 33536 га</w:t>
      </w:r>
    </w:p>
    <w:bookmarkEnd w:id="980"/>
    <w:bookmarkStart w:name="z1679" w:id="981"/>
    <w:p>
      <w:pPr>
        <w:spacing w:after="0"/>
        <w:ind w:left="0"/>
        <w:jc w:val="both"/>
      </w:pPr>
      <w:r>
        <w:rPr>
          <w:rFonts w:ascii="Times New Roman"/>
          <w:b w:val="false"/>
          <w:i w:val="false"/>
          <w:color w:val="000000"/>
          <w:sz w:val="28"/>
        </w:rPr>
        <w:t xml:space="preserve">
      </w:t>
      </w:r>
    </w:p>
    <w:bookmarkEnd w:id="981"/>
    <w:p>
      <w:pPr>
        <w:spacing w:after="0"/>
        <w:ind w:left="0"/>
        <w:jc w:val="both"/>
      </w:pPr>
      <w:r>
        <w:drawing>
          <wp:inline distT="0" distB="0" distL="0" distR="0">
            <wp:extent cx="61722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1722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0" w:id="982"/>
    <w:p>
      <w:pPr>
        <w:spacing w:after="0"/>
        <w:ind w:left="0"/>
        <w:jc w:val="both"/>
      </w:pPr>
      <w:r>
        <w:rPr>
          <w:rFonts w:ascii="Times New Roman"/>
          <w:b w:val="false"/>
          <w:i w:val="false"/>
          <w:color w:val="000000"/>
          <w:sz w:val="28"/>
        </w:rPr>
        <w:t>
      Шартты белгілер:</w:t>
      </w:r>
    </w:p>
    <w:bookmarkEnd w:id="982"/>
    <w:bookmarkStart w:name="z1681"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7810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Ноғайбай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686" w:id="984"/>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687" w:id="985"/>
    <w:p>
      <w:pPr>
        <w:spacing w:after="0"/>
        <w:ind w:left="0"/>
        <w:jc w:val="both"/>
      </w:pPr>
      <w:r>
        <w:rPr>
          <w:rFonts w:ascii="Times New Roman"/>
          <w:b w:val="false"/>
          <w:i w:val="false"/>
          <w:color w:val="000000"/>
          <w:sz w:val="28"/>
        </w:rPr>
        <w:t>
      Ескерту: аббревиатуралардың толық жазылуы:</w:t>
      </w:r>
    </w:p>
    <w:bookmarkEnd w:id="985"/>
    <w:bookmarkStart w:name="z1688" w:id="986"/>
    <w:p>
      <w:pPr>
        <w:spacing w:after="0"/>
        <w:ind w:left="0"/>
        <w:jc w:val="both"/>
      </w:pPr>
      <w:r>
        <w:rPr>
          <w:rFonts w:ascii="Times New Roman"/>
          <w:b w:val="false"/>
          <w:i w:val="false"/>
          <w:color w:val="000000"/>
          <w:sz w:val="28"/>
        </w:rPr>
        <w:t>
      КЖМ – көктемгі-жазғы маусым;</w:t>
      </w:r>
    </w:p>
    <w:bookmarkEnd w:id="986"/>
    <w:bookmarkStart w:name="z1689" w:id="987"/>
    <w:p>
      <w:pPr>
        <w:spacing w:after="0"/>
        <w:ind w:left="0"/>
        <w:jc w:val="both"/>
      </w:pPr>
      <w:r>
        <w:rPr>
          <w:rFonts w:ascii="Times New Roman"/>
          <w:b w:val="false"/>
          <w:i w:val="false"/>
          <w:color w:val="000000"/>
          <w:sz w:val="28"/>
        </w:rPr>
        <w:t>
      ЖКМ – жазғы-күзгі маусым;</w:t>
      </w:r>
    </w:p>
    <w:bookmarkEnd w:id="987"/>
    <w:bookmarkStart w:name="z1690" w:id="988"/>
    <w:p>
      <w:pPr>
        <w:spacing w:after="0"/>
        <w:ind w:left="0"/>
        <w:jc w:val="both"/>
      </w:pPr>
      <w:r>
        <w:rPr>
          <w:rFonts w:ascii="Times New Roman"/>
          <w:b w:val="false"/>
          <w:i w:val="false"/>
          <w:color w:val="000000"/>
          <w:sz w:val="28"/>
        </w:rPr>
        <w:t>
      ЖМ – жазғы маусым;</w:t>
      </w:r>
    </w:p>
    <w:bookmarkEnd w:id="988"/>
    <w:bookmarkStart w:name="z1691" w:id="989"/>
    <w:p>
      <w:pPr>
        <w:spacing w:after="0"/>
        <w:ind w:left="0"/>
        <w:jc w:val="both"/>
      </w:pPr>
      <w:r>
        <w:rPr>
          <w:rFonts w:ascii="Times New Roman"/>
          <w:b w:val="false"/>
          <w:i w:val="false"/>
          <w:color w:val="000000"/>
          <w:sz w:val="28"/>
        </w:rPr>
        <w:t>
      ДҚ – демалушы қоршау</w:t>
      </w:r>
    </w:p>
    <w:bookmarkEnd w:id="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rPr>
                <w:rFonts w:ascii="Times New Roman"/>
                <w:b w:val="false"/>
                <w:i w:val="false"/>
                <w:color w:val="000000"/>
                <w:sz w:val="20"/>
              </w:rPr>
              <w:t xml:space="preserve"> 2022 жылғы 12 тамыздағы № 27-7</w:t>
            </w:r>
            <w:r>
              <w:rPr>
                <w:rFonts w:ascii="Times New Roman"/>
                <w:b w:val="false"/>
                <w:i w:val="false"/>
                <w:color w:val="000000"/>
                <w:sz w:val="20"/>
              </w:rPr>
              <w:t xml:space="preserve"> шешіміне қосымша</w:t>
            </w:r>
          </w:p>
        </w:tc>
      </w:tr>
    </w:tbl>
    <w:bookmarkStart w:name="z1695" w:id="990"/>
    <w:p>
      <w:pPr>
        <w:spacing w:after="0"/>
        <w:ind w:left="0"/>
        <w:jc w:val="left"/>
      </w:pPr>
      <w:r>
        <w:rPr>
          <w:rFonts w:ascii="Times New Roman"/>
          <w:b/>
          <w:i w:val="false"/>
          <w:color w:val="000000"/>
        </w:rPr>
        <w:t xml:space="preserve"> Отар ауылдық округінде жайылымдарды басқару және оларды пайдалану жөніндегі 2022-2024 жылдарға арналған Жоспар</w:t>
      </w:r>
    </w:p>
    <w:bookmarkEnd w:id="990"/>
    <w:bookmarkStart w:name="z1696" w:id="991"/>
    <w:p>
      <w:pPr>
        <w:spacing w:after="0"/>
        <w:ind w:left="0"/>
        <w:jc w:val="both"/>
      </w:pPr>
      <w:r>
        <w:rPr>
          <w:rFonts w:ascii="Times New Roman"/>
          <w:b w:val="false"/>
          <w:i w:val="false"/>
          <w:color w:val="000000"/>
          <w:sz w:val="28"/>
        </w:rPr>
        <w:t>
      Осы Отар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991"/>
    <w:bookmarkStart w:name="z1697" w:id="992"/>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992"/>
    <w:bookmarkStart w:name="z1698" w:id="993"/>
    <w:p>
      <w:pPr>
        <w:spacing w:after="0"/>
        <w:ind w:left="0"/>
        <w:jc w:val="both"/>
      </w:pPr>
      <w:r>
        <w:rPr>
          <w:rFonts w:ascii="Times New Roman"/>
          <w:b w:val="false"/>
          <w:i w:val="false"/>
          <w:color w:val="000000"/>
          <w:sz w:val="28"/>
        </w:rPr>
        <w:t>
      Жоспар құрамында:</w:t>
      </w:r>
    </w:p>
    <w:bookmarkEnd w:id="993"/>
    <w:bookmarkStart w:name="z1699" w:id="994"/>
    <w:p>
      <w:pPr>
        <w:spacing w:after="0"/>
        <w:ind w:left="0"/>
        <w:jc w:val="both"/>
      </w:pPr>
      <w:r>
        <w:rPr>
          <w:rFonts w:ascii="Times New Roman"/>
          <w:b w:val="false"/>
          <w:i w:val="false"/>
          <w:color w:val="000000"/>
          <w:sz w:val="28"/>
        </w:rPr>
        <w:t>
      1) Құқық белгілейтін құжаттар негізінде Отар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994"/>
    <w:bookmarkStart w:name="z1700" w:id="995"/>
    <w:p>
      <w:pPr>
        <w:spacing w:after="0"/>
        <w:ind w:left="0"/>
        <w:jc w:val="both"/>
      </w:pPr>
      <w:r>
        <w:rPr>
          <w:rFonts w:ascii="Times New Roman"/>
          <w:b w:val="false"/>
          <w:i w:val="false"/>
          <w:color w:val="000000"/>
          <w:sz w:val="28"/>
        </w:rPr>
        <w:t>
      2) жайылым айналымдарының қолайлы схемалары (2-қосымша);</w:t>
      </w:r>
    </w:p>
    <w:bookmarkEnd w:id="995"/>
    <w:bookmarkStart w:name="z1701" w:id="996"/>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996"/>
    <w:bookmarkStart w:name="z1702" w:id="99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997"/>
    <w:bookmarkStart w:name="z1703" w:id="998"/>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998"/>
    <w:bookmarkStart w:name="z1704" w:id="999"/>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999"/>
    <w:bookmarkStart w:name="z1705" w:id="1000"/>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000"/>
    <w:bookmarkStart w:name="z1706" w:id="1001"/>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001"/>
    <w:bookmarkStart w:name="z1707" w:id="1002"/>
    <w:p>
      <w:pPr>
        <w:spacing w:after="0"/>
        <w:ind w:left="0"/>
        <w:jc w:val="both"/>
      </w:pPr>
      <w:r>
        <w:rPr>
          <w:rFonts w:ascii="Times New Roman"/>
          <w:b w:val="false"/>
          <w:i w:val="false"/>
          <w:color w:val="000000"/>
          <w:sz w:val="28"/>
        </w:rPr>
        <w:t>
      Әкімшілік-аумақтық бөлініс бойынша Отар ауылдық округінде 3 ауылдық елді мекен бар.</w:t>
      </w:r>
    </w:p>
    <w:bookmarkEnd w:id="1002"/>
    <w:bookmarkStart w:name="z1708" w:id="1003"/>
    <w:p>
      <w:pPr>
        <w:spacing w:after="0"/>
        <w:ind w:left="0"/>
        <w:jc w:val="both"/>
      </w:pPr>
      <w:r>
        <w:rPr>
          <w:rFonts w:ascii="Times New Roman"/>
          <w:b w:val="false"/>
          <w:i w:val="false"/>
          <w:color w:val="000000"/>
          <w:sz w:val="28"/>
        </w:rPr>
        <w:t>
      Отар ауылдық округі аумағының жалпы көлемі 275956 га, оның ішінде егістік –1219 га, жайылым жерлері – 144986 га.</w:t>
      </w:r>
    </w:p>
    <w:bookmarkEnd w:id="1003"/>
    <w:bookmarkStart w:name="z1709" w:id="1004"/>
    <w:p>
      <w:pPr>
        <w:spacing w:after="0"/>
        <w:ind w:left="0"/>
        <w:jc w:val="both"/>
      </w:pPr>
      <w:r>
        <w:rPr>
          <w:rFonts w:ascii="Times New Roman"/>
          <w:b w:val="false"/>
          <w:i w:val="false"/>
          <w:color w:val="000000"/>
          <w:sz w:val="28"/>
        </w:rPr>
        <w:t>
      Жер санаттары бойынша:</w:t>
      </w:r>
    </w:p>
    <w:bookmarkEnd w:id="1004"/>
    <w:bookmarkStart w:name="z1710" w:id="1005"/>
    <w:p>
      <w:pPr>
        <w:spacing w:after="0"/>
        <w:ind w:left="0"/>
        <w:jc w:val="both"/>
      </w:pPr>
      <w:r>
        <w:rPr>
          <w:rFonts w:ascii="Times New Roman"/>
          <w:b w:val="false"/>
          <w:i w:val="false"/>
          <w:color w:val="000000"/>
          <w:sz w:val="28"/>
        </w:rPr>
        <w:t>
      ауыл шаруашылығы мақсатындағы жерлер – 85775 га;</w:t>
      </w:r>
    </w:p>
    <w:bookmarkEnd w:id="1005"/>
    <w:bookmarkStart w:name="z1711" w:id="1006"/>
    <w:p>
      <w:pPr>
        <w:spacing w:after="0"/>
        <w:ind w:left="0"/>
        <w:jc w:val="both"/>
      </w:pPr>
      <w:r>
        <w:rPr>
          <w:rFonts w:ascii="Times New Roman"/>
          <w:b w:val="false"/>
          <w:i w:val="false"/>
          <w:color w:val="000000"/>
          <w:sz w:val="28"/>
        </w:rPr>
        <w:t>
      елді мекендердің жері -10390 га;</w:t>
      </w:r>
    </w:p>
    <w:bookmarkEnd w:id="1006"/>
    <w:bookmarkStart w:name="z1712" w:id="1007"/>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- 172472 га;</w:t>
      </w:r>
    </w:p>
    <w:bookmarkEnd w:id="1007"/>
    <w:bookmarkStart w:name="z1713" w:id="1008"/>
    <w:p>
      <w:pPr>
        <w:spacing w:after="0"/>
        <w:ind w:left="0"/>
        <w:jc w:val="both"/>
      </w:pPr>
      <w:r>
        <w:rPr>
          <w:rFonts w:ascii="Times New Roman"/>
          <w:b w:val="false"/>
          <w:i w:val="false"/>
          <w:color w:val="000000"/>
          <w:sz w:val="28"/>
        </w:rPr>
        <w:t>
      қордағы жерлер - 10004 га.</w:t>
      </w:r>
    </w:p>
    <w:bookmarkEnd w:id="1008"/>
    <w:bookmarkStart w:name="z1714" w:id="1009"/>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009"/>
    <w:bookmarkStart w:name="z1715" w:id="1010"/>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010"/>
    <w:bookmarkStart w:name="z1716" w:id="1011"/>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1011"/>
    <w:bookmarkStart w:name="z1717" w:id="1012"/>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012"/>
    <w:bookmarkStart w:name="z1718" w:id="1013"/>
    <w:p>
      <w:pPr>
        <w:spacing w:after="0"/>
        <w:ind w:left="0"/>
        <w:jc w:val="both"/>
      </w:pPr>
      <w:r>
        <w:rPr>
          <w:rFonts w:ascii="Times New Roman"/>
          <w:b w:val="false"/>
          <w:i w:val="false"/>
          <w:color w:val="000000"/>
          <w:sz w:val="28"/>
        </w:rPr>
        <w:t>
      Жауын-шашынның орташа мөлшері 300 мм-ден төмен.</w:t>
      </w:r>
    </w:p>
    <w:bookmarkEnd w:id="1013"/>
    <w:bookmarkStart w:name="z1719" w:id="1014"/>
    <w:p>
      <w:pPr>
        <w:spacing w:after="0"/>
        <w:ind w:left="0"/>
        <w:jc w:val="both"/>
      </w:pPr>
      <w:r>
        <w:rPr>
          <w:rFonts w:ascii="Times New Roman"/>
          <w:b w:val="false"/>
          <w:i w:val="false"/>
          <w:color w:val="000000"/>
          <w:sz w:val="28"/>
        </w:rPr>
        <w:t>
      2022 жылдың 1 шілдесіне Отар ауылдық округінде (халықтың жеке ауласы және ЖШС, ШҚ) ірі қара 1906 бас, оның ішінде 806 бас аналық мал, 21305 бас ұсақ мал, 517 бас жылқы бар.</w:t>
      </w:r>
    </w:p>
    <w:bookmarkEnd w:id="1014"/>
    <w:bookmarkStart w:name="z1720" w:id="1015"/>
    <w:p>
      <w:pPr>
        <w:spacing w:after="0"/>
        <w:ind w:left="0"/>
        <w:jc w:val="both"/>
      </w:pPr>
      <w:r>
        <w:rPr>
          <w:rFonts w:ascii="Times New Roman"/>
          <w:b w:val="false"/>
          <w:i w:val="false"/>
          <w:color w:val="000000"/>
          <w:sz w:val="28"/>
        </w:rPr>
        <w:t>
      Жайылым көлемі 8730,0 га құрайды.</w:t>
      </w:r>
    </w:p>
    <w:bookmarkEnd w:id="1015"/>
    <w:bookmarkStart w:name="z1721" w:id="1016"/>
    <w:p>
      <w:pPr>
        <w:spacing w:after="0"/>
        <w:ind w:left="0"/>
        <w:jc w:val="both"/>
      </w:pPr>
      <w:r>
        <w:rPr>
          <w:rFonts w:ascii="Times New Roman"/>
          <w:b w:val="false"/>
          <w:i w:val="false"/>
          <w:color w:val="000000"/>
          <w:sz w:val="28"/>
        </w:rPr>
        <w:t>
      Отар ауылдық округінің ЖШС, шаруа және фермерлік қожалықтарындағы мал басы: ірі қара 212 бас, ұсақ қара 4240 бас, 235 бас жылқы.</w:t>
      </w:r>
    </w:p>
    <w:bookmarkEnd w:id="1016"/>
    <w:bookmarkStart w:name="z1722" w:id="1017"/>
    <w:p>
      <w:pPr>
        <w:spacing w:after="0"/>
        <w:ind w:left="0"/>
        <w:jc w:val="both"/>
      </w:pPr>
      <w:r>
        <w:rPr>
          <w:rFonts w:ascii="Times New Roman"/>
          <w:b w:val="false"/>
          <w:i w:val="false"/>
          <w:color w:val="000000"/>
          <w:sz w:val="28"/>
        </w:rPr>
        <w:t>
      ЖШС, шаруа және фермер қожалықтарының жайылым алаңы 84171 га құрайды.</w:t>
      </w:r>
    </w:p>
    <w:bookmarkEnd w:id="1017"/>
    <w:bookmarkStart w:name="z1723" w:id="1018"/>
    <w:p>
      <w:pPr>
        <w:spacing w:after="0"/>
        <w:ind w:left="0"/>
        <w:jc w:val="both"/>
      </w:pPr>
      <w:r>
        <w:rPr>
          <w:rFonts w:ascii="Times New Roman"/>
          <w:b w:val="false"/>
          <w:i w:val="false"/>
          <w:color w:val="000000"/>
          <w:sz w:val="28"/>
        </w:rPr>
        <w:t>
      Отар ауылдық округі бойынша ауыл шаруашылығы малдарын қамтамасыз ету үшін барлығы 84 855 га жайылымдық жерлер бар. Елді мекен шегінде 8730,0 га жайылым бар.</w:t>
      </w:r>
    </w:p>
    <w:bookmarkEnd w:id="1018"/>
    <w:bookmarkStart w:name="z1724" w:id="1019"/>
    <w:p>
      <w:pPr>
        <w:spacing w:after="0"/>
        <w:ind w:left="0"/>
        <w:jc w:val="both"/>
      </w:pPr>
      <w:r>
        <w:rPr>
          <w:rFonts w:ascii="Times New Roman"/>
          <w:b w:val="false"/>
          <w:i w:val="false"/>
          <w:color w:val="000000"/>
          <w:sz w:val="28"/>
        </w:rPr>
        <w:t>
      Отар ауылдық округінде мал айдауға арналған сервитуттар орнатылмаған.</w:t>
      </w:r>
    </w:p>
    <w:bookmarkEnd w:id="1019"/>
    <w:bookmarkStart w:name="z1725" w:id="102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(Отар ауылдық округі) ауыл шаруашылығы жануарларының аналық (сауын) мал басын ұстау бойынша 8730,0 га көлемінде, жүктеме нормасы 5,0 га/бас болғанда қажеттілік 11702,5 га құрайды. Жайылымдық жер қажет етпейді.</w:t>
      </w:r>
    </w:p>
    <w:bookmarkEnd w:id="1020"/>
    <w:bookmarkStart w:name="z1726" w:id="1021"/>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11702,5 га, ІҚМ басына жүктеме нормасы 1,0 га / бас болғанда, ұсақ мал – 0,1 га/бас, жылқы – 1,0 га/бас.</w:t>
      </w:r>
    </w:p>
    <w:bookmarkEnd w:id="1021"/>
    <w:bookmarkStart w:name="z1727" w:id="1022"/>
    <w:p>
      <w:pPr>
        <w:spacing w:after="0"/>
        <w:ind w:left="0"/>
        <w:jc w:val="both"/>
      </w:pPr>
      <w:r>
        <w:rPr>
          <w:rFonts w:ascii="Times New Roman"/>
          <w:b w:val="false"/>
          <w:i w:val="false"/>
          <w:color w:val="000000"/>
          <w:sz w:val="28"/>
        </w:rPr>
        <w:t>
      Қажеттілік:</w:t>
      </w:r>
    </w:p>
    <w:bookmarkEnd w:id="1022"/>
    <w:bookmarkStart w:name="z1728" w:id="1023"/>
    <w:p>
      <w:pPr>
        <w:spacing w:after="0"/>
        <w:ind w:left="0"/>
        <w:jc w:val="both"/>
      </w:pPr>
      <w:r>
        <w:rPr>
          <w:rFonts w:ascii="Times New Roman"/>
          <w:b w:val="false"/>
          <w:i w:val="false"/>
          <w:color w:val="000000"/>
          <w:sz w:val="28"/>
        </w:rPr>
        <w:t>
      ІҚМ үшін-1314 бас. * 1,0 га/бас.=1314 га;</w:t>
      </w:r>
    </w:p>
    <w:bookmarkEnd w:id="1023"/>
    <w:bookmarkStart w:name="z1729" w:id="1024"/>
    <w:p>
      <w:pPr>
        <w:spacing w:after="0"/>
        <w:ind w:left="0"/>
        <w:jc w:val="both"/>
      </w:pPr>
      <w:r>
        <w:rPr>
          <w:rFonts w:ascii="Times New Roman"/>
          <w:b w:val="false"/>
          <w:i w:val="false"/>
          <w:color w:val="000000"/>
          <w:sz w:val="28"/>
        </w:rPr>
        <w:t>
      ұсақ мал үшін-10265 бас. * 0,1 га/бас.= 1026,5 га;</w:t>
      </w:r>
    </w:p>
    <w:bookmarkEnd w:id="1024"/>
    <w:bookmarkStart w:name="z1730" w:id="1025"/>
    <w:p>
      <w:pPr>
        <w:spacing w:after="0"/>
        <w:ind w:left="0"/>
        <w:jc w:val="both"/>
      </w:pPr>
      <w:r>
        <w:rPr>
          <w:rFonts w:ascii="Times New Roman"/>
          <w:b w:val="false"/>
          <w:i w:val="false"/>
          <w:color w:val="000000"/>
          <w:sz w:val="28"/>
        </w:rPr>
        <w:t>
      1314+1026,5=2340,5*5=11702,5 га.</w:t>
      </w:r>
    </w:p>
    <w:bookmarkEnd w:id="1025"/>
    <w:bookmarkStart w:name="z1731" w:id="1026"/>
    <w:p>
      <w:pPr>
        <w:spacing w:after="0"/>
        <w:ind w:left="0"/>
        <w:jc w:val="both"/>
      </w:pPr>
      <w:r>
        <w:rPr>
          <w:rFonts w:ascii="Times New Roman"/>
          <w:b w:val="false"/>
          <w:i w:val="false"/>
          <w:color w:val="000000"/>
          <w:sz w:val="28"/>
        </w:rPr>
        <w:t>
      Жайылым алқаптарының қалыптасқан қажеттілігін 11702,5 га көлемінде, келесі ЖШС мен шаруа қожалықтары жерлеріне жаю жоспарланады: "Агрофирма Майдала" ЖШС - 500,0 га, "Агрофирма Түрикпен" ЖШС - 14916,1 га, "Бектенби" ЖШС - 1019,0 га, "IS-Бірлік" ЖШС - 3467,0 га, "Қордай халал-ет" ЖШС - 4847,0 га, Абсибаева Б. - 24,0 га, Аймаханов Ж. – 130 га, Бакиров Т. - 1500,0 га, Дастанова Б. - 3050,0 га, Ердебаева Н. - 200,0 га, Жоргабаев М. - 13,0 га, Банлоу Г. - 330,0 га, Нуркалиева Ш. - 4959,0 га, Орынбаев Н. - 12,0 га, Закуев И. - 16,0 га, Самаков М. - 12,0 га, Сваров С. - 144,0 га, Смагулов К. - 22,0 га, Абдыбекова М. - 6700,0 га, Даненов Б. - 700,0 га, Кожамкулов К. - 450,0 га, Джасыбаева Г. - 1921,0 га, Беркимбаев М. - 985,2 га, Жайлауов Б. - 452,0 га, Келдыбаев Б. - 499,5 га, Маясаров А. - 760,0 га, Жылкыбаев Р. - 217,0 га, Карымсаков Д. - 2800,0 га, Ашимова А. - 8642,0 га, Шапиев Е. – 13400, Қалдарова Г. - 5218,2 га. Барлығы 77906,0 га.</w:t>
      </w:r>
    </w:p>
    <w:bookmarkEnd w:id="1026"/>
    <w:bookmarkStart w:name="z1732" w:id="1027"/>
    <w:p>
      <w:pPr>
        <w:spacing w:after="0"/>
        <w:ind w:left="0"/>
        <w:jc w:val="both"/>
      </w:pPr>
      <w:r>
        <w:rPr>
          <w:rFonts w:ascii="Times New Roman"/>
          <w:b w:val="false"/>
          <w:i w:val="false"/>
          <w:color w:val="000000"/>
          <w:sz w:val="28"/>
        </w:rPr>
        <w:t>
      Осы Жоспардың 5 – қосымшасына сәйкес, Отар ауылдық округінің жергілікті халқының ауыл шаруашылығы жануарларының мал басын Отар ауылдық округінің шалғайдағы 144986 га жайылымдарына ауыстыру есебінен жайылымдық жерлердің қалған қажеттілігін өтеу қажет.</w:t>
      </w:r>
    </w:p>
    <w:bookmarkEnd w:id="10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737" w:id="1028"/>
    <w:p>
      <w:pPr>
        <w:spacing w:after="0"/>
        <w:ind w:left="0"/>
        <w:jc w:val="left"/>
      </w:pPr>
      <w:r>
        <w:rPr>
          <w:rFonts w:ascii="Times New Roman"/>
          <w:b/>
          <w:i w:val="false"/>
          <w:color w:val="000000"/>
        </w:rPr>
        <w:t xml:space="preserve"> Қордай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028"/>
    <w:bookmarkStart w:name="z1738"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61087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1087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9" w:id="1030"/>
    <w:p>
      <w:pPr>
        <w:spacing w:after="0"/>
        <w:ind w:left="0"/>
        <w:jc w:val="both"/>
      </w:pPr>
      <w:r>
        <w:rPr>
          <w:rFonts w:ascii="Times New Roman"/>
          <w:b w:val="false"/>
          <w:i w:val="false"/>
          <w:color w:val="000000"/>
          <w:sz w:val="28"/>
        </w:rPr>
        <w:t>
      Шартты белгілер:</w:t>
      </w:r>
    </w:p>
    <w:bookmarkEnd w:id="1030"/>
    <w:bookmarkStart w:name="z1740" w:id="1031"/>
    <w:p>
      <w:pPr>
        <w:spacing w:after="0"/>
        <w:ind w:left="0"/>
        <w:jc w:val="both"/>
      </w:pPr>
      <w:r>
        <w:rPr>
          <w:rFonts w:ascii="Times New Roman"/>
          <w:b w:val="false"/>
          <w:i w:val="false"/>
          <w:color w:val="000000"/>
          <w:sz w:val="28"/>
        </w:rPr>
        <w:t xml:space="preserve">
      </w:t>
      </w:r>
    </w:p>
    <w:bookmarkEnd w:id="1031"/>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1" w:id="1032"/>
    <w:p>
      <w:pPr>
        <w:spacing w:after="0"/>
        <w:ind w:left="0"/>
        <w:jc w:val="left"/>
      </w:pPr>
      <w:r>
        <w:rPr>
          <w:rFonts w:ascii="Times New Roman"/>
          <w:b/>
          <w:i w:val="false"/>
          <w:color w:val="000000"/>
        </w:rPr>
        <w:t xml:space="preserve"> Отар ауылдық округі аумағындағы жер учаскелерінің меншік иелері тізімі</w:t>
      </w:r>
    </w:p>
    <w:bookmarkEnd w:id="1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Майдала"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Түрикпен"ЖШС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14 916, 1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14 916, 1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"Бектенби"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"IS-Бірлік"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"Қордай халал-ет"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Абсибаева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Дастанова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Ердебаева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Жоргабаев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Банлоу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Нуркалиева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Закуев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Абдыбекова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Даненов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Кожамкулов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Джасыбаева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Келдыбаев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Маясаров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8 642, 0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Шапиев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Қалдарова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5 218, 2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77 906, 0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35 410, 4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74 278, 3</w:t>
            </w:r>
          </w:p>
        </w:tc>
      </w:tr>
    </w:tbl>
    <w:bookmarkStart w:name="z1743" w:id="1033"/>
    <w:p>
      <w:pPr>
        <w:spacing w:after="0"/>
        <w:ind w:left="0"/>
        <w:jc w:val="left"/>
      </w:pPr>
      <w:r>
        <w:rPr>
          <w:rFonts w:ascii="Times New Roman"/>
          <w:b/>
          <w:i w:val="false"/>
          <w:color w:val="000000"/>
        </w:rPr>
        <w:t xml:space="preserve"> Отар ауылдық округі бойынша елді мекендер бөлінісінде</w:t>
      </w:r>
    </w:p>
    <w:bookmarkEnd w:id="1033"/>
    <w:bookmarkStart w:name="z1744" w:id="1034"/>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w:t>
      </w:r>
    </w:p>
    <w:bookmarkEnd w:id="1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w:t>
            </w:r>
          </w:p>
        </w:tc>
      </w:tr>
    </w:tbl>
    <w:bookmarkStart w:name="z1746" w:id="1035"/>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035"/>
    <w:bookmarkStart w:name="z1747" w:id="1036"/>
    <w:p>
      <w:pPr>
        <w:spacing w:after="0"/>
        <w:ind w:left="0"/>
        <w:jc w:val="left"/>
      </w:pPr>
      <w:r>
        <w:rPr>
          <w:rFonts w:ascii="Times New Roman"/>
          <w:b/>
          <w:i w:val="false"/>
          <w:color w:val="000000"/>
        </w:rPr>
        <w:t xml:space="preserve"> Отар ауылдық округі бойынша жер учаскелерінің меншік иелері</w:t>
      </w:r>
      <w:r>
        <w:rPr>
          <w:rFonts w:ascii="Times New Roman"/>
          <w:b/>
          <w:i w:val="false"/>
          <w:color w:val="000000"/>
        </w:rPr>
        <w:t xml:space="preserve"> бөлігінде ауыл шаруашылығы малдарының басын орналастыру үшін жайылымдарды қайта бөлу жөніндегі мәліметтер</w:t>
      </w:r>
    </w:p>
    <w:bookmarkEnd w:id="10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037"/>
          <w:p>
            <w:pPr>
              <w:spacing w:after="20"/>
              <w:ind w:left="20"/>
              <w:jc w:val="both"/>
            </w:pPr>
            <w:r>
              <w:rPr>
                <w:rFonts w:ascii="Times New Roman"/>
                <w:b w:val="false"/>
                <w:i w:val="false"/>
                <w:color w:val="000000"/>
                <w:sz w:val="20"/>
              </w:rPr>
              <w:t>
Малдың болуы</w:t>
            </w:r>
          </w:p>
          <w:bookmarkEnd w:id="1037"/>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038"/>
          <w:p>
            <w:pPr>
              <w:spacing w:after="20"/>
              <w:ind w:left="20"/>
              <w:jc w:val="both"/>
            </w:pPr>
            <w:r>
              <w:rPr>
                <w:rFonts w:ascii="Times New Roman"/>
                <w:b w:val="false"/>
                <w:i w:val="false"/>
                <w:color w:val="000000"/>
                <w:sz w:val="20"/>
              </w:rPr>
              <w:t>
Жы</w:t>
            </w:r>
          </w:p>
          <w:bookmarkEnd w:id="1038"/>
          <w:p>
            <w:pPr>
              <w:spacing w:after="20"/>
              <w:ind w:left="20"/>
              <w:jc w:val="both"/>
            </w:pPr>
            <w:r>
              <w:rPr>
                <w:rFonts w:ascii="Times New Roman"/>
                <w:b w:val="false"/>
                <w:i w:val="false"/>
                <w:color w:val="000000"/>
                <w:sz w:val="20"/>
              </w:rPr>
              <w:t>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039"/>
          <w:p>
            <w:pPr>
              <w:spacing w:after="20"/>
              <w:ind w:left="20"/>
              <w:jc w:val="both"/>
            </w:pPr>
            <w:r>
              <w:rPr>
                <w:rFonts w:ascii="Times New Roman"/>
                <w:b w:val="false"/>
                <w:i w:val="false"/>
                <w:color w:val="000000"/>
                <w:sz w:val="20"/>
              </w:rPr>
              <w:t>
Жы</w:t>
            </w:r>
          </w:p>
          <w:bookmarkEnd w:id="1039"/>
          <w:p>
            <w:pPr>
              <w:spacing w:after="20"/>
              <w:ind w:left="20"/>
              <w:jc w:val="both"/>
            </w:pPr>
            <w:r>
              <w:rPr>
                <w:rFonts w:ascii="Times New Roman"/>
                <w:b w:val="false"/>
                <w:i w:val="false"/>
                <w:color w:val="000000"/>
                <w:sz w:val="20"/>
              </w:rPr>
              <w:t>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221 843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040"/>
          <w:p>
            <w:pPr>
              <w:spacing w:after="20"/>
              <w:ind w:left="20"/>
              <w:jc w:val="both"/>
            </w:pPr>
            <w:r>
              <w:rPr>
                <w:rFonts w:ascii="Times New Roman"/>
                <w:b w:val="false"/>
                <w:i w:val="false"/>
                <w:color w:val="000000"/>
                <w:sz w:val="20"/>
              </w:rPr>
              <w:t>
Жер заңының 84 бабына сәйкес Үлкен Сұлутөр ауылдық округі жерінен 21841 га жер мемлекет мұқтажы алыну жоспарланып отыр. Абдыбакиев М. 1639</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"Байсары" ШҚ-1000 г</w:t>
            </w:r>
          </w:p>
          <w:p>
            <w:pPr>
              <w:spacing w:after="20"/>
              <w:ind w:left="20"/>
              <w:jc w:val="both"/>
            </w:pPr>
            <w:r>
              <w:rPr>
                <w:rFonts w:ascii="Times New Roman"/>
                <w:b w:val="false"/>
                <w:i w:val="false"/>
                <w:color w:val="000000"/>
                <w:sz w:val="20"/>
              </w:rPr>
              <w:t>
Қалдарова Г. 1307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221 843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759" w:id="1041"/>
    <w:p>
      <w:pPr>
        <w:spacing w:after="0"/>
        <w:ind w:left="0"/>
        <w:jc w:val="left"/>
      </w:pPr>
      <w:r>
        <w:rPr>
          <w:rFonts w:ascii="Times New Roman"/>
          <w:b/>
          <w:i w:val="false"/>
          <w:color w:val="000000"/>
        </w:rPr>
        <w:t xml:space="preserve"> Жайылым айналымдарының қолайлы схемалары</w:t>
      </w:r>
    </w:p>
    <w:bookmarkEnd w:id="1041"/>
    <w:bookmarkStart w:name="z1760" w:id="1042"/>
    <w:p>
      <w:pPr>
        <w:spacing w:after="0"/>
        <w:ind w:left="0"/>
        <w:jc w:val="left"/>
      </w:pPr>
      <w:r>
        <w:rPr>
          <w:rFonts w:ascii="Times New Roman"/>
          <w:b/>
          <w:i w:val="false"/>
          <w:color w:val="000000"/>
        </w:rPr>
        <w:t xml:space="preserve"> Отар ауылдық округі үшін қолайлы жайылым айналымдарының схемасы</w:t>
      </w:r>
    </w:p>
    <w:bookmarkEnd w:id="1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043"/>
          <w:p>
            <w:pPr>
              <w:spacing w:after="20"/>
              <w:ind w:left="20"/>
              <w:jc w:val="both"/>
            </w:pPr>
            <w:r>
              <w:rPr>
                <w:rFonts w:ascii="Times New Roman"/>
                <w:b w:val="false"/>
                <w:i w:val="false"/>
                <w:color w:val="000000"/>
                <w:sz w:val="20"/>
              </w:rPr>
              <w:t>
Демалушы қоршау</w:t>
            </w:r>
          </w:p>
          <w:bookmarkEnd w:id="10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762" w:id="1044"/>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0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767" w:id="1045"/>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045"/>
    <w:bookmarkStart w:name="z1768" w:id="1046"/>
    <w:p>
      <w:pPr>
        <w:spacing w:after="0"/>
        <w:ind w:left="0"/>
        <w:jc w:val="both"/>
      </w:pPr>
      <w:r>
        <w:rPr>
          <w:rFonts w:ascii="Times New Roman"/>
          <w:b w:val="false"/>
          <w:i w:val="false"/>
          <w:color w:val="000000"/>
          <w:sz w:val="28"/>
        </w:rPr>
        <w:t xml:space="preserve">
      </w:t>
      </w:r>
    </w:p>
    <w:bookmarkEnd w:id="1046"/>
    <w:p>
      <w:pPr>
        <w:spacing w:after="0"/>
        <w:ind w:left="0"/>
        <w:jc w:val="both"/>
      </w:pPr>
      <w:r>
        <w:drawing>
          <wp:inline distT="0" distB="0" distL="0" distR="0">
            <wp:extent cx="57404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404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9" w:id="1047"/>
    <w:p>
      <w:pPr>
        <w:spacing w:after="0"/>
        <w:ind w:left="0"/>
        <w:jc w:val="both"/>
      </w:pPr>
      <w:r>
        <w:rPr>
          <w:rFonts w:ascii="Times New Roman"/>
          <w:b w:val="false"/>
          <w:i w:val="false"/>
          <w:color w:val="000000"/>
          <w:sz w:val="28"/>
        </w:rPr>
        <w:t>
      Шартты белгілер:</w:t>
      </w:r>
    </w:p>
    <w:bookmarkEnd w:id="1047"/>
    <w:bookmarkStart w:name="z1770" w:id="1048"/>
    <w:p>
      <w:pPr>
        <w:spacing w:after="0"/>
        <w:ind w:left="0"/>
        <w:jc w:val="both"/>
      </w:pPr>
      <w:r>
        <w:rPr>
          <w:rFonts w:ascii="Times New Roman"/>
          <w:b w:val="false"/>
          <w:i w:val="false"/>
          <w:color w:val="000000"/>
          <w:sz w:val="28"/>
        </w:rPr>
        <w:t xml:space="preserve">
      </w:t>
      </w:r>
    </w:p>
    <w:bookmarkEnd w:id="1048"/>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1775" w:id="1049"/>
    <w:p>
      <w:pPr>
        <w:spacing w:after="0"/>
        <w:ind w:left="0"/>
        <w:jc w:val="left"/>
      </w:pPr>
      <w:r>
        <w:rPr>
          <w:rFonts w:ascii="Times New Roman"/>
          <w:b/>
          <w:i w:val="false"/>
          <w:color w:val="000000"/>
        </w:rPr>
        <w:t xml:space="preserve"> Жайылым жерлерде жасалған су көздері (көлдер, өзендер, тоғандар, апандар, суару немесе суландыру арналары, құбырлы немесе шахта құдықтары)</w:t>
      </w:r>
    </w:p>
    <w:bookmarkEnd w:id="1049"/>
    <w:bookmarkStart w:name="z1776" w:id="1050"/>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050"/>
    <w:bookmarkStart w:name="z1777" w:id="1051"/>
    <w:p>
      <w:pPr>
        <w:spacing w:after="0"/>
        <w:ind w:left="0"/>
        <w:jc w:val="both"/>
      </w:pPr>
      <w:r>
        <w:rPr>
          <w:rFonts w:ascii="Times New Roman"/>
          <w:b w:val="false"/>
          <w:i w:val="false"/>
          <w:color w:val="000000"/>
          <w:sz w:val="28"/>
        </w:rPr>
        <w:t>
      Отар ауылдық округінің аумағында суару немесе суландыру каналдары жоқ.</w:t>
      </w:r>
    </w:p>
    <w:bookmarkEnd w:id="1051"/>
    <w:bookmarkStart w:name="z1778" w:id="1052"/>
    <w:p>
      <w:pPr>
        <w:spacing w:after="0"/>
        <w:ind w:left="0"/>
        <w:jc w:val="both"/>
      </w:pPr>
      <w:r>
        <w:rPr>
          <w:rFonts w:ascii="Times New Roman"/>
          <w:b w:val="false"/>
          <w:i w:val="false"/>
          <w:color w:val="000000"/>
          <w:sz w:val="28"/>
        </w:rPr>
        <w:t xml:space="preserve">
      </w:t>
      </w:r>
    </w:p>
    <w:bookmarkEnd w:id="1052"/>
    <w:p>
      <w:pPr>
        <w:spacing w:after="0"/>
        <w:ind w:left="0"/>
        <w:jc w:val="both"/>
      </w:pPr>
      <w:r>
        <w:drawing>
          <wp:inline distT="0" distB="0" distL="0" distR="0">
            <wp:extent cx="61722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1722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9" w:id="1053"/>
    <w:p>
      <w:pPr>
        <w:spacing w:after="0"/>
        <w:ind w:left="0"/>
        <w:jc w:val="left"/>
      </w:pPr>
      <w:r>
        <w:rPr>
          <w:rFonts w:ascii="Times New Roman"/>
          <w:b/>
          <w:i w:val="false"/>
          <w:color w:val="000000"/>
        </w:rPr>
        <w:t xml:space="preserve"> Отар ауылдық округі</w:t>
      </w:r>
    </w:p>
    <w:bookmarkEnd w:id="1053"/>
    <w:bookmarkStart w:name="z1780" w:id="1054"/>
    <w:p>
      <w:pPr>
        <w:spacing w:after="0"/>
        <w:ind w:left="0"/>
        <w:jc w:val="both"/>
      </w:pPr>
      <w:r>
        <w:rPr>
          <w:rFonts w:ascii="Times New Roman"/>
          <w:b w:val="false"/>
          <w:i w:val="false"/>
          <w:color w:val="000000"/>
          <w:sz w:val="28"/>
        </w:rPr>
        <w:t xml:space="preserve">
      </w:t>
      </w:r>
    </w:p>
    <w:bookmarkEnd w:id="1054"/>
    <w:p>
      <w:pPr>
        <w:spacing w:after="0"/>
        <w:ind w:left="0"/>
        <w:jc w:val="both"/>
      </w:pPr>
      <w:r>
        <w:drawing>
          <wp:inline distT="0" distB="0" distL="0" distR="0">
            <wp:extent cx="48641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8641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1" w:id="1055"/>
    <w:p>
      <w:pPr>
        <w:spacing w:after="0"/>
        <w:ind w:left="0"/>
        <w:jc w:val="both"/>
      </w:pPr>
      <w:r>
        <w:rPr>
          <w:rFonts w:ascii="Times New Roman"/>
          <w:b w:val="false"/>
          <w:i w:val="false"/>
          <w:color w:val="000000"/>
          <w:sz w:val="28"/>
        </w:rPr>
        <w:t>
      Шартты белгілер:</w:t>
      </w:r>
    </w:p>
    <w:bookmarkEnd w:id="1055"/>
    <w:bookmarkStart w:name="z1782"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787" w:id="1057"/>
    <w:p>
      <w:pPr>
        <w:spacing w:after="0"/>
        <w:ind w:left="0"/>
        <w:jc w:val="left"/>
      </w:pPr>
      <w:r>
        <w:rPr>
          <w:rFonts w:ascii="Times New Roman"/>
          <w:b/>
          <w:i w:val="false"/>
          <w:color w:val="000000"/>
        </w:rPr>
        <w:t xml:space="preserve"> Отар ауылдық округі-144 986 га</w:t>
      </w:r>
    </w:p>
    <w:bookmarkEnd w:id="1057"/>
    <w:bookmarkStart w:name="z1788"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9" w:id="1059"/>
    <w:p>
      <w:pPr>
        <w:spacing w:after="0"/>
        <w:ind w:left="0"/>
        <w:jc w:val="both"/>
      </w:pPr>
      <w:r>
        <w:rPr>
          <w:rFonts w:ascii="Times New Roman"/>
          <w:b w:val="false"/>
          <w:i w:val="false"/>
          <w:color w:val="000000"/>
          <w:sz w:val="28"/>
        </w:rPr>
        <w:t>
      Шартты белгілер:</w:t>
      </w:r>
    </w:p>
    <w:bookmarkEnd w:id="1059"/>
    <w:bookmarkStart w:name="z1790"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7810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Отар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795" w:id="1061"/>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0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796" w:id="1062"/>
    <w:p>
      <w:pPr>
        <w:spacing w:after="0"/>
        <w:ind w:left="0"/>
        <w:jc w:val="both"/>
      </w:pPr>
      <w:r>
        <w:rPr>
          <w:rFonts w:ascii="Times New Roman"/>
          <w:b w:val="false"/>
          <w:i w:val="false"/>
          <w:color w:val="000000"/>
          <w:sz w:val="28"/>
        </w:rPr>
        <w:t>
      Ескерту: аббревиатуралардың толық жазылуы:</w:t>
      </w:r>
    </w:p>
    <w:bookmarkEnd w:id="1062"/>
    <w:bookmarkStart w:name="z1797" w:id="1063"/>
    <w:p>
      <w:pPr>
        <w:spacing w:after="0"/>
        <w:ind w:left="0"/>
        <w:jc w:val="both"/>
      </w:pPr>
      <w:r>
        <w:rPr>
          <w:rFonts w:ascii="Times New Roman"/>
          <w:b w:val="false"/>
          <w:i w:val="false"/>
          <w:color w:val="000000"/>
          <w:sz w:val="28"/>
        </w:rPr>
        <w:t>
      КЖМ – көктемгі-жазғы маусым;</w:t>
      </w:r>
    </w:p>
    <w:bookmarkEnd w:id="1063"/>
    <w:bookmarkStart w:name="z1798" w:id="1064"/>
    <w:p>
      <w:pPr>
        <w:spacing w:after="0"/>
        <w:ind w:left="0"/>
        <w:jc w:val="both"/>
      </w:pPr>
      <w:r>
        <w:rPr>
          <w:rFonts w:ascii="Times New Roman"/>
          <w:b w:val="false"/>
          <w:i w:val="false"/>
          <w:color w:val="000000"/>
          <w:sz w:val="28"/>
        </w:rPr>
        <w:t>
      ЖКМ – жазғы-күзгі маусым;</w:t>
      </w:r>
    </w:p>
    <w:bookmarkEnd w:id="1064"/>
    <w:bookmarkStart w:name="z1799" w:id="1065"/>
    <w:p>
      <w:pPr>
        <w:spacing w:after="0"/>
        <w:ind w:left="0"/>
        <w:jc w:val="both"/>
      </w:pPr>
      <w:r>
        <w:rPr>
          <w:rFonts w:ascii="Times New Roman"/>
          <w:b w:val="false"/>
          <w:i w:val="false"/>
          <w:color w:val="000000"/>
          <w:sz w:val="28"/>
        </w:rPr>
        <w:t>
      ЖМ – жазғы маусым;</w:t>
      </w:r>
    </w:p>
    <w:bookmarkEnd w:id="1065"/>
    <w:bookmarkStart w:name="z1800" w:id="1066"/>
    <w:p>
      <w:pPr>
        <w:spacing w:after="0"/>
        <w:ind w:left="0"/>
        <w:jc w:val="both"/>
      </w:pPr>
      <w:r>
        <w:rPr>
          <w:rFonts w:ascii="Times New Roman"/>
          <w:b w:val="false"/>
          <w:i w:val="false"/>
          <w:color w:val="000000"/>
          <w:sz w:val="28"/>
        </w:rPr>
        <w:t>
      ДҚ – демалушы қоршау</w:t>
      </w:r>
    </w:p>
    <w:bookmarkEnd w:id="1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804" w:id="1067"/>
    <w:p>
      <w:pPr>
        <w:spacing w:after="0"/>
        <w:ind w:left="0"/>
        <w:jc w:val="left"/>
      </w:pPr>
      <w:r>
        <w:rPr>
          <w:rFonts w:ascii="Times New Roman"/>
          <w:b/>
          <w:i w:val="false"/>
          <w:color w:val="000000"/>
        </w:rPr>
        <w:t xml:space="preserve"> Сарыбұлақ ауылдық округінде жайылымдарды басқару және оларды пайдалану жөніндегі 2022-2024 жылдарға арналған Жоспар</w:t>
      </w:r>
    </w:p>
    <w:bookmarkEnd w:id="1067"/>
    <w:bookmarkStart w:name="z1805" w:id="1068"/>
    <w:p>
      <w:pPr>
        <w:spacing w:after="0"/>
        <w:ind w:left="0"/>
        <w:jc w:val="both"/>
      </w:pPr>
      <w:r>
        <w:rPr>
          <w:rFonts w:ascii="Times New Roman"/>
          <w:b w:val="false"/>
          <w:i w:val="false"/>
          <w:color w:val="000000"/>
          <w:sz w:val="28"/>
        </w:rPr>
        <w:t>
      Осы Сарыбұлақ ауылдық округіндегі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068"/>
    <w:bookmarkStart w:name="z1806" w:id="106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069"/>
    <w:bookmarkStart w:name="z1807" w:id="1070"/>
    <w:p>
      <w:pPr>
        <w:spacing w:after="0"/>
        <w:ind w:left="0"/>
        <w:jc w:val="both"/>
      </w:pPr>
      <w:r>
        <w:rPr>
          <w:rFonts w:ascii="Times New Roman"/>
          <w:b w:val="false"/>
          <w:i w:val="false"/>
          <w:color w:val="000000"/>
          <w:sz w:val="28"/>
        </w:rPr>
        <w:t>
      Жоспар құрамында:</w:t>
      </w:r>
    </w:p>
    <w:bookmarkEnd w:id="1070"/>
    <w:bookmarkStart w:name="z1808" w:id="1071"/>
    <w:p>
      <w:pPr>
        <w:spacing w:after="0"/>
        <w:ind w:left="0"/>
        <w:jc w:val="both"/>
      </w:pPr>
      <w:r>
        <w:rPr>
          <w:rFonts w:ascii="Times New Roman"/>
          <w:b w:val="false"/>
          <w:i w:val="false"/>
          <w:color w:val="000000"/>
          <w:sz w:val="28"/>
        </w:rPr>
        <w:t>
      1) Құқық белгілейтін құжаттар негізінде Сарыбұлақ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071"/>
    <w:bookmarkStart w:name="z1809" w:id="1072"/>
    <w:p>
      <w:pPr>
        <w:spacing w:after="0"/>
        <w:ind w:left="0"/>
        <w:jc w:val="both"/>
      </w:pPr>
      <w:r>
        <w:rPr>
          <w:rFonts w:ascii="Times New Roman"/>
          <w:b w:val="false"/>
          <w:i w:val="false"/>
          <w:color w:val="000000"/>
          <w:sz w:val="28"/>
        </w:rPr>
        <w:t>
      2) жайылым айналымдарының қолайлы схемалары (2-қосымша);</w:t>
      </w:r>
    </w:p>
    <w:bookmarkEnd w:id="1072"/>
    <w:bookmarkStart w:name="z1810" w:id="1073"/>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073"/>
    <w:bookmarkStart w:name="z1811" w:id="107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074"/>
    <w:bookmarkStart w:name="z1812" w:id="1075"/>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075"/>
    <w:bookmarkStart w:name="z1813" w:id="1076"/>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076"/>
    <w:bookmarkStart w:name="z1814" w:id="1077"/>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077"/>
    <w:bookmarkStart w:name="z1815" w:id="1078"/>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078"/>
    <w:bookmarkStart w:name="z1816" w:id="1079"/>
    <w:p>
      <w:pPr>
        <w:spacing w:after="0"/>
        <w:ind w:left="0"/>
        <w:jc w:val="both"/>
      </w:pPr>
      <w:r>
        <w:rPr>
          <w:rFonts w:ascii="Times New Roman"/>
          <w:b w:val="false"/>
          <w:i w:val="false"/>
          <w:color w:val="000000"/>
          <w:sz w:val="28"/>
        </w:rPr>
        <w:t>
      Әкімшілік-аумақтық бөлініс бойынша Сарыбұлақ ауылдық округінде 2 ауылдық елді мекен бар.</w:t>
      </w:r>
    </w:p>
    <w:bookmarkEnd w:id="1079"/>
    <w:bookmarkStart w:name="z1817" w:id="1080"/>
    <w:p>
      <w:pPr>
        <w:spacing w:after="0"/>
        <w:ind w:left="0"/>
        <w:jc w:val="both"/>
      </w:pPr>
      <w:r>
        <w:rPr>
          <w:rFonts w:ascii="Times New Roman"/>
          <w:b w:val="false"/>
          <w:i w:val="false"/>
          <w:color w:val="000000"/>
          <w:sz w:val="28"/>
        </w:rPr>
        <w:t>
      Сарыбұлақ ауылдық округі аумағының жалпы көлемі 28074,0 га, оның ішінде егістік – 18658,0 га, жайылым жерлері – 11784 га.</w:t>
      </w:r>
    </w:p>
    <w:bookmarkEnd w:id="1080"/>
    <w:bookmarkStart w:name="z1818" w:id="1081"/>
    <w:p>
      <w:pPr>
        <w:spacing w:after="0"/>
        <w:ind w:left="0"/>
        <w:jc w:val="both"/>
      </w:pPr>
      <w:r>
        <w:rPr>
          <w:rFonts w:ascii="Times New Roman"/>
          <w:b w:val="false"/>
          <w:i w:val="false"/>
          <w:color w:val="000000"/>
          <w:sz w:val="28"/>
        </w:rPr>
        <w:t>
      Жер санаттары бойынша:</w:t>
      </w:r>
    </w:p>
    <w:bookmarkEnd w:id="1081"/>
    <w:bookmarkStart w:name="z1819" w:id="1082"/>
    <w:p>
      <w:pPr>
        <w:spacing w:after="0"/>
        <w:ind w:left="0"/>
        <w:jc w:val="both"/>
      </w:pPr>
      <w:r>
        <w:rPr>
          <w:rFonts w:ascii="Times New Roman"/>
          <w:b w:val="false"/>
          <w:i w:val="false"/>
          <w:color w:val="000000"/>
          <w:sz w:val="28"/>
        </w:rPr>
        <w:t>
      ауыл шаруашылығы мақсатындағы жерлер – 27872 га;</w:t>
      </w:r>
    </w:p>
    <w:bookmarkEnd w:id="1082"/>
    <w:bookmarkStart w:name="z1820" w:id="1083"/>
    <w:p>
      <w:pPr>
        <w:spacing w:after="0"/>
        <w:ind w:left="0"/>
        <w:jc w:val="both"/>
      </w:pPr>
      <w:r>
        <w:rPr>
          <w:rFonts w:ascii="Times New Roman"/>
          <w:b w:val="false"/>
          <w:i w:val="false"/>
          <w:color w:val="000000"/>
          <w:sz w:val="28"/>
        </w:rPr>
        <w:t>
      елді мекендердің жері - 2871,5 га;</w:t>
      </w:r>
    </w:p>
    <w:bookmarkEnd w:id="1083"/>
    <w:bookmarkStart w:name="z1821" w:id="1084"/>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- 201,8 га;</w:t>
      </w:r>
    </w:p>
    <w:bookmarkEnd w:id="1084"/>
    <w:bookmarkStart w:name="z1822" w:id="1085"/>
    <w:p>
      <w:pPr>
        <w:spacing w:after="0"/>
        <w:ind w:left="0"/>
        <w:jc w:val="both"/>
      </w:pPr>
      <w:r>
        <w:rPr>
          <w:rFonts w:ascii="Times New Roman"/>
          <w:b w:val="false"/>
          <w:i w:val="false"/>
          <w:color w:val="000000"/>
          <w:sz w:val="28"/>
        </w:rPr>
        <w:t>
      қордағы жерлер - 1208,0 га.</w:t>
      </w:r>
    </w:p>
    <w:bookmarkEnd w:id="1085"/>
    <w:bookmarkStart w:name="z1823" w:id="1086"/>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086"/>
    <w:bookmarkStart w:name="z1824" w:id="1087"/>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087"/>
    <w:bookmarkStart w:name="z1825" w:id="1088"/>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1088"/>
    <w:bookmarkStart w:name="z1826" w:id="1089"/>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089"/>
    <w:bookmarkStart w:name="z1827" w:id="1090"/>
    <w:p>
      <w:pPr>
        <w:spacing w:after="0"/>
        <w:ind w:left="0"/>
        <w:jc w:val="both"/>
      </w:pPr>
      <w:r>
        <w:rPr>
          <w:rFonts w:ascii="Times New Roman"/>
          <w:b w:val="false"/>
          <w:i w:val="false"/>
          <w:color w:val="000000"/>
          <w:sz w:val="28"/>
        </w:rPr>
        <w:t>
      Жауын-шашынның орташа мөлшері 300 мм-ден төмен.</w:t>
      </w:r>
    </w:p>
    <w:bookmarkEnd w:id="1090"/>
    <w:bookmarkStart w:name="z1828" w:id="1091"/>
    <w:p>
      <w:pPr>
        <w:spacing w:after="0"/>
        <w:ind w:left="0"/>
        <w:jc w:val="both"/>
      </w:pPr>
      <w:r>
        <w:rPr>
          <w:rFonts w:ascii="Times New Roman"/>
          <w:b w:val="false"/>
          <w:i w:val="false"/>
          <w:color w:val="000000"/>
          <w:sz w:val="28"/>
        </w:rPr>
        <w:t>
      2022 жылдың 1 шілдесіне Сарыбұлақ ауылдық округінде (халықтың жеке ауласы және ЖШС, ШҚ) ірі қара 4625 бас, оның ішінде 867 бас аналық мал, 19380 бас ұсақ мал, 396 бас жылқы бар.</w:t>
      </w:r>
    </w:p>
    <w:bookmarkEnd w:id="1091"/>
    <w:bookmarkStart w:name="z1829" w:id="1092"/>
    <w:p>
      <w:pPr>
        <w:spacing w:after="0"/>
        <w:ind w:left="0"/>
        <w:jc w:val="both"/>
      </w:pPr>
      <w:r>
        <w:rPr>
          <w:rFonts w:ascii="Times New Roman"/>
          <w:b w:val="false"/>
          <w:i w:val="false"/>
          <w:color w:val="000000"/>
          <w:sz w:val="28"/>
        </w:rPr>
        <w:t>
      Жайылым көлемі 9185,2 га құрайды.</w:t>
      </w:r>
    </w:p>
    <w:bookmarkEnd w:id="1092"/>
    <w:bookmarkStart w:name="z1830" w:id="1093"/>
    <w:p>
      <w:pPr>
        <w:spacing w:after="0"/>
        <w:ind w:left="0"/>
        <w:jc w:val="both"/>
      </w:pPr>
      <w:r>
        <w:rPr>
          <w:rFonts w:ascii="Times New Roman"/>
          <w:b w:val="false"/>
          <w:i w:val="false"/>
          <w:color w:val="000000"/>
          <w:sz w:val="28"/>
        </w:rPr>
        <w:t>
      Сарыбұлақ ауылдық округінің ЖШС, шаруа және фермерлік қожалықтарындағы мал басы: ірі қара 4625 бас, ұсақ қара 19380 бас, 396 бас жылқы.</w:t>
      </w:r>
    </w:p>
    <w:bookmarkEnd w:id="1093"/>
    <w:bookmarkStart w:name="z1831" w:id="1094"/>
    <w:p>
      <w:pPr>
        <w:spacing w:after="0"/>
        <w:ind w:left="0"/>
        <w:jc w:val="both"/>
      </w:pPr>
      <w:r>
        <w:rPr>
          <w:rFonts w:ascii="Times New Roman"/>
          <w:b w:val="false"/>
          <w:i w:val="false"/>
          <w:color w:val="000000"/>
          <w:sz w:val="28"/>
        </w:rPr>
        <w:t>
      ЖШС, шаруа және фермер қожалықтарының жайылым алаңы 9185,2 га құрайды.</w:t>
      </w:r>
    </w:p>
    <w:bookmarkEnd w:id="1094"/>
    <w:bookmarkStart w:name="z1832" w:id="1095"/>
    <w:p>
      <w:pPr>
        <w:spacing w:after="0"/>
        <w:ind w:left="0"/>
        <w:jc w:val="both"/>
      </w:pPr>
      <w:r>
        <w:rPr>
          <w:rFonts w:ascii="Times New Roman"/>
          <w:b w:val="false"/>
          <w:i w:val="false"/>
          <w:color w:val="000000"/>
          <w:sz w:val="28"/>
        </w:rPr>
        <w:t>
      Сарыбұлақ ауылдық округі бойынша ауыл шаруашылығы малдарын қамтамасыз ету үшін барлығы 9185,2 га жайылымдық жерлер бар. Елді мекен шегінде 2264,5 га жайылым бар.</w:t>
      </w:r>
    </w:p>
    <w:bookmarkEnd w:id="1095"/>
    <w:bookmarkStart w:name="z1833" w:id="1096"/>
    <w:p>
      <w:pPr>
        <w:spacing w:after="0"/>
        <w:ind w:left="0"/>
        <w:jc w:val="both"/>
      </w:pPr>
      <w:r>
        <w:rPr>
          <w:rFonts w:ascii="Times New Roman"/>
          <w:b w:val="false"/>
          <w:i w:val="false"/>
          <w:color w:val="000000"/>
          <w:sz w:val="28"/>
        </w:rPr>
        <w:t>
      Сарыбұлақ ауылдық округінде мал айдауға арналған сервитуттар орнатылмаған.</w:t>
      </w:r>
    </w:p>
    <w:bookmarkEnd w:id="1096"/>
    <w:bookmarkStart w:name="z1834" w:id="109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(Сарыбұлақ ауылдық округі) ауыл шаруашылығы жануарларының аналық (сауын) мал басын ұстау бойынша2264,5 га көлемінде, жүктеме нормасы 5,0 га/бас болғанда қажеттілік 6350,0 га құрайды. Жайылымдық жерлердің қалыптасқан қажеттілігін Мемлекет мұқтажы үшін жерлерді сатып алу есебінен толықтыру қажет.</w:t>
      </w:r>
    </w:p>
    <w:bookmarkEnd w:id="1097"/>
    <w:bookmarkStart w:name="z1835" w:id="109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қажеттілігі6350,0 га, ІҚМ басына жүктеме нормасы 1,0 га / бас болғанда, ұсақ мал – 0,1 га / бас, жылқы – 1,0 га/ бас.</w:t>
      </w:r>
    </w:p>
    <w:bookmarkEnd w:id="1098"/>
    <w:bookmarkStart w:name="z1836" w:id="1099"/>
    <w:p>
      <w:pPr>
        <w:spacing w:after="0"/>
        <w:ind w:left="0"/>
        <w:jc w:val="both"/>
      </w:pPr>
      <w:r>
        <w:rPr>
          <w:rFonts w:ascii="Times New Roman"/>
          <w:b w:val="false"/>
          <w:i w:val="false"/>
          <w:color w:val="000000"/>
          <w:sz w:val="28"/>
        </w:rPr>
        <w:t>
      Қажеттілік:</w:t>
      </w:r>
    </w:p>
    <w:bookmarkEnd w:id="1099"/>
    <w:bookmarkStart w:name="z1837" w:id="1100"/>
    <w:p>
      <w:pPr>
        <w:spacing w:after="0"/>
        <w:ind w:left="0"/>
        <w:jc w:val="both"/>
      </w:pPr>
      <w:r>
        <w:rPr>
          <w:rFonts w:ascii="Times New Roman"/>
          <w:b w:val="false"/>
          <w:i w:val="false"/>
          <w:color w:val="000000"/>
          <w:sz w:val="28"/>
        </w:rPr>
        <w:t>
      ІҚМ үшін- 800 бас *1,0 га/бас=800 га;</w:t>
      </w:r>
    </w:p>
    <w:bookmarkEnd w:id="1100"/>
    <w:bookmarkStart w:name="z1838" w:id="1101"/>
    <w:p>
      <w:pPr>
        <w:spacing w:after="0"/>
        <w:ind w:left="0"/>
        <w:jc w:val="both"/>
      </w:pPr>
      <w:r>
        <w:rPr>
          <w:rFonts w:ascii="Times New Roman"/>
          <w:b w:val="false"/>
          <w:i w:val="false"/>
          <w:color w:val="000000"/>
          <w:sz w:val="28"/>
        </w:rPr>
        <w:t>
      ұсақ мал үшін-2000 бас* 0,14 га/бас= 200,0 га;</w:t>
      </w:r>
    </w:p>
    <w:bookmarkEnd w:id="1101"/>
    <w:bookmarkStart w:name="z1839" w:id="1102"/>
    <w:p>
      <w:pPr>
        <w:spacing w:after="0"/>
        <w:ind w:left="0"/>
        <w:jc w:val="both"/>
      </w:pPr>
      <w:r>
        <w:rPr>
          <w:rFonts w:ascii="Times New Roman"/>
          <w:b w:val="false"/>
          <w:i w:val="false"/>
          <w:color w:val="000000"/>
          <w:sz w:val="28"/>
        </w:rPr>
        <w:t>
      жылқы үшін-270 бас* 1,0 га / бас= 270 га.</w:t>
      </w:r>
    </w:p>
    <w:bookmarkEnd w:id="1102"/>
    <w:bookmarkStart w:name="z1840" w:id="1103"/>
    <w:p>
      <w:pPr>
        <w:spacing w:after="0"/>
        <w:ind w:left="0"/>
        <w:jc w:val="both"/>
      </w:pPr>
      <w:r>
        <w:rPr>
          <w:rFonts w:ascii="Times New Roman"/>
          <w:b w:val="false"/>
          <w:i w:val="false"/>
          <w:color w:val="000000"/>
          <w:sz w:val="28"/>
        </w:rPr>
        <w:t>
      800+200+270=1270*5=6350 га.</w:t>
      </w:r>
    </w:p>
    <w:bookmarkEnd w:id="1103"/>
    <w:bookmarkStart w:name="z1841" w:id="1104"/>
    <w:p>
      <w:pPr>
        <w:spacing w:after="0"/>
        <w:ind w:left="0"/>
        <w:jc w:val="both"/>
      </w:pPr>
      <w:r>
        <w:rPr>
          <w:rFonts w:ascii="Times New Roman"/>
          <w:b w:val="false"/>
          <w:i w:val="false"/>
          <w:color w:val="000000"/>
          <w:sz w:val="28"/>
        </w:rPr>
        <w:t>
      Жайылым алқаптарының қалыптасқан қажеттілігін6350га көлемінде, келесі ШҚ-ң, ЖШС-ң жерлеріне жаю жоспарланады: Альмежанов Д.– 26,57 га, Алтыбаева З.-10,0 га, Асылбеков А.-13,63 га, Бажанов Б.-76,0 га, Бекназаров Б.–31,85 га, Буембаева З.-230,0 га, Дощанов Д.-100 га, Жаманкулова С.-9,7 га, Исмагамбетов К.-1,5 га, Мартыненко В.-6,48 га, Мистюк С.–23,0 га, Нагашбаев М – 37,0 га, Оналбаева З.-337,0 га, Оспанбаев Т. - 8 га, Талтаков Д. - 21,35 га, Штетин В.-9,0 га, Эм К.-57,0 га, Абенов Б.-124,0 га, Бактаев С.-81,0 га, Варшакидзе И.-2089,0 га, "Сарыбұлақ" ЖШС - 3797 га, "Благовещенка" ЖШС -2096 га. Барлығы 9185,2 га. Барлығы 9185,28 га.</w:t>
      </w:r>
    </w:p>
    <w:bookmarkEnd w:id="1104"/>
    <w:bookmarkStart w:name="z1842" w:id="1105"/>
    <w:p>
      <w:pPr>
        <w:spacing w:after="0"/>
        <w:ind w:left="0"/>
        <w:jc w:val="both"/>
      </w:pPr>
      <w:r>
        <w:rPr>
          <w:rFonts w:ascii="Times New Roman"/>
          <w:b w:val="false"/>
          <w:i w:val="false"/>
          <w:color w:val="000000"/>
          <w:sz w:val="28"/>
        </w:rPr>
        <w:t>
      Осы Жоспардың 5–қосымшасына сәйкес, Сарыбұлақ ауылдық округінің жергілікті халқының ауыл шаруашылығы жануарларының мал басын Сарыбұлақ ауылдық округінің шалғайдағы 11784 га жайылымдарына ауыстыру есебінен жайылымдық жерлердің қалған қажеттілігін өтеу қажет.</w:t>
      </w:r>
    </w:p>
    <w:bookmarkEnd w:id="1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Сарыбұлақ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847" w:id="1106"/>
    <w:p>
      <w:pPr>
        <w:spacing w:after="0"/>
        <w:ind w:left="0"/>
        <w:jc w:val="left"/>
      </w:pPr>
      <w:r>
        <w:rPr>
          <w:rFonts w:ascii="Times New Roman"/>
          <w:b/>
          <w:i w:val="false"/>
          <w:color w:val="000000"/>
        </w:rPr>
        <w:t xml:space="preserve"> Сарыбұлақ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106"/>
    <w:bookmarkStart w:name="z1848"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76200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6200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9" w:id="1108"/>
    <w:p>
      <w:pPr>
        <w:spacing w:after="0"/>
        <w:ind w:left="0"/>
        <w:jc w:val="both"/>
      </w:pPr>
      <w:r>
        <w:rPr>
          <w:rFonts w:ascii="Times New Roman"/>
          <w:b w:val="false"/>
          <w:i w:val="false"/>
          <w:color w:val="000000"/>
          <w:sz w:val="28"/>
        </w:rPr>
        <w:t>
      Шартты белгілер:</w:t>
      </w:r>
    </w:p>
    <w:bookmarkEnd w:id="1108"/>
    <w:bookmarkStart w:name="z1850"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1" w:id="1110"/>
    <w:p>
      <w:pPr>
        <w:spacing w:after="0"/>
        <w:ind w:left="0"/>
        <w:jc w:val="left"/>
      </w:pPr>
      <w:r>
        <w:rPr>
          <w:rFonts w:ascii="Times New Roman"/>
          <w:b/>
          <w:i w:val="false"/>
          <w:color w:val="000000"/>
        </w:rPr>
        <w:t xml:space="preserve"> Сарыбұлақ ауылдық округі аумағындағы жер учаскелерінің меншік иелері тізімі</w:t>
      </w:r>
    </w:p>
    <w:bookmarkEnd w:id="1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Альмежанов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Бажанов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Буембаева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Исмагамбетов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Мартыненко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Мистюк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Талтаков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Штетин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 К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Варшакидзе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111"/>
          <w:p>
            <w:pPr>
              <w:spacing w:after="20"/>
              <w:ind w:left="20"/>
              <w:jc w:val="both"/>
            </w:pPr>
            <w:r>
              <w:rPr>
                <w:rFonts w:ascii="Times New Roman"/>
                <w:b w:val="false"/>
                <w:i w:val="false"/>
                <w:color w:val="000000"/>
                <w:sz w:val="20"/>
              </w:rPr>
              <w:t>
3250</w:t>
            </w:r>
          </w:p>
          <w:bookmarkEnd w:id="1111"/>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4 190, 5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"Благовещенка"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112"/>
          <w:p>
            <w:pPr>
              <w:spacing w:after="20"/>
              <w:ind w:left="20"/>
              <w:jc w:val="both"/>
            </w:pPr>
            <w:r>
              <w:rPr>
                <w:rFonts w:ascii="Times New Roman"/>
                <w:b w:val="false"/>
                <w:i w:val="false"/>
                <w:color w:val="000000"/>
                <w:sz w:val="20"/>
              </w:rPr>
              <w:t>
9185,</w:t>
            </w:r>
          </w:p>
          <w:bookmarkEnd w:id="1112"/>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2 746, 6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8 387, 3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332, 73</w:t>
            </w:r>
          </w:p>
        </w:tc>
      </w:tr>
    </w:tbl>
    <w:bookmarkStart w:name="z1855" w:id="1113"/>
    <w:p>
      <w:pPr>
        <w:spacing w:after="0"/>
        <w:ind w:left="0"/>
        <w:jc w:val="left"/>
      </w:pPr>
      <w:r>
        <w:rPr>
          <w:rFonts w:ascii="Times New Roman"/>
          <w:b/>
          <w:i w:val="false"/>
          <w:color w:val="000000"/>
        </w:rPr>
        <w:t xml:space="preserve"> Сарыбұлақ ауылдық округі бойынша </w:t>
      </w:r>
    </w:p>
    <w:bookmarkEnd w:id="1113"/>
    <w:bookmarkStart w:name="z1856" w:id="1114"/>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1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Сарыбұлақ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58" w:id="1115"/>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- 965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115"/>
    <w:bookmarkStart w:name="z1859" w:id="1116"/>
    <w:p>
      <w:pPr>
        <w:spacing w:after="0"/>
        <w:ind w:left="0"/>
        <w:jc w:val="left"/>
      </w:pPr>
      <w:r>
        <w:rPr>
          <w:rFonts w:ascii="Times New Roman"/>
          <w:b/>
          <w:i w:val="false"/>
          <w:color w:val="000000"/>
        </w:rPr>
        <w:t xml:space="preserve"> Сарыбұлақ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117"/>
          <w:p>
            <w:pPr>
              <w:spacing w:after="20"/>
              <w:ind w:left="20"/>
              <w:jc w:val="both"/>
            </w:pPr>
            <w:r>
              <w:rPr>
                <w:rFonts w:ascii="Times New Roman"/>
                <w:b w:val="false"/>
                <w:i w:val="false"/>
                <w:color w:val="000000"/>
                <w:sz w:val="20"/>
              </w:rPr>
              <w:t>
Малдың болуы түрлері бойынша (бас)</w:t>
            </w:r>
          </w:p>
          <w:bookmarkEnd w:id="11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118"/>
          <w:p>
            <w:pPr>
              <w:spacing w:after="20"/>
              <w:ind w:left="20"/>
              <w:jc w:val="both"/>
            </w:pPr>
            <w:r>
              <w:rPr>
                <w:rFonts w:ascii="Times New Roman"/>
                <w:b w:val="false"/>
                <w:i w:val="false"/>
                <w:color w:val="000000"/>
                <w:sz w:val="20"/>
              </w:rPr>
              <w:t>
Д.Альмежанов–26,57</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З.Алтыбаева-10,0</w:t>
            </w:r>
          </w:p>
          <w:p>
            <w:pPr>
              <w:spacing w:after="20"/>
              <w:ind w:left="20"/>
              <w:jc w:val="both"/>
            </w:pPr>
            <w:r>
              <w:rPr>
                <w:rFonts w:ascii="Times New Roman"/>
                <w:b w:val="false"/>
                <w:i w:val="false"/>
                <w:color w:val="000000"/>
                <w:sz w:val="20"/>
              </w:rPr>
              <w:t>
</w:t>
            </w:r>
            <w:r>
              <w:rPr>
                <w:rFonts w:ascii="Times New Roman"/>
                <w:b w:val="false"/>
                <w:i w:val="false"/>
                <w:color w:val="000000"/>
                <w:sz w:val="20"/>
              </w:rPr>
              <w:t>А.Асылбеков-13,63</w:t>
            </w:r>
          </w:p>
          <w:p>
            <w:pPr>
              <w:spacing w:after="20"/>
              <w:ind w:left="20"/>
              <w:jc w:val="both"/>
            </w:pPr>
            <w:r>
              <w:rPr>
                <w:rFonts w:ascii="Times New Roman"/>
                <w:b w:val="false"/>
                <w:i w:val="false"/>
                <w:color w:val="000000"/>
                <w:sz w:val="20"/>
              </w:rPr>
              <w:t>
</w:t>
            </w:r>
            <w:r>
              <w:rPr>
                <w:rFonts w:ascii="Times New Roman"/>
                <w:b w:val="false"/>
                <w:i w:val="false"/>
                <w:color w:val="000000"/>
                <w:sz w:val="20"/>
              </w:rPr>
              <w:t>Б.Бажанов-76,0</w:t>
            </w:r>
          </w:p>
          <w:p>
            <w:pPr>
              <w:spacing w:after="20"/>
              <w:ind w:left="20"/>
              <w:jc w:val="both"/>
            </w:pPr>
            <w:r>
              <w:rPr>
                <w:rFonts w:ascii="Times New Roman"/>
                <w:b w:val="false"/>
                <w:i w:val="false"/>
                <w:color w:val="000000"/>
                <w:sz w:val="20"/>
              </w:rPr>
              <w:t>
</w:t>
            </w:r>
            <w:r>
              <w:rPr>
                <w:rFonts w:ascii="Times New Roman"/>
                <w:b w:val="false"/>
                <w:i w:val="false"/>
                <w:color w:val="000000"/>
                <w:sz w:val="20"/>
              </w:rPr>
              <w:t>Б.Бекназаров – 31,85</w:t>
            </w:r>
          </w:p>
          <w:p>
            <w:pPr>
              <w:spacing w:after="20"/>
              <w:ind w:left="20"/>
              <w:jc w:val="both"/>
            </w:pPr>
            <w:r>
              <w:rPr>
                <w:rFonts w:ascii="Times New Roman"/>
                <w:b w:val="false"/>
                <w:i w:val="false"/>
                <w:color w:val="000000"/>
                <w:sz w:val="20"/>
              </w:rPr>
              <w:t>
</w:t>
            </w:r>
            <w:r>
              <w:rPr>
                <w:rFonts w:ascii="Times New Roman"/>
                <w:b w:val="false"/>
                <w:i w:val="false"/>
                <w:color w:val="000000"/>
                <w:sz w:val="20"/>
              </w:rPr>
              <w:t>З.Буембаева-230,0</w:t>
            </w:r>
          </w:p>
          <w:p>
            <w:pPr>
              <w:spacing w:after="20"/>
              <w:ind w:left="20"/>
              <w:jc w:val="both"/>
            </w:pPr>
            <w:r>
              <w:rPr>
                <w:rFonts w:ascii="Times New Roman"/>
                <w:b w:val="false"/>
                <w:i w:val="false"/>
                <w:color w:val="000000"/>
                <w:sz w:val="20"/>
              </w:rPr>
              <w:t>
</w:t>
            </w:r>
            <w:r>
              <w:rPr>
                <w:rFonts w:ascii="Times New Roman"/>
                <w:b w:val="false"/>
                <w:i w:val="false"/>
                <w:color w:val="000000"/>
                <w:sz w:val="20"/>
              </w:rPr>
              <w:t>Д.Дощанов -100</w:t>
            </w:r>
          </w:p>
          <w:p>
            <w:pPr>
              <w:spacing w:after="20"/>
              <w:ind w:left="20"/>
              <w:jc w:val="both"/>
            </w:pPr>
            <w:r>
              <w:rPr>
                <w:rFonts w:ascii="Times New Roman"/>
                <w:b w:val="false"/>
                <w:i w:val="false"/>
                <w:color w:val="000000"/>
                <w:sz w:val="20"/>
              </w:rPr>
              <w:t>
</w:t>
            </w:r>
            <w:r>
              <w:rPr>
                <w:rFonts w:ascii="Times New Roman"/>
                <w:b w:val="false"/>
                <w:i w:val="false"/>
                <w:color w:val="000000"/>
                <w:sz w:val="20"/>
              </w:rPr>
              <w:t>С.Жаманкулова–9,7</w:t>
            </w:r>
          </w:p>
          <w:p>
            <w:pPr>
              <w:spacing w:after="20"/>
              <w:ind w:left="20"/>
              <w:jc w:val="both"/>
            </w:pPr>
            <w:r>
              <w:rPr>
                <w:rFonts w:ascii="Times New Roman"/>
                <w:b w:val="false"/>
                <w:i w:val="false"/>
                <w:color w:val="000000"/>
                <w:sz w:val="20"/>
              </w:rPr>
              <w:t>
</w:t>
            </w:r>
            <w:r>
              <w:rPr>
                <w:rFonts w:ascii="Times New Roman"/>
                <w:b w:val="false"/>
                <w:i w:val="false"/>
                <w:color w:val="000000"/>
                <w:sz w:val="20"/>
              </w:rPr>
              <w:t>К.Исмагамбетов-1,5</w:t>
            </w:r>
          </w:p>
          <w:p>
            <w:pPr>
              <w:spacing w:after="20"/>
              <w:ind w:left="20"/>
              <w:jc w:val="both"/>
            </w:pPr>
            <w:r>
              <w:rPr>
                <w:rFonts w:ascii="Times New Roman"/>
                <w:b w:val="false"/>
                <w:i w:val="false"/>
                <w:color w:val="000000"/>
                <w:sz w:val="20"/>
              </w:rPr>
              <w:t>
</w:t>
            </w:r>
            <w:r>
              <w:rPr>
                <w:rFonts w:ascii="Times New Roman"/>
                <w:b w:val="false"/>
                <w:i w:val="false"/>
                <w:color w:val="000000"/>
                <w:sz w:val="20"/>
              </w:rPr>
              <w:t>В.Мартыненко- 6,48</w:t>
            </w:r>
          </w:p>
          <w:p>
            <w:pPr>
              <w:spacing w:after="20"/>
              <w:ind w:left="20"/>
              <w:jc w:val="both"/>
            </w:pPr>
            <w:r>
              <w:rPr>
                <w:rFonts w:ascii="Times New Roman"/>
                <w:b w:val="false"/>
                <w:i w:val="false"/>
                <w:color w:val="000000"/>
                <w:sz w:val="20"/>
              </w:rPr>
              <w:t>
</w:t>
            </w:r>
            <w:r>
              <w:rPr>
                <w:rFonts w:ascii="Times New Roman"/>
                <w:b w:val="false"/>
                <w:i w:val="false"/>
                <w:color w:val="000000"/>
                <w:sz w:val="20"/>
              </w:rPr>
              <w:t>С.Мистюк – 23,0</w:t>
            </w:r>
          </w:p>
          <w:p>
            <w:pPr>
              <w:spacing w:after="20"/>
              <w:ind w:left="20"/>
              <w:jc w:val="both"/>
            </w:pPr>
            <w:r>
              <w:rPr>
                <w:rFonts w:ascii="Times New Roman"/>
                <w:b w:val="false"/>
                <w:i w:val="false"/>
                <w:color w:val="000000"/>
                <w:sz w:val="20"/>
              </w:rPr>
              <w:t>
</w:t>
            </w:r>
            <w:r>
              <w:rPr>
                <w:rFonts w:ascii="Times New Roman"/>
                <w:b w:val="false"/>
                <w:i w:val="false"/>
                <w:color w:val="000000"/>
                <w:sz w:val="20"/>
              </w:rPr>
              <w:t>М.Нагашбаев – 37,0</w:t>
            </w:r>
          </w:p>
          <w:p>
            <w:pPr>
              <w:spacing w:after="20"/>
              <w:ind w:left="20"/>
              <w:jc w:val="both"/>
            </w:pPr>
            <w:r>
              <w:rPr>
                <w:rFonts w:ascii="Times New Roman"/>
                <w:b w:val="false"/>
                <w:i w:val="false"/>
                <w:color w:val="000000"/>
                <w:sz w:val="20"/>
              </w:rPr>
              <w:t>
</w:t>
            </w:r>
            <w:r>
              <w:rPr>
                <w:rFonts w:ascii="Times New Roman"/>
                <w:b w:val="false"/>
                <w:i w:val="false"/>
                <w:color w:val="000000"/>
                <w:sz w:val="20"/>
              </w:rPr>
              <w:t>З.Оналбаева -337,0</w:t>
            </w:r>
          </w:p>
          <w:p>
            <w:pPr>
              <w:spacing w:after="20"/>
              <w:ind w:left="20"/>
              <w:jc w:val="both"/>
            </w:pPr>
            <w:r>
              <w:rPr>
                <w:rFonts w:ascii="Times New Roman"/>
                <w:b w:val="false"/>
                <w:i w:val="false"/>
                <w:color w:val="000000"/>
                <w:sz w:val="20"/>
              </w:rPr>
              <w:t>
</w:t>
            </w:r>
            <w:r>
              <w:rPr>
                <w:rFonts w:ascii="Times New Roman"/>
                <w:b w:val="false"/>
                <w:i w:val="false"/>
                <w:color w:val="000000"/>
                <w:sz w:val="20"/>
              </w:rPr>
              <w:t>Т.Оспанбаев -8</w:t>
            </w:r>
          </w:p>
          <w:p>
            <w:pPr>
              <w:spacing w:after="20"/>
              <w:ind w:left="20"/>
              <w:jc w:val="both"/>
            </w:pPr>
            <w:r>
              <w:rPr>
                <w:rFonts w:ascii="Times New Roman"/>
                <w:b w:val="false"/>
                <w:i w:val="false"/>
                <w:color w:val="000000"/>
                <w:sz w:val="20"/>
              </w:rPr>
              <w:t>
</w:t>
            </w:r>
            <w:r>
              <w:rPr>
                <w:rFonts w:ascii="Times New Roman"/>
                <w:b w:val="false"/>
                <w:i w:val="false"/>
                <w:color w:val="000000"/>
                <w:sz w:val="20"/>
              </w:rPr>
              <w:t>Д.Талтаков -21,35</w:t>
            </w:r>
          </w:p>
          <w:p>
            <w:pPr>
              <w:spacing w:after="20"/>
              <w:ind w:left="20"/>
              <w:jc w:val="both"/>
            </w:pPr>
            <w:r>
              <w:rPr>
                <w:rFonts w:ascii="Times New Roman"/>
                <w:b w:val="false"/>
                <w:i w:val="false"/>
                <w:color w:val="000000"/>
                <w:sz w:val="20"/>
              </w:rPr>
              <w:t>
</w:t>
            </w:r>
            <w:r>
              <w:rPr>
                <w:rFonts w:ascii="Times New Roman"/>
                <w:b w:val="false"/>
                <w:i w:val="false"/>
                <w:color w:val="000000"/>
                <w:sz w:val="20"/>
              </w:rPr>
              <w:t>В.Штетин -9,0</w:t>
            </w:r>
          </w:p>
          <w:p>
            <w:pPr>
              <w:spacing w:after="20"/>
              <w:ind w:left="20"/>
              <w:jc w:val="both"/>
            </w:pPr>
            <w:r>
              <w:rPr>
                <w:rFonts w:ascii="Times New Roman"/>
                <w:b w:val="false"/>
                <w:i w:val="false"/>
                <w:color w:val="000000"/>
                <w:sz w:val="20"/>
              </w:rPr>
              <w:t>
</w:t>
            </w:r>
            <w:r>
              <w:rPr>
                <w:rFonts w:ascii="Times New Roman"/>
                <w:b w:val="false"/>
                <w:i w:val="false"/>
                <w:color w:val="000000"/>
                <w:sz w:val="20"/>
              </w:rPr>
              <w:t>К.Эм-57,0</w:t>
            </w:r>
          </w:p>
          <w:p>
            <w:pPr>
              <w:spacing w:after="20"/>
              <w:ind w:left="20"/>
              <w:jc w:val="both"/>
            </w:pPr>
            <w:r>
              <w:rPr>
                <w:rFonts w:ascii="Times New Roman"/>
                <w:b w:val="false"/>
                <w:i w:val="false"/>
                <w:color w:val="000000"/>
                <w:sz w:val="20"/>
              </w:rPr>
              <w:t>
</w:t>
            </w:r>
            <w:r>
              <w:rPr>
                <w:rFonts w:ascii="Times New Roman"/>
                <w:b w:val="false"/>
                <w:i w:val="false"/>
                <w:color w:val="000000"/>
                <w:sz w:val="20"/>
              </w:rPr>
              <w:t>Б.Абенов -124,0</w:t>
            </w:r>
          </w:p>
          <w:p>
            <w:pPr>
              <w:spacing w:after="20"/>
              <w:ind w:left="20"/>
              <w:jc w:val="both"/>
            </w:pPr>
            <w:r>
              <w:rPr>
                <w:rFonts w:ascii="Times New Roman"/>
                <w:b w:val="false"/>
                <w:i w:val="false"/>
                <w:color w:val="000000"/>
                <w:sz w:val="20"/>
              </w:rPr>
              <w:t>
</w:t>
            </w:r>
            <w:r>
              <w:rPr>
                <w:rFonts w:ascii="Times New Roman"/>
                <w:b w:val="false"/>
                <w:i w:val="false"/>
                <w:color w:val="000000"/>
                <w:sz w:val="20"/>
              </w:rPr>
              <w:t>С.Бактаев -81,0</w:t>
            </w:r>
          </w:p>
          <w:p>
            <w:pPr>
              <w:spacing w:after="20"/>
              <w:ind w:left="20"/>
              <w:jc w:val="both"/>
            </w:pPr>
            <w:r>
              <w:rPr>
                <w:rFonts w:ascii="Times New Roman"/>
                <w:b w:val="false"/>
                <w:i w:val="false"/>
                <w:color w:val="000000"/>
                <w:sz w:val="20"/>
              </w:rPr>
              <w:t>
</w:t>
            </w:r>
            <w:r>
              <w:rPr>
                <w:rFonts w:ascii="Times New Roman"/>
                <w:b w:val="false"/>
                <w:i w:val="false"/>
                <w:color w:val="000000"/>
                <w:sz w:val="20"/>
              </w:rPr>
              <w:t>И.Варшакидзе-2089,0</w:t>
            </w:r>
          </w:p>
          <w:p>
            <w:pPr>
              <w:spacing w:after="20"/>
              <w:ind w:left="20"/>
              <w:jc w:val="both"/>
            </w:pPr>
            <w:r>
              <w:rPr>
                <w:rFonts w:ascii="Times New Roman"/>
                <w:b w:val="false"/>
                <w:i w:val="false"/>
                <w:color w:val="000000"/>
                <w:sz w:val="20"/>
              </w:rPr>
              <w:t>
</w:t>
            </w:r>
            <w:r>
              <w:rPr>
                <w:rFonts w:ascii="Times New Roman"/>
                <w:b w:val="false"/>
                <w:i w:val="false"/>
                <w:color w:val="000000"/>
                <w:sz w:val="20"/>
              </w:rPr>
              <w:t>ЖШС Сарыбұлақ -3797</w:t>
            </w:r>
          </w:p>
          <w:p>
            <w:pPr>
              <w:spacing w:after="20"/>
              <w:ind w:left="20"/>
              <w:jc w:val="both"/>
            </w:pPr>
            <w:r>
              <w:rPr>
                <w:rFonts w:ascii="Times New Roman"/>
                <w:b w:val="false"/>
                <w:i w:val="false"/>
                <w:color w:val="000000"/>
                <w:sz w:val="20"/>
              </w:rPr>
              <w:t>
ЖШС Благовещенка -2096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22 053, 4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16 451, 5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9185,2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Сарыбұлақ </w:t>
            </w:r>
            <w:r>
              <w:rPr>
                <w:rFonts w:ascii="Times New Roman"/>
                <w:b w:val="false"/>
                <w:i w:val="false"/>
                <w:color w:val="000000"/>
                <w:sz w:val="20"/>
              </w:rPr>
              <w:t xml:space="preserve">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887" w:id="1119"/>
    <w:p>
      <w:pPr>
        <w:spacing w:after="0"/>
        <w:ind w:left="0"/>
        <w:jc w:val="left"/>
      </w:pPr>
      <w:r>
        <w:rPr>
          <w:rFonts w:ascii="Times New Roman"/>
          <w:b/>
          <w:i w:val="false"/>
          <w:color w:val="000000"/>
        </w:rPr>
        <w:t xml:space="preserve"> Жайылым айналымдарының қолайлы схемалары</w:t>
      </w:r>
    </w:p>
    <w:bookmarkEnd w:id="1119"/>
    <w:bookmarkStart w:name="z1888" w:id="1120"/>
    <w:p>
      <w:pPr>
        <w:spacing w:after="0"/>
        <w:ind w:left="0"/>
        <w:jc w:val="left"/>
      </w:pPr>
      <w:r>
        <w:rPr>
          <w:rFonts w:ascii="Times New Roman"/>
          <w:b/>
          <w:i w:val="false"/>
          <w:color w:val="000000"/>
        </w:rPr>
        <w:t xml:space="preserve"> Сарыбұлақ ауылдық округі үшін қолайлы жайылым айналымдарының схемасы</w:t>
      </w:r>
    </w:p>
    <w:bookmarkEnd w:id="1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121"/>
          <w:p>
            <w:pPr>
              <w:spacing w:after="20"/>
              <w:ind w:left="20"/>
              <w:jc w:val="both"/>
            </w:pPr>
            <w:r>
              <w:rPr>
                <w:rFonts w:ascii="Times New Roman"/>
                <w:b w:val="false"/>
                <w:i w:val="false"/>
                <w:color w:val="000000"/>
                <w:sz w:val="20"/>
              </w:rPr>
              <w:t>
Демалушы қоршау</w:t>
            </w:r>
          </w:p>
          <w:bookmarkEnd w:id="11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890" w:id="1122"/>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Сарыбұлақ </w:t>
            </w:r>
            <w:r>
              <w:rPr>
                <w:rFonts w:ascii="Times New Roman"/>
                <w:b w:val="false"/>
                <w:i w:val="false"/>
                <w:color w:val="000000"/>
                <w:sz w:val="20"/>
              </w:rPr>
              <w:t xml:space="preserve">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895" w:id="1123"/>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123"/>
    <w:bookmarkStart w:name="z1896" w:id="1124"/>
    <w:p>
      <w:pPr>
        <w:spacing w:after="0"/>
        <w:ind w:left="0"/>
        <w:jc w:val="both"/>
      </w:pPr>
      <w:r>
        <w:rPr>
          <w:rFonts w:ascii="Times New Roman"/>
          <w:b w:val="false"/>
          <w:i w:val="false"/>
          <w:color w:val="000000"/>
          <w:sz w:val="28"/>
        </w:rPr>
        <w:t xml:space="preserve">
      </w:t>
      </w:r>
    </w:p>
    <w:bookmarkEnd w:id="1124"/>
    <w:p>
      <w:pPr>
        <w:spacing w:after="0"/>
        <w:ind w:left="0"/>
        <w:jc w:val="both"/>
      </w:pPr>
      <w:r>
        <w:drawing>
          <wp:inline distT="0" distB="0" distL="0" distR="0">
            <wp:extent cx="76200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6200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7" w:id="1125"/>
    <w:p>
      <w:pPr>
        <w:spacing w:after="0"/>
        <w:ind w:left="0"/>
        <w:jc w:val="both"/>
      </w:pPr>
      <w:r>
        <w:rPr>
          <w:rFonts w:ascii="Times New Roman"/>
          <w:b w:val="false"/>
          <w:i w:val="false"/>
          <w:color w:val="000000"/>
          <w:sz w:val="28"/>
        </w:rPr>
        <w:t>
      Шартты белгілер:</w:t>
      </w:r>
    </w:p>
    <w:bookmarkEnd w:id="1125"/>
    <w:bookmarkStart w:name="z1898" w:id="1126"/>
    <w:p>
      <w:pPr>
        <w:spacing w:after="0"/>
        <w:ind w:left="0"/>
        <w:jc w:val="both"/>
      </w:pPr>
      <w:r>
        <w:rPr>
          <w:rFonts w:ascii="Times New Roman"/>
          <w:b w:val="false"/>
          <w:i w:val="false"/>
          <w:color w:val="000000"/>
          <w:sz w:val="28"/>
        </w:rPr>
        <w:t xml:space="preserve">
      </w:t>
      </w:r>
    </w:p>
    <w:bookmarkEnd w:id="1126"/>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Сарыбұлақ </w:t>
            </w:r>
            <w:r>
              <w:rPr>
                <w:rFonts w:ascii="Times New Roman"/>
                <w:b w:val="false"/>
                <w:i w:val="false"/>
                <w:color w:val="000000"/>
                <w:sz w:val="20"/>
              </w:rPr>
              <w:t xml:space="preserve">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қосымша</w:t>
            </w:r>
          </w:p>
        </w:tc>
      </w:tr>
    </w:tbl>
    <w:bookmarkStart w:name="z1903" w:id="11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127"/>
    <w:bookmarkStart w:name="z1904" w:id="1128"/>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128"/>
    <w:bookmarkStart w:name="z1905" w:id="1129"/>
    <w:p>
      <w:pPr>
        <w:spacing w:after="0"/>
        <w:ind w:left="0"/>
        <w:jc w:val="both"/>
      </w:pPr>
      <w:r>
        <w:rPr>
          <w:rFonts w:ascii="Times New Roman"/>
          <w:b w:val="false"/>
          <w:i w:val="false"/>
          <w:color w:val="000000"/>
          <w:sz w:val="28"/>
        </w:rPr>
        <w:t>
      Сарыбұлақ ауылдық округінің аумағында суару немесе суландыру каналдары бар.</w:t>
      </w:r>
    </w:p>
    <w:bookmarkEnd w:id="1129"/>
    <w:bookmarkStart w:name="z1906"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75311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5311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7" w:id="1131"/>
    <w:p>
      <w:pPr>
        <w:spacing w:after="0"/>
        <w:ind w:left="0"/>
        <w:jc w:val="left"/>
      </w:pPr>
      <w:r>
        <w:rPr>
          <w:rFonts w:ascii="Times New Roman"/>
          <w:b/>
          <w:i w:val="false"/>
          <w:color w:val="000000"/>
        </w:rPr>
        <w:t xml:space="preserve"> Сарыбұлақ ауылдық округі</w:t>
      </w:r>
    </w:p>
    <w:bookmarkEnd w:id="1131"/>
    <w:bookmarkStart w:name="z1908" w:id="1132"/>
    <w:p>
      <w:pPr>
        <w:spacing w:after="0"/>
        <w:ind w:left="0"/>
        <w:jc w:val="both"/>
      </w:pPr>
      <w:r>
        <w:rPr>
          <w:rFonts w:ascii="Times New Roman"/>
          <w:b w:val="false"/>
          <w:i w:val="false"/>
          <w:color w:val="000000"/>
          <w:sz w:val="28"/>
        </w:rPr>
        <w:t xml:space="preserve">
      </w:t>
      </w:r>
    </w:p>
    <w:bookmarkEnd w:id="1132"/>
    <w:p>
      <w:pPr>
        <w:spacing w:after="0"/>
        <w:ind w:left="0"/>
        <w:jc w:val="both"/>
      </w:pPr>
      <w:r>
        <w:drawing>
          <wp:inline distT="0" distB="0" distL="0" distR="0">
            <wp:extent cx="76200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6200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9" w:id="1133"/>
    <w:p>
      <w:pPr>
        <w:spacing w:after="0"/>
        <w:ind w:left="0"/>
        <w:jc w:val="both"/>
      </w:pPr>
      <w:r>
        <w:rPr>
          <w:rFonts w:ascii="Times New Roman"/>
          <w:b w:val="false"/>
          <w:i w:val="false"/>
          <w:color w:val="000000"/>
          <w:sz w:val="28"/>
        </w:rPr>
        <w:t>
      Шартты белгілер:</w:t>
      </w:r>
    </w:p>
    <w:bookmarkEnd w:id="1133"/>
    <w:bookmarkStart w:name="z1910" w:id="1134"/>
    <w:p>
      <w:pPr>
        <w:spacing w:after="0"/>
        <w:ind w:left="0"/>
        <w:jc w:val="both"/>
      </w:pPr>
      <w:r>
        <w:rPr>
          <w:rFonts w:ascii="Times New Roman"/>
          <w:b w:val="false"/>
          <w:i w:val="false"/>
          <w:color w:val="000000"/>
          <w:sz w:val="28"/>
        </w:rPr>
        <w:t xml:space="preserve">
      </w:t>
      </w:r>
    </w:p>
    <w:bookmarkEnd w:id="1134"/>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Сарыбұлақ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1915" w:id="1135"/>
    <w:p>
      <w:pPr>
        <w:spacing w:after="0"/>
        <w:ind w:left="0"/>
        <w:jc w:val="left"/>
      </w:pPr>
      <w:r>
        <w:rPr>
          <w:rFonts w:ascii="Times New Roman"/>
          <w:b/>
          <w:i w:val="false"/>
          <w:color w:val="000000"/>
        </w:rPr>
        <w:t xml:space="preserve"> Сарыбұлақ ауылдық округі-11784 га</w:t>
      </w:r>
    </w:p>
    <w:bookmarkEnd w:id="1135"/>
    <w:bookmarkStart w:name="z1916"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7581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5819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 w:id="1137"/>
    <w:p>
      <w:pPr>
        <w:spacing w:after="0"/>
        <w:ind w:left="0"/>
        <w:jc w:val="both"/>
      </w:pPr>
      <w:r>
        <w:rPr>
          <w:rFonts w:ascii="Times New Roman"/>
          <w:b w:val="false"/>
          <w:i w:val="false"/>
          <w:color w:val="000000"/>
          <w:sz w:val="28"/>
        </w:rPr>
        <w:t>
      Шартты белгілер:</w:t>
      </w:r>
    </w:p>
    <w:bookmarkEnd w:id="1137"/>
    <w:bookmarkStart w:name="z1918" w:id="1138"/>
    <w:p>
      <w:pPr>
        <w:spacing w:after="0"/>
        <w:ind w:left="0"/>
        <w:jc w:val="both"/>
      </w:pPr>
      <w:r>
        <w:rPr>
          <w:rFonts w:ascii="Times New Roman"/>
          <w:b w:val="false"/>
          <w:i w:val="false"/>
          <w:color w:val="000000"/>
          <w:sz w:val="28"/>
        </w:rPr>
        <w:t xml:space="preserve">
      </w:t>
      </w:r>
    </w:p>
    <w:bookmarkEnd w:id="1138"/>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Сарыбұлақ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1923" w:id="1139"/>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1924" w:id="1140"/>
    <w:p>
      <w:pPr>
        <w:spacing w:after="0"/>
        <w:ind w:left="0"/>
        <w:jc w:val="both"/>
      </w:pPr>
      <w:r>
        <w:rPr>
          <w:rFonts w:ascii="Times New Roman"/>
          <w:b w:val="false"/>
          <w:i w:val="false"/>
          <w:color w:val="000000"/>
          <w:sz w:val="28"/>
        </w:rPr>
        <w:t>
      Ескерту: аббревиатуралардың толық жазылуы:</w:t>
      </w:r>
    </w:p>
    <w:bookmarkEnd w:id="1140"/>
    <w:bookmarkStart w:name="z1925" w:id="1141"/>
    <w:p>
      <w:pPr>
        <w:spacing w:after="0"/>
        <w:ind w:left="0"/>
        <w:jc w:val="both"/>
      </w:pPr>
      <w:r>
        <w:rPr>
          <w:rFonts w:ascii="Times New Roman"/>
          <w:b w:val="false"/>
          <w:i w:val="false"/>
          <w:color w:val="000000"/>
          <w:sz w:val="28"/>
        </w:rPr>
        <w:t>
      КЖМ – көктемгі-жазғы маусым;</w:t>
      </w:r>
    </w:p>
    <w:bookmarkEnd w:id="1141"/>
    <w:bookmarkStart w:name="z1926" w:id="1142"/>
    <w:p>
      <w:pPr>
        <w:spacing w:after="0"/>
        <w:ind w:left="0"/>
        <w:jc w:val="both"/>
      </w:pPr>
      <w:r>
        <w:rPr>
          <w:rFonts w:ascii="Times New Roman"/>
          <w:b w:val="false"/>
          <w:i w:val="false"/>
          <w:color w:val="000000"/>
          <w:sz w:val="28"/>
        </w:rPr>
        <w:t>
      ЖКМ – жазғы-күзгі маусым;</w:t>
      </w:r>
    </w:p>
    <w:bookmarkEnd w:id="1142"/>
    <w:bookmarkStart w:name="z1927" w:id="1143"/>
    <w:p>
      <w:pPr>
        <w:spacing w:after="0"/>
        <w:ind w:left="0"/>
        <w:jc w:val="both"/>
      </w:pPr>
      <w:r>
        <w:rPr>
          <w:rFonts w:ascii="Times New Roman"/>
          <w:b w:val="false"/>
          <w:i w:val="false"/>
          <w:color w:val="000000"/>
          <w:sz w:val="28"/>
        </w:rPr>
        <w:t>
      ЖМ – жазғы маусым;</w:t>
      </w:r>
    </w:p>
    <w:bookmarkEnd w:id="1143"/>
    <w:bookmarkStart w:name="z1928" w:id="1144"/>
    <w:p>
      <w:pPr>
        <w:spacing w:after="0"/>
        <w:ind w:left="0"/>
        <w:jc w:val="both"/>
      </w:pPr>
      <w:r>
        <w:rPr>
          <w:rFonts w:ascii="Times New Roman"/>
          <w:b w:val="false"/>
          <w:i w:val="false"/>
          <w:color w:val="000000"/>
          <w:sz w:val="28"/>
        </w:rPr>
        <w:t>
      ДҚ – демалушы қоршау</w:t>
      </w:r>
    </w:p>
    <w:bookmarkEnd w:id="1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1932" w:id="1145"/>
    <w:p>
      <w:pPr>
        <w:spacing w:after="0"/>
        <w:ind w:left="0"/>
        <w:jc w:val="left"/>
      </w:pPr>
      <w:r>
        <w:rPr>
          <w:rFonts w:ascii="Times New Roman"/>
          <w:b/>
          <w:i w:val="false"/>
          <w:color w:val="000000"/>
        </w:rPr>
        <w:t xml:space="preserve"> Сортөбе ауылдық округінде жайылымдарды басқару және оларды пайдалану жөніндегі 2022-2024 жылдарға арналған Жоспар</w:t>
      </w:r>
    </w:p>
    <w:bookmarkEnd w:id="1145"/>
    <w:bookmarkStart w:name="z1933" w:id="1146"/>
    <w:p>
      <w:pPr>
        <w:spacing w:after="0"/>
        <w:ind w:left="0"/>
        <w:jc w:val="both"/>
      </w:pPr>
      <w:r>
        <w:rPr>
          <w:rFonts w:ascii="Times New Roman"/>
          <w:b w:val="false"/>
          <w:i w:val="false"/>
          <w:color w:val="000000"/>
          <w:sz w:val="28"/>
        </w:rPr>
        <w:t>
      Осы Сортөбе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жылғы 14 сәуірдегі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146"/>
    <w:bookmarkStart w:name="z1934" w:id="1147"/>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147"/>
    <w:bookmarkStart w:name="z1935" w:id="1148"/>
    <w:p>
      <w:pPr>
        <w:spacing w:after="0"/>
        <w:ind w:left="0"/>
        <w:jc w:val="both"/>
      </w:pPr>
      <w:r>
        <w:rPr>
          <w:rFonts w:ascii="Times New Roman"/>
          <w:b w:val="false"/>
          <w:i w:val="false"/>
          <w:color w:val="000000"/>
          <w:sz w:val="28"/>
        </w:rPr>
        <w:t>
      Жоспар құрамында:</w:t>
      </w:r>
    </w:p>
    <w:bookmarkEnd w:id="1148"/>
    <w:bookmarkStart w:name="z1936" w:id="1149"/>
    <w:p>
      <w:pPr>
        <w:spacing w:after="0"/>
        <w:ind w:left="0"/>
        <w:jc w:val="both"/>
      </w:pPr>
      <w:r>
        <w:rPr>
          <w:rFonts w:ascii="Times New Roman"/>
          <w:b w:val="false"/>
          <w:i w:val="false"/>
          <w:color w:val="000000"/>
          <w:sz w:val="28"/>
        </w:rPr>
        <w:t>
      1) Құқық белгілейтін құжаттар негізінде Сортөбе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149"/>
    <w:bookmarkStart w:name="z1937" w:id="1150"/>
    <w:p>
      <w:pPr>
        <w:spacing w:after="0"/>
        <w:ind w:left="0"/>
        <w:jc w:val="both"/>
      </w:pPr>
      <w:r>
        <w:rPr>
          <w:rFonts w:ascii="Times New Roman"/>
          <w:b w:val="false"/>
          <w:i w:val="false"/>
          <w:color w:val="000000"/>
          <w:sz w:val="28"/>
        </w:rPr>
        <w:t>
      2) жайылым айналымдарының қолайлы схемалары (2-қосымша);</w:t>
      </w:r>
    </w:p>
    <w:bookmarkEnd w:id="1150"/>
    <w:bookmarkStart w:name="z1938" w:id="1151"/>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151"/>
    <w:bookmarkStart w:name="z1939" w:id="115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152"/>
    <w:bookmarkStart w:name="z1940" w:id="1153"/>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153"/>
    <w:bookmarkStart w:name="z1941" w:id="1154"/>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154"/>
    <w:bookmarkStart w:name="z1942" w:id="1155"/>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155"/>
    <w:bookmarkStart w:name="z1943" w:id="115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156"/>
    <w:bookmarkStart w:name="z1944" w:id="1157"/>
    <w:p>
      <w:pPr>
        <w:spacing w:after="0"/>
        <w:ind w:left="0"/>
        <w:jc w:val="both"/>
      </w:pPr>
      <w:r>
        <w:rPr>
          <w:rFonts w:ascii="Times New Roman"/>
          <w:b w:val="false"/>
          <w:i w:val="false"/>
          <w:color w:val="000000"/>
          <w:sz w:val="28"/>
        </w:rPr>
        <w:t>
      Әкімшілік-аумақтық бөлініс бойынша Сортөбе ауылдық округінде 2 ауылдық елді мекен бар.</w:t>
      </w:r>
    </w:p>
    <w:bookmarkEnd w:id="1157"/>
    <w:bookmarkStart w:name="z1945" w:id="1158"/>
    <w:p>
      <w:pPr>
        <w:spacing w:after="0"/>
        <w:ind w:left="0"/>
        <w:jc w:val="both"/>
      </w:pPr>
      <w:r>
        <w:rPr>
          <w:rFonts w:ascii="Times New Roman"/>
          <w:b w:val="false"/>
          <w:i w:val="false"/>
          <w:color w:val="000000"/>
          <w:sz w:val="28"/>
        </w:rPr>
        <w:t>
      Сортөбе ауылдық округі аумағының жалпы көлемі 7174 гектар, оның ішінде егістік – 3289 га, жайылым жерлері – 1098 га.</w:t>
      </w:r>
    </w:p>
    <w:bookmarkEnd w:id="1158"/>
    <w:bookmarkStart w:name="z1946" w:id="1159"/>
    <w:p>
      <w:pPr>
        <w:spacing w:after="0"/>
        <w:ind w:left="0"/>
        <w:jc w:val="both"/>
      </w:pPr>
      <w:r>
        <w:rPr>
          <w:rFonts w:ascii="Times New Roman"/>
          <w:b w:val="false"/>
          <w:i w:val="false"/>
          <w:color w:val="000000"/>
          <w:sz w:val="28"/>
        </w:rPr>
        <w:t>
      Жер санаттары бойынша:</w:t>
      </w:r>
    </w:p>
    <w:bookmarkEnd w:id="1159"/>
    <w:bookmarkStart w:name="z1947" w:id="1160"/>
    <w:p>
      <w:pPr>
        <w:spacing w:after="0"/>
        <w:ind w:left="0"/>
        <w:jc w:val="both"/>
      </w:pPr>
      <w:r>
        <w:rPr>
          <w:rFonts w:ascii="Times New Roman"/>
          <w:b w:val="false"/>
          <w:i w:val="false"/>
          <w:color w:val="000000"/>
          <w:sz w:val="28"/>
        </w:rPr>
        <w:t>
      ауыл шаруашылығы мақсатындағы жерлер – 4387 га;</w:t>
      </w:r>
    </w:p>
    <w:bookmarkEnd w:id="1160"/>
    <w:bookmarkStart w:name="z1948" w:id="1161"/>
    <w:p>
      <w:pPr>
        <w:spacing w:after="0"/>
        <w:ind w:left="0"/>
        <w:jc w:val="both"/>
      </w:pPr>
      <w:r>
        <w:rPr>
          <w:rFonts w:ascii="Times New Roman"/>
          <w:b w:val="false"/>
          <w:i w:val="false"/>
          <w:color w:val="000000"/>
          <w:sz w:val="28"/>
        </w:rPr>
        <w:t>
      елді мекендердің жері - 1777 га;</w:t>
      </w:r>
    </w:p>
    <w:bookmarkEnd w:id="1161"/>
    <w:bookmarkStart w:name="z1949" w:id="1162"/>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- 144 га;</w:t>
      </w:r>
    </w:p>
    <w:bookmarkEnd w:id="1162"/>
    <w:bookmarkStart w:name="z1950" w:id="1163"/>
    <w:p>
      <w:pPr>
        <w:spacing w:after="0"/>
        <w:ind w:left="0"/>
        <w:jc w:val="both"/>
      </w:pPr>
      <w:r>
        <w:rPr>
          <w:rFonts w:ascii="Times New Roman"/>
          <w:b w:val="false"/>
          <w:i w:val="false"/>
          <w:color w:val="000000"/>
          <w:sz w:val="28"/>
        </w:rPr>
        <w:t>
      қордағы жерлер - 181 га.</w:t>
      </w:r>
    </w:p>
    <w:bookmarkEnd w:id="1163"/>
    <w:bookmarkStart w:name="z1951" w:id="1164"/>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164"/>
    <w:bookmarkStart w:name="z1952" w:id="1165"/>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165"/>
    <w:bookmarkStart w:name="z1953" w:id="1166"/>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1166"/>
    <w:bookmarkStart w:name="z1954" w:id="1167"/>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167"/>
    <w:bookmarkStart w:name="z1955" w:id="1168"/>
    <w:p>
      <w:pPr>
        <w:spacing w:after="0"/>
        <w:ind w:left="0"/>
        <w:jc w:val="both"/>
      </w:pPr>
      <w:r>
        <w:rPr>
          <w:rFonts w:ascii="Times New Roman"/>
          <w:b w:val="false"/>
          <w:i w:val="false"/>
          <w:color w:val="000000"/>
          <w:sz w:val="28"/>
        </w:rPr>
        <w:t>
      Жауын-шашынның орташа мөлшері 300 мм-ден төмен.</w:t>
      </w:r>
    </w:p>
    <w:bookmarkEnd w:id="1168"/>
    <w:bookmarkStart w:name="z1956" w:id="1169"/>
    <w:p>
      <w:pPr>
        <w:spacing w:after="0"/>
        <w:ind w:left="0"/>
        <w:jc w:val="both"/>
      </w:pPr>
      <w:r>
        <w:rPr>
          <w:rFonts w:ascii="Times New Roman"/>
          <w:b w:val="false"/>
          <w:i w:val="false"/>
          <w:color w:val="000000"/>
          <w:sz w:val="28"/>
        </w:rPr>
        <w:t>
      2022 жылдың 1 шілдесіне Сортөбе ауылдық округінде ірі қара 4012 бас, оның ішінде 939 бас аналық мал, 8915 бас ұсақ мал, 613 бас жылқы бар. Оның ішінде халықтың жеке ауласында ірі қара 3233 бас, 5917 бас ұсақ мал, 496 бас жылқы.</w:t>
      </w:r>
    </w:p>
    <w:bookmarkEnd w:id="1169"/>
    <w:bookmarkStart w:name="z1957" w:id="1170"/>
    <w:p>
      <w:pPr>
        <w:spacing w:after="0"/>
        <w:ind w:left="0"/>
        <w:jc w:val="both"/>
      </w:pPr>
      <w:r>
        <w:rPr>
          <w:rFonts w:ascii="Times New Roman"/>
          <w:b w:val="false"/>
          <w:i w:val="false"/>
          <w:color w:val="000000"/>
          <w:sz w:val="28"/>
        </w:rPr>
        <w:t>
      Жайылым көлемі 1098 га құрайды.</w:t>
      </w:r>
    </w:p>
    <w:bookmarkEnd w:id="1170"/>
    <w:bookmarkStart w:name="z1958" w:id="1171"/>
    <w:p>
      <w:pPr>
        <w:spacing w:after="0"/>
        <w:ind w:left="0"/>
        <w:jc w:val="both"/>
      </w:pPr>
      <w:r>
        <w:rPr>
          <w:rFonts w:ascii="Times New Roman"/>
          <w:b w:val="false"/>
          <w:i w:val="false"/>
          <w:color w:val="000000"/>
          <w:sz w:val="28"/>
        </w:rPr>
        <w:t>
      Сортөбе ауылдық округінің ЖШС, шаруа және фермерлік қожалықтарындағы мал басы: ірі қара 779 бас, ұсақ қара 2998 бас, 117 бас жылқы.</w:t>
      </w:r>
    </w:p>
    <w:bookmarkEnd w:id="1171"/>
    <w:bookmarkStart w:name="z1959" w:id="1172"/>
    <w:p>
      <w:pPr>
        <w:spacing w:after="0"/>
        <w:ind w:left="0"/>
        <w:jc w:val="both"/>
      </w:pPr>
      <w:r>
        <w:rPr>
          <w:rFonts w:ascii="Times New Roman"/>
          <w:b w:val="false"/>
          <w:i w:val="false"/>
          <w:color w:val="000000"/>
          <w:sz w:val="28"/>
        </w:rPr>
        <w:t>
      ЖШС, шаруа және фермер қожалықтарының жайылым алаңы 4387 га құрайды.</w:t>
      </w:r>
    </w:p>
    <w:bookmarkEnd w:id="1172"/>
    <w:bookmarkStart w:name="z1960" w:id="1173"/>
    <w:p>
      <w:pPr>
        <w:spacing w:after="0"/>
        <w:ind w:left="0"/>
        <w:jc w:val="both"/>
      </w:pPr>
      <w:r>
        <w:rPr>
          <w:rFonts w:ascii="Times New Roman"/>
          <w:b w:val="false"/>
          <w:i w:val="false"/>
          <w:color w:val="000000"/>
          <w:sz w:val="28"/>
        </w:rPr>
        <w:t xml:space="preserve">
      Сортөбе ауылдық округі бойынша ауыл шаруашылығы малдарын қамтамасыз ету үшін барлығы 818 га жайылымдық жерлер бар. </w:t>
      </w:r>
    </w:p>
    <w:bookmarkEnd w:id="1173"/>
    <w:bookmarkStart w:name="z1961" w:id="1174"/>
    <w:p>
      <w:pPr>
        <w:spacing w:after="0"/>
        <w:ind w:left="0"/>
        <w:jc w:val="both"/>
      </w:pPr>
      <w:r>
        <w:rPr>
          <w:rFonts w:ascii="Times New Roman"/>
          <w:b w:val="false"/>
          <w:i w:val="false"/>
          <w:color w:val="000000"/>
          <w:sz w:val="28"/>
        </w:rPr>
        <w:t>
      Сортөбе ауылдық округінде мал айдауға арналған сервитуттар орнатылмаған.</w:t>
      </w:r>
    </w:p>
    <w:bookmarkEnd w:id="1174"/>
    <w:bookmarkStart w:name="z1962" w:id="1175"/>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(Сортөбе ауылдық округі) ауыл шаруашылығы жануарларының аналық (сауын) мал басын ұстау бойынша 818 га көлемінде, жүктеме нормасы 5,0 га/бас болғанда қажеттілік 1460 га құрайды. Жайылымдық жерлердің қалыптасқан қажеттілігін Мемлекет мұқтажы үшін жерлерді сатып алу есебінен толықтыру қажет.</w:t>
      </w:r>
    </w:p>
    <w:bookmarkEnd w:id="1175"/>
    <w:bookmarkStart w:name="z1963" w:id="1176"/>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1460 га, ІҚМ басына жүктеме нормасы 1,0 га / бас болғанда, ұсақ мал – 0,1 га / бас, жылқы –1,0 га/ бас.</w:t>
      </w:r>
    </w:p>
    <w:bookmarkEnd w:id="1176"/>
    <w:bookmarkStart w:name="z1964" w:id="1177"/>
    <w:p>
      <w:pPr>
        <w:spacing w:after="0"/>
        <w:ind w:left="0"/>
        <w:jc w:val="both"/>
      </w:pPr>
      <w:r>
        <w:rPr>
          <w:rFonts w:ascii="Times New Roman"/>
          <w:b w:val="false"/>
          <w:i w:val="false"/>
          <w:color w:val="000000"/>
          <w:sz w:val="28"/>
        </w:rPr>
        <w:t>
      Қажеттілік:</w:t>
      </w:r>
    </w:p>
    <w:bookmarkEnd w:id="1177"/>
    <w:bookmarkStart w:name="z1965" w:id="1178"/>
    <w:p>
      <w:pPr>
        <w:spacing w:after="0"/>
        <w:ind w:left="0"/>
        <w:jc w:val="both"/>
      </w:pPr>
      <w:r>
        <w:rPr>
          <w:rFonts w:ascii="Times New Roman"/>
          <w:b w:val="false"/>
          <w:i w:val="false"/>
          <w:color w:val="000000"/>
          <w:sz w:val="28"/>
        </w:rPr>
        <w:t>
      ІҚМ үшін- 250 бас * 1,0 га/бас=250 га;</w:t>
      </w:r>
    </w:p>
    <w:bookmarkEnd w:id="1178"/>
    <w:bookmarkStart w:name="z1966" w:id="1179"/>
    <w:p>
      <w:pPr>
        <w:spacing w:after="0"/>
        <w:ind w:left="0"/>
        <w:jc w:val="both"/>
      </w:pPr>
      <w:r>
        <w:rPr>
          <w:rFonts w:ascii="Times New Roman"/>
          <w:b w:val="false"/>
          <w:i w:val="false"/>
          <w:color w:val="000000"/>
          <w:sz w:val="28"/>
        </w:rPr>
        <w:t>
      ұсақ мал үшін-180 бас * 0,1 га/бас= 18 га;</w:t>
      </w:r>
    </w:p>
    <w:bookmarkEnd w:id="1179"/>
    <w:bookmarkStart w:name="z1967" w:id="1180"/>
    <w:p>
      <w:pPr>
        <w:spacing w:after="0"/>
        <w:ind w:left="0"/>
        <w:jc w:val="both"/>
      </w:pPr>
      <w:r>
        <w:rPr>
          <w:rFonts w:ascii="Times New Roman"/>
          <w:b w:val="false"/>
          <w:i w:val="false"/>
          <w:color w:val="000000"/>
          <w:sz w:val="28"/>
        </w:rPr>
        <w:t>
      жылқы үшін-24 бас * 1,0 га / бас= 24 га.</w:t>
      </w:r>
    </w:p>
    <w:bookmarkEnd w:id="1180"/>
    <w:bookmarkStart w:name="z1968" w:id="1181"/>
    <w:p>
      <w:pPr>
        <w:spacing w:after="0"/>
        <w:ind w:left="0"/>
        <w:jc w:val="both"/>
      </w:pPr>
      <w:r>
        <w:rPr>
          <w:rFonts w:ascii="Times New Roman"/>
          <w:b w:val="false"/>
          <w:i w:val="false"/>
          <w:color w:val="000000"/>
          <w:sz w:val="28"/>
        </w:rPr>
        <w:t>
      250+18+24=292*5=1460 га.</w:t>
      </w:r>
    </w:p>
    <w:bookmarkEnd w:id="1181"/>
    <w:bookmarkStart w:name="z1969" w:id="1182"/>
    <w:p>
      <w:pPr>
        <w:spacing w:after="0"/>
        <w:ind w:left="0"/>
        <w:jc w:val="both"/>
      </w:pPr>
      <w:r>
        <w:rPr>
          <w:rFonts w:ascii="Times New Roman"/>
          <w:b w:val="false"/>
          <w:i w:val="false"/>
          <w:color w:val="000000"/>
          <w:sz w:val="28"/>
        </w:rPr>
        <w:t>
      Жайылым алқаптарының қалыптасқан қажеттілігін - 1460,0 га көлемінде, шаруа қожалықтары мен ЖШС-ң жерлеріне жаю жоспарланады: Мадынов П. – 5 га, Паров И. - 200 га, Мауров С. - 15,82 га, Банлоу Г. - 266,36 га, Санжуров Ш. - 9 га, Паров Л. - 35 га, Манаров Ш. - 0,75 га, Арли И. - 2 га, Манезова С. - 11,71 га, Мадынов А. - 2,7 га, Ханлосы А. - 3 га, "Шенси" ЖШС - 547 га. Барлығы 1098,34 га.</w:t>
      </w:r>
    </w:p>
    <w:bookmarkEnd w:id="1182"/>
    <w:bookmarkStart w:name="z1970" w:id="1183"/>
    <w:p>
      <w:pPr>
        <w:spacing w:after="0"/>
        <w:ind w:left="0"/>
        <w:jc w:val="both"/>
      </w:pPr>
      <w:r>
        <w:rPr>
          <w:rFonts w:ascii="Times New Roman"/>
          <w:b w:val="false"/>
          <w:i w:val="false"/>
          <w:color w:val="000000"/>
          <w:sz w:val="28"/>
        </w:rPr>
        <w:t>
      Осы Жоспардың 5 – қосымшасына сәйкес, Сортөбе ауылдық округінің жергілікті халқының ауыл шаруашылығы жануарларының мал басын Сортөбе ауылдық округінің шалғайдағы 7174 га жайылымдарына ауыстыру есебінен жайылымдық жерлердің қалған қажеттілігін өтеу қажет.</w:t>
      </w:r>
    </w:p>
    <w:bookmarkEnd w:id="1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Сортөбе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1975" w:id="1184"/>
    <w:p>
      <w:pPr>
        <w:spacing w:after="0"/>
        <w:ind w:left="0"/>
        <w:jc w:val="left"/>
      </w:pPr>
      <w:r>
        <w:rPr>
          <w:rFonts w:ascii="Times New Roman"/>
          <w:b/>
          <w:i w:val="false"/>
          <w:color w:val="000000"/>
        </w:rPr>
        <w:t xml:space="preserve"> Сортөбе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184"/>
    <w:bookmarkStart w:name="z1976" w:id="1185"/>
    <w:p>
      <w:pPr>
        <w:spacing w:after="0"/>
        <w:ind w:left="0"/>
        <w:jc w:val="both"/>
      </w:pPr>
      <w:r>
        <w:rPr>
          <w:rFonts w:ascii="Times New Roman"/>
          <w:b w:val="false"/>
          <w:i w:val="false"/>
          <w:color w:val="000000"/>
          <w:sz w:val="28"/>
        </w:rPr>
        <w:t xml:space="preserve">
      </w:t>
      </w:r>
    </w:p>
    <w:bookmarkEnd w:id="1185"/>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7" w:id="1186"/>
    <w:p>
      <w:pPr>
        <w:spacing w:after="0"/>
        <w:ind w:left="0"/>
        <w:jc w:val="both"/>
      </w:pPr>
      <w:r>
        <w:rPr>
          <w:rFonts w:ascii="Times New Roman"/>
          <w:b w:val="false"/>
          <w:i w:val="false"/>
          <w:color w:val="000000"/>
          <w:sz w:val="28"/>
        </w:rPr>
        <w:t>
      Шартты белгілер:</w:t>
      </w:r>
    </w:p>
    <w:bookmarkEnd w:id="1186"/>
    <w:bookmarkStart w:name="z1978" w:id="1187"/>
    <w:p>
      <w:pPr>
        <w:spacing w:after="0"/>
        <w:ind w:left="0"/>
        <w:jc w:val="both"/>
      </w:pPr>
      <w:r>
        <w:rPr>
          <w:rFonts w:ascii="Times New Roman"/>
          <w:b w:val="false"/>
          <w:i w:val="false"/>
          <w:color w:val="000000"/>
          <w:sz w:val="28"/>
        </w:rPr>
        <w:t xml:space="preserve">
      </w:t>
      </w:r>
    </w:p>
    <w:bookmarkEnd w:id="1187"/>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9" w:id="1188"/>
    <w:p>
      <w:pPr>
        <w:spacing w:after="0"/>
        <w:ind w:left="0"/>
        <w:jc w:val="left"/>
      </w:pPr>
      <w:r>
        <w:rPr>
          <w:rFonts w:ascii="Times New Roman"/>
          <w:b/>
          <w:i w:val="false"/>
          <w:color w:val="000000"/>
        </w:rPr>
        <w:t xml:space="preserve"> Сортөбе ауылдық округі аумағындағы жер учаскелерінің меншік иелері тізімі</w:t>
      </w:r>
    </w:p>
    <w:bookmarkEnd w:id="1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Мадынов 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Банлоу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Санжуров Ш.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 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Манаров 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Арли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Манезова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Ханлосы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"Шенси"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bl>
    <w:bookmarkStart w:name="z1981" w:id="1189"/>
    <w:p>
      <w:pPr>
        <w:spacing w:after="0"/>
        <w:ind w:left="0"/>
        <w:jc w:val="left"/>
      </w:pPr>
      <w:r>
        <w:rPr>
          <w:rFonts w:ascii="Times New Roman"/>
          <w:b/>
          <w:i w:val="false"/>
          <w:color w:val="000000"/>
        </w:rPr>
        <w:t xml:space="preserve"> Сортөбе ауылдық округі бойынша </w:t>
      </w:r>
    </w:p>
    <w:bookmarkEnd w:id="1189"/>
    <w:bookmarkStart w:name="z1982" w:id="1190"/>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1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84" w:id="1191"/>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-3597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191"/>
    <w:bookmarkStart w:name="z1985" w:id="1192"/>
    <w:p>
      <w:pPr>
        <w:spacing w:after="0"/>
        <w:ind w:left="0"/>
        <w:jc w:val="left"/>
      </w:pPr>
      <w:r>
        <w:rPr>
          <w:rFonts w:ascii="Times New Roman"/>
          <w:b/>
          <w:i w:val="false"/>
          <w:color w:val="000000"/>
        </w:rPr>
        <w:t xml:space="preserve"> Сортобе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193"/>
          <w:p>
            <w:pPr>
              <w:spacing w:after="20"/>
              <w:ind w:left="20"/>
              <w:jc w:val="both"/>
            </w:pPr>
            <w:r>
              <w:rPr>
                <w:rFonts w:ascii="Times New Roman"/>
                <w:b w:val="false"/>
                <w:i w:val="false"/>
                <w:color w:val="000000"/>
                <w:sz w:val="20"/>
              </w:rPr>
              <w:t>
Малдың болуы түрлері бойынша (бас)</w:t>
            </w:r>
          </w:p>
          <w:bookmarkEnd w:id="11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Сортобе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Сортөбе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1992" w:id="1194"/>
    <w:p>
      <w:pPr>
        <w:spacing w:after="0"/>
        <w:ind w:left="0"/>
        <w:jc w:val="left"/>
      </w:pPr>
      <w:r>
        <w:rPr>
          <w:rFonts w:ascii="Times New Roman"/>
          <w:b/>
          <w:i w:val="false"/>
          <w:color w:val="000000"/>
        </w:rPr>
        <w:t xml:space="preserve"> Жайылым айналымдарының қолайлы схемалары</w:t>
      </w:r>
    </w:p>
    <w:bookmarkEnd w:id="1194"/>
    <w:bookmarkStart w:name="z1993" w:id="1195"/>
    <w:p>
      <w:pPr>
        <w:spacing w:after="0"/>
        <w:ind w:left="0"/>
        <w:jc w:val="left"/>
      </w:pPr>
      <w:r>
        <w:rPr>
          <w:rFonts w:ascii="Times New Roman"/>
          <w:b/>
          <w:i w:val="false"/>
          <w:color w:val="000000"/>
        </w:rPr>
        <w:t xml:space="preserve"> Сортөбе ауылдық округі үшін қолайлы жайылым айналымдарының схемасы</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1994" w:id="1196"/>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Сортөбе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1999" w:id="119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197"/>
    <w:bookmarkStart w:name="z2000"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1" w:id="1199"/>
    <w:p>
      <w:pPr>
        <w:spacing w:after="0"/>
        <w:ind w:left="0"/>
        <w:jc w:val="both"/>
      </w:pPr>
      <w:r>
        <w:rPr>
          <w:rFonts w:ascii="Times New Roman"/>
          <w:b w:val="false"/>
          <w:i w:val="false"/>
          <w:color w:val="000000"/>
          <w:sz w:val="28"/>
        </w:rPr>
        <w:t>
      Шартты белгілер:</w:t>
      </w:r>
    </w:p>
    <w:bookmarkEnd w:id="1199"/>
    <w:bookmarkStart w:name="z2002"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Сортөбе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2007" w:id="120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201"/>
    <w:bookmarkStart w:name="z2008" w:id="120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202"/>
    <w:bookmarkStart w:name="z2009" w:id="1203"/>
    <w:p>
      <w:pPr>
        <w:spacing w:after="0"/>
        <w:ind w:left="0"/>
        <w:jc w:val="both"/>
      </w:pPr>
      <w:r>
        <w:rPr>
          <w:rFonts w:ascii="Times New Roman"/>
          <w:b w:val="false"/>
          <w:i w:val="false"/>
          <w:color w:val="000000"/>
          <w:sz w:val="28"/>
        </w:rPr>
        <w:t>
      Сортөбе ауылдық округінің аумағында суару немесе суландыру каналдары бар.</w:t>
      </w:r>
    </w:p>
    <w:bookmarkEnd w:id="1203"/>
    <w:bookmarkStart w:name="z2010"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1" w:id="1205"/>
    <w:p>
      <w:pPr>
        <w:spacing w:after="0"/>
        <w:ind w:left="0"/>
        <w:jc w:val="both"/>
      </w:pPr>
      <w:r>
        <w:rPr>
          <w:rFonts w:ascii="Times New Roman"/>
          <w:b w:val="false"/>
          <w:i w:val="false"/>
          <w:color w:val="000000"/>
          <w:sz w:val="28"/>
        </w:rPr>
        <w:t>
      Сортөбе ауылдық округі</w:t>
      </w:r>
    </w:p>
    <w:bookmarkEnd w:id="1205"/>
    <w:bookmarkStart w:name="z2012" w:id="1206"/>
    <w:p>
      <w:pPr>
        <w:spacing w:after="0"/>
        <w:ind w:left="0"/>
        <w:jc w:val="both"/>
      </w:pPr>
      <w:r>
        <w:rPr>
          <w:rFonts w:ascii="Times New Roman"/>
          <w:b w:val="false"/>
          <w:i w:val="false"/>
          <w:color w:val="000000"/>
          <w:sz w:val="28"/>
        </w:rPr>
        <w:t xml:space="preserve">
      </w:t>
      </w:r>
    </w:p>
    <w:bookmarkEnd w:id="120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3" w:id="1207"/>
    <w:p>
      <w:pPr>
        <w:spacing w:after="0"/>
        <w:ind w:left="0"/>
        <w:jc w:val="both"/>
      </w:pPr>
      <w:r>
        <w:rPr>
          <w:rFonts w:ascii="Times New Roman"/>
          <w:b w:val="false"/>
          <w:i w:val="false"/>
          <w:color w:val="000000"/>
          <w:sz w:val="28"/>
        </w:rPr>
        <w:t>
      Шартты белгілер:</w:t>
      </w:r>
    </w:p>
    <w:bookmarkEnd w:id="1207"/>
    <w:bookmarkStart w:name="z2014"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Сортөбе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2019" w:id="1209"/>
    <w:p>
      <w:pPr>
        <w:spacing w:after="0"/>
        <w:ind w:left="0"/>
        <w:jc w:val="left"/>
      </w:pPr>
      <w:r>
        <w:rPr>
          <w:rFonts w:ascii="Times New Roman"/>
          <w:b/>
          <w:i w:val="false"/>
          <w:color w:val="000000"/>
        </w:rPr>
        <w:t xml:space="preserve"> Сортөбе ауылдық округі-7174 га</w:t>
      </w:r>
    </w:p>
    <w:bookmarkEnd w:id="1209"/>
    <w:bookmarkStart w:name="z2020" w:id="1210"/>
    <w:p>
      <w:pPr>
        <w:spacing w:after="0"/>
        <w:ind w:left="0"/>
        <w:jc w:val="both"/>
      </w:pPr>
      <w:r>
        <w:rPr>
          <w:rFonts w:ascii="Times New Roman"/>
          <w:b w:val="false"/>
          <w:i w:val="false"/>
          <w:color w:val="000000"/>
          <w:sz w:val="28"/>
        </w:rPr>
        <w:t xml:space="preserve">
      </w:t>
      </w:r>
    </w:p>
    <w:bookmarkEnd w:id="1210"/>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1" w:id="1211"/>
    <w:p>
      <w:pPr>
        <w:spacing w:after="0"/>
        <w:ind w:left="0"/>
        <w:jc w:val="both"/>
      </w:pPr>
      <w:r>
        <w:rPr>
          <w:rFonts w:ascii="Times New Roman"/>
          <w:b w:val="false"/>
          <w:i w:val="false"/>
          <w:color w:val="000000"/>
          <w:sz w:val="28"/>
        </w:rPr>
        <w:t>
      Шартты белгілер:</w:t>
      </w:r>
    </w:p>
    <w:bookmarkEnd w:id="1211"/>
    <w:bookmarkStart w:name="z2022" w:id="1212"/>
    <w:p>
      <w:pPr>
        <w:spacing w:after="0"/>
        <w:ind w:left="0"/>
        <w:jc w:val="both"/>
      </w:pPr>
      <w:r>
        <w:rPr>
          <w:rFonts w:ascii="Times New Roman"/>
          <w:b w:val="false"/>
          <w:i w:val="false"/>
          <w:color w:val="000000"/>
          <w:sz w:val="28"/>
        </w:rPr>
        <w:t xml:space="preserve">
      </w:t>
      </w:r>
    </w:p>
    <w:bookmarkEnd w:id="1212"/>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Сортөбе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2027" w:id="1213"/>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028" w:id="1214"/>
    <w:p>
      <w:pPr>
        <w:spacing w:after="0"/>
        <w:ind w:left="0"/>
        <w:jc w:val="both"/>
      </w:pPr>
      <w:r>
        <w:rPr>
          <w:rFonts w:ascii="Times New Roman"/>
          <w:b w:val="false"/>
          <w:i w:val="false"/>
          <w:color w:val="000000"/>
          <w:sz w:val="28"/>
        </w:rPr>
        <w:t>
      Ескерту: аббревиатуралардың толық жазылуы:</w:t>
      </w:r>
    </w:p>
    <w:bookmarkEnd w:id="1214"/>
    <w:bookmarkStart w:name="z2029" w:id="1215"/>
    <w:p>
      <w:pPr>
        <w:spacing w:after="0"/>
        <w:ind w:left="0"/>
        <w:jc w:val="both"/>
      </w:pPr>
      <w:r>
        <w:rPr>
          <w:rFonts w:ascii="Times New Roman"/>
          <w:b w:val="false"/>
          <w:i w:val="false"/>
          <w:color w:val="000000"/>
          <w:sz w:val="28"/>
        </w:rPr>
        <w:t>
      КЖМ – көктемгі-жазғы маусым;</w:t>
      </w:r>
    </w:p>
    <w:bookmarkEnd w:id="1215"/>
    <w:bookmarkStart w:name="z2030" w:id="1216"/>
    <w:p>
      <w:pPr>
        <w:spacing w:after="0"/>
        <w:ind w:left="0"/>
        <w:jc w:val="both"/>
      </w:pPr>
      <w:r>
        <w:rPr>
          <w:rFonts w:ascii="Times New Roman"/>
          <w:b w:val="false"/>
          <w:i w:val="false"/>
          <w:color w:val="000000"/>
          <w:sz w:val="28"/>
        </w:rPr>
        <w:t>
      ЖКМ – жазғы-күзгі маусым;</w:t>
      </w:r>
    </w:p>
    <w:bookmarkEnd w:id="1216"/>
    <w:bookmarkStart w:name="z2031" w:id="1217"/>
    <w:p>
      <w:pPr>
        <w:spacing w:after="0"/>
        <w:ind w:left="0"/>
        <w:jc w:val="both"/>
      </w:pPr>
      <w:r>
        <w:rPr>
          <w:rFonts w:ascii="Times New Roman"/>
          <w:b w:val="false"/>
          <w:i w:val="false"/>
          <w:color w:val="000000"/>
          <w:sz w:val="28"/>
        </w:rPr>
        <w:t>
      ЖМ – жазғы маусым;</w:t>
      </w:r>
    </w:p>
    <w:bookmarkEnd w:id="1217"/>
    <w:bookmarkStart w:name="z2032" w:id="1218"/>
    <w:p>
      <w:pPr>
        <w:spacing w:after="0"/>
        <w:ind w:left="0"/>
        <w:jc w:val="both"/>
      </w:pPr>
      <w:r>
        <w:rPr>
          <w:rFonts w:ascii="Times New Roman"/>
          <w:b w:val="false"/>
          <w:i w:val="false"/>
          <w:color w:val="000000"/>
          <w:sz w:val="28"/>
        </w:rPr>
        <w:t>
      ДҚ – демалушы қоршау</w:t>
      </w:r>
    </w:p>
    <w:bookmarkEnd w:id="1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2036" w:id="1219"/>
    <w:p>
      <w:pPr>
        <w:spacing w:after="0"/>
        <w:ind w:left="0"/>
        <w:jc w:val="left"/>
      </w:pPr>
      <w:r>
        <w:rPr>
          <w:rFonts w:ascii="Times New Roman"/>
          <w:b/>
          <w:i w:val="false"/>
          <w:color w:val="000000"/>
        </w:rPr>
        <w:t xml:space="preserve"> Степной ауылдық округінде жайылымдарды басқару және оларды пайдалану жөніндегі 2022-2024 жылдарға арналған Жоспар</w:t>
      </w:r>
    </w:p>
    <w:bookmarkEnd w:id="1219"/>
    <w:bookmarkStart w:name="z2037" w:id="1220"/>
    <w:p>
      <w:pPr>
        <w:spacing w:after="0"/>
        <w:ind w:left="0"/>
        <w:jc w:val="both"/>
      </w:pPr>
      <w:r>
        <w:rPr>
          <w:rFonts w:ascii="Times New Roman"/>
          <w:b w:val="false"/>
          <w:i w:val="false"/>
          <w:color w:val="000000"/>
          <w:sz w:val="28"/>
        </w:rPr>
        <w:t>
      Осы Степной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220"/>
    <w:bookmarkStart w:name="z2038" w:id="122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221"/>
    <w:bookmarkStart w:name="z2039" w:id="1222"/>
    <w:p>
      <w:pPr>
        <w:spacing w:after="0"/>
        <w:ind w:left="0"/>
        <w:jc w:val="both"/>
      </w:pPr>
      <w:r>
        <w:rPr>
          <w:rFonts w:ascii="Times New Roman"/>
          <w:b w:val="false"/>
          <w:i w:val="false"/>
          <w:color w:val="000000"/>
          <w:sz w:val="28"/>
        </w:rPr>
        <w:t>
      Жоспар құрамында:</w:t>
      </w:r>
    </w:p>
    <w:bookmarkEnd w:id="1222"/>
    <w:bookmarkStart w:name="z2040" w:id="1223"/>
    <w:p>
      <w:pPr>
        <w:spacing w:after="0"/>
        <w:ind w:left="0"/>
        <w:jc w:val="both"/>
      </w:pPr>
      <w:r>
        <w:rPr>
          <w:rFonts w:ascii="Times New Roman"/>
          <w:b w:val="false"/>
          <w:i w:val="false"/>
          <w:color w:val="000000"/>
          <w:sz w:val="28"/>
        </w:rPr>
        <w:t>
      1) Құқық белгілейтін құжаттар негізінде Степной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223"/>
    <w:bookmarkStart w:name="z2041" w:id="1224"/>
    <w:p>
      <w:pPr>
        <w:spacing w:after="0"/>
        <w:ind w:left="0"/>
        <w:jc w:val="both"/>
      </w:pPr>
      <w:r>
        <w:rPr>
          <w:rFonts w:ascii="Times New Roman"/>
          <w:b w:val="false"/>
          <w:i w:val="false"/>
          <w:color w:val="000000"/>
          <w:sz w:val="28"/>
        </w:rPr>
        <w:t>
      2) жайылым айналымдарының қолайлы схемалары (2-қосымша);</w:t>
      </w:r>
    </w:p>
    <w:bookmarkEnd w:id="1224"/>
    <w:bookmarkStart w:name="z2042" w:id="122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225"/>
    <w:bookmarkStart w:name="z2043" w:id="122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226"/>
    <w:bookmarkStart w:name="z2044" w:id="1227"/>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227"/>
    <w:bookmarkStart w:name="z2045" w:id="1228"/>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228"/>
    <w:bookmarkStart w:name="z2046" w:id="1229"/>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229"/>
    <w:bookmarkStart w:name="z2047" w:id="123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230"/>
    <w:bookmarkStart w:name="z2048" w:id="1231"/>
    <w:p>
      <w:pPr>
        <w:spacing w:after="0"/>
        <w:ind w:left="0"/>
        <w:jc w:val="both"/>
      </w:pPr>
      <w:r>
        <w:rPr>
          <w:rFonts w:ascii="Times New Roman"/>
          <w:b w:val="false"/>
          <w:i w:val="false"/>
          <w:color w:val="000000"/>
          <w:sz w:val="28"/>
        </w:rPr>
        <w:t>
      Әкімшілік-аумақтық бөлініс бойынша Степной ауылдық округінде 3 ауылдық елді мекен бар.</w:t>
      </w:r>
    </w:p>
    <w:bookmarkEnd w:id="1231"/>
    <w:bookmarkStart w:name="z2049" w:id="1232"/>
    <w:p>
      <w:pPr>
        <w:spacing w:after="0"/>
        <w:ind w:left="0"/>
        <w:jc w:val="both"/>
      </w:pPr>
      <w:r>
        <w:rPr>
          <w:rFonts w:ascii="Times New Roman"/>
          <w:b w:val="false"/>
          <w:i w:val="false"/>
          <w:color w:val="000000"/>
          <w:sz w:val="28"/>
        </w:rPr>
        <w:t>
      Степной ауылдық округі аумағының жалпы көлемі 10121 га, оның ішінде егістік – 7719 га, жайылым жерлері – 1686 га.</w:t>
      </w:r>
    </w:p>
    <w:bookmarkEnd w:id="1232"/>
    <w:bookmarkStart w:name="z2050" w:id="1233"/>
    <w:p>
      <w:pPr>
        <w:spacing w:after="0"/>
        <w:ind w:left="0"/>
        <w:jc w:val="both"/>
      </w:pPr>
      <w:r>
        <w:rPr>
          <w:rFonts w:ascii="Times New Roman"/>
          <w:b w:val="false"/>
          <w:i w:val="false"/>
          <w:color w:val="000000"/>
          <w:sz w:val="28"/>
        </w:rPr>
        <w:t>
      Жер санаттары бойынша:</w:t>
      </w:r>
    </w:p>
    <w:bookmarkEnd w:id="1233"/>
    <w:bookmarkStart w:name="z2051" w:id="1234"/>
    <w:p>
      <w:pPr>
        <w:spacing w:after="0"/>
        <w:ind w:left="0"/>
        <w:jc w:val="both"/>
      </w:pPr>
      <w:r>
        <w:rPr>
          <w:rFonts w:ascii="Times New Roman"/>
          <w:b w:val="false"/>
          <w:i w:val="false"/>
          <w:color w:val="000000"/>
          <w:sz w:val="28"/>
        </w:rPr>
        <w:t>
      ауыл шаруашылығы мақсатындағы жерлер – 7455 га;</w:t>
      </w:r>
    </w:p>
    <w:bookmarkEnd w:id="1234"/>
    <w:bookmarkStart w:name="z2052" w:id="1235"/>
    <w:p>
      <w:pPr>
        <w:spacing w:after="0"/>
        <w:ind w:left="0"/>
        <w:jc w:val="both"/>
      </w:pPr>
      <w:r>
        <w:rPr>
          <w:rFonts w:ascii="Times New Roman"/>
          <w:b w:val="false"/>
          <w:i w:val="false"/>
          <w:color w:val="000000"/>
          <w:sz w:val="28"/>
        </w:rPr>
        <w:t>
      елді мекендердің жері-1977 га;</w:t>
      </w:r>
    </w:p>
    <w:bookmarkEnd w:id="1235"/>
    <w:bookmarkStart w:name="z2053" w:id="123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жер-244 га;</w:t>
      </w:r>
    </w:p>
    <w:bookmarkEnd w:id="1236"/>
    <w:bookmarkStart w:name="z2054" w:id="1237"/>
    <w:p>
      <w:pPr>
        <w:spacing w:after="0"/>
        <w:ind w:left="0"/>
        <w:jc w:val="both"/>
      </w:pPr>
      <w:r>
        <w:rPr>
          <w:rFonts w:ascii="Times New Roman"/>
          <w:b w:val="false"/>
          <w:i w:val="false"/>
          <w:color w:val="000000"/>
          <w:sz w:val="28"/>
        </w:rPr>
        <w:t>
      қордағы жерлер - 441га.</w:t>
      </w:r>
    </w:p>
    <w:bookmarkEnd w:id="1237"/>
    <w:bookmarkStart w:name="z2055" w:id="1238"/>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238"/>
    <w:bookmarkStart w:name="z2056" w:id="1239"/>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239"/>
    <w:bookmarkStart w:name="z2057" w:id="1240"/>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 С құрайды.</w:t>
      </w:r>
    </w:p>
    <w:bookmarkEnd w:id="1240"/>
    <w:bookmarkStart w:name="z2058" w:id="1241"/>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241"/>
    <w:bookmarkStart w:name="z2059" w:id="1242"/>
    <w:p>
      <w:pPr>
        <w:spacing w:after="0"/>
        <w:ind w:left="0"/>
        <w:jc w:val="both"/>
      </w:pPr>
      <w:r>
        <w:rPr>
          <w:rFonts w:ascii="Times New Roman"/>
          <w:b w:val="false"/>
          <w:i w:val="false"/>
          <w:color w:val="000000"/>
          <w:sz w:val="28"/>
        </w:rPr>
        <w:t>
      Жауын-шашынның орташа мөлшері 300 мм-ден төмен.</w:t>
      </w:r>
    </w:p>
    <w:bookmarkEnd w:id="1242"/>
    <w:bookmarkStart w:name="z2060" w:id="1243"/>
    <w:p>
      <w:pPr>
        <w:spacing w:after="0"/>
        <w:ind w:left="0"/>
        <w:jc w:val="both"/>
      </w:pPr>
      <w:r>
        <w:rPr>
          <w:rFonts w:ascii="Times New Roman"/>
          <w:b w:val="false"/>
          <w:i w:val="false"/>
          <w:color w:val="000000"/>
          <w:sz w:val="28"/>
        </w:rPr>
        <w:t>
      202 жылдың 1 шілдесіне Степной ауылдық округінде (халықтың жеке ауласы және ЖШС, ШҚ) ірі қара мал – 1857 бас, оның ішінде 900 бас аналық мал, 7854- бас ұсақ мал, 244 бас жылқы бар.</w:t>
      </w:r>
    </w:p>
    <w:bookmarkEnd w:id="1243"/>
    <w:bookmarkStart w:name="z2061" w:id="1244"/>
    <w:p>
      <w:pPr>
        <w:spacing w:after="0"/>
        <w:ind w:left="0"/>
        <w:jc w:val="both"/>
      </w:pPr>
      <w:r>
        <w:rPr>
          <w:rFonts w:ascii="Times New Roman"/>
          <w:b w:val="false"/>
          <w:i w:val="false"/>
          <w:color w:val="000000"/>
          <w:sz w:val="28"/>
        </w:rPr>
        <w:t>
      Жайылым көлемі 1686 га құрайды.</w:t>
      </w:r>
    </w:p>
    <w:bookmarkEnd w:id="1244"/>
    <w:bookmarkStart w:name="z2062" w:id="1245"/>
    <w:p>
      <w:pPr>
        <w:spacing w:after="0"/>
        <w:ind w:left="0"/>
        <w:jc w:val="both"/>
      </w:pPr>
      <w:r>
        <w:rPr>
          <w:rFonts w:ascii="Times New Roman"/>
          <w:b w:val="false"/>
          <w:i w:val="false"/>
          <w:color w:val="000000"/>
          <w:sz w:val="28"/>
        </w:rPr>
        <w:t>
      Степной ауылдық округінің ЖШС, шаруа және фермерлік қожалықтарындағы мал басы: ірі қара 247 бас, ұсақ қара 1060 бас, 39 бас жылқы.</w:t>
      </w:r>
    </w:p>
    <w:bookmarkEnd w:id="1245"/>
    <w:bookmarkStart w:name="z2063" w:id="1246"/>
    <w:p>
      <w:pPr>
        <w:spacing w:after="0"/>
        <w:ind w:left="0"/>
        <w:jc w:val="both"/>
      </w:pPr>
      <w:r>
        <w:rPr>
          <w:rFonts w:ascii="Times New Roman"/>
          <w:b w:val="false"/>
          <w:i w:val="false"/>
          <w:color w:val="000000"/>
          <w:sz w:val="28"/>
        </w:rPr>
        <w:t>
      ЖШС, шаруа және фермер қожалықтарының жайылым алаңы 425 гектарды құрайды.</w:t>
      </w:r>
    </w:p>
    <w:bookmarkEnd w:id="1246"/>
    <w:bookmarkStart w:name="z2064" w:id="1247"/>
    <w:p>
      <w:pPr>
        <w:spacing w:after="0"/>
        <w:ind w:left="0"/>
        <w:jc w:val="both"/>
      </w:pPr>
      <w:r>
        <w:rPr>
          <w:rFonts w:ascii="Times New Roman"/>
          <w:b w:val="false"/>
          <w:i w:val="false"/>
          <w:color w:val="000000"/>
          <w:sz w:val="28"/>
        </w:rPr>
        <w:t>
      Степной ауылдық округі бойынша ауыл шаруашылығы малдарын қамтамасыз ету үшін барлығы 1686 га жайылымдық жерлер бар. Елді мекен шегінде 442,7 гектар жайылым бар.</w:t>
      </w:r>
    </w:p>
    <w:bookmarkEnd w:id="1247"/>
    <w:bookmarkStart w:name="z2065" w:id="1248"/>
    <w:p>
      <w:pPr>
        <w:spacing w:after="0"/>
        <w:ind w:left="0"/>
        <w:jc w:val="both"/>
      </w:pPr>
      <w:r>
        <w:rPr>
          <w:rFonts w:ascii="Times New Roman"/>
          <w:b w:val="false"/>
          <w:i w:val="false"/>
          <w:color w:val="000000"/>
          <w:sz w:val="28"/>
        </w:rPr>
        <w:t>
      Степной ауылдық округінде мал айдауға арналған сервитуттар орнатылмаған.</w:t>
      </w:r>
    </w:p>
    <w:bookmarkEnd w:id="1248"/>
    <w:bookmarkStart w:name="z2066" w:id="124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(Степной ауылдық округіне) ауыл шаруашылығы жануарларының аналық (сауын) мал басын ұстау бойынша 1497 га көлемінде, жүктеме нормасы 5,0 га/бас болғанда қажеттілік 2800 га құрайды. Жайылымдық жерлердің қалыптасқан қажеттілігін Мемлекет мұқтажы үшін жерлерді сатып алу есебінен толықтыру қажет.</w:t>
      </w:r>
    </w:p>
    <w:bookmarkEnd w:id="1249"/>
    <w:bookmarkStart w:name="z2067" w:id="125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2800 га, ІҚМ басына жүктеме нормасы 1,0 га / бас болғанда, ұсақ мал – 0,1 га/бас, жылқы –1,0 га/бас.</w:t>
      </w:r>
    </w:p>
    <w:bookmarkEnd w:id="1250"/>
    <w:bookmarkStart w:name="z2068" w:id="1251"/>
    <w:p>
      <w:pPr>
        <w:spacing w:after="0"/>
        <w:ind w:left="0"/>
        <w:jc w:val="both"/>
      </w:pPr>
      <w:r>
        <w:rPr>
          <w:rFonts w:ascii="Times New Roman"/>
          <w:b w:val="false"/>
          <w:i w:val="false"/>
          <w:color w:val="000000"/>
          <w:sz w:val="28"/>
        </w:rPr>
        <w:t>
      Қажеттілік:</w:t>
      </w:r>
    </w:p>
    <w:bookmarkEnd w:id="1251"/>
    <w:bookmarkStart w:name="z2069" w:id="1252"/>
    <w:p>
      <w:pPr>
        <w:spacing w:after="0"/>
        <w:ind w:left="0"/>
        <w:jc w:val="both"/>
      </w:pPr>
      <w:r>
        <w:rPr>
          <w:rFonts w:ascii="Times New Roman"/>
          <w:b w:val="false"/>
          <w:i w:val="false"/>
          <w:color w:val="000000"/>
          <w:sz w:val="28"/>
        </w:rPr>
        <w:t>
      ІҚМ үшін-400 бас * 1,0 га/бас=400,0 га;</w:t>
      </w:r>
    </w:p>
    <w:bookmarkEnd w:id="1252"/>
    <w:bookmarkStart w:name="z2070" w:id="1253"/>
    <w:p>
      <w:pPr>
        <w:spacing w:after="0"/>
        <w:ind w:left="0"/>
        <w:jc w:val="both"/>
      </w:pPr>
      <w:r>
        <w:rPr>
          <w:rFonts w:ascii="Times New Roman"/>
          <w:b w:val="false"/>
          <w:i w:val="false"/>
          <w:color w:val="000000"/>
          <w:sz w:val="28"/>
        </w:rPr>
        <w:t>
      ұсақ мал үшін-1000 бас * 0,1 га/бас= 100,0 га;</w:t>
      </w:r>
    </w:p>
    <w:bookmarkEnd w:id="1253"/>
    <w:bookmarkStart w:name="z2071" w:id="1254"/>
    <w:p>
      <w:pPr>
        <w:spacing w:after="0"/>
        <w:ind w:left="0"/>
        <w:jc w:val="both"/>
      </w:pPr>
      <w:r>
        <w:rPr>
          <w:rFonts w:ascii="Times New Roman"/>
          <w:b w:val="false"/>
          <w:i w:val="false"/>
          <w:color w:val="000000"/>
          <w:sz w:val="28"/>
        </w:rPr>
        <w:t>
      жылқы үшін-60 бас.* 1,0 га / бас= 60 га.</w:t>
      </w:r>
    </w:p>
    <w:bookmarkEnd w:id="1254"/>
    <w:bookmarkStart w:name="z2072" w:id="1255"/>
    <w:p>
      <w:pPr>
        <w:spacing w:after="0"/>
        <w:ind w:left="0"/>
        <w:jc w:val="both"/>
      </w:pPr>
      <w:r>
        <w:rPr>
          <w:rFonts w:ascii="Times New Roman"/>
          <w:b w:val="false"/>
          <w:i w:val="false"/>
          <w:color w:val="000000"/>
          <w:sz w:val="28"/>
        </w:rPr>
        <w:t>
      400+100+60=560*5=2800,0 га.</w:t>
      </w:r>
    </w:p>
    <w:bookmarkEnd w:id="1255"/>
    <w:bookmarkStart w:name="z2073" w:id="1256"/>
    <w:p>
      <w:pPr>
        <w:spacing w:after="0"/>
        <w:ind w:left="0"/>
        <w:jc w:val="both"/>
      </w:pPr>
      <w:r>
        <w:rPr>
          <w:rFonts w:ascii="Times New Roman"/>
          <w:b w:val="false"/>
          <w:i w:val="false"/>
          <w:color w:val="000000"/>
          <w:sz w:val="28"/>
        </w:rPr>
        <w:t>
      Жайылым алқаптарының қалыптасқан қажеттілігін - 2800,0 га көлемінде, шаруа қожалықтары мен ЖШС-ң жерлеріне жаю жоспарланады: Абишев С.–63,6 га, Айдашев А.-17,39 га, Акимбаев Ю.-200 га, Бусурманов Е.-24,7 га, Джумашев Ж.-9,0 га, Дурбалов В.-5,0 га, Кенжебаев М.-58,0 га, Куленов- К.-109,9 га, Кырбакбаев Е.-2,5 га, Мажитов Е.-9,4 га, Тенселбаев К.-300 га, Токабаев Б.-53,0 га, Физиев А.-1,0 га. Барлығы 853,49 га.</w:t>
      </w:r>
    </w:p>
    <w:bookmarkEnd w:id="1256"/>
    <w:bookmarkStart w:name="z2074" w:id="1257"/>
    <w:p>
      <w:pPr>
        <w:spacing w:after="0"/>
        <w:ind w:left="0"/>
        <w:jc w:val="both"/>
      </w:pPr>
      <w:r>
        <w:rPr>
          <w:rFonts w:ascii="Times New Roman"/>
          <w:b w:val="false"/>
          <w:i w:val="false"/>
          <w:color w:val="000000"/>
          <w:sz w:val="28"/>
        </w:rPr>
        <w:t>
      Осы Жоспардың 5 – қосымшасына сәйкес, Стерной ауылдық округінің жергілікті халқының ауыл шаруашылығы жануарларының мал басын Степной ауылдық округінің шалғайдағы 1686 га жайылымдарына ауыстыру есебінен жайылымдық жерлердің қалған қажеттілігін өтеу қажет.</w:t>
      </w:r>
    </w:p>
    <w:bookmarkEnd w:id="1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Степной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2079" w:id="1258"/>
    <w:p>
      <w:pPr>
        <w:spacing w:after="0"/>
        <w:ind w:left="0"/>
        <w:jc w:val="left"/>
      </w:pPr>
      <w:r>
        <w:rPr>
          <w:rFonts w:ascii="Times New Roman"/>
          <w:b/>
          <w:i w:val="false"/>
          <w:color w:val="000000"/>
        </w:rPr>
        <w:t xml:space="preserve"> Степной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258"/>
    <w:bookmarkStart w:name="z2080"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1" w:id="1260"/>
    <w:p>
      <w:pPr>
        <w:spacing w:after="0"/>
        <w:ind w:left="0"/>
        <w:jc w:val="both"/>
      </w:pPr>
      <w:r>
        <w:rPr>
          <w:rFonts w:ascii="Times New Roman"/>
          <w:b w:val="false"/>
          <w:i w:val="false"/>
          <w:color w:val="000000"/>
          <w:sz w:val="28"/>
        </w:rPr>
        <w:t>
      Шартты белгілер:</w:t>
      </w:r>
    </w:p>
    <w:bookmarkEnd w:id="1260"/>
    <w:bookmarkStart w:name="z2082" w:id="1261"/>
    <w:p>
      <w:pPr>
        <w:spacing w:after="0"/>
        <w:ind w:left="0"/>
        <w:jc w:val="both"/>
      </w:pPr>
      <w:r>
        <w:rPr>
          <w:rFonts w:ascii="Times New Roman"/>
          <w:b w:val="false"/>
          <w:i w:val="false"/>
          <w:color w:val="000000"/>
          <w:sz w:val="28"/>
        </w:rPr>
        <w:t xml:space="preserve">
      </w:t>
      </w:r>
    </w:p>
    <w:bookmarkEnd w:id="1261"/>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3" w:id="1262"/>
    <w:p>
      <w:pPr>
        <w:spacing w:after="0"/>
        <w:ind w:left="0"/>
        <w:jc w:val="left"/>
      </w:pPr>
      <w:r>
        <w:rPr>
          <w:rFonts w:ascii="Times New Roman"/>
          <w:b/>
          <w:i w:val="false"/>
          <w:color w:val="000000"/>
        </w:rPr>
        <w:t xml:space="preserve"> Степной ауылдық округі аумағындағы жер учаскелерінің меншік иелері тізімі</w:t>
      </w:r>
    </w:p>
    <w:bookmarkEnd w:id="1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Айдашов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Ю.</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Бусурманов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Дурбалов 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Кырбакбаев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Тенсебаев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Токабаев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r>
    </w:tbl>
    <w:bookmarkStart w:name="z2085" w:id="1263"/>
    <w:p>
      <w:pPr>
        <w:spacing w:after="0"/>
        <w:ind w:left="0"/>
        <w:jc w:val="left"/>
      </w:pPr>
      <w:r>
        <w:rPr>
          <w:rFonts w:ascii="Times New Roman"/>
          <w:b/>
          <w:i w:val="false"/>
          <w:color w:val="000000"/>
        </w:rPr>
        <w:t xml:space="preserve"> Степной ауылдық округі бойынша ІҚМ аналық (сауын) мал басын орналастыру үшін жайылымдарды бөлу жөніндегі мәліметтер</w:t>
      </w:r>
    </w:p>
    <w:bookmarkEnd w:id="1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087" w:id="1264"/>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-3463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264"/>
    <w:bookmarkStart w:name="z2088" w:id="1265"/>
    <w:p>
      <w:pPr>
        <w:spacing w:after="0"/>
        <w:ind w:left="0"/>
        <w:jc w:val="left"/>
      </w:pPr>
      <w:r>
        <w:rPr>
          <w:rFonts w:ascii="Times New Roman"/>
          <w:b/>
          <w:i w:val="false"/>
          <w:color w:val="000000"/>
        </w:rPr>
        <w:t xml:space="preserve"> Степной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266"/>
          <w:p>
            <w:pPr>
              <w:spacing w:after="20"/>
              <w:ind w:left="20"/>
              <w:jc w:val="both"/>
            </w:pPr>
            <w:r>
              <w:rPr>
                <w:rFonts w:ascii="Times New Roman"/>
                <w:b w:val="false"/>
                <w:i w:val="false"/>
                <w:color w:val="000000"/>
                <w:sz w:val="20"/>
              </w:rPr>
              <w:t>
Малдың болуы түрлері бойынша (бас)</w:t>
            </w:r>
          </w:p>
          <w:bookmarkEnd w:id="126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 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267"/>
          <w:p>
            <w:pPr>
              <w:spacing w:after="20"/>
              <w:ind w:left="20"/>
              <w:jc w:val="both"/>
            </w:pPr>
            <w:r>
              <w:rPr>
                <w:rFonts w:ascii="Times New Roman"/>
                <w:b w:val="false"/>
                <w:i w:val="false"/>
                <w:color w:val="000000"/>
                <w:sz w:val="20"/>
              </w:rPr>
              <w:t>
Абишев С. -63,6</w:t>
            </w:r>
          </w:p>
          <w:bookmarkEnd w:id="1267"/>
          <w:p>
            <w:pPr>
              <w:spacing w:after="20"/>
              <w:ind w:left="20"/>
              <w:jc w:val="both"/>
            </w:pPr>
            <w:r>
              <w:rPr>
                <w:rFonts w:ascii="Times New Roman"/>
                <w:b w:val="false"/>
                <w:i w:val="false"/>
                <w:color w:val="000000"/>
                <w:sz w:val="20"/>
              </w:rPr>
              <w:t>
</w:t>
            </w:r>
            <w:r>
              <w:rPr>
                <w:rFonts w:ascii="Times New Roman"/>
                <w:b w:val="false"/>
                <w:i w:val="false"/>
                <w:color w:val="000000"/>
                <w:sz w:val="20"/>
              </w:rPr>
              <w:t>Айдашов А.-17,30</w:t>
            </w:r>
          </w:p>
          <w:p>
            <w:pPr>
              <w:spacing w:after="20"/>
              <w:ind w:left="20"/>
              <w:jc w:val="both"/>
            </w:pPr>
            <w:r>
              <w:rPr>
                <w:rFonts w:ascii="Times New Roman"/>
                <w:b w:val="false"/>
                <w:i w:val="false"/>
                <w:color w:val="000000"/>
                <w:sz w:val="20"/>
              </w:rPr>
              <w:t>
</w:t>
            </w:r>
            <w:r>
              <w:rPr>
                <w:rFonts w:ascii="Times New Roman"/>
                <w:b w:val="false"/>
                <w:i w:val="false"/>
                <w:color w:val="000000"/>
                <w:sz w:val="20"/>
              </w:rPr>
              <w:t>Юрий А. -200,0</w:t>
            </w:r>
          </w:p>
          <w:p>
            <w:pPr>
              <w:spacing w:after="20"/>
              <w:ind w:left="20"/>
              <w:jc w:val="both"/>
            </w:pPr>
            <w:r>
              <w:rPr>
                <w:rFonts w:ascii="Times New Roman"/>
                <w:b w:val="false"/>
                <w:i w:val="false"/>
                <w:color w:val="000000"/>
                <w:sz w:val="20"/>
              </w:rPr>
              <w:t>
</w:t>
            </w:r>
            <w:r>
              <w:rPr>
                <w:rFonts w:ascii="Times New Roman"/>
                <w:b w:val="false"/>
                <w:i w:val="false"/>
                <w:color w:val="000000"/>
                <w:sz w:val="20"/>
              </w:rPr>
              <w:t>Бусурманов Е.-24.7</w:t>
            </w:r>
          </w:p>
          <w:p>
            <w:pPr>
              <w:spacing w:after="20"/>
              <w:ind w:left="20"/>
              <w:jc w:val="both"/>
            </w:pPr>
            <w:r>
              <w:rPr>
                <w:rFonts w:ascii="Times New Roman"/>
                <w:b w:val="false"/>
                <w:i w:val="false"/>
                <w:color w:val="000000"/>
                <w:sz w:val="20"/>
              </w:rPr>
              <w:t>
</w:t>
            </w:r>
            <w:r>
              <w:rPr>
                <w:rFonts w:ascii="Times New Roman"/>
                <w:b w:val="false"/>
                <w:i w:val="false"/>
                <w:color w:val="000000"/>
                <w:sz w:val="20"/>
              </w:rPr>
              <w:t>Джумашев Д.-9,0</w:t>
            </w:r>
          </w:p>
          <w:p>
            <w:pPr>
              <w:spacing w:after="20"/>
              <w:ind w:left="20"/>
              <w:jc w:val="both"/>
            </w:pPr>
            <w:r>
              <w:rPr>
                <w:rFonts w:ascii="Times New Roman"/>
                <w:b w:val="false"/>
                <w:i w:val="false"/>
                <w:color w:val="000000"/>
                <w:sz w:val="20"/>
              </w:rPr>
              <w:t>
</w:t>
            </w:r>
            <w:r>
              <w:rPr>
                <w:rFonts w:ascii="Times New Roman"/>
                <w:b w:val="false"/>
                <w:i w:val="false"/>
                <w:color w:val="000000"/>
                <w:sz w:val="20"/>
              </w:rPr>
              <w:t>Дурбалов В.-5,0</w:t>
            </w:r>
          </w:p>
          <w:p>
            <w:pPr>
              <w:spacing w:after="20"/>
              <w:ind w:left="20"/>
              <w:jc w:val="both"/>
            </w:pPr>
            <w:r>
              <w:rPr>
                <w:rFonts w:ascii="Times New Roman"/>
                <w:b w:val="false"/>
                <w:i w:val="false"/>
                <w:color w:val="000000"/>
                <w:sz w:val="20"/>
              </w:rPr>
              <w:t>
</w:t>
            </w:r>
            <w:r>
              <w:rPr>
                <w:rFonts w:ascii="Times New Roman"/>
                <w:b w:val="false"/>
                <w:i w:val="false"/>
                <w:color w:val="000000"/>
                <w:sz w:val="20"/>
              </w:rPr>
              <w:t>Кенжебаев М.-58,0</w:t>
            </w:r>
          </w:p>
          <w:p>
            <w:pPr>
              <w:spacing w:after="20"/>
              <w:ind w:left="20"/>
              <w:jc w:val="both"/>
            </w:pPr>
            <w:r>
              <w:rPr>
                <w:rFonts w:ascii="Times New Roman"/>
                <w:b w:val="false"/>
                <w:i w:val="false"/>
                <w:color w:val="000000"/>
                <w:sz w:val="20"/>
              </w:rPr>
              <w:t>
</w:t>
            </w:r>
            <w:r>
              <w:rPr>
                <w:rFonts w:ascii="Times New Roman"/>
                <w:b w:val="false"/>
                <w:i w:val="false"/>
                <w:color w:val="000000"/>
                <w:sz w:val="20"/>
              </w:rPr>
              <w:t>Куленов К.-109,0</w:t>
            </w:r>
          </w:p>
          <w:p>
            <w:pPr>
              <w:spacing w:after="20"/>
              <w:ind w:left="20"/>
              <w:jc w:val="both"/>
            </w:pPr>
            <w:r>
              <w:rPr>
                <w:rFonts w:ascii="Times New Roman"/>
                <w:b w:val="false"/>
                <w:i w:val="false"/>
                <w:color w:val="000000"/>
                <w:sz w:val="20"/>
              </w:rPr>
              <w:t>
</w:t>
            </w:r>
            <w:r>
              <w:rPr>
                <w:rFonts w:ascii="Times New Roman"/>
                <w:b w:val="false"/>
                <w:i w:val="false"/>
                <w:color w:val="000000"/>
                <w:sz w:val="20"/>
              </w:rPr>
              <w:t>Кырбакбаев Б.-2,5</w:t>
            </w:r>
          </w:p>
          <w:p>
            <w:pPr>
              <w:spacing w:after="20"/>
              <w:ind w:left="20"/>
              <w:jc w:val="both"/>
            </w:pPr>
            <w:r>
              <w:rPr>
                <w:rFonts w:ascii="Times New Roman"/>
                <w:b w:val="false"/>
                <w:i w:val="false"/>
                <w:color w:val="000000"/>
                <w:sz w:val="20"/>
              </w:rPr>
              <w:t>
</w:t>
            </w:r>
            <w:r>
              <w:rPr>
                <w:rFonts w:ascii="Times New Roman"/>
                <w:b w:val="false"/>
                <w:i w:val="false"/>
                <w:color w:val="000000"/>
                <w:sz w:val="20"/>
              </w:rPr>
              <w:t>Мажитов Е.-9,4</w:t>
            </w:r>
          </w:p>
          <w:p>
            <w:pPr>
              <w:spacing w:after="20"/>
              <w:ind w:left="20"/>
              <w:jc w:val="both"/>
            </w:pPr>
            <w:r>
              <w:rPr>
                <w:rFonts w:ascii="Times New Roman"/>
                <w:b w:val="false"/>
                <w:i w:val="false"/>
                <w:color w:val="000000"/>
                <w:sz w:val="20"/>
              </w:rPr>
              <w:t>
</w:t>
            </w:r>
            <w:r>
              <w:rPr>
                <w:rFonts w:ascii="Times New Roman"/>
                <w:b w:val="false"/>
                <w:i w:val="false"/>
                <w:color w:val="000000"/>
                <w:sz w:val="20"/>
              </w:rPr>
              <w:t>Тенсебаев К.-300,0</w:t>
            </w:r>
          </w:p>
          <w:p>
            <w:pPr>
              <w:spacing w:after="20"/>
              <w:ind w:left="20"/>
              <w:jc w:val="both"/>
            </w:pPr>
            <w:r>
              <w:rPr>
                <w:rFonts w:ascii="Times New Roman"/>
                <w:b w:val="false"/>
                <w:i w:val="false"/>
                <w:color w:val="000000"/>
                <w:sz w:val="20"/>
              </w:rPr>
              <w:t>
</w:t>
            </w:r>
            <w:r>
              <w:rPr>
                <w:rFonts w:ascii="Times New Roman"/>
                <w:b w:val="false"/>
                <w:i w:val="false"/>
                <w:color w:val="000000"/>
                <w:sz w:val="20"/>
              </w:rPr>
              <w:t>Токабаев Б.-53,0</w:t>
            </w:r>
          </w:p>
          <w:p>
            <w:pPr>
              <w:spacing w:after="20"/>
              <w:ind w:left="20"/>
              <w:jc w:val="both"/>
            </w:pPr>
            <w:r>
              <w:rPr>
                <w:rFonts w:ascii="Times New Roman"/>
                <w:b w:val="false"/>
                <w:i w:val="false"/>
                <w:color w:val="000000"/>
                <w:sz w:val="20"/>
              </w:rPr>
              <w:t>
Физиев А.-1,0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Степной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2107" w:id="1268"/>
    <w:p>
      <w:pPr>
        <w:spacing w:after="0"/>
        <w:ind w:left="0"/>
        <w:jc w:val="left"/>
      </w:pPr>
      <w:r>
        <w:rPr>
          <w:rFonts w:ascii="Times New Roman"/>
          <w:b/>
          <w:i w:val="false"/>
          <w:color w:val="000000"/>
        </w:rPr>
        <w:t xml:space="preserve"> Жайылым айналымдарының қолайлы схемалары</w:t>
      </w:r>
    </w:p>
    <w:bookmarkEnd w:id="1268"/>
    <w:bookmarkStart w:name="z2108" w:id="1269"/>
    <w:p>
      <w:pPr>
        <w:spacing w:after="0"/>
        <w:ind w:left="0"/>
        <w:jc w:val="left"/>
      </w:pPr>
      <w:r>
        <w:rPr>
          <w:rFonts w:ascii="Times New Roman"/>
          <w:b/>
          <w:i w:val="false"/>
          <w:color w:val="000000"/>
        </w:rPr>
        <w:t xml:space="preserve"> Степной ауылдық округі үшін қолайлы жайылым айналымдарының схемасы</w:t>
      </w:r>
    </w:p>
    <w:bookmarkEnd w:id="1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2109" w:id="1270"/>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Степной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2114" w:id="1271"/>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271"/>
    <w:bookmarkStart w:name="z2115" w:id="1272"/>
    <w:p>
      <w:pPr>
        <w:spacing w:after="0"/>
        <w:ind w:left="0"/>
        <w:jc w:val="both"/>
      </w:pPr>
      <w:r>
        <w:rPr>
          <w:rFonts w:ascii="Times New Roman"/>
          <w:b w:val="false"/>
          <w:i w:val="false"/>
          <w:color w:val="000000"/>
          <w:sz w:val="28"/>
        </w:rPr>
        <w:t xml:space="preserve">
      </w:t>
      </w:r>
    </w:p>
    <w:bookmarkEnd w:id="1272"/>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6" w:id="1273"/>
    <w:p>
      <w:pPr>
        <w:spacing w:after="0"/>
        <w:ind w:left="0"/>
        <w:jc w:val="both"/>
      </w:pPr>
      <w:r>
        <w:rPr>
          <w:rFonts w:ascii="Times New Roman"/>
          <w:b w:val="false"/>
          <w:i w:val="false"/>
          <w:color w:val="000000"/>
          <w:sz w:val="28"/>
        </w:rPr>
        <w:t>
      Шартты белгілер:</w:t>
      </w:r>
    </w:p>
    <w:bookmarkEnd w:id="1273"/>
    <w:bookmarkStart w:name="z2117"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Степной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2122" w:id="127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275"/>
    <w:bookmarkStart w:name="z2123" w:id="1276"/>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276"/>
    <w:bookmarkStart w:name="z2124" w:id="1277"/>
    <w:p>
      <w:pPr>
        <w:spacing w:after="0"/>
        <w:ind w:left="0"/>
        <w:jc w:val="both"/>
      </w:pPr>
      <w:r>
        <w:rPr>
          <w:rFonts w:ascii="Times New Roman"/>
          <w:b w:val="false"/>
          <w:i w:val="false"/>
          <w:color w:val="000000"/>
          <w:sz w:val="28"/>
        </w:rPr>
        <w:t>
      Степной ауылдық округінің аумағында суару немесе суландыру каналдары бар.</w:t>
      </w:r>
    </w:p>
    <w:bookmarkEnd w:id="1277"/>
    <w:bookmarkStart w:name="z2125"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6" w:id="1279"/>
    <w:p>
      <w:pPr>
        <w:spacing w:after="0"/>
        <w:ind w:left="0"/>
        <w:jc w:val="left"/>
      </w:pPr>
      <w:r>
        <w:rPr>
          <w:rFonts w:ascii="Times New Roman"/>
          <w:b/>
          <w:i w:val="false"/>
          <w:color w:val="000000"/>
        </w:rPr>
        <w:t xml:space="preserve"> Степной ауылдық округі</w:t>
      </w:r>
    </w:p>
    <w:bookmarkEnd w:id="1279"/>
    <w:bookmarkStart w:name="z2127"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8" w:id="1281"/>
    <w:p>
      <w:pPr>
        <w:spacing w:after="0"/>
        <w:ind w:left="0"/>
        <w:jc w:val="both"/>
      </w:pPr>
      <w:r>
        <w:rPr>
          <w:rFonts w:ascii="Times New Roman"/>
          <w:b w:val="false"/>
          <w:i w:val="false"/>
          <w:color w:val="000000"/>
          <w:sz w:val="28"/>
        </w:rPr>
        <w:t>
      Шартты белгілер:</w:t>
      </w:r>
    </w:p>
    <w:bookmarkEnd w:id="1281"/>
    <w:bookmarkStart w:name="z2129" w:id="1282"/>
    <w:p>
      <w:pPr>
        <w:spacing w:after="0"/>
        <w:ind w:left="0"/>
        <w:jc w:val="both"/>
      </w:pPr>
      <w:r>
        <w:rPr>
          <w:rFonts w:ascii="Times New Roman"/>
          <w:b w:val="false"/>
          <w:i w:val="false"/>
          <w:color w:val="000000"/>
          <w:sz w:val="28"/>
        </w:rPr>
        <w:t xml:space="preserve">
      </w:t>
      </w:r>
    </w:p>
    <w:bookmarkEnd w:id="1282"/>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Степной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2134" w:id="1283"/>
    <w:p>
      <w:pPr>
        <w:spacing w:after="0"/>
        <w:ind w:left="0"/>
        <w:jc w:val="left"/>
      </w:pPr>
      <w:r>
        <w:rPr>
          <w:rFonts w:ascii="Times New Roman"/>
          <w:b/>
          <w:i w:val="false"/>
          <w:color w:val="000000"/>
        </w:rPr>
        <w:t xml:space="preserve"> Степной ауылдық округі-1686 га</w:t>
      </w:r>
    </w:p>
    <w:bookmarkEnd w:id="1283"/>
    <w:bookmarkStart w:name="z2135" w:id="1284"/>
    <w:p>
      <w:pPr>
        <w:spacing w:after="0"/>
        <w:ind w:left="0"/>
        <w:jc w:val="both"/>
      </w:pPr>
      <w:r>
        <w:rPr>
          <w:rFonts w:ascii="Times New Roman"/>
          <w:b w:val="false"/>
          <w:i w:val="false"/>
          <w:color w:val="000000"/>
          <w:sz w:val="28"/>
        </w:rPr>
        <w:t xml:space="preserve">
      </w:t>
      </w:r>
    </w:p>
    <w:bookmarkEnd w:id="128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6" w:id="1285"/>
    <w:p>
      <w:pPr>
        <w:spacing w:after="0"/>
        <w:ind w:left="0"/>
        <w:jc w:val="both"/>
      </w:pPr>
      <w:r>
        <w:rPr>
          <w:rFonts w:ascii="Times New Roman"/>
          <w:b w:val="false"/>
          <w:i w:val="false"/>
          <w:color w:val="000000"/>
          <w:sz w:val="28"/>
        </w:rPr>
        <w:t>
      Шартты белгілер:</w:t>
      </w:r>
    </w:p>
    <w:bookmarkEnd w:id="1285"/>
    <w:bookmarkStart w:name="z2137" w:id="1286"/>
    <w:p>
      <w:pPr>
        <w:spacing w:after="0"/>
        <w:ind w:left="0"/>
        <w:jc w:val="both"/>
      </w:pPr>
      <w:r>
        <w:rPr>
          <w:rFonts w:ascii="Times New Roman"/>
          <w:b w:val="false"/>
          <w:i w:val="false"/>
          <w:color w:val="000000"/>
          <w:sz w:val="28"/>
        </w:rPr>
        <w:t xml:space="preserve">
      </w:t>
      </w:r>
    </w:p>
    <w:bookmarkEnd w:id="1286"/>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Степной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2142" w:id="128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143" w:id="1288"/>
    <w:p>
      <w:pPr>
        <w:spacing w:after="0"/>
        <w:ind w:left="0"/>
        <w:jc w:val="both"/>
      </w:pPr>
      <w:r>
        <w:rPr>
          <w:rFonts w:ascii="Times New Roman"/>
          <w:b w:val="false"/>
          <w:i w:val="false"/>
          <w:color w:val="000000"/>
          <w:sz w:val="28"/>
        </w:rPr>
        <w:t>
      Ескерту: аббревиатуралардың толық жазылуы:</w:t>
      </w:r>
    </w:p>
    <w:bookmarkEnd w:id="1288"/>
    <w:bookmarkStart w:name="z2144" w:id="1289"/>
    <w:p>
      <w:pPr>
        <w:spacing w:after="0"/>
        <w:ind w:left="0"/>
        <w:jc w:val="both"/>
      </w:pPr>
      <w:r>
        <w:rPr>
          <w:rFonts w:ascii="Times New Roman"/>
          <w:b w:val="false"/>
          <w:i w:val="false"/>
          <w:color w:val="000000"/>
          <w:sz w:val="28"/>
        </w:rPr>
        <w:t>
      КЖМ – көктемгі-жазғы маусым;</w:t>
      </w:r>
    </w:p>
    <w:bookmarkEnd w:id="1289"/>
    <w:bookmarkStart w:name="z2145" w:id="1290"/>
    <w:p>
      <w:pPr>
        <w:spacing w:after="0"/>
        <w:ind w:left="0"/>
        <w:jc w:val="both"/>
      </w:pPr>
      <w:r>
        <w:rPr>
          <w:rFonts w:ascii="Times New Roman"/>
          <w:b w:val="false"/>
          <w:i w:val="false"/>
          <w:color w:val="000000"/>
          <w:sz w:val="28"/>
        </w:rPr>
        <w:t>
      ЖКМ – жазғы-күзгі маусым;</w:t>
      </w:r>
    </w:p>
    <w:bookmarkEnd w:id="1290"/>
    <w:bookmarkStart w:name="z2146" w:id="1291"/>
    <w:p>
      <w:pPr>
        <w:spacing w:after="0"/>
        <w:ind w:left="0"/>
        <w:jc w:val="both"/>
      </w:pPr>
      <w:r>
        <w:rPr>
          <w:rFonts w:ascii="Times New Roman"/>
          <w:b w:val="false"/>
          <w:i w:val="false"/>
          <w:color w:val="000000"/>
          <w:sz w:val="28"/>
        </w:rPr>
        <w:t>
      ЖМ – жазғы маусым;</w:t>
      </w:r>
    </w:p>
    <w:bookmarkEnd w:id="1291"/>
    <w:bookmarkStart w:name="z2147" w:id="1292"/>
    <w:p>
      <w:pPr>
        <w:spacing w:after="0"/>
        <w:ind w:left="0"/>
        <w:jc w:val="both"/>
      </w:pPr>
      <w:r>
        <w:rPr>
          <w:rFonts w:ascii="Times New Roman"/>
          <w:b w:val="false"/>
          <w:i w:val="false"/>
          <w:color w:val="000000"/>
          <w:sz w:val="28"/>
        </w:rPr>
        <w:t>
      ДҚ – демалушы қоршау</w:t>
      </w:r>
    </w:p>
    <w:bookmarkEnd w:id="1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2151" w:id="1293"/>
    <w:p>
      <w:pPr>
        <w:spacing w:after="0"/>
        <w:ind w:left="0"/>
        <w:jc w:val="left"/>
      </w:pPr>
      <w:r>
        <w:rPr>
          <w:rFonts w:ascii="Times New Roman"/>
          <w:b/>
          <w:i w:val="false"/>
          <w:color w:val="000000"/>
        </w:rPr>
        <w:t xml:space="preserve"> Сұлутөр ауылдық округінде жайылымдарды басқару және оларды пайдалану жөніндегі 2022-2024 жылдарға арналған Жоспар</w:t>
      </w:r>
    </w:p>
    <w:bookmarkEnd w:id="1293"/>
    <w:bookmarkStart w:name="z2152" w:id="1294"/>
    <w:p>
      <w:pPr>
        <w:spacing w:after="0"/>
        <w:ind w:left="0"/>
        <w:jc w:val="both"/>
      </w:pPr>
      <w:r>
        <w:rPr>
          <w:rFonts w:ascii="Times New Roman"/>
          <w:b w:val="false"/>
          <w:i w:val="false"/>
          <w:color w:val="000000"/>
          <w:sz w:val="28"/>
        </w:rPr>
        <w:t>
      Осы Сұлутөр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294"/>
    <w:bookmarkStart w:name="z2153" w:id="129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295"/>
    <w:bookmarkStart w:name="z2154" w:id="1296"/>
    <w:p>
      <w:pPr>
        <w:spacing w:after="0"/>
        <w:ind w:left="0"/>
        <w:jc w:val="both"/>
      </w:pPr>
      <w:r>
        <w:rPr>
          <w:rFonts w:ascii="Times New Roman"/>
          <w:b w:val="false"/>
          <w:i w:val="false"/>
          <w:color w:val="000000"/>
          <w:sz w:val="28"/>
        </w:rPr>
        <w:t>
      Жоспар құрамында:</w:t>
      </w:r>
    </w:p>
    <w:bookmarkEnd w:id="1296"/>
    <w:bookmarkStart w:name="z2155" w:id="1297"/>
    <w:p>
      <w:pPr>
        <w:spacing w:after="0"/>
        <w:ind w:left="0"/>
        <w:jc w:val="both"/>
      </w:pPr>
      <w:r>
        <w:rPr>
          <w:rFonts w:ascii="Times New Roman"/>
          <w:b w:val="false"/>
          <w:i w:val="false"/>
          <w:color w:val="000000"/>
          <w:sz w:val="28"/>
        </w:rPr>
        <w:t>
      1) Құқық белгілейтін құжаттар негізінде Сұлутөр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297"/>
    <w:bookmarkStart w:name="z2156" w:id="1298"/>
    <w:p>
      <w:pPr>
        <w:spacing w:after="0"/>
        <w:ind w:left="0"/>
        <w:jc w:val="both"/>
      </w:pPr>
      <w:r>
        <w:rPr>
          <w:rFonts w:ascii="Times New Roman"/>
          <w:b w:val="false"/>
          <w:i w:val="false"/>
          <w:color w:val="000000"/>
          <w:sz w:val="28"/>
        </w:rPr>
        <w:t>
      2) жайылым айналымдарының қолайлы схемалары (2-қосымша);</w:t>
      </w:r>
    </w:p>
    <w:bookmarkEnd w:id="1298"/>
    <w:bookmarkStart w:name="z2157" w:id="129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299"/>
    <w:bookmarkStart w:name="z2158" w:id="130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300"/>
    <w:bookmarkStart w:name="z2159" w:id="1301"/>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301"/>
    <w:bookmarkStart w:name="z2160" w:id="1302"/>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302"/>
    <w:bookmarkStart w:name="z2161" w:id="1303"/>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303"/>
    <w:bookmarkStart w:name="z2162" w:id="130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304"/>
    <w:bookmarkStart w:name="z2163" w:id="1305"/>
    <w:p>
      <w:pPr>
        <w:spacing w:after="0"/>
        <w:ind w:left="0"/>
        <w:jc w:val="both"/>
      </w:pPr>
      <w:r>
        <w:rPr>
          <w:rFonts w:ascii="Times New Roman"/>
          <w:b w:val="false"/>
          <w:i w:val="false"/>
          <w:color w:val="000000"/>
          <w:sz w:val="28"/>
        </w:rPr>
        <w:t>
      Әкімшілік-аумақтық бөлініс бойынша Сұлутөр ауылдық округінде 2 ауылдық елді мекен бар.</w:t>
      </w:r>
    </w:p>
    <w:bookmarkEnd w:id="1305"/>
    <w:bookmarkStart w:name="z2164" w:id="1306"/>
    <w:p>
      <w:pPr>
        <w:spacing w:after="0"/>
        <w:ind w:left="0"/>
        <w:jc w:val="both"/>
      </w:pPr>
      <w:r>
        <w:rPr>
          <w:rFonts w:ascii="Times New Roman"/>
          <w:b w:val="false"/>
          <w:i w:val="false"/>
          <w:color w:val="000000"/>
          <w:sz w:val="28"/>
        </w:rPr>
        <w:t>
      Сұлутөр ауылдық округі аумағының жалпы көлемі 53473 га, оның ішінде егістік – 4721 га, жайылым жерлері – 46631 га.</w:t>
      </w:r>
    </w:p>
    <w:bookmarkEnd w:id="1306"/>
    <w:bookmarkStart w:name="z2165" w:id="1307"/>
    <w:p>
      <w:pPr>
        <w:spacing w:after="0"/>
        <w:ind w:left="0"/>
        <w:jc w:val="both"/>
      </w:pPr>
      <w:r>
        <w:rPr>
          <w:rFonts w:ascii="Times New Roman"/>
          <w:b w:val="false"/>
          <w:i w:val="false"/>
          <w:color w:val="000000"/>
          <w:sz w:val="28"/>
        </w:rPr>
        <w:t>
      Жер санаттары бойынша:</w:t>
      </w:r>
    </w:p>
    <w:bookmarkEnd w:id="1307"/>
    <w:bookmarkStart w:name="z2166" w:id="1308"/>
    <w:p>
      <w:pPr>
        <w:spacing w:after="0"/>
        <w:ind w:left="0"/>
        <w:jc w:val="both"/>
      </w:pPr>
      <w:r>
        <w:rPr>
          <w:rFonts w:ascii="Times New Roman"/>
          <w:b w:val="false"/>
          <w:i w:val="false"/>
          <w:color w:val="000000"/>
          <w:sz w:val="28"/>
        </w:rPr>
        <w:t>
      ауыл шаруашылығы мақсатындағы жерлер – 50255 га;</w:t>
      </w:r>
    </w:p>
    <w:bookmarkEnd w:id="1308"/>
    <w:bookmarkStart w:name="z2167" w:id="1309"/>
    <w:p>
      <w:pPr>
        <w:spacing w:after="0"/>
        <w:ind w:left="0"/>
        <w:jc w:val="both"/>
      </w:pPr>
      <w:r>
        <w:rPr>
          <w:rFonts w:ascii="Times New Roman"/>
          <w:b w:val="false"/>
          <w:i w:val="false"/>
          <w:color w:val="000000"/>
          <w:sz w:val="28"/>
        </w:rPr>
        <w:t>
      елді мекендердің жері - 2027га;</w:t>
      </w:r>
    </w:p>
    <w:bookmarkEnd w:id="1309"/>
    <w:bookmarkStart w:name="z2168" w:id="1310"/>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- 8 га;</w:t>
      </w:r>
    </w:p>
    <w:bookmarkEnd w:id="1310"/>
    <w:bookmarkStart w:name="z2169" w:id="1311"/>
    <w:p>
      <w:pPr>
        <w:spacing w:after="0"/>
        <w:ind w:left="0"/>
        <w:jc w:val="both"/>
      </w:pPr>
      <w:r>
        <w:rPr>
          <w:rFonts w:ascii="Times New Roman"/>
          <w:b w:val="false"/>
          <w:i w:val="false"/>
          <w:color w:val="000000"/>
          <w:sz w:val="28"/>
        </w:rPr>
        <w:t>
      қордағы жерлер - 1182 га.</w:t>
      </w:r>
    </w:p>
    <w:bookmarkEnd w:id="1311"/>
    <w:bookmarkStart w:name="z2170" w:id="1312"/>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312"/>
    <w:bookmarkStart w:name="z2171" w:id="1313"/>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313"/>
    <w:bookmarkStart w:name="z2172" w:id="1314"/>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1314"/>
    <w:bookmarkStart w:name="z2173" w:id="1315"/>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315"/>
    <w:bookmarkStart w:name="z2174" w:id="1316"/>
    <w:p>
      <w:pPr>
        <w:spacing w:after="0"/>
        <w:ind w:left="0"/>
        <w:jc w:val="both"/>
      </w:pPr>
      <w:r>
        <w:rPr>
          <w:rFonts w:ascii="Times New Roman"/>
          <w:b w:val="false"/>
          <w:i w:val="false"/>
          <w:color w:val="000000"/>
          <w:sz w:val="28"/>
        </w:rPr>
        <w:t>
      Жауын-шашынның орташа мөлшері 300 мм-ден төмен.</w:t>
      </w:r>
    </w:p>
    <w:bookmarkEnd w:id="1316"/>
    <w:bookmarkStart w:name="z2175" w:id="1317"/>
    <w:p>
      <w:pPr>
        <w:spacing w:after="0"/>
        <w:ind w:left="0"/>
        <w:jc w:val="both"/>
      </w:pPr>
      <w:r>
        <w:rPr>
          <w:rFonts w:ascii="Times New Roman"/>
          <w:b w:val="false"/>
          <w:i w:val="false"/>
          <w:color w:val="000000"/>
          <w:sz w:val="28"/>
        </w:rPr>
        <w:t>
      2022 жылдың 1 шілдесіне Сұлутөр ауылдық округінде (халықтың жеке ауласы және ЖШС, ШҚ) ірі қара 1459 бас, оның ішінде 648 бас аналық мал, 17498 бас ұсақ мал, 921 бас жылқы бар.</w:t>
      </w:r>
    </w:p>
    <w:bookmarkEnd w:id="1317"/>
    <w:bookmarkStart w:name="z2176" w:id="1318"/>
    <w:p>
      <w:pPr>
        <w:spacing w:after="0"/>
        <w:ind w:left="0"/>
        <w:jc w:val="both"/>
      </w:pPr>
      <w:r>
        <w:rPr>
          <w:rFonts w:ascii="Times New Roman"/>
          <w:b w:val="false"/>
          <w:i w:val="false"/>
          <w:color w:val="000000"/>
          <w:sz w:val="28"/>
        </w:rPr>
        <w:t>
      Жайылым көлемі 46631 га құрайды.</w:t>
      </w:r>
    </w:p>
    <w:bookmarkEnd w:id="1318"/>
    <w:bookmarkStart w:name="z2177" w:id="1319"/>
    <w:p>
      <w:pPr>
        <w:spacing w:after="0"/>
        <w:ind w:left="0"/>
        <w:jc w:val="both"/>
      </w:pPr>
      <w:r>
        <w:rPr>
          <w:rFonts w:ascii="Times New Roman"/>
          <w:b w:val="false"/>
          <w:i w:val="false"/>
          <w:color w:val="000000"/>
          <w:sz w:val="28"/>
        </w:rPr>
        <w:t>
      Сұлутөр ауылдық округінің ЖШС, шаруа және фермерлік қожалықтарындағы мал басы: ірі қара 776 бас, ұсақ қара 6676 бас, 352 бас жылқы.</w:t>
      </w:r>
    </w:p>
    <w:bookmarkEnd w:id="1319"/>
    <w:bookmarkStart w:name="z2178" w:id="1320"/>
    <w:p>
      <w:pPr>
        <w:spacing w:after="0"/>
        <w:ind w:left="0"/>
        <w:jc w:val="both"/>
      </w:pPr>
      <w:r>
        <w:rPr>
          <w:rFonts w:ascii="Times New Roman"/>
          <w:b w:val="false"/>
          <w:i w:val="false"/>
          <w:color w:val="000000"/>
          <w:sz w:val="28"/>
        </w:rPr>
        <w:t>
      ЖШС, шаруа және фермер қожалықтарының жайылым алаңы 43820 га құрайды.</w:t>
      </w:r>
    </w:p>
    <w:bookmarkEnd w:id="1320"/>
    <w:bookmarkStart w:name="z2179" w:id="1321"/>
    <w:p>
      <w:pPr>
        <w:spacing w:after="0"/>
        <w:ind w:left="0"/>
        <w:jc w:val="both"/>
      </w:pPr>
      <w:r>
        <w:rPr>
          <w:rFonts w:ascii="Times New Roman"/>
          <w:b w:val="false"/>
          <w:i w:val="false"/>
          <w:color w:val="000000"/>
          <w:sz w:val="28"/>
        </w:rPr>
        <w:t>
      Сұлутөр ауылдық округі бойынша ауыл шаруашылығы малдарын қамтамасыз ету үшін барлығы 46631 га жайылымдық жерлер бар. Елді мекен шегінде 1760 га жайылым бар.</w:t>
      </w:r>
    </w:p>
    <w:bookmarkEnd w:id="1321"/>
    <w:bookmarkStart w:name="z2180" w:id="1322"/>
    <w:p>
      <w:pPr>
        <w:spacing w:after="0"/>
        <w:ind w:left="0"/>
        <w:jc w:val="both"/>
      </w:pPr>
      <w:r>
        <w:rPr>
          <w:rFonts w:ascii="Times New Roman"/>
          <w:b w:val="false"/>
          <w:i w:val="false"/>
          <w:color w:val="000000"/>
          <w:sz w:val="28"/>
        </w:rPr>
        <w:t>
      Сұлутөр ауылдық округінде мал айдауға арналған сервитуттар орнатылмаған.</w:t>
      </w:r>
    </w:p>
    <w:bookmarkEnd w:id="1322"/>
    <w:bookmarkStart w:name="z2181" w:id="1323"/>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(Сұлутөр ауылдық округі) ауыл шаруашылығы жануарларының аналық (сауын) мал басын ұстау бойынша 1760 га көлемінде, жүктеме нормасы 5,0 га/бас болғанда қажеттілік 6740 га құрайды. Жайылымдық жерлердің қалыптасқан қажеттілігін Мемлекет мұқтажы үшін жерлерді сатып алу есебінен толықтыру қажет.</w:t>
      </w:r>
    </w:p>
    <w:bookmarkEnd w:id="1323"/>
    <w:bookmarkStart w:name="z2182" w:id="132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6740 га, ІҚМ басына жүктеме нормасы 1,0 га / бас болғанда, ұсақ мал –0,1 га / бас, жылқы –1,0 га/ бас.</w:t>
      </w:r>
    </w:p>
    <w:bookmarkEnd w:id="1324"/>
    <w:bookmarkStart w:name="z2183" w:id="1325"/>
    <w:p>
      <w:pPr>
        <w:spacing w:after="0"/>
        <w:ind w:left="0"/>
        <w:jc w:val="both"/>
      </w:pPr>
      <w:r>
        <w:rPr>
          <w:rFonts w:ascii="Times New Roman"/>
          <w:b w:val="false"/>
          <w:i w:val="false"/>
          <w:color w:val="000000"/>
          <w:sz w:val="28"/>
        </w:rPr>
        <w:t>
      Қажеттілік:</w:t>
      </w:r>
    </w:p>
    <w:bookmarkEnd w:id="1325"/>
    <w:bookmarkStart w:name="z2184" w:id="1326"/>
    <w:p>
      <w:pPr>
        <w:spacing w:after="0"/>
        <w:ind w:left="0"/>
        <w:jc w:val="both"/>
      </w:pPr>
      <w:r>
        <w:rPr>
          <w:rFonts w:ascii="Times New Roman"/>
          <w:b w:val="false"/>
          <w:i w:val="false"/>
          <w:color w:val="000000"/>
          <w:sz w:val="28"/>
        </w:rPr>
        <w:t>
      ІҚМ үшін – 450 бас * 1,0 га/бас= 450 га;</w:t>
      </w:r>
    </w:p>
    <w:bookmarkEnd w:id="1326"/>
    <w:bookmarkStart w:name="z2185" w:id="1327"/>
    <w:p>
      <w:pPr>
        <w:spacing w:after="0"/>
        <w:ind w:left="0"/>
        <w:jc w:val="both"/>
      </w:pPr>
      <w:r>
        <w:rPr>
          <w:rFonts w:ascii="Times New Roman"/>
          <w:b w:val="false"/>
          <w:i w:val="false"/>
          <w:color w:val="000000"/>
          <w:sz w:val="28"/>
        </w:rPr>
        <w:t>
      ұсақ мал үшін – 7000 бас * 0,1 га/бас= 700,0 га;</w:t>
      </w:r>
    </w:p>
    <w:bookmarkEnd w:id="1327"/>
    <w:bookmarkStart w:name="z2186" w:id="1328"/>
    <w:p>
      <w:pPr>
        <w:spacing w:after="0"/>
        <w:ind w:left="0"/>
        <w:jc w:val="both"/>
      </w:pPr>
      <w:r>
        <w:rPr>
          <w:rFonts w:ascii="Times New Roman"/>
          <w:b w:val="false"/>
          <w:i w:val="false"/>
          <w:color w:val="000000"/>
          <w:sz w:val="28"/>
        </w:rPr>
        <w:t>
      жылқы үшін – 198 бас. * 1,0 га / бас= 198,0 га.</w:t>
      </w:r>
    </w:p>
    <w:bookmarkEnd w:id="1328"/>
    <w:bookmarkStart w:name="z2187" w:id="1329"/>
    <w:p>
      <w:pPr>
        <w:spacing w:after="0"/>
        <w:ind w:left="0"/>
        <w:jc w:val="both"/>
      </w:pPr>
      <w:r>
        <w:rPr>
          <w:rFonts w:ascii="Times New Roman"/>
          <w:b w:val="false"/>
          <w:i w:val="false"/>
          <w:color w:val="000000"/>
          <w:sz w:val="28"/>
        </w:rPr>
        <w:t>
      450+700+198=1348*5=6740 га.</w:t>
      </w:r>
    </w:p>
    <w:bookmarkEnd w:id="1329"/>
    <w:bookmarkStart w:name="z2188" w:id="1330"/>
    <w:p>
      <w:pPr>
        <w:spacing w:after="0"/>
        <w:ind w:left="0"/>
        <w:jc w:val="both"/>
      </w:pPr>
      <w:r>
        <w:rPr>
          <w:rFonts w:ascii="Times New Roman"/>
          <w:b w:val="false"/>
          <w:i w:val="false"/>
          <w:color w:val="000000"/>
          <w:sz w:val="28"/>
        </w:rPr>
        <w:t>
      Жайылым алқаптарының қалыптасқан қажеттілігін 6740 га көлемінде, келесі шаруа қожалықтары мен ЖШС-ң жерлеріне жаю жоспарланады: Акилов А. - 1645,5 га, Абдикаиров Т. - 100 га, Алмабеков М. - 197,8 га, Аширов Б. - 359,2 га, Джолдасбаев М. - 852 га, Смагулов М. - 494 га, Саулебаев М. - 365 га, Сабралиев О. - 117 га, Картабаев М. - 2177,3 га, Косаков М. - 338 га, Орынбаев Т. - 1388 га, Имашев М. - 440 га, Ажигулов Н. - 100 га, Кыстаубаев Е. - 72 га, Беккулов Б. - 92,6 га, ЖШС "Әділ" - 4500 га, Накискожаев К. - 43,5 га, Нуридинов С. - 345,4 га, Абдралиев Д. -551,6 га, Молдагулов К. - 40 га, Терсебаев К. - 33 га, Дауешев Т. - 800 га, Абдираманов А. – 570 га, Жаутиков М. - 185 га, Бейсекожаев М. - 200 га, Қалым Е. - 580 га, Абдигапаров К. - 409,4 га, Абдираманов Н. - 140,9 га, Абдраманов Б. - 250 га, Аден Е. - 200 га, Нурмаханбетов Е. - 650 га, Пишенбаев Ж. - 196 га, Адилькенов К. - 163 га, Айманбетов О. - 310,5 га, Молдагулов У. - 300 га, Абдыбаетов М. - 100 га, Есмаханбетова И. - 275 га, Тураханова Н. - 278 га, Нусупалиев И. - 299,4 га, Шынтасова К. - 219,2 га, Абсабирова А. - 150 га, Бердибаев Н. - 2100га. Барлығы 22601,3 га.</w:t>
      </w:r>
    </w:p>
    <w:bookmarkEnd w:id="1330"/>
    <w:bookmarkStart w:name="z2189" w:id="1331"/>
    <w:p>
      <w:pPr>
        <w:spacing w:after="0"/>
        <w:ind w:left="0"/>
        <w:jc w:val="both"/>
      </w:pPr>
      <w:r>
        <w:rPr>
          <w:rFonts w:ascii="Times New Roman"/>
          <w:b w:val="false"/>
          <w:i w:val="false"/>
          <w:color w:val="000000"/>
          <w:sz w:val="28"/>
        </w:rPr>
        <w:t>
      Осы Жоспардың 5 – қосымшасына сәйкес, Сұлутөр ауылдық округінің жергілікті халқының ауыл шаруашылығы жануарларының мал басын Сұлутөр ауылдық округінің шалғайдағы 46631 га жайылымдарына ауыстыру есебінен жайылымдық жерлердің қалған қажеттілігін өтеу қажет.</w:t>
      </w:r>
    </w:p>
    <w:bookmarkEnd w:id="1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2194" w:id="1332"/>
    <w:p>
      <w:pPr>
        <w:spacing w:after="0"/>
        <w:ind w:left="0"/>
        <w:jc w:val="left"/>
      </w:pPr>
      <w:r>
        <w:rPr>
          <w:rFonts w:ascii="Times New Roman"/>
          <w:b/>
          <w:i w:val="false"/>
          <w:color w:val="000000"/>
        </w:rPr>
        <w:t xml:space="preserve"> Сұлутор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332"/>
    <w:bookmarkStart w:name="z2195" w:id="1333"/>
    <w:p>
      <w:pPr>
        <w:spacing w:after="0"/>
        <w:ind w:left="0"/>
        <w:jc w:val="both"/>
      </w:pPr>
      <w:r>
        <w:rPr>
          <w:rFonts w:ascii="Times New Roman"/>
          <w:b w:val="false"/>
          <w:i w:val="false"/>
          <w:color w:val="000000"/>
          <w:sz w:val="28"/>
        </w:rPr>
        <w:t xml:space="preserve">
      </w:t>
      </w:r>
    </w:p>
    <w:bookmarkEnd w:id="1333"/>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6" w:id="1334"/>
    <w:p>
      <w:pPr>
        <w:spacing w:after="0"/>
        <w:ind w:left="0"/>
        <w:jc w:val="both"/>
      </w:pPr>
      <w:r>
        <w:rPr>
          <w:rFonts w:ascii="Times New Roman"/>
          <w:b w:val="false"/>
          <w:i w:val="false"/>
          <w:color w:val="000000"/>
          <w:sz w:val="28"/>
        </w:rPr>
        <w:t>
      Шартты белгілер:</w:t>
      </w:r>
    </w:p>
    <w:bookmarkEnd w:id="1334"/>
    <w:bookmarkStart w:name="z2197"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8" w:id="1336"/>
    <w:p>
      <w:pPr>
        <w:spacing w:after="0"/>
        <w:ind w:left="0"/>
        <w:jc w:val="left"/>
      </w:pPr>
      <w:r>
        <w:rPr>
          <w:rFonts w:ascii="Times New Roman"/>
          <w:b/>
          <w:i w:val="false"/>
          <w:color w:val="000000"/>
        </w:rPr>
        <w:t xml:space="preserve"> Сұлутөр ауылдық округі аумағындағы жер учаскелерінің меншік иелері тізімі</w:t>
      </w:r>
    </w:p>
    <w:bookmarkEnd w:id="1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337"/>
          <w:p>
            <w:pPr>
              <w:spacing w:after="20"/>
              <w:ind w:left="20"/>
              <w:jc w:val="both"/>
            </w:pPr>
            <w:r>
              <w:rPr>
                <w:rFonts w:ascii="Times New Roman"/>
                <w:b w:val="false"/>
                <w:i w:val="false"/>
                <w:color w:val="000000"/>
                <w:sz w:val="20"/>
              </w:rPr>
              <w:t>
Жиыны</w:t>
            </w:r>
          </w:p>
          <w:bookmarkEnd w:id="1337"/>
          <w:p>
            <w:pPr>
              <w:spacing w:after="20"/>
              <w:ind w:left="20"/>
              <w:jc w:val="both"/>
            </w:pPr>
            <w:r>
              <w:rPr>
                <w:rFonts w:ascii="Times New Roman"/>
                <w:b w:val="false"/>
                <w:i w:val="false"/>
                <w:color w:val="000000"/>
                <w:sz w:val="20"/>
              </w:rPr>
              <w:t>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Акилов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Абдикаиров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Алмабеков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Джолдасбаев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Сабралиев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Имашев М.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Ажигулов 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Беккулов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Накискожаев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Нуридинов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Абдралиев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Терсебаев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Дауешев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Абдираманов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Жаутиков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Бейсекожаев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Қалым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Абдигапаров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Абдираманов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Нурмаханбетов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Пишенбаев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Адилькенов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Айманбетов 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Молдагулов 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Абдыбаетов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Есмаханбетова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Тураханова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Нусупалиев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Шынтасова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Абсабирова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22 601, 3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12 141, 4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10 440, 4</w:t>
            </w:r>
          </w:p>
        </w:tc>
      </w:tr>
    </w:tbl>
    <w:bookmarkStart w:name="z2201" w:id="1338"/>
    <w:p>
      <w:pPr>
        <w:spacing w:after="0"/>
        <w:ind w:left="0"/>
        <w:jc w:val="left"/>
      </w:pPr>
      <w:r>
        <w:rPr>
          <w:rFonts w:ascii="Times New Roman"/>
          <w:b/>
          <w:i w:val="false"/>
          <w:color w:val="000000"/>
        </w:rPr>
        <w:t xml:space="preserve"> Сұлутөр ауылдық округі бойынша </w:t>
      </w:r>
    </w:p>
    <w:bookmarkEnd w:id="1338"/>
    <w:bookmarkStart w:name="z2202" w:id="1339"/>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1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окріг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Сұлутөр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04" w:id="1340"/>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саны -1480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340"/>
    <w:bookmarkStart w:name="z2205" w:id="1341"/>
    <w:p>
      <w:pPr>
        <w:spacing w:after="0"/>
        <w:ind w:left="0"/>
        <w:jc w:val="left"/>
      </w:pPr>
      <w:r>
        <w:rPr>
          <w:rFonts w:ascii="Times New Roman"/>
          <w:b/>
          <w:i w:val="false"/>
          <w:color w:val="000000"/>
        </w:rPr>
        <w:t xml:space="preserve"> Сұлутөр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342"/>
          <w:p>
            <w:pPr>
              <w:spacing w:after="20"/>
              <w:ind w:left="20"/>
              <w:jc w:val="both"/>
            </w:pPr>
            <w:r>
              <w:rPr>
                <w:rFonts w:ascii="Times New Roman"/>
                <w:b w:val="false"/>
                <w:i w:val="false"/>
                <w:color w:val="000000"/>
                <w:sz w:val="20"/>
              </w:rPr>
              <w:t>
Малдың болуы</w:t>
            </w:r>
          </w:p>
          <w:bookmarkEnd w:id="1342"/>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Сұлутөр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22 747, 4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37 779, 7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343"/>
          <w:p>
            <w:pPr>
              <w:spacing w:after="20"/>
              <w:ind w:left="20"/>
              <w:jc w:val="both"/>
            </w:pPr>
            <w:r>
              <w:rPr>
                <w:rFonts w:ascii="Times New Roman"/>
                <w:b w:val="false"/>
                <w:i w:val="false"/>
                <w:color w:val="000000"/>
                <w:sz w:val="20"/>
              </w:rPr>
              <w:t>
Аширов Б. - 359,2</w:t>
            </w:r>
          </w:p>
          <w:bookmarkEnd w:id="13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"Әділ" ЖШС - 4500 </w:t>
            </w:r>
          </w:p>
          <w:p>
            <w:pPr>
              <w:spacing w:after="20"/>
              <w:ind w:left="20"/>
              <w:jc w:val="both"/>
            </w:pPr>
            <w:r>
              <w:rPr>
                <w:rFonts w:ascii="Times New Roman"/>
                <w:b w:val="false"/>
                <w:i w:val="false"/>
                <w:color w:val="000000"/>
                <w:sz w:val="20"/>
              </w:rPr>
              <w:t>
</w:t>
            </w:r>
            <w:r>
              <w:rPr>
                <w:rFonts w:ascii="Times New Roman"/>
                <w:b w:val="false"/>
                <w:i w:val="false"/>
                <w:color w:val="000000"/>
                <w:sz w:val="20"/>
              </w:rPr>
              <w:t>Накискожаев К.- 43,5</w:t>
            </w:r>
          </w:p>
          <w:p>
            <w:pPr>
              <w:spacing w:after="20"/>
              <w:ind w:left="20"/>
              <w:jc w:val="both"/>
            </w:pPr>
            <w:r>
              <w:rPr>
                <w:rFonts w:ascii="Times New Roman"/>
                <w:b w:val="false"/>
                <w:i w:val="false"/>
                <w:color w:val="000000"/>
                <w:sz w:val="20"/>
              </w:rPr>
              <w:t>
</w:t>
            </w:r>
            <w:r>
              <w:rPr>
                <w:rFonts w:ascii="Times New Roman"/>
                <w:b w:val="false"/>
                <w:i w:val="false"/>
                <w:color w:val="000000"/>
                <w:sz w:val="20"/>
              </w:rPr>
              <w:t>Абдралиев Д. - 551,6</w:t>
            </w:r>
          </w:p>
          <w:p>
            <w:pPr>
              <w:spacing w:after="20"/>
              <w:ind w:left="20"/>
              <w:jc w:val="both"/>
            </w:pPr>
            <w:r>
              <w:rPr>
                <w:rFonts w:ascii="Times New Roman"/>
                <w:b w:val="false"/>
                <w:i w:val="false"/>
                <w:color w:val="000000"/>
                <w:sz w:val="20"/>
              </w:rPr>
              <w:t>
</w:t>
            </w:r>
            <w:r>
              <w:rPr>
                <w:rFonts w:ascii="Times New Roman"/>
                <w:b w:val="false"/>
                <w:i w:val="false"/>
                <w:color w:val="000000"/>
                <w:sz w:val="20"/>
              </w:rPr>
              <w:t>Молдагулов К. – 40</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Терсебаев К. – 33</w:t>
            </w:r>
          </w:p>
          <w:p>
            <w:pPr>
              <w:spacing w:after="20"/>
              <w:ind w:left="20"/>
              <w:jc w:val="both"/>
            </w:pPr>
            <w:r>
              <w:rPr>
                <w:rFonts w:ascii="Times New Roman"/>
                <w:b w:val="false"/>
                <w:i w:val="false"/>
                <w:color w:val="000000"/>
                <w:sz w:val="20"/>
              </w:rPr>
              <w:t>
</w:t>
            </w:r>
            <w:r>
              <w:rPr>
                <w:rFonts w:ascii="Times New Roman"/>
                <w:b w:val="false"/>
                <w:i w:val="false"/>
                <w:color w:val="000000"/>
                <w:sz w:val="20"/>
              </w:rPr>
              <w:t>Дауешев Т.- 800</w:t>
            </w:r>
          </w:p>
          <w:p>
            <w:pPr>
              <w:spacing w:after="20"/>
              <w:ind w:left="20"/>
              <w:jc w:val="both"/>
            </w:pPr>
            <w:r>
              <w:rPr>
                <w:rFonts w:ascii="Times New Roman"/>
                <w:b w:val="false"/>
                <w:i w:val="false"/>
                <w:color w:val="000000"/>
                <w:sz w:val="20"/>
              </w:rPr>
              <w:t>
</w:t>
            </w:r>
            <w:r>
              <w:rPr>
                <w:rFonts w:ascii="Times New Roman"/>
                <w:b w:val="false"/>
                <w:i w:val="false"/>
                <w:color w:val="000000"/>
                <w:sz w:val="20"/>
              </w:rPr>
              <w:t>Абдираманов А. - 570</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Бейсекожаев М. – 200</w:t>
            </w:r>
          </w:p>
          <w:p>
            <w:pPr>
              <w:spacing w:after="20"/>
              <w:ind w:left="20"/>
              <w:jc w:val="both"/>
            </w:pPr>
            <w:r>
              <w:rPr>
                <w:rFonts w:ascii="Times New Roman"/>
                <w:b w:val="false"/>
                <w:i w:val="false"/>
                <w:color w:val="000000"/>
                <w:sz w:val="20"/>
              </w:rPr>
              <w:t>
</w:t>
            </w:r>
            <w:r>
              <w:rPr>
                <w:rFonts w:ascii="Times New Roman"/>
                <w:b w:val="false"/>
                <w:i w:val="false"/>
                <w:color w:val="000000"/>
                <w:sz w:val="20"/>
              </w:rPr>
              <w:t>Қалым Е. – 580</w:t>
            </w:r>
          </w:p>
          <w:p>
            <w:pPr>
              <w:spacing w:after="20"/>
              <w:ind w:left="20"/>
              <w:jc w:val="both"/>
            </w:pPr>
            <w:r>
              <w:rPr>
                <w:rFonts w:ascii="Times New Roman"/>
                <w:b w:val="false"/>
                <w:i w:val="false"/>
                <w:color w:val="000000"/>
                <w:sz w:val="20"/>
              </w:rPr>
              <w:t>
</w:t>
            </w:r>
            <w:r>
              <w:rPr>
                <w:rFonts w:ascii="Times New Roman"/>
                <w:b w:val="false"/>
                <w:i w:val="false"/>
                <w:color w:val="000000"/>
                <w:sz w:val="20"/>
              </w:rPr>
              <w:t>Абдираманов Н. - 140,9</w:t>
            </w:r>
          </w:p>
          <w:p>
            <w:pPr>
              <w:spacing w:after="20"/>
              <w:ind w:left="20"/>
              <w:jc w:val="both"/>
            </w:pPr>
            <w:r>
              <w:rPr>
                <w:rFonts w:ascii="Times New Roman"/>
                <w:b w:val="false"/>
                <w:i w:val="false"/>
                <w:color w:val="000000"/>
                <w:sz w:val="20"/>
              </w:rPr>
              <w:t>
</w:t>
            </w:r>
            <w:r>
              <w:rPr>
                <w:rFonts w:ascii="Times New Roman"/>
                <w:b w:val="false"/>
                <w:i w:val="false"/>
                <w:color w:val="000000"/>
                <w:sz w:val="20"/>
              </w:rPr>
              <w:t>Абдраманов Б. – 250</w:t>
            </w:r>
          </w:p>
          <w:p>
            <w:pPr>
              <w:spacing w:after="20"/>
              <w:ind w:left="20"/>
              <w:jc w:val="both"/>
            </w:pPr>
            <w:r>
              <w:rPr>
                <w:rFonts w:ascii="Times New Roman"/>
                <w:b w:val="false"/>
                <w:i w:val="false"/>
                <w:color w:val="000000"/>
                <w:sz w:val="20"/>
              </w:rPr>
              <w:t>
</w:t>
            </w:r>
            <w:r>
              <w:rPr>
                <w:rFonts w:ascii="Times New Roman"/>
                <w:b w:val="false"/>
                <w:i w:val="false"/>
                <w:color w:val="000000"/>
                <w:sz w:val="20"/>
              </w:rPr>
              <w:t>Нурмаханбетов Е. - 650</w:t>
            </w:r>
          </w:p>
          <w:p>
            <w:pPr>
              <w:spacing w:after="20"/>
              <w:ind w:left="20"/>
              <w:jc w:val="both"/>
            </w:pPr>
            <w:r>
              <w:rPr>
                <w:rFonts w:ascii="Times New Roman"/>
                <w:b w:val="false"/>
                <w:i w:val="false"/>
                <w:color w:val="000000"/>
                <w:sz w:val="20"/>
              </w:rPr>
              <w:t>
</w:t>
            </w:r>
            <w:r>
              <w:rPr>
                <w:rFonts w:ascii="Times New Roman"/>
                <w:b w:val="false"/>
                <w:i w:val="false"/>
                <w:color w:val="000000"/>
                <w:sz w:val="20"/>
              </w:rPr>
              <w:t>Пишенбаев Ж.– 196</w:t>
            </w:r>
          </w:p>
          <w:p>
            <w:pPr>
              <w:spacing w:after="20"/>
              <w:ind w:left="20"/>
              <w:jc w:val="both"/>
            </w:pPr>
            <w:r>
              <w:rPr>
                <w:rFonts w:ascii="Times New Roman"/>
                <w:b w:val="false"/>
                <w:i w:val="false"/>
                <w:color w:val="000000"/>
                <w:sz w:val="20"/>
              </w:rPr>
              <w:t>
</w:t>
            </w:r>
            <w:r>
              <w:rPr>
                <w:rFonts w:ascii="Times New Roman"/>
                <w:b w:val="false"/>
                <w:i w:val="false"/>
                <w:color w:val="000000"/>
                <w:sz w:val="20"/>
              </w:rPr>
              <w:t>Адилькенов К. – 163</w:t>
            </w:r>
          </w:p>
          <w:p>
            <w:pPr>
              <w:spacing w:after="20"/>
              <w:ind w:left="20"/>
              <w:jc w:val="both"/>
            </w:pPr>
            <w:r>
              <w:rPr>
                <w:rFonts w:ascii="Times New Roman"/>
                <w:b w:val="false"/>
                <w:i w:val="false"/>
                <w:color w:val="000000"/>
                <w:sz w:val="20"/>
              </w:rPr>
              <w:t>
</w:t>
            </w:r>
            <w:r>
              <w:rPr>
                <w:rFonts w:ascii="Times New Roman"/>
                <w:b w:val="false"/>
                <w:i w:val="false"/>
                <w:color w:val="000000"/>
                <w:sz w:val="20"/>
              </w:rPr>
              <w:t>Айманбетов О. - 310,5</w:t>
            </w:r>
          </w:p>
          <w:p>
            <w:pPr>
              <w:spacing w:after="20"/>
              <w:ind w:left="20"/>
              <w:jc w:val="both"/>
            </w:pPr>
            <w:r>
              <w:rPr>
                <w:rFonts w:ascii="Times New Roman"/>
                <w:b w:val="false"/>
                <w:i w:val="false"/>
                <w:color w:val="000000"/>
                <w:sz w:val="20"/>
              </w:rPr>
              <w:t>
</w:t>
            </w:r>
            <w:r>
              <w:rPr>
                <w:rFonts w:ascii="Times New Roman"/>
                <w:b w:val="false"/>
                <w:i w:val="false"/>
                <w:color w:val="000000"/>
                <w:sz w:val="20"/>
              </w:rPr>
              <w:t>Молдагулов У. – 300</w:t>
            </w:r>
          </w:p>
          <w:p>
            <w:pPr>
              <w:spacing w:after="20"/>
              <w:ind w:left="20"/>
              <w:jc w:val="both"/>
            </w:pPr>
            <w:r>
              <w:rPr>
                <w:rFonts w:ascii="Times New Roman"/>
                <w:b w:val="false"/>
                <w:i w:val="false"/>
                <w:color w:val="000000"/>
                <w:sz w:val="20"/>
              </w:rPr>
              <w:t>
</w:t>
            </w:r>
            <w:r>
              <w:rPr>
                <w:rFonts w:ascii="Times New Roman"/>
                <w:b w:val="false"/>
                <w:i w:val="false"/>
                <w:color w:val="000000"/>
                <w:sz w:val="20"/>
              </w:rPr>
              <w:t>Есмаханбетова И. - 275</w:t>
            </w:r>
          </w:p>
          <w:p>
            <w:pPr>
              <w:spacing w:after="20"/>
              <w:ind w:left="20"/>
              <w:jc w:val="both"/>
            </w:pPr>
            <w:r>
              <w:rPr>
                <w:rFonts w:ascii="Times New Roman"/>
                <w:b w:val="false"/>
                <w:i w:val="false"/>
                <w:color w:val="000000"/>
                <w:sz w:val="20"/>
              </w:rPr>
              <w:t>
</w:t>
            </w:r>
            <w:r>
              <w:rPr>
                <w:rFonts w:ascii="Times New Roman"/>
                <w:b w:val="false"/>
                <w:i w:val="false"/>
                <w:color w:val="000000"/>
                <w:sz w:val="20"/>
              </w:rPr>
              <w:t>Тураханова Н. – 278</w:t>
            </w:r>
          </w:p>
          <w:p>
            <w:pPr>
              <w:spacing w:after="20"/>
              <w:ind w:left="20"/>
              <w:jc w:val="both"/>
            </w:pPr>
            <w:r>
              <w:rPr>
                <w:rFonts w:ascii="Times New Roman"/>
                <w:b w:val="false"/>
                <w:i w:val="false"/>
                <w:color w:val="000000"/>
                <w:sz w:val="20"/>
              </w:rPr>
              <w:t>
</w:t>
            </w:r>
            <w:r>
              <w:rPr>
                <w:rFonts w:ascii="Times New Roman"/>
                <w:b w:val="false"/>
                <w:i w:val="false"/>
                <w:color w:val="000000"/>
                <w:sz w:val="20"/>
              </w:rPr>
              <w:t>Шынтасова К .- 219,2</w:t>
            </w:r>
          </w:p>
          <w:p>
            <w:pPr>
              <w:spacing w:after="20"/>
              <w:ind w:left="20"/>
              <w:jc w:val="both"/>
            </w:pPr>
            <w:r>
              <w:rPr>
                <w:rFonts w:ascii="Times New Roman"/>
                <w:b w:val="false"/>
                <w:i w:val="false"/>
                <w:color w:val="000000"/>
                <w:sz w:val="20"/>
              </w:rPr>
              <w:t>
Абсабирова А. –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22 747, 4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37 779, 7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2232" w:id="1344"/>
    <w:p>
      <w:pPr>
        <w:spacing w:after="0"/>
        <w:ind w:left="0"/>
        <w:jc w:val="left"/>
      </w:pPr>
      <w:r>
        <w:rPr>
          <w:rFonts w:ascii="Times New Roman"/>
          <w:b/>
          <w:i w:val="false"/>
          <w:color w:val="000000"/>
        </w:rPr>
        <w:t xml:space="preserve"> Жайылым айналымдарының қолайлы схемалары</w:t>
      </w:r>
    </w:p>
    <w:bookmarkEnd w:id="1344"/>
    <w:bookmarkStart w:name="z2233" w:id="1345"/>
    <w:p>
      <w:pPr>
        <w:spacing w:after="0"/>
        <w:ind w:left="0"/>
        <w:jc w:val="left"/>
      </w:pPr>
      <w:r>
        <w:rPr>
          <w:rFonts w:ascii="Times New Roman"/>
          <w:b/>
          <w:i w:val="false"/>
          <w:color w:val="000000"/>
        </w:rPr>
        <w:t xml:space="preserve"> Сұлутөр ауылдық округі үшін қолайлы жайылым айналымдарының схемасы</w:t>
      </w:r>
    </w:p>
    <w:bookmarkEnd w:id="1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2234" w:id="1346"/>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2239" w:id="1347"/>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347"/>
    <w:bookmarkStart w:name="z2240" w:id="1348"/>
    <w:p>
      <w:pPr>
        <w:spacing w:after="0"/>
        <w:ind w:left="0"/>
        <w:jc w:val="both"/>
      </w:pPr>
      <w:r>
        <w:rPr>
          <w:rFonts w:ascii="Times New Roman"/>
          <w:b w:val="false"/>
          <w:i w:val="false"/>
          <w:color w:val="000000"/>
          <w:sz w:val="28"/>
        </w:rPr>
        <w:t xml:space="preserve">
      </w:t>
      </w:r>
    </w:p>
    <w:bookmarkEnd w:id="1348"/>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1" w:id="1349"/>
    <w:p>
      <w:pPr>
        <w:spacing w:after="0"/>
        <w:ind w:left="0"/>
        <w:jc w:val="both"/>
      </w:pPr>
      <w:r>
        <w:rPr>
          <w:rFonts w:ascii="Times New Roman"/>
          <w:b w:val="false"/>
          <w:i w:val="false"/>
          <w:color w:val="000000"/>
          <w:sz w:val="28"/>
        </w:rPr>
        <w:t>
      Шартты белгілер:</w:t>
      </w:r>
    </w:p>
    <w:bookmarkEnd w:id="1349"/>
    <w:bookmarkStart w:name="z2242" w:id="1350"/>
    <w:p>
      <w:pPr>
        <w:spacing w:after="0"/>
        <w:ind w:left="0"/>
        <w:jc w:val="both"/>
      </w:pPr>
      <w:r>
        <w:rPr>
          <w:rFonts w:ascii="Times New Roman"/>
          <w:b w:val="false"/>
          <w:i w:val="false"/>
          <w:color w:val="000000"/>
          <w:sz w:val="28"/>
        </w:rPr>
        <w:t xml:space="preserve">
      </w:t>
      </w:r>
    </w:p>
    <w:bookmarkEnd w:id="1350"/>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2247" w:id="13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351"/>
    <w:bookmarkStart w:name="z2248" w:id="135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352"/>
    <w:bookmarkStart w:name="z2249" w:id="1353"/>
    <w:p>
      <w:pPr>
        <w:spacing w:after="0"/>
        <w:ind w:left="0"/>
        <w:jc w:val="both"/>
      </w:pPr>
      <w:r>
        <w:rPr>
          <w:rFonts w:ascii="Times New Roman"/>
          <w:b w:val="false"/>
          <w:i w:val="false"/>
          <w:color w:val="000000"/>
          <w:sz w:val="28"/>
        </w:rPr>
        <w:t>
      Сұлутөр ауылдық округінің аумағында суару немесе суландыру каналдары бар.</w:t>
      </w:r>
    </w:p>
    <w:bookmarkEnd w:id="1353"/>
    <w:bookmarkStart w:name="z2250"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1" w:id="1355"/>
    <w:p>
      <w:pPr>
        <w:spacing w:after="0"/>
        <w:ind w:left="0"/>
        <w:jc w:val="left"/>
      </w:pPr>
      <w:r>
        <w:rPr>
          <w:rFonts w:ascii="Times New Roman"/>
          <w:b/>
          <w:i w:val="false"/>
          <w:color w:val="000000"/>
        </w:rPr>
        <w:t xml:space="preserve"> Сұлутөр ауылдық округі</w:t>
      </w:r>
    </w:p>
    <w:bookmarkEnd w:id="1355"/>
    <w:bookmarkStart w:name="z2252" w:id="1356"/>
    <w:p>
      <w:pPr>
        <w:spacing w:after="0"/>
        <w:ind w:left="0"/>
        <w:jc w:val="both"/>
      </w:pPr>
      <w:r>
        <w:rPr>
          <w:rFonts w:ascii="Times New Roman"/>
          <w:b w:val="false"/>
          <w:i w:val="false"/>
          <w:color w:val="000000"/>
          <w:sz w:val="28"/>
        </w:rPr>
        <w:t xml:space="preserve">
      </w:t>
      </w:r>
    </w:p>
    <w:bookmarkEnd w:id="1356"/>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3" w:id="1357"/>
    <w:p>
      <w:pPr>
        <w:spacing w:after="0"/>
        <w:ind w:left="0"/>
        <w:jc w:val="both"/>
      </w:pPr>
      <w:r>
        <w:rPr>
          <w:rFonts w:ascii="Times New Roman"/>
          <w:b w:val="false"/>
          <w:i w:val="false"/>
          <w:color w:val="000000"/>
          <w:sz w:val="28"/>
        </w:rPr>
        <w:t>
      Шартты белгілер:</w:t>
      </w:r>
    </w:p>
    <w:bookmarkEnd w:id="1357"/>
    <w:bookmarkStart w:name="z2254" w:id="1358"/>
    <w:p>
      <w:pPr>
        <w:spacing w:after="0"/>
        <w:ind w:left="0"/>
        <w:jc w:val="both"/>
      </w:pPr>
      <w:r>
        <w:rPr>
          <w:rFonts w:ascii="Times New Roman"/>
          <w:b w:val="false"/>
          <w:i w:val="false"/>
          <w:color w:val="000000"/>
          <w:sz w:val="28"/>
        </w:rPr>
        <w:t xml:space="preserve">
      </w:t>
      </w:r>
    </w:p>
    <w:bookmarkEnd w:id="1358"/>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2259" w:id="1359"/>
    <w:p>
      <w:pPr>
        <w:spacing w:after="0"/>
        <w:ind w:left="0"/>
        <w:jc w:val="left"/>
      </w:pPr>
      <w:r>
        <w:rPr>
          <w:rFonts w:ascii="Times New Roman"/>
          <w:b/>
          <w:i w:val="false"/>
          <w:color w:val="000000"/>
        </w:rPr>
        <w:t xml:space="preserve"> Сұлутөр ауылдық округі – 46631 га</w:t>
      </w:r>
    </w:p>
    <w:bookmarkEnd w:id="1359"/>
    <w:bookmarkStart w:name="z2260"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1" w:id="1361"/>
    <w:p>
      <w:pPr>
        <w:spacing w:after="0"/>
        <w:ind w:left="0"/>
        <w:jc w:val="both"/>
      </w:pPr>
      <w:r>
        <w:rPr>
          <w:rFonts w:ascii="Times New Roman"/>
          <w:b w:val="false"/>
          <w:i w:val="false"/>
          <w:color w:val="000000"/>
          <w:sz w:val="28"/>
        </w:rPr>
        <w:t>
      Шартты белгілер:</w:t>
      </w:r>
    </w:p>
    <w:bookmarkEnd w:id="1361"/>
    <w:bookmarkStart w:name="z2262" w:id="1362"/>
    <w:p>
      <w:pPr>
        <w:spacing w:after="0"/>
        <w:ind w:left="0"/>
        <w:jc w:val="both"/>
      </w:pPr>
      <w:r>
        <w:rPr>
          <w:rFonts w:ascii="Times New Roman"/>
          <w:b w:val="false"/>
          <w:i w:val="false"/>
          <w:color w:val="000000"/>
          <w:sz w:val="28"/>
        </w:rPr>
        <w:t xml:space="preserve">
      </w:t>
      </w:r>
    </w:p>
    <w:bookmarkEnd w:id="1362"/>
    <w:p>
      <w:pPr>
        <w:spacing w:after="0"/>
        <w:ind w:left="0"/>
        <w:jc w:val="both"/>
      </w:pPr>
      <w:r>
        <w:drawing>
          <wp:inline distT="0" distB="0" distL="0" distR="0">
            <wp:extent cx="78105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2267" w:id="1363"/>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Сұлутөр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268" w:id="1364"/>
    <w:p>
      <w:pPr>
        <w:spacing w:after="0"/>
        <w:ind w:left="0"/>
        <w:jc w:val="both"/>
      </w:pPr>
      <w:r>
        <w:rPr>
          <w:rFonts w:ascii="Times New Roman"/>
          <w:b w:val="false"/>
          <w:i w:val="false"/>
          <w:color w:val="000000"/>
          <w:sz w:val="28"/>
        </w:rPr>
        <w:t>
      Ескерту: аббревиатуралардың толық жазылуы:</w:t>
      </w:r>
    </w:p>
    <w:bookmarkEnd w:id="1364"/>
    <w:bookmarkStart w:name="z2269" w:id="1365"/>
    <w:p>
      <w:pPr>
        <w:spacing w:after="0"/>
        <w:ind w:left="0"/>
        <w:jc w:val="both"/>
      </w:pPr>
      <w:r>
        <w:rPr>
          <w:rFonts w:ascii="Times New Roman"/>
          <w:b w:val="false"/>
          <w:i w:val="false"/>
          <w:color w:val="000000"/>
          <w:sz w:val="28"/>
        </w:rPr>
        <w:t>
      КЖМ – көктемгі-жазғы маусым;</w:t>
      </w:r>
    </w:p>
    <w:bookmarkEnd w:id="1365"/>
    <w:bookmarkStart w:name="z2270" w:id="1366"/>
    <w:p>
      <w:pPr>
        <w:spacing w:after="0"/>
        <w:ind w:left="0"/>
        <w:jc w:val="both"/>
      </w:pPr>
      <w:r>
        <w:rPr>
          <w:rFonts w:ascii="Times New Roman"/>
          <w:b w:val="false"/>
          <w:i w:val="false"/>
          <w:color w:val="000000"/>
          <w:sz w:val="28"/>
        </w:rPr>
        <w:t>
      ЖКМ – жазғы-күзгі маусым;</w:t>
      </w:r>
    </w:p>
    <w:bookmarkEnd w:id="1366"/>
    <w:bookmarkStart w:name="z2271" w:id="1367"/>
    <w:p>
      <w:pPr>
        <w:spacing w:after="0"/>
        <w:ind w:left="0"/>
        <w:jc w:val="both"/>
      </w:pPr>
      <w:r>
        <w:rPr>
          <w:rFonts w:ascii="Times New Roman"/>
          <w:b w:val="false"/>
          <w:i w:val="false"/>
          <w:color w:val="000000"/>
          <w:sz w:val="28"/>
        </w:rPr>
        <w:t>
      ЖМ – жазғы маусым;</w:t>
      </w:r>
    </w:p>
    <w:bookmarkEnd w:id="1367"/>
    <w:bookmarkStart w:name="z2272" w:id="1368"/>
    <w:p>
      <w:pPr>
        <w:spacing w:after="0"/>
        <w:ind w:left="0"/>
        <w:jc w:val="both"/>
      </w:pPr>
      <w:r>
        <w:rPr>
          <w:rFonts w:ascii="Times New Roman"/>
          <w:b w:val="false"/>
          <w:i w:val="false"/>
          <w:color w:val="000000"/>
          <w:sz w:val="28"/>
        </w:rPr>
        <w:t>
      ДҚ – демалушы қоршау</w:t>
      </w:r>
    </w:p>
    <w:bookmarkEnd w:id="1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Қордай аудандық мәслихатының</w:t>
            </w:r>
            <w:r>
              <w:br/>
            </w:r>
            <w:r>
              <w:rPr>
                <w:rFonts w:ascii="Times New Roman"/>
                <w:b w:val="false"/>
                <w:i w:val="false"/>
                <w:color w:val="000000"/>
                <w:sz w:val="20"/>
              </w:rPr>
              <w:t>2022 жылғы 12 тамыздағы</w:t>
            </w:r>
            <w:r>
              <w:br/>
            </w:r>
            <w:r>
              <w:rPr>
                <w:rFonts w:ascii="Times New Roman"/>
                <w:b w:val="false"/>
                <w:i w:val="false"/>
                <w:color w:val="000000"/>
                <w:sz w:val="20"/>
              </w:rPr>
              <w:t xml:space="preserve"> № 27-7 шешіміне қосымша</w:t>
            </w:r>
          </w:p>
        </w:tc>
      </w:tr>
    </w:tbl>
    <w:bookmarkStart w:name="z2276" w:id="1369"/>
    <w:p>
      <w:pPr>
        <w:spacing w:after="0"/>
        <w:ind w:left="0"/>
        <w:jc w:val="left"/>
      </w:pPr>
      <w:r>
        <w:rPr>
          <w:rFonts w:ascii="Times New Roman"/>
          <w:b/>
          <w:i w:val="false"/>
          <w:color w:val="000000"/>
        </w:rPr>
        <w:t xml:space="preserve"> Үлкен-Сұлутөр ауылдық округінде жайылымдарды басқару және оларды пайдалану жөніндегі 2022-2024 жылдарға арналған Жоспар</w:t>
      </w:r>
    </w:p>
    <w:bookmarkEnd w:id="1369"/>
    <w:bookmarkStart w:name="z2277" w:id="1370"/>
    <w:p>
      <w:pPr>
        <w:spacing w:after="0"/>
        <w:ind w:left="0"/>
        <w:jc w:val="both"/>
      </w:pPr>
      <w:r>
        <w:rPr>
          <w:rFonts w:ascii="Times New Roman"/>
          <w:b w:val="false"/>
          <w:i w:val="false"/>
          <w:color w:val="000000"/>
          <w:sz w:val="28"/>
        </w:rPr>
        <w:t>
      Осы Үлкен Сұлутөр ауылдық округінде жайылымдарды басқару және оларды пайдалану жөніндегі 2022-2024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бұйрығына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Қазақстан Республикасының Ауыл шаруашылығы министрінің 2015 жылдың 14 сәуірдегі № 3-3/332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w:t>
      </w:r>
      <w:r>
        <w:rPr>
          <w:rFonts w:ascii="Times New Roman"/>
          <w:b w:val="false"/>
          <w:i w:val="false"/>
          <w:color w:val="000000"/>
          <w:sz w:val="28"/>
        </w:rPr>
        <w:t>№ 11064</w:t>
      </w:r>
      <w:r>
        <w:rPr>
          <w:rFonts w:ascii="Times New Roman"/>
          <w:b w:val="false"/>
          <w:i w:val="false"/>
          <w:color w:val="000000"/>
          <w:sz w:val="28"/>
        </w:rPr>
        <w:t xml:space="preserve"> болып тіркелген) сәйкес әзірленді.</w:t>
      </w:r>
    </w:p>
    <w:bookmarkEnd w:id="1370"/>
    <w:bookmarkStart w:name="z2278" w:id="137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371"/>
    <w:bookmarkStart w:name="z2279" w:id="1372"/>
    <w:p>
      <w:pPr>
        <w:spacing w:after="0"/>
        <w:ind w:left="0"/>
        <w:jc w:val="both"/>
      </w:pPr>
      <w:r>
        <w:rPr>
          <w:rFonts w:ascii="Times New Roman"/>
          <w:b w:val="false"/>
          <w:i w:val="false"/>
          <w:color w:val="000000"/>
          <w:sz w:val="28"/>
        </w:rPr>
        <w:t>
      Жоспар құрамында:</w:t>
      </w:r>
    </w:p>
    <w:bookmarkEnd w:id="1372"/>
    <w:bookmarkStart w:name="z2280" w:id="1373"/>
    <w:p>
      <w:pPr>
        <w:spacing w:after="0"/>
        <w:ind w:left="0"/>
        <w:jc w:val="both"/>
      </w:pPr>
      <w:r>
        <w:rPr>
          <w:rFonts w:ascii="Times New Roman"/>
          <w:b w:val="false"/>
          <w:i w:val="false"/>
          <w:color w:val="000000"/>
          <w:sz w:val="28"/>
        </w:rPr>
        <w:t>
      1) Құқық белгілейтін құжаттар негізінде Үлкен-Сұлутөр ауылдық округі аумағында жер санаттары, жер учаскелерінің меншік иелері және жер пайдаланушылар бөлінісінде жайылымдардың орналасу схемасы (картасы) (1 қосымша);</w:t>
      </w:r>
    </w:p>
    <w:bookmarkEnd w:id="1373"/>
    <w:bookmarkStart w:name="z2281" w:id="1374"/>
    <w:p>
      <w:pPr>
        <w:spacing w:after="0"/>
        <w:ind w:left="0"/>
        <w:jc w:val="both"/>
      </w:pPr>
      <w:r>
        <w:rPr>
          <w:rFonts w:ascii="Times New Roman"/>
          <w:b w:val="false"/>
          <w:i w:val="false"/>
          <w:color w:val="000000"/>
          <w:sz w:val="28"/>
        </w:rPr>
        <w:t>
      2) жайылым айналымдарының қолайлы схемалары (2-қосымша);</w:t>
      </w:r>
    </w:p>
    <w:bookmarkEnd w:id="1374"/>
    <w:bookmarkStart w:name="z2282" w:id="137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(3-қосымша);</w:t>
      </w:r>
    </w:p>
    <w:bookmarkEnd w:id="1375"/>
    <w:bookmarkStart w:name="z2283" w:id="137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bookmarkEnd w:id="1376"/>
    <w:bookmarkStart w:name="z2284" w:id="1377"/>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bookmarkEnd w:id="1377"/>
    <w:bookmarkStart w:name="z2285" w:id="1378"/>
    <w:p>
      <w:pPr>
        <w:spacing w:after="0"/>
        <w:ind w:left="0"/>
        <w:jc w:val="both"/>
      </w:pPr>
      <w:r>
        <w:rPr>
          <w:rFonts w:ascii="Times New Roman"/>
          <w:b w:val="false"/>
          <w:i w:val="false"/>
          <w:color w:val="000000"/>
          <w:sz w:val="28"/>
        </w:rPr>
        <w:t>
      6) кент, ауыл,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(6-қосымша);</w:t>
      </w:r>
    </w:p>
    <w:bookmarkEnd w:id="1378"/>
    <w:bookmarkStart w:name="z2286" w:id="1379"/>
    <w:p>
      <w:pPr>
        <w:spacing w:after="0"/>
        <w:ind w:left="0"/>
        <w:jc w:val="both"/>
      </w:pPr>
      <w:r>
        <w:rPr>
          <w:rFonts w:ascii="Times New Roman"/>
          <w:b w:val="false"/>
          <w:i w:val="false"/>
          <w:color w:val="000000"/>
          <w:sz w:val="28"/>
        </w:rPr>
        <w:t>
      7) Ауыл шаруашылығы жануарларын жаю мен жүріп-тұрудың маусымдық бағыттарын белгілейтін жайылымдарды пайдалану жөніндегі күнтізбелік кесте (7 қосымша).</w:t>
      </w:r>
    </w:p>
    <w:bookmarkEnd w:id="1379"/>
    <w:bookmarkStart w:name="z2287" w:id="138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380"/>
    <w:bookmarkStart w:name="z2288" w:id="1381"/>
    <w:p>
      <w:pPr>
        <w:spacing w:after="0"/>
        <w:ind w:left="0"/>
        <w:jc w:val="both"/>
      </w:pPr>
      <w:r>
        <w:rPr>
          <w:rFonts w:ascii="Times New Roman"/>
          <w:b w:val="false"/>
          <w:i w:val="false"/>
          <w:color w:val="000000"/>
          <w:sz w:val="28"/>
        </w:rPr>
        <w:t>
      Әкімшілік-аумақтық бөлініс бойынша Үлкен-Сұлутөр ауылдық округінде 1 ауылдық елді мекен бар.</w:t>
      </w:r>
    </w:p>
    <w:bookmarkEnd w:id="1381"/>
    <w:bookmarkStart w:name="z2289" w:id="1382"/>
    <w:p>
      <w:pPr>
        <w:spacing w:after="0"/>
        <w:ind w:left="0"/>
        <w:jc w:val="both"/>
      </w:pPr>
      <w:r>
        <w:rPr>
          <w:rFonts w:ascii="Times New Roman"/>
          <w:b w:val="false"/>
          <w:i w:val="false"/>
          <w:color w:val="000000"/>
          <w:sz w:val="28"/>
        </w:rPr>
        <w:t>
      Үлкен-Сұлутөр ауылдық округі аумағының жалпы көлемі 65293 га, оның ішінде егістік – 7375 га, жайылым жерлері – 55795,1 га.</w:t>
      </w:r>
    </w:p>
    <w:bookmarkEnd w:id="1382"/>
    <w:bookmarkStart w:name="z2290" w:id="1383"/>
    <w:p>
      <w:pPr>
        <w:spacing w:after="0"/>
        <w:ind w:left="0"/>
        <w:jc w:val="both"/>
      </w:pPr>
      <w:r>
        <w:rPr>
          <w:rFonts w:ascii="Times New Roman"/>
          <w:b w:val="false"/>
          <w:i w:val="false"/>
          <w:color w:val="000000"/>
          <w:sz w:val="28"/>
        </w:rPr>
        <w:t>
      Жер санаттары бойынша:</w:t>
      </w:r>
    </w:p>
    <w:bookmarkEnd w:id="1383"/>
    <w:bookmarkStart w:name="z2291" w:id="1384"/>
    <w:p>
      <w:pPr>
        <w:spacing w:after="0"/>
        <w:ind w:left="0"/>
        <w:jc w:val="both"/>
      </w:pPr>
      <w:r>
        <w:rPr>
          <w:rFonts w:ascii="Times New Roman"/>
          <w:b w:val="false"/>
          <w:i w:val="false"/>
          <w:color w:val="000000"/>
          <w:sz w:val="28"/>
        </w:rPr>
        <w:t>
      ауыл шаруашылығы мақсатындағы жерлер – 60298 га;</w:t>
      </w:r>
    </w:p>
    <w:bookmarkEnd w:id="1384"/>
    <w:bookmarkStart w:name="z2292" w:id="1385"/>
    <w:p>
      <w:pPr>
        <w:spacing w:after="0"/>
        <w:ind w:left="0"/>
        <w:jc w:val="both"/>
      </w:pPr>
      <w:r>
        <w:rPr>
          <w:rFonts w:ascii="Times New Roman"/>
          <w:b w:val="false"/>
          <w:i w:val="false"/>
          <w:color w:val="000000"/>
          <w:sz w:val="28"/>
        </w:rPr>
        <w:t>
      елді мекендердің жері - 3004 га;</w:t>
      </w:r>
    </w:p>
    <w:bookmarkEnd w:id="1385"/>
    <w:bookmarkStart w:name="z2293" w:id="1386"/>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- 474 га;</w:t>
      </w:r>
    </w:p>
    <w:bookmarkEnd w:id="1386"/>
    <w:bookmarkStart w:name="z2294" w:id="1387"/>
    <w:p>
      <w:pPr>
        <w:spacing w:after="0"/>
        <w:ind w:left="0"/>
        <w:jc w:val="both"/>
      </w:pPr>
      <w:r>
        <w:rPr>
          <w:rFonts w:ascii="Times New Roman"/>
          <w:b w:val="false"/>
          <w:i w:val="false"/>
          <w:color w:val="000000"/>
          <w:sz w:val="28"/>
        </w:rPr>
        <w:t>
      қордағы жерлер - 1517 га.</w:t>
      </w:r>
    </w:p>
    <w:bookmarkEnd w:id="1387"/>
    <w:bookmarkStart w:name="z2295" w:id="1388"/>
    <w:p>
      <w:pPr>
        <w:spacing w:after="0"/>
        <w:ind w:left="0"/>
        <w:jc w:val="both"/>
      </w:pPr>
      <w:r>
        <w:rPr>
          <w:rFonts w:ascii="Times New Roman"/>
          <w:b w:val="false"/>
          <w:i w:val="false"/>
          <w:color w:val="000000"/>
          <w:sz w:val="28"/>
        </w:rPr>
        <w:t>
      Геоботаникалық жағдайы бойынша жердің бедерлі беті топырақтың төрт түрінен тұратын таулы, тау етегі мен дала аймағымен қалыптасады. Атап айтқанда: қара-қоңыр, ашық-қоңыр саздары, кәдімгі солтүстік сұртопырақ мен солтүстік ашық сұртопырақ. Жартылай гидроморфты топырақтардағы өзендер мен бұлақтардың жартастарында өсімдіктердің дәнді сорттары жиі кездеседі, атап айтқанда сойғышсыз, шалғынды жұқа, қарапайым қамыс және шөпті өсімдіктер: шөлді шалфей, қарапайым мыңжылдық, қарапайым цикорий, шығыс папоротник, қызыл бас беде және құлпынай беде. Арамшөптер тұрақты мекендейтін жерлердің айналасында кең таралған, оның ішінде кішкентай гүлді мысық, гүл кекіре және мия. Жер бедерінің барлық түрлерінде кездесетін түкті жайылымдары кең таралған, оның ішінде аз жуылған қара-каштан және батпақты қара-каштан топырақтары бар. Бетегелі-түрлі шөптесіндер, бетегелі-түрлі эфимерлер, бетегелі-бидаймен көмкерілген шөптер мен шабақтардың модификациялары көрінеді.</w:t>
      </w:r>
    </w:p>
    <w:bookmarkEnd w:id="1388"/>
    <w:bookmarkStart w:name="z2296" w:id="1389"/>
    <w:p>
      <w:pPr>
        <w:spacing w:after="0"/>
        <w:ind w:left="0"/>
        <w:jc w:val="both"/>
      </w:pPr>
      <w:r>
        <w:rPr>
          <w:rFonts w:ascii="Times New Roman"/>
          <w:b w:val="false"/>
          <w:i w:val="false"/>
          <w:color w:val="000000"/>
          <w:sz w:val="28"/>
        </w:rPr>
        <w:t>
      Түкті жайылым, жайылым жерлердің негізгі түрі болып табылады. Ең негізгісі - қарапайым қауырсын шөптері. Қосалқы түрлеріне - әр түрлі шөпті өсімдіктер: орегано, шайқурай, шығыс папоротнигі, тіпті папоротник, қарапайым сирень (споралы тараң), қарапайым қызыл гүл, шығыңқы гүл кекіре және хитон тәрізді хондрилла. Топырақты өсімдік жамылғысымен жобалық қамту 70-75% құрайды. Селеу мен түрлі шөптердің биіктігі 15-50 см, хондрилл Ситник тәрізді 5-15 см өсімдік жамылғысының құрылымы бір деңгейлі. Жазғы құрғақ өнімнің салмағы орта есеппен 4,6-6,9 ц/га құрайды, жайылымдарды пайдалануға байланысты бетегелі, селеулі жайылымдар, малдың барлық түрлерін жаюға арналған жем-шөп жайылымдық жерлердің көктемгі-жазғы-күзгі түрлері болып табылады. Жылдық мал жаю маусымдық кезеңдерде жүзеге асырылады.</w:t>
      </w:r>
    </w:p>
    <w:bookmarkEnd w:id="1389"/>
    <w:bookmarkStart w:name="z2297" w:id="1390"/>
    <w:p>
      <w:pPr>
        <w:spacing w:after="0"/>
        <w:ind w:left="0"/>
        <w:jc w:val="both"/>
      </w:pPr>
      <w:r>
        <w:rPr>
          <w:rFonts w:ascii="Times New Roman"/>
          <w:b w:val="false"/>
          <w:i w:val="false"/>
          <w:color w:val="000000"/>
          <w:sz w:val="28"/>
        </w:rPr>
        <w:t>
      Табиғи жағдайлар бойынша аудан аумағы дала аймағының шегінде және агроклиматтық көрсеткіштер және климаттық жағдайына Шу-Іле тауларының орналасуы үлкен әсерін тигізеді. Қысқы мерзімде азиялық циклонның әсерінен қайталануы 30 дан 60 % аралықты құрайтын шығыс бағыттан соғатын жел басымдыққа ие. Осының салдарынан қысы суық және орташа ауа температурасы -7-100С құрайды.</w:t>
      </w:r>
    </w:p>
    <w:bookmarkEnd w:id="1390"/>
    <w:bookmarkStart w:name="z2298" w:id="1391"/>
    <w:p>
      <w:pPr>
        <w:spacing w:after="0"/>
        <w:ind w:left="0"/>
        <w:jc w:val="both"/>
      </w:pPr>
      <w:r>
        <w:rPr>
          <w:rFonts w:ascii="Times New Roman"/>
          <w:b w:val="false"/>
          <w:i w:val="false"/>
          <w:color w:val="000000"/>
          <w:sz w:val="28"/>
        </w:rPr>
        <w:t>
      Көктемгі уақыт тұрақсыз жылы режиммен ерекшеленеді. Соңғы аязды уақыт сәуір айының екінші жартысы мен мамыр айының басында қайталануы мүмкін. Аязсыз уақыттың орташа ұзақтығы 140-180 күнді құрайды. Жазы ыстық, ұзақтығы 120-140 күнді құрайды. Ауаның жоғары температурасы құрғақ жазғы ауа райымен қатар келеді. Шілде айының орташа температурасы +35 +400С құрайды.</w:t>
      </w:r>
    </w:p>
    <w:bookmarkEnd w:id="1391"/>
    <w:bookmarkStart w:name="z2299" w:id="1392"/>
    <w:p>
      <w:pPr>
        <w:spacing w:after="0"/>
        <w:ind w:left="0"/>
        <w:jc w:val="both"/>
      </w:pPr>
      <w:r>
        <w:rPr>
          <w:rFonts w:ascii="Times New Roman"/>
          <w:b w:val="false"/>
          <w:i w:val="false"/>
          <w:color w:val="000000"/>
          <w:sz w:val="28"/>
        </w:rPr>
        <w:t>
      Жауын-шашынның орташа мөлшері 300 мм-ден төмен.</w:t>
      </w:r>
    </w:p>
    <w:bookmarkEnd w:id="1392"/>
    <w:bookmarkStart w:name="z2300" w:id="1393"/>
    <w:p>
      <w:pPr>
        <w:spacing w:after="0"/>
        <w:ind w:left="0"/>
        <w:jc w:val="both"/>
      </w:pPr>
      <w:r>
        <w:rPr>
          <w:rFonts w:ascii="Times New Roman"/>
          <w:b w:val="false"/>
          <w:i w:val="false"/>
          <w:color w:val="000000"/>
          <w:sz w:val="28"/>
        </w:rPr>
        <w:t>
      2022 жылдың 1 шілдесіне Үлкен-Сұлутөр ауылдық округінде (халықтың жеке ауласы және, ШҚ) ірі қара 2608 бас, оның ішінде 866 бас аналық мал, 23954 бас ұсақ мал, 566 бас жылқы бар.</w:t>
      </w:r>
    </w:p>
    <w:bookmarkEnd w:id="1393"/>
    <w:bookmarkStart w:name="z2301" w:id="1394"/>
    <w:p>
      <w:pPr>
        <w:spacing w:after="0"/>
        <w:ind w:left="0"/>
        <w:jc w:val="both"/>
      </w:pPr>
      <w:r>
        <w:rPr>
          <w:rFonts w:ascii="Times New Roman"/>
          <w:b w:val="false"/>
          <w:i w:val="false"/>
          <w:color w:val="000000"/>
          <w:sz w:val="28"/>
        </w:rPr>
        <w:t>
      Оның ішінде:</w:t>
      </w:r>
    </w:p>
    <w:bookmarkEnd w:id="1394"/>
    <w:bookmarkStart w:name="z2302" w:id="1395"/>
    <w:p>
      <w:pPr>
        <w:spacing w:after="0"/>
        <w:ind w:left="0"/>
        <w:jc w:val="both"/>
      </w:pPr>
      <w:r>
        <w:rPr>
          <w:rFonts w:ascii="Times New Roman"/>
          <w:b w:val="false"/>
          <w:i w:val="false"/>
          <w:color w:val="000000"/>
          <w:sz w:val="28"/>
        </w:rPr>
        <w:t>
      Үлкен-Сұлутөр ауылында:</w:t>
      </w:r>
    </w:p>
    <w:bookmarkEnd w:id="1395"/>
    <w:bookmarkStart w:name="z2303" w:id="1396"/>
    <w:p>
      <w:pPr>
        <w:spacing w:after="0"/>
        <w:ind w:left="0"/>
        <w:jc w:val="both"/>
      </w:pPr>
      <w:r>
        <w:rPr>
          <w:rFonts w:ascii="Times New Roman"/>
          <w:b w:val="false"/>
          <w:i w:val="false"/>
          <w:color w:val="000000"/>
          <w:sz w:val="28"/>
        </w:rPr>
        <w:t>
      ірі қара мал 1399 бас, оның ішінде аналық мал 410 бас, ұсақ мал 15092 бас, жылқы 346 бас.</w:t>
      </w:r>
    </w:p>
    <w:bookmarkEnd w:id="1396"/>
    <w:bookmarkStart w:name="z2304" w:id="1397"/>
    <w:p>
      <w:pPr>
        <w:spacing w:after="0"/>
        <w:ind w:left="0"/>
        <w:jc w:val="both"/>
      </w:pPr>
      <w:r>
        <w:rPr>
          <w:rFonts w:ascii="Times New Roman"/>
          <w:b w:val="false"/>
          <w:i w:val="false"/>
          <w:color w:val="000000"/>
          <w:sz w:val="28"/>
        </w:rPr>
        <w:t>
      Жайылым көлемі 55795,0 га.</w:t>
      </w:r>
    </w:p>
    <w:bookmarkEnd w:id="1397"/>
    <w:bookmarkStart w:name="z2305" w:id="1398"/>
    <w:p>
      <w:pPr>
        <w:spacing w:after="0"/>
        <w:ind w:left="0"/>
        <w:jc w:val="both"/>
      </w:pPr>
      <w:r>
        <w:rPr>
          <w:rFonts w:ascii="Times New Roman"/>
          <w:b w:val="false"/>
          <w:i w:val="false"/>
          <w:color w:val="000000"/>
          <w:sz w:val="28"/>
        </w:rPr>
        <w:t>
      Үлкен-Сұлутөр ауылдық округінің, шаруа және фермерлік қожалықтарындағы мал басы: ірі қара 1209 бас, ұсақ мал 8862 бас, 220 бас жылқы.</w:t>
      </w:r>
    </w:p>
    <w:bookmarkEnd w:id="1398"/>
    <w:bookmarkStart w:name="z2306" w:id="1399"/>
    <w:p>
      <w:pPr>
        <w:spacing w:after="0"/>
        <w:ind w:left="0"/>
        <w:jc w:val="both"/>
      </w:pPr>
      <w:r>
        <w:rPr>
          <w:rFonts w:ascii="Times New Roman"/>
          <w:b w:val="false"/>
          <w:i w:val="false"/>
          <w:color w:val="000000"/>
          <w:sz w:val="28"/>
        </w:rPr>
        <w:t>
      Шаруа және фермер қожалықтарының жайылым алаңы 51795,1 га құрайды.</w:t>
      </w:r>
    </w:p>
    <w:bookmarkEnd w:id="1399"/>
    <w:bookmarkStart w:name="z2307" w:id="1400"/>
    <w:p>
      <w:pPr>
        <w:spacing w:after="0"/>
        <w:ind w:left="0"/>
        <w:jc w:val="both"/>
      </w:pPr>
      <w:r>
        <w:rPr>
          <w:rFonts w:ascii="Times New Roman"/>
          <w:b w:val="false"/>
          <w:i w:val="false"/>
          <w:color w:val="000000"/>
          <w:sz w:val="28"/>
        </w:rPr>
        <w:t>
      Үлкен-Сұлутөр ауылдық округі бойынша ауыл шаруашылығы малдарын қамтамасыз ету үшін барлығы 51795,1 га жайылымдық жерлер бар. Елді мекен шегінде 2675,0 га жайылым бар.</w:t>
      </w:r>
    </w:p>
    <w:bookmarkEnd w:id="1400"/>
    <w:bookmarkStart w:name="z2308" w:id="1401"/>
    <w:p>
      <w:pPr>
        <w:spacing w:after="0"/>
        <w:ind w:left="0"/>
        <w:jc w:val="both"/>
      </w:pPr>
      <w:r>
        <w:rPr>
          <w:rFonts w:ascii="Times New Roman"/>
          <w:b w:val="false"/>
          <w:i w:val="false"/>
          <w:color w:val="000000"/>
          <w:sz w:val="28"/>
        </w:rPr>
        <w:t>
      Үлкен-Сұлутөр ауылдық округінде мал айдауға арналған сервитуттар орнатылмаған.</w:t>
      </w:r>
    </w:p>
    <w:bookmarkEnd w:id="1401"/>
    <w:bookmarkStart w:name="z2309" w:id="140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(Үлкен-Сұлутөр ауылдық округі) ауыл шаруашылығы жануарларының аналық (сауын) мал басын ұстау бойынша 2675 га көлемінде, жүктеме нормасы 5,0 га/бас болғанда қажеттілік 4515,0 га құрайды. Жайылымдық жерлердің қалыптасқан қажеттілігін Мемлекет мұқтажы үшін жерлерді сатып алу есебінен толықтыру қажет.</w:t>
      </w:r>
    </w:p>
    <w:bookmarkEnd w:id="1402"/>
    <w:bookmarkStart w:name="z2310" w:id="140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 4515,0 га, ІҚМ басына жүктеме нормасы 1,0 га/бас болғанда, ұсақ мал–0,1 га/бас, жылқы – 1,0 га/бас.</w:t>
      </w:r>
    </w:p>
    <w:bookmarkEnd w:id="1403"/>
    <w:bookmarkStart w:name="z2311" w:id="1404"/>
    <w:p>
      <w:pPr>
        <w:spacing w:after="0"/>
        <w:ind w:left="0"/>
        <w:jc w:val="both"/>
      </w:pPr>
      <w:r>
        <w:rPr>
          <w:rFonts w:ascii="Times New Roman"/>
          <w:b w:val="false"/>
          <w:i w:val="false"/>
          <w:color w:val="000000"/>
          <w:sz w:val="28"/>
        </w:rPr>
        <w:t>
      Қажеттілік:</w:t>
      </w:r>
    </w:p>
    <w:bookmarkEnd w:id="1404"/>
    <w:bookmarkStart w:name="z2312" w:id="1405"/>
    <w:p>
      <w:pPr>
        <w:spacing w:after="0"/>
        <w:ind w:left="0"/>
        <w:jc w:val="both"/>
      </w:pPr>
      <w:r>
        <w:rPr>
          <w:rFonts w:ascii="Times New Roman"/>
          <w:b w:val="false"/>
          <w:i w:val="false"/>
          <w:color w:val="000000"/>
          <w:sz w:val="28"/>
        </w:rPr>
        <w:t>
      ІҚМ үшін-300 бас * 1,0 га/бас=300,0 га;</w:t>
      </w:r>
    </w:p>
    <w:bookmarkEnd w:id="1405"/>
    <w:bookmarkStart w:name="z2313" w:id="1406"/>
    <w:p>
      <w:pPr>
        <w:spacing w:after="0"/>
        <w:ind w:left="0"/>
        <w:jc w:val="both"/>
      </w:pPr>
      <w:r>
        <w:rPr>
          <w:rFonts w:ascii="Times New Roman"/>
          <w:b w:val="false"/>
          <w:i w:val="false"/>
          <w:color w:val="000000"/>
          <w:sz w:val="28"/>
        </w:rPr>
        <w:t>
      ұсақ мал үшін-3570 бас * 0,1 га/бас = 357,0 га;</w:t>
      </w:r>
    </w:p>
    <w:bookmarkEnd w:id="1406"/>
    <w:bookmarkStart w:name="z2314" w:id="1407"/>
    <w:p>
      <w:pPr>
        <w:spacing w:after="0"/>
        <w:ind w:left="0"/>
        <w:jc w:val="both"/>
      </w:pPr>
      <w:r>
        <w:rPr>
          <w:rFonts w:ascii="Times New Roman"/>
          <w:b w:val="false"/>
          <w:i w:val="false"/>
          <w:color w:val="000000"/>
          <w:sz w:val="28"/>
        </w:rPr>
        <w:t>
      жылқы үшін-246 бас * 1,0 га / бас = 246,0 га.</w:t>
      </w:r>
    </w:p>
    <w:bookmarkEnd w:id="1407"/>
    <w:bookmarkStart w:name="z2315" w:id="1408"/>
    <w:p>
      <w:pPr>
        <w:spacing w:after="0"/>
        <w:ind w:left="0"/>
        <w:jc w:val="both"/>
      </w:pPr>
      <w:r>
        <w:rPr>
          <w:rFonts w:ascii="Times New Roman"/>
          <w:b w:val="false"/>
          <w:i w:val="false"/>
          <w:color w:val="000000"/>
          <w:sz w:val="28"/>
        </w:rPr>
        <w:t>
      300+357+246=903*5=4515 га.</w:t>
      </w:r>
    </w:p>
    <w:bookmarkEnd w:id="1408"/>
    <w:bookmarkStart w:name="z2316" w:id="1409"/>
    <w:p>
      <w:pPr>
        <w:spacing w:after="0"/>
        <w:ind w:left="0"/>
        <w:jc w:val="both"/>
      </w:pPr>
      <w:r>
        <w:rPr>
          <w:rFonts w:ascii="Times New Roman"/>
          <w:b w:val="false"/>
          <w:i w:val="false"/>
          <w:color w:val="000000"/>
          <w:sz w:val="28"/>
        </w:rPr>
        <w:t>
      Жайылым алқаптарының қалыптасқан қажеттілігін 4515 га көлемінде, келесі ШҚ-ң, ЖШС-ң жерлеріне жаю жоспарланады: Абдрахманов Д. - 110,03 га, Алипбаева Ж. - 100,0 га, Айдаболов И. -124,0 га, Ашимова А. - 6950,0 га, Бурбаева Ж. - 139,8 га, Байдилдаева И. - 219,7 га, Бейсекожаев Р. - 290,8 га, Гоцкин М. - 133,0 га, Гоцкин И. - 18,0 га, Джазыкбаев К. - 555,0 га, Достарбаев Ж. - 1866,0 га, Досымова Б. - 136,0 га, Ермеков С. - 15237,08 га, Есимова З. - 141,0 га, Жекебеков К. - 832,0 га, Жекебеков Б. - 81,23 га, Жумабаев Е. - 250,0 га, Калым Е. - 690,0 га, Куандыков М. - 199,25 га, Куатбекова Г. - 192,0 га, Куттыкадамбаев С. - 142,0 га, Кошамет А. - 85,0 га, Калдарова Г. - 3157,7 га, Кожамбердиев Д. - 148,0 га, Майтанов А. - 420,0 га, Мырзагулов М. - 53,0 га, Муналбаев Н. - 67,9 га, Матримов А. - 15,0 га, Малыбаева Ж. - 226,0 га, Муздыбаева А. - 300,0 га, Ниязгожаев Б. - 2000,0 га, Нуртаев Г. - 314,0 га, Омаргалиева К. - 2,0 га, Ошакбаева Б. - 97,0 га, Сепбаев Т. - 1577,8 га, Сабыркулов К. - 421,0 га, Тлебаев А. - 75,0 га, Токсанбаева С. - 1010,8 га, Темирбулатов Е. - 100,0 га, Тулебаев А. - 287,0 га, Тлеубердиев К. - 850,0 га, Шокшабаев М.- 131,0 га. Барлығы 39742,09 га.</w:t>
      </w:r>
    </w:p>
    <w:bookmarkEnd w:id="1409"/>
    <w:bookmarkStart w:name="z2317" w:id="1410"/>
    <w:p>
      <w:pPr>
        <w:spacing w:after="0"/>
        <w:ind w:left="0"/>
        <w:jc w:val="both"/>
      </w:pPr>
      <w:r>
        <w:rPr>
          <w:rFonts w:ascii="Times New Roman"/>
          <w:b w:val="false"/>
          <w:i w:val="false"/>
          <w:color w:val="000000"/>
          <w:sz w:val="28"/>
        </w:rPr>
        <w:t>
      Осы Жоспардың 5 – қосымшасына сәйкес, Үлкен-Сұлутөр ауылдық округінің жергілікті халқының ауыл шаруашылығы жануарларының мал басын Үлкен-Сұлутөр ауылдық округінің шалғайдағы 51795,1 га жайылымдарына ауыстыру есебінен жайылымдық жерлердің қалған қажеттілігін өтеу қажет.</w:t>
      </w:r>
    </w:p>
    <w:bookmarkEnd w:id="1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Үлкен-Сұлутөр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1 – қосымша</w:t>
            </w:r>
          </w:p>
        </w:tc>
      </w:tr>
    </w:tbl>
    <w:bookmarkStart w:name="z2322" w:id="1411"/>
    <w:p>
      <w:pPr>
        <w:spacing w:after="0"/>
        <w:ind w:left="0"/>
        <w:jc w:val="left"/>
      </w:pPr>
      <w:r>
        <w:rPr>
          <w:rFonts w:ascii="Times New Roman"/>
          <w:b/>
          <w:i w:val="false"/>
          <w:color w:val="000000"/>
        </w:rPr>
        <w:t xml:space="preserve"> Үлкен-Сұлутөр ауылдық округінің аумағында жайылымдардың орналасу схемасы (картасы) жер санаттары, жер учаскелерінің меншік иелері және жер пайдаланушылар бөлінісінде құқық белгілейтін құжаттар негізінде</w:t>
      </w:r>
    </w:p>
    <w:bookmarkEnd w:id="1411"/>
    <w:bookmarkStart w:name="z2323"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7683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683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4" w:id="1413"/>
    <w:p>
      <w:pPr>
        <w:spacing w:after="0"/>
        <w:ind w:left="0"/>
        <w:jc w:val="both"/>
      </w:pPr>
      <w:r>
        <w:rPr>
          <w:rFonts w:ascii="Times New Roman"/>
          <w:b w:val="false"/>
          <w:i w:val="false"/>
          <w:color w:val="000000"/>
          <w:sz w:val="28"/>
        </w:rPr>
        <w:t>
      Шартты белгілер:</w:t>
      </w:r>
    </w:p>
    <w:bookmarkEnd w:id="1413"/>
    <w:bookmarkStart w:name="z2325" w:id="1414"/>
    <w:p>
      <w:pPr>
        <w:spacing w:after="0"/>
        <w:ind w:left="0"/>
        <w:jc w:val="both"/>
      </w:pPr>
      <w:r>
        <w:rPr>
          <w:rFonts w:ascii="Times New Roman"/>
          <w:b w:val="false"/>
          <w:i w:val="false"/>
          <w:color w:val="000000"/>
          <w:sz w:val="28"/>
        </w:rPr>
        <w:t xml:space="preserve">
      </w:t>
      </w:r>
    </w:p>
    <w:bookmarkEnd w:id="1414"/>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6" w:id="1415"/>
    <w:p>
      <w:pPr>
        <w:spacing w:after="0"/>
        <w:ind w:left="0"/>
        <w:jc w:val="left"/>
      </w:pPr>
      <w:r>
        <w:rPr>
          <w:rFonts w:ascii="Times New Roman"/>
          <w:b/>
          <w:i w:val="false"/>
          <w:color w:val="000000"/>
        </w:rPr>
        <w:t xml:space="preserve"> Үлкен –Сұлутөр ауылдық округі аумағындағы жер учаскелерінің меншік иелері тізімі</w:t>
      </w:r>
    </w:p>
    <w:bookmarkEnd w:id="1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 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1 506, 6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Айдаболов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6 950, 0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Байдилдаева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Бейсекожаев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2 044, 9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-2 245, 2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Гоцкин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Гоцкин 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Джазыкбаев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Достарбаев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1 866, 0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Джаимбаев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15 237, 08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15 237, 08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Есназаров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Жекебеков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Жекебеков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-1 648, 55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Куатбекова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Куттыкадамбаев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416"/>
          <w:p>
            <w:pPr>
              <w:spacing w:after="20"/>
              <w:ind w:left="20"/>
              <w:jc w:val="both"/>
            </w:pPr>
            <w:r>
              <w:rPr>
                <w:rFonts w:ascii="Times New Roman"/>
                <w:b w:val="false"/>
                <w:i w:val="false"/>
                <w:color w:val="000000"/>
                <w:sz w:val="20"/>
              </w:rPr>
              <w:t>
116,</w:t>
            </w:r>
          </w:p>
          <w:bookmarkEnd w:id="1416"/>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Кошамет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Калдарова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3 157, 7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3 157, 7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Кожамбердиев 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Майтанов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417"/>
          <w:p>
            <w:pPr>
              <w:spacing w:after="20"/>
              <w:ind w:left="20"/>
              <w:jc w:val="both"/>
            </w:pPr>
            <w:r>
              <w:rPr>
                <w:rFonts w:ascii="Times New Roman"/>
                <w:b w:val="false"/>
                <w:i w:val="false"/>
                <w:color w:val="000000"/>
                <w:sz w:val="20"/>
              </w:rPr>
              <w:t>
351,</w:t>
            </w:r>
          </w:p>
          <w:bookmarkEnd w:id="1417"/>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Мырзагулов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-1 153, 4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Муналбаев 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Матримов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Малыбаева 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418"/>
          <w:p>
            <w:pPr>
              <w:spacing w:after="20"/>
              <w:ind w:left="20"/>
              <w:jc w:val="both"/>
            </w:pPr>
            <w:r>
              <w:rPr>
                <w:rFonts w:ascii="Times New Roman"/>
                <w:b w:val="false"/>
                <w:i w:val="false"/>
                <w:color w:val="000000"/>
                <w:sz w:val="20"/>
              </w:rPr>
              <w:t>
385,</w:t>
            </w:r>
          </w:p>
          <w:bookmarkEnd w:id="1418"/>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Муздыбаева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Нурахова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Ниязгожаев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1 743, 0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Омаргалиева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Ошакбаева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Сепбаев 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Сепбаев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Сабыркулов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419"/>
          <w:p>
            <w:pPr>
              <w:spacing w:after="20"/>
              <w:ind w:left="20"/>
              <w:jc w:val="both"/>
            </w:pPr>
            <w:r>
              <w:rPr>
                <w:rFonts w:ascii="Times New Roman"/>
                <w:b w:val="false"/>
                <w:i w:val="false"/>
                <w:color w:val="000000"/>
                <w:sz w:val="20"/>
              </w:rPr>
              <w:t>
195,</w:t>
            </w:r>
          </w:p>
          <w:bookmarkEnd w:id="1419"/>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1 010, 8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420"/>
          <w:p>
            <w:pPr>
              <w:spacing w:after="20"/>
              <w:ind w:left="20"/>
              <w:jc w:val="both"/>
            </w:pPr>
            <w:r>
              <w:rPr>
                <w:rFonts w:ascii="Times New Roman"/>
                <w:b w:val="false"/>
                <w:i w:val="false"/>
                <w:color w:val="000000"/>
                <w:sz w:val="20"/>
              </w:rPr>
              <w:t>
1 202,8</w:t>
            </w:r>
          </w:p>
          <w:bookmarkEnd w:id="1420"/>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Темирбулатов 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421"/>
          <w:p>
            <w:pPr>
              <w:spacing w:after="20"/>
              <w:ind w:left="20"/>
              <w:jc w:val="both"/>
            </w:pPr>
            <w:r>
              <w:rPr>
                <w:rFonts w:ascii="Times New Roman"/>
                <w:b w:val="false"/>
                <w:i w:val="false"/>
                <w:color w:val="000000"/>
                <w:sz w:val="20"/>
              </w:rPr>
              <w:t>
271,</w:t>
            </w:r>
          </w:p>
          <w:bookmarkEnd w:id="1421"/>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Тлеубердиев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Шокшабаев 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Чорабеков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39 742, 09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6 072, 2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14 132, 2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18 172, 44</w:t>
            </w:r>
          </w:p>
        </w:tc>
      </w:tr>
    </w:tbl>
    <w:bookmarkStart w:name="z2334" w:id="1422"/>
    <w:p>
      <w:pPr>
        <w:spacing w:after="0"/>
        <w:ind w:left="0"/>
        <w:jc w:val="left"/>
      </w:pPr>
      <w:r>
        <w:rPr>
          <w:rFonts w:ascii="Times New Roman"/>
          <w:b/>
          <w:i w:val="false"/>
          <w:color w:val="000000"/>
        </w:rPr>
        <w:t xml:space="preserve"> Үлкен-Сұлутөр ауылдық округі бойынша</w:t>
      </w:r>
    </w:p>
    <w:bookmarkEnd w:id="1422"/>
    <w:bookmarkStart w:name="z2335" w:id="1423"/>
    <w:p>
      <w:pPr>
        <w:spacing w:after="0"/>
        <w:ind w:left="0"/>
        <w:jc w:val="left"/>
      </w:pPr>
      <w:r>
        <w:rPr>
          <w:rFonts w:ascii="Times New Roman"/>
          <w:b/>
          <w:i w:val="false"/>
          <w:color w:val="000000"/>
        </w:rPr>
        <w:t xml:space="preserve"> ІҚМ аналық (сауын)мал басын орналастыру үшін жайылымдарды бөлу жөніндегі мәліметтер </w:t>
      </w:r>
    </w:p>
    <w:bookmarkEnd w:id="14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Үлкен-Сұлутөр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bl>
    <w:bookmarkStart w:name="z2337" w:id="1424"/>
    <w:p>
      <w:pPr>
        <w:spacing w:after="0"/>
        <w:ind w:left="0"/>
        <w:jc w:val="both"/>
      </w:pPr>
      <w:r>
        <w:rPr>
          <w:rFonts w:ascii="Times New Roman"/>
          <w:b w:val="false"/>
          <w:i w:val="false"/>
          <w:color w:val="000000"/>
          <w:sz w:val="28"/>
        </w:rPr>
        <w:t xml:space="preserve">
      Ескертпе: сауын сиырларға арналған жайылымдық жерлердің жетіспейтін 2050 га Жер кодексінің </w:t>
      </w:r>
      <w:r>
        <w:rPr>
          <w:rFonts w:ascii="Times New Roman"/>
          <w:b w:val="false"/>
          <w:i w:val="false"/>
          <w:color w:val="000000"/>
          <w:sz w:val="28"/>
        </w:rPr>
        <w:t>84-бабы</w:t>
      </w:r>
      <w:r>
        <w:rPr>
          <w:rFonts w:ascii="Times New Roman"/>
          <w:b w:val="false"/>
          <w:i w:val="false"/>
          <w:color w:val="000000"/>
          <w:sz w:val="28"/>
        </w:rPr>
        <w:t xml:space="preserve"> 2-тармағының 4-1) тармақшасына сәйкес мемлекет мұқтажы үшін сатып алу есебінен және шалғайдағы жайылымдарға мал көшіру арқылы жетіспеушілік азаятын болады.</w:t>
      </w:r>
    </w:p>
    <w:bookmarkEnd w:id="1424"/>
    <w:bookmarkStart w:name="z2338" w:id="1425"/>
    <w:p>
      <w:pPr>
        <w:spacing w:after="0"/>
        <w:ind w:left="0"/>
        <w:jc w:val="left"/>
      </w:pPr>
      <w:r>
        <w:rPr>
          <w:rFonts w:ascii="Times New Roman"/>
          <w:b/>
          <w:i w:val="false"/>
          <w:color w:val="000000"/>
        </w:rPr>
        <w:t xml:space="preserve"> Үлкен-Сұлутөр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bookmarkEnd w:id="1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426"/>
          <w:p>
            <w:pPr>
              <w:spacing w:after="20"/>
              <w:ind w:left="20"/>
              <w:jc w:val="both"/>
            </w:pPr>
            <w:r>
              <w:rPr>
                <w:rFonts w:ascii="Times New Roman"/>
                <w:b w:val="false"/>
                <w:i w:val="false"/>
                <w:color w:val="000000"/>
                <w:sz w:val="20"/>
              </w:rPr>
              <w:t>
Малдың болуы</w:t>
            </w:r>
          </w:p>
          <w:bookmarkEnd w:id="1426"/>
          <w:p>
            <w:pPr>
              <w:spacing w:after="20"/>
              <w:ind w:left="20"/>
              <w:jc w:val="both"/>
            </w:pPr>
            <w:r>
              <w:rPr>
                <w:rFonts w:ascii="Times New Roman"/>
                <w:b w:val="false"/>
                <w:i w:val="false"/>
                <w:color w:val="000000"/>
                <w:sz w:val="20"/>
              </w:rPr>
              <w:t>
түрлері бойынша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Үлкен-Сұлутөр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30 542 4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427"/>
          <w:p>
            <w:pPr>
              <w:spacing w:after="20"/>
              <w:ind w:left="20"/>
              <w:jc w:val="both"/>
            </w:pPr>
            <w:r>
              <w:rPr>
                <w:rFonts w:ascii="Times New Roman"/>
                <w:b w:val="false"/>
                <w:i w:val="false"/>
                <w:color w:val="000000"/>
                <w:sz w:val="20"/>
              </w:rPr>
              <w:t>
Айдаболов И.– 124,0</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Ашимова А– 6950,0</w:t>
            </w:r>
          </w:p>
          <w:p>
            <w:pPr>
              <w:spacing w:after="20"/>
              <w:ind w:left="20"/>
              <w:jc w:val="both"/>
            </w:pPr>
            <w:r>
              <w:rPr>
                <w:rFonts w:ascii="Times New Roman"/>
                <w:b w:val="false"/>
                <w:i w:val="false"/>
                <w:color w:val="000000"/>
                <w:sz w:val="20"/>
              </w:rPr>
              <w:t>
</w:t>
            </w:r>
            <w:r>
              <w:rPr>
                <w:rFonts w:ascii="Times New Roman"/>
                <w:b w:val="false"/>
                <w:i w:val="false"/>
                <w:color w:val="000000"/>
                <w:sz w:val="20"/>
              </w:rPr>
              <w:t>Жумабаев Е – 250,0</w:t>
            </w:r>
          </w:p>
          <w:p>
            <w:pPr>
              <w:spacing w:after="20"/>
              <w:ind w:left="20"/>
              <w:jc w:val="both"/>
            </w:pPr>
            <w:r>
              <w:rPr>
                <w:rFonts w:ascii="Times New Roman"/>
                <w:b w:val="false"/>
                <w:i w:val="false"/>
                <w:color w:val="000000"/>
                <w:sz w:val="20"/>
              </w:rPr>
              <w:t>
</w:t>
            </w:r>
            <w:r>
              <w:rPr>
                <w:rFonts w:ascii="Times New Roman"/>
                <w:b w:val="false"/>
                <w:i w:val="false"/>
                <w:color w:val="000000"/>
                <w:sz w:val="20"/>
              </w:rPr>
              <w:t>Калдарова Г. – 3157,7</w:t>
            </w:r>
          </w:p>
          <w:p>
            <w:pPr>
              <w:spacing w:after="20"/>
              <w:ind w:left="20"/>
              <w:jc w:val="both"/>
            </w:pPr>
            <w:r>
              <w:rPr>
                <w:rFonts w:ascii="Times New Roman"/>
                <w:b w:val="false"/>
                <w:i w:val="false"/>
                <w:color w:val="000000"/>
                <w:sz w:val="20"/>
              </w:rPr>
              <w:t>
</w:t>
            </w:r>
            <w:r>
              <w:rPr>
                <w:rFonts w:ascii="Times New Roman"/>
                <w:b w:val="false"/>
                <w:i w:val="false"/>
                <w:color w:val="000000"/>
                <w:sz w:val="20"/>
              </w:rPr>
              <w:t>Матримов А – 15</w:t>
            </w:r>
          </w:p>
          <w:p>
            <w:pPr>
              <w:spacing w:after="20"/>
              <w:ind w:left="20"/>
              <w:jc w:val="both"/>
            </w:pPr>
            <w:r>
              <w:rPr>
                <w:rFonts w:ascii="Times New Roman"/>
                <w:b w:val="false"/>
                <w:i w:val="false"/>
                <w:color w:val="000000"/>
                <w:sz w:val="20"/>
              </w:rPr>
              <w:t>
</w:t>
            </w:r>
            <w:r>
              <w:rPr>
                <w:rFonts w:ascii="Times New Roman"/>
                <w:b w:val="false"/>
                <w:i w:val="false"/>
                <w:color w:val="000000"/>
                <w:sz w:val="20"/>
              </w:rPr>
              <w:t>Муздыбаева А. - 300</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СепбаевТ.-1577,8</w:t>
            </w:r>
          </w:p>
          <w:p>
            <w:pPr>
              <w:spacing w:after="20"/>
              <w:ind w:left="20"/>
              <w:jc w:val="both"/>
            </w:pPr>
            <w:r>
              <w:rPr>
                <w:rFonts w:ascii="Times New Roman"/>
                <w:b w:val="false"/>
                <w:i w:val="false"/>
                <w:color w:val="000000"/>
                <w:sz w:val="20"/>
              </w:rPr>
              <w:t>
Тлеубердиев К. - 850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30 542, 4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Үлкен-Сұлутөр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2 – қосымша</w:t>
            </w:r>
          </w:p>
        </w:tc>
      </w:tr>
    </w:tbl>
    <w:bookmarkStart w:name="z2352" w:id="1428"/>
    <w:p>
      <w:pPr>
        <w:spacing w:after="0"/>
        <w:ind w:left="0"/>
        <w:jc w:val="left"/>
      </w:pPr>
      <w:r>
        <w:rPr>
          <w:rFonts w:ascii="Times New Roman"/>
          <w:b/>
          <w:i w:val="false"/>
          <w:color w:val="000000"/>
        </w:rPr>
        <w:t xml:space="preserve"> Жайылым айналымдарының қолайлы схемалары</w:t>
      </w:r>
    </w:p>
    <w:bookmarkEnd w:id="1428"/>
    <w:bookmarkStart w:name="z2353" w:id="1429"/>
    <w:p>
      <w:pPr>
        <w:spacing w:after="0"/>
        <w:ind w:left="0"/>
        <w:jc w:val="left"/>
      </w:pPr>
      <w:r>
        <w:rPr>
          <w:rFonts w:ascii="Times New Roman"/>
          <w:b/>
          <w:i w:val="false"/>
          <w:color w:val="000000"/>
        </w:rPr>
        <w:t xml:space="preserve"> Үлкен-Сұлутөр ауылдық округі үшін қолайлы жайылым айналымдарының схемасы</w:t>
      </w:r>
    </w:p>
    <w:bookmarkEnd w:id="1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430"/>
          <w:p>
            <w:pPr>
              <w:spacing w:after="20"/>
              <w:ind w:left="20"/>
              <w:jc w:val="both"/>
            </w:pPr>
            <w:r>
              <w:rPr>
                <w:rFonts w:ascii="Times New Roman"/>
                <w:b w:val="false"/>
                <w:i w:val="false"/>
                <w:color w:val="000000"/>
                <w:sz w:val="20"/>
              </w:rPr>
              <w:t>
Демалушы қоршау</w:t>
            </w:r>
          </w:p>
          <w:bookmarkEnd w:id="14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қоршау</w:t>
            </w:r>
          </w:p>
        </w:tc>
      </w:tr>
    </w:tbl>
    <w:bookmarkStart w:name="z2355" w:id="1431"/>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Үлкен-Сұлутөр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3 – қосымша</w:t>
            </w:r>
          </w:p>
        </w:tc>
      </w:tr>
    </w:tbl>
    <w:bookmarkStart w:name="z2360" w:id="1432"/>
    <w:p>
      <w:pPr>
        <w:spacing w:after="0"/>
        <w:ind w:left="0"/>
        <w:jc w:val="left"/>
      </w:pPr>
      <w:r>
        <w:rPr>
          <w:rFonts w:ascii="Times New Roman"/>
          <w:b/>
          <w:i w:val="false"/>
          <w:color w:val="000000"/>
        </w:rPr>
        <w:t xml:space="preserve"> Жайылымдардың сыртқы және ішкі шекаралары мен алаңдары көрсетілген карта, оның ішінде маусымдық, жайылымдық инфрақұрылым объектілері</w:t>
      </w:r>
    </w:p>
    <w:bookmarkEnd w:id="1432"/>
    <w:bookmarkStart w:name="z2361"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2" w:id="1434"/>
    <w:p>
      <w:pPr>
        <w:spacing w:after="0"/>
        <w:ind w:left="0"/>
        <w:jc w:val="both"/>
      </w:pPr>
      <w:r>
        <w:rPr>
          <w:rFonts w:ascii="Times New Roman"/>
          <w:b w:val="false"/>
          <w:i w:val="false"/>
          <w:color w:val="000000"/>
          <w:sz w:val="28"/>
        </w:rPr>
        <w:t>
      Шартты белгілер:</w:t>
      </w:r>
    </w:p>
    <w:bookmarkEnd w:id="1434"/>
    <w:bookmarkStart w:name="z2363" w:id="1435"/>
    <w:p>
      <w:pPr>
        <w:spacing w:after="0"/>
        <w:ind w:left="0"/>
        <w:jc w:val="both"/>
      </w:pPr>
      <w:r>
        <w:rPr>
          <w:rFonts w:ascii="Times New Roman"/>
          <w:b w:val="false"/>
          <w:i w:val="false"/>
          <w:color w:val="000000"/>
          <w:sz w:val="28"/>
        </w:rPr>
        <w:t xml:space="preserve">
      </w:t>
      </w:r>
    </w:p>
    <w:bookmarkEnd w:id="1435"/>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Үлкен-Сұлутөр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4 – қосымша</w:t>
            </w:r>
          </w:p>
        </w:tc>
      </w:tr>
    </w:tbl>
    <w:bookmarkStart w:name="z2368" w:id="14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436"/>
    <w:bookmarkStart w:name="z2369" w:id="1437"/>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 Қазақстан Республикасы Ауыл шаруашылығы министрінің 2017 жылғы 24 сәуірдегі № 173 бұйрығымен (Нормативті құқықтық актілерді мемлекеттік тіркеу тізілімінде </w:t>
      </w:r>
      <w:r>
        <w:rPr>
          <w:rFonts w:ascii="Times New Roman"/>
          <w:b w:val="false"/>
          <w:i w:val="false"/>
          <w:color w:val="000000"/>
          <w:sz w:val="28"/>
        </w:rPr>
        <w:t>№ 15090</w:t>
      </w:r>
      <w:r>
        <w:rPr>
          <w:rFonts w:ascii="Times New Roman"/>
          <w:b w:val="false"/>
          <w:i w:val="false"/>
          <w:color w:val="000000"/>
          <w:sz w:val="28"/>
        </w:rPr>
        <w:t xml:space="preserve"> болып тіркелген) бекітілген жайылымдарды ұтымды пайдалану қағидаларының 9-тармағына сәйкес айқындалады.</w:t>
      </w:r>
    </w:p>
    <w:bookmarkEnd w:id="1437"/>
    <w:bookmarkStart w:name="z2370" w:id="1438"/>
    <w:p>
      <w:pPr>
        <w:spacing w:after="0"/>
        <w:ind w:left="0"/>
        <w:jc w:val="both"/>
      </w:pPr>
      <w:r>
        <w:rPr>
          <w:rFonts w:ascii="Times New Roman"/>
          <w:b w:val="false"/>
          <w:i w:val="false"/>
          <w:color w:val="000000"/>
          <w:sz w:val="28"/>
        </w:rPr>
        <w:t>
      Үлкен-Сұлутөр ауылдық округінің аумағында суару немесе суландыру каналдары жоқ.</w:t>
      </w:r>
    </w:p>
    <w:bookmarkEnd w:id="1438"/>
    <w:bookmarkStart w:name="z2371" w:id="1439"/>
    <w:p>
      <w:pPr>
        <w:spacing w:after="0"/>
        <w:ind w:left="0"/>
        <w:jc w:val="both"/>
      </w:pPr>
      <w:r>
        <w:rPr>
          <w:rFonts w:ascii="Times New Roman"/>
          <w:b w:val="false"/>
          <w:i w:val="false"/>
          <w:color w:val="000000"/>
          <w:sz w:val="28"/>
        </w:rPr>
        <w:t xml:space="preserve">
      </w:t>
      </w:r>
    </w:p>
    <w:bookmarkEnd w:id="1439"/>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2" w:id="1440"/>
    <w:p>
      <w:pPr>
        <w:spacing w:after="0"/>
        <w:ind w:left="0"/>
        <w:jc w:val="left"/>
      </w:pPr>
      <w:r>
        <w:rPr>
          <w:rFonts w:ascii="Times New Roman"/>
          <w:b/>
          <w:i w:val="false"/>
          <w:color w:val="000000"/>
        </w:rPr>
        <w:t xml:space="preserve"> Үлкен-Сұлутөр ауылдық округі</w:t>
      </w:r>
    </w:p>
    <w:bookmarkEnd w:id="1440"/>
    <w:bookmarkStart w:name="z2373" w:id="1441"/>
    <w:p>
      <w:pPr>
        <w:spacing w:after="0"/>
        <w:ind w:left="0"/>
        <w:jc w:val="both"/>
      </w:pPr>
      <w:r>
        <w:rPr>
          <w:rFonts w:ascii="Times New Roman"/>
          <w:b w:val="false"/>
          <w:i w:val="false"/>
          <w:color w:val="000000"/>
          <w:sz w:val="28"/>
        </w:rPr>
        <w:t xml:space="preserve">
      </w:t>
      </w:r>
    </w:p>
    <w:bookmarkEnd w:id="1441"/>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4" w:id="1442"/>
    <w:p>
      <w:pPr>
        <w:spacing w:after="0"/>
        <w:ind w:left="0"/>
        <w:jc w:val="both"/>
      </w:pPr>
      <w:r>
        <w:rPr>
          <w:rFonts w:ascii="Times New Roman"/>
          <w:b w:val="false"/>
          <w:i w:val="false"/>
          <w:color w:val="000000"/>
          <w:sz w:val="28"/>
        </w:rPr>
        <w:t>
      Шартты белгілер:</w:t>
      </w:r>
    </w:p>
    <w:bookmarkEnd w:id="1442"/>
    <w:bookmarkStart w:name="z2375" w:id="1443"/>
    <w:p>
      <w:pPr>
        <w:spacing w:after="0"/>
        <w:ind w:left="0"/>
        <w:jc w:val="both"/>
      </w:pPr>
      <w:r>
        <w:rPr>
          <w:rFonts w:ascii="Times New Roman"/>
          <w:b w:val="false"/>
          <w:i w:val="false"/>
          <w:color w:val="000000"/>
          <w:sz w:val="28"/>
        </w:rPr>
        <w:t xml:space="preserve">
      </w:t>
      </w:r>
    </w:p>
    <w:bookmarkEnd w:id="1443"/>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Үлкен-Сұлутөр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5 – қосымша</w:t>
            </w:r>
          </w:p>
        </w:tc>
      </w:tr>
    </w:tbl>
    <w:bookmarkStart w:name="z2380" w:id="1444"/>
    <w:p>
      <w:pPr>
        <w:spacing w:after="0"/>
        <w:ind w:left="0"/>
        <w:jc w:val="both"/>
      </w:pPr>
      <w:r>
        <w:rPr>
          <w:rFonts w:ascii="Times New Roman"/>
          <w:b w:val="false"/>
          <w:i w:val="false"/>
          <w:color w:val="000000"/>
          <w:sz w:val="28"/>
        </w:rPr>
        <w:t xml:space="preserve">
      </w:t>
      </w:r>
    </w:p>
    <w:bookmarkEnd w:id="1444"/>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1" w:id="1445"/>
    <w:p>
      <w:pPr>
        <w:spacing w:after="0"/>
        <w:ind w:left="0"/>
        <w:jc w:val="both"/>
      </w:pPr>
      <w:r>
        <w:rPr>
          <w:rFonts w:ascii="Times New Roman"/>
          <w:b w:val="false"/>
          <w:i w:val="false"/>
          <w:color w:val="000000"/>
          <w:sz w:val="28"/>
        </w:rPr>
        <w:t>
      Үлкен-Сұлутөр ауылдық округі-51795,1 га</w:t>
      </w:r>
    </w:p>
    <w:bookmarkEnd w:id="1445"/>
    <w:bookmarkStart w:name="z2382" w:id="1446"/>
    <w:p>
      <w:pPr>
        <w:spacing w:after="0"/>
        <w:ind w:left="0"/>
        <w:jc w:val="both"/>
      </w:pPr>
      <w:r>
        <w:rPr>
          <w:rFonts w:ascii="Times New Roman"/>
          <w:b w:val="false"/>
          <w:i w:val="false"/>
          <w:color w:val="000000"/>
          <w:sz w:val="28"/>
        </w:rPr>
        <w:t>
      Шартты белгілер:</w:t>
      </w:r>
    </w:p>
    <w:bookmarkEnd w:id="1446"/>
    <w:bookmarkStart w:name="z2383" w:id="1447"/>
    <w:p>
      <w:pPr>
        <w:spacing w:after="0"/>
        <w:ind w:left="0"/>
        <w:jc w:val="both"/>
      </w:pPr>
      <w:r>
        <w:rPr>
          <w:rFonts w:ascii="Times New Roman"/>
          <w:b w:val="false"/>
          <w:i w:val="false"/>
          <w:color w:val="000000"/>
          <w:sz w:val="28"/>
        </w:rPr>
        <w:t xml:space="preserve">
      </w:t>
      </w:r>
    </w:p>
    <w:bookmarkEnd w:id="1447"/>
    <w:p>
      <w:pPr>
        <w:spacing w:after="0"/>
        <w:ind w:left="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Үлкен-Сұлутөр </w:t>
            </w:r>
            <w:r>
              <w:rPr>
                <w:rFonts w:ascii="Times New Roman"/>
                <w:b w:val="false"/>
                <w:i w:val="false"/>
                <w:color w:val="000000"/>
                <w:sz w:val="20"/>
              </w:rPr>
              <w:t xml:space="preserve">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2022-2024 жылдарға арналған </w:t>
            </w:r>
            <w:r>
              <w:br/>
            </w:r>
            <w:r>
              <w:rPr>
                <w:rFonts w:ascii="Times New Roman"/>
                <w:b w:val="false"/>
                <w:i w:val="false"/>
                <w:color w:val="000000"/>
                <w:sz w:val="20"/>
              </w:rPr>
              <w:t>Жоспарға 6 – қосымша</w:t>
            </w:r>
          </w:p>
        </w:tc>
      </w:tr>
    </w:tbl>
    <w:bookmarkStart w:name="z2388" w:id="144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Үлкен-Сұлутөр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389" w:id="1449"/>
    <w:p>
      <w:pPr>
        <w:spacing w:after="0"/>
        <w:ind w:left="0"/>
        <w:jc w:val="both"/>
      </w:pPr>
      <w:r>
        <w:rPr>
          <w:rFonts w:ascii="Times New Roman"/>
          <w:b w:val="false"/>
          <w:i w:val="false"/>
          <w:color w:val="000000"/>
          <w:sz w:val="28"/>
        </w:rPr>
        <w:t>
      Ескерту: аббревиатуралардың толық жазылуы:</w:t>
      </w:r>
    </w:p>
    <w:bookmarkEnd w:id="1449"/>
    <w:bookmarkStart w:name="z2390" w:id="1450"/>
    <w:p>
      <w:pPr>
        <w:spacing w:after="0"/>
        <w:ind w:left="0"/>
        <w:jc w:val="both"/>
      </w:pPr>
      <w:r>
        <w:rPr>
          <w:rFonts w:ascii="Times New Roman"/>
          <w:b w:val="false"/>
          <w:i w:val="false"/>
          <w:color w:val="000000"/>
          <w:sz w:val="28"/>
        </w:rPr>
        <w:t>
      КЖМ – көктемгі-жазғы маусым;</w:t>
      </w:r>
    </w:p>
    <w:bookmarkEnd w:id="1450"/>
    <w:bookmarkStart w:name="z2391" w:id="1451"/>
    <w:p>
      <w:pPr>
        <w:spacing w:after="0"/>
        <w:ind w:left="0"/>
        <w:jc w:val="both"/>
      </w:pPr>
      <w:r>
        <w:rPr>
          <w:rFonts w:ascii="Times New Roman"/>
          <w:b w:val="false"/>
          <w:i w:val="false"/>
          <w:color w:val="000000"/>
          <w:sz w:val="28"/>
        </w:rPr>
        <w:t>
      ЖКМ – жазғы-күзгі маусым;</w:t>
      </w:r>
    </w:p>
    <w:bookmarkEnd w:id="1451"/>
    <w:bookmarkStart w:name="z2392" w:id="1452"/>
    <w:p>
      <w:pPr>
        <w:spacing w:after="0"/>
        <w:ind w:left="0"/>
        <w:jc w:val="both"/>
      </w:pPr>
      <w:r>
        <w:rPr>
          <w:rFonts w:ascii="Times New Roman"/>
          <w:b w:val="false"/>
          <w:i w:val="false"/>
          <w:color w:val="000000"/>
          <w:sz w:val="28"/>
        </w:rPr>
        <w:t>
      ЖМ – жазғы маусым;</w:t>
      </w:r>
    </w:p>
    <w:bookmarkEnd w:id="1452"/>
    <w:bookmarkStart w:name="z2393" w:id="1453"/>
    <w:p>
      <w:pPr>
        <w:spacing w:after="0"/>
        <w:ind w:left="0"/>
        <w:jc w:val="both"/>
      </w:pPr>
      <w:r>
        <w:rPr>
          <w:rFonts w:ascii="Times New Roman"/>
          <w:b w:val="false"/>
          <w:i w:val="false"/>
          <w:color w:val="000000"/>
          <w:sz w:val="28"/>
        </w:rPr>
        <w:t>
      ДҚ – демалушы қоршау</w:t>
      </w:r>
    </w:p>
    <w:bookmarkEnd w:id="145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header.xml" Type="http://schemas.openxmlformats.org/officeDocument/2006/relationships/header" Id="rId17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