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28dbbf3" w14:textId="28dbbf3">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Шу ауданы бойынша 2022-2023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Жамбыл облысы Шу аудандық мәслихатының 2022 жылғы 29 шілдедегі № 32-6 шешімі</w:t>
      </w:r>
    </w:p>
    <w:p>
      <w:pPr>
        <w:spacing w:after="0"/>
        <w:ind w:left="0"/>
        <w:jc w:val="both"/>
      </w:pPr>
      <w:bookmarkStart w:name="z7" w:id="0"/>
      <w:r>
        <w:rPr>
          <w:rFonts w:ascii="Times New Roman"/>
          <w:b w:val="false"/>
          <w:i w:val="false"/>
          <w:color w:val="000000"/>
          <w:sz w:val="28"/>
        </w:rPr>
        <w:t xml:space="preserve">
      "Қазақстан Республикасындағы жергілікті мемлекеттік басқару және өзін–өзі басқару туралы" Қазақстан Республикасы 2001 жылғы 23 қаңтардағы Заңының </w:t>
      </w:r>
      <w:r>
        <w:rPr>
          <w:rFonts w:ascii="Times New Roman"/>
          <w:b w:val="false"/>
          <w:i w:val="false"/>
          <w:color w:val="000000"/>
          <w:sz w:val="28"/>
        </w:rPr>
        <w:t>6 бабына</w:t>
      </w:r>
      <w:r>
        <w:rPr>
          <w:rFonts w:ascii="Times New Roman"/>
          <w:b w:val="false"/>
          <w:i w:val="false"/>
          <w:color w:val="000000"/>
          <w:sz w:val="28"/>
        </w:rPr>
        <w:t xml:space="preserve"> және Қазақстан Республикасының 2017 жылғы 20 ақпандағы "Жайылымдар туралы" Заңының </w:t>
      </w:r>
      <w:r>
        <w:rPr>
          <w:rFonts w:ascii="Times New Roman"/>
          <w:b w:val="false"/>
          <w:i w:val="false"/>
          <w:color w:val="000000"/>
          <w:sz w:val="28"/>
        </w:rPr>
        <w:t>8 бабының</w:t>
      </w:r>
      <w:r>
        <w:rPr>
          <w:rFonts w:ascii="Times New Roman"/>
          <w:b w:val="false"/>
          <w:i w:val="false"/>
          <w:color w:val="000000"/>
          <w:sz w:val="28"/>
        </w:rPr>
        <w:t xml:space="preserve"> 1) тармақшасына сәйкес, Шу аудандық мәслихаты ШЕШТІ:</w:t>
      </w:r>
    </w:p>
    <w:bookmarkEnd w:id="0"/>
    <w:bookmarkStart w:name="z8" w:id="1"/>
    <w:p>
      <w:pPr>
        <w:spacing w:after="0"/>
        <w:ind w:left="0"/>
        <w:jc w:val="both"/>
      </w:pPr>
      <w:r>
        <w:rPr>
          <w:rFonts w:ascii="Times New Roman"/>
          <w:b w:val="false"/>
          <w:i w:val="false"/>
          <w:color w:val="000000"/>
          <w:sz w:val="28"/>
        </w:rPr>
        <w:t>
      1. Шу ауданы бойынша 2022-2023 жылдарға арналған ауыл, ауылдық округтердің жайылымдарды басқару және оларды пайдалану жөніндегі жоспары осы шешімнің қосымшаларына сәйкес бекітілсін:</w:t>
      </w:r>
    </w:p>
    <w:bookmarkEnd w:id="1"/>
    <w:bookmarkStart w:name="z9" w:id="2"/>
    <w:p>
      <w:pPr>
        <w:spacing w:after="0"/>
        <w:ind w:left="0"/>
        <w:jc w:val="both"/>
      </w:pPr>
      <w:r>
        <w:rPr>
          <w:rFonts w:ascii="Times New Roman"/>
          <w:b w:val="false"/>
          <w:i w:val="false"/>
          <w:color w:val="000000"/>
          <w:sz w:val="28"/>
        </w:rPr>
        <w:t xml:space="preserve">
      1) осы шешімнің </w:t>
      </w:r>
      <w:r>
        <w:rPr>
          <w:rFonts w:ascii="Times New Roman"/>
          <w:b w:val="false"/>
          <w:i w:val="false"/>
          <w:color w:val="000000"/>
          <w:sz w:val="28"/>
        </w:rPr>
        <w:t>1-қосымшасына</w:t>
      </w:r>
      <w:r>
        <w:rPr>
          <w:rFonts w:ascii="Times New Roman"/>
          <w:b w:val="false"/>
          <w:i w:val="false"/>
          <w:color w:val="000000"/>
          <w:sz w:val="28"/>
        </w:rPr>
        <w:t xml:space="preserve"> сәйкес Ақсу ауылдық округі бойынша жайылымдарды басқару және оларды пайдалану жөніндегі жоспары;</w:t>
      </w:r>
    </w:p>
    <w:bookmarkEnd w:id="2"/>
    <w:bookmarkStart w:name="z10" w:id="3"/>
    <w:p>
      <w:pPr>
        <w:spacing w:after="0"/>
        <w:ind w:left="0"/>
        <w:jc w:val="both"/>
      </w:pPr>
      <w:r>
        <w:rPr>
          <w:rFonts w:ascii="Times New Roman"/>
          <w:b w:val="false"/>
          <w:i w:val="false"/>
          <w:color w:val="000000"/>
          <w:sz w:val="28"/>
        </w:rPr>
        <w:t xml:space="preserve">
      2) осы шешімнің 2-қосымшасына сәйкес </w:t>
      </w:r>
      <w:r>
        <w:rPr>
          <w:rFonts w:ascii="Times New Roman"/>
          <w:b w:val="false"/>
          <w:i w:val="false"/>
          <w:color w:val="000000"/>
          <w:sz w:val="28"/>
        </w:rPr>
        <w:t>2-қосымшасына</w:t>
      </w:r>
      <w:r>
        <w:rPr>
          <w:rFonts w:ascii="Times New Roman"/>
          <w:b w:val="false"/>
          <w:i w:val="false"/>
          <w:color w:val="000000"/>
          <w:sz w:val="28"/>
        </w:rPr>
        <w:t>;</w:t>
      </w:r>
    </w:p>
    <w:bookmarkEnd w:id="3"/>
    <w:bookmarkStart w:name="z11" w:id="4"/>
    <w:p>
      <w:pPr>
        <w:spacing w:after="0"/>
        <w:ind w:left="0"/>
        <w:jc w:val="both"/>
      </w:pPr>
      <w:r>
        <w:rPr>
          <w:rFonts w:ascii="Times New Roman"/>
          <w:b w:val="false"/>
          <w:i w:val="false"/>
          <w:color w:val="000000"/>
          <w:sz w:val="28"/>
        </w:rPr>
        <w:t xml:space="preserve">
      3) осы шешімнің </w:t>
      </w:r>
      <w:r>
        <w:rPr>
          <w:rFonts w:ascii="Times New Roman"/>
          <w:b w:val="false"/>
          <w:i w:val="false"/>
          <w:color w:val="000000"/>
          <w:sz w:val="28"/>
        </w:rPr>
        <w:t>3-қосымшасына</w:t>
      </w:r>
      <w:r>
        <w:rPr>
          <w:rFonts w:ascii="Times New Roman"/>
          <w:b w:val="false"/>
          <w:i w:val="false"/>
          <w:color w:val="000000"/>
          <w:sz w:val="28"/>
        </w:rPr>
        <w:t xml:space="preserve"> сәйкес Алға ауылдық округі бойынша жайылымдарды басқару және оларды пайдалану жөніндегі жоспары;</w:t>
      </w:r>
    </w:p>
    <w:bookmarkEnd w:id="4"/>
    <w:bookmarkStart w:name="z12" w:id="5"/>
    <w:p>
      <w:pPr>
        <w:spacing w:after="0"/>
        <w:ind w:left="0"/>
        <w:jc w:val="both"/>
      </w:pPr>
      <w:r>
        <w:rPr>
          <w:rFonts w:ascii="Times New Roman"/>
          <w:b w:val="false"/>
          <w:i w:val="false"/>
          <w:color w:val="000000"/>
          <w:sz w:val="28"/>
        </w:rPr>
        <w:t xml:space="preserve">
      4) осы шешімнің </w:t>
      </w:r>
      <w:r>
        <w:rPr>
          <w:rFonts w:ascii="Times New Roman"/>
          <w:b w:val="false"/>
          <w:i w:val="false"/>
          <w:color w:val="000000"/>
          <w:sz w:val="28"/>
        </w:rPr>
        <w:t>4-қосымшасына</w:t>
      </w:r>
      <w:r>
        <w:rPr>
          <w:rFonts w:ascii="Times New Roman"/>
          <w:b w:val="false"/>
          <w:i w:val="false"/>
          <w:color w:val="000000"/>
          <w:sz w:val="28"/>
        </w:rPr>
        <w:t xml:space="preserve"> сәйкес Балуан Шолақ ауылдық округі бойынша жайылымдарды басқару және оларды пайдалану жөніндегі жоспары;</w:t>
      </w:r>
    </w:p>
    <w:bookmarkEnd w:id="5"/>
    <w:bookmarkStart w:name="z13" w:id="6"/>
    <w:p>
      <w:pPr>
        <w:spacing w:after="0"/>
        <w:ind w:left="0"/>
        <w:jc w:val="both"/>
      </w:pPr>
      <w:r>
        <w:rPr>
          <w:rFonts w:ascii="Times New Roman"/>
          <w:b w:val="false"/>
          <w:i w:val="false"/>
          <w:color w:val="000000"/>
          <w:sz w:val="28"/>
        </w:rPr>
        <w:t xml:space="preserve">
      5) осы шешімнің </w:t>
      </w:r>
      <w:r>
        <w:rPr>
          <w:rFonts w:ascii="Times New Roman"/>
          <w:b w:val="false"/>
          <w:i w:val="false"/>
          <w:color w:val="000000"/>
          <w:sz w:val="28"/>
        </w:rPr>
        <w:t>5-қосымшасына</w:t>
      </w:r>
      <w:r>
        <w:rPr>
          <w:rFonts w:ascii="Times New Roman"/>
          <w:b w:val="false"/>
          <w:i w:val="false"/>
          <w:color w:val="000000"/>
          <w:sz w:val="28"/>
        </w:rPr>
        <w:t xml:space="preserve"> сәйкес Бірлікүстем ауылдық округі бойынша жайылымдарды басқару және оларды пайдалану жөніндегі жоспары;</w:t>
      </w:r>
    </w:p>
    <w:bookmarkEnd w:id="6"/>
    <w:bookmarkStart w:name="z14" w:id="7"/>
    <w:p>
      <w:pPr>
        <w:spacing w:after="0"/>
        <w:ind w:left="0"/>
        <w:jc w:val="both"/>
      </w:pPr>
      <w:r>
        <w:rPr>
          <w:rFonts w:ascii="Times New Roman"/>
          <w:b w:val="false"/>
          <w:i w:val="false"/>
          <w:color w:val="000000"/>
          <w:sz w:val="28"/>
        </w:rPr>
        <w:t xml:space="preserve">
      6) осы шешімнің </w:t>
      </w:r>
      <w:r>
        <w:rPr>
          <w:rFonts w:ascii="Times New Roman"/>
          <w:b w:val="false"/>
          <w:i w:val="false"/>
          <w:color w:val="000000"/>
          <w:sz w:val="28"/>
        </w:rPr>
        <w:t>6-қосымшасына</w:t>
      </w:r>
      <w:r>
        <w:rPr>
          <w:rFonts w:ascii="Times New Roman"/>
          <w:b w:val="false"/>
          <w:i w:val="false"/>
          <w:color w:val="000000"/>
          <w:sz w:val="28"/>
        </w:rPr>
        <w:t xml:space="preserve"> сәйкес Далақайнар ауылдық округі бойынша жайылымдарды басқару және оларды пайдалану жөніндегі жоспары;</w:t>
      </w:r>
    </w:p>
    <w:bookmarkEnd w:id="7"/>
    <w:bookmarkStart w:name="z15" w:id="8"/>
    <w:p>
      <w:pPr>
        <w:spacing w:after="0"/>
        <w:ind w:left="0"/>
        <w:jc w:val="both"/>
      </w:pPr>
      <w:r>
        <w:rPr>
          <w:rFonts w:ascii="Times New Roman"/>
          <w:b w:val="false"/>
          <w:i w:val="false"/>
          <w:color w:val="000000"/>
          <w:sz w:val="28"/>
        </w:rPr>
        <w:t xml:space="preserve">
      7) осы шешімнің </w:t>
      </w:r>
      <w:r>
        <w:rPr>
          <w:rFonts w:ascii="Times New Roman"/>
          <w:b w:val="false"/>
          <w:i w:val="false"/>
          <w:color w:val="000000"/>
          <w:sz w:val="28"/>
        </w:rPr>
        <w:t>7-қосымшасына</w:t>
      </w:r>
      <w:r>
        <w:rPr>
          <w:rFonts w:ascii="Times New Roman"/>
          <w:b w:val="false"/>
          <w:i w:val="false"/>
          <w:color w:val="000000"/>
          <w:sz w:val="28"/>
        </w:rPr>
        <w:t xml:space="preserve"> сәйкес Дулат ауылдық округі бойынша жайылымдарды басқару және оларды пайдалану жөніндегі жоспары;</w:t>
      </w:r>
    </w:p>
    <w:bookmarkEnd w:id="8"/>
    <w:bookmarkStart w:name="z16" w:id="9"/>
    <w:p>
      <w:pPr>
        <w:spacing w:after="0"/>
        <w:ind w:left="0"/>
        <w:jc w:val="both"/>
      </w:pPr>
      <w:r>
        <w:rPr>
          <w:rFonts w:ascii="Times New Roman"/>
          <w:b w:val="false"/>
          <w:i w:val="false"/>
          <w:color w:val="000000"/>
          <w:sz w:val="28"/>
        </w:rPr>
        <w:t xml:space="preserve">
      8) осы шешімнің </w:t>
      </w:r>
      <w:r>
        <w:rPr>
          <w:rFonts w:ascii="Times New Roman"/>
          <w:b w:val="false"/>
          <w:i w:val="false"/>
          <w:color w:val="000000"/>
          <w:sz w:val="28"/>
        </w:rPr>
        <w:t>8-қосымшасына</w:t>
      </w:r>
      <w:r>
        <w:rPr>
          <w:rFonts w:ascii="Times New Roman"/>
          <w:b w:val="false"/>
          <w:i w:val="false"/>
          <w:color w:val="000000"/>
          <w:sz w:val="28"/>
        </w:rPr>
        <w:t xml:space="preserve"> сәйкес Ескі Шу ауылдық округі бойынша жайылымдарды басқару және оларды пайдалану жөніндегі жоспары;</w:t>
      </w:r>
    </w:p>
    <w:bookmarkEnd w:id="9"/>
    <w:bookmarkStart w:name="z17" w:id="10"/>
    <w:p>
      <w:pPr>
        <w:spacing w:after="0"/>
        <w:ind w:left="0"/>
        <w:jc w:val="both"/>
      </w:pPr>
      <w:r>
        <w:rPr>
          <w:rFonts w:ascii="Times New Roman"/>
          <w:b w:val="false"/>
          <w:i w:val="false"/>
          <w:color w:val="000000"/>
          <w:sz w:val="28"/>
        </w:rPr>
        <w:t xml:space="preserve">
      9) осы шешімнің </w:t>
      </w:r>
      <w:r>
        <w:rPr>
          <w:rFonts w:ascii="Times New Roman"/>
          <w:b w:val="false"/>
          <w:i w:val="false"/>
          <w:color w:val="000000"/>
          <w:sz w:val="28"/>
        </w:rPr>
        <w:t>9-қосымшасына</w:t>
      </w:r>
      <w:r>
        <w:rPr>
          <w:rFonts w:ascii="Times New Roman"/>
          <w:b w:val="false"/>
          <w:i w:val="false"/>
          <w:color w:val="000000"/>
          <w:sz w:val="28"/>
        </w:rPr>
        <w:t xml:space="preserve"> сәйкес Жаңа жол ауылдық округі бойынша жайылымдарды басқару және оларды пайдалану жөніндегі жоспары;</w:t>
      </w:r>
    </w:p>
    <w:bookmarkEnd w:id="10"/>
    <w:bookmarkStart w:name="z18" w:id="11"/>
    <w:p>
      <w:pPr>
        <w:spacing w:after="0"/>
        <w:ind w:left="0"/>
        <w:jc w:val="both"/>
      </w:pPr>
      <w:r>
        <w:rPr>
          <w:rFonts w:ascii="Times New Roman"/>
          <w:b w:val="false"/>
          <w:i w:val="false"/>
          <w:color w:val="000000"/>
          <w:sz w:val="28"/>
        </w:rPr>
        <w:t xml:space="preserve">
      10) осы шешімнің </w:t>
      </w:r>
      <w:r>
        <w:rPr>
          <w:rFonts w:ascii="Times New Roman"/>
          <w:b w:val="false"/>
          <w:i w:val="false"/>
          <w:color w:val="000000"/>
          <w:sz w:val="28"/>
        </w:rPr>
        <w:t>10-қосымшасына</w:t>
      </w:r>
      <w:r>
        <w:rPr>
          <w:rFonts w:ascii="Times New Roman"/>
          <w:b w:val="false"/>
          <w:i w:val="false"/>
          <w:color w:val="000000"/>
          <w:sz w:val="28"/>
        </w:rPr>
        <w:t xml:space="preserve"> сәйкес Жаңақоғам ауылдық округі бойынша жайылымдарды басқару және оларды пайдалану жөніндегі жоспары;</w:t>
      </w:r>
    </w:p>
    <w:bookmarkEnd w:id="11"/>
    <w:bookmarkStart w:name="z19" w:id="12"/>
    <w:p>
      <w:pPr>
        <w:spacing w:after="0"/>
        <w:ind w:left="0"/>
        <w:jc w:val="both"/>
      </w:pPr>
      <w:r>
        <w:rPr>
          <w:rFonts w:ascii="Times New Roman"/>
          <w:b w:val="false"/>
          <w:i w:val="false"/>
          <w:color w:val="000000"/>
          <w:sz w:val="28"/>
        </w:rPr>
        <w:t xml:space="preserve">
      11) осы шешімнің </w:t>
      </w:r>
      <w:r>
        <w:rPr>
          <w:rFonts w:ascii="Times New Roman"/>
          <w:b w:val="false"/>
          <w:i w:val="false"/>
          <w:color w:val="000000"/>
          <w:sz w:val="28"/>
        </w:rPr>
        <w:t>11-қосымшасына</w:t>
      </w:r>
      <w:r>
        <w:rPr>
          <w:rFonts w:ascii="Times New Roman"/>
          <w:b w:val="false"/>
          <w:i w:val="false"/>
          <w:color w:val="000000"/>
          <w:sz w:val="28"/>
        </w:rPr>
        <w:t xml:space="preserve"> сәйкес Көкқайнар ауылдық округі бойынша жайылымдарды басқару және оларды пайдалану жөніндегі жоспары;</w:t>
      </w:r>
    </w:p>
    <w:bookmarkEnd w:id="12"/>
    <w:bookmarkStart w:name="z20" w:id="13"/>
    <w:p>
      <w:pPr>
        <w:spacing w:after="0"/>
        <w:ind w:left="0"/>
        <w:jc w:val="both"/>
      </w:pPr>
      <w:r>
        <w:rPr>
          <w:rFonts w:ascii="Times New Roman"/>
          <w:b w:val="false"/>
          <w:i w:val="false"/>
          <w:color w:val="000000"/>
          <w:sz w:val="28"/>
        </w:rPr>
        <w:t xml:space="preserve">
      12) осы шешімнің </w:t>
      </w:r>
      <w:r>
        <w:rPr>
          <w:rFonts w:ascii="Times New Roman"/>
          <w:b w:val="false"/>
          <w:i w:val="false"/>
          <w:color w:val="000000"/>
          <w:sz w:val="28"/>
        </w:rPr>
        <w:t>12-қосымшасына</w:t>
      </w:r>
      <w:r>
        <w:rPr>
          <w:rFonts w:ascii="Times New Roman"/>
          <w:b w:val="false"/>
          <w:i w:val="false"/>
          <w:color w:val="000000"/>
          <w:sz w:val="28"/>
        </w:rPr>
        <w:t xml:space="preserve"> сәйкес Қорағаты ауылдық округі бойынша жайылымдарды басқару және оларды пайдалану жөніндегі жоспары;</w:t>
      </w:r>
    </w:p>
    <w:bookmarkEnd w:id="13"/>
    <w:bookmarkStart w:name="z21" w:id="14"/>
    <w:p>
      <w:pPr>
        <w:spacing w:after="0"/>
        <w:ind w:left="0"/>
        <w:jc w:val="both"/>
      </w:pPr>
      <w:r>
        <w:rPr>
          <w:rFonts w:ascii="Times New Roman"/>
          <w:b w:val="false"/>
          <w:i w:val="false"/>
          <w:color w:val="000000"/>
          <w:sz w:val="28"/>
        </w:rPr>
        <w:t xml:space="preserve">
      13) осы шешімнің </w:t>
      </w:r>
      <w:r>
        <w:rPr>
          <w:rFonts w:ascii="Times New Roman"/>
          <w:b w:val="false"/>
          <w:i w:val="false"/>
          <w:color w:val="000000"/>
          <w:sz w:val="28"/>
        </w:rPr>
        <w:t>13-қосымшасына</w:t>
      </w:r>
      <w:r>
        <w:rPr>
          <w:rFonts w:ascii="Times New Roman"/>
          <w:b w:val="false"/>
          <w:i w:val="false"/>
          <w:color w:val="000000"/>
          <w:sz w:val="28"/>
        </w:rPr>
        <w:t xml:space="preserve"> сәйкес Өндіріс ауылдық округі бойынша жайылымдарды басқару және оларды пайдалану жөніндегі жоспары;</w:t>
      </w:r>
    </w:p>
    <w:bookmarkEnd w:id="14"/>
    <w:bookmarkStart w:name="z22" w:id="15"/>
    <w:p>
      <w:pPr>
        <w:spacing w:after="0"/>
        <w:ind w:left="0"/>
        <w:jc w:val="both"/>
      </w:pPr>
      <w:r>
        <w:rPr>
          <w:rFonts w:ascii="Times New Roman"/>
          <w:b w:val="false"/>
          <w:i w:val="false"/>
          <w:color w:val="000000"/>
          <w:sz w:val="28"/>
        </w:rPr>
        <w:t xml:space="preserve">
      14) осы шешімнің </w:t>
      </w:r>
      <w:r>
        <w:rPr>
          <w:rFonts w:ascii="Times New Roman"/>
          <w:b w:val="false"/>
          <w:i w:val="false"/>
          <w:color w:val="000000"/>
          <w:sz w:val="28"/>
        </w:rPr>
        <w:t>14-қосымшасына</w:t>
      </w:r>
      <w:r>
        <w:rPr>
          <w:rFonts w:ascii="Times New Roman"/>
          <w:b w:val="false"/>
          <w:i w:val="false"/>
          <w:color w:val="000000"/>
          <w:sz w:val="28"/>
        </w:rPr>
        <w:t xml:space="preserve"> сәйкес Қонаев ауылы бойынша жайылымдарды басқару және оларды пайдалану жөніндегі жоспары;</w:t>
      </w:r>
    </w:p>
    <w:bookmarkEnd w:id="15"/>
    <w:bookmarkStart w:name="z23" w:id="16"/>
    <w:p>
      <w:pPr>
        <w:spacing w:after="0"/>
        <w:ind w:left="0"/>
        <w:jc w:val="both"/>
      </w:pPr>
      <w:r>
        <w:rPr>
          <w:rFonts w:ascii="Times New Roman"/>
          <w:b w:val="false"/>
          <w:i w:val="false"/>
          <w:color w:val="000000"/>
          <w:sz w:val="28"/>
        </w:rPr>
        <w:t xml:space="preserve">
      15) осы шешімнің </w:t>
      </w:r>
      <w:r>
        <w:rPr>
          <w:rFonts w:ascii="Times New Roman"/>
          <w:b w:val="false"/>
          <w:i w:val="false"/>
          <w:color w:val="000000"/>
          <w:sz w:val="28"/>
        </w:rPr>
        <w:t>15-қосымшасына</w:t>
      </w:r>
      <w:r>
        <w:rPr>
          <w:rFonts w:ascii="Times New Roman"/>
          <w:b w:val="false"/>
          <w:i w:val="false"/>
          <w:color w:val="000000"/>
          <w:sz w:val="28"/>
        </w:rPr>
        <w:t xml:space="preserve"> сәйкес Тасөткел ауылдық округі бойынша жайылымдарды басқару және оларды пайдалану жөніндегі жоспары;</w:t>
      </w:r>
    </w:p>
    <w:bookmarkEnd w:id="16"/>
    <w:bookmarkStart w:name="z24" w:id="17"/>
    <w:p>
      <w:pPr>
        <w:spacing w:after="0"/>
        <w:ind w:left="0"/>
        <w:jc w:val="both"/>
      </w:pPr>
      <w:r>
        <w:rPr>
          <w:rFonts w:ascii="Times New Roman"/>
          <w:b w:val="false"/>
          <w:i w:val="false"/>
          <w:color w:val="000000"/>
          <w:sz w:val="28"/>
        </w:rPr>
        <w:t xml:space="preserve">
      16) осы шешімнің </w:t>
      </w:r>
      <w:r>
        <w:rPr>
          <w:rFonts w:ascii="Times New Roman"/>
          <w:b w:val="false"/>
          <w:i w:val="false"/>
          <w:color w:val="000000"/>
          <w:sz w:val="28"/>
        </w:rPr>
        <w:t>16-қосымшасына</w:t>
      </w:r>
      <w:r>
        <w:rPr>
          <w:rFonts w:ascii="Times New Roman"/>
          <w:b w:val="false"/>
          <w:i w:val="false"/>
          <w:color w:val="000000"/>
          <w:sz w:val="28"/>
        </w:rPr>
        <w:t xml:space="preserve"> сәйкес Төле би ауылдық округі бойынша жайылымдарды басқару және оларды пайдалану жөніндегі жоспары;</w:t>
      </w:r>
    </w:p>
    <w:bookmarkEnd w:id="17"/>
    <w:bookmarkStart w:name="z25" w:id="18"/>
    <w:p>
      <w:pPr>
        <w:spacing w:after="0"/>
        <w:ind w:left="0"/>
        <w:jc w:val="both"/>
      </w:pPr>
      <w:r>
        <w:rPr>
          <w:rFonts w:ascii="Times New Roman"/>
          <w:b w:val="false"/>
          <w:i w:val="false"/>
          <w:color w:val="000000"/>
          <w:sz w:val="28"/>
        </w:rPr>
        <w:t xml:space="preserve">
      17) осы шешімнің </w:t>
      </w:r>
      <w:r>
        <w:rPr>
          <w:rFonts w:ascii="Times New Roman"/>
          <w:b w:val="false"/>
          <w:i w:val="false"/>
          <w:color w:val="000000"/>
          <w:sz w:val="28"/>
        </w:rPr>
        <w:t>17-қосымшасына</w:t>
      </w:r>
      <w:r>
        <w:rPr>
          <w:rFonts w:ascii="Times New Roman"/>
          <w:b w:val="false"/>
          <w:i w:val="false"/>
          <w:color w:val="000000"/>
          <w:sz w:val="28"/>
        </w:rPr>
        <w:t xml:space="preserve"> сәйкес Шоқпар ауылдық округі бойынша жайылымдарды басқару және оларды пайдалану жөніндегі жоспары;</w:t>
      </w:r>
    </w:p>
    <w:bookmarkEnd w:id="18"/>
    <w:bookmarkStart w:name="z26" w:id="19"/>
    <w:p>
      <w:pPr>
        <w:spacing w:after="0"/>
        <w:ind w:left="0"/>
        <w:jc w:val="both"/>
      </w:pPr>
      <w:r>
        <w:rPr>
          <w:rFonts w:ascii="Times New Roman"/>
          <w:b w:val="false"/>
          <w:i w:val="false"/>
          <w:color w:val="000000"/>
          <w:sz w:val="28"/>
        </w:rPr>
        <w:t>
      2. Осы шешімнің орындалуын бақылау Шу аудандық мәслихаттың экономика, қаржы, бюджет, салық, жергілікті өзін-өзі басқаруды дамыту, қоғамдық тәртіпті сақтау, табиғатты пайдалану, өнеркәсіп салаларын, құрылысты, көлікті, байланысты, энергетиканы жетілдіру, ауыл шарашылығы мен кәсіпкерлікті, жер учаскесін немесе өзге де жылжымайтын мүлікті сатып алу туралы шарттар жобаларын қарау мәселелері жөніндегі тұрақты комиссиясына жүктелсін.</w:t>
      </w:r>
    </w:p>
    <w:bookmarkEnd w:id="19"/>
    <w:bookmarkStart w:name="z27" w:id="20"/>
    <w:p>
      <w:pPr>
        <w:spacing w:after="0"/>
        <w:ind w:left="0"/>
        <w:jc w:val="both"/>
      </w:pPr>
      <w:r>
        <w:rPr>
          <w:rFonts w:ascii="Times New Roman"/>
          <w:b w:val="false"/>
          <w:i w:val="false"/>
          <w:color w:val="000000"/>
          <w:sz w:val="28"/>
        </w:rPr>
        <w:t>
      3. Осы шешім алғаш ресми жарияланғаннан күнінен кейін күнтізбелік он күн өткен соң қолданысқа енгізіледі.</w:t>
      </w:r>
    </w:p>
    <w:bookmarkEnd w:id="20"/>
    <w:tbl>
      <w:tblPr>
        <w:tblW w:w="0" w:type="auto"/>
        <w:tblCellSpacing w:w="0" w:type="auto"/>
        <w:tblBorders>
          <w:top w:val="none"/>
          <w:left w:val="none"/>
          <w:bottom w:val="none"/>
          <w:right w:val="none"/>
          <w:insideH w:val="none"/>
          <w:insideV w:val="none"/>
        </w:tblBorders>
        <w:tblLayout w:type="fixed"/>
      </w:tblPr>
      <w:tblGrid>
        <w:gridCol w:w="8040"/>
        <w:gridCol w:w="396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Шу аудандық мәслихатының </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хатшысы </w:t>
            </w:r>
            <w:r>
              <w:rPr>
                <w:rFonts w:ascii="Times New Roman"/>
                <w:b w:val="false"/>
                <w:i w:val="false"/>
                <w:color w:val="000000"/>
                <w:sz w:val="20"/>
              </w:rPr>
              <w:t>
</w:t>
            </w:r>
          </w:p>
        </w:tc>
        <w:tc>
          <w:tcPr>
            <w:tcW w:w="396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Ж. Әбенов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 аудандық мәслихатының</w:t>
            </w:r>
            <w:r>
              <w:br/>
            </w:r>
            <w:r>
              <w:rPr>
                <w:rFonts w:ascii="Times New Roman"/>
                <w:b w:val="false"/>
                <w:i w:val="false"/>
                <w:color w:val="000000"/>
                <w:sz w:val="20"/>
              </w:rPr>
              <w:t>2022 жылғы 29 шілдедегі № 32-6</w:t>
            </w:r>
            <w:r>
              <w:br/>
            </w:r>
            <w:r>
              <w:rPr>
                <w:rFonts w:ascii="Times New Roman"/>
                <w:b w:val="false"/>
                <w:i w:val="false"/>
                <w:color w:val="000000"/>
                <w:sz w:val="20"/>
              </w:rPr>
              <w:t>шешіміне 1- қосымша</w:t>
            </w:r>
          </w:p>
        </w:tc>
      </w:tr>
    </w:tbl>
    <w:bookmarkStart w:name="z32" w:id="21"/>
    <w:p>
      <w:pPr>
        <w:spacing w:after="0"/>
        <w:ind w:left="0"/>
        <w:jc w:val="left"/>
      </w:pPr>
      <w:r>
        <w:rPr>
          <w:rFonts w:ascii="Times New Roman"/>
          <w:b/>
          <w:i w:val="false"/>
          <w:color w:val="000000"/>
        </w:rPr>
        <w:t xml:space="preserve"> Ақсу ауылдық округінде жайылымдарды басқару және оларды пайдалану жөніндегі 2022-2023 жылдарға арналған жоспар</w:t>
      </w:r>
    </w:p>
    <w:bookmarkEnd w:id="21"/>
    <w:bookmarkStart w:name="z33" w:id="22"/>
    <w:p>
      <w:pPr>
        <w:spacing w:after="0"/>
        <w:ind w:left="0"/>
        <w:jc w:val="both"/>
      </w:pPr>
      <w:r>
        <w:rPr>
          <w:rFonts w:ascii="Times New Roman"/>
          <w:b w:val="false"/>
          <w:i w:val="false"/>
          <w:color w:val="000000"/>
          <w:sz w:val="28"/>
        </w:rPr>
        <w:t>
      Шу ауданында жайылымдарды басқару және оларды пайдалану жөніндегі 2022-2023 жылдарға арналған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Премьер-Министрінің Орынбасары, 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Қазақстан Республикасының Ауыл шаруашылығы министрінің 14 сәуірдегі № 3-3/332 "Жайылымдардың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сәйкес әзірленді.</w:t>
      </w:r>
    </w:p>
    <w:bookmarkEnd w:id="22"/>
    <w:bookmarkStart w:name="z34" w:id="23"/>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23"/>
    <w:bookmarkStart w:name="z35" w:id="24"/>
    <w:p>
      <w:pPr>
        <w:spacing w:after="0"/>
        <w:ind w:left="0"/>
        <w:jc w:val="both"/>
      </w:pPr>
      <w:r>
        <w:rPr>
          <w:rFonts w:ascii="Times New Roman"/>
          <w:b w:val="false"/>
          <w:i w:val="false"/>
          <w:color w:val="000000"/>
          <w:sz w:val="28"/>
        </w:rPr>
        <w:t>
      Жоспар құрамында:</w:t>
      </w:r>
    </w:p>
    <w:bookmarkEnd w:id="24"/>
    <w:bookmarkStart w:name="z36" w:id="25"/>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(1 қосымша);</w:t>
      </w:r>
    </w:p>
    <w:bookmarkEnd w:id="25"/>
    <w:bookmarkStart w:name="z37" w:id="26"/>
    <w:p>
      <w:pPr>
        <w:spacing w:after="0"/>
        <w:ind w:left="0"/>
        <w:jc w:val="both"/>
      </w:pPr>
      <w:r>
        <w:rPr>
          <w:rFonts w:ascii="Times New Roman"/>
          <w:b w:val="false"/>
          <w:i w:val="false"/>
          <w:color w:val="000000"/>
          <w:sz w:val="28"/>
        </w:rPr>
        <w:t>
      2) жайылым айналымдарының қолайлы схемалары (2-қосымша);</w:t>
      </w:r>
    </w:p>
    <w:bookmarkEnd w:id="26"/>
    <w:bookmarkStart w:name="z38" w:id="27"/>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шекараларымен алаңдары, жайылымдық инфрақұрылым объектілері белгіленген карта (3-қосымша);</w:t>
      </w:r>
    </w:p>
    <w:bookmarkEnd w:id="27"/>
    <w:bookmarkStart w:name="z39" w:id="28"/>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 (4-қосымша);</w:t>
      </w:r>
    </w:p>
    <w:bookmarkEnd w:id="28"/>
    <w:bookmarkStart w:name="z40" w:id="29"/>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(5-қосымша);</w:t>
      </w:r>
    </w:p>
    <w:bookmarkEnd w:id="29"/>
    <w:bookmarkStart w:name="z41" w:id="30"/>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(6-қосымша);</w:t>
      </w:r>
    </w:p>
    <w:bookmarkEnd w:id="30"/>
    <w:bookmarkStart w:name="z42" w:id="31"/>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(7 қосымша).</w:t>
      </w:r>
    </w:p>
    <w:bookmarkEnd w:id="31"/>
    <w:bookmarkStart w:name="z43" w:id="32"/>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32"/>
    <w:bookmarkStart w:name="z44" w:id="33"/>
    <w:p>
      <w:pPr>
        <w:spacing w:after="0"/>
        <w:ind w:left="0"/>
        <w:jc w:val="both"/>
      </w:pPr>
      <w:r>
        <w:rPr>
          <w:rFonts w:ascii="Times New Roman"/>
          <w:b w:val="false"/>
          <w:i w:val="false"/>
          <w:color w:val="000000"/>
          <w:sz w:val="28"/>
        </w:rPr>
        <w:t>
      1. Геоботаникалық тексерудің жай-күйі туралы мәліметтерді;</w:t>
      </w:r>
    </w:p>
    <w:bookmarkEnd w:id="33"/>
    <w:bookmarkStart w:name="z45" w:id="34"/>
    <w:p>
      <w:pPr>
        <w:spacing w:after="0"/>
        <w:ind w:left="0"/>
        <w:jc w:val="both"/>
      </w:pPr>
      <w:r>
        <w:rPr>
          <w:rFonts w:ascii="Times New Roman"/>
          <w:b w:val="false"/>
          <w:i w:val="false"/>
          <w:color w:val="000000"/>
          <w:sz w:val="28"/>
        </w:rPr>
        <w:t>
      2. Ветеринариялық-санитариялық объектілер туралы мәліметтерді;</w:t>
      </w:r>
    </w:p>
    <w:bookmarkEnd w:id="34"/>
    <w:bookmarkStart w:name="z46" w:id="35"/>
    <w:p>
      <w:pPr>
        <w:spacing w:after="0"/>
        <w:ind w:left="0"/>
        <w:jc w:val="both"/>
      </w:pPr>
      <w:r>
        <w:rPr>
          <w:rFonts w:ascii="Times New Roman"/>
          <w:b w:val="false"/>
          <w:i w:val="false"/>
          <w:color w:val="000000"/>
          <w:sz w:val="28"/>
        </w:rPr>
        <w:t>
      3. Ауыл шаруашылығы жануарларының мал басының саны туралы деректерді, олардың иелерін көрсете отырып қабылданды – және (немесе) заңды тұлғалар ұсынған өзге де деректер туралы мәліметтерді;</w:t>
      </w:r>
    </w:p>
    <w:bookmarkEnd w:id="35"/>
    <w:bookmarkStart w:name="z47" w:id="36"/>
    <w:p>
      <w:pPr>
        <w:spacing w:after="0"/>
        <w:ind w:left="0"/>
        <w:jc w:val="both"/>
      </w:pPr>
      <w:r>
        <w:rPr>
          <w:rFonts w:ascii="Times New Roman"/>
          <w:b w:val="false"/>
          <w:i w:val="false"/>
          <w:color w:val="000000"/>
          <w:sz w:val="28"/>
        </w:rPr>
        <w:t>
      4. Ауыл шаруашылығы жануарларының түрлері мен жыныстық-жас топтары бойынша қалыптастырылған табындардың, отарлардың, табындардың саны туралы деректерді;</w:t>
      </w:r>
    </w:p>
    <w:bookmarkEnd w:id="36"/>
    <w:bookmarkStart w:name="z48" w:id="37"/>
    <w:p>
      <w:pPr>
        <w:spacing w:after="0"/>
        <w:ind w:left="0"/>
        <w:jc w:val="both"/>
      </w:pPr>
      <w:r>
        <w:rPr>
          <w:rFonts w:ascii="Times New Roman"/>
          <w:b w:val="false"/>
          <w:i w:val="false"/>
          <w:color w:val="000000"/>
          <w:sz w:val="28"/>
        </w:rPr>
        <w:t>
      5. Шалғайдағы жайылымдарда жаю үшін ауыл шаруашылығы жануарларының мал басын қалыптастыру туралы мәліметтерді;</w:t>
      </w:r>
    </w:p>
    <w:bookmarkEnd w:id="37"/>
    <w:bookmarkStart w:name="z49" w:id="38"/>
    <w:p>
      <w:pPr>
        <w:spacing w:after="0"/>
        <w:ind w:left="0"/>
        <w:jc w:val="both"/>
      </w:pPr>
      <w:r>
        <w:rPr>
          <w:rFonts w:ascii="Times New Roman"/>
          <w:b w:val="false"/>
          <w:i w:val="false"/>
          <w:color w:val="000000"/>
          <w:sz w:val="28"/>
        </w:rPr>
        <w:t>
      6. Екпе және аридті жайылымдарда ауыл шаруашылығы жануарларын жаю ерекшеліктері туралы мәліметтерді;</w:t>
      </w:r>
    </w:p>
    <w:bookmarkEnd w:id="38"/>
    <w:bookmarkStart w:name="z50" w:id="39"/>
    <w:p>
      <w:pPr>
        <w:spacing w:after="0"/>
        <w:ind w:left="0"/>
        <w:jc w:val="both"/>
      </w:pPr>
      <w:r>
        <w:rPr>
          <w:rFonts w:ascii="Times New Roman"/>
          <w:b w:val="false"/>
          <w:i w:val="false"/>
          <w:color w:val="000000"/>
          <w:sz w:val="28"/>
        </w:rPr>
        <w:t>
      7. Малды айдауға арналған сервитуттар туралы мәліметтерді және мемлекеттік органдар, жеке және (немесе) заңды тұлғалар берген.</w:t>
      </w:r>
    </w:p>
    <w:bookmarkEnd w:id="39"/>
    <w:bookmarkStart w:name="z51" w:id="40"/>
    <w:p>
      <w:pPr>
        <w:spacing w:after="0"/>
        <w:ind w:left="0"/>
        <w:jc w:val="both"/>
      </w:pPr>
      <w:r>
        <w:rPr>
          <w:rFonts w:ascii="Times New Roman"/>
          <w:b w:val="false"/>
          <w:i w:val="false"/>
          <w:color w:val="000000"/>
          <w:sz w:val="28"/>
        </w:rPr>
        <w:t>
      Әкімшілік-аумақтық бөлініс бойынша: Ақсу ауылдық округінде 2 ауылдық елді мекен бар.</w:t>
      </w:r>
    </w:p>
    <w:bookmarkEnd w:id="40"/>
    <w:bookmarkStart w:name="z52" w:id="41"/>
    <w:p>
      <w:pPr>
        <w:spacing w:after="0"/>
        <w:ind w:left="0"/>
        <w:jc w:val="both"/>
      </w:pPr>
      <w:r>
        <w:rPr>
          <w:rFonts w:ascii="Times New Roman"/>
          <w:b w:val="false"/>
          <w:i w:val="false"/>
          <w:color w:val="000000"/>
          <w:sz w:val="28"/>
        </w:rPr>
        <w:t>
      Ақсу ауылдық округі аумағының жалпы көлемі 31 302,4 гектар, оның ішінде егістік – 13576,3 га, жайылым жерлері – 12247,4 га.</w:t>
      </w:r>
    </w:p>
    <w:bookmarkEnd w:id="41"/>
    <w:bookmarkStart w:name="z53" w:id="42"/>
    <w:p>
      <w:pPr>
        <w:spacing w:after="0"/>
        <w:ind w:left="0"/>
        <w:jc w:val="both"/>
      </w:pPr>
      <w:r>
        <w:rPr>
          <w:rFonts w:ascii="Times New Roman"/>
          <w:b w:val="false"/>
          <w:i w:val="false"/>
          <w:color w:val="000000"/>
          <w:sz w:val="28"/>
        </w:rPr>
        <w:t>
      Жер санаттары бойынша:</w:t>
      </w:r>
    </w:p>
    <w:bookmarkEnd w:id="42"/>
    <w:bookmarkStart w:name="z54" w:id="43"/>
    <w:p>
      <w:pPr>
        <w:spacing w:after="0"/>
        <w:ind w:left="0"/>
        <w:jc w:val="both"/>
      </w:pPr>
      <w:r>
        <w:rPr>
          <w:rFonts w:ascii="Times New Roman"/>
          <w:b w:val="false"/>
          <w:i w:val="false"/>
          <w:color w:val="000000"/>
          <w:sz w:val="28"/>
        </w:rPr>
        <w:t>
      ауыл шаруашылығы мақсатындағы жерлер – 22762,0 гектар;</w:t>
      </w:r>
    </w:p>
    <w:bookmarkEnd w:id="43"/>
    <w:bookmarkStart w:name="z55" w:id="44"/>
    <w:p>
      <w:pPr>
        <w:spacing w:after="0"/>
        <w:ind w:left="0"/>
        <w:jc w:val="both"/>
      </w:pPr>
      <w:r>
        <w:rPr>
          <w:rFonts w:ascii="Times New Roman"/>
          <w:b w:val="false"/>
          <w:i w:val="false"/>
          <w:color w:val="000000"/>
          <w:sz w:val="28"/>
        </w:rPr>
        <w:t>
      елді мекендердің жері –2077 гектар;</w:t>
      </w:r>
    </w:p>
    <w:bookmarkEnd w:id="44"/>
    <w:bookmarkStart w:name="z56" w:id="45"/>
    <w:p>
      <w:pPr>
        <w:spacing w:after="0"/>
        <w:ind w:left="0"/>
        <w:jc w:val="both"/>
      </w:pPr>
      <w:r>
        <w:rPr>
          <w:rFonts w:ascii="Times New Roman"/>
          <w:b w:val="false"/>
          <w:i w:val="false"/>
          <w:color w:val="000000"/>
          <w:sz w:val="28"/>
        </w:rPr>
        <w:t>
      барлық басқа да жерлер – 1737,0 га;</w:t>
      </w:r>
    </w:p>
    <w:bookmarkEnd w:id="45"/>
    <w:bookmarkStart w:name="z57" w:id="46"/>
    <w:p>
      <w:pPr>
        <w:spacing w:after="0"/>
        <w:ind w:left="0"/>
        <w:jc w:val="both"/>
      </w:pPr>
      <w:r>
        <w:rPr>
          <w:rFonts w:ascii="Times New Roman"/>
          <w:b w:val="false"/>
          <w:i w:val="false"/>
          <w:color w:val="000000"/>
          <w:sz w:val="28"/>
        </w:rPr>
        <w:t>
      қордағы жерлер – 659,26 гектар.</w:t>
      </w:r>
    </w:p>
    <w:bookmarkEnd w:id="46"/>
    <w:bookmarkStart w:name="z58" w:id="47"/>
    <w:p>
      <w:pPr>
        <w:spacing w:after="0"/>
        <w:ind w:left="0"/>
        <w:jc w:val="both"/>
      </w:pPr>
      <w:r>
        <w:rPr>
          <w:rFonts w:ascii="Times New Roman"/>
          <w:b w:val="false"/>
          <w:i w:val="false"/>
          <w:color w:val="000000"/>
          <w:sz w:val="28"/>
        </w:rPr>
        <w:t>
      Геоботаникалық жағдайы:</w:t>
      </w:r>
    </w:p>
    <w:bookmarkEnd w:id="47"/>
    <w:bookmarkStart w:name="z59" w:id="48"/>
    <w:p>
      <w:pPr>
        <w:spacing w:after="0"/>
        <w:ind w:left="0"/>
        <w:jc w:val="both"/>
      </w:pPr>
      <w:r>
        <w:rPr>
          <w:rFonts w:ascii="Times New Roman"/>
          <w:b w:val="false"/>
          <w:i w:val="false"/>
          <w:color w:val="000000"/>
          <w:sz w:val="28"/>
        </w:rPr>
        <w:t>
      Табиғи жағдайлар бойынша Ақсу ауылдық округінің аумағы дала аймағының шегінде және агроклиматтық көрсеткіштер және климаттық жағдайына Қырғыз Алатауы мен Үңгірлі, Терскей тауларының орналасуы үлкен әсерін тигізеді. Қысқы мерзімде азиялық циклонның әсерінен қайталануы 30 дан 60 % аралықты құрайтын шығыс бағыттан соғатын жел басымдыққа ие. Осының салдарынан аудан территориясының қысы суық және орташа ауа температурасы -10, -150С құрайды.</w:t>
      </w:r>
    </w:p>
    <w:bookmarkEnd w:id="48"/>
    <w:bookmarkStart w:name="z60" w:id="49"/>
    <w:p>
      <w:pPr>
        <w:spacing w:after="0"/>
        <w:ind w:left="0"/>
        <w:jc w:val="both"/>
      </w:pPr>
      <w:r>
        <w:rPr>
          <w:rFonts w:ascii="Times New Roman"/>
          <w:b w:val="false"/>
          <w:i w:val="false"/>
          <w:color w:val="000000"/>
          <w:sz w:val="28"/>
        </w:rPr>
        <w:t>
      Көктемгі уақыт тұрақсыз жылы режиммен ерекшеленеді. Соңғы аязды уақыт наурыз айының екінші жартысы мен сәуір айының басында қайталануы мүмкін. Аязсыз уақыттың орташа ұзақтығы 90 – 120 күнді құрайды. Жазы ыстық, ұзақтығы 110-130 күнді құрайды. Ауаның жоғары температурасы құрғақ ауа райымен қатар келеді. Шілде айының орташа температурасы +25, +300С құрайды.</w:t>
      </w:r>
    </w:p>
    <w:bookmarkEnd w:id="49"/>
    <w:bookmarkStart w:name="z61" w:id="50"/>
    <w:p>
      <w:pPr>
        <w:spacing w:after="0"/>
        <w:ind w:left="0"/>
        <w:jc w:val="both"/>
      </w:pPr>
      <w:r>
        <w:rPr>
          <w:rFonts w:ascii="Times New Roman"/>
          <w:b w:val="false"/>
          <w:i w:val="false"/>
          <w:color w:val="000000"/>
          <w:sz w:val="28"/>
        </w:rPr>
        <w:t>
      Жылдық атмосфералық жауын-шашынның көлемі орташа 150-300 мм. құрайды.</w:t>
      </w:r>
    </w:p>
    <w:bookmarkEnd w:id="50"/>
    <w:bookmarkStart w:name="z62" w:id="51"/>
    <w:p>
      <w:pPr>
        <w:spacing w:after="0"/>
        <w:ind w:left="0"/>
        <w:jc w:val="both"/>
      </w:pPr>
      <w:r>
        <w:rPr>
          <w:rFonts w:ascii="Times New Roman"/>
          <w:b w:val="false"/>
          <w:i w:val="false"/>
          <w:color w:val="000000"/>
          <w:sz w:val="28"/>
        </w:rPr>
        <w:t>
      Топырақ негізінен қара кей жерлерде сары, сұрғылт, жалпы құрғақ топырақпен ерекшеленеді. Округ аумағында көп таралған топырақтың ақшыл сары карбонатты түрлері кездеседі. Олар негізінен орта және төменгі тау аумағындағы жазықтарда сондай-ақ төменгі үстірттерде, ылдиларда таралған. Бұл топырақтар негізінен округте тәлімді және суармалы егін шаруашылығы үшін игеріледі.</w:t>
      </w:r>
    </w:p>
    <w:bookmarkEnd w:id="51"/>
    <w:bookmarkStart w:name="z63" w:id="52"/>
    <w:p>
      <w:pPr>
        <w:spacing w:after="0"/>
        <w:ind w:left="0"/>
        <w:jc w:val="both"/>
      </w:pPr>
      <w:r>
        <w:rPr>
          <w:rFonts w:ascii="Times New Roman"/>
          <w:b w:val="false"/>
          <w:i w:val="false"/>
          <w:color w:val="000000"/>
          <w:sz w:val="28"/>
        </w:rPr>
        <w:t>
      Ауылшаруашылығы өндірісінің түрлі саласын дамытуға климаттық жағдайлар қолайлы әсер етеді. Тәлімі жер пайдалану дамыған. Негізінен жаздық дәнді дақылдар өсіріледі, өйткені күздік бидай қыстың суығын нашар өткізеді. Округтің солтүстік-шығыс бөлігінде, ылғалдың аз түсуіне сәйкес, егін шаруашылығы қосымша суару арқылы жүргізіледі. Жазық беткейлер жазғы және көктем-күзгі уақыттарда жайылым ретінде пайдаланып, ірі-қара мал, қой және жылқы өсіріледі.</w:t>
      </w:r>
    </w:p>
    <w:bookmarkEnd w:id="52"/>
    <w:bookmarkStart w:name="z64" w:id="53"/>
    <w:p>
      <w:pPr>
        <w:spacing w:after="0"/>
        <w:ind w:left="0"/>
        <w:jc w:val="both"/>
      </w:pPr>
      <w:r>
        <w:rPr>
          <w:rFonts w:ascii="Times New Roman"/>
          <w:b w:val="false"/>
          <w:i w:val="false"/>
          <w:color w:val="000000"/>
          <w:sz w:val="28"/>
        </w:rPr>
        <w:t>
      Ветеринариялық-санитариялық объектілер:</w:t>
      </w:r>
    </w:p>
    <w:bookmarkEnd w:id="53"/>
    <w:bookmarkStart w:name="z65" w:id="54"/>
    <w:p>
      <w:pPr>
        <w:spacing w:after="0"/>
        <w:ind w:left="0"/>
        <w:jc w:val="both"/>
      </w:pPr>
      <w:r>
        <w:rPr>
          <w:rFonts w:ascii="Times New Roman"/>
          <w:b w:val="false"/>
          <w:i w:val="false"/>
          <w:color w:val="000000"/>
          <w:sz w:val="28"/>
        </w:rPr>
        <w:t>
      Ақсу ауылдық округіне қарасты 3 ветеринарлық-санитарлық обьектілер орналасқан.1 мал дәрігерлік пунктері, 1 өлексе малдарды тастайтын Беккари шұңқыры және 1 Сібір ошақтары Ақсу ауылының төменгі жағында ауылдан 1километр жерде орналасқан.Сібір жарасынан өлген жануарлар өлекселері көмілген мал қорымдарына адамдар мен жануарлар кіре алмайтындай етіп бүкіл периметрі бойынша биіктігі кем дегенде 1,5 метр болатын қоршаумен (металдан немесе бетоннан) қоршалған. "Сібір жарасы" деген жазуы бар тақтайшалармен (аурудың пайда болған күні) белгіленеді. Сібір жарасынан өлген жануарлар өлекселері, сондай-ақ жануарлардан алынған шикізат пен өнім арнайы қондырғыларда өртеледі. Күл қалдығы Беккари шұңқырына салынады.</w:t>
      </w:r>
    </w:p>
    <w:bookmarkEnd w:id="54"/>
    <w:bookmarkStart w:name="z66" w:id="55"/>
    <w:p>
      <w:pPr>
        <w:spacing w:after="0"/>
        <w:ind w:left="0"/>
        <w:jc w:val="both"/>
      </w:pPr>
      <w:r>
        <w:rPr>
          <w:rFonts w:ascii="Times New Roman"/>
          <w:b w:val="false"/>
          <w:i w:val="false"/>
          <w:color w:val="000000"/>
          <w:sz w:val="28"/>
        </w:rPr>
        <w:t>
      Мал басы саны туралы деректер:</w:t>
      </w:r>
    </w:p>
    <w:bookmarkEnd w:id="55"/>
    <w:bookmarkStart w:name="z67" w:id="56"/>
    <w:p>
      <w:pPr>
        <w:spacing w:after="0"/>
        <w:ind w:left="0"/>
        <w:jc w:val="both"/>
      </w:pPr>
      <w:r>
        <w:rPr>
          <w:rFonts w:ascii="Times New Roman"/>
          <w:b w:val="false"/>
          <w:i w:val="false"/>
          <w:color w:val="000000"/>
          <w:sz w:val="28"/>
        </w:rPr>
        <w:t>
      2022 жылдың 1 қаңтарына Ақсу ауылдық округінде (халықтың жеке ауласы және ШҚ) ірі қара 2960 бас, оның ішінде 1900 бас аналық мал, 14084 бас ұсақ мал, 1553 бас жылқы бар. Оның ішінде:</w:t>
      </w:r>
    </w:p>
    <w:bookmarkEnd w:id="56"/>
    <w:bookmarkStart w:name="z68" w:id="57"/>
    <w:p>
      <w:pPr>
        <w:spacing w:after="0"/>
        <w:ind w:left="0"/>
        <w:jc w:val="both"/>
      </w:pPr>
      <w:r>
        <w:rPr>
          <w:rFonts w:ascii="Times New Roman"/>
          <w:b w:val="false"/>
          <w:i w:val="false"/>
          <w:color w:val="000000"/>
          <w:sz w:val="28"/>
        </w:rPr>
        <w:t>
      Ақсу ауылында: Жайылым көлемі 950 гектар.</w:t>
      </w:r>
    </w:p>
    <w:bookmarkEnd w:id="57"/>
    <w:bookmarkStart w:name="z69" w:id="58"/>
    <w:p>
      <w:pPr>
        <w:spacing w:after="0"/>
        <w:ind w:left="0"/>
        <w:jc w:val="both"/>
      </w:pPr>
      <w:r>
        <w:rPr>
          <w:rFonts w:ascii="Times New Roman"/>
          <w:b w:val="false"/>
          <w:i w:val="false"/>
          <w:color w:val="000000"/>
          <w:sz w:val="28"/>
        </w:rPr>
        <w:t>
      ірі қара мал 558 бас, оның ішінде аналық мал 300 бас, ұсақ мал 4350 бас, жылқы 558 баc.</w:t>
      </w:r>
    </w:p>
    <w:bookmarkEnd w:id="58"/>
    <w:bookmarkStart w:name="z70" w:id="59"/>
    <w:p>
      <w:pPr>
        <w:spacing w:after="0"/>
        <w:ind w:left="0"/>
        <w:jc w:val="both"/>
      </w:pPr>
      <w:r>
        <w:rPr>
          <w:rFonts w:ascii="Times New Roman"/>
          <w:b w:val="false"/>
          <w:i w:val="false"/>
          <w:color w:val="000000"/>
          <w:sz w:val="28"/>
        </w:rPr>
        <w:t>
      Оразалы ауылында: Жайылым көлемі 1252,9 гектар.</w:t>
      </w:r>
    </w:p>
    <w:bookmarkEnd w:id="59"/>
    <w:bookmarkStart w:name="z71" w:id="60"/>
    <w:p>
      <w:pPr>
        <w:spacing w:after="0"/>
        <w:ind w:left="0"/>
        <w:jc w:val="both"/>
      </w:pPr>
      <w:r>
        <w:rPr>
          <w:rFonts w:ascii="Times New Roman"/>
          <w:b w:val="false"/>
          <w:i w:val="false"/>
          <w:color w:val="000000"/>
          <w:sz w:val="28"/>
        </w:rPr>
        <w:t>
      ірі қара мал 834 бас, оның ішінде аналық мал 600 бас, ұсақ мал 2885 бас, жылқы 372 бас.</w:t>
      </w:r>
    </w:p>
    <w:bookmarkEnd w:id="60"/>
    <w:bookmarkStart w:name="z72" w:id="61"/>
    <w:p>
      <w:pPr>
        <w:spacing w:after="0"/>
        <w:ind w:left="0"/>
        <w:jc w:val="both"/>
      </w:pPr>
      <w:r>
        <w:rPr>
          <w:rFonts w:ascii="Times New Roman"/>
          <w:b w:val="false"/>
          <w:i w:val="false"/>
          <w:color w:val="000000"/>
          <w:sz w:val="28"/>
        </w:rPr>
        <w:t xml:space="preserve">
      Жалпы округтегі ауыл ішілік жайылым көлемі – 2202,9 гектарды құрайды. </w:t>
      </w:r>
    </w:p>
    <w:bookmarkEnd w:id="61"/>
    <w:bookmarkStart w:name="z73" w:id="62"/>
    <w:p>
      <w:pPr>
        <w:spacing w:after="0"/>
        <w:ind w:left="0"/>
        <w:jc w:val="both"/>
      </w:pPr>
      <w:r>
        <w:rPr>
          <w:rFonts w:ascii="Times New Roman"/>
          <w:b w:val="false"/>
          <w:i w:val="false"/>
          <w:color w:val="000000"/>
          <w:sz w:val="28"/>
        </w:rPr>
        <w:t>
      Ақсу ауылдық округінің шаруа және фермерлік қожалықтарындағы мал басы: ірі қара 1568 бас, аналығы 1000 бас, ұсақ мал 6849 бас, жылқы 623 бас.</w:t>
      </w:r>
    </w:p>
    <w:bookmarkEnd w:id="62"/>
    <w:bookmarkStart w:name="z74" w:id="63"/>
    <w:p>
      <w:pPr>
        <w:spacing w:after="0"/>
        <w:ind w:left="0"/>
        <w:jc w:val="both"/>
      </w:pPr>
      <w:r>
        <w:rPr>
          <w:rFonts w:ascii="Times New Roman"/>
          <w:b w:val="false"/>
          <w:i w:val="false"/>
          <w:color w:val="000000"/>
          <w:sz w:val="28"/>
        </w:rPr>
        <w:t>
      Шаруа және фермер қожалықтарының жайылым алаңы – 7596,87 гектарды құрайды.</w:t>
      </w:r>
    </w:p>
    <w:bookmarkEnd w:id="63"/>
    <w:bookmarkStart w:name="z75" w:id="64"/>
    <w:p>
      <w:pPr>
        <w:spacing w:after="0"/>
        <w:ind w:left="0"/>
        <w:jc w:val="both"/>
      </w:pPr>
      <w:r>
        <w:rPr>
          <w:rFonts w:ascii="Times New Roman"/>
          <w:b w:val="false"/>
          <w:i w:val="false"/>
          <w:color w:val="000000"/>
          <w:sz w:val="28"/>
        </w:rPr>
        <w:t>
      Ақсу ауылдық округі бойынша ауыл шаруашылығы малдарын қамтамасыз ету үшін барлығы 12247,4 гектар жайылымдық жерлер бар. Елді мекен шегінде 2202,9 гектар жайылым бар.</w:t>
      </w:r>
    </w:p>
    <w:bookmarkEnd w:id="64"/>
    <w:bookmarkStart w:name="z76" w:id="65"/>
    <w:p>
      <w:pPr>
        <w:spacing w:after="0"/>
        <w:ind w:left="0"/>
        <w:jc w:val="both"/>
      </w:pPr>
      <w:r>
        <w:rPr>
          <w:rFonts w:ascii="Times New Roman"/>
          <w:b w:val="false"/>
          <w:i w:val="false"/>
          <w:color w:val="000000"/>
          <w:sz w:val="28"/>
        </w:rPr>
        <w:t>
      Жайылуға шығатын мал көлемі:</w:t>
      </w:r>
    </w:p>
    <w:bookmarkEnd w:id="65"/>
    <w:bookmarkStart w:name="z77" w:id="66"/>
    <w:p>
      <w:pPr>
        <w:spacing w:after="0"/>
        <w:ind w:left="0"/>
        <w:jc w:val="both"/>
      </w:pPr>
      <w:r>
        <w:rPr>
          <w:rFonts w:ascii="Times New Roman"/>
          <w:b w:val="false"/>
          <w:i w:val="false"/>
          <w:color w:val="000000"/>
          <w:sz w:val="28"/>
        </w:rPr>
        <w:t>
      Ақсу ауылдық округінде МІҚ-дан 4-табын, жылқыдан 10-үйір, уақ малдан 7-отар жайылуға шығады.</w:t>
      </w:r>
    </w:p>
    <w:bookmarkEnd w:id="66"/>
    <w:bookmarkStart w:name="z78" w:id="67"/>
    <w:p>
      <w:pPr>
        <w:spacing w:after="0"/>
        <w:ind w:left="0"/>
        <w:jc w:val="both"/>
      </w:pPr>
      <w:r>
        <w:rPr>
          <w:rFonts w:ascii="Times New Roman"/>
          <w:b w:val="false"/>
          <w:i w:val="false"/>
          <w:color w:val="000000"/>
          <w:sz w:val="28"/>
        </w:rPr>
        <w:t>
      Ақсу ауылдық округінде екпе және аридті жайылымдар жоқ.</w:t>
      </w:r>
    </w:p>
    <w:bookmarkEnd w:id="67"/>
    <w:bookmarkStart w:name="z79" w:id="68"/>
    <w:p>
      <w:pPr>
        <w:spacing w:after="0"/>
        <w:ind w:left="0"/>
        <w:jc w:val="both"/>
      </w:pPr>
      <w:r>
        <w:rPr>
          <w:rFonts w:ascii="Times New Roman"/>
          <w:b w:val="false"/>
          <w:i w:val="false"/>
          <w:color w:val="000000"/>
          <w:sz w:val="28"/>
        </w:rPr>
        <w:t>
      Ақсу ауылдық округінде мал айдауға арналған сервитуттар орнатылмаған.</w:t>
      </w:r>
    </w:p>
    <w:bookmarkEnd w:id="68"/>
    <w:bookmarkStart w:name="z80" w:id="69"/>
    <w:p>
      <w:pPr>
        <w:spacing w:after="0"/>
        <w:ind w:left="0"/>
        <w:jc w:val="both"/>
      </w:pPr>
      <w:r>
        <w:rPr>
          <w:rFonts w:ascii="Times New Roman"/>
          <w:b w:val="false"/>
          <w:i w:val="false"/>
          <w:color w:val="000000"/>
          <w:sz w:val="28"/>
        </w:rPr>
        <w:t xml:space="preserve">
      Жоғарыда баяндалғанның негізінде, Қазақстан Республикасының "Жайылымдар туралы" Заңының </w:t>
      </w:r>
      <w:r>
        <w:rPr>
          <w:rFonts w:ascii="Times New Roman"/>
          <w:b w:val="false"/>
          <w:i w:val="false"/>
          <w:color w:val="000000"/>
          <w:sz w:val="28"/>
        </w:rPr>
        <w:t>15 бабына</w:t>
      </w:r>
      <w:r>
        <w:rPr>
          <w:rFonts w:ascii="Times New Roman"/>
          <w:b w:val="false"/>
          <w:i w:val="false"/>
          <w:color w:val="000000"/>
          <w:sz w:val="28"/>
        </w:rPr>
        <w:t xml:space="preserve"> сәйкес жергілікті халықтың мұқтаждығы үшін (Ақсу, Оразалы а.) ауыл шаруашылығы жануарларының аналық (сауын) мал басын ұстау бойынша 2202,9 га. көлемінде, жүктеме нормасы 0,8х4 га. /900 бас болғанда қажеттілік 2880га. құрайды. 2880 га - 2202,9га = 677,1 га қажеттілік шығады. Жайылымдық жерлердің қалыптасқан қажеттілігін Мемлекет мұқтажы үшін жерлерді сатып алу есебінен толықтыру қажет.</w:t>
      </w:r>
    </w:p>
    <w:bookmarkEnd w:id="6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 бас</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Уақ мал</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сыртқа шығатындар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2122</w:t>
            </w:r>
          </w:p>
        </w:tc>
      </w:tr>
    </w:tbl>
    <w:bookmarkStart w:name="z81" w:id="70"/>
    <w:p>
      <w:pPr>
        <w:spacing w:after="0"/>
        <w:ind w:left="0"/>
        <w:jc w:val="both"/>
      </w:pPr>
      <w:r>
        <w:rPr>
          <w:rFonts w:ascii="Times New Roman"/>
          <w:b w:val="false"/>
          <w:i w:val="false"/>
          <w:color w:val="000000"/>
          <w:sz w:val="28"/>
        </w:rPr>
        <w:t>
      Жергілікті халықтың басқа ауыл шаруашылығы малдарын жаю бойынша жайылымдық жерлердің қажеттілігі 6632,0 га, ІҚМ басына жүктеме нормасы (0,8*4) га. /бас болғанда., Ұсақ мал – (0,1*4) га. / бас., жылқы –(1*4) га. /бас.Шалғайдағы қыстақ малдарын қоспағанда:</w:t>
      </w:r>
    </w:p>
    <w:bookmarkEnd w:id="70"/>
    <w:bookmarkStart w:name="z82" w:id="71"/>
    <w:p>
      <w:pPr>
        <w:spacing w:after="0"/>
        <w:ind w:left="0"/>
        <w:jc w:val="both"/>
      </w:pPr>
      <w:r>
        <w:rPr>
          <w:rFonts w:ascii="Times New Roman"/>
          <w:b w:val="false"/>
          <w:i w:val="false"/>
          <w:color w:val="000000"/>
          <w:sz w:val="28"/>
        </w:rPr>
        <w:t>
      Қажеттілік:</w:t>
      </w:r>
    </w:p>
    <w:bookmarkEnd w:id="71"/>
    <w:bookmarkStart w:name="z83" w:id="72"/>
    <w:p>
      <w:pPr>
        <w:spacing w:after="0"/>
        <w:ind w:left="0"/>
        <w:jc w:val="both"/>
      </w:pPr>
      <w:r>
        <w:rPr>
          <w:rFonts w:ascii="Times New Roman"/>
          <w:b w:val="false"/>
          <w:i w:val="false"/>
          <w:color w:val="000000"/>
          <w:sz w:val="28"/>
        </w:rPr>
        <w:t>
      ІҚМ үшін– 850 бас * (0,8*4) га. /бас= 2720 га.</w:t>
      </w:r>
    </w:p>
    <w:bookmarkEnd w:id="72"/>
    <w:bookmarkStart w:name="z84" w:id="73"/>
    <w:p>
      <w:pPr>
        <w:spacing w:after="0"/>
        <w:ind w:left="0"/>
        <w:jc w:val="both"/>
      </w:pPr>
      <w:r>
        <w:rPr>
          <w:rFonts w:ascii="Times New Roman"/>
          <w:b w:val="false"/>
          <w:i w:val="false"/>
          <w:color w:val="000000"/>
          <w:sz w:val="28"/>
        </w:rPr>
        <w:t>
      ұсақ мал үшін –6230 бас * (0,1*4) га. /бас= 2492 га.</w:t>
      </w:r>
    </w:p>
    <w:bookmarkEnd w:id="73"/>
    <w:bookmarkStart w:name="z85" w:id="74"/>
    <w:p>
      <w:pPr>
        <w:spacing w:after="0"/>
        <w:ind w:left="0"/>
        <w:jc w:val="both"/>
      </w:pPr>
      <w:r>
        <w:rPr>
          <w:rFonts w:ascii="Times New Roman"/>
          <w:b w:val="false"/>
          <w:i w:val="false"/>
          <w:color w:val="000000"/>
          <w:sz w:val="28"/>
        </w:rPr>
        <w:t>
      жылқы үшін–355 бас* (1*4) га. / бас =1420 га.</w:t>
      </w:r>
    </w:p>
    <w:bookmarkEnd w:id="74"/>
    <w:bookmarkStart w:name="z86" w:id="75"/>
    <w:p>
      <w:pPr>
        <w:spacing w:after="0"/>
        <w:ind w:left="0"/>
        <w:jc w:val="both"/>
      </w:pPr>
      <w:r>
        <w:rPr>
          <w:rFonts w:ascii="Times New Roman"/>
          <w:b w:val="false"/>
          <w:i w:val="false"/>
          <w:color w:val="000000"/>
          <w:sz w:val="28"/>
        </w:rPr>
        <w:t>
      2720+2492+1420 = 6632,0 га.</w:t>
      </w:r>
    </w:p>
    <w:bookmarkEnd w:id="75"/>
    <w:bookmarkStart w:name="z87" w:id="76"/>
    <w:p>
      <w:pPr>
        <w:spacing w:after="0"/>
        <w:ind w:left="0"/>
        <w:jc w:val="both"/>
      </w:pPr>
      <w:r>
        <w:rPr>
          <w:rFonts w:ascii="Times New Roman"/>
          <w:b w:val="false"/>
          <w:i w:val="false"/>
          <w:color w:val="000000"/>
          <w:sz w:val="28"/>
        </w:rPr>
        <w:t>
      Жайылымалқаптарыныңқалыптасқанқажеттілігі6632,0 га.көлемінде болып тұр. Одан елді мекеннің жайылымы 2202,9га алып тастасақ =4429,1 га жетіспейтін жайылымдық жер шығып тұр.</w:t>
      </w:r>
    </w:p>
    <w:bookmarkEnd w:id="76"/>
    <w:bookmarkStart w:name="z88" w:id="77"/>
    <w:p>
      <w:pPr>
        <w:spacing w:after="0"/>
        <w:ind w:left="0"/>
        <w:jc w:val="both"/>
      </w:pPr>
      <w:r>
        <w:rPr>
          <w:rFonts w:ascii="Times New Roman"/>
          <w:b w:val="false"/>
          <w:i w:val="false"/>
          <w:color w:val="000000"/>
          <w:sz w:val="28"/>
        </w:rPr>
        <w:t>
      Осы қажеттілік жайылыммен ауыл тұрғындарын қамтамасыз ету үшін төмендегі шаруа қожалықтарынан Мемлекет мұқтажы үшін жалпы көлемі 1681,68 га жайылымдық жерді қайтарып алу қажеттігі туындап отыр, олар:</w:t>
      </w:r>
    </w:p>
    <w:bookmarkEnd w:id="77"/>
    <w:bookmarkStart w:name="z89" w:id="78"/>
    <w:p>
      <w:pPr>
        <w:spacing w:after="0"/>
        <w:ind w:left="0"/>
        <w:jc w:val="both"/>
      </w:pPr>
      <w:r>
        <w:rPr>
          <w:rFonts w:ascii="Times New Roman"/>
          <w:b w:val="false"/>
          <w:i w:val="false"/>
          <w:color w:val="000000"/>
          <w:sz w:val="28"/>
        </w:rPr>
        <w:t>
      1. "Жеті жар" ш/қ Садыков Абдрештен 209,0 га жайылымдық жер;</w:t>
      </w:r>
    </w:p>
    <w:bookmarkEnd w:id="78"/>
    <w:bookmarkStart w:name="z90" w:id="79"/>
    <w:p>
      <w:pPr>
        <w:spacing w:after="0"/>
        <w:ind w:left="0"/>
        <w:jc w:val="both"/>
      </w:pPr>
      <w:r>
        <w:rPr>
          <w:rFonts w:ascii="Times New Roman"/>
          <w:b w:val="false"/>
          <w:i w:val="false"/>
          <w:color w:val="000000"/>
          <w:sz w:val="28"/>
        </w:rPr>
        <w:t>
      2. "Дайырбек" ш/қ Ихласов Азаматтан 412,6 га жайылымдық жер;</w:t>
      </w:r>
    </w:p>
    <w:bookmarkEnd w:id="79"/>
    <w:bookmarkStart w:name="z91" w:id="80"/>
    <w:p>
      <w:pPr>
        <w:spacing w:after="0"/>
        <w:ind w:left="0"/>
        <w:jc w:val="both"/>
      </w:pPr>
      <w:r>
        <w:rPr>
          <w:rFonts w:ascii="Times New Roman"/>
          <w:b w:val="false"/>
          <w:i w:val="false"/>
          <w:color w:val="000000"/>
          <w:sz w:val="28"/>
        </w:rPr>
        <w:t>
      3. "Малик-Айдар" ш/қ Ниязбеков Мәліктен 36 га жайылымдық жер;</w:t>
      </w:r>
    </w:p>
    <w:bookmarkEnd w:id="80"/>
    <w:bookmarkStart w:name="z92" w:id="81"/>
    <w:p>
      <w:pPr>
        <w:spacing w:after="0"/>
        <w:ind w:left="0"/>
        <w:jc w:val="both"/>
      </w:pPr>
      <w:r>
        <w:rPr>
          <w:rFonts w:ascii="Times New Roman"/>
          <w:b w:val="false"/>
          <w:i w:val="false"/>
          <w:color w:val="000000"/>
          <w:sz w:val="28"/>
        </w:rPr>
        <w:t>
      4. "Едіге" ш/қ Шауенов Нұрмаханнан 348,7 га жайылымдық жер;</w:t>
      </w:r>
    </w:p>
    <w:bookmarkEnd w:id="81"/>
    <w:bookmarkStart w:name="z93" w:id="82"/>
    <w:p>
      <w:pPr>
        <w:spacing w:after="0"/>
        <w:ind w:left="0"/>
        <w:jc w:val="both"/>
      </w:pPr>
      <w:r>
        <w:rPr>
          <w:rFonts w:ascii="Times New Roman"/>
          <w:b w:val="false"/>
          <w:i w:val="false"/>
          <w:color w:val="000000"/>
          <w:sz w:val="28"/>
        </w:rPr>
        <w:t>
      5. "Манапбай" ш/қ Бошқаев Манапбайдан 38,4 га жайылымдық жер;</w:t>
      </w:r>
    </w:p>
    <w:bookmarkEnd w:id="82"/>
    <w:bookmarkStart w:name="z94" w:id="83"/>
    <w:p>
      <w:pPr>
        <w:spacing w:after="0"/>
        <w:ind w:left="0"/>
        <w:jc w:val="both"/>
      </w:pPr>
      <w:r>
        <w:rPr>
          <w:rFonts w:ascii="Times New Roman"/>
          <w:b w:val="false"/>
          <w:i w:val="false"/>
          <w:color w:val="000000"/>
          <w:sz w:val="28"/>
        </w:rPr>
        <w:t>
      6. "Ескендір" ш/қ Бошқаев Төлеуханнан 115,78 га жайылымдық жер;</w:t>
      </w:r>
    </w:p>
    <w:bookmarkEnd w:id="83"/>
    <w:bookmarkStart w:name="z95" w:id="84"/>
    <w:p>
      <w:pPr>
        <w:spacing w:after="0"/>
        <w:ind w:left="0"/>
        <w:jc w:val="both"/>
      </w:pPr>
      <w:r>
        <w:rPr>
          <w:rFonts w:ascii="Times New Roman"/>
          <w:b w:val="false"/>
          <w:i w:val="false"/>
          <w:color w:val="000000"/>
          <w:sz w:val="28"/>
        </w:rPr>
        <w:t>
      7. "Беріктас" ш/қ Кошаулиев Жасұланнан 521,2 га жайылымдық жер;</w:t>
      </w:r>
    </w:p>
    <w:bookmarkEnd w:id="84"/>
    <w:bookmarkStart w:name="z96" w:id="85"/>
    <w:p>
      <w:pPr>
        <w:spacing w:after="0"/>
        <w:ind w:left="0"/>
        <w:jc w:val="both"/>
      </w:pPr>
      <w:r>
        <w:rPr>
          <w:rFonts w:ascii="Times New Roman"/>
          <w:b w:val="false"/>
          <w:i w:val="false"/>
          <w:color w:val="000000"/>
          <w:sz w:val="28"/>
        </w:rPr>
        <w:t>
      Жалпы барлығы қайтаруға жататын жайылымдық жер: 1681,68 га құрайды.</w:t>
      </w:r>
    </w:p>
    <w:bookmarkEnd w:id="85"/>
    <w:bookmarkStart w:name="z97" w:id="86"/>
    <w:p>
      <w:pPr>
        <w:spacing w:after="0"/>
        <w:ind w:left="0"/>
        <w:jc w:val="both"/>
      </w:pPr>
      <w:r>
        <w:rPr>
          <w:rFonts w:ascii="Times New Roman"/>
          <w:b w:val="false"/>
          <w:i w:val="false"/>
          <w:color w:val="000000"/>
          <w:sz w:val="28"/>
        </w:rPr>
        <w:t>
      Барлық жетіспейтін жайылым 4429,1 га -1681,68 га =2747,42 га қалады.</w:t>
      </w:r>
    </w:p>
    <w:bookmarkEnd w:id="86"/>
    <w:bookmarkStart w:name="z98" w:id="87"/>
    <w:p>
      <w:pPr>
        <w:spacing w:after="0"/>
        <w:ind w:left="0"/>
        <w:jc w:val="both"/>
      </w:pPr>
      <w:r>
        <w:rPr>
          <w:rFonts w:ascii="Times New Roman"/>
          <w:b w:val="false"/>
          <w:i w:val="false"/>
          <w:color w:val="000000"/>
          <w:sz w:val="28"/>
        </w:rPr>
        <w:t>
      Осы Жоспардың 6-қосымшасына сәйкес, 2747,42 га жетіспейтін жайылымды Ақсу ауылдық округінің жергілікті халқының ауыл шаруашылығы жануарларының мал басын Ақсу ауылдық округінің шалғайдағы 1151,4 га жайылымдарына ауыстыру есебінен 2747,42-1151,4=1596,02 га болып жетіспеушілік азаяды. Жайылымдық жерлердің қалған жетіспеушілігін 1596,02 га өтеу қажет.</w:t>
      </w:r>
    </w:p>
    <w:bookmarkEnd w:id="87"/>
    <w:bookmarkStart w:name="z99" w:id="88"/>
    <w:p>
      <w:pPr>
        <w:spacing w:after="0"/>
        <w:ind w:left="0"/>
        <w:jc w:val="both"/>
      </w:pPr>
      <w:r>
        <w:rPr>
          <w:rFonts w:ascii="Times New Roman"/>
          <w:b w:val="false"/>
          <w:i w:val="false"/>
          <w:color w:val="000000"/>
          <w:sz w:val="28"/>
        </w:rPr>
        <w:t>
      Осы 1596,02 га жайылымдық жетіспеген ауыл тұрғындарының мал көлемі округтегі 83 шаруа қожалықтардың жайылымына 7596,87 га жерге келісім-шарт Меморандум жасалып, сол жерлерге жайылады деп шешілді.</w:t>
      </w:r>
    </w:p>
    <w:bookmarkEnd w:id="88"/>
    <w:bookmarkStart w:name="z100" w:id="89"/>
    <w:p>
      <w:pPr>
        <w:spacing w:after="0"/>
        <w:ind w:left="0"/>
        <w:jc w:val="both"/>
      </w:pPr>
      <w:r>
        <w:rPr>
          <w:rFonts w:ascii="Times New Roman"/>
          <w:b w:val="false"/>
          <w:i w:val="false"/>
          <w:color w:val="000000"/>
          <w:sz w:val="28"/>
        </w:rPr>
        <w:t>
      Шешу жолдары:</w:t>
      </w:r>
    </w:p>
    <w:bookmarkEnd w:id="89"/>
    <w:bookmarkStart w:name="z101" w:id="90"/>
    <w:p>
      <w:pPr>
        <w:spacing w:after="0"/>
        <w:ind w:left="0"/>
        <w:jc w:val="both"/>
      </w:pPr>
      <w:r>
        <w:rPr>
          <w:rFonts w:ascii="Times New Roman"/>
          <w:b w:val="false"/>
          <w:i w:val="false"/>
          <w:color w:val="000000"/>
          <w:sz w:val="28"/>
        </w:rPr>
        <w:t>
      Ақсу ауылдық округінің жергілікті халқының ауыл шаруашылығы жануарларының қажетті жетіспейтін жайылымды:</w:t>
      </w:r>
    </w:p>
    <w:bookmarkEnd w:id="90"/>
    <w:bookmarkStart w:name="z102" w:id="91"/>
    <w:p>
      <w:pPr>
        <w:spacing w:after="0"/>
        <w:ind w:left="0"/>
        <w:jc w:val="both"/>
      </w:pPr>
      <w:r>
        <w:rPr>
          <w:rFonts w:ascii="Times New Roman"/>
          <w:b w:val="false"/>
          <w:i w:val="false"/>
          <w:color w:val="000000"/>
          <w:sz w:val="28"/>
        </w:rPr>
        <w:t>
      1. Елді мекендегі ішкі жайылымдарға жаю есебінен – 2202,9га;</w:t>
      </w:r>
    </w:p>
    <w:bookmarkEnd w:id="91"/>
    <w:bookmarkStart w:name="z103" w:id="92"/>
    <w:p>
      <w:pPr>
        <w:spacing w:after="0"/>
        <w:ind w:left="0"/>
        <w:jc w:val="both"/>
      </w:pPr>
      <w:r>
        <w:rPr>
          <w:rFonts w:ascii="Times New Roman"/>
          <w:b w:val="false"/>
          <w:i w:val="false"/>
          <w:color w:val="000000"/>
          <w:sz w:val="28"/>
        </w:rPr>
        <w:t>
      2. Жайылатын мал саны – 850 бас елді мекеннің сиыры;</w:t>
      </w:r>
    </w:p>
    <w:bookmarkEnd w:id="92"/>
    <w:bookmarkStart w:name="z104" w:id="93"/>
    <w:p>
      <w:pPr>
        <w:spacing w:after="0"/>
        <w:ind w:left="0"/>
        <w:jc w:val="both"/>
      </w:pPr>
      <w:r>
        <w:rPr>
          <w:rFonts w:ascii="Times New Roman"/>
          <w:b w:val="false"/>
          <w:i w:val="false"/>
          <w:color w:val="000000"/>
          <w:sz w:val="28"/>
        </w:rPr>
        <w:t>
      3. Елді-мекеннен 5-7 радиуста орналасқан жайылым жерлерді қайтару,</w:t>
      </w:r>
    </w:p>
    <w:bookmarkEnd w:id="93"/>
    <w:bookmarkStart w:name="z105" w:id="94"/>
    <w:p>
      <w:pPr>
        <w:spacing w:after="0"/>
        <w:ind w:left="0"/>
        <w:jc w:val="both"/>
      </w:pPr>
      <w:r>
        <w:rPr>
          <w:rFonts w:ascii="Times New Roman"/>
          <w:b w:val="false"/>
          <w:i w:val="false"/>
          <w:color w:val="000000"/>
          <w:sz w:val="28"/>
        </w:rPr>
        <w:t>
      7 шаруа қожалықтың – 1681,68 га. жайылым жерлерін қайтарудан;</w:t>
      </w:r>
    </w:p>
    <w:bookmarkEnd w:id="94"/>
    <w:bookmarkStart w:name="z106" w:id="95"/>
    <w:p>
      <w:pPr>
        <w:spacing w:after="0"/>
        <w:ind w:left="0"/>
        <w:jc w:val="both"/>
      </w:pPr>
      <w:r>
        <w:rPr>
          <w:rFonts w:ascii="Times New Roman"/>
          <w:b w:val="false"/>
          <w:i w:val="false"/>
          <w:color w:val="000000"/>
          <w:sz w:val="28"/>
        </w:rPr>
        <w:t>
      4. Ақсу ауылдық округінің елді-мекеннің жайылым жер телімдерін сауынды малдарға босатып, бойдақ малдарды шалғайдағы жайылымдарға ауыстырып жаю мақсатында ҚР Жер кодексінің 36-бабына сәйкес ауылдық округі аумағындағы ауданның жер қорынан маусымдық жайылымдыққа су астында қалатын Казводхоз жері-1151,4 га. жер телімдерінен;</w:t>
      </w:r>
    </w:p>
    <w:bookmarkEnd w:id="95"/>
    <w:bookmarkStart w:name="z107" w:id="96"/>
    <w:p>
      <w:pPr>
        <w:spacing w:after="0"/>
        <w:ind w:left="0"/>
        <w:jc w:val="both"/>
      </w:pPr>
      <w:r>
        <w:rPr>
          <w:rFonts w:ascii="Times New Roman"/>
          <w:b w:val="false"/>
          <w:i w:val="false"/>
          <w:color w:val="000000"/>
          <w:sz w:val="28"/>
        </w:rPr>
        <w:t>
      5. Қажеттілік туындайтын жайылым жерлерді бөлу туралы округтегі көп көлемді жайылым жерлері бар ірі шаруа қожалықтардың 7596,87 га. болатын жерлеріне МІҚ-150 бас, Уақ мал-1500 бас, жылқы-130 бас шаруалардың ауыл шаруашылығы жануарлары мен жергілікті халықтың ауыл шаруашылығы жануарлары бірге жайылу туралы меморандумға тұру арқылы;</w:t>
      </w:r>
    </w:p>
    <w:bookmarkEnd w:id="96"/>
    <w:bookmarkStart w:name="z108" w:id="97"/>
    <w:p>
      <w:pPr>
        <w:spacing w:after="0"/>
        <w:ind w:left="0"/>
        <w:jc w:val="both"/>
      </w:pPr>
      <w:r>
        <w:rPr>
          <w:rFonts w:ascii="Times New Roman"/>
          <w:b w:val="false"/>
          <w:i w:val="false"/>
          <w:color w:val="000000"/>
          <w:sz w:val="28"/>
        </w:rPr>
        <w:t>
      6. Шаруа қожалықтардың егістік алқаптарға еккен дақылдарының бірінші орыннан кейін (егінді жинап болғаннан соң) 997,3 га. жерге МІҚ-210 бас, уақ мал-800бас ауыл шаруашылығы жануарлары жайылу туралы меморандумға тұру арқылы;</w:t>
      </w:r>
    </w:p>
    <w:bookmarkEnd w:id="97"/>
    <w:bookmarkStart w:name="z109" w:id="98"/>
    <w:p>
      <w:pPr>
        <w:spacing w:after="0"/>
        <w:ind w:left="0"/>
        <w:jc w:val="both"/>
      </w:pPr>
      <w:r>
        <w:rPr>
          <w:rFonts w:ascii="Times New Roman"/>
          <w:b w:val="false"/>
          <w:i w:val="false"/>
          <w:color w:val="000000"/>
          <w:sz w:val="28"/>
        </w:rPr>
        <w:t>
      Барлығы қажетті жайылым жерлер 4429,1 га. жоғарыда көрсетілген тармақшалардан өтелетін болады.</w:t>
      </w:r>
    </w:p>
    <w:bookmarkEnd w:id="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Ақсу ауылдық округінде</w:t>
            </w:r>
            <w:r>
              <w:rPr>
                <w:rFonts w:ascii="Times New Roman"/>
                <w:b w:val="false"/>
                <w:i w:val="false"/>
                <w:color w:val="000000"/>
                <w:sz w:val="20"/>
              </w:rPr>
              <w:t xml:space="preserve"> 2022-2023 жылдарға арналған жайылымдарды</w:t>
            </w:r>
            <w:r>
              <w:rPr>
                <w:rFonts w:ascii="Times New Roman"/>
                <w:b w:val="false"/>
                <w:i w:val="false"/>
                <w:color w:val="000000"/>
                <w:sz w:val="20"/>
              </w:rPr>
              <w:t xml:space="preserve"> басқару және оларды пайдалану жөніндегі жоспарға</w:t>
            </w:r>
            <w:r>
              <w:rPr>
                <w:rFonts w:ascii="Times New Roman"/>
                <w:b w:val="false"/>
                <w:i w:val="false"/>
                <w:color w:val="000000"/>
                <w:sz w:val="20"/>
              </w:rPr>
              <w:t xml:space="preserve"> 1-қосымша</w:t>
            </w:r>
          </w:p>
        </w:tc>
      </w:tr>
    </w:tbl>
    <w:bookmarkStart w:name="z114" w:id="99"/>
    <w:p>
      <w:pPr>
        <w:spacing w:after="0"/>
        <w:ind w:left="0"/>
        <w:jc w:val="left"/>
      </w:pPr>
      <w:r>
        <w:rPr>
          <w:rFonts w:ascii="Times New Roman"/>
          <w:b/>
          <w:i w:val="false"/>
          <w:color w:val="000000"/>
        </w:rPr>
        <w:t xml:space="preserve"> Ақсу ауылдық округінің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99"/>
    <w:bookmarkStart w:name="z115" w:id="100"/>
    <w:p>
      <w:pPr>
        <w:spacing w:after="0"/>
        <w:ind w:left="0"/>
        <w:jc w:val="both"/>
      </w:pPr>
      <w:r>
        <w:rPr>
          <w:rFonts w:ascii="Times New Roman"/>
          <w:b w:val="false"/>
          <w:i w:val="false"/>
          <w:color w:val="000000"/>
          <w:sz w:val="28"/>
        </w:rPr>
        <w:t xml:space="preserve">
      </w:t>
      </w:r>
    </w:p>
    <w:bookmarkEnd w:id="100"/>
    <w:p>
      <w:pPr>
        <w:spacing w:after="0"/>
        <w:ind w:left="0"/>
        <w:jc w:val="both"/>
      </w:pPr>
      <w:r>
        <w:drawing>
          <wp:inline distT="0" distB="0" distL="0" distR="0">
            <wp:extent cx="7810500" cy="370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370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6" w:id="101"/>
    <w:p>
      <w:pPr>
        <w:spacing w:after="0"/>
        <w:ind w:left="0"/>
        <w:jc w:val="both"/>
      </w:pPr>
      <w:r>
        <w:rPr>
          <w:rFonts w:ascii="Times New Roman"/>
          <w:b w:val="false"/>
          <w:i w:val="false"/>
          <w:color w:val="000000"/>
          <w:sz w:val="28"/>
        </w:rPr>
        <w:t>
      Шартты белгілер:</w:t>
      </w:r>
    </w:p>
    <w:bookmarkEnd w:id="101"/>
    <w:bookmarkStart w:name="z117" w:id="102"/>
    <w:p>
      <w:pPr>
        <w:spacing w:after="0"/>
        <w:ind w:left="0"/>
        <w:jc w:val="both"/>
      </w:pPr>
      <w:r>
        <w:rPr>
          <w:rFonts w:ascii="Times New Roman"/>
          <w:b w:val="false"/>
          <w:i w:val="false"/>
          <w:color w:val="000000"/>
          <w:sz w:val="28"/>
        </w:rPr>
        <w:t xml:space="preserve">
      </w:t>
      </w:r>
    </w:p>
    <w:bookmarkEnd w:id="102"/>
    <w:p>
      <w:pPr>
        <w:spacing w:after="0"/>
        <w:ind w:left="0"/>
        <w:jc w:val="both"/>
      </w:pPr>
      <w:r>
        <w:drawing>
          <wp:inline distT="0" distB="0" distL="0" distR="0">
            <wp:extent cx="7810500" cy="300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300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8" w:id="103"/>
    <w:p>
      <w:pPr>
        <w:spacing w:after="0"/>
        <w:ind w:left="0"/>
        <w:jc w:val="left"/>
      </w:pPr>
      <w:r>
        <w:rPr>
          <w:rFonts w:ascii="Times New Roman"/>
          <w:b/>
          <w:i w:val="false"/>
          <w:color w:val="000000"/>
        </w:rPr>
        <w:t xml:space="preserve"> Түсіндірме</w:t>
      </w:r>
    </w:p>
    <w:bookmarkEnd w:id="103"/>
    <w:bookmarkStart w:name="z119" w:id="104"/>
    <w:p>
      <w:pPr>
        <w:spacing w:after="0"/>
        <w:ind w:left="0"/>
        <w:jc w:val="both"/>
      </w:pPr>
      <w:r>
        <w:rPr>
          <w:rFonts w:ascii="Times New Roman"/>
          <w:b w:val="false"/>
          <w:i w:val="false"/>
          <w:color w:val="000000"/>
          <w:sz w:val="28"/>
        </w:rPr>
        <w:t>
      Ақсу ауылдық округінде Ақсу және Оразалы елді мекендері орналасқан, осы елді мекендердің жайылым жерлері 2202,9 га. құрайды, шаруа қожалық иелігіндегі жайылым жерлер 7596,87 га. Ауылшаруашылық алқаптарының төңірегінде орналасқан запастағы жер қорының 659,26 га. жайылым жерлері қарастырылған.</w:t>
      </w:r>
    </w:p>
    <w:bookmarkEnd w:id="104"/>
    <w:bookmarkStart w:name="z120" w:id="105"/>
    <w:p>
      <w:pPr>
        <w:spacing w:after="0"/>
        <w:ind w:left="0"/>
        <w:jc w:val="both"/>
      </w:pPr>
      <w:r>
        <w:rPr>
          <w:rFonts w:ascii="Times New Roman"/>
          <w:b w:val="false"/>
          <w:i w:val="false"/>
          <w:color w:val="000000"/>
          <w:sz w:val="28"/>
        </w:rPr>
        <w:t>
      Ақсу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05"/>
    <w:bookmarkStart w:name="z121" w:id="106"/>
    <w:p>
      <w:pPr>
        <w:spacing w:after="0"/>
        <w:ind w:left="0"/>
        <w:jc w:val="left"/>
      </w:pPr>
      <w:r>
        <w:rPr>
          <w:rFonts w:ascii="Times New Roman"/>
          <w:b/>
          <w:i w:val="false"/>
          <w:color w:val="000000"/>
        </w:rPr>
        <w:t xml:space="preserve"> Ақсу ауылдық округі аумағындағы жер учаскелерінің меншік иелері тізімі</w:t>
      </w:r>
    </w:p>
    <w:bookmarkEnd w:id="10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 Қ 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23" w:id="107"/>
          <w:p>
            <w:pPr>
              <w:spacing w:after="20"/>
              <w:ind w:left="20"/>
              <w:jc w:val="both"/>
            </w:pPr>
            <w:r>
              <w:rPr>
                <w:rFonts w:ascii="Times New Roman"/>
                <w:b w:val="false"/>
                <w:i w:val="false"/>
                <w:color w:val="000000"/>
                <w:sz w:val="20"/>
              </w:rPr>
              <w:t>
Жы</w:t>
            </w:r>
          </w:p>
          <w:bookmarkEnd w:id="107"/>
          <w:p>
            <w:pPr>
              <w:spacing w:after="20"/>
              <w:ind w:left="20"/>
              <w:jc w:val="both"/>
            </w:pPr>
            <w:r>
              <w:rPr>
                <w:rFonts w:ascii="Times New Roman"/>
                <w:b w:val="false"/>
                <w:i w:val="false"/>
                <w:color w:val="000000"/>
                <w:sz w:val="20"/>
              </w:rPr>
              <w:t>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 ыны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Сайлиев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Избасаров 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Сыдыков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Дуйсекбаев 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Ихласов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412,6+ 162,0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707, 2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1 018, 4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Жумалиев Е.</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209, 88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Итекеев 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Бозайбаев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Ниязбеков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Сарсембаев 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514, 47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1 179, 6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Сулейманкулов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140, 18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Бошқаев Ө.</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Қазанатов 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Молдабаев 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Тасибеков 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Бектияров 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Шауенов 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 +(417 выкуп)</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Бошанбеков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Жайықбаев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Малибеков 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Мамаев 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Ламзаев Е.</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Айтқожаев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Дуйсебаев Абдыкерим..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Болаткулов Ж.</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Жакипбаев 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Калыков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Есалиев 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Нусипалиев 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Кусаинов 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Айткулова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Бекназарова 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Бошқаев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Бошқаев 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115, 78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69, 78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Кошаулиев Ж.</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Кокимов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Шотарбаев Ж.</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Байботаев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Шалаев Ж.</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Нургожаев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Жузимкулов Г.</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Туякбаев Д.</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Айтқожаев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Караулов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Бошаев Ж.</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Жиентаев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Мықтыбеков Бекзада.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Уктешбаев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Мықтыбеков Болатжан.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Қалиев 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136, 9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Абикеев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Тленчиев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Анарбеков Ж.</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Тоғайбаева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Тулендиев 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Мамаева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Қуанышев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Жунисов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129, 76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Нурбеков 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Жилкибаева 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Бошанбеков 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Дмитриев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Нуркелдиев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Сейтжанов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Дуйсебаев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Ж.</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Ажикеев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Тлекеев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Жапаров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Жумадилов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Жанабаев Е.</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Итекеев 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Есенаев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Қараулов 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Сарсембаев Ш.</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Султанбеков 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Бүргебай Е.</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Утельбаев 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Туякбаев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7 596, 87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8 689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5 686, 4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3 475, 6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11 884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2 389, 05</w:t>
            </w:r>
          </w:p>
        </w:tc>
      </w:tr>
    </w:tbl>
    <w:bookmarkStart w:name="z124" w:id="108"/>
    <w:p>
      <w:pPr>
        <w:spacing w:after="0"/>
        <w:ind w:left="0"/>
        <w:jc w:val="left"/>
      </w:pPr>
      <w:r>
        <w:rPr>
          <w:rFonts w:ascii="Times New Roman"/>
          <w:b/>
          <w:i w:val="false"/>
          <w:color w:val="000000"/>
        </w:rPr>
        <w:t xml:space="preserve"> Ақсу ауылдық округі бойынша елді мекендер бөлінісінде</w:t>
      </w:r>
    </w:p>
    <w:bookmarkEnd w:id="108"/>
    <w:bookmarkStart w:name="z125" w:id="109"/>
    <w:p>
      <w:pPr>
        <w:spacing w:after="0"/>
        <w:ind w:left="0"/>
        <w:jc w:val="left"/>
      </w:pPr>
      <w:r>
        <w:rPr>
          <w:rFonts w:ascii="Times New Roman"/>
          <w:b/>
          <w:i w:val="false"/>
          <w:color w:val="000000"/>
        </w:rPr>
        <w:t xml:space="preserve"> ІҚМ аналық (сауын)мал басын орналастыру үшін жайылымдарды бөлу жөніндегі мәліметтер </w:t>
      </w:r>
    </w:p>
    <w:bookmarkEnd w:id="1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Ақсу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27" w:id="110"/>
    <w:p>
      <w:pPr>
        <w:spacing w:after="0"/>
        <w:ind w:left="0"/>
        <w:jc w:val="both"/>
      </w:pPr>
      <w:r>
        <w:rPr>
          <w:rFonts w:ascii="Times New Roman"/>
          <w:b w:val="false"/>
          <w:i w:val="false"/>
          <w:color w:val="000000"/>
          <w:sz w:val="28"/>
        </w:rPr>
        <w:t xml:space="preserve">
      Ескертпе: сауын сиырларға арналған жайылымдық жерлердің жетіспейтін саны 677,1 га жер кодексінің </w:t>
      </w:r>
      <w:r>
        <w:rPr>
          <w:rFonts w:ascii="Times New Roman"/>
          <w:b w:val="false"/>
          <w:i w:val="false"/>
          <w:color w:val="000000"/>
          <w:sz w:val="28"/>
        </w:rPr>
        <w:t>84-бабы</w:t>
      </w:r>
      <w:r>
        <w:rPr>
          <w:rFonts w:ascii="Times New Roman"/>
          <w:b w:val="false"/>
          <w:i w:val="false"/>
          <w:color w:val="000000"/>
          <w:sz w:val="28"/>
        </w:rPr>
        <w:t xml:space="preserve"> 2-тармағының 4-1) тармақшасына сәйкес мемлекет мұқтажы үшін сатып алу есебінен қамтамасыз етіледі.</w:t>
      </w:r>
    </w:p>
    <w:bookmarkEnd w:id="110"/>
    <w:bookmarkStart w:name="z128" w:id="111"/>
    <w:p>
      <w:pPr>
        <w:spacing w:after="0"/>
        <w:ind w:left="0"/>
        <w:jc w:val="left"/>
      </w:pPr>
      <w:r>
        <w:rPr>
          <w:rFonts w:ascii="Times New Roman"/>
          <w:b/>
          <w:i w:val="false"/>
          <w:color w:val="000000"/>
        </w:rPr>
        <w:t xml:space="preserve"> Ақсу ауылдық округі бойынша жер учаскелерінің меншік иелері бөлігінде ауыл шаруашылығы малдарының басын орналастыру үшін жайылымдарды қайта бөлу жөніндегі мәліметтер</w:t>
      </w:r>
    </w:p>
    <w:bookmarkEnd w:id="1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0" w:id="112"/>
          <w:p>
            <w:pPr>
              <w:spacing w:after="20"/>
              <w:ind w:left="20"/>
              <w:jc w:val="both"/>
            </w:pPr>
            <w:r>
              <w:rPr>
                <w:rFonts w:ascii="Times New Roman"/>
                <w:b w:val="false"/>
                <w:i w:val="false"/>
                <w:color w:val="000000"/>
                <w:sz w:val="20"/>
              </w:rPr>
              <w:t>
Малдың болуы</w:t>
            </w:r>
          </w:p>
          <w:bookmarkEnd w:id="112"/>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бөлу</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Қажеттіліктіңқамтамасызетілуі,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Ақсу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3 277, 6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1" w:id="113"/>
          <w:p>
            <w:pPr>
              <w:spacing w:after="20"/>
              <w:ind w:left="20"/>
              <w:jc w:val="both"/>
            </w:pPr>
            <w:r>
              <w:rPr>
                <w:rFonts w:ascii="Times New Roman"/>
                <w:b w:val="false"/>
                <w:i w:val="false"/>
                <w:color w:val="000000"/>
                <w:sz w:val="20"/>
              </w:rPr>
              <w:t>
Сайлиев А. -50га; Избасаров Р.–97га;</w:t>
            </w:r>
          </w:p>
          <w:bookmarkEnd w:id="113"/>
          <w:p>
            <w:pPr>
              <w:spacing w:after="20"/>
              <w:ind w:left="20"/>
              <w:jc w:val="both"/>
            </w:pPr>
            <w:r>
              <w:rPr>
                <w:rFonts w:ascii="Times New Roman"/>
                <w:b w:val="false"/>
                <w:i w:val="false"/>
                <w:color w:val="000000"/>
                <w:sz w:val="20"/>
              </w:rPr>
              <w:t>
</w:t>
            </w:r>
            <w:r>
              <w:rPr>
                <w:rFonts w:ascii="Times New Roman"/>
                <w:b w:val="false"/>
                <w:i w:val="false"/>
                <w:color w:val="000000"/>
                <w:sz w:val="20"/>
              </w:rPr>
              <w:t>Сарсембаев Н.- 514,47га;</w:t>
            </w:r>
          </w:p>
          <w:p>
            <w:pPr>
              <w:spacing w:after="20"/>
              <w:ind w:left="20"/>
              <w:jc w:val="both"/>
            </w:pPr>
            <w:r>
              <w:rPr>
                <w:rFonts w:ascii="Times New Roman"/>
                <w:b w:val="false"/>
                <w:i w:val="false"/>
                <w:color w:val="000000"/>
                <w:sz w:val="20"/>
              </w:rPr>
              <w:t>
</w:t>
            </w:r>
            <w:r>
              <w:rPr>
                <w:rFonts w:ascii="Times New Roman"/>
                <w:b w:val="false"/>
                <w:i w:val="false"/>
                <w:color w:val="000000"/>
                <w:sz w:val="20"/>
              </w:rPr>
              <w:t>Сулейманкулов Б.- 236,18га; ; Бошанбеков Б.- 70га; Малибеков К.- 73,6га; Мамаев Қ.- 21,9га; Айтқожаев А.- 170га; Бекназарова У.-81,9га; Кокимов С.- 103га; Ахметов С.- 107,3га; Жузимкулов Г.- 85,7га; Айтқожаев А.- 200га; Қараулов Б.-46,6га; Қалиев О.- 221,7га; ; Анарбеков Ж.- 48га; Тоғайбаева Б. -19,5га; Тулендиев Н.-26га; Мамаева А.- 21,9га; Қуанышев С.- 60,33га; Жунисов С.- 156,16га; ; Жилкибаева К.-94,4га; Бошанбеков Қ.- 57,5га;</w:t>
            </w:r>
          </w:p>
          <w:p>
            <w:pPr>
              <w:spacing w:after="20"/>
              <w:ind w:left="20"/>
              <w:jc w:val="both"/>
            </w:pPr>
            <w:r>
              <w:rPr>
                <w:rFonts w:ascii="Times New Roman"/>
                <w:b w:val="false"/>
                <w:i w:val="false"/>
                <w:color w:val="000000"/>
                <w:sz w:val="20"/>
              </w:rPr>
              <w:t>
</w:t>
            </w:r>
            <w:r>
              <w:rPr>
                <w:rFonts w:ascii="Times New Roman"/>
                <w:b w:val="false"/>
                <w:i w:val="false"/>
                <w:color w:val="000000"/>
                <w:sz w:val="20"/>
              </w:rPr>
              <w:t>Дмитриев А.- 10га; ; Жапаров М.- 45,6га;</w:t>
            </w:r>
          </w:p>
          <w:p>
            <w:pPr>
              <w:spacing w:after="20"/>
              <w:ind w:left="20"/>
              <w:jc w:val="both"/>
            </w:pPr>
            <w:r>
              <w:rPr>
                <w:rFonts w:ascii="Times New Roman"/>
                <w:b w:val="false"/>
                <w:i w:val="false"/>
                <w:color w:val="000000"/>
                <w:sz w:val="20"/>
              </w:rPr>
              <w:t>
</w:t>
            </w:r>
            <w:r>
              <w:rPr>
                <w:rFonts w:ascii="Times New Roman"/>
                <w:b w:val="false"/>
                <w:i w:val="false"/>
                <w:color w:val="000000"/>
                <w:sz w:val="20"/>
              </w:rPr>
              <w:t>Жанабаев Е.-17,29га; Қанаев Б.- 120га;</w:t>
            </w:r>
          </w:p>
          <w:p>
            <w:pPr>
              <w:spacing w:after="20"/>
              <w:ind w:left="20"/>
              <w:jc w:val="both"/>
            </w:pPr>
            <w:r>
              <w:rPr>
                <w:rFonts w:ascii="Times New Roman"/>
                <w:b w:val="false"/>
                <w:i w:val="false"/>
                <w:color w:val="000000"/>
                <w:sz w:val="20"/>
              </w:rPr>
              <w:t>
</w:t>
            </w:r>
            <w:r>
              <w:rPr>
                <w:rFonts w:ascii="Times New Roman"/>
                <w:b w:val="false"/>
                <w:i w:val="false"/>
                <w:color w:val="000000"/>
                <w:sz w:val="20"/>
              </w:rPr>
              <w:t>; Қараулов Р.- 88,7га; Сарсембаев Ш.- 38,8га;</w:t>
            </w:r>
          </w:p>
          <w:p>
            <w:pPr>
              <w:spacing w:after="20"/>
              <w:ind w:left="20"/>
              <w:jc w:val="both"/>
            </w:pPr>
            <w:r>
              <w:rPr>
                <w:rFonts w:ascii="Times New Roman"/>
                <w:b w:val="false"/>
                <w:i w:val="false"/>
                <w:color w:val="000000"/>
                <w:sz w:val="20"/>
              </w:rPr>
              <w:t>
Барлығы: -2883,53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Оразалы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5 4 2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1 734, 4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3 354, 4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7" w:id="114"/>
          <w:p>
            <w:pPr>
              <w:spacing w:after="20"/>
              <w:ind w:left="20"/>
              <w:jc w:val="both"/>
            </w:pPr>
            <w:r>
              <w:rPr>
                <w:rFonts w:ascii="Times New Roman"/>
                <w:b w:val="false"/>
                <w:i w:val="false"/>
                <w:color w:val="000000"/>
                <w:sz w:val="20"/>
              </w:rPr>
              <w:t>
Дуйсекбаев Н. -82 га;</w:t>
            </w:r>
          </w:p>
          <w:bookmarkEnd w:id="114"/>
          <w:p>
            <w:pPr>
              <w:spacing w:after="20"/>
              <w:ind w:left="20"/>
              <w:jc w:val="both"/>
            </w:pPr>
            <w:r>
              <w:rPr>
                <w:rFonts w:ascii="Times New Roman"/>
                <w:b w:val="false"/>
                <w:i w:val="false"/>
                <w:color w:val="000000"/>
                <w:sz w:val="20"/>
              </w:rPr>
              <w:t>
</w:t>
            </w:r>
            <w:r>
              <w:rPr>
                <w:rFonts w:ascii="Times New Roman"/>
                <w:b w:val="false"/>
                <w:i w:val="false"/>
                <w:color w:val="000000"/>
                <w:sz w:val="20"/>
              </w:rPr>
              <w:t>Жумалиев Е.-209,88га;</w:t>
            </w:r>
          </w:p>
          <w:p>
            <w:pPr>
              <w:spacing w:after="20"/>
              <w:ind w:left="20"/>
              <w:jc w:val="both"/>
            </w:pPr>
            <w:r>
              <w:rPr>
                <w:rFonts w:ascii="Times New Roman"/>
                <w:b w:val="false"/>
                <w:i w:val="false"/>
                <w:color w:val="000000"/>
                <w:sz w:val="20"/>
              </w:rPr>
              <w:t>
</w:t>
            </w:r>
            <w:r>
              <w:rPr>
                <w:rFonts w:ascii="Times New Roman"/>
                <w:b w:val="false"/>
                <w:i w:val="false"/>
                <w:color w:val="000000"/>
                <w:sz w:val="20"/>
              </w:rPr>
              <w:t>Итекеев Қ.-203,9га; Бозайбаев А.-72,8га;</w:t>
            </w:r>
          </w:p>
          <w:p>
            <w:pPr>
              <w:spacing w:after="20"/>
              <w:ind w:left="20"/>
              <w:jc w:val="both"/>
            </w:pPr>
            <w:r>
              <w:rPr>
                <w:rFonts w:ascii="Times New Roman"/>
                <w:b w:val="false"/>
                <w:i w:val="false"/>
                <w:color w:val="000000"/>
                <w:sz w:val="20"/>
              </w:rPr>
              <w:t>
</w:t>
            </w:r>
            <w:r>
              <w:rPr>
                <w:rFonts w:ascii="Times New Roman"/>
                <w:b w:val="false"/>
                <w:i w:val="false"/>
                <w:color w:val="000000"/>
                <w:sz w:val="20"/>
              </w:rPr>
              <w:t>Бошқаев Ө.- 199,56га;</w:t>
            </w:r>
          </w:p>
          <w:p>
            <w:pPr>
              <w:spacing w:after="20"/>
              <w:ind w:left="20"/>
              <w:jc w:val="both"/>
            </w:pPr>
            <w:r>
              <w:rPr>
                <w:rFonts w:ascii="Times New Roman"/>
                <w:b w:val="false"/>
                <w:i w:val="false"/>
                <w:color w:val="000000"/>
                <w:sz w:val="20"/>
              </w:rPr>
              <w:t>
</w:t>
            </w:r>
            <w:r>
              <w:rPr>
                <w:rFonts w:ascii="Times New Roman"/>
                <w:b w:val="false"/>
                <w:i w:val="false"/>
                <w:color w:val="000000"/>
                <w:sz w:val="20"/>
              </w:rPr>
              <w:t>Қазанатов К.- 37,1га; Молдабаев Т.-65га;</w:t>
            </w:r>
          </w:p>
          <w:p>
            <w:pPr>
              <w:spacing w:after="20"/>
              <w:ind w:left="20"/>
              <w:jc w:val="both"/>
            </w:pPr>
            <w:r>
              <w:rPr>
                <w:rFonts w:ascii="Times New Roman"/>
                <w:b w:val="false"/>
                <w:i w:val="false"/>
                <w:color w:val="000000"/>
                <w:sz w:val="20"/>
              </w:rPr>
              <w:t>
</w:t>
            </w:r>
            <w:r>
              <w:rPr>
                <w:rFonts w:ascii="Times New Roman"/>
                <w:b w:val="false"/>
                <w:i w:val="false"/>
                <w:color w:val="000000"/>
                <w:sz w:val="20"/>
              </w:rPr>
              <w:t>Тасибеков Т.- 18,1га; Бектияров Т.-97,7га; Жайықбаев А.- 107га;</w:t>
            </w:r>
          </w:p>
          <w:p>
            <w:pPr>
              <w:spacing w:after="20"/>
              <w:ind w:left="20"/>
              <w:jc w:val="both"/>
            </w:pPr>
            <w:r>
              <w:rPr>
                <w:rFonts w:ascii="Times New Roman"/>
                <w:b w:val="false"/>
                <w:i w:val="false"/>
                <w:color w:val="000000"/>
                <w:sz w:val="20"/>
              </w:rPr>
              <w:t>
</w:t>
            </w:r>
            <w:r>
              <w:rPr>
                <w:rFonts w:ascii="Times New Roman"/>
                <w:b w:val="false"/>
                <w:i w:val="false"/>
                <w:color w:val="000000"/>
                <w:sz w:val="20"/>
              </w:rPr>
              <w:t>Ламзаев Е.- 15,7га; Дуйсебаев Абдыкерим- 37га; Болаткулов Ж.- 60,6га;</w:t>
            </w:r>
          </w:p>
          <w:p>
            <w:pPr>
              <w:spacing w:after="20"/>
              <w:ind w:left="20"/>
              <w:jc w:val="both"/>
            </w:pPr>
            <w:r>
              <w:rPr>
                <w:rFonts w:ascii="Times New Roman"/>
                <w:b w:val="false"/>
                <w:i w:val="false"/>
                <w:color w:val="000000"/>
                <w:sz w:val="20"/>
              </w:rPr>
              <w:t>
</w:t>
            </w:r>
            <w:r>
              <w:rPr>
                <w:rFonts w:ascii="Times New Roman"/>
                <w:b w:val="false"/>
                <w:i w:val="false"/>
                <w:color w:val="000000"/>
                <w:sz w:val="20"/>
              </w:rPr>
              <w:t>Жакипбаев Р.- 15га; Калыков М.- 14,9га;</w:t>
            </w:r>
          </w:p>
          <w:p>
            <w:pPr>
              <w:spacing w:after="20"/>
              <w:ind w:left="20"/>
              <w:jc w:val="both"/>
            </w:pPr>
            <w:r>
              <w:rPr>
                <w:rFonts w:ascii="Times New Roman"/>
                <w:b w:val="false"/>
                <w:i w:val="false"/>
                <w:color w:val="000000"/>
                <w:sz w:val="20"/>
              </w:rPr>
              <w:t>
</w:t>
            </w:r>
            <w:r>
              <w:rPr>
                <w:rFonts w:ascii="Times New Roman"/>
                <w:b w:val="false"/>
                <w:i w:val="false"/>
                <w:color w:val="000000"/>
                <w:sz w:val="20"/>
              </w:rPr>
              <w:t>Есалиев О.- 53,7га; Нусипалиев Т.-51,3га; Кусаинов Р.- 175га; Айткулова Б. -38,2га;</w:t>
            </w:r>
          </w:p>
          <w:p>
            <w:pPr>
              <w:spacing w:after="20"/>
              <w:ind w:left="20"/>
              <w:jc w:val="both"/>
            </w:pPr>
            <w:r>
              <w:rPr>
                <w:rFonts w:ascii="Times New Roman"/>
                <w:b w:val="false"/>
                <w:i w:val="false"/>
                <w:color w:val="000000"/>
                <w:sz w:val="20"/>
              </w:rPr>
              <w:t>
</w:t>
            </w:r>
            <w:r>
              <w:rPr>
                <w:rFonts w:ascii="Times New Roman"/>
                <w:b w:val="false"/>
                <w:i w:val="false"/>
                <w:color w:val="000000"/>
                <w:sz w:val="20"/>
              </w:rPr>
              <w:t>Шотарбаев Ж.- 8,3га;</w:t>
            </w:r>
          </w:p>
          <w:p>
            <w:pPr>
              <w:spacing w:after="20"/>
              <w:ind w:left="20"/>
              <w:jc w:val="both"/>
            </w:pPr>
            <w:r>
              <w:rPr>
                <w:rFonts w:ascii="Times New Roman"/>
                <w:b w:val="false"/>
                <w:i w:val="false"/>
                <w:color w:val="000000"/>
                <w:sz w:val="20"/>
              </w:rPr>
              <w:t>
</w:t>
            </w:r>
            <w:r>
              <w:rPr>
                <w:rFonts w:ascii="Times New Roman"/>
                <w:b w:val="false"/>
                <w:i w:val="false"/>
                <w:color w:val="000000"/>
                <w:sz w:val="20"/>
              </w:rPr>
              <w:t>Болаев А.- 25,74га; Байботаев А.- 50,1га; Шалаев Ж.- 9,9га; Нургожаев Б.- 33,6га; Туякбаев Д.- 9,3га;</w:t>
            </w:r>
          </w:p>
          <w:p>
            <w:pPr>
              <w:spacing w:after="20"/>
              <w:ind w:left="20"/>
              <w:jc w:val="both"/>
            </w:pPr>
            <w:r>
              <w:rPr>
                <w:rFonts w:ascii="Times New Roman"/>
                <w:b w:val="false"/>
                <w:i w:val="false"/>
                <w:color w:val="000000"/>
                <w:sz w:val="20"/>
              </w:rPr>
              <w:t>
</w:t>
            </w:r>
            <w:r>
              <w:rPr>
                <w:rFonts w:ascii="Times New Roman"/>
                <w:b w:val="false"/>
                <w:i w:val="false"/>
                <w:color w:val="000000"/>
                <w:sz w:val="20"/>
              </w:rPr>
              <w:t>Бошаев Ж.- 100га; Жиентаев Б.- 14,4га; Мықтыбеков Б.- 43,6га; Уктешбаев Б.- 105га; Мықтыбеков Б.- 14,5га;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Абикеев Б.- 9,4га; Тленчиев Б.-30,7га;</w:t>
            </w:r>
          </w:p>
          <w:p>
            <w:pPr>
              <w:spacing w:after="20"/>
              <w:ind w:left="20"/>
              <w:jc w:val="both"/>
            </w:pPr>
            <w:r>
              <w:rPr>
                <w:rFonts w:ascii="Times New Roman"/>
                <w:b w:val="false"/>
                <w:i w:val="false"/>
                <w:color w:val="000000"/>
                <w:sz w:val="20"/>
              </w:rPr>
              <w:t>
</w:t>
            </w:r>
            <w:r>
              <w:rPr>
                <w:rFonts w:ascii="Times New Roman"/>
                <w:b w:val="false"/>
                <w:i w:val="false"/>
                <w:color w:val="000000"/>
                <w:sz w:val="20"/>
              </w:rPr>
              <w:t>Нурбеков Р.-52,2га;</w:t>
            </w:r>
          </w:p>
          <w:p>
            <w:pPr>
              <w:spacing w:after="20"/>
              <w:ind w:left="20"/>
              <w:jc w:val="both"/>
            </w:pPr>
            <w:r>
              <w:rPr>
                <w:rFonts w:ascii="Times New Roman"/>
                <w:b w:val="false"/>
                <w:i w:val="false"/>
                <w:color w:val="000000"/>
                <w:sz w:val="20"/>
              </w:rPr>
              <w:t>
</w:t>
            </w:r>
            <w:r>
              <w:rPr>
                <w:rFonts w:ascii="Times New Roman"/>
                <w:b w:val="false"/>
                <w:i w:val="false"/>
                <w:color w:val="000000"/>
                <w:sz w:val="20"/>
              </w:rPr>
              <w:t>Нуркелдиев Б.- 126,2га; Сейтжанов А.- 10,2га;</w:t>
            </w:r>
          </w:p>
          <w:p>
            <w:pPr>
              <w:spacing w:after="20"/>
              <w:ind w:left="20"/>
              <w:jc w:val="both"/>
            </w:pPr>
            <w:r>
              <w:rPr>
                <w:rFonts w:ascii="Times New Roman"/>
                <w:b w:val="false"/>
                <w:i w:val="false"/>
                <w:color w:val="000000"/>
                <w:sz w:val="20"/>
              </w:rPr>
              <w:t>
</w:t>
            </w:r>
            <w:r>
              <w:rPr>
                <w:rFonts w:ascii="Times New Roman"/>
                <w:b w:val="false"/>
                <w:i w:val="false"/>
                <w:color w:val="000000"/>
                <w:sz w:val="20"/>
              </w:rPr>
              <w:t>Дуйсебаев Бекболат- 52,7га;</w:t>
            </w:r>
          </w:p>
          <w:p>
            <w:pPr>
              <w:spacing w:after="20"/>
              <w:ind w:left="20"/>
              <w:jc w:val="both"/>
            </w:pPr>
            <w:r>
              <w:rPr>
                <w:rFonts w:ascii="Times New Roman"/>
                <w:b w:val="false"/>
                <w:i w:val="false"/>
                <w:color w:val="000000"/>
                <w:sz w:val="20"/>
              </w:rPr>
              <w:t>
</w:t>
            </w:r>
            <w:r>
              <w:rPr>
                <w:rFonts w:ascii="Times New Roman"/>
                <w:b w:val="false"/>
                <w:i w:val="false"/>
                <w:color w:val="000000"/>
                <w:sz w:val="20"/>
              </w:rPr>
              <w:t>Омаров Ж.-10,8га; Ажикеев Б.-13,9га; Тлекеев А.- 20,5га; Жумадилов Б.- 3,88га;</w:t>
            </w:r>
          </w:p>
          <w:p>
            <w:pPr>
              <w:spacing w:after="20"/>
              <w:ind w:left="20"/>
              <w:jc w:val="both"/>
            </w:pPr>
            <w:r>
              <w:rPr>
                <w:rFonts w:ascii="Times New Roman"/>
                <w:b w:val="false"/>
                <w:i w:val="false"/>
                <w:color w:val="000000"/>
                <w:sz w:val="20"/>
              </w:rPr>
              <w:t>
</w:t>
            </w:r>
            <w:r>
              <w:rPr>
                <w:rFonts w:ascii="Times New Roman"/>
                <w:b w:val="false"/>
                <w:i w:val="false"/>
                <w:color w:val="000000"/>
                <w:sz w:val="20"/>
              </w:rPr>
              <w:t>Итекеев Р.- 12га; Есенаев М.- 33,5га; Султанов Б.- 9,7га; Султанбеков Т.- 14,5га; Бургебай Е.- 12,6га;</w:t>
            </w:r>
          </w:p>
          <w:p>
            <w:pPr>
              <w:spacing w:after="20"/>
              <w:ind w:left="20"/>
              <w:jc w:val="both"/>
            </w:pPr>
            <w:r>
              <w:rPr>
                <w:rFonts w:ascii="Times New Roman"/>
                <w:b w:val="false"/>
                <w:i w:val="false"/>
                <w:color w:val="000000"/>
                <w:sz w:val="20"/>
              </w:rPr>
              <w:t>
</w:t>
            </w:r>
            <w:r>
              <w:rPr>
                <w:rFonts w:ascii="Times New Roman"/>
                <w:b w:val="false"/>
                <w:i w:val="false"/>
                <w:color w:val="000000"/>
                <w:sz w:val="20"/>
              </w:rPr>
              <w:t>Утельбаев Н.- 19,5га; Туяқбаев Болатхан- 54,1га;</w:t>
            </w:r>
          </w:p>
          <w:p>
            <w:pPr>
              <w:spacing w:after="20"/>
              <w:ind w:left="20"/>
              <w:jc w:val="both"/>
            </w:pPr>
            <w:r>
              <w:rPr>
                <w:rFonts w:ascii="Times New Roman"/>
                <w:b w:val="false"/>
                <w:i w:val="false"/>
                <w:color w:val="000000"/>
                <w:sz w:val="20"/>
              </w:rPr>
              <w:t>
Барлығы: - 7202,47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8 5 0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6 230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6 632, 0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10 086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Ақсу ауылдық округінде</w:t>
            </w:r>
            <w:r>
              <w:rPr>
                <w:rFonts w:ascii="Times New Roman"/>
                <w:b w:val="false"/>
                <w:i w:val="false"/>
                <w:color w:val="000000"/>
                <w:sz w:val="20"/>
              </w:rPr>
              <w:t xml:space="preserve"> 2022-2023 жылдарға арналған жайылымдарды</w:t>
            </w:r>
            <w:r>
              <w:rPr>
                <w:rFonts w:ascii="Times New Roman"/>
                <w:b w:val="false"/>
                <w:i w:val="false"/>
                <w:color w:val="000000"/>
                <w:sz w:val="20"/>
              </w:rPr>
              <w:t xml:space="preserve"> басқару және оларды пайдалану жөніндегі жоспарға</w:t>
            </w:r>
            <w:r>
              <w:rPr>
                <w:rFonts w:ascii="Times New Roman"/>
                <w:b w:val="false"/>
                <w:i w:val="false"/>
                <w:color w:val="000000"/>
                <w:sz w:val="20"/>
              </w:rPr>
              <w:t xml:space="preserve"> 2-қосымша</w:t>
            </w:r>
          </w:p>
        </w:tc>
      </w:tr>
    </w:tbl>
    <w:bookmarkStart w:name="z160" w:id="115"/>
    <w:p>
      <w:pPr>
        <w:spacing w:after="0"/>
        <w:ind w:left="0"/>
        <w:jc w:val="left"/>
      </w:pPr>
      <w:r>
        <w:rPr>
          <w:rFonts w:ascii="Times New Roman"/>
          <w:b/>
          <w:i w:val="false"/>
          <w:color w:val="000000"/>
        </w:rPr>
        <w:t xml:space="preserve"> Жайылым айналымдарының қолайлы схемалары</w:t>
      </w:r>
    </w:p>
    <w:bookmarkEnd w:id="115"/>
    <w:bookmarkStart w:name="z161" w:id="116"/>
    <w:p>
      <w:pPr>
        <w:spacing w:after="0"/>
        <w:ind w:left="0"/>
        <w:jc w:val="both"/>
      </w:pPr>
      <w:r>
        <w:rPr>
          <w:rFonts w:ascii="Times New Roman"/>
          <w:b w:val="false"/>
          <w:i w:val="false"/>
          <w:color w:val="000000"/>
          <w:sz w:val="28"/>
        </w:rPr>
        <w:t xml:space="preserve">
      </w:t>
      </w:r>
    </w:p>
    <w:bookmarkEnd w:id="116"/>
    <w:p>
      <w:pPr>
        <w:spacing w:after="0"/>
        <w:ind w:left="0"/>
        <w:jc w:val="both"/>
      </w:pPr>
      <w:r>
        <w:drawing>
          <wp:inline distT="0" distB="0" distL="0" distR="0">
            <wp:extent cx="67310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67310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2" w:id="117"/>
    <w:p>
      <w:pPr>
        <w:spacing w:after="0"/>
        <w:ind w:left="0"/>
        <w:jc w:val="both"/>
      </w:pPr>
      <w:r>
        <w:rPr>
          <w:rFonts w:ascii="Times New Roman"/>
          <w:b w:val="false"/>
          <w:i w:val="false"/>
          <w:color w:val="000000"/>
          <w:sz w:val="28"/>
        </w:rPr>
        <w:t>
      Шартты белгілер:</w:t>
      </w:r>
    </w:p>
    <w:bookmarkEnd w:id="117"/>
    <w:bookmarkStart w:name="z163" w:id="118"/>
    <w:p>
      <w:pPr>
        <w:spacing w:after="0"/>
        <w:ind w:left="0"/>
        <w:jc w:val="both"/>
      </w:pPr>
      <w:r>
        <w:rPr>
          <w:rFonts w:ascii="Times New Roman"/>
          <w:b w:val="false"/>
          <w:i w:val="false"/>
          <w:color w:val="000000"/>
          <w:sz w:val="28"/>
        </w:rPr>
        <w:t xml:space="preserve">
      </w:t>
      </w:r>
    </w:p>
    <w:bookmarkEnd w:id="118"/>
    <w:p>
      <w:pPr>
        <w:spacing w:after="0"/>
        <w:ind w:left="0"/>
        <w:jc w:val="both"/>
      </w:pPr>
      <w:r>
        <w:drawing>
          <wp:inline distT="0" distB="0" distL="0" distR="0">
            <wp:extent cx="4521200" cy="194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4521200" cy="194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 w:id="119"/>
    <w:p>
      <w:pPr>
        <w:spacing w:after="0"/>
        <w:ind w:left="0"/>
        <w:jc w:val="left"/>
      </w:pPr>
      <w:r>
        <w:rPr>
          <w:rFonts w:ascii="Times New Roman"/>
          <w:b/>
          <w:i w:val="false"/>
          <w:color w:val="000000"/>
        </w:rPr>
        <w:t xml:space="preserve"> Түсіндірме</w:t>
      </w:r>
    </w:p>
    <w:bookmarkEnd w:id="119"/>
    <w:bookmarkStart w:name="z165" w:id="120"/>
    <w:p>
      <w:pPr>
        <w:spacing w:after="0"/>
        <w:ind w:left="0"/>
        <w:jc w:val="both"/>
      </w:pPr>
      <w:r>
        <w:rPr>
          <w:rFonts w:ascii="Times New Roman"/>
          <w:b w:val="false"/>
          <w:i w:val="false"/>
          <w:color w:val="000000"/>
          <w:sz w:val="28"/>
        </w:rPr>
        <w:t>
      Ақсу ауылдық округі бойынша жайылым айналымын қолайлы пайдалану үшін Ақсу және Оразалы ауылдарынан шығарылатын мүйізді ірі қара және ұсақ мал падалары көктемгі жазғы маусымда елді мекендердің 2202,9 га. жайылым жерлеріне күзгі маусымға дейін жайылуы жоспарланған. Ақсу округіндегі жайылым жер пайдаланушылармен меморандумға тұру 7596,87 га және запастағы жер қорының 659,26 га жайылым жерлеріне көктемгі жазғы маусымда бойдақ (МІҚ, ҰҚМ, жылқы) малдары күзгі маусымға дейін шығарылады.Күзгі маусымда шаруа қожалық жетекшілерімен меморандум жасалып, шаруа қожалық иелігіндегі 997,3 га. егістік жерлерін жинап болғаннан соң МІҚ, ҰҚМ малдары жайылатындығы жоспарланған.</w:t>
      </w:r>
    </w:p>
    <w:bookmarkEnd w:id="120"/>
    <w:bookmarkStart w:name="z166" w:id="121"/>
    <w:p>
      <w:pPr>
        <w:spacing w:after="0"/>
        <w:ind w:left="0"/>
        <w:jc w:val="both"/>
      </w:pPr>
      <w:r>
        <w:rPr>
          <w:rFonts w:ascii="Times New Roman"/>
          <w:b w:val="false"/>
          <w:i w:val="false"/>
          <w:color w:val="000000"/>
          <w:sz w:val="28"/>
        </w:rPr>
        <w:t>
      Ақсу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Ақсу ауылдық округінде</w:t>
            </w:r>
            <w:r>
              <w:rPr>
                <w:rFonts w:ascii="Times New Roman"/>
                <w:b w:val="false"/>
                <w:i w:val="false"/>
                <w:color w:val="000000"/>
                <w:sz w:val="20"/>
              </w:rPr>
              <w:t xml:space="preserve"> 2022-2023 жылдарға арналған жайылымдарды</w:t>
            </w:r>
            <w:r>
              <w:rPr>
                <w:rFonts w:ascii="Times New Roman"/>
                <w:b w:val="false"/>
                <w:i w:val="false"/>
                <w:color w:val="000000"/>
                <w:sz w:val="20"/>
              </w:rPr>
              <w:t xml:space="preserve"> басқару және оларды пайдалану жөніндегі жоспарға</w:t>
            </w:r>
            <w:r>
              <w:rPr>
                <w:rFonts w:ascii="Times New Roman"/>
                <w:b w:val="false"/>
                <w:i w:val="false"/>
                <w:color w:val="000000"/>
                <w:sz w:val="20"/>
              </w:rPr>
              <w:t xml:space="preserve"> 3-қосымша</w:t>
            </w:r>
          </w:p>
        </w:tc>
      </w:tr>
    </w:tbl>
    <w:bookmarkStart w:name="z171" w:id="122"/>
    <w:p>
      <w:pPr>
        <w:spacing w:after="0"/>
        <w:ind w:left="0"/>
        <w:jc w:val="left"/>
      </w:pPr>
      <w:r>
        <w:rPr>
          <w:rFonts w:ascii="Times New Roman"/>
          <w:b/>
          <w:i w:val="false"/>
          <w:color w:val="000000"/>
        </w:rPr>
        <w:t xml:space="preserve"> Жайылымдардың, оның ішінде маусымдық жайылымдардың сыртқы және ішкішекаралары мен алаңдары, жайылымдық инфрақұрылым объектілері</w:t>
      </w:r>
    </w:p>
    <w:bookmarkEnd w:id="122"/>
    <w:bookmarkStart w:name="z172" w:id="123"/>
    <w:p>
      <w:pPr>
        <w:spacing w:after="0"/>
        <w:ind w:left="0"/>
        <w:jc w:val="both"/>
      </w:pPr>
      <w:r>
        <w:rPr>
          <w:rFonts w:ascii="Times New Roman"/>
          <w:b w:val="false"/>
          <w:i w:val="false"/>
          <w:color w:val="000000"/>
          <w:sz w:val="28"/>
        </w:rPr>
        <w:t xml:space="preserve">
      </w:t>
      </w:r>
    </w:p>
    <w:bookmarkEnd w:id="123"/>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3" w:id="124"/>
    <w:p>
      <w:pPr>
        <w:spacing w:after="0"/>
        <w:ind w:left="0"/>
        <w:jc w:val="both"/>
      </w:pPr>
      <w:r>
        <w:rPr>
          <w:rFonts w:ascii="Times New Roman"/>
          <w:b w:val="false"/>
          <w:i w:val="false"/>
          <w:color w:val="000000"/>
          <w:sz w:val="28"/>
        </w:rPr>
        <w:t>
      Шартты белгілер:</w:t>
      </w:r>
    </w:p>
    <w:bookmarkEnd w:id="124"/>
    <w:bookmarkStart w:name="z174" w:id="125"/>
    <w:p>
      <w:pPr>
        <w:spacing w:after="0"/>
        <w:ind w:left="0"/>
        <w:jc w:val="both"/>
      </w:pPr>
      <w:r>
        <w:rPr>
          <w:rFonts w:ascii="Times New Roman"/>
          <w:b w:val="false"/>
          <w:i w:val="false"/>
          <w:color w:val="000000"/>
          <w:sz w:val="28"/>
        </w:rPr>
        <w:t xml:space="preserve">
      </w:t>
      </w:r>
    </w:p>
    <w:bookmarkEnd w:id="125"/>
    <w:p>
      <w:pPr>
        <w:spacing w:after="0"/>
        <w:ind w:left="0"/>
        <w:jc w:val="both"/>
      </w:pPr>
      <w:r>
        <w:drawing>
          <wp:inline distT="0" distB="0" distL="0" distR="0">
            <wp:extent cx="7810500" cy="266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266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5" w:id="126"/>
    <w:p>
      <w:pPr>
        <w:spacing w:after="0"/>
        <w:ind w:left="0"/>
        <w:jc w:val="left"/>
      </w:pPr>
      <w:r>
        <w:rPr>
          <w:rFonts w:ascii="Times New Roman"/>
          <w:b/>
          <w:i w:val="false"/>
          <w:color w:val="000000"/>
        </w:rPr>
        <w:t xml:space="preserve"> Түсіндірме</w:t>
      </w:r>
    </w:p>
    <w:bookmarkEnd w:id="126"/>
    <w:bookmarkStart w:name="z176" w:id="127"/>
    <w:p>
      <w:pPr>
        <w:spacing w:after="0"/>
        <w:ind w:left="0"/>
        <w:jc w:val="both"/>
      </w:pPr>
      <w:r>
        <w:rPr>
          <w:rFonts w:ascii="Times New Roman"/>
          <w:b w:val="false"/>
          <w:i w:val="false"/>
          <w:color w:val="000000"/>
          <w:sz w:val="28"/>
        </w:rPr>
        <w:t>
      Ақсу ауылдық округі бойынша ішкі жайылымдарға Ақсу, Оразалы ауылдарынан шығатын мүйізді ірі қара және ұсақ мал падалары көктемгі жазғы маусымда 2202,9га. жайылым жерлеріне күзгі маусымға дейін жайылады. Ақсу округіндегі жайылым жер пайдаланушылармен меморандумға тұру 7596,87 га және запастағы жер қорының 659,26 га, жайылым жерлеріне көктемгі жазғы маусымда бойдақ (МІҚ, ҰҚМ, жылқы) малдары күзгі маусымға дейін шығарылады. Күзгі маусымда шаруа қожалық жетекшілерімен меморандум жасалып, шаруа қожалық иелігіндегі 997,3 га. егістік жерлерін жинап болғаннан соң МІҚ, ҰҚМ малдары шілде айынан бастап жайылады.</w:t>
      </w:r>
    </w:p>
    <w:bookmarkEnd w:id="127"/>
    <w:bookmarkStart w:name="z177" w:id="128"/>
    <w:p>
      <w:pPr>
        <w:spacing w:after="0"/>
        <w:ind w:left="0"/>
        <w:jc w:val="both"/>
      </w:pPr>
      <w:r>
        <w:rPr>
          <w:rFonts w:ascii="Times New Roman"/>
          <w:b w:val="false"/>
          <w:i w:val="false"/>
          <w:color w:val="000000"/>
          <w:sz w:val="28"/>
        </w:rPr>
        <w:t>
      Ақсу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2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Ақсу ауылдық округінде</w:t>
            </w:r>
            <w:r>
              <w:rPr>
                <w:rFonts w:ascii="Times New Roman"/>
                <w:b w:val="false"/>
                <w:i w:val="false"/>
                <w:color w:val="000000"/>
                <w:sz w:val="20"/>
              </w:rPr>
              <w:t xml:space="preserve"> 2022-2023 жылдарға арналған жайылымдарды</w:t>
            </w:r>
            <w:r>
              <w:rPr>
                <w:rFonts w:ascii="Times New Roman"/>
                <w:b w:val="false"/>
                <w:i w:val="false"/>
                <w:color w:val="000000"/>
                <w:sz w:val="20"/>
              </w:rPr>
              <w:t xml:space="preserve"> басқару және оларды пайдалану жөніндегі жоспарға</w:t>
            </w:r>
            <w:r>
              <w:rPr>
                <w:rFonts w:ascii="Times New Roman"/>
                <w:b w:val="false"/>
                <w:i w:val="false"/>
                <w:color w:val="000000"/>
                <w:sz w:val="20"/>
              </w:rPr>
              <w:t xml:space="preserve"> 4-қосымша</w:t>
            </w:r>
          </w:p>
        </w:tc>
      </w:tr>
    </w:tbl>
    <w:bookmarkStart w:name="z182" w:id="129"/>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29"/>
    <w:bookmarkStart w:name="z183" w:id="130"/>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w:t>
      </w:r>
      <w:r>
        <w:rPr>
          <w:rFonts w:ascii="Times New Roman"/>
          <w:b w:val="false"/>
          <w:i w:val="false"/>
          <w:color w:val="000000"/>
          <w:sz w:val="28"/>
        </w:rPr>
        <w:t>№173</w:t>
      </w:r>
      <w:r>
        <w:rPr>
          <w:rFonts w:ascii="Times New Roman"/>
          <w:b w:val="false"/>
          <w:i w:val="false"/>
          <w:color w:val="000000"/>
          <w:sz w:val="28"/>
        </w:rPr>
        <w:t xml:space="preserve"> бұйрығымен бекітілген жайылымдарды ұтымды пайдалану қағидаларының 9-тармағына сәйкес айқындалады.</w:t>
      </w:r>
    </w:p>
    <w:bookmarkEnd w:id="130"/>
    <w:bookmarkStart w:name="z184" w:id="131"/>
    <w:p>
      <w:pPr>
        <w:spacing w:after="0"/>
        <w:ind w:left="0"/>
        <w:jc w:val="both"/>
      </w:pPr>
      <w:r>
        <w:rPr>
          <w:rFonts w:ascii="Times New Roman"/>
          <w:b w:val="false"/>
          <w:i w:val="false"/>
          <w:color w:val="000000"/>
          <w:sz w:val="28"/>
        </w:rPr>
        <w:t>
      Ақсу ауылдық округінің аумағында суару немесе суландыру бойынша Ақсу ауылы Ақсу су қоймасынан Оразалы каналы арқылы және оразалы ауылы Сарғау су қоймасынан Атбашы каналдары арқылы су алады. Одан бөлек тағы да Ақсу ауылы жанынан Ақсу өзені, Қарабалта өзендері ағып жатыр. Оразалы ауылының жанынан Шу өзені ағып жатыр. Бұл өзендер егістерді суландыруға және малдың су ішуіне қолайлы жағдай туғызуда.</w:t>
      </w:r>
    </w:p>
    <w:bookmarkEnd w:id="131"/>
    <w:bookmarkStart w:name="z185" w:id="132"/>
    <w:p>
      <w:pPr>
        <w:spacing w:after="0"/>
        <w:ind w:left="0"/>
        <w:jc w:val="both"/>
      </w:pPr>
      <w:r>
        <w:rPr>
          <w:rFonts w:ascii="Times New Roman"/>
          <w:b w:val="false"/>
          <w:i w:val="false"/>
          <w:color w:val="000000"/>
          <w:sz w:val="28"/>
        </w:rPr>
        <w:t xml:space="preserve">
      </w:t>
      </w:r>
    </w:p>
    <w:bookmarkEnd w:id="132"/>
    <w:p>
      <w:pPr>
        <w:spacing w:after="0"/>
        <w:ind w:left="0"/>
        <w:jc w:val="both"/>
      </w:pPr>
      <w:r>
        <w:drawing>
          <wp:inline distT="0" distB="0" distL="0" distR="0">
            <wp:extent cx="7810500" cy="655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655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6" w:id="133"/>
    <w:p>
      <w:pPr>
        <w:spacing w:after="0"/>
        <w:ind w:left="0"/>
        <w:jc w:val="both"/>
      </w:pPr>
      <w:r>
        <w:rPr>
          <w:rFonts w:ascii="Times New Roman"/>
          <w:b w:val="false"/>
          <w:i w:val="false"/>
          <w:color w:val="000000"/>
          <w:sz w:val="28"/>
        </w:rPr>
        <w:t>
      Шартты белгілер:</w:t>
      </w:r>
    </w:p>
    <w:bookmarkEnd w:id="133"/>
    <w:bookmarkStart w:name="z187" w:id="134"/>
    <w:p>
      <w:pPr>
        <w:spacing w:after="0"/>
        <w:ind w:left="0"/>
        <w:jc w:val="both"/>
      </w:pPr>
      <w:r>
        <w:rPr>
          <w:rFonts w:ascii="Times New Roman"/>
          <w:b w:val="false"/>
          <w:i w:val="false"/>
          <w:color w:val="000000"/>
          <w:sz w:val="28"/>
        </w:rPr>
        <w:t xml:space="preserve">
      </w:t>
      </w:r>
    </w:p>
    <w:bookmarkEnd w:id="134"/>
    <w:p>
      <w:pPr>
        <w:spacing w:after="0"/>
        <w:ind w:left="0"/>
        <w:jc w:val="both"/>
      </w:pPr>
      <w:r>
        <w:drawing>
          <wp:inline distT="0" distB="0" distL="0" distR="0">
            <wp:extent cx="78105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389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8" w:id="135"/>
    <w:p>
      <w:pPr>
        <w:spacing w:after="0"/>
        <w:ind w:left="0"/>
        <w:jc w:val="left"/>
      </w:pPr>
      <w:r>
        <w:rPr>
          <w:rFonts w:ascii="Times New Roman"/>
          <w:b/>
          <w:i w:val="false"/>
          <w:color w:val="000000"/>
        </w:rPr>
        <w:t xml:space="preserve"> Түсіндірме</w:t>
      </w:r>
    </w:p>
    <w:bookmarkEnd w:id="135"/>
    <w:bookmarkStart w:name="z189" w:id="136"/>
    <w:p>
      <w:pPr>
        <w:spacing w:after="0"/>
        <w:ind w:left="0"/>
        <w:jc w:val="both"/>
      </w:pPr>
      <w:r>
        <w:rPr>
          <w:rFonts w:ascii="Times New Roman"/>
          <w:b w:val="false"/>
          <w:i w:val="false"/>
          <w:color w:val="000000"/>
          <w:sz w:val="28"/>
        </w:rPr>
        <w:t>
      Ақсу ауылдық округінің аумағында ауыл шаруашылық жануарларын сумен қаматамасыз ету орташа деңгейде. Ақсуауылдық округіне қарасты 2 Атбашы және Оразалы каналы орналасқан.Оразалы (сол жақ бөлігі, 5 шқ.) және Атбашы (оң жақ бөлігі, 6 шқ.). Жалпы ағын су Ақсу және Сарғау су қоймаларынан бастау алып, магистральды канал арқылы келіп, Оразалы және Атбашы каналына жіберіледі. Екі каналға да тазалау-жөндеу жұмыстары жүргізілген. Ақсу ауылының (МІҚ, ҰҚМ, жылқы) малдары осы Оразалы каналынан және ауыл маңынан ағып жатқан Ақсу, Қара-балта өзендерінен, Тасөткел су қоймасының суынан ішеді. Ал, Оразалы ауылының падаға шығарылатын ауыл шаруашылығы жануарлары суды Атбашы каналынан және ауыл маңынан ағып жатқан Шу өзенінен, Тасөткел су қоймасының суынан ішеді.</w:t>
      </w:r>
    </w:p>
    <w:bookmarkEnd w:id="136"/>
    <w:bookmarkStart w:name="z190" w:id="137"/>
    <w:p>
      <w:pPr>
        <w:spacing w:after="0"/>
        <w:ind w:left="0"/>
        <w:jc w:val="both"/>
      </w:pPr>
      <w:r>
        <w:rPr>
          <w:rFonts w:ascii="Times New Roman"/>
          <w:b w:val="false"/>
          <w:i w:val="false"/>
          <w:color w:val="000000"/>
          <w:sz w:val="28"/>
        </w:rPr>
        <w:t>
      Ақсу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3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Ақсу ауылдық округінде </w:t>
            </w:r>
            <w:r>
              <w:rPr>
                <w:rFonts w:ascii="Times New Roman"/>
                <w:b w:val="false"/>
                <w:i w:val="false"/>
                <w:color w:val="000000"/>
                <w:sz w:val="20"/>
              </w:rPr>
              <w:t>2022-2023 жылдарға арналған</w:t>
            </w:r>
            <w:r>
              <w:rPr>
                <w:rFonts w:ascii="Times New Roman"/>
                <w:b w:val="false"/>
                <w:i w:val="false"/>
                <w:color w:val="000000"/>
                <w:sz w:val="20"/>
              </w:rPr>
              <w:t xml:space="preserve"> жайылымдарды басқару және оларды пайдалану</w:t>
            </w:r>
            <w:r>
              <w:rPr>
                <w:rFonts w:ascii="Times New Roman"/>
                <w:b w:val="false"/>
                <w:i w:val="false"/>
                <w:color w:val="000000"/>
                <w:sz w:val="20"/>
              </w:rPr>
              <w:t xml:space="preserve"> жөніндегі жоспарға</w:t>
            </w:r>
            <w:r>
              <w:rPr>
                <w:rFonts w:ascii="Times New Roman"/>
                <w:b w:val="false"/>
                <w:i w:val="false"/>
                <w:color w:val="000000"/>
                <w:sz w:val="20"/>
              </w:rPr>
              <w:t xml:space="preserve"> 5-қосымша</w:t>
            </w:r>
          </w:p>
        </w:tc>
      </w:tr>
    </w:tbl>
    <w:bookmarkStart w:name="z196" w:id="138"/>
    <w:p>
      <w:pPr>
        <w:spacing w:after="0"/>
        <w:ind w:left="0"/>
        <w:jc w:val="both"/>
      </w:pPr>
      <w:r>
        <w:rPr>
          <w:rFonts w:ascii="Times New Roman"/>
          <w:b w:val="false"/>
          <w:i w:val="false"/>
          <w:color w:val="000000"/>
          <w:sz w:val="28"/>
        </w:rPr>
        <w:t xml:space="preserve">
      </w:t>
      </w:r>
    </w:p>
    <w:bookmarkEnd w:id="138"/>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7" w:id="139"/>
    <w:p>
      <w:pPr>
        <w:spacing w:after="0"/>
        <w:ind w:left="0"/>
        <w:jc w:val="both"/>
      </w:pPr>
      <w:r>
        <w:rPr>
          <w:rFonts w:ascii="Times New Roman"/>
          <w:b w:val="false"/>
          <w:i w:val="false"/>
          <w:color w:val="000000"/>
          <w:sz w:val="28"/>
        </w:rPr>
        <w:t>
      Шартты белгілер:</w:t>
      </w:r>
    </w:p>
    <w:bookmarkEnd w:id="139"/>
    <w:bookmarkStart w:name="z198" w:id="140"/>
    <w:p>
      <w:pPr>
        <w:spacing w:after="0"/>
        <w:ind w:left="0"/>
        <w:jc w:val="both"/>
      </w:pPr>
      <w:r>
        <w:rPr>
          <w:rFonts w:ascii="Times New Roman"/>
          <w:b w:val="false"/>
          <w:i w:val="false"/>
          <w:color w:val="000000"/>
          <w:sz w:val="28"/>
        </w:rPr>
        <w:t xml:space="preserve">
      </w:t>
      </w:r>
    </w:p>
    <w:bookmarkEnd w:id="140"/>
    <w:p>
      <w:pPr>
        <w:spacing w:after="0"/>
        <w:ind w:left="0"/>
        <w:jc w:val="both"/>
      </w:pPr>
      <w:r>
        <w:drawing>
          <wp:inline distT="0" distB="0" distL="0" distR="0">
            <wp:extent cx="7810500" cy="151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51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9" w:id="141"/>
    <w:p>
      <w:pPr>
        <w:spacing w:after="0"/>
        <w:ind w:left="0"/>
        <w:jc w:val="left"/>
      </w:pPr>
      <w:r>
        <w:rPr>
          <w:rFonts w:ascii="Times New Roman"/>
          <w:b/>
          <w:i w:val="false"/>
          <w:color w:val="000000"/>
        </w:rPr>
        <w:t xml:space="preserve"> Түсіндірме</w:t>
      </w:r>
    </w:p>
    <w:bookmarkEnd w:id="141"/>
    <w:bookmarkStart w:name="z200" w:id="142"/>
    <w:p>
      <w:pPr>
        <w:spacing w:after="0"/>
        <w:ind w:left="0"/>
        <w:jc w:val="both"/>
      </w:pPr>
      <w:r>
        <w:rPr>
          <w:rFonts w:ascii="Times New Roman"/>
          <w:b w:val="false"/>
          <w:i w:val="false"/>
          <w:color w:val="000000"/>
          <w:sz w:val="28"/>
        </w:rPr>
        <w:t>
      Ақсу ауылдық округі бойынша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үшін Тасөткел су қоймасының су астында қалатын Казводхоздың жерін жайылым жер пайдаланушылармен меморандумға тұру 1151,4 га және бойдақ малдарды орналастыру бойынша 5-7 радиус бойынша қайтарылатын 521,2 га , запастағы жер қорының 659,26 га жайылым жерлеріне көктемгі жазғы маусымда бойдақ (МІҚ, ҰҚМ, жылқы) малдары күзгі маусымға дейін шығарылады. Күзгі маусымда шаруа қожалық жетекшілерімен меморандум жасалып, шаруа қожалық иелігіндегі 997,3 га. егістік жерлерін жинап болғаннан соң МІҚ, ҰҚМ малдары шілде айынан бастап жайылымға орналастырылады.</w:t>
      </w:r>
    </w:p>
    <w:bookmarkEnd w:id="142"/>
    <w:bookmarkStart w:name="z201" w:id="143"/>
    <w:p>
      <w:pPr>
        <w:spacing w:after="0"/>
        <w:ind w:left="0"/>
        <w:jc w:val="both"/>
      </w:pPr>
      <w:r>
        <w:rPr>
          <w:rFonts w:ascii="Times New Roman"/>
          <w:b w:val="false"/>
          <w:i w:val="false"/>
          <w:color w:val="000000"/>
          <w:sz w:val="28"/>
        </w:rPr>
        <w:t>
      Ақсу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4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Ақсу ауылдық округінде </w:t>
            </w:r>
            <w:r>
              <w:rPr>
                <w:rFonts w:ascii="Times New Roman"/>
                <w:b w:val="false"/>
                <w:i w:val="false"/>
                <w:color w:val="000000"/>
                <w:sz w:val="20"/>
              </w:rPr>
              <w:t>2022-2023 жылдарға арналған</w:t>
            </w:r>
            <w:r>
              <w:rPr>
                <w:rFonts w:ascii="Times New Roman"/>
                <w:b w:val="false"/>
                <w:i w:val="false"/>
                <w:color w:val="000000"/>
                <w:sz w:val="20"/>
              </w:rPr>
              <w:t xml:space="preserve"> жайылымдарды басқару және оларды пайдалану</w:t>
            </w:r>
            <w:r>
              <w:rPr>
                <w:rFonts w:ascii="Times New Roman"/>
                <w:b w:val="false"/>
                <w:i w:val="false"/>
                <w:color w:val="000000"/>
                <w:sz w:val="20"/>
              </w:rPr>
              <w:t xml:space="preserve"> жөніндегі жоспарға</w:t>
            </w:r>
            <w:r>
              <w:rPr>
                <w:rFonts w:ascii="Times New Roman"/>
                <w:b w:val="false"/>
                <w:i w:val="false"/>
                <w:color w:val="000000"/>
                <w:sz w:val="20"/>
              </w:rPr>
              <w:t xml:space="preserve"> 6-қосымша</w:t>
            </w:r>
          </w:p>
        </w:tc>
      </w:tr>
    </w:tbl>
    <w:bookmarkStart w:name="z207" w:id="144"/>
    <w:p>
      <w:pPr>
        <w:spacing w:after="0"/>
        <w:ind w:left="0"/>
        <w:jc w:val="both"/>
      </w:pPr>
      <w:r>
        <w:rPr>
          <w:rFonts w:ascii="Times New Roman"/>
          <w:b w:val="false"/>
          <w:i w:val="false"/>
          <w:color w:val="000000"/>
          <w:sz w:val="28"/>
        </w:rPr>
        <w:t xml:space="preserve">
      </w:t>
      </w:r>
    </w:p>
    <w:bookmarkEnd w:id="144"/>
    <w:p>
      <w:pPr>
        <w:spacing w:after="0"/>
        <w:ind w:left="0"/>
        <w:jc w:val="both"/>
      </w:pPr>
      <w:r>
        <w:drawing>
          <wp:inline distT="0" distB="0" distL="0" distR="0">
            <wp:extent cx="7810500" cy="598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598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8" w:id="145"/>
    <w:p>
      <w:pPr>
        <w:spacing w:after="0"/>
        <w:ind w:left="0"/>
        <w:jc w:val="both"/>
      </w:pPr>
      <w:r>
        <w:rPr>
          <w:rFonts w:ascii="Times New Roman"/>
          <w:b w:val="false"/>
          <w:i w:val="false"/>
          <w:color w:val="000000"/>
          <w:sz w:val="28"/>
        </w:rPr>
        <w:t>
      Шартты белгілер:</w:t>
      </w:r>
    </w:p>
    <w:bookmarkEnd w:id="145"/>
    <w:bookmarkStart w:name="z209" w:id="146"/>
    <w:p>
      <w:pPr>
        <w:spacing w:after="0"/>
        <w:ind w:left="0"/>
        <w:jc w:val="both"/>
      </w:pPr>
      <w:r>
        <w:rPr>
          <w:rFonts w:ascii="Times New Roman"/>
          <w:b w:val="false"/>
          <w:i w:val="false"/>
          <w:color w:val="000000"/>
          <w:sz w:val="28"/>
        </w:rPr>
        <w:t xml:space="preserve">
      </w:t>
      </w:r>
    </w:p>
    <w:bookmarkEnd w:id="146"/>
    <w:p>
      <w:pPr>
        <w:spacing w:after="0"/>
        <w:ind w:left="0"/>
        <w:jc w:val="both"/>
      </w:pPr>
      <w:r>
        <w:drawing>
          <wp:inline distT="0" distB="0" distL="0" distR="0">
            <wp:extent cx="7810500" cy="247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247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0" w:id="147"/>
    <w:p>
      <w:pPr>
        <w:spacing w:after="0"/>
        <w:ind w:left="0"/>
        <w:jc w:val="left"/>
      </w:pPr>
      <w:r>
        <w:rPr>
          <w:rFonts w:ascii="Times New Roman"/>
          <w:b/>
          <w:i w:val="false"/>
          <w:color w:val="000000"/>
        </w:rPr>
        <w:t xml:space="preserve"> Түсіндірме</w:t>
      </w:r>
    </w:p>
    <w:bookmarkEnd w:id="147"/>
    <w:bookmarkStart w:name="z211" w:id="148"/>
    <w:p>
      <w:pPr>
        <w:spacing w:after="0"/>
        <w:ind w:left="0"/>
        <w:jc w:val="both"/>
      </w:pPr>
      <w:r>
        <w:rPr>
          <w:rFonts w:ascii="Times New Roman"/>
          <w:b w:val="false"/>
          <w:i w:val="false"/>
          <w:color w:val="000000"/>
          <w:sz w:val="28"/>
        </w:rPr>
        <w:t>
      Осы жоғарыдағы көрсетілген түсіндірме тармақшалардан мал жаюдың ішкі және сыртқы шекаралары және суғару жүйелерінің толық қамтамасыз етілуі, жайылымдардың жетіспеу кемшіліктерінің жойылып бірқалыпты жүйенің жұмыс істеуіне септігін тигізеді және ауыл тұрғындарының мал басын жаюға да, көбейтуге де ықпалы мол болады.</w:t>
      </w:r>
    </w:p>
    <w:bookmarkEnd w:id="148"/>
    <w:bookmarkStart w:name="z212" w:id="149"/>
    <w:p>
      <w:pPr>
        <w:spacing w:after="0"/>
        <w:ind w:left="0"/>
        <w:jc w:val="both"/>
      </w:pPr>
      <w:r>
        <w:rPr>
          <w:rFonts w:ascii="Times New Roman"/>
          <w:b w:val="false"/>
          <w:i w:val="false"/>
          <w:color w:val="000000"/>
          <w:sz w:val="28"/>
        </w:rPr>
        <w:t>
      Күзгі маусымда шаруа қожалық жетекшілерімен меморандум жасалып, шаруа қожалық иелігіндегі 997,3 га. егістік жерлерін жинап болғаннан соң МІҚ, ҰҚМ малдары шілде айынан бастап жайылымға орналастырылады.</w:t>
      </w:r>
    </w:p>
    <w:bookmarkEnd w:id="149"/>
    <w:bookmarkStart w:name="z213" w:id="150"/>
    <w:p>
      <w:pPr>
        <w:spacing w:after="0"/>
        <w:ind w:left="0"/>
        <w:jc w:val="both"/>
      </w:pPr>
      <w:r>
        <w:rPr>
          <w:rFonts w:ascii="Times New Roman"/>
          <w:b w:val="false"/>
          <w:i w:val="false"/>
          <w:color w:val="000000"/>
          <w:sz w:val="28"/>
        </w:rPr>
        <w:t>
      Ақсу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5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Ақсу ауылдық округінде </w:t>
            </w:r>
            <w:r>
              <w:rPr>
                <w:rFonts w:ascii="Times New Roman"/>
                <w:b w:val="false"/>
                <w:i w:val="false"/>
                <w:color w:val="000000"/>
                <w:sz w:val="20"/>
              </w:rPr>
              <w:t>2022-2023 жылдарға арналған</w:t>
            </w:r>
            <w:r>
              <w:rPr>
                <w:rFonts w:ascii="Times New Roman"/>
                <w:b w:val="false"/>
                <w:i w:val="false"/>
                <w:color w:val="000000"/>
                <w:sz w:val="20"/>
              </w:rPr>
              <w:t xml:space="preserve"> жайылымдарды басқару және оларды пайдалану </w:t>
            </w:r>
            <w:r>
              <w:rPr>
                <w:rFonts w:ascii="Times New Roman"/>
                <w:b w:val="false"/>
                <w:i w:val="false"/>
                <w:color w:val="000000"/>
                <w:sz w:val="20"/>
              </w:rPr>
              <w:t xml:space="preserve">жөніндегі жоспарға </w:t>
            </w:r>
            <w:r>
              <w:rPr>
                <w:rFonts w:ascii="Times New Roman"/>
                <w:b w:val="false"/>
                <w:i w:val="false"/>
                <w:color w:val="000000"/>
                <w:sz w:val="20"/>
              </w:rPr>
              <w:t>7-қосымша</w:t>
            </w:r>
          </w:p>
        </w:tc>
      </w:tr>
    </w:tbl>
    <w:bookmarkStart w:name="z219" w:id="151"/>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5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220" w:id="152"/>
    <w:p>
      <w:pPr>
        <w:spacing w:after="0"/>
        <w:ind w:left="0"/>
        <w:jc w:val="both"/>
      </w:pPr>
      <w:r>
        <w:rPr>
          <w:rFonts w:ascii="Times New Roman"/>
          <w:b w:val="false"/>
          <w:i w:val="false"/>
          <w:color w:val="000000"/>
          <w:sz w:val="28"/>
        </w:rPr>
        <w:t>
      Ескерту: аббревиатуралардың толық жазылуы:</w:t>
      </w:r>
    </w:p>
    <w:bookmarkEnd w:id="152"/>
    <w:bookmarkStart w:name="z221" w:id="153"/>
    <w:p>
      <w:pPr>
        <w:spacing w:after="0"/>
        <w:ind w:left="0"/>
        <w:jc w:val="both"/>
      </w:pPr>
      <w:r>
        <w:rPr>
          <w:rFonts w:ascii="Times New Roman"/>
          <w:b w:val="false"/>
          <w:i w:val="false"/>
          <w:color w:val="000000"/>
          <w:sz w:val="28"/>
        </w:rPr>
        <w:t>
      КЖМ –көктемгі – жазғы маусым;</w:t>
      </w:r>
    </w:p>
    <w:bookmarkEnd w:id="153"/>
    <w:bookmarkStart w:name="z222" w:id="154"/>
    <w:p>
      <w:pPr>
        <w:spacing w:after="0"/>
        <w:ind w:left="0"/>
        <w:jc w:val="both"/>
      </w:pPr>
      <w:r>
        <w:rPr>
          <w:rFonts w:ascii="Times New Roman"/>
          <w:b w:val="false"/>
          <w:i w:val="false"/>
          <w:color w:val="000000"/>
          <w:sz w:val="28"/>
        </w:rPr>
        <w:t>
      ЖКМ – жазғы – күзгі маусым;</w:t>
      </w:r>
    </w:p>
    <w:bookmarkEnd w:id="154"/>
    <w:bookmarkStart w:name="z223" w:id="155"/>
    <w:p>
      <w:pPr>
        <w:spacing w:after="0"/>
        <w:ind w:left="0"/>
        <w:jc w:val="both"/>
      </w:pPr>
      <w:r>
        <w:rPr>
          <w:rFonts w:ascii="Times New Roman"/>
          <w:b w:val="false"/>
          <w:i w:val="false"/>
          <w:color w:val="000000"/>
          <w:sz w:val="28"/>
        </w:rPr>
        <w:t>
      ЖМ – жазғы маусым;</w:t>
      </w:r>
    </w:p>
    <w:bookmarkEnd w:id="155"/>
    <w:bookmarkStart w:name="z224" w:id="156"/>
    <w:p>
      <w:pPr>
        <w:spacing w:after="0"/>
        <w:ind w:left="0"/>
        <w:jc w:val="both"/>
      </w:pPr>
      <w:r>
        <w:rPr>
          <w:rFonts w:ascii="Times New Roman"/>
          <w:b w:val="false"/>
          <w:i w:val="false"/>
          <w:color w:val="000000"/>
          <w:sz w:val="28"/>
        </w:rPr>
        <w:t>
      ДҚ – демалушы қоршау</w:t>
      </w:r>
    </w:p>
    <w:bookmarkEnd w:id="15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 аудандық мәслихатының</w:t>
            </w:r>
            <w:r>
              <w:br/>
            </w:r>
            <w:r>
              <w:rPr>
                <w:rFonts w:ascii="Times New Roman"/>
                <w:b w:val="false"/>
                <w:i w:val="false"/>
                <w:color w:val="000000"/>
                <w:sz w:val="20"/>
              </w:rPr>
              <w:t>2022 жылғы 29 шілдедегі</w:t>
            </w:r>
            <w:r>
              <w:br/>
            </w:r>
            <w:r>
              <w:rPr>
                <w:rFonts w:ascii="Times New Roman"/>
                <w:b w:val="false"/>
                <w:i w:val="false"/>
                <w:color w:val="000000"/>
                <w:sz w:val="20"/>
              </w:rPr>
              <w:t>№ 32-6 шешіміне 2 - қосымша</w:t>
            </w:r>
          </w:p>
        </w:tc>
      </w:tr>
    </w:tbl>
    <w:bookmarkStart w:name="z228" w:id="157"/>
    <w:p>
      <w:pPr>
        <w:spacing w:after="0"/>
        <w:ind w:left="0"/>
        <w:jc w:val="left"/>
      </w:pPr>
      <w:r>
        <w:rPr>
          <w:rFonts w:ascii="Times New Roman"/>
          <w:b/>
          <w:i w:val="false"/>
          <w:color w:val="000000"/>
        </w:rPr>
        <w:t xml:space="preserve"> Ақтөбе ауылдық округінде жайылымдарды басқару және оларды пайдалану жөніндегі 2022-2024 жылдарға арналған жоспар</w:t>
      </w:r>
    </w:p>
    <w:bookmarkEnd w:id="157"/>
    <w:bookmarkStart w:name="z229" w:id="158"/>
    <w:p>
      <w:pPr>
        <w:spacing w:after="0"/>
        <w:ind w:left="0"/>
        <w:jc w:val="both"/>
      </w:pPr>
      <w:r>
        <w:rPr>
          <w:rFonts w:ascii="Times New Roman"/>
          <w:b w:val="false"/>
          <w:i w:val="false"/>
          <w:color w:val="000000"/>
          <w:sz w:val="28"/>
        </w:rPr>
        <w:t>
      Шу ауданында жайылымдарды басқару және оларды пайдалану жөніндегі 2022-2024 жылдарға арналған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Премьер-Министрінің Орынбасары-Қазақстан Республикасының Ауыл шаруашылығы министрінің 2017 жылдың 24 сәуірдегі </w:t>
      </w:r>
      <w:r>
        <w:rPr>
          <w:rFonts w:ascii="Times New Roman"/>
          <w:b w:val="false"/>
          <w:i w:val="false"/>
          <w:color w:val="000000"/>
          <w:sz w:val="28"/>
        </w:rPr>
        <w:t>№173</w:t>
      </w:r>
      <w:r>
        <w:rPr>
          <w:rFonts w:ascii="Times New Roman"/>
          <w:b w:val="false"/>
          <w:i w:val="false"/>
          <w:color w:val="000000"/>
          <w:sz w:val="28"/>
        </w:rPr>
        <w:t xml:space="preserve"> "Жайылымдарды ұтымды пайдалану қағидаларын бекіту туралы" бұйрығына (Нормативті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Қазақстан Республикасының Ауыл шаруашылығы министрінің 14 сәуірдегі № 3-3/332 "Жайлымдардың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сәйкес әзірленді.</w:t>
      </w:r>
    </w:p>
    <w:bookmarkEnd w:id="158"/>
    <w:bookmarkStart w:name="z230" w:id="159"/>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159"/>
    <w:bookmarkStart w:name="z231" w:id="160"/>
    <w:p>
      <w:pPr>
        <w:spacing w:after="0"/>
        <w:ind w:left="0"/>
        <w:jc w:val="both"/>
      </w:pPr>
      <w:r>
        <w:rPr>
          <w:rFonts w:ascii="Times New Roman"/>
          <w:b w:val="false"/>
          <w:i w:val="false"/>
          <w:color w:val="000000"/>
          <w:sz w:val="28"/>
        </w:rPr>
        <w:t>
      Жоспар құрамында:</w:t>
      </w:r>
    </w:p>
    <w:bookmarkEnd w:id="160"/>
    <w:bookmarkStart w:name="z232" w:id="161"/>
    <w:p>
      <w:pPr>
        <w:spacing w:after="0"/>
        <w:ind w:left="0"/>
        <w:jc w:val="both"/>
      </w:pPr>
      <w:r>
        <w:rPr>
          <w:rFonts w:ascii="Times New Roman"/>
          <w:b w:val="false"/>
          <w:i w:val="false"/>
          <w:color w:val="000000"/>
          <w:sz w:val="28"/>
        </w:rPr>
        <w:t>
      1) Құқық белгілейтін құжаттар негізінде Ақтөбе ауылдық округі аумағында жер санаттары, жер учаскелерінің меншік иелері және жер пайдаланушылар бөлінісінде жайылымдардың орналасу схемасы (картасы) (1- қосымша);</w:t>
      </w:r>
    </w:p>
    <w:bookmarkEnd w:id="161"/>
    <w:bookmarkStart w:name="z233" w:id="162"/>
    <w:p>
      <w:pPr>
        <w:spacing w:after="0"/>
        <w:ind w:left="0"/>
        <w:jc w:val="both"/>
      </w:pPr>
      <w:r>
        <w:rPr>
          <w:rFonts w:ascii="Times New Roman"/>
          <w:b w:val="false"/>
          <w:i w:val="false"/>
          <w:color w:val="000000"/>
          <w:sz w:val="28"/>
        </w:rPr>
        <w:t>
      2) жайылым айналымдарының қолайлы схемалары (2-қосымша);</w:t>
      </w:r>
    </w:p>
    <w:bookmarkEnd w:id="162"/>
    <w:bookmarkStart w:name="z234" w:id="163"/>
    <w:p>
      <w:pPr>
        <w:spacing w:after="0"/>
        <w:ind w:left="0"/>
        <w:jc w:val="both"/>
      </w:pPr>
      <w:r>
        <w:rPr>
          <w:rFonts w:ascii="Times New Roman"/>
          <w:b w:val="false"/>
          <w:i w:val="false"/>
          <w:color w:val="000000"/>
          <w:sz w:val="28"/>
        </w:rPr>
        <w:t>
      3) жайылымдардың, оның ішінде маусымдық, жайылымдық инфрақұрылым объектілерінің сыртқы және ішкі шекаралары мен алаңдары белгіленген карта (3-қосымша);</w:t>
      </w:r>
    </w:p>
    <w:bookmarkEnd w:id="163"/>
    <w:bookmarkStart w:name="z235" w:id="164"/>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(4-қосымша);</w:t>
      </w:r>
    </w:p>
    <w:bookmarkEnd w:id="164"/>
    <w:bookmarkStart w:name="z236" w:id="165"/>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(5-қосымша);</w:t>
      </w:r>
    </w:p>
    <w:bookmarkEnd w:id="165"/>
    <w:bookmarkStart w:name="z237" w:id="166"/>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(6-қосымша);</w:t>
      </w:r>
    </w:p>
    <w:bookmarkEnd w:id="166"/>
    <w:bookmarkStart w:name="z238" w:id="167"/>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(7 қосымша).</w:t>
      </w:r>
    </w:p>
    <w:bookmarkEnd w:id="167"/>
    <w:bookmarkStart w:name="z239" w:id="168"/>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168"/>
    <w:bookmarkStart w:name="z240" w:id="169"/>
    <w:p>
      <w:pPr>
        <w:spacing w:after="0"/>
        <w:ind w:left="0"/>
        <w:jc w:val="both"/>
      </w:pPr>
      <w:r>
        <w:rPr>
          <w:rFonts w:ascii="Times New Roman"/>
          <w:b w:val="false"/>
          <w:i w:val="false"/>
          <w:color w:val="000000"/>
          <w:sz w:val="28"/>
        </w:rPr>
        <w:t>
      1. Геоботаникалық тексерудің жай-күйі туралы мәліметтерді;</w:t>
      </w:r>
    </w:p>
    <w:bookmarkEnd w:id="169"/>
    <w:bookmarkStart w:name="z241" w:id="170"/>
    <w:p>
      <w:pPr>
        <w:spacing w:after="0"/>
        <w:ind w:left="0"/>
        <w:jc w:val="both"/>
      </w:pPr>
      <w:r>
        <w:rPr>
          <w:rFonts w:ascii="Times New Roman"/>
          <w:b w:val="false"/>
          <w:i w:val="false"/>
          <w:color w:val="000000"/>
          <w:sz w:val="28"/>
        </w:rPr>
        <w:t>
      2. Ветеринариялық-санитариялық объектілер туралы мәліметтерді;</w:t>
      </w:r>
    </w:p>
    <w:bookmarkEnd w:id="170"/>
    <w:bookmarkStart w:name="z242" w:id="171"/>
    <w:p>
      <w:pPr>
        <w:spacing w:after="0"/>
        <w:ind w:left="0"/>
        <w:jc w:val="both"/>
      </w:pPr>
      <w:r>
        <w:rPr>
          <w:rFonts w:ascii="Times New Roman"/>
          <w:b w:val="false"/>
          <w:i w:val="false"/>
          <w:color w:val="000000"/>
          <w:sz w:val="28"/>
        </w:rPr>
        <w:t>
      3. Ауыл шаруашылығы жануарларының мал басының саны туралы деректерді, олардың иелерін көрсете отырып қабылданды – және (немесе) заңды тұлғалар ұсынған өзге де деректер туралы мәліметтерді;</w:t>
      </w:r>
    </w:p>
    <w:bookmarkEnd w:id="171"/>
    <w:bookmarkStart w:name="z243" w:id="172"/>
    <w:p>
      <w:pPr>
        <w:spacing w:after="0"/>
        <w:ind w:left="0"/>
        <w:jc w:val="both"/>
      </w:pPr>
      <w:r>
        <w:rPr>
          <w:rFonts w:ascii="Times New Roman"/>
          <w:b w:val="false"/>
          <w:i w:val="false"/>
          <w:color w:val="000000"/>
          <w:sz w:val="28"/>
        </w:rPr>
        <w:t>
      4. Ауыл шаруашылығы жануарларының түрлері мен жыныстық-жас топтары бойынша қалыптастырылған табындардың, отарлардың, табындардың саны туралы деректерді;</w:t>
      </w:r>
    </w:p>
    <w:bookmarkEnd w:id="172"/>
    <w:bookmarkStart w:name="z244" w:id="173"/>
    <w:p>
      <w:pPr>
        <w:spacing w:after="0"/>
        <w:ind w:left="0"/>
        <w:jc w:val="both"/>
      </w:pPr>
      <w:r>
        <w:rPr>
          <w:rFonts w:ascii="Times New Roman"/>
          <w:b w:val="false"/>
          <w:i w:val="false"/>
          <w:color w:val="000000"/>
          <w:sz w:val="28"/>
        </w:rPr>
        <w:t>
      5. Шалғайдағы жайылымдарда жаю үшін ауыл шаруашылығы жануарларының мал басын қалыптастыру туралы мәліметтерді;</w:t>
      </w:r>
    </w:p>
    <w:bookmarkEnd w:id="173"/>
    <w:bookmarkStart w:name="z245" w:id="174"/>
    <w:p>
      <w:pPr>
        <w:spacing w:after="0"/>
        <w:ind w:left="0"/>
        <w:jc w:val="both"/>
      </w:pPr>
      <w:r>
        <w:rPr>
          <w:rFonts w:ascii="Times New Roman"/>
          <w:b w:val="false"/>
          <w:i w:val="false"/>
          <w:color w:val="000000"/>
          <w:sz w:val="28"/>
        </w:rPr>
        <w:t>
      6. Екпе және аридті жайылымдарда ауыл шаруашылығы жануарларын жаю ерекшеліктері туралы мәліметтерді;</w:t>
      </w:r>
    </w:p>
    <w:bookmarkEnd w:id="174"/>
    <w:bookmarkStart w:name="z246" w:id="175"/>
    <w:p>
      <w:pPr>
        <w:spacing w:after="0"/>
        <w:ind w:left="0"/>
        <w:jc w:val="both"/>
      </w:pPr>
      <w:r>
        <w:rPr>
          <w:rFonts w:ascii="Times New Roman"/>
          <w:b w:val="false"/>
          <w:i w:val="false"/>
          <w:color w:val="000000"/>
          <w:sz w:val="28"/>
        </w:rPr>
        <w:t>
      7. Малды айдауға арналған сервитуттар туралы мәліметтерді және мемлекеттік органдар, жеке және (немесе) заңды тұлғалар берген.</w:t>
      </w:r>
    </w:p>
    <w:bookmarkEnd w:id="175"/>
    <w:bookmarkStart w:name="z247" w:id="176"/>
    <w:p>
      <w:pPr>
        <w:spacing w:after="0"/>
        <w:ind w:left="0"/>
        <w:jc w:val="both"/>
      </w:pPr>
      <w:r>
        <w:rPr>
          <w:rFonts w:ascii="Times New Roman"/>
          <w:b w:val="false"/>
          <w:i w:val="false"/>
          <w:color w:val="000000"/>
          <w:sz w:val="28"/>
        </w:rPr>
        <w:t>
      Әкімшілік-аумақтық бөлініс бойынша Ақтөбе ауылдық округінде 1 ауылдық елді мекен бар.</w:t>
      </w:r>
    </w:p>
    <w:bookmarkEnd w:id="176"/>
    <w:bookmarkStart w:name="z248" w:id="177"/>
    <w:p>
      <w:pPr>
        <w:spacing w:after="0"/>
        <w:ind w:left="0"/>
        <w:jc w:val="both"/>
      </w:pPr>
      <w:r>
        <w:rPr>
          <w:rFonts w:ascii="Times New Roman"/>
          <w:b w:val="false"/>
          <w:i w:val="false"/>
          <w:color w:val="000000"/>
          <w:sz w:val="28"/>
        </w:rPr>
        <w:t>
      Ақтөбе ауылдық округі аумағының жалпы көлемі 110264,85 га, оның ішінде егістік – 6710 га, жайылым жерлері – 33466,4га.</w:t>
      </w:r>
    </w:p>
    <w:bookmarkEnd w:id="177"/>
    <w:bookmarkStart w:name="z249" w:id="178"/>
    <w:p>
      <w:pPr>
        <w:spacing w:after="0"/>
        <w:ind w:left="0"/>
        <w:jc w:val="both"/>
      </w:pPr>
      <w:r>
        <w:rPr>
          <w:rFonts w:ascii="Times New Roman"/>
          <w:b w:val="false"/>
          <w:i w:val="false"/>
          <w:color w:val="000000"/>
          <w:sz w:val="28"/>
        </w:rPr>
        <w:t>
      Жер санаттары бойынша:</w:t>
      </w:r>
    </w:p>
    <w:bookmarkEnd w:id="178"/>
    <w:bookmarkStart w:name="z250" w:id="179"/>
    <w:p>
      <w:pPr>
        <w:spacing w:after="0"/>
        <w:ind w:left="0"/>
        <w:jc w:val="both"/>
      </w:pPr>
      <w:r>
        <w:rPr>
          <w:rFonts w:ascii="Times New Roman"/>
          <w:b w:val="false"/>
          <w:i w:val="false"/>
          <w:color w:val="000000"/>
          <w:sz w:val="28"/>
        </w:rPr>
        <w:t>
      ауыл шаруашылығы мақсатындағы жерлер – 23393га;</w:t>
      </w:r>
    </w:p>
    <w:bookmarkEnd w:id="179"/>
    <w:bookmarkStart w:name="z251" w:id="180"/>
    <w:p>
      <w:pPr>
        <w:spacing w:after="0"/>
        <w:ind w:left="0"/>
        <w:jc w:val="both"/>
      </w:pPr>
      <w:r>
        <w:rPr>
          <w:rFonts w:ascii="Times New Roman"/>
          <w:b w:val="false"/>
          <w:i w:val="false"/>
          <w:color w:val="000000"/>
          <w:sz w:val="28"/>
        </w:rPr>
        <w:t>
      елді мекендердің жері - 4101 га;</w:t>
      </w:r>
    </w:p>
    <w:bookmarkEnd w:id="180"/>
    <w:bookmarkStart w:name="z252" w:id="181"/>
    <w:p>
      <w:pPr>
        <w:spacing w:after="0"/>
        <w:ind w:left="0"/>
        <w:jc w:val="both"/>
      </w:pPr>
      <w:r>
        <w:rPr>
          <w:rFonts w:ascii="Times New Roman"/>
          <w:b w:val="false"/>
          <w:i w:val="false"/>
          <w:color w:val="000000"/>
          <w:sz w:val="28"/>
        </w:rPr>
        <w:t>
      өнеркәсіп, көлік, байланыс, ғарыш қызметі, қорғаныс, ұлттық қауіпсіздік мұқтажына арналған және ауыл шаруашылығына арналмаған өзге де жер – 81,4 га;</w:t>
      </w:r>
    </w:p>
    <w:bookmarkEnd w:id="181"/>
    <w:bookmarkStart w:name="z253" w:id="182"/>
    <w:p>
      <w:pPr>
        <w:spacing w:after="0"/>
        <w:ind w:left="0"/>
        <w:jc w:val="both"/>
      </w:pPr>
      <w:r>
        <w:rPr>
          <w:rFonts w:ascii="Times New Roman"/>
          <w:b w:val="false"/>
          <w:i w:val="false"/>
          <w:color w:val="000000"/>
          <w:sz w:val="28"/>
        </w:rPr>
        <w:t>
      Геоботаникалық жағдайы:</w:t>
      </w:r>
    </w:p>
    <w:bookmarkEnd w:id="182"/>
    <w:bookmarkStart w:name="z254" w:id="183"/>
    <w:p>
      <w:pPr>
        <w:spacing w:after="0"/>
        <w:ind w:left="0"/>
        <w:jc w:val="both"/>
      </w:pPr>
      <w:r>
        <w:rPr>
          <w:rFonts w:ascii="Times New Roman"/>
          <w:b w:val="false"/>
          <w:i w:val="false"/>
          <w:color w:val="000000"/>
          <w:sz w:val="28"/>
        </w:rPr>
        <w:t>
      Табиғи жағдайлар бойынша Ақтөбе ауылдық округінің аумағы дала аймағының шегінде және агроклиматтық көрсеткіштер және климаттық жағдайына Шу-Іле тауларының орналасуы үлкен әсерін тигізеді. Қысқы мерзімде азиялық циклонның әсерінен қайталануы 30 дан 60 % аралықты құрайтын шығыс бағыттан соғатын жел басымдыққа ие. Осының салдарынан аудан территориясының қысы суық және орташа ауа температурасы -7-100С құрайды.</w:t>
      </w:r>
    </w:p>
    <w:bookmarkEnd w:id="183"/>
    <w:bookmarkStart w:name="z255" w:id="184"/>
    <w:p>
      <w:pPr>
        <w:spacing w:after="0"/>
        <w:ind w:left="0"/>
        <w:jc w:val="both"/>
      </w:pPr>
      <w:r>
        <w:rPr>
          <w:rFonts w:ascii="Times New Roman"/>
          <w:b w:val="false"/>
          <w:i w:val="false"/>
          <w:color w:val="000000"/>
          <w:sz w:val="28"/>
        </w:rPr>
        <w:t>
      Көктемгі уақыт тұрақсыз жылы режиммен ерекшеленеді. Соңғы аязды уақыт сәуір айының екінші жартысы мен мамыр айының басында қайталануы мүмкін. Аязсыз уақыттың орташа ұзақтығы 140 – 180 күнді құрайды. Жазы ыстық, ұзақтығы 120-140 күнді құрайды. Ауаның жоғары температурасы құрғақ ауа райымен қатар келеді. Шілде айының орташа температурасы +24,5 +25,50С құрайды.</w:t>
      </w:r>
    </w:p>
    <w:bookmarkEnd w:id="184"/>
    <w:bookmarkStart w:name="z256" w:id="185"/>
    <w:p>
      <w:pPr>
        <w:spacing w:after="0"/>
        <w:ind w:left="0"/>
        <w:jc w:val="both"/>
      </w:pPr>
      <w:r>
        <w:rPr>
          <w:rFonts w:ascii="Times New Roman"/>
          <w:b w:val="false"/>
          <w:i w:val="false"/>
          <w:color w:val="000000"/>
          <w:sz w:val="28"/>
        </w:rPr>
        <w:t>
      Топырақ негізінен төрт түрлі болып келеді. Олар: қара-қоңыр түсті, ашық-қоңыр түсті, кәдімгі солтүстік сұртопырағы мен солтүстік ашық сұр топырағы.</w:t>
      </w:r>
    </w:p>
    <w:bookmarkEnd w:id="185"/>
    <w:bookmarkStart w:name="z257" w:id="186"/>
    <w:p>
      <w:pPr>
        <w:spacing w:after="0"/>
        <w:ind w:left="0"/>
        <w:jc w:val="both"/>
      </w:pPr>
      <w:r>
        <w:rPr>
          <w:rFonts w:ascii="Times New Roman"/>
          <w:b w:val="false"/>
          <w:i w:val="false"/>
          <w:color w:val="000000"/>
          <w:sz w:val="28"/>
        </w:rPr>
        <w:t>
      Ветеринариялық-санитариялық объектілер:</w:t>
      </w:r>
    </w:p>
    <w:bookmarkEnd w:id="186"/>
    <w:bookmarkStart w:name="z258" w:id="187"/>
    <w:p>
      <w:pPr>
        <w:spacing w:after="0"/>
        <w:ind w:left="0"/>
        <w:jc w:val="both"/>
      </w:pPr>
      <w:r>
        <w:rPr>
          <w:rFonts w:ascii="Times New Roman"/>
          <w:b w:val="false"/>
          <w:i w:val="false"/>
          <w:color w:val="000000"/>
          <w:sz w:val="28"/>
        </w:rPr>
        <w:t>
      Ақтөбе ауылдық округіне қарасты 5 ветеринарлық-санитарлық обьектілер орналасқан.1 мал дәрілерлік пункті, 1 өлексе малдарды тастайтын Жөнбай шұңқыры және 3 Сібір ошағы (Тоғыз – 28км, Үштөбе – 55 км, Шошалы – 35км аралықта) Ақтөбе ауылының солтүстік батысында орналасқан. Сібір жарасынан өлген жануарлар өлекселері көмілген мал қорымдарына адамдар мен жануарлар кіре алмайтындай етіп бүкіл периметрі бойынша биіктігі кем дегенде 1,5 метр болатын қоршаумен (металдан немесе бетоннан) қоршалған. "Сібір жарасы" деген жазуы бар тақтайшалармен (аурудың пайда болған күні) белгіленеді. Сібір жарасынан өлген жануарлар өлекселері, сондай-ақ жануарлардан алынған шикізат пен өнім арнайы қондырғыларда өртеледі. Күл қалдығы Жөнбай шұңқырына салынады.</w:t>
      </w:r>
    </w:p>
    <w:bookmarkEnd w:id="187"/>
    <w:bookmarkStart w:name="z259" w:id="188"/>
    <w:p>
      <w:pPr>
        <w:spacing w:after="0"/>
        <w:ind w:left="0"/>
        <w:jc w:val="both"/>
      </w:pPr>
      <w:r>
        <w:rPr>
          <w:rFonts w:ascii="Times New Roman"/>
          <w:b w:val="false"/>
          <w:i w:val="false"/>
          <w:color w:val="000000"/>
          <w:sz w:val="28"/>
        </w:rPr>
        <w:t>
      Мал басы саны туралы деректер:</w:t>
      </w:r>
    </w:p>
    <w:bookmarkEnd w:id="188"/>
    <w:bookmarkStart w:name="z260" w:id="189"/>
    <w:p>
      <w:pPr>
        <w:spacing w:after="0"/>
        <w:ind w:left="0"/>
        <w:jc w:val="both"/>
      </w:pPr>
      <w:r>
        <w:rPr>
          <w:rFonts w:ascii="Times New Roman"/>
          <w:b w:val="false"/>
          <w:i w:val="false"/>
          <w:color w:val="000000"/>
          <w:sz w:val="28"/>
        </w:rPr>
        <w:t>
      2021 жылдың 31 желтоқсанына Ақтөбе ауылдық округінде (халықтың жеке ауласы және ШҚ) ірі қара 4805бас, оның ішінде аналық мал 1854 бас, 53940 бас ұсақ мал, 853 бас жылқы бар. Оның ішінде:</w:t>
      </w:r>
    </w:p>
    <w:bookmarkEnd w:id="189"/>
    <w:bookmarkStart w:name="z261" w:id="190"/>
    <w:p>
      <w:pPr>
        <w:spacing w:after="0"/>
        <w:ind w:left="0"/>
        <w:jc w:val="both"/>
      </w:pPr>
      <w:r>
        <w:rPr>
          <w:rFonts w:ascii="Times New Roman"/>
          <w:b w:val="false"/>
          <w:i w:val="false"/>
          <w:color w:val="000000"/>
          <w:sz w:val="28"/>
        </w:rPr>
        <w:t>
      Ақтөбе ауылында: Жайылым көлемі 5477,4 гектар.</w:t>
      </w:r>
    </w:p>
    <w:bookmarkEnd w:id="190"/>
    <w:bookmarkStart w:name="z262" w:id="191"/>
    <w:p>
      <w:pPr>
        <w:spacing w:after="0"/>
        <w:ind w:left="0"/>
        <w:jc w:val="both"/>
      </w:pPr>
      <w:r>
        <w:rPr>
          <w:rFonts w:ascii="Times New Roman"/>
          <w:b w:val="false"/>
          <w:i w:val="false"/>
          <w:color w:val="000000"/>
          <w:sz w:val="28"/>
        </w:rPr>
        <w:t>
      ірі қара мал 841бас, оның ішінде аналық мал 335 бас, ұсақ мал 9243 бас, жылқы 277 баc.</w:t>
      </w:r>
    </w:p>
    <w:bookmarkEnd w:id="191"/>
    <w:bookmarkStart w:name="z263" w:id="192"/>
    <w:p>
      <w:pPr>
        <w:spacing w:after="0"/>
        <w:ind w:left="0"/>
        <w:jc w:val="both"/>
      </w:pPr>
      <w:r>
        <w:rPr>
          <w:rFonts w:ascii="Times New Roman"/>
          <w:b w:val="false"/>
          <w:i w:val="false"/>
          <w:color w:val="000000"/>
          <w:sz w:val="28"/>
        </w:rPr>
        <w:t>
      Жайылымға шығатын мал саны:</w:t>
      </w:r>
    </w:p>
    <w:bookmarkEnd w:id="192"/>
    <w:bookmarkStart w:name="z264" w:id="193"/>
    <w:p>
      <w:pPr>
        <w:spacing w:after="0"/>
        <w:ind w:left="0"/>
        <w:jc w:val="both"/>
      </w:pPr>
      <w:r>
        <w:rPr>
          <w:rFonts w:ascii="Times New Roman"/>
          <w:b w:val="false"/>
          <w:i w:val="false"/>
          <w:color w:val="000000"/>
          <w:sz w:val="28"/>
        </w:rPr>
        <w:t>
      Ақтөбе ауылдық округінде МІҚ-дан 2 табын, жылқыдан 3 үйір, уақ малдан 3 отар жайылуға шығады.</w:t>
      </w:r>
    </w:p>
    <w:bookmarkEnd w:id="193"/>
    <w:bookmarkStart w:name="z265" w:id="194"/>
    <w:p>
      <w:pPr>
        <w:spacing w:after="0"/>
        <w:ind w:left="0"/>
        <w:jc w:val="both"/>
      </w:pPr>
      <w:r>
        <w:rPr>
          <w:rFonts w:ascii="Times New Roman"/>
          <w:b w:val="false"/>
          <w:i w:val="false"/>
          <w:color w:val="000000"/>
          <w:sz w:val="28"/>
        </w:rPr>
        <w:t>
      Ақтөбе ауылдық округінде екпе және аридті жайылымдар жоқ.</w:t>
      </w:r>
    </w:p>
    <w:bookmarkEnd w:id="194"/>
    <w:bookmarkStart w:name="z266" w:id="195"/>
    <w:p>
      <w:pPr>
        <w:spacing w:after="0"/>
        <w:ind w:left="0"/>
        <w:jc w:val="both"/>
      </w:pPr>
      <w:r>
        <w:rPr>
          <w:rFonts w:ascii="Times New Roman"/>
          <w:b w:val="false"/>
          <w:i w:val="false"/>
          <w:color w:val="000000"/>
          <w:sz w:val="28"/>
        </w:rPr>
        <w:t>
      Ақтөбе ауылдық округінде мал айдауға арналған сервитуттар орнатылмаған.</w:t>
      </w:r>
    </w:p>
    <w:bookmarkEnd w:id="195"/>
    <w:bookmarkStart w:name="z267" w:id="196"/>
    <w:p>
      <w:pPr>
        <w:spacing w:after="0"/>
        <w:ind w:left="0"/>
        <w:jc w:val="both"/>
      </w:pPr>
      <w:r>
        <w:rPr>
          <w:rFonts w:ascii="Times New Roman"/>
          <w:b w:val="false"/>
          <w:i w:val="false"/>
          <w:color w:val="000000"/>
          <w:sz w:val="28"/>
        </w:rPr>
        <w:t>
      Жоғарыда баяндалғанның негізінде, Қазақстан Республикасының "Жайылымдар туралы" Заңының 15 бабына сәйкес жергілікті халықтың мұқтаждығы үшін (Ақтөбе ауылына) ауыл шаруашылығы жануарларының аналық (сауын) мал басын ұстау бойынша 3762,4 га көлемінде, жүктеме нормасы 4 га/бас болғанда қажеттілік 5477,4га құрайды. Жайылымдық жерлердің қалыптасқан қажеттілігін жер учаскелерін Мемлекет мұқтажы үшін алып қоюға байланысты жер учаскелерін немесе өзге де жылжымайтын мүлікті мәжбүрлеп иеліктен шығару есебінен толықтыру қажеттілігі жоқ.</w:t>
      </w:r>
    </w:p>
    <w:bookmarkEnd w:id="196"/>
    <w:bookmarkStart w:name="z268" w:id="197"/>
    <w:p>
      <w:pPr>
        <w:spacing w:after="0"/>
        <w:ind w:left="0"/>
        <w:jc w:val="both"/>
      </w:pPr>
      <w:r>
        <w:rPr>
          <w:rFonts w:ascii="Times New Roman"/>
          <w:b w:val="false"/>
          <w:i w:val="false"/>
          <w:color w:val="000000"/>
          <w:sz w:val="28"/>
        </w:rPr>
        <w:t>
      Жергілікті халықтың басқа ауыл шаруашылығы малдарын жаю бойынша жайылымдық жерлердің қажеттілігі 3762,4га, ІҚМ басына жүктеме нормасы 0,8 га / бас болғанда., Ұсақ мал – 0,1 га / бас, жылқы – 1 га/ бас.</w:t>
      </w:r>
    </w:p>
    <w:bookmarkEnd w:id="197"/>
    <w:bookmarkStart w:name="z269" w:id="198"/>
    <w:p>
      <w:pPr>
        <w:spacing w:after="0"/>
        <w:ind w:left="0"/>
        <w:jc w:val="both"/>
      </w:pPr>
      <w:r>
        <w:rPr>
          <w:rFonts w:ascii="Times New Roman"/>
          <w:b w:val="false"/>
          <w:i w:val="false"/>
          <w:color w:val="000000"/>
          <w:sz w:val="28"/>
        </w:rPr>
        <w:t>
      Шалғайдағы қыстақ малдарын қоспағанда:</w:t>
      </w:r>
    </w:p>
    <w:bookmarkEnd w:id="198"/>
    <w:bookmarkStart w:name="z270" w:id="199"/>
    <w:p>
      <w:pPr>
        <w:spacing w:after="0"/>
        <w:ind w:left="0"/>
        <w:jc w:val="both"/>
      </w:pPr>
      <w:r>
        <w:rPr>
          <w:rFonts w:ascii="Times New Roman"/>
          <w:b w:val="false"/>
          <w:i w:val="false"/>
          <w:color w:val="000000"/>
          <w:sz w:val="28"/>
        </w:rPr>
        <w:t>
      Қажеттілік анықтау:</w:t>
      </w:r>
    </w:p>
    <w:bookmarkEnd w:id="199"/>
    <w:bookmarkStart w:name="z271" w:id="200"/>
    <w:p>
      <w:pPr>
        <w:spacing w:after="0"/>
        <w:ind w:left="0"/>
        <w:jc w:val="both"/>
      </w:pPr>
      <w:r>
        <w:rPr>
          <w:rFonts w:ascii="Times New Roman"/>
          <w:b w:val="false"/>
          <w:i w:val="false"/>
          <w:color w:val="000000"/>
          <w:sz w:val="28"/>
        </w:rPr>
        <w:t>
      ІҚМ үшін - 405 бас * 0,8 = 324 * 4= 1296 га;</w:t>
      </w:r>
    </w:p>
    <w:bookmarkEnd w:id="200"/>
    <w:bookmarkStart w:name="z272" w:id="201"/>
    <w:p>
      <w:pPr>
        <w:spacing w:after="0"/>
        <w:ind w:left="0"/>
        <w:jc w:val="both"/>
      </w:pPr>
      <w:r>
        <w:rPr>
          <w:rFonts w:ascii="Times New Roman"/>
          <w:b w:val="false"/>
          <w:i w:val="false"/>
          <w:color w:val="000000"/>
          <w:sz w:val="28"/>
        </w:rPr>
        <w:t>
      ұсақ мал үшін - 5116 бас * 0,1= 511,6 * 4 = 2046,4 га;</w:t>
      </w:r>
    </w:p>
    <w:bookmarkEnd w:id="201"/>
    <w:bookmarkStart w:name="z273" w:id="202"/>
    <w:p>
      <w:pPr>
        <w:spacing w:after="0"/>
        <w:ind w:left="0"/>
        <w:jc w:val="both"/>
      </w:pPr>
      <w:r>
        <w:rPr>
          <w:rFonts w:ascii="Times New Roman"/>
          <w:b w:val="false"/>
          <w:i w:val="false"/>
          <w:color w:val="000000"/>
          <w:sz w:val="28"/>
        </w:rPr>
        <w:t>
      жылқы үшін - 105 бас * 1 га / бас = 105 * 4 = 420 га;</w:t>
      </w:r>
    </w:p>
    <w:bookmarkEnd w:id="202"/>
    <w:bookmarkStart w:name="z274" w:id="203"/>
    <w:p>
      <w:pPr>
        <w:spacing w:after="0"/>
        <w:ind w:left="0"/>
        <w:jc w:val="both"/>
      </w:pPr>
      <w:r>
        <w:rPr>
          <w:rFonts w:ascii="Times New Roman"/>
          <w:b w:val="false"/>
          <w:i w:val="false"/>
          <w:color w:val="000000"/>
          <w:sz w:val="28"/>
        </w:rPr>
        <w:t>
      324+511,6+105 * 4 = 3762,4 га</w:t>
      </w:r>
    </w:p>
    <w:bookmarkEnd w:id="203"/>
    <w:bookmarkStart w:name="z275" w:id="204"/>
    <w:p>
      <w:pPr>
        <w:spacing w:after="0"/>
        <w:ind w:left="0"/>
        <w:jc w:val="both"/>
      </w:pPr>
      <w:r>
        <w:rPr>
          <w:rFonts w:ascii="Times New Roman"/>
          <w:b w:val="false"/>
          <w:i w:val="false"/>
          <w:color w:val="000000"/>
          <w:sz w:val="28"/>
        </w:rPr>
        <w:t>
      Дегенмен, елді-мекеннен 5-7 радиуста орналасқан 2 шаруа қожалықпен, атап айтқанда, ШҚ "Бейбіт" - 113,8 га, және ШҚ "Мырза" - 866,18 га, барлығы 979,88 га болатын жерлеріне шаруалардың ауыл шаруашылығы жануарлары мен жергілікті халықтың ауыл шаруашылығы жануарлары бірге жайылу туралы меморандум жасалды.</w:t>
      </w:r>
    </w:p>
    <w:bookmarkEnd w:id="20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ауылдық округінде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жайылымдарды</w:t>
            </w:r>
            <w:r>
              <w:rPr>
                <w:rFonts w:ascii="Times New Roman"/>
                <w:b w:val="false"/>
                <w:i w:val="false"/>
                <w:color w:val="000000"/>
                <w:sz w:val="20"/>
              </w:rPr>
              <w:t xml:space="preserve">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w:t>
            </w:r>
            <w:r>
              <w:rPr>
                <w:rFonts w:ascii="Times New Roman"/>
                <w:b w:val="false"/>
                <w:i w:val="false"/>
                <w:color w:val="000000"/>
                <w:sz w:val="20"/>
              </w:rPr>
              <w:t xml:space="preserve"> 1 – қосымша</w:t>
            </w:r>
          </w:p>
        </w:tc>
      </w:tr>
    </w:tbl>
    <w:bookmarkStart w:name="z280" w:id="205"/>
    <w:p>
      <w:pPr>
        <w:spacing w:after="0"/>
        <w:ind w:left="0"/>
        <w:jc w:val="left"/>
      </w:pPr>
      <w:r>
        <w:rPr>
          <w:rFonts w:ascii="Times New Roman"/>
          <w:b/>
          <w:i w:val="false"/>
          <w:color w:val="000000"/>
        </w:rPr>
        <w:t xml:space="preserve"> Ақтөбе ауылдық округінің аумағында жайылымдардың орналасу схемасы (картасы) жер санаттары, жер учаскелерінің меншік иелері және жер пайдаланушылар бөлінісінде құқық белгілейтін құжаттар негізінде</w:t>
      </w:r>
    </w:p>
    <w:bookmarkEnd w:id="205"/>
    <w:bookmarkStart w:name="z281" w:id="206"/>
    <w:p>
      <w:pPr>
        <w:spacing w:after="0"/>
        <w:ind w:left="0"/>
        <w:jc w:val="both"/>
      </w:pPr>
      <w:r>
        <w:rPr>
          <w:rFonts w:ascii="Times New Roman"/>
          <w:b w:val="false"/>
          <w:i w:val="false"/>
          <w:color w:val="000000"/>
          <w:sz w:val="28"/>
        </w:rPr>
        <w:t xml:space="preserve">
      </w:t>
      </w:r>
    </w:p>
    <w:bookmarkEnd w:id="206"/>
    <w:p>
      <w:pPr>
        <w:spacing w:after="0"/>
        <w:ind w:left="0"/>
        <w:jc w:val="both"/>
      </w:pPr>
      <w:r>
        <w:drawing>
          <wp:inline distT="0" distB="0" distL="0" distR="0">
            <wp:extent cx="78105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758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2" w:id="207"/>
    <w:p>
      <w:pPr>
        <w:spacing w:after="0"/>
        <w:ind w:left="0"/>
        <w:jc w:val="both"/>
      </w:pPr>
      <w:r>
        <w:rPr>
          <w:rFonts w:ascii="Times New Roman"/>
          <w:b w:val="false"/>
          <w:i w:val="false"/>
          <w:color w:val="000000"/>
          <w:sz w:val="28"/>
        </w:rPr>
        <w:t>
      Шартты белгілер:</w:t>
      </w:r>
    </w:p>
    <w:bookmarkEnd w:id="207"/>
    <w:bookmarkStart w:name="z283" w:id="208"/>
    <w:p>
      <w:pPr>
        <w:spacing w:after="0"/>
        <w:ind w:left="0"/>
        <w:jc w:val="both"/>
      </w:pPr>
      <w:r>
        <w:rPr>
          <w:rFonts w:ascii="Times New Roman"/>
          <w:b w:val="false"/>
          <w:i w:val="false"/>
          <w:color w:val="000000"/>
          <w:sz w:val="28"/>
        </w:rPr>
        <w:t xml:space="preserve">
      </w:t>
      </w:r>
    </w:p>
    <w:bookmarkEnd w:id="208"/>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325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4" w:id="209"/>
    <w:p>
      <w:pPr>
        <w:spacing w:after="0"/>
        <w:ind w:left="0"/>
        <w:jc w:val="left"/>
      </w:pPr>
      <w:r>
        <w:rPr>
          <w:rFonts w:ascii="Times New Roman"/>
          <w:b/>
          <w:i w:val="false"/>
          <w:color w:val="000000"/>
        </w:rPr>
        <w:t xml:space="preserve"> Түсіндірме</w:t>
      </w:r>
    </w:p>
    <w:bookmarkEnd w:id="209"/>
    <w:bookmarkStart w:name="z285" w:id="210"/>
    <w:p>
      <w:pPr>
        <w:spacing w:after="0"/>
        <w:ind w:left="0"/>
        <w:jc w:val="both"/>
      </w:pPr>
      <w:r>
        <w:rPr>
          <w:rFonts w:ascii="Times New Roman"/>
          <w:b w:val="false"/>
          <w:i w:val="false"/>
          <w:color w:val="000000"/>
          <w:sz w:val="28"/>
        </w:rPr>
        <w:t>
      Ақтөбе ауылдық округінде Ақтөбе елді мекені орналасқан, осы елді мекеннің жайылым жері 3859га құрайды, Ақтөбе ауылдық округінің елді-мекенінің жайылымына "Шу ауданы" жер қорынан 1618,443 га қосылды.</w:t>
      </w:r>
    </w:p>
    <w:bookmarkEnd w:id="210"/>
    <w:bookmarkStart w:name="z286" w:id="211"/>
    <w:p>
      <w:pPr>
        <w:spacing w:after="0"/>
        <w:ind w:left="0"/>
        <w:jc w:val="both"/>
      </w:pPr>
      <w:r>
        <w:rPr>
          <w:rFonts w:ascii="Times New Roman"/>
          <w:b w:val="false"/>
          <w:i w:val="false"/>
          <w:color w:val="000000"/>
          <w:sz w:val="28"/>
        </w:rPr>
        <w:t>
      Ақтөбе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211"/>
    <w:bookmarkStart w:name="z287" w:id="212"/>
    <w:p>
      <w:pPr>
        <w:spacing w:after="0"/>
        <w:ind w:left="0"/>
        <w:jc w:val="left"/>
      </w:pPr>
      <w:r>
        <w:rPr>
          <w:rFonts w:ascii="Times New Roman"/>
          <w:b/>
          <w:i w:val="false"/>
          <w:color w:val="000000"/>
        </w:rPr>
        <w:t xml:space="preserve"> Ақтөбе ауылдық округі аумағындағы жер учаскелерінің меншік иелер ітізімі</w:t>
      </w:r>
    </w:p>
    <w:bookmarkEnd w:id="2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 ыны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"Жидебай"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"БМТАН"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"Жайсан"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"Дутбай"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"Жандар"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"Батай-Шу"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"Алтынай"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"БІРЛІК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"Тілеуімбет ата"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"Бейбіт"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Нурлан"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Шильдебаев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Жундібаев"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Асанов"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Жакыпбай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Каримов 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Искаков"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Аралбаев"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"Мырза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Коспанов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"Кунту-Баба"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"Бұланбай"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Атаева Г"</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 Байтурганов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"КеримкуловК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"Жамбыл"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289" w:id="213"/>
    <w:p>
      <w:pPr>
        <w:spacing w:after="0"/>
        <w:ind w:left="0"/>
        <w:jc w:val="left"/>
      </w:pPr>
      <w:r>
        <w:rPr>
          <w:rFonts w:ascii="Times New Roman"/>
          <w:b/>
          <w:i w:val="false"/>
          <w:color w:val="000000"/>
        </w:rPr>
        <w:t xml:space="preserve"> Ақтөбе ауылдық округі бойынша елді мекендер бөлінісінде ІҚМ аналық (сауын)мал басын орналастыру үшін жайылымдарды бөлу жөніндегі мәліметтер</w:t>
      </w:r>
    </w:p>
    <w:bookmarkEnd w:id="2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2787</w:t>
            </w:r>
          </w:p>
        </w:tc>
      </w:tr>
    </w:tbl>
    <w:bookmarkStart w:name="z291" w:id="214"/>
    <w:p>
      <w:pPr>
        <w:spacing w:after="0"/>
        <w:ind w:left="0"/>
        <w:jc w:val="both"/>
      </w:pPr>
      <w:r>
        <w:rPr>
          <w:rFonts w:ascii="Times New Roman"/>
          <w:b w:val="false"/>
          <w:i w:val="false"/>
          <w:color w:val="000000"/>
          <w:sz w:val="28"/>
        </w:rPr>
        <w:t>
      Ескертпе: сауын сиырларға арналған жайылымдық жер толықтай қамтылып отыр.</w:t>
      </w:r>
    </w:p>
    <w:bookmarkEnd w:id="214"/>
    <w:bookmarkStart w:name="z292" w:id="215"/>
    <w:p>
      <w:pPr>
        <w:spacing w:after="0"/>
        <w:ind w:left="0"/>
        <w:jc w:val="left"/>
      </w:pPr>
      <w:r>
        <w:rPr>
          <w:rFonts w:ascii="Times New Roman"/>
          <w:b/>
          <w:i w:val="false"/>
          <w:color w:val="000000"/>
        </w:rPr>
        <w:t xml:space="preserve"> Ақтөбе ауылдық округі бойынша жер учаскелерінің меншік иелері бөлігінде ауыл шаруашылығы малдарының басын орналастыру үшін жайылымдарды қайта бөлу жөніндегі мәліметтер</w:t>
      </w:r>
    </w:p>
    <w:bookmarkEnd w:id="21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4" w:id="216"/>
          <w:p>
            <w:pPr>
              <w:spacing w:after="20"/>
              <w:ind w:left="20"/>
              <w:jc w:val="both"/>
            </w:pPr>
            <w:r>
              <w:rPr>
                <w:rFonts w:ascii="Times New Roman"/>
                <w:b w:val="false"/>
                <w:i w:val="false"/>
                <w:color w:val="000000"/>
                <w:sz w:val="20"/>
              </w:rPr>
              <w:t>
Малдың болуы</w:t>
            </w:r>
          </w:p>
          <w:bookmarkEnd w:id="216"/>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95" w:id="217"/>
          <w:p>
            <w:pPr>
              <w:spacing w:after="20"/>
              <w:ind w:left="20"/>
              <w:jc w:val="both"/>
            </w:pPr>
            <w:r>
              <w:rPr>
                <w:rFonts w:ascii="Times New Roman"/>
                <w:b w:val="false"/>
                <w:i w:val="false"/>
                <w:color w:val="000000"/>
                <w:sz w:val="20"/>
              </w:rPr>
              <w:t>
Жайылымға қажеттілік нормасы</w:t>
            </w:r>
          </w:p>
          <w:bookmarkEnd w:id="217"/>
          <w:p>
            <w:pPr>
              <w:spacing w:after="20"/>
              <w:ind w:left="20"/>
              <w:jc w:val="both"/>
            </w:pPr>
            <w:r>
              <w:rPr>
                <w:rFonts w:ascii="Times New Roman"/>
                <w:b w:val="false"/>
                <w:i w:val="false"/>
                <w:color w:val="000000"/>
                <w:sz w:val="20"/>
              </w:rPr>
              <w:t>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9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Қажеттіліктіңқамтамасызетілуі,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 рытын ды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 ауылы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2046,4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3762,4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2046,4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3762,4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ауылдық округінде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жайылымдарды</w:t>
            </w:r>
            <w:r>
              <w:rPr>
                <w:rFonts w:ascii="Times New Roman"/>
                <w:b w:val="false"/>
                <w:i w:val="false"/>
                <w:color w:val="000000"/>
                <w:sz w:val="20"/>
              </w:rPr>
              <w:t xml:space="preserve">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w:t>
            </w:r>
            <w:r>
              <w:rPr>
                <w:rFonts w:ascii="Times New Roman"/>
                <w:b w:val="false"/>
                <w:i w:val="false"/>
                <w:color w:val="000000"/>
                <w:sz w:val="20"/>
              </w:rPr>
              <w:t xml:space="preserve"> 2 – қосымша</w:t>
            </w:r>
          </w:p>
        </w:tc>
      </w:tr>
    </w:tbl>
    <w:bookmarkStart w:name="z300" w:id="218"/>
    <w:p>
      <w:pPr>
        <w:spacing w:after="0"/>
        <w:ind w:left="0"/>
        <w:jc w:val="left"/>
      </w:pPr>
      <w:r>
        <w:rPr>
          <w:rFonts w:ascii="Times New Roman"/>
          <w:b/>
          <w:i w:val="false"/>
          <w:color w:val="000000"/>
        </w:rPr>
        <w:t xml:space="preserve"> Жайылым айналымдарының қолайлы схемалары</w:t>
      </w:r>
    </w:p>
    <w:bookmarkEnd w:id="218"/>
    <w:bookmarkStart w:name="z301" w:id="219"/>
    <w:p>
      <w:pPr>
        <w:spacing w:after="0"/>
        <w:ind w:left="0"/>
        <w:jc w:val="both"/>
      </w:pPr>
      <w:r>
        <w:rPr>
          <w:rFonts w:ascii="Times New Roman"/>
          <w:b w:val="false"/>
          <w:i w:val="false"/>
          <w:color w:val="000000"/>
          <w:sz w:val="28"/>
        </w:rPr>
        <w:t xml:space="preserve">
      </w:t>
      </w:r>
    </w:p>
    <w:bookmarkEnd w:id="219"/>
    <w:p>
      <w:pPr>
        <w:spacing w:after="0"/>
        <w:ind w:left="0"/>
        <w:jc w:val="both"/>
      </w:pPr>
      <w:r>
        <w:drawing>
          <wp:inline distT="0" distB="0" distL="0" distR="0">
            <wp:extent cx="78105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758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02" w:id="220"/>
    <w:p>
      <w:pPr>
        <w:spacing w:after="0"/>
        <w:ind w:left="0"/>
        <w:jc w:val="both"/>
      </w:pPr>
      <w:r>
        <w:rPr>
          <w:rFonts w:ascii="Times New Roman"/>
          <w:b w:val="false"/>
          <w:i w:val="false"/>
          <w:color w:val="000000"/>
          <w:sz w:val="28"/>
        </w:rPr>
        <w:t>
      Шартты белгілер:</w:t>
      </w:r>
    </w:p>
    <w:bookmarkEnd w:id="220"/>
    <w:bookmarkStart w:name="z303" w:id="221"/>
    <w:p>
      <w:pPr>
        <w:spacing w:after="0"/>
        <w:ind w:left="0"/>
        <w:jc w:val="both"/>
      </w:pPr>
      <w:r>
        <w:rPr>
          <w:rFonts w:ascii="Times New Roman"/>
          <w:b w:val="false"/>
          <w:i w:val="false"/>
          <w:color w:val="000000"/>
          <w:sz w:val="28"/>
        </w:rPr>
        <w:t xml:space="preserve">
      </w:t>
      </w:r>
    </w:p>
    <w:bookmarkEnd w:id="221"/>
    <w:p>
      <w:pPr>
        <w:spacing w:after="0"/>
        <w:ind w:left="0"/>
        <w:jc w:val="both"/>
      </w:pPr>
      <w:r>
        <w:drawing>
          <wp:inline distT="0" distB="0" distL="0" distR="0">
            <wp:extent cx="78105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382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04" w:id="222"/>
    <w:p>
      <w:pPr>
        <w:spacing w:after="0"/>
        <w:ind w:left="0"/>
        <w:jc w:val="left"/>
      </w:pPr>
      <w:r>
        <w:rPr>
          <w:rFonts w:ascii="Times New Roman"/>
          <w:b/>
          <w:i w:val="false"/>
          <w:color w:val="000000"/>
        </w:rPr>
        <w:t xml:space="preserve"> Түсіндірме</w:t>
      </w:r>
    </w:p>
    <w:bookmarkEnd w:id="222"/>
    <w:bookmarkStart w:name="z305" w:id="223"/>
    <w:p>
      <w:pPr>
        <w:spacing w:after="0"/>
        <w:ind w:left="0"/>
        <w:jc w:val="both"/>
      </w:pPr>
      <w:r>
        <w:rPr>
          <w:rFonts w:ascii="Times New Roman"/>
          <w:b w:val="false"/>
          <w:i w:val="false"/>
          <w:color w:val="000000"/>
          <w:sz w:val="28"/>
        </w:rPr>
        <w:t>
      Ақтөбе ауылдық округі бойынша жайылым айналымын қолайлы пайдалану үшін Ақтөбе ауылынан шығарылатын мүйізді ірі қара және ұсақ мал падалары көктемгі жазғы маусымда елді мекендердің 3859 га және Шу ауданы жер қорынан қосылып берілген 1618,443 га жайылым жерлеріне күзгі маусымға дейін жайылуы жоспарланған. Күзгі маусымда шаруа қожалық жетекшілерімен меморандум жасалып, шаруа қожалық иелігіндегі егістік жерлерін жинап болғаннан соң МІҚ, ҰҚМ, жылқы малдарының ортақ жайылатындығы жоспарланған.</w:t>
      </w:r>
    </w:p>
    <w:bookmarkEnd w:id="223"/>
    <w:bookmarkStart w:name="z306" w:id="224"/>
    <w:p>
      <w:pPr>
        <w:spacing w:after="0"/>
        <w:ind w:left="0"/>
        <w:jc w:val="both"/>
      </w:pPr>
      <w:r>
        <w:rPr>
          <w:rFonts w:ascii="Times New Roman"/>
          <w:b w:val="false"/>
          <w:i w:val="false"/>
          <w:color w:val="000000"/>
          <w:sz w:val="28"/>
        </w:rPr>
        <w:t>
      Ақтөбе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22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ауылдық округінде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жайылымдарды</w:t>
            </w:r>
            <w:r>
              <w:rPr>
                <w:rFonts w:ascii="Times New Roman"/>
                <w:b w:val="false"/>
                <w:i w:val="false"/>
                <w:color w:val="000000"/>
                <w:sz w:val="20"/>
              </w:rPr>
              <w:t xml:space="preserve">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w:t>
            </w:r>
            <w:r>
              <w:rPr>
                <w:rFonts w:ascii="Times New Roman"/>
                <w:b w:val="false"/>
                <w:i w:val="false"/>
                <w:color w:val="000000"/>
                <w:sz w:val="20"/>
              </w:rPr>
              <w:t xml:space="preserve"> 3 – қосымша</w:t>
            </w:r>
          </w:p>
        </w:tc>
      </w:tr>
    </w:tbl>
    <w:bookmarkStart w:name="z311" w:id="225"/>
    <w:p>
      <w:pPr>
        <w:spacing w:after="0"/>
        <w:ind w:left="0"/>
        <w:jc w:val="left"/>
      </w:pPr>
      <w:r>
        <w:rPr>
          <w:rFonts w:ascii="Times New Roman"/>
          <w:b/>
          <w:i w:val="false"/>
          <w:color w:val="000000"/>
        </w:rPr>
        <w:t xml:space="preserve"> Жайылымдардың сыртқы және ішкі шекаралары мен алаңдары көрсетілген Карта, оның ішінде маусымдық, жайылымдық инфрақұрылым объектілері</w:t>
      </w:r>
    </w:p>
    <w:bookmarkEnd w:id="225"/>
    <w:bookmarkStart w:name="z312" w:id="226"/>
    <w:p>
      <w:pPr>
        <w:spacing w:after="0"/>
        <w:ind w:left="0"/>
        <w:jc w:val="both"/>
      </w:pPr>
      <w:r>
        <w:rPr>
          <w:rFonts w:ascii="Times New Roman"/>
          <w:b w:val="false"/>
          <w:i w:val="false"/>
          <w:color w:val="000000"/>
          <w:sz w:val="28"/>
        </w:rPr>
        <w:t xml:space="preserve">
      </w:t>
      </w:r>
    </w:p>
    <w:bookmarkEnd w:id="226"/>
    <w:p>
      <w:pPr>
        <w:spacing w:after="0"/>
        <w:ind w:left="0"/>
        <w:jc w:val="both"/>
      </w:pPr>
      <w:r>
        <w:drawing>
          <wp:inline distT="0" distB="0" distL="0" distR="0">
            <wp:extent cx="78105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758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3" w:id="227"/>
    <w:p>
      <w:pPr>
        <w:spacing w:after="0"/>
        <w:ind w:left="0"/>
        <w:jc w:val="both"/>
      </w:pPr>
      <w:r>
        <w:rPr>
          <w:rFonts w:ascii="Times New Roman"/>
          <w:b w:val="false"/>
          <w:i w:val="false"/>
          <w:color w:val="000000"/>
          <w:sz w:val="28"/>
        </w:rPr>
        <w:t>
      Шартты белгілер:</w:t>
      </w:r>
    </w:p>
    <w:bookmarkEnd w:id="227"/>
    <w:bookmarkStart w:name="z314" w:id="228"/>
    <w:p>
      <w:pPr>
        <w:spacing w:after="0"/>
        <w:ind w:left="0"/>
        <w:jc w:val="both"/>
      </w:pPr>
      <w:r>
        <w:rPr>
          <w:rFonts w:ascii="Times New Roman"/>
          <w:b w:val="false"/>
          <w:i w:val="false"/>
          <w:color w:val="000000"/>
          <w:sz w:val="28"/>
        </w:rPr>
        <w:t xml:space="preserve">
      </w:t>
      </w:r>
    </w:p>
    <w:bookmarkEnd w:id="228"/>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325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15" w:id="229"/>
    <w:p>
      <w:pPr>
        <w:spacing w:after="0"/>
        <w:ind w:left="0"/>
        <w:jc w:val="left"/>
      </w:pPr>
      <w:r>
        <w:rPr>
          <w:rFonts w:ascii="Times New Roman"/>
          <w:b/>
          <w:i w:val="false"/>
          <w:color w:val="000000"/>
        </w:rPr>
        <w:t xml:space="preserve"> Түсіндірме</w:t>
      </w:r>
    </w:p>
    <w:bookmarkEnd w:id="229"/>
    <w:bookmarkStart w:name="z316" w:id="230"/>
    <w:p>
      <w:pPr>
        <w:spacing w:after="0"/>
        <w:ind w:left="0"/>
        <w:jc w:val="both"/>
      </w:pPr>
      <w:r>
        <w:rPr>
          <w:rFonts w:ascii="Times New Roman"/>
          <w:b w:val="false"/>
          <w:i w:val="false"/>
          <w:color w:val="000000"/>
          <w:sz w:val="28"/>
        </w:rPr>
        <w:t>
      Ақтөбе ауылдық округі бойынша жайылым айналымын қолайлы пайдалану үшін Ақтөбе ауылынан шығарылатын мүйізді ірі қара және ұсақ мал падалары көктемгі жазғы маусымда елді мекендердің 3859 га және Шу ауданы жер қорынан қосылып берілген 1618,443 га жайылым жерлеріне күзгі маусымға дейін жайылуы жоспарланған. Күзгі маусымда шаруа қожалық жетекшілерімен мемарандум жасалып, шаруа қожалық иелігіндегі егістік жерлерін жинап болғаннан соң МІҚ, ҰҚМ, жылқы малдары жайылатындығы жоспарланған.</w:t>
      </w:r>
    </w:p>
    <w:bookmarkEnd w:id="230"/>
    <w:bookmarkStart w:name="z317" w:id="231"/>
    <w:p>
      <w:pPr>
        <w:spacing w:after="0"/>
        <w:ind w:left="0"/>
        <w:jc w:val="both"/>
      </w:pPr>
      <w:r>
        <w:rPr>
          <w:rFonts w:ascii="Times New Roman"/>
          <w:b w:val="false"/>
          <w:i w:val="false"/>
          <w:color w:val="000000"/>
          <w:sz w:val="28"/>
        </w:rPr>
        <w:t>
      Ақтөбе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23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ауылдық округінде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жайылымдарды</w:t>
            </w:r>
            <w:r>
              <w:rPr>
                <w:rFonts w:ascii="Times New Roman"/>
                <w:b w:val="false"/>
                <w:i w:val="false"/>
                <w:color w:val="000000"/>
                <w:sz w:val="20"/>
              </w:rPr>
              <w:t xml:space="preserve">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w:t>
            </w:r>
            <w:r>
              <w:rPr>
                <w:rFonts w:ascii="Times New Roman"/>
                <w:b w:val="false"/>
                <w:i w:val="false"/>
                <w:color w:val="000000"/>
                <w:sz w:val="20"/>
              </w:rPr>
              <w:t xml:space="preserve"> 4 – қосымша</w:t>
            </w:r>
          </w:p>
        </w:tc>
      </w:tr>
    </w:tbl>
    <w:bookmarkStart w:name="z322" w:id="232"/>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bookmarkEnd w:id="232"/>
    <w:bookmarkStart w:name="z323" w:id="233"/>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w:t>
      </w:r>
      <w:r>
        <w:rPr>
          <w:rFonts w:ascii="Times New Roman"/>
          <w:b w:val="false"/>
          <w:i w:val="false"/>
          <w:color w:val="000000"/>
          <w:sz w:val="28"/>
        </w:rPr>
        <w:t>№173</w:t>
      </w:r>
      <w:r>
        <w:rPr>
          <w:rFonts w:ascii="Times New Roman"/>
          <w:b w:val="false"/>
          <w:i w:val="false"/>
          <w:color w:val="000000"/>
          <w:sz w:val="28"/>
        </w:rPr>
        <w:t xml:space="preserve"> бұйрығымен бекітілген жайылымдарды ұтымды пайдалану қағидаларының 9-тармағына сәйкес айқындалады.</w:t>
      </w:r>
    </w:p>
    <w:bookmarkEnd w:id="233"/>
    <w:bookmarkStart w:name="z324" w:id="234"/>
    <w:p>
      <w:pPr>
        <w:spacing w:after="0"/>
        <w:ind w:left="0"/>
        <w:jc w:val="both"/>
      </w:pPr>
      <w:r>
        <w:rPr>
          <w:rFonts w:ascii="Times New Roman"/>
          <w:b w:val="false"/>
          <w:i w:val="false"/>
          <w:color w:val="000000"/>
          <w:sz w:val="28"/>
        </w:rPr>
        <w:t>
      Ақтөбе ауылдық округінің аумағында суару немесе суландыру бойынша Қорағаты өзенінен алады.</w:t>
      </w:r>
    </w:p>
    <w:bookmarkEnd w:id="234"/>
    <w:bookmarkStart w:name="z325" w:id="235"/>
    <w:p>
      <w:pPr>
        <w:spacing w:after="0"/>
        <w:ind w:left="0"/>
        <w:jc w:val="both"/>
      </w:pPr>
      <w:r>
        <w:rPr>
          <w:rFonts w:ascii="Times New Roman"/>
          <w:b w:val="false"/>
          <w:i w:val="false"/>
          <w:color w:val="000000"/>
          <w:sz w:val="28"/>
        </w:rPr>
        <w:t xml:space="preserve">
      </w:t>
      </w:r>
    </w:p>
    <w:bookmarkEnd w:id="235"/>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6" w:id="236"/>
    <w:p>
      <w:pPr>
        <w:spacing w:after="0"/>
        <w:ind w:left="0"/>
        <w:jc w:val="both"/>
      </w:pPr>
      <w:r>
        <w:rPr>
          <w:rFonts w:ascii="Times New Roman"/>
          <w:b w:val="false"/>
          <w:i w:val="false"/>
          <w:color w:val="000000"/>
          <w:sz w:val="28"/>
        </w:rPr>
        <w:t>
      Шартты белгілер:</w:t>
      </w:r>
    </w:p>
    <w:bookmarkEnd w:id="236"/>
    <w:bookmarkStart w:name="z327" w:id="237"/>
    <w:p>
      <w:pPr>
        <w:spacing w:after="0"/>
        <w:ind w:left="0"/>
        <w:jc w:val="both"/>
      </w:pPr>
      <w:r>
        <w:rPr>
          <w:rFonts w:ascii="Times New Roman"/>
          <w:b w:val="false"/>
          <w:i w:val="false"/>
          <w:color w:val="000000"/>
          <w:sz w:val="28"/>
        </w:rPr>
        <w:t xml:space="preserve">
      </w:t>
      </w:r>
    </w:p>
    <w:bookmarkEnd w:id="237"/>
    <w:p>
      <w:pPr>
        <w:spacing w:after="0"/>
        <w:ind w:left="0"/>
        <w:jc w:val="both"/>
      </w:pPr>
      <w:r>
        <w:drawing>
          <wp:inline distT="0" distB="0" distL="0" distR="0">
            <wp:extent cx="73279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327900" cy="327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28" w:id="238"/>
    <w:p>
      <w:pPr>
        <w:spacing w:after="0"/>
        <w:ind w:left="0"/>
        <w:jc w:val="left"/>
      </w:pPr>
      <w:r>
        <w:rPr>
          <w:rFonts w:ascii="Times New Roman"/>
          <w:b/>
          <w:i w:val="false"/>
          <w:color w:val="000000"/>
        </w:rPr>
        <w:t xml:space="preserve"> Түсіндірме</w:t>
      </w:r>
    </w:p>
    <w:bookmarkEnd w:id="238"/>
    <w:bookmarkStart w:name="z329" w:id="239"/>
    <w:p>
      <w:pPr>
        <w:spacing w:after="0"/>
        <w:ind w:left="0"/>
        <w:jc w:val="both"/>
      </w:pPr>
      <w:r>
        <w:rPr>
          <w:rFonts w:ascii="Times New Roman"/>
          <w:b w:val="false"/>
          <w:i w:val="false"/>
          <w:color w:val="000000"/>
          <w:sz w:val="28"/>
        </w:rPr>
        <w:t>
      Ақтөбе ауылдық округінің аумағында ауыл шаруашылық жануарларын сумен қаматамасыз ету орташа деңгейде. Ақтөбе ауылдық округіне қарасты Қорағаты өзенінен3 бағытқаканалағылады. Шығыс, Орталық және Батыс. Жалпы ағын су Қорағаты каналы арқылы келіп, осы 3 каналға бөлінеді. Ақтөбе ауылының малы осы каналдардан толықтай жеткілікті су ішеді.</w:t>
      </w:r>
    </w:p>
    <w:bookmarkEnd w:id="239"/>
    <w:bookmarkStart w:name="z330" w:id="240"/>
    <w:p>
      <w:pPr>
        <w:spacing w:after="0"/>
        <w:ind w:left="0"/>
        <w:jc w:val="both"/>
      </w:pPr>
      <w:r>
        <w:rPr>
          <w:rFonts w:ascii="Times New Roman"/>
          <w:b w:val="false"/>
          <w:i w:val="false"/>
          <w:color w:val="000000"/>
          <w:sz w:val="28"/>
        </w:rPr>
        <w:t>
      Ақтөбе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24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Ақтөбе ауылдық округінде</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5-қосымша</w:t>
            </w:r>
          </w:p>
        </w:tc>
      </w:tr>
    </w:tbl>
    <w:bookmarkStart w:name="z336" w:id="241"/>
    <w:p>
      <w:pPr>
        <w:spacing w:after="0"/>
        <w:ind w:left="0"/>
        <w:jc w:val="both"/>
      </w:pPr>
      <w:r>
        <w:rPr>
          <w:rFonts w:ascii="Times New Roman"/>
          <w:b w:val="false"/>
          <w:i w:val="false"/>
          <w:color w:val="000000"/>
          <w:sz w:val="28"/>
        </w:rPr>
        <w:t xml:space="preserve">
      </w:t>
      </w:r>
    </w:p>
    <w:bookmarkEnd w:id="241"/>
    <w:p>
      <w:pPr>
        <w:spacing w:after="0"/>
        <w:ind w:left="0"/>
        <w:jc w:val="both"/>
      </w:pPr>
      <w:r>
        <w:drawing>
          <wp:inline distT="0" distB="0" distL="0" distR="0">
            <wp:extent cx="78105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758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7" w:id="242"/>
    <w:p>
      <w:pPr>
        <w:spacing w:after="0"/>
        <w:ind w:left="0"/>
        <w:jc w:val="both"/>
      </w:pPr>
      <w:r>
        <w:rPr>
          <w:rFonts w:ascii="Times New Roman"/>
          <w:b w:val="false"/>
          <w:i w:val="false"/>
          <w:color w:val="000000"/>
          <w:sz w:val="28"/>
        </w:rPr>
        <w:t>
      Шартты белгілер:</w:t>
      </w:r>
    </w:p>
    <w:bookmarkEnd w:id="242"/>
    <w:bookmarkStart w:name="z338" w:id="243"/>
    <w:p>
      <w:pPr>
        <w:spacing w:after="0"/>
        <w:ind w:left="0"/>
        <w:jc w:val="both"/>
      </w:pPr>
      <w:r>
        <w:rPr>
          <w:rFonts w:ascii="Times New Roman"/>
          <w:b w:val="false"/>
          <w:i w:val="false"/>
          <w:color w:val="000000"/>
          <w:sz w:val="28"/>
        </w:rPr>
        <w:t xml:space="preserve">
      </w:t>
      </w:r>
    </w:p>
    <w:bookmarkEnd w:id="243"/>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9" w:id="244"/>
    <w:p>
      <w:pPr>
        <w:spacing w:after="0"/>
        <w:ind w:left="0"/>
        <w:jc w:val="left"/>
      </w:pPr>
      <w:r>
        <w:rPr>
          <w:rFonts w:ascii="Times New Roman"/>
          <w:b/>
          <w:i w:val="false"/>
          <w:color w:val="000000"/>
        </w:rPr>
        <w:t xml:space="preserve"> Түсіндірме</w:t>
      </w:r>
    </w:p>
    <w:bookmarkEnd w:id="244"/>
    <w:bookmarkStart w:name="z340" w:id="245"/>
    <w:p>
      <w:pPr>
        <w:spacing w:after="0"/>
        <w:ind w:left="0"/>
        <w:jc w:val="both"/>
      </w:pPr>
      <w:r>
        <w:rPr>
          <w:rFonts w:ascii="Times New Roman"/>
          <w:b w:val="false"/>
          <w:i w:val="false"/>
          <w:color w:val="000000"/>
          <w:sz w:val="28"/>
        </w:rPr>
        <w:t>
      Ақтөбе ауылдық округі бойынша жайылымдармен қамтамасыз етілмеген жеке және (немесе) заңды тұлғалардың 5-7 шақырым радиустағы жайылымдарында ауыл шаруашылығы жануарларының мал басын орналастыру үшін 2 шаруа қожалықтың 979,88га жайылым жеріне халықтың ортақ малын маусымды жаюға меморандум жасалды.</w:t>
      </w:r>
    </w:p>
    <w:bookmarkEnd w:id="2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w:t>
            </w:r>
            <w:r>
              <w:br/>
            </w:r>
            <w:r>
              <w:rPr>
                <w:rFonts w:ascii="Times New Roman"/>
                <w:b w:val="false"/>
                <w:i w:val="false"/>
                <w:color w:val="000000"/>
                <w:sz w:val="20"/>
              </w:rPr>
              <w:t xml:space="preserve"> жөніндегі жоспарға </w:t>
            </w:r>
            <w:r>
              <w:br/>
            </w:r>
            <w:r>
              <w:rPr>
                <w:rFonts w:ascii="Times New Roman"/>
                <w:b w:val="false"/>
                <w:i w:val="false"/>
                <w:color w:val="000000"/>
                <w:sz w:val="20"/>
              </w:rPr>
              <w:t>6 – қосымша</w:t>
            </w:r>
          </w:p>
        </w:tc>
      </w:tr>
    </w:tbl>
    <w:bookmarkStart w:name="z346" w:id="246"/>
    <w:p>
      <w:pPr>
        <w:spacing w:after="0"/>
        <w:ind w:left="0"/>
        <w:jc w:val="both"/>
      </w:pPr>
      <w:r>
        <w:rPr>
          <w:rFonts w:ascii="Times New Roman"/>
          <w:b w:val="false"/>
          <w:i w:val="false"/>
          <w:color w:val="000000"/>
          <w:sz w:val="28"/>
        </w:rPr>
        <w:t xml:space="preserve">
      </w:t>
      </w:r>
    </w:p>
    <w:bookmarkEnd w:id="246"/>
    <w:p>
      <w:pPr>
        <w:spacing w:after="0"/>
        <w:ind w:left="0"/>
        <w:jc w:val="both"/>
      </w:pPr>
      <w:r>
        <w:drawing>
          <wp:inline distT="0" distB="0" distL="0" distR="0">
            <wp:extent cx="78105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758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7" w:id="247"/>
    <w:p>
      <w:pPr>
        <w:spacing w:after="0"/>
        <w:ind w:left="0"/>
        <w:jc w:val="both"/>
      </w:pPr>
      <w:r>
        <w:rPr>
          <w:rFonts w:ascii="Times New Roman"/>
          <w:b w:val="false"/>
          <w:i w:val="false"/>
          <w:color w:val="000000"/>
          <w:sz w:val="28"/>
        </w:rPr>
        <w:t>
      Шартты белгілер:</w:t>
      </w:r>
    </w:p>
    <w:bookmarkEnd w:id="247"/>
    <w:bookmarkStart w:name="z348" w:id="248"/>
    <w:p>
      <w:pPr>
        <w:spacing w:after="0"/>
        <w:ind w:left="0"/>
        <w:jc w:val="both"/>
      </w:pPr>
      <w:r>
        <w:rPr>
          <w:rFonts w:ascii="Times New Roman"/>
          <w:b w:val="false"/>
          <w:i w:val="false"/>
          <w:color w:val="000000"/>
          <w:sz w:val="28"/>
        </w:rPr>
        <w:t xml:space="preserve">
      </w:t>
      </w:r>
    </w:p>
    <w:bookmarkEnd w:id="248"/>
    <w:p>
      <w:pPr>
        <w:spacing w:after="0"/>
        <w:ind w:left="0"/>
        <w:jc w:val="both"/>
      </w:pPr>
      <w:r>
        <w:drawing>
          <wp:inline distT="0" distB="0" distL="0" distR="0">
            <wp:extent cx="7200900" cy="283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200900" cy="283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9" w:id="249"/>
    <w:p>
      <w:pPr>
        <w:spacing w:after="0"/>
        <w:ind w:left="0"/>
        <w:jc w:val="left"/>
      </w:pPr>
      <w:r>
        <w:rPr>
          <w:rFonts w:ascii="Times New Roman"/>
          <w:b/>
          <w:i w:val="false"/>
          <w:color w:val="000000"/>
        </w:rPr>
        <w:t xml:space="preserve"> Түсіндірме</w:t>
      </w:r>
    </w:p>
    <w:bookmarkEnd w:id="249"/>
    <w:bookmarkStart w:name="z350" w:id="250"/>
    <w:p>
      <w:pPr>
        <w:spacing w:after="0"/>
        <w:ind w:left="0"/>
        <w:jc w:val="both"/>
      </w:pPr>
      <w:r>
        <w:rPr>
          <w:rFonts w:ascii="Times New Roman"/>
          <w:b w:val="false"/>
          <w:i w:val="false"/>
          <w:color w:val="000000"/>
          <w:sz w:val="28"/>
        </w:rPr>
        <w:t>
      Ақтөбе ауылдық округінің жайылым жеріне Шу ауданы жер қорынан қосылған 1618,443 га жайылым жер, жайылым жетіспеу қажеттілігінің болдырмауына септігін тигізді.</w:t>
      </w:r>
    </w:p>
    <w:bookmarkEnd w:id="250"/>
    <w:bookmarkStart w:name="z351" w:id="251"/>
    <w:p>
      <w:pPr>
        <w:spacing w:after="0"/>
        <w:ind w:left="0"/>
        <w:jc w:val="both"/>
      </w:pPr>
      <w:r>
        <w:rPr>
          <w:rFonts w:ascii="Times New Roman"/>
          <w:b w:val="false"/>
          <w:i w:val="false"/>
          <w:color w:val="000000"/>
          <w:sz w:val="28"/>
        </w:rPr>
        <w:t>
      Ақтөбе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2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w:t>
            </w:r>
            <w:r>
              <w:br/>
            </w:r>
            <w:r>
              <w:rPr>
                <w:rFonts w:ascii="Times New Roman"/>
                <w:b w:val="false"/>
                <w:i w:val="false"/>
                <w:color w:val="000000"/>
                <w:sz w:val="20"/>
              </w:rPr>
              <w:t xml:space="preserve"> жөніндегі жоспарға </w:t>
            </w:r>
            <w:r>
              <w:br/>
            </w:r>
            <w:r>
              <w:rPr>
                <w:rFonts w:ascii="Times New Roman"/>
                <w:b w:val="false"/>
                <w:i w:val="false"/>
                <w:color w:val="000000"/>
                <w:sz w:val="20"/>
              </w:rPr>
              <w:t>7 – қосымша</w:t>
            </w:r>
          </w:p>
        </w:tc>
      </w:tr>
    </w:tbl>
    <w:bookmarkStart w:name="z357" w:id="252"/>
    <w:p>
      <w:pPr>
        <w:spacing w:after="0"/>
        <w:ind w:left="0"/>
        <w:jc w:val="left"/>
      </w:pPr>
      <w:r>
        <w:rPr>
          <w:rFonts w:ascii="Times New Roman"/>
          <w:b/>
          <w:i w:val="false"/>
          <w:color w:val="000000"/>
        </w:rPr>
        <w:t xml:space="preserve"> Ауыл шаруашылығы жануарларын жаю мен қозғалудың маусымдық бағыттарын белгілейтін жайылымдарды пайдалану жөніндегі күнтізбелік кесте</w:t>
      </w:r>
    </w:p>
    <w:bookmarkEnd w:id="2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Ақтөбе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358" w:id="253"/>
    <w:p>
      <w:pPr>
        <w:spacing w:after="0"/>
        <w:ind w:left="0"/>
        <w:jc w:val="both"/>
      </w:pPr>
      <w:r>
        <w:rPr>
          <w:rFonts w:ascii="Times New Roman"/>
          <w:b w:val="false"/>
          <w:i w:val="false"/>
          <w:color w:val="000000"/>
          <w:sz w:val="28"/>
        </w:rPr>
        <w:t>
      Ескерту: аббревиатуралардың толық жазылуы:</w:t>
      </w:r>
    </w:p>
    <w:bookmarkEnd w:id="253"/>
    <w:bookmarkStart w:name="z359" w:id="254"/>
    <w:p>
      <w:pPr>
        <w:spacing w:after="0"/>
        <w:ind w:left="0"/>
        <w:jc w:val="both"/>
      </w:pPr>
      <w:r>
        <w:rPr>
          <w:rFonts w:ascii="Times New Roman"/>
          <w:b w:val="false"/>
          <w:i w:val="false"/>
          <w:color w:val="000000"/>
          <w:sz w:val="28"/>
        </w:rPr>
        <w:t>
      КЖМ –көктемгі-жазғы маусым;</w:t>
      </w:r>
    </w:p>
    <w:bookmarkEnd w:id="254"/>
    <w:bookmarkStart w:name="z360" w:id="255"/>
    <w:p>
      <w:pPr>
        <w:spacing w:after="0"/>
        <w:ind w:left="0"/>
        <w:jc w:val="both"/>
      </w:pPr>
      <w:r>
        <w:rPr>
          <w:rFonts w:ascii="Times New Roman"/>
          <w:b w:val="false"/>
          <w:i w:val="false"/>
          <w:color w:val="000000"/>
          <w:sz w:val="28"/>
        </w:rPr>
        <w:t>
      ЖКМ – жазғы-күзгі маусым;</w:t>
      </w:r>
    </w:p>
    <w:bookmarkEnd w:id="255"/>
    <w:bookmarkStart w:name="z361" w:id="256"/>
    <w:p>
      <w:pPr>
        <w:spacing w:after="0"/>
        <w:ind w:left="0"/>
        <w:jc w:val="both"/>
      </w:pPr>
      <w:r>
        <w:rPr>
          <w:rFonts w:ascii="Times New Roman"/>
          <w:b w:val="false"/>
          <w:i w:val="false"/>
          <w:color w:val="000000"/>
          <w:sz w:val="28"/>
        </w:rPr>
        <w:t>
      ЖМ – жазғы маусым;</w:t>
      </w:r>
    </w:p>
    <w:bookmarkEnd w:id="256"/>
    <w:bookmarkStart w:name="z362" w:id="257"/>
    <w:p>
      <w:pPr>
        <w:spacing w:after="0"/>
        <w:ind w:left="0"/>
        <w:jc w:val="both"/>
      </w:pPr>
      <w:r>
        <w:rPr>
          <w:rFonts w:ascii="Times New Roman"/>
          <w:b w:val="false"/>
          <w:i w:val="false"/>
          <w:color w:val="000000"/>
          <w:sz w:val="28"/>
        </w:rPr>
        <w:t>
      ДҚ – демалушы қоршау</w:t>
      </w:r>
    </w:p>
    <w:bookmarkEnd w:id="2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 аудандық мәслихатының</w:t>
            </w:r>
            <w:r>
              <w:br/>
            </w:r>
            <w:r>
              <w:rPr>
                <w:rFonts w:ascii="Times New Roman"/>
                <w:b w:val="false"/>
                <w:i w:val="false"/>
                <w:color w:val="000000"/>
                <w:sz w:val="20"/>
              </w:rPr>
              <w:t>2022 жылғы 29 шілдедегі</w:t>
            </w:r>
            <w:r>
              <w:br/>
            </w:r>
            <w:r>
              <w:rPr>
                <w:rFonts w:ascii="Times New Roman"/>
                <w:b w:val="false"/>
                <w:i w:val="false"/>
                <w:color w:val="000000"/>
                <w:sz w:val="20"/>
              </w:rPr>
              <w:t>№ 32-6 шешіміне 3- қосымша</w:t>
            </w:r>
          </w:p>
        </w:tc>
      </w:tr>
    </w:tbl>
    <w:bookmarkStart w:name="z366" w:id="258"/>
    <w:p>
      <w:pPr>
        <w:spacing w:after="0"/>
        <w:ind w:left="0"/>
        <w:jc w:val="left"/>
      </w:pPr>
      <w:r>
        <w:rPr>
          <w:rFonts w:ascii="Times New Roman"/>
          <w:b/>
          <w:i w:val="false"/>
          <w:color w:val="000000"/>
        </w:rPr>
        <w:t xml:space="preserve"> Алға ауылдық округінде жайылымдарды басқару және оларды пайдалану жөніндегі 2022-2023 жылдарға арналған жоспар</w:t>
      </w:r>
    </w:p>
    <w:bookmarkEnd w:id="258"/>
    <w:bookmarkStart w:name="z367" w:id="259"/>
    <w:p>
      <w:pPr>
        <w:spacing w:after="0"/>
        <w:ind w:left="0"/>
        <w:jc w:val="both"/>
      </w:pPr>
      <w:r>
        <w:rPr>
          <w:rFonts w:ascii="Times New Roman"/>
          <w:b w:val="false"/>
          <w:i w:val="false"/>
          <w:color w:val="000000"/>
          <w:sz w:val="28"/>
        </w:rPr>
        <w:t>
      Шу ауданында жайылымдарды басқару және оларды пайдалану жөніндегі 2022-2023 жылдарға арналған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Премьер-Министрінің Орынбасары, 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Қазақстан Республикасының Ауыл шаруашылығы министрінің 14 сәуірдегі № 3-3/332 "Жайылымдардың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сәйкес әзірленді.</w:t>
      </w:r>
    </w:p>
    <w:bookmarkEnd w:id="259"/>
    <w:bookmarkStart w:name="z368" w:id="260"/>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260"/>
    <w:bookmarkStart w:name="z369" w:id="261"/>
    <w:p>
      <w:pPr>
        <w:spacing w:after="0"/>
        <w:ind w:left="0"/>
        <w:jc w:val="both"/>
      </w:pPr>
      <w:r>
        <w:rPr>
          <w:rFonts w:ascii="Times New Roman"/>
          <w:b w:val="false"/>
          <w:i w:val="false"/>
          <w:color w:val="000000"/>
          <w:sz w:val="28"/>
        </w:rPr>
        <w:t>
      Жоспар құрамында:</w:t>
      </w:r>
    </w:p>
    <w:bookmarkEnd w:id="261"/>
    <w:bookmarkStart w:name="z370" w:id="26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(1 қосымша);</w:t>
      </w:r>
    </w:p>
    <w:bookmarkEnd w:id="262"/>
    <w:bookmarkStart w:name="z371" w:id="263"/>
    <w:p>
      <w:pPr>
        <w:spacing w:after="0"/>
        <w:ind w:left="0"/>
        <w:jc w:val="both"/>
      </w:pPr>
      <w:r>
        <w:rPr>
          <w:rFonts w:ascii="Times New Roman"/>
          <w:b w:val="false"/>
          <w:i w:val="false"/>
          <w:color w:val="000000"/>
          <w:sz w:val="28"/>
        </w:rPr>
        <w:t>
      2) жайылым айналымдарының қолайлы схемалары (2-қосымша);</w:t>
      </w:r>
    </w:p>
    <w:bookmarkEnd w:id="263"/>
    <w:bookmarkStart w:name="z372" w:id="26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шекараларымен алаңдары, жайылымдық инфрақұрылым объектілері белгіленген карта (3-қосымша);</w:t>
      </w:r>
    </w:p>
    <w:bookmarkEnd w:id="264"/>
    <w:bookmarkStart w:name="z373" w:id="26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 (4-қосымша);</w:t>
      </w:r>
    </w:p>
    <w:bookmarkEnd w:id="265"/>
    <w:bookmarkStart w:name="z374" w:id="266"/>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(5-қосымша);</w:t>
      </w:r>
    </w:p>
    <w:bookmarkEnd w:id="266"/>
    <w:bookmarkStart w:name="z375" w:id="267"/>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(6-қосымша);</w:t>
      </w:r>
    </w:p>
    <w:bookmarkEnd w:id="267"/>
    <w:bookmarkStart w:name="z376" w:id="268"/>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(7 қосымша).</w:t>
      </w:r>
    </w:p>
    <w:bookmarkEnd w:id="268"/>
    <w:bookmarkStart w:name="z377" w:id="269"/>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269"/>
    <w:bookmarkStart w:name="z378" w:id="270"/>
    <w:p>
      <w:pPr>
        <w:spacing w:after="0"/>
        <w:ind w:left="0"/>
        <w:jc w:val="both"/>
      </w:pPr>
      <w:r>
        <w:rPr>
          <w:rFonts w:ascii="Times New Roman"/>
          <w:b w:val="false"/>
          <w:i w:val="false"/>
          <w:color w:val="000000"/>
          <w:sz w:val="28"/>
        </w:rPr>
        <w:t>
      1. Геоботаникалық тексерудің жай-күйі туралы мәліметтерді;</w:t>
      </w:r>
    </w:p>
    <w:bookmarkEnd w:id="270"/>
    <w:bookmarkStart w:name="z379" w:id="271"/>
    <w:p>
      <w:pPr>
        <w:spacing w:after="0"/>
        <w:ind w:left="0"/>
        <w:jc w:val="both"/>
      </w:pPr>
      <w:r>
        <w:rPr>
          <w:rFonts w:ascii="Times New Roman"/>
          <w:b w:val="false"/>
          <w:i w:val="false"/>
          <w:color w:val="000000"/>
          <w:sz w:val="28"/>
        </w:rPr>
        <w:t>
      2. Ветеринариялық-санитариялық объектілер туралы мәліметтерді;</w:t>
      </w:r>
    </w:p>
    <w:bookmarkEnd w:id="271"/>
    <w:bookmarkStart w:name="z380" w:id="272"/>
    <w:p>
      <w:pPr>
        <w:spacing w:after="0"/>
        <w:ind w:left="0"/>
        <w:jc w:val="both"/>
      </w:pPr>
      <w:r>
        <w:rPr>
          <w:rFonts w:ascii="Times New Roman"/>
          <w:b w:val="false"/>
          <w:i w:val="false"/>
          <w:color w:val="000000"/>
          <w:sz w:val="28"/>
        </w:rPr>
        <w:t>
      3. Ауыл шаруашылығы жануарларының мал басының саны туралы деректерді, олардың иелерін көрсете отырып қабылданды – және (немесе) заңды тұлғалар ұсынған өзге де деректер туралы мәліметтерді;</w:t>
      </w:r>
    </w:p>
    <w:bookmarkEnd w:id="272"/>
    <w:bookmarkStart w:name="z381" w:id="273"/>
    <w:p>
      <w:pPr>
        <w:spacing w:after="0"/>
        <w:ind w:left="0"/>
        <w:jc w:val="both"/>
      </w:pPr>
      <w:r>
        <w:rPr>
          <w:rFonts w:ascii="Times New Roman"/>
          <w:b w:val="false"/>
          <w:i w:val="false"/>
          <w:color w:val="000000"/>
          <w:sz w:val="28"/>
        </w:rPr>
        <w:t>
      4. Ауыл шаруашылығы жануарларының түрлері мен жыныстық-жас топтары бойынша қалыптастырылған табындардың, отарлардың, табындардың саны туралы деректерді;</w:t>
      </w:r>
    </w:p>
    <w:bookmarkEnd w:id="273"/>
    <w:bookmarkStart w:name="z382" w:id="274"/>
    <w:p>
      <w:pPr>
        <w:spacing w:after="0"/>
        <w:ind w:left="0"/>
        <w:jc w:val="both"/>
      </w:pPr>
      <w:r>
        <w:rPr>
          <w:rFonts w:ascii="Times New Roman"/>
          <w:b w:val="false"/>
          <w:i w:val="false"/>
          <w:color w:val="000000"/>
          <w:sz w:val="28"/>
        </w:rPr>
        <w:t>
      5. Шалғайдағы жайылымдарда жаю үшін ауыл шаруашылығы жануарларының мал басын қалыптастыру туралы мәліметтерді;</w:t>
      </w:r>
    </w:p>
    <w:bookmarkEnd w:id="274"/>
    <w:bookmarkStart w:name="z383" w:id="275"/>
    <w:p>
      <w:pPr>
        <w:spacing w:after="0"/>
        <w:ind w:left="0"/>
        <w:jc w:val="both"/>
      </w:pPr>
      <w:r>
        <w:rPr>
          <w:rFonts w:ascii="Times New Roman"/>
          <w:b w:val="false"/>
          <w:i w:val="false"/>
          <w:color w:val="000000"/>
          <w:sz w:val="28"/>
        </w:rPr>
        <w:t>
      6. Екпе және аридті жайылымдарда ауыл шаруашылығы жануарларын жаю ерекшеліктері туралы мәліметтерді;</w:t>
      </w:r>
    </w:p>
    <w:bookmarkEnd w:id="275"/>
    <w:bookmarkStart w:name="z384" w:id="276"/>
    <w:p>
      <w:pPr>
        <w:spacing w:after="0"/>
        <w:ind w:left="0"/>
        <w:jc w:val="both"/>
      </w:pPr>
      <w:r>
        <w:rPr>
          <w:rFonts w:ascii="Times New Roman"/>
          <w:b w:val="false"/>
          <w:i w:val="false"/>
          <w:color w:val="000000"/>
          <w:sz w:val="28"/>
        </w:rPr>
        <w:t>
      7. Малды айдауға арналған сервитуттар туралы мәліметтерді және мемлекеттік органдар, жеке және (немесе) заңды тұлғалар берген.</w:t>
      </w:r>
    </w:p>
    <w:bookmarkEnd w:id="276"/>
    <w:bookmarkStart w:name="z385" w:id="277"/>
    <w:p>
      <w:pPr>
        <w:spacing w:after="0"/>
        <w:ind w:left="0"/>
        <w:jc w:val="both"/>
      </w:pPr>
      <w:r>
        <w:rPr>
          <w:rFonts w:ascii="Times New Roman"/>
          <w:b w:val="false"/>
          <w:i w:val="false"/>
          <w:color w:val="000000"/>
          <w:sz w:val="28"/>
        </w:rPr>
        <w:t>
      Әкімшілік-аумақтық бөлініс бойынша: Алға ауылдық округінде 3ауылдық елді мекен бар.</w:t>
      </w:r>
    </w:p>
    <w:bookmarkEnd w:id="277"/>
    <w:bookmarkStart w:name="z386" w:id="278"/>
    <w:p>
      <w:pPr>
        <w:spacing w:after="0"/>
        <w:ind w:left="0"/>
        <w:jc w:val="both"/>
      </w:pPr>
      <w:r>
        <w:rPr>
          <w:rFonts w:ascii="Times New Roman"/>
          <w:b w:val="false"/>
          <w:i w:val="false"/>
          <w:color w:val="000000"/>
          <w:sz w:val="28"/>
        </w:rPr>
        <w:t>
      Алға ауылдық округі аумағының жалпы көлемі 81131.12 гектар, оның ішінде егістік – 9163 га, жайылым жерлері – 69011.0027 га.</w:t>
      </w:r>
    </w:p>
    <w:bookmarkEnd w:id="278"/>
    <w:bookmarkStart w:name="z387" w:id="279"/>
    <w:p>
      <w:pPr>
        <w:spacing w:after="0"/>
        <w:ind w:left="0"/>
        <w:jc w:val="both"/>
      </w:pPr>
      <w:r>
        <w:rPr>
          <w:rFonts w:ascii="Times New Roman"/>
          <w:b w:val="false"/>
          <w:i w:val="false"/>
          <w:color w:val="000000"/>
          <w:sz w:val="28"/>
        </w:rPr>
        <w:t>
      Жер санаттары бойынша:</w:t>
      </w:r>
    </w:p>
    <w:bookmarkEnd w:id="279"/>
    <w:bookmarkStart w:name="z388" w:id="280"/>
    <w:p>
      <w:pPr>
        <w:spacing w:after="0"/>
        <w:ind w:left="0"/>
        <w:jc w:val="both"/>
      </w:pPr>
      <w:r>
        <w:rPr>
          <w:rFonts w:ascii="Times New Roman"/>
          <w:b w:val="false"/>
          <w:i w:val="false"/>
          <w:color w:val="000000"/>
          <w:sz w:val="28"/>
        </w:rPr>
        <w:t>
      ауыл шаруашылығы мақсатындағы жерлер – 9895гектар;</w:t>
      </w:r>
    </w:p>
    <w:bookmarkEnd w:id="280"/>
    <w:bookmarkStart w:name="z389" w:id="281"/>
    <w:p>
      <w:pPr>
        <w:spacing w:after="0"/>
        <w:ind w:left="0"/>
        <w:jc w:val="both"/>
      </w:pPr>
      <w:r>
        <w:rPr>
          <w:rFonts w:ascii="Times New Roman"/>
          <w:b w:val="false"/>
          <w:i w:val="false"/>
          <w:color w:val="000000"/>
          <w:sz w:val="28"/>
        </w:rPr>
        <w:t>
      елді мекендердің жері –3780гектар;</w:t>
      </w:r>
    </w:p>
    <w:bookmarkEnd w:id="281"/>
    <w:bookmarkStart w:name="z390" w:id="282"/>
    <w:p>
      <w:pPr>
        <w:spacing w:after="0"/>
        <w:ind w:left="0"/>
        <w:jc w:val="both"/>
      </w:pPr>
      <w:r>
        <w:rPr>
          <w:rFonts w:ascii="Times New Roman"/>
          <w:b w:val="false"/>
          <w:i w:val="false"/>
          <w:color w:val="000000"/>
          <w:sz w:val="28"/>
        </w:rPr>
        <w:t>
      Геоботаникалық жағдайы:</w:t>
      </w:r>
    </w:p>
    <w:bookmarkEnd w:id="282"/>
    <w:bookmarkStart w:name="z391" w:id="283"/>
    <w:p>
      <w:pPr>
        <w:spacing w:after="0"/>
        <w:ind w:left="0"/>
        <w:jc w:val="both"/>
      </w:pPr>
      <w:r>
        <w:rPr>
          <w:rFonts w:ascii="Times New Roman"/>
          <w:b w:val="false"/>
          <w:i w:val="false"/>
          <w:color w:val="000000"/>
          <w:sz w:val="28"/>
        </w:rPr>
        <w:t>
      Табиғи жағдайлар бойынша Алғаауылдық округінің аумағыдала аймағының шегінде және агроклиматтық көрсеткіштер бойынша агроклиматтық ауданда: құрғақ қалыпты жылыконтиненталды: қысы қатаң, қарлы борандар көп байқалады, кей жылдары көктемде селдер жүреді, жазы-ыстық. Қаңтар айының орташа температурасы -19, -26 градус, шілде айы +24, +30 градус. Жылдық атмосфералық жауын-шашынның көлемі орташа 300-500 мм. құрайды.</w:t>
      </w:r>
    </w:p>
    <w:bookmarkEnd w:id="283"/>
    <w:bookmarkStart w:name="z392" w:id="284"/>
    <w:p>
      <w:pPr>
        <w:spacing w:after="0"/>
        <w:ind w:left="0"/>
        <w:jc w:val="both"/>
      </w:pPr>
      <w:r>
        <w:rPr>
          <w:rFonts w:ascii="Times New Roman"/>
          <w:b w:val="false"/>
          <w:i w:val="false"/>
          <w:color w:val="000000"/>
          <w:sz w:val="28"/>
        </w:rPr>
        <w:t>
      Топырақ негізінен сары топырақ және құмақ шөлейт болып екіге бөлінеді. Округ аумағынанҚорағаты өзені ағып сары топырақпен құмақ шөлейт жерлерді бөліп тұр, оңтүстік шығысы сары топырақ болса, солтүстік батысы құмақ шөлейт.</w:t>
      </w:r>
    </w:p>
    <w:bookmarkEnd w:id="284"/>
    <w:bookmarkStart w:name="z393" w:id="285"/>
    <w:p>
      <w:pPr>
        <w:spacing w:after="0"/>
        <w:ind w:left="0"/>
        <w:jc w:val="both"/>
      </w:pPr>
      <w:r>
        <w:rPr>
          <w:rFonts w:ascii="Times New Roman"/>
          <w:b w:val="false"/>
          <w:i w:val="false"/>
          <w:color w:val="000000"/>
          <w:sz w:val="28"/>
        </w:rPr>
        <w:t>
      Ауылшаруашылығы өндірісінің түрлі саласын дамытуға климаттық жағдайлар қолайсыз әсер етеді. Негізінен округтің оңтүстік-шығыс бөлігінде күздік және жаздық дәнді дақылдар өсіріледі. Өңірімізде жазғы және көктем-күзгі уақыттарда жайылым жерлержеткілікті ірі-қара мал, қой және жылқы өсіріледі.</w:t>
      </w:r>
    </w:p>
    <w:bookmarkEnd w:id="285"/>
    <w:bookmarkStart w:name="z394" w:id="286"/>
    <w:p>
      <w:pPr>
        <w:spacing w:after="0"/>
        <w:ind w:left="0"/>
        <w:jc w:val="both"/>
      </w:pPr>
      <w:r>
        <w:rPr>
          <w:rFonts w:ascii="Times New Roman"/>
          <w:b w:val="false"/>
          <w:i w:val="false"/>
          <w:color w:val="000000"/>
          <w:sz w:val="28"/>
        </w:rPr>
        <w:t>
      Ветеринариялық-санитариялық объектілер:</w:t>
      </w:r>
    </w:p>
    <w:bookmarkEnd w:id="286"/>
    <w:bookmarkStart w:name="z395" w:id="287"/>
    <w:p>
      <w:pPr>
        <w:spacing w:after="0"/>
        <w:ind w:left="0"/>
        <w:jc w:val="both"/>
      </w:pPr>
      <w:r>
        <w:rPr>
          <w:rFonts w:ascii="Times New Roman"/>
          <w:b w:val="false"/>
          <w:i w:val="false"/>
          <w:color w:val="000000"/>
          <w:sz w:val="28"/>
        </w:rPr>
        <w:t>
      Алға ауылдық округіне қарасты 1 ветеринарлық-санитарлық обьектілер орналасқан.1 мал дәрілерлік пунктері, 1 өлексе малдарды тастайтын Беккари шұңқыры Алға ауылы менЖайсанстансасының ортсындаорналасқан.Сібір жарасынан өлген жануарлар өлекселері көмілген мал қорымдарына адамдар мен жануарлар кіре алмайтындай етіп бүкіл периметрі бойынша биіктігі кем дегенде 1,5 метр болатын қоршаумен (металдан немесе бетоннан) қоршалған. "Сібір жарасы" деген жазуы бар тақтайшалармен (аурудың пайда болған күні) белгіленеді. Сібір жарасынан өлген жануарлар өлекселері, сондай-ақ жануарлардан алынған шикізат пен өнім арнайы қондырғыларда өртеледі. Күл қалдығы Беккари шұңқырына салынады.</w:t>
      </w:r>
    </w:p>
    <w:bookmarkEnd w:id="287"/>
    <w:bookmarkStart w:name="z396" w:id="288"/>
    <w:p>
      <w:pPr>
        <w:spacing w:after="0"/>
        <w:ind w:left="0"/>
        <w:jc w:val="both"/>
      </w:pPr>
      <w:r>
        <w:rPr>
          <w:rFonts w:ascii="Times New Roman"/>
          <w:b w:val="false"/>
          <w:i w:val="false"/>
          <w:color w:val="000000"/>
          <w:sz w:val="28"/>
        </w:rPr>
        <w:t>
      Мал басысаны туралы деректер:</w:t>
      </w:r>
    </w:p>
    <w:bookmarkEnd w:id="288"/>
    <w:bookmarkStart w:name="z397" w:id="289"/>
    <w:p>
      <w:pPr>
        <w:spacing w:after="0"/>
        <w:ind w:left="0"/>
        <w:jc w:val="both"/>
      </w:pPr>
      <w:r>
        <w:rPr>
          <w:rFonts w:ascii="Times New Roman"/>
          <w:b w:val="false"/>
          <w:i w:val="false"/>
          <w:color w:val="000000"/>
          <w:sz w:val="28"/>
        </w:rPr>
        <w:t>
      2021 жылдың 31 желтоқсанына Алға ауылдық округінде (халықтың жеке ауласы және ШҚ) ірі қара 805бас, оның ішінде 478бас аналық мал, 6520 бас ұсақ мал, 726 бас жылқы бар. Оның ішінде:</w:t>
      </w:r>
    </w:p>
    <w:bookmarkEnd w:id="289"/>
    <w:bookmarkStart w:name="z398" w:id="290"/>
    <w:p>
      <w:pPr>
        <w:spacing w:after="0"/>
        <w:ind w:left="0"/>
        <w:jc w:val="both"/>
      </w:pPr>
      <w:r>
        <w:rPr>
          <w:rFonts w:ascii="Times New Roman"/>
          <w:b w:val="false"/>
          <w:i w:val="false"/>
          <w:color w:val="000000"/>
          <w:sz w:val="28"/>
        </w:rPr>
        <w:t>
      Алға ауылында: Жайылым көлемі 20838 гектар.</w:t>
      </w:r>
    </w:p>
    <w:bookmarkEnd w:id="290"/>
    <w:bookmarkStart w:name="z399" w:id="291"/>
    <w:p>
      <w:pPr>
        <w:spacing w:after="0"/>
        <w:ind w:left="0"/>
        <w:jc w:val="both"/>
      </w:pPr>
      <w:r>
        <w:rPr>
          <w:rFonts w:ascii="Times New Roman"/>
          <w:b w:val="false"/>
          <w:i w:val="false"/>
          <w:color w:val="000000"/>
          <w:sz w:val="28"/>
        </w:rPr>
        <w:t>
      ірі қара мал 805 бас, оның ішінде аналық мал 478 бас, ұсақ мал 6520 бас, жылқы 726 баc.</w:t>
      </w:r>
    </w:p>
    <w:bookmarkEnd w:id="291"/>
    <w:bookmarkStart w:name="z400" w:id="292"/>
    <w:p>
      <w:pPr>
        <w:spacing w:after="0"/>
        <w:ind w:left="0"/>
        <w:jc w:val="both"/>
      </w:pPr>
      <w:r>
        <w:rPr>
          <w:rFonts w:ascii="Times New Roman"/>
          <w:b w:val="false"/>
          <w:i w:val="false"/>
          <w:color w:val="000000"/>
          <w:sz w:val="28"/>
        </w:rPr>
        <w:t>
      Жайлауға шығатын мал саны:</w:t>
      </w:r>
    </w:p>
    <w:bookmarkEnd w:id="292"/>
    <w:bookmarkStart w:name="z401" w:id="293"/>
    <w:p>
      <w:pPr>
        <w:spacing w:after="0"/>
        <w:ind w:left="0"/>
        <w:jc w:val="both"/>
      </w:pPr>
      <w:r>
        <w:rPr>
          <w:rFonts w:ascii="Times New Roman"/>
          <w:b w:val="false"/>
          <w:i w:val="false"/>
          <w:color w:val="000000"/>
          <w:sz w:val="28"/>
        </w:rPr>
        <w:t>
      Алға ауылдық округінде МІҚ-дан 4-табын, жылқыдан 6-үйір, уақ малдан 10-отаржайылуға шығады.</w:t>
      </w:r>
    </w:p>
    <w:bookmarkEnd w:id="293"/>
    <w:bookmarkStart w:name="z402" w:id="294"/>
    <w:p>
      <w:pPr>
        <w:spacing w:after="0"/>
        <w:ind w:left="0"/>
        <w:jc w:val="both"/>
      </w:pPr>
      <w:r>
        <w:rPr>
          <w:rFonts w:ascii="Times New Roman"/>
          <w:b w:val="false"/>
          <w:i w:val="false"/>
          <w:color w:val="000000"/>
          <w:sz w:val="28"/>
        </w:rPr>
        <w:t>
      Алға ауылдық округінде екпе және аридті жайылымдар жоқ.</w:t>
      </w:r>
    </w:p>
    <w:bookmarkEnd w:id="294"/>
    <w:bookmarkStart w:name="z403" w:id="295"/>
    <w:p>
      <w:pPr>
        <w:spacing w:after="0"/>
        <w:ind w:left="0"/>
        <w:jc w:val="both"/>
      </w:pPr>
      <w:r>
        <w:rPr>
          <w:rFonts w:ascii="Times New Roman"/>
          <w:b w:val="false"/>
          <w:i w:val="false"/>
          <w:color w:val="000000"/>
          <w:sz w:val="28"/>
        </w:rPr>
        <w:t>
      Алға ауылдық округінде мал айдауға арналған сервитуттар орнатылмаған.</w:t>
      </w:r>
    </w:p>
    <w:bookmarkEnd w:id="295"/>
    <w:bookmarkStart w:name="z404" w:id="296"/>
    <w:p>
      <w:pPr>
        <w:spacing w:after="0"/>
        <w:ind w:left="0"/>
        <w:jc w:val="both"/>
      </w:pPr>
      <w:r>
        <w:rPr>
          <w:rFonts w:ascii="Times New Roman"/>
          <w:b w:val="false"/>
          <w:i w:val="false"/>
          <w:color w:val="000000"/>
          <w:sz w:val="28"/>
        </w:rPr>
        <w:t xml:space="preserve">
      Жоғарыда баяндалғанның негізінде, Қазақстан Республикасының "Жайылымдар туралы" Заңының 15 бабына сәйкес жергілікті халықтың мұқтаждығы жоқ. үшін (Алға ауылы, Жайсан Сауытбек ауылында.) ауыл шаруашылығы жануарларының аналық (сауын) мал басын ұстау бойынша 1419.7га. көлемінде, жүктеме нормасы 0,8*4 га. /290бас болғанда қажеттілік етпейді. </w:t>
      </w:r>
    </w:p>
    <w:bookmarkEnd w:id="2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Алға ауылдық округінде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жайылымдарды</w:t>
            </w:r>
            <w:r>
              <w:rPr>
                <w:rFonts w:ascii="Times New Roman"/>
                <w:b w:val="false"/>
                <w:i w:val="false"/>
                <w:color w:val="000000"/>
                <w:sz w:val="20"/>
              </w:rPr>
              <w:t xml:space="preserve"> басқару және </w:t>
            </w:r>
            <w:r>
              <w:br/>
            </w:r>
            <w:r>
              <w:rPr>
                <w:rFonts w:ascii="Times New Roman"/>
                <w:b w:val="false"/>
                <w:i w:val="false"/>
                <w:color w:val="000000"/>
                <w:sz w:val="20"/>
              </w:rPr>
              <w:t>оларды пайдалану жөніндегі</w:t>
            </w:r>
            <w:r>
              <w:rPr>
                <w:rFonts w:ascii="Times New Roman"/>
                <w:b w:val="false"/>
                <w:i w:val="false"/>
                <w:color w:val="000000"/>
                <w:sz w:val="20"/>
              </w:rPr>
              <w:t xml:space="preserve"> </w:t>
            </w:r>
            <w:r>
              <w:br/>
            </w:r>
            <w:r>
              <w:rPr>
                <w:rFonts w:ascii="Times New Roman"/>
                <w:b w:val="false"/>
                <w:i w:val="false"/>
                <w:color w:val="000000"/>
                <w:sz w:val="20"/>
              </w:rPr>
              <w:t>жоспарға</w:t>
            </w:r>
            <w:r>
              <w:rPr>
                <w:rFonts w:ascii="Times New Roman"/>
                <w:b w:val="false"/>
                <w:i w:val="false"/>
                <w:color w:val="000000"/>
                <w:sz w:val="20"/>
              </w:rPr>
              <w:t xml:space="preserve"> 1-қосымша</w:t>
            </w:r>
          </w:p>
        </w:tc>
      </w:tr>
    </w:tbl>
    <w:bookmarkStart w:name="z410" w:id="297"/>
    <w:p>
      <w:pPr>
        <w:spacing w:after="0"/>
        <w:ind w:left="0"/>
        <w:jc w:val="left"/>
      </w:pPr>
      <w:r>
        <w:rPr>
          <w:rFonts w:ascii="Times New Roman"/>
          <w:b/>
          <w:i w:val="false"/>
          <w:color w:val="000000"/>
        </w:rPr>
        <w:t xml:space="preserve"> Алға ауылдық округінің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297"/>
    <w:bookmarkStart w:name="z411" w:id="298"/>
    <w:p>
      <w:pPr>
        <w:spacing w:after="0"/>
        <w:ind w:left="0"/>
        <w:jc w:val="both"/>
      </w:pPr>
      <w:r>
        <w:rPr>
          <w:rFonts w:ascii="Times New Roman"/>
          <w:b w:val="false"/>
          <w:i w:val="false"/>
          <w:color w:val="000000"/>
          <w:sz w:val="28"/>
        </w:rPr>
        <w:t xml:space="preserve">
      </w:t>
      </w:r>
    </w:p>
    <w:bookmarkEnd w:id="298"/>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2" w:id="299"/>
    <w:p>
      <w:pPr>
        <w:spacing w:after="0"/>
        <w:ind w:left="0"/>
        <w:jc w:val="both"/>
      </w:pPr>
      <w:r>
        <w:rPr>
          <w:rFonts w:ascii="Times New Roman"/>
          <w:b w:val="false"/>
          <w:i w:val="false"/>
          <w:color w:val="000000"/>
          <w:sz w:val="28"/>
        </w:rPr>
        <w:t xml:space="preserve">
      </w:t>
      </w:r>
    </w:p>
    <w:bookmarkEnd w:id="299"/>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3" w:id="300"/>
    <w:p>
      <w:pPr>
        <w:spacing w:after="0"/>
        <w:ind w:left="0"/>
        <w:jc w:val="both"/>
      </w:pPr>
      <w:r>
        <w:rPr>
          <w:rFonts w:ascii="Times New Roman"/>
          <w:b w:val="false"/>
          <w:i w:val="false"/>
          <w:color w:val="000000"/>
          <w:sz w:val="28"/>
        </w:rPr>
        <w:t>
      Шартты белгілер:</w:t>
      </w:r>
    </w:p>
    <w:bookmarkEnd w:id="300"/>
    <w:bookmarkStart w:name="z414" w:id="301"/>
    <w:p>
      <w:pPr>
        <w:spacing w:after="0"/>
        <w:ind w:left="0"/>
        <w:jc w:val="both"/>
      </w:pPr>
      <w:r>
        <w:rPr>
          <w:rFonts w:ascii="Times New Roman"/>
          <w:b w:val="false"/>
          <w:i w:val="false"/>
          <w:color w:val="000000"/>
          <w:sz w:val="28"/>
        </w:rPr>
        <w:t xml:space="preserve">
      </w:t>
      </w:r>
    </w:p>
    <w:bookmarkEnd w:id="301"/>
    <w:p>
      <w:pPr>
        <w:spacing w:after="0"/>
        <w:ind w:left="0"/>
        <w:jc w:val="both"/>
      </w:pPr>
      <w:r>
        <w:drawing>
          <wp:inline distT="0" distB="0" distL="0" distR="0">
            <wp:extent cx="7810500" cy="279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279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5" w:id="302"/>
    <w:p>
      <w:pPr>
        <w:spacing w:after="0"/>
        <w:ind w:left="0"/>
        <w:jc w:val="left"/>
      </w:pPr>
      <w:r>
        <w:rPr>
          <w:rFonts w:ascii="Times New Roman"/>
          <w:b/>
          <w:i w:val="false"/>
          <w:color w:val="000000"/>
        </w:rPr>
        <w:t xml:space="preserve"> Түсіндірме</w:t>
      </w:r>
    </w:p>
    <w:bookmarkEnd w:id="302"/>
    <w:bookmarkStart w:name="z416" w:id="303"/>
    <w:p>
      <w:pPr>
        <w:spacing w:after="0"/>
        <w:ind w:left="0"/>
        <w:jc w:val="both"/>
      </w:pPr>
      <w:r>
        <w:rPr>
          <w:rFonts w:ascii="Times New Roman"/>
          <w:b w:val="false"/>
          <w:i w:val="false"/>
          <w:color w:val="000000"/>
          <w:sz w:val="28"/>
        </w:rPr>
        <w:t>
      Алға ауылдық округінде Алға, Жайсан, Сауытбек елді мекендері орналасқан, осы елді мекендердің жайылым жерлері 3780га. құрайды, шаруа қожалық иелігіндегі жайылым жерлер 20383 га.</w:t>
      </w:r>
    </w:p>
    <w:bookmarkEnd w:id="303"/>
    <w:bookmarkStart w:name="z417" w:id="304"/>
    <w:p>
      <w:pPr>
        <w:spacing w:after="0"/>
        <w:ind w:left="0"/>
        <w:jc w:val="both"/>
      </w:pPr>
      <w:r>
        <w:rPr>
          <w:rFonts w:ascii="Times New Roman"/>
          <w:b w:val="false"/>
          <w:i w:val="false"/>
          <w:color w:val="000000"/>
          <w:sz w:val="28"/>
        </w:rPr>
        <w:t>
      Алға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304"/>
    <w:bookmarkStart w:name="z418" w:id="305"/>
    <w:p>
      <w:pPr>
        <w:spacing w:after="0"/>
        <w:ind w:left="0"/>
        <w:jc w:val="left"/>
      </w:pPr>
      <w:r>
        <w:rPr>
          <w:rFonts w:ascii="Times New Roman"/>
          <w:b/>
          <w:i w:val="false"/>
          <w:color w:val="000000"/>
        </w:rPr>
        <w:t xml:space="preserve"> Алға ауылдық округі бойынша елді мекендер бөлінісінде ІҚМ аналық (сауын)мал басын орналастыру үшін жайылымдарды бөлу жөніндегі мәліметтер</w:t>
      </w:r>
    </w:p>
    <w:bookmarkEnd w:id="3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 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Жайсан.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- 2 859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420" w:id="306"/>
    <w:p>
      <w:pPr>
        <w:spacing w:after="0"/>
        <w:ind w:left="0"/>
        <w:jc w:val="both"/>
      </w:pPr>
      <w:r>
        <w:rPr>
          <w:rFonts w:ascii="Times New Roman"/>
          <w:b w:val="false"/>
          <w:i w:val="false"/>
          <w:color w:val="000000"/>
          <w:sz w:val="28"/>
        </w:rPr>
        <w:t>
      Ескертпе: сауын сиырларға арналған жайылымдық жерлердің жетіспейтін саны 2859 га.</w:t>
      </w:r>
    </w:p>
    <w:bookmarkEnd w:id="306"/>
    <w:bookmarkStart w:name="z421" w:id="307"/>
    <w:p>
      <w:pPr>
        <w:spacing w:after="0"/>
        <w:ind w:left="0"/>
        <w:jc w:val="left"/>
      </w:pPr>
      <w:r>
        <w:rPr>
          <w:rFonts w:ascii="Times New Roman"/>
          <w:b/>
          <w:i w:val="false"/>
          <w:color w:val="000000"/>
        </w:rPr>
        <w:t xml:space="preserve"> Алға ауылдық округі бойынша жер учаскелерінің меншік иелері бөлігінде ауыл шаруашылығы малдарының басын орналастыру үшін жайылымдарды қайта бөлу жөніндегі мәліметтер</w:t>
      </w:r>
    </w:p>
    <w:bookmarkEnd w:id="3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23" w:id="308"/>
          <w:p>
            <w:pPr>
              <w:spacing w:after="20"/>
              <w:ind w:left="20"/>
              <w:jc w:val="both"/>
            </w:pPr>
            <w:r>
              <w:rPr>
                <w:rFonts w:ascii="Times New Roman"/>
                <w:b w:val="false"/>
                <w:i w:val="false"/>
                <w:color w:val="000000"/>
                <w:sz w:val="20"/>
              </w:rPr>
              <w:t>
Малдың болуы</w:t>
            </w:r>
          </w:p>
          <w:bookmarkEnd w:id="308"/>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24" w:id="309"/>
          <w:p>
            <w:pPr>
              <w:spacing w:after="20"/>
              <w:ind w:left="20"/>
              <w:jc w:val="both"/>
            </w:pPr>
            <w:r>
              <w:rPr>
                <w:rFonts w:ascii="Times New Roman"/>
                <w:b w:val="false"/>
                <w:i w:val="false"/>
                <w:color w:val="000000"/>
                <w:sz w:val="20"/>
              </w:rPr>
              <w:t>
Жайылымға қажеттілік нормасы</w:t>
            </w:r>
          </w:p>
          <w:bookmarkEnd w:id="309"/>
          <w:p>
            <w:pPr>
              <w:spacing w:after="20"/>
              <w:ind w:left="20"/>
              <w:jc w:val="both"/>
            </w:pPr>
            <w:r>
              <w:rPr>
                <w:rFonts w:ascii="Times New Roman"/>
                <w:b w:val="false"/>
                <w:i w:val="false"/>
                <w:color w:val="000000"/>
                <w:sz w:val="20"/>
              </w:rPr>
              <w:t>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бөлу</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Қажеттіліктіңқамтамасызетілуі,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 рытын ды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1 009, 6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25" w:id="310"/>
          <w:p>
            <w:pPr>
              <w:spacing w:after="20"/>
              <w:ind w:left="20"/>
              <w:jc w:val="both"/>
            </w:pPr>
            <w:r>
              <w:rPr>
                <w:rFonts w:ascii="Times New Roman"/>
                <w:b w:val="false"/>
                <w:i w:val="false"/>
                <w:color w:val="000000"/>
                <w:sz w:val="20"/>
              </w:rPr>
              <w:t>
Дауылбаев Мурат -314,8</w:t>
            </w:r>
          </w:p>
          <w:bookmarkEnd w:id="310"/>
          <w:p>
            <w:pPr>
              <w:spacing w:after="20"/>
              <w:ind w:left="20"/>
              <w:jc w:val="both"/>
            </w:pPr>
            <w:r>
              <w:rPr>
                <w:rFonts w:ascii="Times New Roman"/>
                <w:b w:val="false"/>
                <w:i w:val="false"/>
                <w:color w:val="000000"/>
                <w:sz w:val="20"/>
              </w:rPr>
              <w:t>
</w:t>
            </w:r>
            <w:r>
              <w:rPr>
                <w:rFonts w:ascii="Times New Roman"/>
                <w:b w:val="false"/>
                <w:i w:val="false"/>
                <w:color w:val="000000"/>
                <w:sz w:val="20"/>
              </w:rPr>
              <w:t>Мазов Махамбет -504,8</w:t>
            </w:r>
          </w:p>
          <w:p>
            <w:pPr>
              <w:spacing w:after="20"/>
              <w:ind w:left="20"/>
              <w:jc w:val="both"/>
            </w:pPr>
            <w:r>
              <w:rPr>
                <w:rFonts w:ascii="Times New Roman"/>
                <w:b w:val="false"/>
                <w:i w:val="false"/>
                <w:color w:val="000000"/>
                <w:sz w:val="20"/>
              </w:rPr>
              <w:t>
Қорытынды: -819,6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Жайсан.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1 583, 6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27" w:id="311"/>
          <w:p>
            <w:pPr>
              <w:spacing w:after="20"/>
              <w:ind w:left="20"/>
              <w:jc w:val="both"/>
            </w:pPr>
            <w:r>
              <w:rPr>
                <w:rFonts w:ascii="Times New Roman"/>
                <w:b w:val="false"/>
                <w:i w:val="false"/>
                <w:color w:val="000000"/>
                <w:sz w:val="20"/>
              </w:rPr>
              <w:t>
Толашев Серик -669,2 Нурманбетов Талгат -239 Құрман Алмас -20,6</w:t>
            </w:r>
          </w:p>
          <w:bookmarkEnd w:id="311"/>
          <w:p>
            <w:pPr>
              <w:spacing w:after="20"/>
              <w:ind w:left="20"/>
              <w:jc w:val="both"/>
            </w:pPr>
            <w:r>
              <w:rPr>
                <w:rFonts w:ascii="Times New Roman"/>
                <w:b w:val="false"/>
                <w:i w:val="false"/>
                <w:color w:val="000000"/>
                <w:sz w:val="20"/>
              </w:rPr>
              <w:t>
Қорытынды: -928,8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Сауытбек ауылында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1 701, 2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28" w:id="312"/>
          <w:p>
            <w:pPr>
              <w:spacing w:after="20"/>
              <w:ind w:left="20"/>
              <w:jc w:val="both"/>
            </w:pPr>
            <w:r>
              <w:rPr>
                <w:rFonts w:ascii="Times New Roman"/>
                <w:b w:val="false"/>
                <w:i w:val="false"/>
                <w:color w:val="000000"/>
                <w:sz w:val="20"/>
              </w:rPr>
              <w:t>
Тулебаев Кайрат -722,8 Кайракпаев Толобай -25 Копбаев Садыкбай -96,2 Абуов Орынбек -204,8 Копбаев Кайсар -27,8</w:t>
            </w:r>
          </w:p>
          <w:bookmarkEnd w:id="312"/>
          <w:p>
            <w:pPr>
              <w:spacing w:after="20"/>
              <w:ind w:left="20"/>
              <w:jc w:val="both"/>
            </w:pPr>
            <w:r>
              <w:rPr>
                <w:rFonts w:ascii="Times New Roman"/>
                <w:b w:val="false"/>
                <w:i w:val="false"/>
                <w:color w:val="000000"/>
                <w:sz w:val="20"/>
              </w:rPr>
              <w:t>
Қорытынды: -1076,6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4 294, 4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Алға ауылдық округінде </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w:t>
            </w:r>
            <w:r>
              <w:rPr>
                <w:rFonts w:ascii="Times New Roman"/>
                <w:b w:val="false"/>
                <w:i w:val="false"/>
                <w:color w:val="000000"/>
                <w:sz w:val="20"/>
              </w:rPr>
              <w:t xml:space="preserve"> жоспарға</w:t>
            </w:r>
            <w:r>
              <w:br/>
            </w:r>
            <w:r>
              <w:rPr>
                <w:rFonts w:ascii="Times New Roman"/>
                <w:b w:val="false"/>
                <w:i w:val="false"/>
                <w:color w:val="000000"/>
                <w:sz w:val="20"/>
              </w:rPr>
              <w:t>2-қосымша</w:t>
            </w:r>
          </w:p>
        </w:tc>
      </w:tr>
    </w:tbl>
    <w:bookmarkStart w:name="z434" w:id="313"/>
    <w:p>
      <w:pPr>
        <w:spacing w:after="0"/>
        <w:ind w:left="0"/>
        <w:jc w:val="left"/>
      </w:pPr>
      <w:r>
        <w:rPr>
          <w:rFonts w:ascii="Times New Roman"/>
          <w:b/>
          <w:i w:val="false"/>
          <w:color w:val="000000"/>
        </w:rPr>
        <w:t xml:space="preserve"> Жайылым айналымдарының қолайлы схемалары</w:t>
      </w:r>
    </w:p>
    <w:bookmarkEnd w:id="313"/>
    <w:bookmarkStart w:name="z435" w:id="314"/>
    <w:p>
      <w:pPr>
        <w:spacing w:after="0"/>
        <w:ind w:left="0"/>
        <w:jc w:val="both"/>
      </w:pPr>
      <w:r>
        <w:rPr>
          <w:rFonts w:ascii="Times New Roman"/>
          <w:b w:val="false"/>
          <w:i w:val="false"/>
          <w:color w:val="000000"/>
          <w:sz w:val="28"/>
        </w:rPr>
        <w:t xml:space="preserve">
      </w:t>
      </w:r>
    </w:p>
    <w:bookmarkEnd w:id="314"/>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36" w:id="315"/>
    <w:p>
      <w:pPr>
        <w:spacing w:after="0"/>
        <w:ind w:left="0"/>
        <w:jc w:val="both"/>
      </w:pPr>
      <w:r>
        <w:rPr>
          <w:rFonts w:ascii="Times New Roman"/>
          <w:b w:val="false"/>
          <w:i w:val="false"/>
          <w:color w:val="000000"/>
          <w:sz w:val="28"/>
        </w:rPr>
        <w:t>
      Шартты белгілер:</w:t>
      </w:r>
    </w:p>
    <w:bookmarkEnd w:id="315"/>
    <w:bookmarkStart w:name="z437" w:id="316"/>
    <w:p>
      <w:pPr>
        <w:spacing w:after="0"/>
        <w:ind w:left="0"/>
        <w:jc w:val="both"/>
      </w:pPr>
      <w:r>
        <w:rPr>
          <w:rFonts w:ascii="Times New Roman"/>
          <w:b w:val="false"/>
          <w:i w:val="false"/>
          <w:color w:val="000000"/>
          <w:sz w:val="28"/>
        </w:rPr>
        <w:t xml:space="preserve">
      </w:t>
      </w:r>
    </w:p>
    <w:bookmarkEnd w:id="316"/>
    <w:p>
      <w:pPr>
        <w:spacing w:after="0"/>
        <w:ind w:left="0"/>
        <w:jc w:val="both"/>
      </w:pPr>
      <w:r>
        <w:drawing>
          <wp:inline distT="0" distB="0" distL="0" distR="0">
            <wp:extent cx="4940300" cy="196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4940300" cy="196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38" w:id="317"/>
    <w:p>
      <w:pPr>
        <w:spacing w:after="0"/>
        <w:ind w:left="0"/>
        <w:jc w:val="left"/>
      </w:pPr>
      <w:r>
        <w:rPr>
          <w:rFonts w:ascii="Times New Roman"/>
          <w:b/>
          <w:i w:val="false"/>
          <w:color w:val="000000"/>
        </w:rPr>
        <w:t xml:space="preserve"> Түсіндірме</w:t>
      </w:r>
    </w:p>
    <w:bookmarkEnd w:id="317"/>
    <w:bookmarkStart w:name="z439" w:id="318"/>
    <w:p>
      <w:pPr>
        <w:spacing w:after="0"/>
        <w:ind w:left="0"/>
        <w:jc w:val="both"/>
      </w:pPr>
      <w:r>
        <w:rPr>
          <w:rFonts w:ascii="Times New Roman"/>
          <w:b w:val="false"/>
          <w:i w:val="false"/>
          <w:color w:val="000000"/>
          <w:sz w:val="28"/>
        </w:rPr>
        <w:t>
      Алға ауылдық округі бойынша жайылым айналымын қолайлы пайдалану үшін АлғаЖайсан Сауытбек ауылдарынан шығарылатын мүйізді ірі қара және ұсақ мал падалары көктемгі жазғы маусымда елді мекендердің 3780 га, Сауытбек ауылында шығарылатын мүйізді ірі қара және ұсақ мал падалары көктемгі жазғы маусымда елді мекендердің 1441 га, жайылым жерлеріне күзгі маусымға дейін жайылуы жоспарланған. Алға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31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Алға ауылдық округінде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жайылымдарды</w:t>
            </w:r>
            <w:r>
              <w:rPr>
                <w:rFonts w:ascii="Times New Roman"/>
                <w:b w:val="false"/>
                <w:i w:val="false"/>
                <w:color w:val="000000"/>
                <w:sz w:val="20"/>
              </w:rPr>
              <w:t xml:space="preserve"> басқару және </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w:t>
            </w:r>
            <w:r>
              <w:rPr>
                <w:rFonts w:ascii="Times New Roman"/>
                <w:b w:val="false"/>
                <w:i w:val="false"/>
                <w:color w:val="000000"/>
                <w:sz w:val="20"/>
              </w:rPr>
              <w:t xml:space="preserve"> 3-қосымша</w:t>
            </w:r>
          </w:p>
        </w:tc>
      </w:tr>
    </w:tbl>
    <w:bookmarkStart w:name="z445" w:id="319"/>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w:t>
      </w:r>
    </w:p>
    <w:bookmarkEnd w:id="319"/>
    <w:bookmarkStart w:name="z446" w:id="320"/>
    <w:p>
      <w:pPr>
        <w:spacing w:after="0"/>
        <w:ind w:left="0"/>
        <w:jc w:val="both"/>
      </w:pPr>
      <w:r>
        <w:rPr>
          <w:rFonts w:ascii="Times New Roman"/>
          <w:b w:val="false"/>
          <w:i w:val="false"/>
          <w:color w:val="000000"/>
          <w:sz w:val="28"/>
        </w:rPr>
        <w:t xml:space="preserve">
      </w:t>
      </w:r>
    </w:p>
    <w:bookmarkEnd w:id="320"/>
    <w:p>
      <w:pPr>
        <w:spacing w:after="0"/>
        <w:ind w:left="0"/>
        <w:jc w:val="both"/>
      </w:pPr>
      <w:r>
        <w:drawing>
          <wp:inline distT="0" distB="0" distL="0" distR="0">
            <wp:extent cx="7810500" cy="609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609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47" w:id="321"/>
    <w:p>
      <w:pPr>
        <w:spacing w:after="0"/>
        <w:ind w:left="0"/>
        <w:jc w:val="both"/>
      </w:pPr>
      <w:r>
        <w:rPr>
          <w:rFonts w:ascii="Times New Roman"/>
          <w:b w:val="false"/>
          <w:i w:val="false"/>
          <w:color w:val="000000"/>
          <w:sz w:val="28"/>
        </w:rPr>
        <w:t>
      Шартты белгілер:</w:t>
      </w:r>
    </w:p>
    <w:bookmarkEnd w:id="321"/>
    <w:bookmarkStart w:name="z448" w:id="322"/>
    <w:p>
      <w:pPr>
        <w:spacing w:after="0"/>
        <w:ind w:left="0"/>
        <w:jc w:val="both"/>
      </w:pPr>
      <w:r>
        <w:rPr>
          <w:rFonts w:ascii="Times New Roman"/>
          <w:b w:val="false"/>
          <w:i w:val="false"/>
          <w:color w:val="000000"/>
          <w:sz w:val="28"/>
        </w:rPr>
        <w:t xml:space="preserve">
      </w:t>
      </w:r>
    </w:p>
    <w:bookmarkEnd w:id="322"/>
    <w:p>
      <w:pPr>
        <w:spacing w:after="0"/>
        <w:ind w:left="0"/>
        <w:jc w:val="both"/>
      </w:pPr>
      <w:r>
        <w:drawing>
          <wp:inline distT="0" distB="0" distL="0" distR="0">
            <wp:extent cx="7810500" cy="290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290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49" w:id="323"/>
    <w:p>
      <w:pPr>
        <w:spacing w:after="0"/>
        <w:ind w:left="0"/>
        <w:jc w:val="left"/>
      </w:pPr>
      <w:r>
        <w:rPr>
          <w:rFonts w:ascii="Times New Roman"/>
          <w:b/>
          <w:i w:val="false"/>
          <w:color w:val="000000"/>
        </w:rPr>
        <w:t xml:space="preserve"> Түсіндірме</w:t>
      </w:r>
    </w:p>
    <w:bookmarkEnd w:id="323"/>
    <w:bookmarkStart w:name="z450" w:id="324"/>
    <w:p>
      <w:pPr>
        <w:spacing w:after="0"/>
        <w:ind w:left="0"/>
        <w:jc w:val="both"/>
      </w:pPr>
      <w:r>
        <w:rPr>
          <w:rFonts w:ascii="Times New Roman"/>
          <w:b w:val="false"/>
          <w:i w:val="false"/>
          <w:color w:val="000000"/>
          <w:sz w:val="28"/>
        </w:rPr>
        <w:t>
      Алға ауылдық округінің малдары маусымдық жайылымға шықпай-ақ округ төңірегінде жайылымдар жеткілікті.</w:t>
      </w:r>
    </w:p>
    <w:bookmarkEnd w:id="324"/>
    <w:bookmarkStart w:name="z451" w:id="325"/>
    <w:p>
      <w:pPr>
        <w:spacing w:after="0"/>
        <w:ind w:left="0"/>
        <w:jc w:val="both"/>
      </w:pPr>
      <w:r>
        <w:rPr>
          <w:rFonts w:ascii="Times New Roman"/>
          <w:b w:val="false"/>
          <w:i w:val="false"/>
          <w:color w:val="000000"/>
          <w:sz w:val="28"/>
        </w:rPr>
        <w:t>
      Алға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32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Алға ауылдық округінде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жайылымдарды</w:t>
            </w:r>
            <w:r>
              <w:rPr>
                <w:rFonts w:ascii="Times New Roman"/>
                <w:b w:val="false"/>
                <w:i w:val="false"/>
                <w:color w:val="000000"/>
                <w:sz w:val="20"/>
              </w:rPr>
              <w:t xml:space="preserve"> басқару және </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w:t>
            </w:r>
            <w:r>
              <w:rPr>
                <w:rFonts w:ascii="Times New Roman"/>
                <w:b w:val="false"/>
                <w:i w:val="false"/>
                <w:color w:val="000000"/>
                <w:sz w:val="20"/>
              </w:rPr>
              <w:t xml:space="preserve"> 1-қосымша</w:t>
            </w:r>
          </w:p>
        </w:tc>
      </w:tr>
    </w:tbl>
    <w:bookmarkStart w:name="z457" w:id="32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326"/>
    <w:bookmarkStart w:name="z458" w:id="327"/>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w:t>
      </w:r>
      <w:r>
        <w:rPr>
          <w:rFonts w:ascii="Times New Roman"/>
          <w:b w:val="false"/>
          <w:i w:val="false"/>
          <w:color w:val="000000"/>
          <w:sz w:val="28"/>
        </w:rPr>
        <w:t>№173</w:t>
      </w:r>
      <w:r>
        <w:rPr>
          <w:rFonts w:ascii="Times New Roman"/>
          <w:b w:val="false"/>
          <w:i w:val="false"/>
          <w:color w:val="000000"/>
          <w:sz w:val="28"/>
        </w:rPr>
        <w:t xml:space="preserve"> бұйрығымен бекітілген жайылымдарды ұтымды пайдалану қағидаларының 9-тармағына сәйкес айқындалады.</w:t>
      </w:r>
    </w:p>
    <w:bookmarkEnd w:id="327"/>
    <w:bookmarkStart w:name="z459" w:id="328"/>
    <w:p>
      <w:pPr>
        <w:spacing w:after="0"/>
        <w:ind w:left="0"/>
        <w:jc w:val="both"/>
      </w:pPr>
      <w:r>
        <w:rPr>
          <w:rFonts w:ascii="Times New Roman"/>
          <w:b w:val="false"/>
          <w:i w:val="false"/>
          <w:color w:val="000000"/>
          <w:sz w:val="28"/>
        </w:rPr>
        <w:t>
      Алғаауылдық округінің аумағында суару немесе суландыру бойынша Қорағаты өзенімен Қайыңды өзенінен алады.</w:t>
      </w:r>
    </w:p>
    <w:bookmarkEnd w:id="328"/>
    <w:bookmarkStart w:name="z460" w:id="329"/>
    <w:p>
      <w:pPr>
        <w:spacing w:after="0"/>
        <w:ind w:left="0"/>
        <w:jc w:val="both"/>
      </w:pPr>
      <w:r>
        <w:rPr>
          <w:rFonts w:ascii="Times New Roman"/>
          <w:b w:val="false"/>
          <w:i w:val="false"/>
          <w:color w:val="000000"/>
          <w:sz w:val="28"/>
        </w:rPr>
        <w:t xml:space="preserve">
      </w:t>
      </w:r>
    </w:p>
    <w:bookmarkEnd w:id="329"/>
    <w:p>
      <w:pPr>
        <w:spacing w:after="0"/>
        <w:ind w:left="0"/>
        <w:jc w:val="both"/>
      </w:pPr>
      <w:r>
        <w:drawing>
          <wp:inline distT="0" distB="0" distL="0" distR="0">
            <wp:extent cx="7810500" cy="638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638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1" w:id="330"/>
    <w:p>
      <w:pPr>
        <w:spacing w:after="0"/>
        <w:ind w:left="0"/>
        <w:jc w:val="both"/>
      </w:pPr>
      <w:r>
        <w:rPr>
          <w:rFonts w:ascii="Times New Roman"/>
          <w:b w:val="false"/>
          <w:i w:val="false"/>
          <w:color w:val="000000"/>
          <w:sz w:val="28"/>
        </w:rPr>
        <w:t>
      Шартты белгілер:</w:t>
      </w:r>
    </w:p>
    <w:bookmarkEnd w:id="330"/>
    <w:bookmarkStart w:name="z462" w:id="331"/>
    <w:p>
      <w:pPr>
        <w:spacing w:after="0"/>
        <w:ind w:left="0"/>
        <w:jc w:val="both"/>
      </w:pPr>
      <w:r>
        <w:rPr>
          <w:rFonts w:ascii="Times New Roman"/>
          <w:b w:val="false"/>
          <w:i w:val="false"/>
          <w:color w:val="000000"/>
          <w:sz w:val="28"/>
        </w:rPr>
        <w:t xml:space="preserve">
      </w:t>
      </w:r>
    </w:p>
    <w:bookmarkEnd w:id="331"/>
    <w:p>
      <w:pPr>
        <w:spacing w:after="0"/>
        <w:ind w:left="0"/>
        <w:jc w:val="both"/>
      </w:pPr>
      <w:r>
        <w:drawing>
          <wp:inline distT="0" distB="0" distL="0" distR="0">
            <wp:extent cx="76327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6327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63" w:id="332"/>
    <w:p>
      <w:pPr>
        <w:spacing w:after="0"/>
        <w:ind w:left="0"/>
        <w:jc w:val="left"/>
      </w:pPr>
      <w:r>
        <w:rPr>
          <w:rFonts w:ascii="Times New Roman"/>
          <w:b/>
          <w:i w:val="false"/>
          <w:color w:val="000000"/>
        </w:rPr>
        <w:t xml:space="preserve"> Түсіндірме</w:t>
      </w:r>
    </w:p>
    <w:bookmarkEnd w:id="332"/>
    <w:bookmarkStart w:name="z464" w:id="333"/>
    <w:p>
      <w:pPr>
        <w:spacing w:after="0"/>
        <w:ind w:left="0"/>
        <w:jc w:val="both"/>
      </w:pPr>
      <w:r>
        <w:rPr>
          <w:rFonts w:ascii="Times New Roman"/>
          <w:b w:val="false"/>
          <w:i w:val="false"/>
          <w:color w:val="000000"/>
          <w:sz w:val="28"/>
        </w:rPr>
        <w:t>
      Алға ауылдық округінің аумағында ауыл шаруашылық жануарларын сумен қаматамасыз ету орташа деңгейде. Алға ауылдық округінен өтетін Қорағаты өзенінен Алға, Жайсан, Сауытбек елді мекендерінің (МІҚ, ҰҚМ, жылқы) малдары осы Қорағаты өзенінен су ішеді.</w:t>
      </w:r>
    </w:p>
    <w:bookmarkEnd w:id="333"/>
    <w:bookmarkStart w:name="z465" w:id="334"/>
    <w:p>
      <w:pPr>
        <w:spacing w:after="0"/>
        <w:ind w:left="0"/>
        <w:jc w:val="both"/>
      </w:pPr>
      <w:r>
        <w:rPr>
          <w:rFonts w:ascii="Times New Roman"/>
          <w:b w:val="false"/>
          <w:i w:val="false"/>
          <w:color w:val="000000"/>
          <w:sz w:val="28"/>
        </w:rPr>
        <w:t>
      Алға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33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Алға ауылдық округінде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жылдарға арналған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жайылымдарды басқару және оларды пайдалану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жөніндегі жоспарға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5-қосымша</w:t>
            </w:r>
          </w:p>
        </w:tc>
      </w:tr>
    </w:tbl>
    <w:bookmarkStart w:name="z471" w:id="335"/>
    <w:p>
      <w:pPr>
        <w:spacing w:after="0"/>
        <w:ind w:left="0"/>
        <w:jc w:val="both"/>
      </w:pPr>
      <w:r>
        <w:rPr>
          <w:rFonts w:ascii="Times New Roman"/>
          <w:b w:val="false"/>
          <w:i w:val="false"/>
          <w:color w:val="000000"/>
          <w:sz w:val="28"/>
        </w:rPr>
        <w:t xml:space="preserve">
      </w:t>
      </w:r>
    </w:p>
    <w:bookmarkEnd w:id="335"/>
    <w:p>
      <w:pPr>
        <w:spacing w:after="0"/>
        <w:ind w:left="0"/>
        <w:jc w:val="both"/>
      </w:pPr>
      <w:r>
        <w:drawing>
          <wp:inline distT="0" distB="0" distL="0" distR="0">
            <wp:extent cx="78105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394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2" w:id="336"/>
    <w:p>
      <w:pPr>
        <w:spacing w:after="0"/>
        <w:ind w:left="0"/>
        <w:jc w:val="both"/>
      </w:pPr>
      <w:r>
        <w:rPr>
          <w:rFonts w:ascii="Times New Roman"/>
          <w:b w:val="false"/>
          <w:i w:val="false"/>
          <w:color w:val="000000"/>
          <w:sz w:val="28"/>
        </w:rPr>
        <w:t>
      Шартты белгілер:</w:t>
      </w:r>
    </w:p>
    <w:bookmarkEnd w:id="336"/>
    <w:bookmarkStart w:name="z473" w:id="337"/>
    <w:p>
      <w:pPr>
        <w:spacing w:after="0"/>
        <w:ind w:left="0"/>
        <w:jc w:val="both"/>
      </w:pPr>
      <w:r>
        <w:rPr>
          <w:rFonts w:ascii="Times New Roman"/>
          <w:b w:val="false"/>
          <w:i w:val="false"/>
          <w:color w:val="000000"/>
          <w:sz w:val="28"/>
        </w:rPr>
        <w:t xml:space="preserve">
      </w:t>
      </w:r>
    </w:p>
    <w:bookmarkEnd w:id="337"/>
    <w:p>
      <w:pPr>
        <w:spacing w:after="0"/>
        <w:ind w:left="0"/>
        <w:jc w:val="both"/>
      </w:pPr>
      <w:r>
        <w:drawing>
          <wp:inline distT="0" distB="0" distL="0" distR="0">
            <wp:extent cx="7810500" cy="151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51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74" w:id="338"/>
    <w:p>
      <w:pPr>
        <w:spacing w:after="0"/>
        <w:ind w:left="0"/>
        <w:jc w:val="left"/>
      </w:pPr>
      <w:r>
        <w:rPr>
          <w:rFonts w:ascii="Times New Roman"/>
          <w:b/>
          <w:i w:val="false"/>
          <w:color w:val="000000"/>
        </w:rPr>
        <w:t xml:space="preserve"> Түсіндірме</w:t>
      </w:r>
    </w:p>
    <w:bookmarkEnd w:id="338"/>
    <w:bookmarkStart w:name="z475" w:id="339"/>
    <w:p>
      <w:pPr>
        <w:spacing w:after="0"/>
        <w:ind w:left="0"/>
        <w:jc w:val="both"/>
      </w:pPr>
      <w:r>
        <w:rPr>
          <w:rFonts w:ascii="Times New Roman"/>
          <w:b w:val="false"/>
          <w:i w:val="false"/>
          <w:color w:val="000000"/>
          <w:sz w:val="28"/>
        </w:rPr>
        <w:t>
      Алға ауылдық округі бойынша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үшін Сарғау бөктерінде орналасқан 6410 га жайылым жерге МІҚ, ҰҚМ, жылқы малдары жайылымға орналастырылады.</w:t>
      </w:r>
    </w:p>
    <w:bookmarkEnd w:id="339"/>
    <w:bookmarkStart w:name="z476" w:id="340"/>
    <w:p>
      <w:pPr>
        <w:spacing w:after="0"/>
        <w:ind w:left="0"/>
        <w:jc w:val="both"/>
      </w:pPr>
      <w:r>
        <w:rPr>
          <w:rFonts w:ascii="Times New Roman"/>
          <w:b w:val="false"/>
          <w:i w:val="false"/>
          <w:color w:val="000000"/>
          <w:sz w:val="28"/>
        </w:rPr>
        <w:t>
      Алға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34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Алға ауылдық округінде </w:t>
            </w:r>
            <w:r>
              <w:rPr>
                <w:rFonts w:ascii="Times New Roman"/>
                <w:b w:val="false"/>
                <w:i w:val="false"/>
                <w:color w:val="000000"/>
                <w:sz w:val="20"/>
              </w:rPr>
              <w:t>2022-2023 жылдарға арналған</w:t>
            </w:r>
            <w:r>
              <w:rPr>
                <w:rFonts w:ascii="Times New Roman"/>
                <w:b w:val="false"/>
                <w:i w:val="false"/>
                <w:color w:val="000000"/>
                <w:sz w:val="20"/>
              </w:rPr>
              <w:t xml:space="preserve"> Жайылымдарды басқару және оларды пайдалану</w:t>
            </w:r>
            <w:r>
              <w:rPr>
                <w:rFonts w:ascii="Times New Roman"/>
                <w:b w:val="false"/>
                <w:i w:val="false"/>
                <w:color w:val="000000"/>
                <w:sz w:val="20"/>
              </w:rPr>
              <w:t xml:space="preserve"> жөніндегі жоспарға</w:t>
            </w:r>
            <w:r>
              <w:rPr>
                <w:rFonts w:ascii="Times New Roman"/>
                <w:b w:val="false"/>
                <w:i w:val="false"/>
                <w:color w:val="000000"/>
                <w:sz w:val="20"/>
              </w:rPr>
              <w:t xml:space="preserve"> 6-қосымша</w:t>
            </w:r>
          </w:p>
        </w:tc>
      </w:tr>
    </w:tbl>
    <w:bookmarkStart w:name="z482" w:id="341"/>
    <w:p>
      <w:pPr>
        <w:spacing w:after="0"/>
        <w:ind w:left="0"/>
        <w:jc w:val="both"/>
      </w:pPr>
      <w:r>
        <w:rPr>
          <w:rFonts w:ascii="Times New Roman"/>
          <w:b w:val="false"/>
          <w:i w:val="false"/>
          <w:color w:val="000000"/>
          <w:sz w:val="28"/>
        </w:rPr>
        <w:t xml:space="preserve">
      </w:t>
      </w:r>
    </w:p>
    <w:bookmarkEnd w:id="341"/>
    <w:p>
      <w:pPr>
        <w:spacing w:after="0"/>
        <w:ind w:left="0"/>
        <w:jc w:val="both"/>
      </w:pPr>
      <w:r>
        <w:drawing>
          <wp:inline distT="0" distB="0" distL="0" distR="0">
            <wp:extent cx="7810500" cy="621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621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3" w:id="342"/>
    <w:p>
      <w:pPr>
        <w:spacing w:after="0"/>
        <w:ind w:left="0"/>
        <w:jc w:val="both"/>
      </w:pPr>
      <w:r>
        <w:rPr>
          <w:rFonts w:ascii="Times New Roman"/>
          <w:b w:val="false"/>
          <w:i w:val="false"/>
          <w:color w:val="000000"/>
          <w:sz w:val="28"/>
        </w:rPr>
        <w:t>
      Шартты белгілер:</w:t>
      </w:r>
    </w:p>
    <w:bookmarkEnd w:id="342"/>
    <w:bookmarkStart w:name="z484" w:id="343"/>
    <w:p>
      <w:pPr>
        <w:spacing w:after="0"/>
        <w:ind w:left="0"/>
        <w:jc w:val="both"/>
      </w:pPr>
      <w:r>
        <w:rPr>
          <w:rFonts w:ascii="Times New Roman"/>
          <w:b w:val="false"/>
          <w:i w:val="false"/>
          <w:color w:val="000000"/>
          <w:sz w:val="28"/>
        </w:rPr>
        <w:t xml:space="preserve">
      </w:t>
      </w:r>
    </w:p>
    <w:bookmarkEnd w:id="343"/>
    <w:p>
      <w:pPr>
        <w:spacing w:after="0"/>
        <w:ind w:left="0"/>
        <w:jc w:val="both"/>
      </w:pPr>
      <w:r>
        <w:drawing>
          <wp:inline distT="0" distB="0" distL="0" distR="0">
            <wp:extent cx="7810500" cy="283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283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5" w:id="344"/>
    <w:p>
      <w:pPr>
        <w:spacing w:after="0"/>
        <w:ind w:left="0"/>
        <w:jc w:val="left"/>
      </w:pPr>
      <w:r>
        <w:rPr>
          <w:rFonts w:ascii="Times New Roman"/>
          <w:b/>
          <w:i w:val="false"/>
          <w:color w:val="000000"/>
        </w:rPr>
        <w:t xml:space="preserve"> Түсіндірме</w:t>
      </w:r>
    </w:p>
    <w:bookmarkEnd w:id="344"/>
    <w:bookmarkStart w:name="z486" w:id="345"/>
    <w:p>
      <w:pPr>
        <w:spacing w:after="0"/>
        <w:ind w:left="0"/>
        <w:jc w:val="both"/>
      </w:pPr>
      <w:r>
        <w:rPr>
          <w:rFonts w:ascii="Times New Roman"/>
          <w:b w:val="false"/>
          <w:i w:val="false"/>
          <w:color w:val="000000"/>
          <w:sz w:val="28"/>
        </w:rPr>
        <w:t>
      Осы жоғарыдағы көрсетілген түсіндірме тармақшалардан мал жаюдың ішкі және сыртқы шекаралары, және суғару жүйелерінің толық қамтамасыз етілуі жайылымдардың жетіспеу кемшіліктерінің жойылып бірқалыпты жүйенің жұмыс істеуіне септігін тигізеді.</w:t>
      </w:r>
    </w:p>
    <w:bookmarkEnd w:id="345"/>
    <w:bookmarkStart w:name="z487" w:id="346"/>
    <w:p>
      <w:pPr>
        <w:spacing w:after="0"/>
        <w:ind w:left="0"/>
        <w:jc w:val="both"/>
      </w:pPr>
      <w:r>
        <w:rPr>
          <w:rFonts w:ascii="Times New Roman"/>
          <w:b w:val="false"/>
          <w:i w:val="false"/>
          <w:color w:val="000000"/>
          <w:sz w:val="28"/>
        </w:rPr>
        <w:t>
      Алға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34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Алға ауылдық округінде </w:t>
            </w:r>
            <w:r>
              <w:rPr>
                <w:rFonts w:ascii="Times New Roman"/>
                <w:b w:val="false"/>
                <w:i w:val="false"/>
                <w:color w:val="000000"/>
                <w:sz w:val="20"/>
              </w:rPr>
              <w:t>2022-2023 жылдарға арналған</w:t>
            </w:r>
            <w:r>
              <w:rPr>
                <w:rFonts w:ascii="Times New Roman"/>
                <w:b w:val="false"/>
                <w:i w:val="false"/>
                <w:color w:val="000000"/>
                <w:sz w:val="20"/>
              </w:rPr>
              <w:t xml:space="preserve"> жайылымдарды бсқару және оларды пайдалану</w:t>
            </w:r>
            <w:r>
              <w:rPr>
                <w:rFonts w:ascii="Times New Roman"/>
                <w:b w:val="false"/>
                <w:i w:val="false"/>
                <w:color w:val="000000"/>
                <w:sz w:val="20"/>
              </w:rPr>
              <w:t xml:space="preserve"> жөніндегі жоспарға </w:t>
            </w:r>
            <w:r>
              <w:rPr>
                <w:rFonts w:ascii="Times New Roman"/>
                <w:b w:val="false"/>
                <w:i w:val="false"/>
                <w:color w:val="000000"/>
                <w:sz w:val="20"/>
              </w:rPr>
              <w:t>7-қосымша</w:t>
            </w:r>
          </w:p>
        </w:tc>
      </w:tr>
    </w:tbl>
    <w:bookmarkStart w:name="z493" w:id="347"/>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3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Ескі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494" w:id="348"/>
    <w:p>
      <w:pPr>
        <w:spacing w:after="0"/>
        <w:ind w:left="0"/>
        <w:jc w:val="both"/>
      </w:pPr>
      <w:r>
        <w:rPr>
          <w:rFonts w:ascii="Times New Roman"/>
          <w:b w:val="false"/>
          <w:i w:val="false"/>
          <w:color w:val="000000"/>
          <w:sz w:val="28"/>
        </w:rPr>
        <w:t>
      Ескерту: аббревиатуралардың толық жазылуы:</w:t>
      </w:r>
    </w:p>
    <w:bookmarkEnd w:id="348"/>
    <w:bookmarkStart w:name="z495" w:id="349"/>
    <w:p>
      <w:pPr>
        <w:spacing w:after="0"/>
        <w:ind w:left="0"/>
        <w:jc w:val="both"/>
      </w:pPr>
      <w:r>
        <w:rPr>
          <w:rFonts w:ascii="Times New Roman"/>
          <w:b w:val="false"/>
          <w:i w:val="false"/>
          <w:color w:val="000000"/>
          <w:sz w:val="28"/>
        </w:rPr>
        <w:t>
      КЖМ –көктемгі – жазғы маусым;</w:t>
      </w:r>
    </w:p>
    <w:bookmarkEnd w:id="349"/>
    <w:bookmarkStart w:name="z496" w:id="350"/>
    <w:p>
      <w:pPr>
        <w:spacing w:after="0"/>
        <w:ind w:left="0"/>
        <w:jc w:val="both"/>
      </w:pPr>
      <w:r>
        <w:rPr>
          <w:rFonts w:ascii="Times New Roman"/>
          <w:b w:val="false"/>
          <w:i w:val="false"/>
          <w:color w:val="000000"/>
          <w:sz w:val="28"/>
        </w:rPr>
        <w:t>
      ЖКМ – жазғы – күзгі маусым;</w:t>
      </w:r>
    </w:p>
    <w:bookmarkEnd w:id="350"/>
    <w:bookmarkStart w:name="z497" w:id="351"/>
    <w:p>
      <w:pPr>
        <w:spacing w:after="0"/>
        <w:ind w:left="0"/>
        <w:jc w:val="both"/>
      </w:pPr>
      <w:r>
        <w:rPr>
          <w:rFonts w:ascii="Times New Roman"/>
          <w:b w:val="false"/>
          <w:i w:val="false"/>
          <w:color w:val="000000"/>
          <w:sz w:val="28"/>
        </w:rPr>
        <w:t>
      ЖМ – жазғы маусым;</w:t>
      </w:r>
    </w:p>
    <w:bookmarkEnd w:id="351"/>
    <w:bookmarkStart w:name="z498" w:id="352"/>
    <w:p>
      <w:pPr>
        <w:spacing w:after="0"/>
        <w:ind w:left="0"/>
        <w:jc w:val="both"/>
      </w:pPr>
      <w:r>
        <w:rPr>
          <w:rFonts w:ascii="Times New Roman"/>
          <w:b w:val="false"/>
          <w:i w:val="false"/>
          <w:color w:val="000000"/>
          <w:sz w:val="28"/>
        </w:rPr>
        <w:t>
      ДҚ – демалушы қоршау</w:t>
      </w:r>
    </w:p>
    <w:bookmarkEnd w:id="35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 аудандық мәслихатының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29 шілдедегі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32-6 шешіміне 4 қосымша</w:t>
            </w:r>
          </w:p>
        </w:tc>
      </w:tr>
    </w:tbl>
    <w:bookmarkStart w:name="z502" w:id="353"/>
    <w:p>
      <w:pPr>
        <w:spacing w:after="0"/>
        <w:ind w:left="0"/>
        <w:jc w:val="left"/>
      </w:pPr>
      <w:r>
        <w:rPr>
          <w:rFonts w:ascii="Times New Roman"/>
          <w:b/>
          <w:i w:val="false"/>
          <w:color w:val="000000"/>
        </w:rPr>
        <w:t xml:space="preserve"> Балуан Шолақ ауылдық округінде жайылымдарды басқару және оларды пайдалану жөніндегі 2022-2023 жылдарға арналған жоспар</w:t>
      </w:r>
    </w:p>
    <w:bookmarkEnd w:id="353"/>
    <w:bookmarkStart w:name="z503" w:id="354"/>
    <w:p>
      <w:pPr>
        <w:spacing w:after="0"/>
        <w:ind w:left="0"/>
        <w:jc w:val="both"/>
      </w:pPr>
      <w:r>
        <w:rPr>
          <w:rFonts w:ascii="Times New Roman"/>
          <w:b w:val="false"/>
          <w:i w:val="false"/>
          <w:color w:val="000000"/>
          <w:sz w:val="28"/>
        </w:rPr>
        <w:t>
      Шу ауданында жайылымдарды басқару және оларды пайдалану жөніндегі 2022-2023 жылдарға арналған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Премьер-Министрінің Орынбасары-Қазақстан Республикасының Ауылшаруашылығы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Қазақстан Республикасының Ауыл шаруашылығы министрінің 14 сәуірдегі № 3-3/332 "Жайлымдардың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сәйкес әзірленді.</w:t>
      </w:r>
    </w:p>
    <w:bookmarkEnd w:id="354"/>
    <w:bookmarkStart w:name="z504" w:id="355"/>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355"/>
    <w:bookmarkStart w:name="z505" w:id="356"/>
    <w:p>
      <w:pPr>
        <w:spacing w:after="0"/>
        <w:ind w:left="0"/>
        <w:jc w:val="both"/>
      </w:pPr>
      <w:r>
        <w:rPr>
          <w:rFonts w:ascii="Times New Roman"/>
          <w:b w:val="false"/>
          <w:i w:val="false"/>
          <w:color w:val="000000"/>
          <w:sz w:val="28"/>
        </w:rPr>
        <w:t>
      Жоспар құрамында:</w:t>
      </w:r>
    </w:p>
    <w:bookmarkEnd w:id="356"/>
    <w:bookmarkStart w:name="z506" w:id="357"/>
    <w:p>
      <w:pPr>
        <w:spacing w:after="0"/>
        <w:ind w:left="0"/>
        <w:jc w:val="both"/>
      </w:pPr>
      <w:r>
        <w:rPr>
          <w:rFonts w:ascii="Times New Roman"/>
          <w:b w:val="false"/>
          <w:i w:val="false"/>
          <w:color w:val="000000"/>
          <w:sz w:val="28"/>
        </w:rPr>
        <w:t>
      1) Құқық белгілейтін құжаттар негізінде Балуан Шолақ ауылдық округі аумағында жер санаттары, жер учаскелерінің меншік иелері және жер пайдаланушылар бөлінісінде жайылымдардың орналасу схемасы (картасы) (1 қосымша);</w:t>
      </w:r>
    </w:p>
    <w:bookmarkEnd w:id="357"/>
    <w:bookmarkStart w:name="z507" w:id="358"/>
    <w:p>
      <w:pPr>
        <w:spacing w:after="0"/>
        <w:ind w:left="0"/>
        <w:jc w:val="both"/>
      </w:pPr>
      <w:r>
        <w:rPr>
          <w:rFonts w:ascii="Times New Roman"/>
          <w:b w:val="false"/>
          <w:i w:val="false"/>
          <w:color w:val="000000"/>
          <w:sz w:val="28"/>
        </w:rPr>
        <w:t>
      2) жайылым айналымдарының қолайлы схемалары (2-қосымша);</w:t>
      </w:r>
    </w:p>
    <w:bookmarkEnd w:id="358"/>
    <w:bookmarkStart w:name="z508" w:id="359"/>
    <w:p>
      <w:pPr>
        <w:spacing w:after="0"/>
        <w:ind w:left="0"/>
        <w:jc w:val="both"/>
      </w:pPr>
      <w:r>
        <w:rPr>
          <w:rFonts w:ascii="Times New Roman"/>
          <w:b w:val="false"/>
          <w:i w:val="false"/>
          <w:color w:val="000000"/>
          <w:sz w:val="28"/>
        </w:rPr>
        <w:t>
      3) жайылымдардың, оның ішінде маусымдық, жайылымдық инфрақұрылым объектілерінің сыртқы және ішкі шекаралары мен алаңдары белгіленген карта (3-қосымша);</w:t>
      </w:r>
    </w:p>
    <w:bookmarkEnd w:id="359"/>
    <w:bookmarkStart w:name="z509" w:id="360"/>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 (4-қосымша);</w:t>
      </w:r>
    </w:p>
    <w:bookmarkEnd w:id="360"/>
    <w:bookmarkStart w:name="z510" w:id="361"/>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(5-қосымша);</w:t>
      </w:r>
    </w:p>
    <w:bookmarkEnd w:id="361"/>
    <w:bookmarkStart w:name="z511" w:id="362"/>
    <w:p>
      <w:pPr>
        <w:spacing w:after="0"/>
        <w:ind w:left="0"/>
        <w:jc w:val="both"/>
      </w:pPr>
      <w:r>
        <w:rPr>
          <w:rFonts w:ascii="Times New Roman"/>
          <w:b w:val="false"/>
          <w:i w:val="false"/>
          <w:color w:val="000000"/>
          <w:sz w:val="28"/>
        </w:rPr>
        <w:t>
      6) кент, ауыл, ауылдық округте орналасқан жеке және (немесе) заңды тұлғалардың жайылымдармен қамтамасыз етілмеген ауыл шаруашылығы жануарларының мал басын шалғайдағы жайылымдарда орналастыру схемасы (6-қосымша);</w:t>
      </w:r>
    </w:p>
    <w:bookmarkEnd w:id="362"/>
    <w:bookmarkStart w:name="z512" w:id="363"/>
    <w:p>
      <w:pPr>
        <w:spacing w:after="0"/>
        <w:ind w:left="0"/>
        <w:jc w:val="both"/>
      </w:pPr>
      <w:r>
        <w:rPr>
          <w:rFonts w:ascii="Times New Roman"/>
          <w:b w:val="false"/>
          <w:i w:val="false"/>
          <w:color w:val="000000"/>
          <w:sz w:val="28"/>
        </w:rPr>
        <w:t>
      7) Ауыл шаруашылығы жануарларын жаю мен жүріп-тұрудың маусымдық бағыттарын белгілейтін жайылымдарды пайдалану жөніндегі күнтізбелік кесте (7-қосымша).</w:t>
      </w:r>
    </w:p>
    <w:bookmarkEnd w:id="363"/>
    <w:bookmarkStart w:name="z513" w:id="364"/>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364"/>
    <w:bookmarkStart w:name="z514" w:id="365"/>
    <w:p>
      <w:pPr>
        <w:spacing w:after="0"/>
        <w:ind w:left="0"/>
        <w:jc w:val="both"/>
      </w:pPr>
      <w:r>
        <w:rPr>
          <w:rFonts w:ascii="Times New Roman"/>
          <w:b w:val="false"/>
          <w:i w:val="false"/>
          <w:color w:val="000000"/>
          <w:sz w:val="28"/>
        </w:rPr>
        <w:t>
      1. Геоботаникалық тексерудің жай-күйі туралы мәліметтерді;</w:t>
      </w:r>
    </w:p>
    <w:bookmarkEnd w:id="365"/>
    <w:bookmarkStart w:name="z515" w:id="366"/>
    <w:p>
      <w:pPr>
        <w:spacing w:after="0"/>
        <w:ind w:left="0"/>
        <w:jc w:val="both"/>
      </w:pPr>
      <w:r>
        <w:rPr>
          <w:rFonts w:ascii="Times New Roman"/>
          <w:b w:val="false"/>
          <w:i w:val="false"/>
          <w:color w:val="000000"/>
          <w:sz w:val="28"/>
        </w:rPr>
        <w:t>
      2. Ветеринариялық-санитарлық объектілер туралы мәліметтерді;</w:t>
      </w:r>
    </w:p>
    <w:bookmarkEnd w:id="366"/>
    <w:bookmarkStart w:name="z516" w:id="367"/>
    <w:p>
      <w:pPr>
        <w:spacing w:after="0"/>
        <w:ind w:left="0"/>
        <w:jc w:val="both"/>
      </w:pPr>
      <w:r>
        <w:rPr>
          <w:rFonts w:ascii="Times New Roman"/>
          <w:b w:val="false"/>
          <w:i w:val="false"/>
          <w:color w:val="000000"/>
          <w:sz w:val="28"/>
        </w:rPr>
        <w:t>
      3. Ауыл шаруашылығы жануарларының мал басының саны туралы</w:t>
      </w:r>
    </w:p>
    <w:bookmarkEnd w:id="367"/>
    <w:bookmarkStart w:name="z517" w:id="368"/>
    <w:p>
      <w:pPr>
        <w:spacing w:after="0"/>
        <w:ind w:left="0"/>
        <w:jc w:val="both"/>
      </w:pPr>
      <w:r>
        <w:rPr>
          <w:rFonts w:ascii="Times New Roman"/>
          <w:b w:val="false"/>
          <w:i w:val="false"/>
          <w:color w:val="000000"/>
          <w:sz w:val="28"/>
        </w:rPr>
        <w:t>
      деректерді, олардың иелерін көрсете отырып қабылданды-және (немесе) заңды тұлғалар ұсынған өзге де деректер туралы мәліметтерді;</w:t>
      </w:r>
    </w:p>
    <w:bookmarkEnd w:id="368"/>
    <w:bookmarkStart w:name="z518" w:id="369"/>
    <w:p>
      <w:pPr>
        <w:spacing w:after="0"/>
        <w:ind w:left="0"/>
        <w:jc w:val="both"/>
      </w:pPr>
      <w:r>
        <w:rPr>
          <w:rFonts w:ascii="Times New Roman"/>
          <w:b w:val="false"/>
          <w:i w:val="false"/>
          <w:color w:val="000000"/>
          <w:sz w:val="28"/>
        </w:rPr>
        <w:t>
      4. Ауыл шаруашылығы жануарларының түрлері мен жыныстық жас</w:t>
      </w:r>
    </w:p>
    <w:bookmarkEnd w:id="369"/>
    <w:bookmarkStart w:name="z519" w:id="370"/>
    <w:p>
      <w:pPr>
        <w:spacing w:after="0"/>
        <w:ind w:left="0"/>
        <w:jc w:val="both"/>
      </w:pPr>
      <w:r>
        <w:rPr>
          <w:rFonts w:ascii="Times New Roman"/>
          <w:b w:val="false"/>
          <w:i w:val="false"/>
          <w:color w:val="000000"/>
          <w:sz w:val="28"/>
        </w:rPr>
        <w:t xml:space="preserve">
      топтары бойынша қалыптастырылған табындардың, отарлардың, табындардың саны туралы деркетерді; </w:t>
      </w:r>
    </w:p>
    <w:bookmarkEnd w:id="370"/>
    <w:bookmarkStart w:name="z520" w:id="371"/>
    <w:p>
      <w:pPr>
        <w:spacing w:after="0"/>
        <w:ind w:left="0"/>
        <w:jc w:val="both"/>
      </w:pPr>
      <w:r>
        <w:rPr>
          <w:rFonts w:ascii="Times New Roman"/>
          <w:b w:val="false"/>
          <w:i w:val="false"/>
          <w:color w:val="000000"/>
          <w:sz w:val="28"/>
        </w:rPr>
        <w:t>
      5. Шалғайдағы жайылымдарды жаю үшін ауыл шаруашылығы жануарларының мал басын қалыптастыру туралы мәліметтерді;</w:t>
      </w:r>
    </w:p>
    <w:bookmarkEnd w:id="371"/>
    <w:bookmarkStart w:name="z521" w:id="372"/>
    <w:p>
      <w:pPr>
        <w:spacing w:after="0"/>
        <w:ind w:left="0"/>
        <w:jc w:val="both"/>
      </w:pPr>
      <w:r>
        <w:rPr>
          <w:rFonts w:ascii="Times New Roman"/>
          <w:b w:val="false"/>
          <w:i w:val="false"/>
          <w:color w:val="000000"/>
          <w:sz w:val="28"/>
        </w:rPr>
        <w:t>
      6. Екпе және аридті жайылымдарда ауыл шаруашылығы жануарларын жаю ерекшеліктері туралы мәліметтерді;</w:t>
      </w:r>
    </w:p>
    <w:bookmarkEnd w:id="372"/>
    <w:bookmarkStart w:name="z522" w:id="373"/>
    <w:p>
      <w:pPr>
        <w:spacing w:after="0"/>
        <w:ind w:left="0"/>
        <w:jc w:val="both"/>
      </w:pPr>
      <w:r>
        <w:rPr>
          <w:rFonts w:ascii="Times New Roman"/>
          <w:b w:val="false"/>
          <w:i w:val="false"/>
          <w:color w:val="000000"/>
          <w:sz w:val="28"/>
        </w:rPr>
        <w:t>
      7. Малды айдауға арналған сервитуттар туралы мәліметтерді және мемлекеттік органдар, жеке және (немесе) заңды тұлғалар берген.</w:t>
      </w:r>
    </w:p>
    <w:bookmarkEnd w:id="373"/>
    <w:bookmarkStart w:name="z523" w:id="374"/>
    <w:p>
      <w:pPr>
        <w:spacing w:after="0"/>
        <w:ind w:left="0"/>
        <w:jc w:val="both"/>
      </w:pPr>
      <w:r>
        <w:rPr>
          <w:rFonts w:ascii="Times New Roman"/>
          <w:b w:val="false"/>
          <w:i w:val="false"/>
          <w:color w:val="000000"/>
          <w:sz w:val="28"/>
        </w:rPr>
        <w:t>
      Әкімшілік-аумақтық бөлініс бойынша Балуан Шолақ ауылдық округінде 2 ауылдық елді мекен бар.</w:t>
      </w:r>
    </w:p>
    <w:bookmarkEnd w:id="374"/>
    <w:bookmarkStart w:name="z524" w:id="375"/>
    <w:p>
      <w:pPr>
        <w:spacing w:after="0"/>
        <w:ind w:left="0"/>
        <w:jc w:val="both"/>
      </w:pPr>
      <w:r>
        <w:rPr>
          <w:rFonts w:ascii="Times New Roman"/>
          <w:b w:val="false"/>
          <w:i w:val="false"/>
          <w:color w:val="000000"/>
          <w:sz w:val="28"/>
        </w:rPr>
        <w:t>
      Балуан Шолақ ауылдық округі аумағының жалпы көлемі 100815,1 га, жалпы егістік-2989,9 га, оның ішінде суармалы – 558га, жайылым жерлері-93924 га.</w:t>
      </w:r>
    </w:p>
    <w:bookmarkEnd w:id="375"/>
    <w:bookmarkStart w:name="z525" w:id="376"/>
    <w:p>
      <w:pPr>
        <w:spacing w:after="0"/>
        <w:ind w:left="0"/>
        <w:jc w:val="both"/>
      </w:pPr>
      <w:r>
        <w:rPr>
          <w:rFonts w:ascii="Times New Roman"/>
          <w:b w:val="false"/>
          <w:i w:val="false"/>
          <w:color w:val="000000"/>
          <w:sz w:val="28"/>
        </w:rPr>
        <w:t>
      Жер санаттары бойынша:</w:t>
      </w:r>
    </w:p>
    <w:bookmarkEnd w:id="376"/>
    <w:bookmarkStart w:name="z526" w:id="377"/>
    <w:p>
      <w:pPr>
        <w:spacing w:after="0"/>
        <w:ind w:left="0"/>
        <w:jc w:val="both"/>
      </w:pPr>
      <w:r>
        <w:rPr>
          <w:rFonts w:ascii="Times New Roman"/>
          <w:b w:val="false"/>
          <w:i w:val="false"/>
          <w:color w:val="000000"/>
          <w:sz w:val="28"/>
        </w:rPr>
        <w:t>
      ауыл шаруашылығы мақсатындағы жерлер –55 938,8гектар;</w:t>
      </w:r>
    </w:p>
    <w:bookmarkEnd w:id="377"/>
    <w:bookmarkStart w:name="z527" w:id="378"/>
    <w:p>
      <w:pPr>
        <w:spacing w:after="0"/>
        <w:ind w:left="0"/>
        <w:jc w:val="both"/>
      </w:pPr>
      <w:r>
        <w:rPr>
          <w:rFonts w:ascii="Times New Roman"/>
          <w:b w:val="false"/>
          <w:i w:val="false"/>
          <w:color w:val="000000"/>
          <w:sz w:val="28"/>
        </w:rPr>
        <w:t>
      елді мекендердің жері-14 501га</w:t>
      </w:r>
    </w:p>
    <w:bookmarkEnd w:id="378"/>
    <w:bookmarkStart w:name="z528" w:id="379"/>
    <w:p>
      <w:pPr>
        <w:spacing w:after="0"/>
        <w:ind w:left="0"/>
        <w:jc w:val="both"/>
      </w:pPr>
      <w:r>
        <w:rPr>
          <w:rFonts w:ascii="Times New Roman"/>
          <w:b w:val="false"/>
          <w:i w:val="false"/>
          <w:color w:val="000000"/>
          <w:sz w:val="28"/>
        </w:rPr>
        <w:t>
      өнеркәсіп, көлік, байланыс, ғарыш қызметі, қорғаныс, ұлттық қауіпсіздік мұқтажына арналған және ауыл шаруашылығына арналмаған өзге де жер-446 гектар;</w:t>
      </w:r>
    </w:p>
    <w:bookmarkEnd w:id="379"/>
    <w:bookmarkStart w:name="z529" w:id="380"/>
    <w:p>
      <w:pPr>
        <w:spacing w:after="0"/>
        <w:ind w:left="0"/>
        <w:jc w:val="both"/>
      </w:pPr>
      <w:r>
        <w:rPr>
          <w:rFonts w:ascii="Times New Roman"/>
          <w:b w:val="false"/>
          <w:i w:val="false"/>
          <w:color w:val="000000"/>
          <w:sz w:val="28"/>
        </w:rPr>
        <w:t>
      Геоботаникалық жағдайы:</w:t>
      </w:r>
    </w:p>
    <w:bookmarkEnd w:id="380"/>
    <w:bookmarkStart w:name="z530" w:id="381"/>
    <w:p>
      <w:pPr>
        <w:spacing w:after="0"/>
        <w:ind w:left="0"/>
        <w:jc w:val="both"/>
      </w:pPr>
      <w:r>
        <w:rPr>
          <w:rFonts w:ascii="Times New Roman"/>
          <w:b w:val="false"/>
          <w:i w:val="false"/>
          <w:color w:val="000000"/>
          <w:sz w:val="28"/>
        </w:rPr>
        <w:t>
      Табиғи жағдайлар бойынша Балуан Шолақ ауылдық округінің аумағы қысқы мерзімде азиялық циклонның әсерінен қайталануы 30% дан60 % аралықты құрайтын шығыс бағыттан соғатын жел басымдыққа ие. Осының салдарынан аудан территориясының қысы суық және орташа ауа температурасы -7-100С құрайды.</w:t>
      </w:r>
    </w:p>
    <w:bookmarkEnd w:id="381"/>
    <w:bookmarkStart w:name="z531" w:id="382"/>
    <w:p>
      <w:pPr>
        <w:spacing w:after="0"/>
        <w:ind w:left="0"/>
        <w:jc w:val="both"/>
      </w:pPr>
      <w:r>
        <w:rPr>
          <w:rFonts w:ascii="Times New Roman"/>
          <w:b w:val="false"/>
          <w:i w:val="false"/>
          <w:color w:val="000000"/>
          <w:sz w:val="28"/>
        </w:rPr>
        <w:t>
      Көктемгі уақыт тұрақсыз жылы режиммен ерекшеленеді. Соңғы аязды уақыт сәуір айының екінші жартысы мен мамыр айының басында қайталануы мүмкін. Аязсыз уақыттың орташа ұзақтығы 100-120 күнді құрайды. Жазы ыстық, ұзақтығы 130-140 күнді құрайды. Ауаның жоғары температурасы құрғақ ауа райымен қатар келеді. Шілде айының орташа температурасы +25,5 +300С құрайды.</w:t>
      </w:r>
    </w:p>
    <w:bookmarkEnd w:id="382"/>
    <w:bookmarkStart w:name="z532" w:id="383"/>
    <w:p>
      <w:pPr>
        <w:spacing w:after="0"/>
        <w:ind w:left="0"/>
        <w:jc w:val="both"/>
      </w:pPr>
      <w:r>
        <w:rPr>
          <w:rFonts w:ascii="Times New Roman"/>
          <w:b w:val="false"/>
          <w:i w:val="false"/>
          <w:color w:val="000000"/>
          <w:sz w:val="28"/>
        </w:rPr>
        <w:t>
      Топырақ негізінен төрт түрлі болып келеді. Олар: қара-қоңыр түсті, ашық-қоңыр түсті, кәдімгі солтүстік сұртопырағы мен солтүстік ашық сұртопырағы.</w:t>
      </w:r>
    </w:p>
    <w:bookmarkEnd w:id="383"/>
    <w:bookmarkStart w:name="z533" w:id="384"/>
    <w:p>
      <w:pPr>
        <w:spacing w:after="0"/>
        <w:ind w:left="0"/>
        <w:jc w:val="both"/>
      </w:pPr>
      <w:r>
        <w:rPr>
          <w:rFonts w:ascii="Times New Roman"/>
          <w:b w:val="false"/>
          <w:i w:val="false"/>
          <w:color w:val="000000"/>
          <w:sz w:val="28"/>
        </w:rPr>
        <w:t xml:space="preserve">
      Ветеринариялық-санитарлық объектілер: </w:t>
      </w:r>
    </w:p>
    <w:bookmarkEnd w:id="384"/>
    <w:bookmarkStart w:name="z534" w:id="385"/>
    <w:p>
      <w:pPr>
        <w:spacing w:after="0"/>
        <w:ind w:left="0"/>
        <w:jc w:val="both"/>
      </w:pPr>
      <w:r>
        <w:rPr>
          <w:rFonts w:ascii="Times New Roman"/>
          <w:b w:val="false"/>
          <w:i w:val="false"/>
          <w:color w:val="000000"/>
          <w:sz w:val="28"/>
        </w:rPr>
        <w:t xml:space="preserve">
      Балуан Шолақ ауылдық округіне қарасты 1 ветеринарлық-санитарлық объекті орналасқан. 1 өлексе малдарды тастайтын Беккари шұңқырының құжаттары рәсімделуде. </w:t>
      </w:r>
    </w:p>
    <w:bookmarkEnd w:id="385"/>
    <w:bookmarkStart w:name="z535" w:id="386"/>
    <w:p>
      <w:pPr>
        <w:spacing w:after="0"/>
        <w:ind w:left="0"/>
        <w:jc w:val="both"/>
      </w:pPr>
      <w:r>
        <w:rPr>
          <w:rFonts w:ascii="Times New Roman"/>
          <w:b w:val="false"/>
          <w:i w:val="false"/>
          <w:color w:val="000000"/>
          <w:sz w:val="28"/>
        </w:rPr>
        <w:t>
      Мал басы саны туралы деректері:</w:t>
      </w:r>
    </w:p>
    <w:bookmarkEnd w:id="386"/>
    <w:bookmarkStart w:name="z536" w:id="387"/>
    <w:p>
      <w:pPr>
        <w:spacing w:after="0"/>
        <w:ind w:left="0"/>
        <w:jc w:val="both"/>
      </w:pPr>
      <w:r>
        <w:rPr>
          <w:rFonts w:ascii="Times New Roman"/>
          <w:b w:val="false"/>
          <w:i w:val="false"/>
          <w:color w:val="000000"/>
          <w:sz w:val="28"/>
        </w:rPr>
        <w:t>
      2022 жылдың 1 қаңтарына Балуан Шолақ ауылдық округінің жалпы мал басы: ірі қара 2642 бас, ұсақ мал-37820 бас, жылқы-1965 бас;</w:t>
      </w:r>
    </w:p>
    <w:bookmarkEnd w:id="387"/>
    <w:bookmarkStart w:name="z537" w:id="388"/>
    <w:p>
      <w:pPr>
        <w:spacing w:after="0"/>
        <w:ind w:left="0"/>
        <w:jc w:val="both"/>
      </w:pPr>
      <w:r>
        <w:rPr>
          <w:rFonts w:ascii="Times New Roman"/>
          <w:b w:val="false"/>
          <w:i w:val="false"/>
          <w:color w:val="000000"/>
          <w:sz w:val="28"/>
        </w:rPr>
        <w:t xml:space="preserve">
      Оны ішінде; 2022 жылдың 1 қаңтарына Балуан Шолақ ауылдық округінде (халықтың жеке ауласы) ірі қара-863 бас, ұсақ мал-9958 бас, жылқы -578 бас бар. </w:t>
      </w:r>
    </w:p>
    <w:bookmarkEnd w:id="388"/>
    <w:bookmarkStart w:name="z538" w:id="389"/>
    <w:p>
      <w:pPr>
        <w:spacing w:after="0"/>
        <w:ind w:left="0"/>
        <w:jc w:val="both"/>
      </w:pPr>
      <w:r>
        <w:rPr>
          <w:rFonts w:ascii="Times New Roman"/>
          <w:b w:val="false"/>
          <w:i w:val="false"/>
          <w:color w:val="000000"/>
          <w:sz w:val="28"/>
        </w:rPr>
        <w:t>
      Оның ішінде: Балуан Шолақ ауылдық округінде барлығы:(ШҚ мал саны)</w:t>
      </w:r>
    </w:p>
    <w:bookmarkEnd w:id="389"/>
    <w:bookmarkStart w:name="z539" w:id="390"/>
    <w:p>
      <w:pPr>
        <w:spacing w:after="0"/>
        <w:ind w:left="0"/>
        <w:jc w:val="both"/>
      </w:pPr>
      <w:r>
        <w:rPr>
          <w:rFonts w:ascii="Times New Roman"/>
          <w:b w:val="false"/>
          <w:i w:val="false"/>
          <w:color w:val="000000"/>
          <w:sz w:val="28"/>
        </w:rPr>
        <w:t xml:space="preserve">
      ірі қара мал -1179 бас, (оның ішінде аналық мал -1047 бас), ұсақ мал -27862 бас, жылқы -1387 бас. </w:t>
      </w:r>
    </w:p>
    <w:bookmarkEnd w:id="390"/>
    <w:bookmarkStart w:name="z540" w:id="391"/>
    <w:p>
      <w:pPr>
        <w:spacing w:after="0"/>
        <w:ind w:left="0"/>
        <w:jc w:val="both"/>
      </w:pPr>
      <w:r>
        <w:rPr>
          <w:rFonts w:ascii="Times New Roman"/>
          <w:b w:val="false"/>
          <w:i w:val="false"/>
          <w:color w:val="000000"/>
          <w:sz w:val="28"/>
        </w:rPr>
        <w:t>
      Жайылым көлемі-13917гектар.</w:t>
      </w:r>
    </w:p>
    <w:bookmarkEnd w:id="391"/>
    <w:bookmarkStart w:name="z541" w:id="392"/>
    <w:p>
      <w:pPr>
        <w:spacing w:after="0"/>
        <w:ind w:left="0"/>
        <w:jc w:val="both"/>
      </w:pPr>
      <w:r>
        <w:rPr>
          <w:rFonts w:ascii="Times New Roman"/>
          <w:b w:val="false"/>
          <w:i w:val="false"/>
          <w:color w:val="000000"/>
          <w:sz w:val="28"/>
        </w:rPr>
        <w:t xml:space="preserve">
      Балуан Шолақауылдықокругібойыншаауылшаруашылығымалдарынқамтамасызетуүшінбарлығы 52100 гектар жайылымдықжерлер бар. </w:t>
      </w:r>
    </w:p>
    <w:bookmarkEnd w:id="392"/>
    <w:bookmarkStart w:name="z542" w:id="393"/>
    <w:p>
      <w:pPr>
        <w:spacing w:after="0"/>
        <w:ind w:left="0"/>
        <w:jc w:val="both"/>
      </w:pPr>
      <w:r>
        <w:rPr>
          <w:rFonts w:ascii="Times New Roman"/>
          <w:b w:val="false"/>
          <w:i w:val="false"/>
          <w:color w:val="000000"/>
          <w:sz w:val="28"/>
        </w:rPr>
        <w:t xml:space="preserve">
      Жайлауға шығатын мал саны: </w:t>
      </w:r>
    </w:p>
    <w:bookmarkEnd w:id="393"/>
    <w:bookmarkStart w:name="z543" w:id="394"/>
    <w:p>
      <w:pPr>
        <w:spacing w:after="0"/>
        <w:ind w:left="0"/>
        <w:jc w:val="both"/>
      </w:pPr>
      <w:r>
        <w:rPr>
          <w:rFonts w:ascii="Times New Roman"/>
          <w:b w:val="false"/>
          <w:i w:val="false"/>
          <w:color w:val="000000"/>
          <w:sz w:val="28"/>
        </w:rPr>
        <w:t xml:space="preserve">
      Балуан Шолақ ауылдық округінде МІҚ-4 табын, жылқыдан – 10 үйір, уақ малдан- 10 отар жайылуға шығады. </w:t>
      </w:r>
    </w:p>
    <w:bookmarkEnd w:id="394"/>
    <w:bookmarkStart w:name="z544" w:id="395"/>
    <w:p>
      <w:pPr>
        <w:spacing w:after="0"/>
        <w:ind w:left="0"/>
        <w:jc w:val="both"/>
      </w:pPr>
      <w:r>
        <w:rPr>
          <w:rFonts w:ascii="Times New Roman"/>
          <w:b w:val="false"/>
          <w:i w:val="false"/>
          <w:color w:val="000000"/>
          <w:sz w:val="28"/>
        </w:rPr>
        <w:t>
      Балуан Шолақ ауылдық округінде екпе және аридті жайылымдар жоқ.</w:t>
      </w:r>
    </w:p>
    <w:bookmarkEnd w:id="395"/>
    <w:bookmarkStart w:name="z545" w:id="396"/>
    <w:p>
      <w:pPr>
        <w:spacing w:after="0"/>
        <w:ind w:left="0"/>
        <w:jc w:val="both"/>
      </w:pPr>
      <w:r>
        <w:rPr>
          <w:rFonts w:ascii="Times New Roman"/>
          <w:b w:val="false"/>
          <w:i w:val="false"/>
          <w:color w:val="000000"/>
          <w:sz w:val="28"/>
        </w:rPr>
        <w:t>
      Балуан Шолақ ауылдық округінде мал айдауға арналған сервитуттар орнатылмаған.</w:t>
      </w:r>
    </w:p>
    <w:bookmarkEnd w:id="396"/>
    <w:bookmarkStart w:name="z546" w:id="397"/>
    <w:p>
      <w:pPr>
        <w:spacing w:after="0"/>
        <w:ind w:left="0"/>
        <w:jc w:val="both"/>
      </w:pPr>
      <w:r>
        <w:rPr>
          <w:rFonts w:ascii="Times New Roman"/>
          <w:b w:val="false"/>
          <w:i w:val="false"/>
          <w:color w:val="000000"/>
          <w:sz w:val="28"/>
        </w:rPr>
        <w:t>
      Жоғарыда баяндалғанның негізінде, Қазақстан Республикасының "Жайылымдар туралы" Заңының 15 бабына сәйкес жергілікті халықтың мұқтаждығы үшін (Балуан Шолақ, Жиделі) ауыл шаруашылығы жануарларының аналық (сауын) мал басын ұстау бойыншаауыл шаруашылығы жануарларының аналық (сауын) мал басын ұстау бойынша 13917 га көлемінде, жүктеме нормасы 4 га/бас болғанда қажеттілік туындамайды.</w:t>
      </w:r>
    </w:p>
    <w:bookmarkEnd w:id="397"/>
    <w:bookmarkStart w:name="z547" w:id="398"/>
    <w:p>
      <w:pPr>
        <w:spacing w:after="0"/>
        <w:ind w:left="0"/>
        <w:jc w:val="both"/>
      </w:pPr>
      <w:r>
        <w:rPr>
          <w:rFonts w:ascii="Times New Roman"/>
          <w:b w:val="false"/>
          <w:i w:val="false"/>
          <w:color w:val="000000"/>
          <w:sz w:val="28"/>
        </w:rPr>
        <w:t>
      Жергілікті халықтың басқа ауыл шаруашылығы малдарын жаю бойынша жайылымдық жерлердің қажеттілігі 13917га, ІҚМ басына жүктеме нормасы *0,8* 4 га/ бас болғанда., Ұсақ мал – *0,1* 4га/ бас, жылқы –*1* 4 га / бас.</w:t>
      </w:r>
    </w:p>
    <w:bookmarkEnd w:id="398"/>
    <w:bookmarkStart w:name="z548" w:id="399"/>
    <w:p>
      <w:pPr>
        <w:spacing w:after="0"/>
        <w:ind w:left="0"/>
        <w:jc w:val="both"/>
      </w:pPr>
      <w:r>
        <w:rPr>
          <w:rFonts w:ascii="Times New Roman"/>
          <w:b w:val="false"/>
          <w:i w:val="false"/>
          <w:color w:val="000000"/>
          <w:sz w:val="28"/>
        </w:rPr>
        <w:t>
      Қажеттілік:</w:t>
      </w:r>
    </w:p>
    <w:bookmarkEnd w:id="399"/>
    <w:bookmarkStart w:name="z549" w:id="400"/>
    <w:p>
      <w:pPr>
        <w:spacing w:after="0"/>
        <w:ind w:left="0"/>
        <w:jc w:val="both"/>
      </w:pPr>
      <w:r>
        <w:rPr>
          <w:rFonts w:ascii="Times New Roman"/>
          <w:b w:val="false"/>
          <w:i w:val="false"/>
          <w:color w:val="000000"/>
          <w:sz w:val="28"/>
        </w:rPr>
        <w:t>
      МІҚ үшін-863 бас. *0,8*4 га/бас.=2761,6 га;</w:t>
      </w:r>
    </w:p>
    <w:bookmarkEnd w:id="400"/>
    <w:bookmarkStart w:name="z550" w:id="401"/>
    <w:p>
      <w:pPr>
        <w:spacing w:after="0"/>
        <w:ind w:left="0"/>
        <w:jc w:val="both"/>
      </w:pPr>
      <w:r>
        <w:rPr>
          <w:rFonts w:ascii="Times New Roman"/>
          <w:b w:val="false"/>
          <w:i w:val="false"/>
          <w:color w:val="000000"/>
          <w:sz w:val="28"/>
        </w:rPr>
        <w:t>
      ұсақ мал үшін-9958 бас. * 0,1*4 га/бас.= 3983,2 га;</w:t>
      </w:r>
    </w:p>
    <w:bookmarkEnd w:id="401"/>
    <w:bookmarkStart w:name="z551" w:id="402"/>
    <w:p>
      <w:pPr>
        <w:spacing w:after="0"/>
        <w:ind w:left="0"/>
        <w:jc w:val="both"/>
      </w:pPr>
      <w:r>
        <w:rPr>
          <w:rFonts w:ascii="Times New Roman"/>
          <w:b w:val="false"/>
          <w:i w:val="false"/>
          <w:color w:val="000000"/>
          <w:sz w:val="28"/>
        </w:rPr>
        <w:t>
      жылқыүшін-578бас. * 1*4 га / бас.=2312 га.</w:t>
      </w:r>
    </w:p>
    <w:bookmarkEnd w:id="402"/>
    <w:bookmarkStart w:name="z552" w:id="403"/>
    <w:p>
      <w:pPr>
        <w:spacing w:after="0"/>
        <w:ind w:left="0"/>
        <w:jc w:val="both"/>
      </w:pPr>
      <w:r>
        <w:rPr>
          <w:rFonts w:ascii="Times New Roman"/>
          <w:b w:val="false"/>
          <w:i w:val="false"/>
          <w:color w:val="000000"/>
          <w:sz w:val="28"/>
        </w:rPr>
        <w:t>
      2761,6+3983,2+231,3=9056,8 га.</w:t>
      </w:r>
    </w:p>
    <w:bookmarkEnd w:id="403"/>
    <w:bookmarkStart w:name="z553" w:id="404"/>
    <w:p>
      <w:pPr>
        <w:spacing w:after="0"/>
        <w:ind w:left="0"/>
        <w:jc w:val="both"/>
      </w:pPr>
      <w:r>
        <w:rPr>
          <w:rFonts w:ascii="Times New Roman"/>
          <w:b w:val="false"/>
          <w:i w:val="false"/>
          <w:color w:val="000000"/>
          <w:sz w:val="28"/>
        </w:rPr>
        <w:t>
      Жайылымалқаптарыныңқалыптасқанқажеттілігін754,42 гакөлемінде, келесішаруа қожалықтармен А.Дүмшебаев–465,98га, Б.Елеусинов-76,22га, С.Ашимханова-212,22га болатын жайылымдық жерлеріне меморандумға отырып мал жаю жоспарланады.</w:t>
      </w:r>
    </w:p>
    <w:bookmarkEnd w:id="404"/>
    <w:bookmarkStart w:name="z554" w:id="405"/>
    <w:p>
      <w:pPr>
        <w:spacing w:after="0"/>
        <w:ind w:left="0"/>
        <w:jc w:val="both"/>
      </w:pPr>
      <w:r>
        <w:rPr>
          <w:rFonts w:ascii="Times New Roman"/>
          <w:b w:val="false"/>
          <w:i w:val="false"/>
          <w:color w:val="000000"/>
          <w:sz w:val="28"/>
        </w:rPr>
        <w:t>
      Барлығы-754,42 га.</w:t>
      </w:r>
    </w:p>
    <w:bookmarkEnd w:id="405"/>
    <w:bookmarkStart w:name="z555" w:id="406"/>
    <w:p>
      <w:pPr>
        <w:spacing w:after="0"/>
        <w:ind w:left="0"/>
        <w:jc w:val="both"/>
      </w:pPr>
      <w:r>
        <w:rPr>
          <w:rFonts w:ascii="Times New Roman"/>
          <w:b w:val="false"/>
          <w:i w:val="false"/>
          <w:color w:val="000000"/>
          <w:sz w:val="28"/>
        </w:rPr>
        <w:t>
      Осы Жоспардың 5–қосымшасына сәйкес, Балуан Шолақауылдық округінің жергілікті халқының ауыл шаруашылығы жануарларының мал басын Балуан Шолақауылдық округінің шалғайдағы жайылымдарына ауыстыру есебінен "Ерназар-Теңлік" ЖШС-ң жер қорындағы 9800 га жайылымдық жерлер әкімшіліктің жер қорына алынды.</w:t>
      </w:r>
    </w:p>
    <w:bookmarkEnd w:id="406"/>
    <w:bookmarkStart w:name="z556" w:id="407"/>
    <w:p>
      <w:pPr>
        <w:spacing w:after="0"/>
        <w:ind w:left="0"/>
        <w:jc w:val="both"/>
      </w:pPr>
      <w:r>
        <w:rPr>
          <w:rFonts w:ascii="Times New Roman"/>
          <w:b w:val="false"/>
          <w:i w:val="false"/>
          <w:color w:val="000000"/>
          <w:sz w:val="28"/>
        </w:rPr>
        <w:t xml:space="preserve">
      Шешу жолдары: </w:t>
      </w:r>
    </w:p>
    <w:bookmarkEnd w:id="407"/>
    <w:bookmarkStart w:name="z557" w:id="408"/>
    <w:p>
      <w:pPr>
        <w:spacing w:after="0"/>
        <w:ind w:left="0"/>
        <w:jc w:val="both"/>
      </w:pPr>
      <w:r>
        <w:rPr>
          <w:rFonts w:ascii="Times New Roman"/>
          <w:b w:val="false"/>
          <w:i w:val="false"/>
          <w:color w:val="000000"/>
          <w:sz w:val="28"/>
        </w:rPr>
        <w:t>
      Балуан Шолақ ауылдық округіне қарасты 5-7 радиустағы 3 шаруа қожалығының жалпы алаңы-754,42 га жайылымдық жерлері ауыл әкімімен шаруа қожалық басшысының арасында меморандум жасау арқылы ауыл тұрғындарының малдарының жайылуына рұқсат етіледі. Балуан Шолақ ауылдық округіне қарасты "Ерназар-Теңлік" ЖШС-ң жер қорындағы 9800 га жайылымдық жерлер әкімшіліктің жер қорына алынды.</w:t>
      </w:r>
    </w:p>
    <w:bookmarkEnd w:id="40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Балуан Шолақа уылдық округінде</w:t>
            </w:r>
            <w:r>
              <w:rPr>
                <w:rFonts w:ascii="Times New Roman"/>
                <w:b w:val="false"/>
                <w:i w:val="false"/>
                <w:color w:val="000000"/>
                <w:sz w:val="20"/>
              </w:rPr>
              <w:t xml:space="preserve"> 2022-2023 жылдарға арналған жайылымдарды</w:t>
            </w:r>
            <w:r>
              <w:rPr>
                <w:rFonts w:ascii="Times New Roman"/>
                <w:b w:val="false"/>
                <w:i w:val="false"/>
                <w:color w:val="000000"/>
                <w:sz w:val="20"/>
              </w:rPr>
              <w:t xml:space="preserve"> басқару және оларды пайдалану жөніндегі жоспарға</w:t>
            </w:r>
            <w:r>
              <w:rPr>
                <w:rFonts w:ascii="Times New Roman"/>
                <w:b w:val="false"/>
                <w:i w:val="false"/>
                <w:color w:val="000000"/>
                <w:sz w:val="20"/>
              </w:rPr>
              <w:t xml:space="preserve"> 1 – қосымша</w:t>
            </w:r>
          </w:p>
        </w:tc>
      </w:tr>
    </w:tbl>
    <w:bookmarkStart w:name="z562" w:id="409"/>
    <w:p>
      <w:pPr>
        <w:spacing w:after="0"/>
        <w:ind w:left="0"/>
        <w:jc w:val="left"/>
      </w:pPr>
      <w:r>
        <w:rPr>
          <w:rFonts w:ascii="Times New Roman"/>
          <w:b/>
          <w:i w:val="false"/>
          <w:color w:val="000000"/>
        </w:rPr>
        <w:t xml:space="preserve"> Балуан Шолақ ауылдық округінің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409"/>
    <w:bookmarkStart w:name="z563" w:id="410"/>
    <w:p>
      <w:pPr>
        <w:spacing w:after="0"/>
        <w:ind w:left="0"/>
        <w:jc w:val="both"/>
      </w:pPr>
      <w:r>
        <w:rPr>
          <w:rFonts w:ascii="Times New Roman"/>
          <w:b w:val="false"/>
          <w:i w:val="false"/>
          <w:color w:val="000000"/>
          <w:sz w:val="28"/>
        </w:rPr>
        <w:t xml:space="preserve">
      </w:t>
      </w:r>
    </w:p>
    <w:bookmarkEnd w:id="410"/>
    <w:p>
      <w:pPr>
        <w:spacing w:after="0"/>
        <w:ind w:left="0"/>
        <w:jc w:val="both"/>
      </w:pPr>
      <w:r>
        <w:drawing>
          <wp:inline distT="0" distB="0" distL="0" distR="0">
            <wp:extent cx="7810500" cy="464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464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4" w:id="411"/>
    <w:p>
      <w:pPr>
        <w:spacing w:after="0"/>
        <w:ind w:left="0"/>
        <w:jc w:val="both"/>
      </w:pPr>
      <w:r>
        <w:rPr>
          <w:rFonts w:ascii="Times New Roman"/>
          <w:b w:val="false"/>
          <w:i w:val="false"/>
          <w:color w:val="000000"/>
          <w:sz w:val="28"/>
        </w:rPr>
        <w:t>
      Шартты белгілер:</w:t>
      </w:r>
    </w:p>
    <w:bookmarkEnd w:id="411"/>
    <w:bookmarkStart w:name="z565" w:id="412"/>
    <w:p>
      <w:pPr>
        <w:spacing w:after="0"/>
        <w:ind w:left="0"/>
        <w:jc w:val="both"/>
      </w:pPr>
      <w:r>
        <w:rPr>
          <w:rFonts w:ascii="Times New Roman"/>
          <w:b w:val="false"/>
          <w:i w:val="false"/>
          <w:color w:val="000000"/>
          <w:sz w:val="28"/>
        </w:rPr>
        <w:t xml:space="preserve">
      </w:t>
      </w:r>
    </w:p>
    <w:bookmarkEnd w:id="412"/>
    <w:p>
      <w:pPr>
        <w:spacing w:after="0"/>
        <w:ind w:left="0"/>
        <w:jc w:val="both"/>
      </w:pPr>
      <w:r>
        <w:drawing>
          <wp:inline distT="0" distB="0" distL="0" distR="0">
            <wp:extent cx="7810500" cy="180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80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6" w:id="413"/>
    <w:p>
      <w:pPr>
        <w:spacing w:after="0"/>
        <w:ind w:left="0"/>
        <w:jc w:val="left"/>
      </w:pPr>
      <w:r>
        <w:rPr>
          <w:rFonts w:ascii="Times New Roman"/>
          <w:b/>
          <w:i w:val="false"/>
          <w:color w:val="000000"/>
        </w:rPr>
        <w:t xml:space="preserve"> Түсіндірме</w:t>
      </w:r>
    </w:p>
    <w:bookmarkEnd w:id="413"/>
    <w:bookmarkStart w:name="z567" w:id="414"/>
    <w:p>
      <w:pPr>
        <w:spacing w:after="0"/>
        <w:ind w:left="0"/>
        <w:jc w:val="both"/>
      </w:pPr>
      <w:r>
        <w:rPr>
          <w:rFonts w:ascii="Times New Roman"/>
          <w:b w:val="false"/>
          <w:i w:val="false"/>
          <w:color w:val="000000"/>
          <w:sz w:val="28"/>
        </w:rPr>
        <w:t>
      Балуан Шолақ ауылдық округінде Балуан Шолақ және Жиделі елді мекендері орналасқан. Осы елді мекендердің жайылым жерлері 13 917 га құрайды.</w:t>
      </w:r>
    </w:p>
    <w:bookmarkEnd w:id="414"/>
    <w:bookmarkStart w:name="z568" w:id="415"/>
    <w:p>
      <w:pPr>
        <w:spacing w:after="0"/>
        <w:ind w:left="0"/>
        <w:jc w:val="both"/>
      </w:pPr>
      <w:r>
        <w:rPr>
          <w:rFonts w:ascii="Times New Roman"/>
          <w:b w:val="false"/>
          <w:i w:val="false"/>
          <w:color w:val="000000"/>
          <w:sz w:val="28"/>
        </w:rPr>
        <w:t>
      Балуан Шолақ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415"/>
    <w:bookmarkStart w:name="z569" w:id="416"/>
    <w:p>
      <w:pPr>
        <w:spacing w:after="0"/>
        <w:ind w:left="0"/>
        <w:jc w:val="left"/>
      </w:pPr>
      <w:r>
        <w:rPr>
          <w:rFonts w:ascii="Times New Roman"/>
          <w:b/>
          <w:i w:val="false"/>
          <w:color w:val="000000"/>
        </w:rPr>
        <w:t xml:space="preserve"> Балуан Шолақ ауылдық округі аумағындағы жер учаскелерінің меншік иелері тізімі</w:t>
      </w:r>
    </w:p>
    <w:bookmarkEnd w:id="4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 ыны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Абдисаев Кабыл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272, 37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103, 17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Абитбеков Жексенбек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337, 95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337, 95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Абитбеков Карибек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Абитбеков Сырым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427,23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Абуев Нұрлан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71" w:id="417"/>
          <w:p>
            <w:pPr>
              <w:spacing w:after="20"/>
              <w:ind w:left="20"/>
              <w:jc w:val="both"/>
            </w:pPr>
            <w:r>
              <w:rPr>
                <w:rFonts w:ascii="Times New Roman"/>
                <w:b w:val="false"/>
                <w:i w:val="false"/>
                <w:color w:val="000000"/>
                <w:sz w:val="20"/>
              </w:rPr>
              <w:t>
36,53</w:t>
            </w:r>
          </w:p>
          <w:bookmarkEnd w:id="417"/>
          <w:p>
            <w:pPr>
              <w:spacing w:after="20"/>
              <w:ind w:left="20"/>
              <w:jc w:val="both"/>
            </w:pPr>
            <w:r>
              <w:rPr>
                <w:rFonts w:ascii="Times New Roman"/>
                <w:b w:val="false"/>
                <w:i w:val="false"/>
                <w:color w:val="000000"/>
                <w:sz w:val="20"/>
              </w:rPr>
              <w:t>
140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132,53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Абуев Нұрбол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Алиякбаров Бекзатхан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150,77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Альдибаев Серик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72" w:id="418"/>
          <w:p>
            <w:pPr>
              <w:spacing w:after="20"/>
              <w:ind w:left="20"/>
              <w:jc w:val="both"/>
            </w:pPr>
            <w:r>
              <w:rPr>
                <w:rFonts w:ascii="Times New Roman"/>
                <w:b w:val="false"/>
                <w:i w:val="false"/>
                <w:color w:val="000000"/>
                <w:sz w:val="20"/>
              </w:rPr>
              <w:t>
400</w:t>
            </w:r>
          </w:p>
          <w:bookmarkEnd w:id="418"/>
          <w:p>
            <w:pPr>
              <w:spacing w:after="20"/>
              <w:ind w:left="20"/>
              <w:jc w:val="both"/>
            </w:pPr>
            <w:r>
              <w:rPr>
                <w:rFonts w:ascii="Times New Roman"/>
                <w:b w:val="false"/>
                <w:i w:val="false"/>
                <w:color w:val="000000"/>
                <w:sz w:val="20"/>
              </w:rPr>
              <w:t>
864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400 864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Айдархан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Сейтқасым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Ахманбетова Мария</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1571,56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1571,56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Ашимханова Сандуғаш</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-790,48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Багимбеков Мадихан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Баетов Айдар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73" w:id="419"/>
          <w:p>
            <w:pPr>
              <w:spacing w:after="20"/>
              <w:ind w:left="20"/>
              <w:jc w:val="both"/>
            </w:pPr>
            <w:r>
              <w:rPr>
                <w:rFonts w:ascii="Times New Roman"/>
                <w:b w:val="false"/>
                <w:i w:val="false"/>
                <w:color w:val="000000"/>
                <w:sz w:val="20"/>
              </w:rPr>
              <w:t>
366,23</w:t>
            </w:r>
          </w:p>
          <w:bookmarkEnd w:id="419"/>
          <w:p>
            <w:pPr>
              <w:spacing w:after="20"/>
              <w:ind w:left="20"/>
              <w:jc w:val="both"/>
            </w:pPr>
            <w:r>
              <w:rPr>
                <w:rFonts w:ascii="Times New Roman"/>
                <w:b w:val="false"/>
                <w:i w:val="false"/>
                <w:color w:val="000000"/>
                <w:sz w:val="20"/>
              </w:rPr>
              <w:t>
</w:t>
            </w:r>
            <w:r>
              <w:rPr>
                <w:rFonts w:ascii="Times New Roman"/>
                <w:b w:val="false"/>
                <w:i w:val="false"/>
                <w:color w:val="000000"/>
                <w:sz w:val="20"/>
              </w:rPr>
              <w:t>49</w:t>
            </w:r>
          </w:p>
          <w:p>
            <w:pPr>
              <w:spacing w:after="20"/>
              <w:ind w:left="20"/>
              <w:jc w:val="both"/>
            </w:pPr>
            <w:r>
              <w:rPr>
                <w:rFonts w:ascii="Times New Roman"/>
                <w:b w:val="false"/>
                <w:i w:val="false"/>
                <w:color w:val="000000"/>
                <w:sz w:val="20"/>
              </w:rPr>
              <w:t>
525,08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685,11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Баетов Ериккул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75" w:id="420"/>
          <w:p>
            <w:pPr>
              <w:spacing w:after="20"/>
              <w:ind w:left="20"/>
              <w:jc w:val="both"/>
            </w:pPr>
            <w:r>
              <w:rPr>
                <w:rFonts w:ascii="Times New Roman"/>
                <w:b w:val="false"/>
                <w:i w:val="false"/>
                <w:color w:val="000000"/>
                <w:sz w:val="20"/>
              </w:rPr>
              <w:t>
106,7</w:t>
            </w:r>
          </w:p>
          <w:bookmarkEnd w:id="420"/>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Байжуманов Жомарталы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389,94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Батай Мұхамед Карим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76" w:id="421"/>
          <w:p>
            <w:pPr>
              <w:spacing w:after="20"/>
              <w:ind w:left="20"/>
              <w:jc w:val="both"/>
            </w:pPr>
            <w:r>
              <w:rPr>
                <w:rFonts w:ascii="Times New Roman"/>
                <w:b w:val="false"/>
                <w:i w:val="false"/>
                <w:color w:val="000000"/>
                <w:sz w:val="20"/>
              </w:rPr>
              <w:t>
114,6</w:t>
            </w:r>
          </w:p>
          <w:bookmarkEnd w:id="421"/>
          <w:p>
            <w:pPr>
              <w:spacing w:after="20"/>
              <w:ind w:left="20"/>
              <w:jc w:val="both"/>
            </w:pPr>
            <w:r>
              <w:rPr>
                <w:rFonts w:ascii="Times New Roman"/>
                <w:b w:val="false"/>
                <w:i w:val="false"/>
                <w:color w:val="000000"/>
                <w:sz w:val="20"/>
              </w:rPr>
              <w:t>
</w:t>
            </w:r>
            <w:r>
              <w:rPr>
                <w:rFonts w:ascii="Times New Roman"/>
                <w:b w:val="false"/>
                <w:i w:val="false"/>
                <w:color w:val="000000"/>
                <w:sz w:val="20"/>
              </w:rPr>
              <w:t>114,6</w:t>
            </w:r>
          </w:p>
          <w:p>
            <w:pPr>
              <w:spacing w:after="20"/>
              <w:ind w:left="20"/>
              <w:jc w:val="both"/>
            </w:pPr>
            <w:r>
              <w:rPr>
                <w:rFonts w:ascii="Times New Roman"/>
                <w:b w:val="false"/>
                <w:i w:val="false"/>
                <w:color w:val="000000"/>
                <w:sz w:val="20"/>
              </w:rPr>
              <w:t>
114,6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Бекназарова Шолпан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78" w:id="422"/>
          <w:p>
            <w:pPr>
              <w:spacing w:after="20"/>
              <w:ind w:left="20"/>
              <w:jc w:val="both"/>
            </w:pPr>
            <w:r>
              <w:rPr>
                <w:rFonts w:ascii="Times New Roman"/>
                <w:b w:val="false"/>
                <w:i w:val="false"/>
                <w:color w:val="000000"/>
                <w:sz w:val="20"/>
              </w:rPr>
              <w:t>
151,37</w:t>
            </w:r>
          </w:p>
          <w:bookmarkEnd w:id="422"/>
          <w:p>
            <w:pPr>
              <w:spacing w:after="20"/>
              <w:ind w:left="20"/>
              <w:jc w:val="both"/>
            </w:pPr>
            <w:r>
              <w:rPr>
                <w:rFonts w:ascii="Times New Roman"/>
                <w:b w:val="false"/>
                <w:i w:val="false"/>
                <w:color w:val="000000"/>
                <w:sz w:val="20"/>
              </w:rPr>
              <w:t>
</w:t>
            </w:r>
            <w:r>
              <w:rPr>
                <w:rFonts w:ascii="Times New Roman"/>
                <w:b w:val="false"/>
                <w:i w:val="false"/>
                <w:color w:val="000000"/>
                <w:sz w:val="20"/>
              </w:rPr>
              <w:t>119,41</w:t>
            </w:r>
          </w:p>
          <w:p>
            <w:pPr>
              <w:spacing w:after="20"/>
              <w:ind w:left="20"/>
              <w:jc w:val="both"/>
            </w:pPr>
            <w:r>
              <w:rPr>
                <w:rFonts w:ascii="Times New Roman"/>
                <w:b w:val="false"/>
                <w:i w:val="false"/>
                <w:color w:val="000000"/>
                <w:sz w:val="20"/>
              </w:rPr>
              <w:t>
132,8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225,62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Белеков Бесиншибай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-216,65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Бухарбаев Рамазан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80" w:id="423"/>
          <w:p>
            <w:pPr>
              <w:spacing w:after="20"/>
              <w:ind w:left="20"/>
              <w:jc w:val="both"/>
            </w:pPr>
            <w:r>
              <w:rPr>
                <w:rFonts w:ascii="Times New Roman"/>
                <w:b w:val="false"/>
                <w:i w:val="false"/>
                <w:color w:val="000000"/>
                <w:sz w:val="20"/>
              </w:rPr>
              <w:t>
114,9</w:t>
            </w:r>
          </w:p>
          <w:bookmarkEnd w:id="423"/>
          <w:p>
            <w:pPr>
              <w:spacing w:after="20"/>
              <w:ind w:left="20"/>
              <w:jc w:val="both"/>
            </w:pPr>
            <w:r>
              <w:rPr>
                <w:rFonts w:ascii="Times New Roman"/>
                <w:b w:val="false"/>
                <w:i w:val="false"/>
                <w:color w:val="000000"/>
                <w:sz w:val="20"/>
              </w:rPr>
              <w:t>
66,9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Даберова Раушан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Джакубеков Дуйшен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Думшебаев Алқалы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81" w:id="424"/>
          <w:p>
            <w:pPr>
              <w:spacing w:after="20"/>
              <w:ind w:left="20"/>
              <w:jc w:val="both"/>
            </w:pPr>
            <w:r>
              <w:rPr>
                <w:rFonts w:ascii="Times New Roman"/>
                <w:b w:val="false"/>
                <w:i w:val="false"/>
                <w:color w:val="000000"/>
                <w:sz w:val="20"/>
              </w:rPr>
              <w:t>
110,98</w:t>
            </w:r>
          </w:p>
          <w:bookmarkEnd w:id="424"/>
          <w:p>
            <w:pPr>
              <w:spacing w:after="20"/>
              <w:ind w:left="20"/>
              <w:jc w:val="both"/>
            </w:pPr>
            <w:r>
              <w:rPr>
                <w:rFonts w:ascii="Times New Roman"/>
                <w:b w:val="false"/>
                <w:i w:val="false"/>
                <w:color w:val="000000"/>
                <w:sz w:val="20"/>
              </w:rPr>
              <w:t>
</w:t>
            </w:r>
            <w:r>
              <w:rPr>
                <w:rFonts w:ascii="Times New Roman"/>
                <w:b w:val="false"/>
                <w:i w:val="false"/>
                <w:color w:val="000000"/>
                <w:sz w:val="20"/>
              </w:rPr>
              <w:t>355</w:t>
            </w:r>
          </w:p>
          <w:p>
            <w:pPr>
              <w:spacing w:after="20"/>
              <w:ind w:left="20"/>
              <w:jc w:val="both"/>
            </w:pPr>
            <w:r>
              <w:rPr>
                <w:rFonts w:ascii="Times New Roman"/>
                <w:b w:val="false"/>
                <w:i w:val="false"/>
                <w:color w:val="000000"/>
                <w:sz w:val="20"/>
              </w:rPr>
              <w:t>
</w:t>
            </w:r>
            <w:r>
              <w:rPr>
                <w:rFonts w:ascii="Times New Roman"/>
                <w:b w:val="false"/>
                <w:i w:val="false"/>
                <w:color w:val="000000"/>
                <w:sz w:val="20"/>
              </w:rPr>
              <w:t>1153</w:t>
            </w:r>
          </w:p>
          <w:p>
            <w:pPr>
              <w:spacing w:after="20"/>
              <w:ind w:left="20"/>
              <w:jc w:val="both"/>
            </w:pPr>
            <w:r>
              <w:rPr>
                <w:rFonts w:ascii="Times New Roman"/>
                <w:b w:val="false"/>
                <w:i w:val="false"/>
                <w:color w:val="000000"/>
                <w:sz w:val="20"/>
              </w:rPr>
              <w:t>
</w:t>
            </w:r>
            <w:r>
              <w:rPr>
                <w:rFonts w:ascii="Times New Roman"/>
                <w:b w:val="false"/>
                <w:i w:val="false"/>
                <w:color w:val="000000"/>
                <w:sz w:val="20"/>
              </w:rPr>
              <w:t>120</w:t>
            </w:r>
          </w:p>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1206,98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Думшебаев Жайлаубек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85" w:id="425"/>
          <w:p>
            <w:pPr>
              <w:spacing w:after="20"/>
              <w:ind w:left="20"/>
              <w:jc w:val="both"/>
            </w:pPr>
            <w:r>
              <w:rPr>
                <w:rFonts w:ascii="Times New Roman"/>
                <w:b w:val="false"/>
                <w:i w:val="false"/>
                <w:color w:val="000000"/>
                <w:sz w:val="20"/>
              </w:rPr>
              <w:t>
166,94</w:t>
            </w:r>
          </w:p>
          <w:bookmarkEnd w:id="425"/>
          <w:p>
            <w:pPr>
              <w:spacing w:after="20"/>
              <w:ind w:left="20"/>
              <w:jc w:val="both"/>
            </w:pPr>
            <w:r>
              <w:rPr>
                <w:rFonts w:ascii="Times New Roman"/>
                <w:b w:val="false"/>
                <w:i w:val="false"/>
                <w:color w:val="000000"/>
                <w:sz w:val="20"/>
              </w:rPr>
              <w:t>
</w:t>
            </w:r>
            <w:r>
              <w:rPr>
                <w:rFonts w:ascii="Times New Roman"/>
                <w:b w:val="false"/>
                <w:i w:val="false"/>
                <w:color w:val="000000"/>
                <w:sz w:val="20"/>
              </w:rPr>
              <w:t>15</w:t>
            </w:r>
          </w:p>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-282,46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Елеусинов Бағдат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87" w:id="426"/>
          <w:p>
            <w:pPr>
              <w:spacing w:after="20"/>
              <w:ind w:left="20"/>
              <w:jc w:val="both"/>
            </w:pPr>
            <w:r>
              <w:rPr>
                <w:rFonts w:ascii="Times New Roman"/>
                <w:b w:val="false"/>
                <w:i w:val="false"/>
                <w:color w:val="000000"/>
                <w:sz w:val="20"/>
              </w:rPr>
              <w:t>
76,2</w:t>
            </w:r>
          </w:p>
          <w:bookmarkEnd w:id="426"/>
          <w:p>
            <w:pPr>
              <w:spacing w:after="20"/>
              <w:ind w:left="20"/>
              <w:jc w:val="both"/>
            </w:pPr>
            <w:r>
              <w:rPr>
                <w:rFonts w:ascii="Times New Roman"/>
                <w:b w:val="false"/>
                <w:i w:val="false"/>
                <w:color w:val="000000"/>
                <w:sz w:val="20"/>
              </w:rPr>
              <w:t>
</w:t>
            </w:r>
            <w:r>
              <w:rPr>
                <w:rFonts w:ascii="Times New Roman"/>
                <w:b w:val="false"/>
                <w:i w:val="false"/>
                <w:color w:val="000000"/>
                <w:sz w:val="20"/>
              </w:rPr>
              <w:t>47,8</w:t>
            </w:r>
          </w:p>
          <w:p>
            <w:pPr>
              <w:spacing w:after="20"/>
              <w:ind w:left="20"/>
              <w:jc w:val="both"/>
            </w:pPr>
            <w:r>
              <w:rPr>
                <w:rFonts w:ascii="Times New Roman"/>
                <w:b w:val="false"/>
                <w:i w:val="false"/>
                <w:color w:val="000000"/>
                <w:sz w:val="20"/>
              </w:rPr>
              <w:t>
</w:t>
            </w:r>
            <w:r>
              <w:rPr>
                <w:rFonts w:ascii="Times New Roman"/>
                <w:b w:val="false"/>
                <w:i w:val="false"/>
                <w:color w:val="000000"/>
                <w:sz w:val="20"/>
              </w:rPr>
              <w:t>21,98</w:t>
            </w:r>
          </w:p>
          <w:p>
            <w:pPr>
              <w:spacing w:after="20"/>
              <w:ind w:left="20"/>
              <w:jc w:val="both"/>
            </w:pPr>
            <w:r>
              <w:rPr>
                <w:rFonts w:ascii="Times New Roman"/>
                <w:b w:val="false"/>
                <w:i w:val="false"/>
                <w:color w:val="000000"/>
                <w:sz w:val="20"/>
              </w:rPr>
              <w:t>
182,74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Әбдрасыл Нұрқия</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2578,8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2578,8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Жансейтов Асет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Жексенов Амангелды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275,13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Жумбасова Райхан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Калыков Бакытжан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Карамолдаев Нурым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Карамолдаев Толеу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Касимов Тохиржан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Кенжебеков Марал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1087,3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Кеншимова Рыскуль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0" w:id="427"/>
          <w:p>
            <w:pPr>
              <w:spacing w:after="20"/>
              <w:ind w:left="20"/>
              <w:jc w:val="both"/>
            </w:pPr>
            <w:r>
              <w:rPr>
                <w:rFonts w:ascii="Times New Roman"/>
                <w:b w:val="false"/>
                <w:i w:val="false"/>
                <w:color w:val="000000"/>
                <w:sz w:val="20"/>
              </w:rPr>
              <w:t>
93,59</w:t>
            </w:r>
          </w:p>
          <w:bookmarkEnd w:id="427"/>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Кондыбаев Ерден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1" w:id="428"/>
          <w:p>
            <w:pPr>
              <w:spacing w:after="20"/>
              <w:ind w:left="20"/>
              <w:jc w:val="both"/>
            </w:pPr>
            <w:r>
              <w:rPr>
                <w:rFonts w:ascii="Times New Roman"/>
                <w:b w:val="false"/>
                <w:i w:val="false"/>
                <w:color w:val="000000"/>
                <w:sz w:val="20"/>
              </w:rPr>
              <w:t>
151,17</w:t>
            </w:r>
          </w:p>
          <w:bookmarkEnd w:id="428"/>
          <w:p>
            <w:pPr>
              <w:spacing w:after="20"/>
              <w:ind w:left="20"/>
              <w:jc w:val="both"/>
            </w:pPr>
            <w:r>
              <w:rPr>
                <w:rFonts w:ascii="Times New Roman"/>
                <w:b w:val="false"/>
                <w:i w:val="false"/>
                <w:color w:val="000000"/>
                <w:sz w:val="20"/>
              </w:rPr>
              <w:t>
</w:t>
            </w:r>
            <w:r>
              <w:rPr>
                <w:rFonts w:ascii="Times New Roman"/>
                <w:b w:val="false"/>
                <w:i w:val="false"/>
                <w:color w:val="000000"/>
                <w:sz w:val="20"/>
              </w:rPr>
              <w:t>121,06</w:t>
            </w:r>
          </w:p>
          <w:p>
            <w:pPr>
              <w:spacing w:after="20"/>
              <w:ind w:left="20"/>
              <w:jc w:val="both"/>
            </w:pPr>
            <w:r>
              <w:rPr>
                <w:rFonts w:ascii="Times New Roman"/>
                <w:b w:val="false"/>
                <w:i w:val="false"/>
                <w:color w:val="000000"/>
                <w:sz w:val="20"/>
              </w:rPr>
              <w:t>
</w:t>
            </w:r>
            <w:r>
              <w:rPr>
                <w:rFonts w:ascii="Times New Roman"/>
                <w:b w:val="false"/>
                <w:i w:val="false"/>
                <w:color w:val="000000"/>
                <w:sz w:val="20"/>
              </w:rPr>
              <w:t>104,26</w:t>
            </w:r>
          </w:p>
          <w:p>
            <w:pPr>
              <w:spacing w:after="20"/>
              <w:ind w:left="20"/>
              <w:jc w:val="both"/>
            </w:pPr>
            <w:r>
              <w:rPr>
                <w:rFonts w:ascii="Times New Roman"/>
                <w:b w:val="false"/>
                <w:i w:val="false"/>
                <w:color w:val="000000"/>
                <w:sz w:val="20"/>
              </w:rPr>
              <w:t>
72,44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Кулжабаев Еркин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Кунчашев Болат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Мадалиев Сагадат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4" w:id="429"/>
          <w:p>
            <w:pPr>
              <w:spacing w:after="20"/>
              <w:ind w:left="20"/>
              <w:jc w:val="both"/>
            </w:pPr>
            <w:r>
              <w:rPr>
                <w:rFonts w:ascii="Times New Roman"/>
                <w:b w:val="false"/>
                <w:i w:val="false"/>
                <w:color w:val="000000"/>
                <w:sz w:val="20"/>
              </w:rPr>
              <w:t>
276</w:t>
            </w:r>
          </w:p>
          <w:bookmarkEnd w:id="429"/>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Мадыханов Бакытхан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5" w:id="430"/>
          <w:p>
            <w:pPr>
              <w:spacing w:after="20"/>
              <w:ind w:left="20"/>
              <w:jc w:val="both"/>
            </w:pPr>
            <w:r>
              <w:rPr>
                <w:rFonts w:ascii="Times New Roman"/>
                <w:b w:val="false"/>
                <w:i w:val="false"/>
                <w:color w:val="000000"/>
                <w:sz w:val="20"/>
              </w:rPr>
              <w:t>
77,70</w:t>
            </w:r>
          </w:p>
          <w:bookmarkEnd w:id="430"/>
          <w:p>
            <w:pPr>
              <w:spacing w:after="20"/>
              <w:ind w:left="20"/>
              <w:jc w:val="both"/>
            </w:pPr>
            <w:r>
              <w:rPr>
                <w:rFonts w:ascii="Times New Roman"/>
                <w:b w:val="false"/>
                <w:i w:val="false"/>
                <w:color w:val="000000"/>
                <w:sz w:val="20"/>
              </w:rPr>
              <w:t>
</w:t>
            </w:r>
            <w:r>
              <w:rPr>
                <w:rFonts w:ascii="Times New Roman"/>
                <w:b w:val="false"/>
                <w:i w:val="false"/>
                <w:color w:val="000000"/>
                <w:sz w:val="20"/>
              </w:rPr>
              <w:t>27</w:t>
            </w:r>
          </w:p>
          <w:p>
            <w:pPr>
              <w:spacing w:after="20"/>
              <w:ind w:left="20"/>
              <w:jc w:val="both"/>
            </w:pPr>
            <w:r>
              <w:rPr>
                <w:rFonts w:ascii="Times New Roman"/>
                <w:b w:val="false"/>
                <w:i w:val="false"/>
                <w:color w:val="000000"/>
                <w:sz w:val="20"/>
              </w:rPr>
              <w:t>
255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7" w:id="431"/>
          <w:p>
            <w:pPr>
              <w:spacing w:after="20"/>
              <w:ind w:left="20"/>
              <w:jc w:val="both"/>
            </w:pPr>
            <w:r>
              <w:rPr>
                <w:rFonts w:ascii="Times New Roman"/>
                <w:b w:val="false"/>
                <w:i w:val="false"/>
                <w:color w:val="000000"/>
                <w:sz w:val="20"/>
              </w:rPr>
              <w:t>
77,70</w:t>
            </w:r>
          </w:p>
          <w:bookmarkEnd w:id="431"/>
          <w:p>
            <w:pPr>
              <w:spacing w:after="20"/>
              <w:ind w:left="20"/>
              <w:jc w:val="both"/>
            </w:pPr>
            <w:r>
              <w:rPr>
                <w:rFonts w:ascii="Times New Roman"/>
                <w:b w:val="false"/>
                <w:i w:val="false"/>
                <w:color w:val="000000"/>
                <w:sz w:val="20"/>
              </w:rPr>
              <w:t>
</w:t>
            </w:r>
            <w:r>
              <w:rPr>
                <w:rFonts w:ascii="Times New Roman"/>
                <w:b w:val="false"/>
                <w:i w:val="false"/>
                <w:color w:val="000000"/>
                <w:sz w:val="20"/>
              </w:rPr>
              <w:t>27</w:t>
            </w:r>
          </w:p>
          <w:p>
            <w:pPr>
              <w:spacing w:after="20"/>
              <w:ind w:left="20"/>
              <w:jc w:val="both"/>
            </w:pPr>
            <w:r>
              <w:rPr>
                <w:rFonts w:ascii="Times New Roman"/>
                <w:b w:val="false"/>
                <w:i w:val="false"/>
                <w:color w:val="000000"/>
                <w:sz w:val="20"/>
              </w:rPr>
              <w:t>
255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Матышев Асылхан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Матышев Адилет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-89,25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Илясов Болат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9" w:id="432"/>
          <w:p>
            <w:pPr>
              <w:spacing w:after="20"/>
              <w:ind w:left="20"/>
              <w:jc w:val="both"/>
            </w:pPr>
            <w:r>
              <w:rPr>
                <w:rFonts w:ascii="Times New Roman"/>
                <w:b w:val="false"/>
                <w:i w:val="false"/>
                <w:color w:val="000000"/>
                <w:sz w:val="20"/>
              </w:rPr>
              <w:t>
191</w:t>
            </w:r>
          </w:p>
          <w:bookmarkEnd w:id="432"/>
          <w:p>
            <w:pPr>
              <w:spacing w:after="20"/>
              <w:ind w:left="20"/>
              <w:jc w:val="both"/>
            </w:pPr>
            <w:r>
              <w:rPr>
                <w:rFonts w:ascii="Times New Roman"/>
                <w:b w:val="false"/>
                <w:i w:val="false"/>
                <w:color w:val="000000"/>
                <w:sz w:val="20"/>
              </w:rPr>
              <w:t>
278,16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424,36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Молдабаев Отан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0" w:id="433"/>
          <w:p>
            <w:pPr>
              <w:spacing w:after="20"/>
              <w:ind w:left="20"/>
              <w:jc w:val="both"/>
            </w:pPr>
            <w:r>
              <w:rPr>
                <w:rFonts w:ascii="Times New Roman"/>
                <w:b w:val="false"/>
                <w:i w:val="false"/>
                <w:color w:val="000000"/>
                <w:sz w:val="20"/>
              </w:rPr>
              <w:t>
285</w:t>
            </w:r>
          </w:p>
          <w:bookmarkEnd w:id="433"/>
          <w:p>
            <w:pPr>
              <w:spacing w:after="20"/>
              <w:ind w:left="20"/>
              <w:jc w:val="both"/>
            </w:pPr>
            <w:r>
              <w:rPr>
                <w:rFonts w:ascii="Times New Roman"/>
                <w:b w:val="false"/>
                <w:i w:val="false"/>
                <w:color w:val="000000"/>
                <w:sz w:val="20"/>
              </w:rPr>
              <w:t>
278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Молдагайсаев Алтынбек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176,54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Мусакулов Бейсенқұл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1" w:id="434"/>
          <w:p>
            <w:pPr>
              <w:spacing w:after="20"/>
              <w:ind w:left="20"/>
              <w:jc w:val="both"/>
            </w:pPr>
            <w:r>
              <w:rPr>
                <w:rFonts w:ascii="Times New Roman"/>
                <w:b w:val="false"/>
                <w:i w:val="false"/>
                <w:color w:val="000000"/>
                <w:sz w:val="20"/>
              </w:rPr>
              <w:t>
244,36</w:t>
            </w:r>
          </w:p>
          <w:bookmarkEnd w:id="434"/>
          <w:p>
            <w:pPr>
              <w:spacing w:after="20"/>
              <w:ind w:left="20"/>
              <w:jc w:val="both"/>
            </w:pPr>
            <w:r>
              <w:rPr>
                <w:rFonts w:ascii="Times New Roman"/>
                <w:b w:val="false"/>
                <w:i w:val="false"/>
                <w:color w:val="000000"/>
                <w:sz w:val="20"/>
              </w:rPr>
              <w:t>
96,6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-295,04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Мусакулова Мария</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Мухаметжанова Кларасеткина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Мухатаева Келис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Омарбаев Бегалы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2" w:id="435"/>
          <w:p>
            <w:pPr>
              <w:spacing w:after="20"/>
              <w:ind w:left="20"/>
              <w:jc w:val="both"/>
            </w:pPr>
            <w:r>
              <w:rPr>
                <w:rFonts w:ascii="Times New Roman"/>
                <w:b w:val="false"/>
                <w:i w:val="false"/>
                <w:color w:val="000000"/>
                <w:sz w:val="20"/>
              </w:rPr>
              <w:t>
470</w:t>
            </w:r>
          </w:p>
          <w:bookmarkEnd w:id="435"/>
          <w:p>
            <w:pPr>
              <w:spacing w:after="20"/>
              <w:ind w:left="20"/>
              <w:jc w:val="both"/>
            </w:pPr>
            <w:r>
              <w:rPr>
                <w:rFonts w:ascii="Times New Roman"/>
                <w:b w:val="false"/>
                <w:i w:val="false"/>
                <w:color w:val="000000"/>
                <w:sz w:val="20"/>
              </w:rPr>
              <w:t>
140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3" w:id="436"/>
          <w:p>
            <w:pPr>
              <w:spacing w:after="20"/>
              <w:ind w:left="20"/>
              <w:jc w:val="both"/>
            </w:pPr>
            <w:r>
              <w:rPr>
                <w:rFonts w:ascii="Times New Roman"/>
                <w:b w:val="false"/>
                <w:i w:val="false"/>
                <w:color w:val="000000"/>
                <w:sz w:val="20"/>
              </w:rPr>
              <w:t>
470</w:t>
            </w:r>
          </w:p>
          <w:bookmarkEnd w:id="436"/>
          <w:p>
            <w:pPr>
              <w:spacing w:after="20"/>
              <w:ind w:left="20"/>
              <w:jc w:val="both"/>
            </w:pPr>
            <w:r>
              <w:rPr>
                <w:rFonts w:ascii="Times New Roman"/>
                <w:b w:val="false"/>
                <w:i w:val="false"/>
                <w:color w:val="000000"/>
                <w:sz w:val="20"/>
              </w:rPr>
              <w:t>
140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Оспанова Айгул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Пантаев Картайган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202, 70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Сабеков Дихан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Сагындыков Марат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4" w:id="437"/>
          <w:p>
            <w:pPr>
              <w:spacing w:after="20"/>
              <w:ind w:left="20"/>
              <w:jc w:val="both"/>
            </w:pPr>
            <w:r>
              <w:rPr>
                <w:rFonts w:ascii="Times New Roman"/>
                <w:b w:val="false"/>
                <w:i w:val="false"/>
                <w:color w:val="000000"/>
                <w:sz w:val="20"/>
              </w:rPr>
              <w:t>
285, 18</w:t>
            </w:r>
          </w:p>
          <w:bookmarkEnd w:id="437"/>
          <w:p>
            <w:pPr>
              <w:spacing w:after="20"/>
              <w:ind w:left="20"/>
              <w:jc w:val="both"/>
            </w:pPr>
            <w:r>
              <w:rPr>
                <w:rFonts w:ascii="Times New Roman"/>
                <w:b w:val="false"/>
                <w:i w:val="false"/>
                <w:color w:val="000000"/>
                <w:sz w:val="20"/>
              </w:rPr>
              <w:t>
</w:t>
            </w:r>
            <w:r>
              <w:rPr>
                <w:rFonts w:ascii="Times New Roman"/>
                <w:b w:val="false"/>
                <w:i w:val="false"/>
                <w:color w:val="000000"/>
                <w:sz w:val="20"/>
              </w:rPr>
              <w:t>164</w:t>
            </w:r>
          </w:p>
          <w:p>
            <w:pPr>
              <w:spacing w:after="20"/>
              <w:ind w:left="20"/>
              <w:jc w:val="both"/>
            </w:pPr>
            <w:r>
              <w:rPr>
                <w:rFonts w:ascii="Times New Roman"/>
                <w:b w:val="false"/>
                <w:i w:val="false"/>
                <w:color w:val="000000"/>
                <w:sz w:val="20"/>
              </w:rPr>
              <w:t>
653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265, 78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Сагындыкова Лаура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6" w:id="438"/>
          <w:p>
            <w:pPr>
              <w:spacing w:after="20"/>
              <w:ind w:left="20"/>
              <w:jc w:val="both"/>
            </w:pPr>
            <w:r>
              <w:rPr>
                <w:rFonts w:ascii="Times New Roman"/>
                <w:b w:val="false"/>
                <w:i w:val="false"/>
                <w:color w:val="000000"/>
                <w:sz w:val="20"/>
              </w:rPr>
              <w:t>
888, 58</w:t>
            </w:r>
          </w:p>
          <w:bookmarkEnd w:id="438"/>
          <w:p>
            <w:pPr>
              <w:spacing w:after="20"/>
              <w:ind w:left="20"/>
              <w:jc w:val="both"/>
            </w:pPr>
            <w:r>
              <w:rPr>
                <w:rFonts w:ascii="Times New Roman"/>
                <w:b w:val="false"/>
                <w:i w:val="false"/>
                <w:color w:val="000000"/>
                <w:sz w:val="20"/>
              </w:rPr>
              <w:t>
553, 59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975, 37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Сазаев Ермек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7" w:id="439"/>
          <w:p>
            <w:pPr>
              <w:spacing w:after="20"/>
              <w:ind w:left="20"/>
              <w:jc w:val="both"/>
            </w:pPr>
            <w:r>
              <w:rPr>
                <w:rFonts w:ascii="Times New Roman"/>
                <w:b w:val="false"/>
                <w:i w:val="false"/>
                <w:color w:val="000000"/>
                <w:sz w:val="20"/>
              </w:rPr>
              <w:t>
216, 85</w:t>
            </w:r>
          </w:p>
          <w:bookmarkEnd w:id="439"/>
          <w:p>
            <w:pPr>
              <w:spacing w:after="20"/>
              <w:ind w:left="20"/>
              <w:jc w:val="both"/>
            </w:pPr>
            <w:r>
              <w:rPr>
                <w:rFonts w:ascii="Times New Roman"/>
                <w:b w:val="false"/>
                <w:i w:val="false"/>
                <w:color w:val="000000"/>
                <w:sz w:val="20"/>
              </w:rPr>
              <w:t>
408,3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419,15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Сауриков Мурат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Сейтбаев Муратбек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Догдырбек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Алибек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Смагулова Турсынкуль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Сугурбаев Марат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Танекеев Ардак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Тансыков Тилеуберди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Тастанов Галымжан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Темирболатов Асет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Мухатаев Хабира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Тулеубааев Шалхар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Турсынбеков Уалихан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Уалиев Сағынтай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08" w:id="440"/>
          <w:p>
            <w:pPr>
              <w:spacing w:after="20"/>
              <w:ind w:left="20"/>
              <w:jc w:val="both"/>
            </w:pPr>
            <w:r>
              <w:rPr>
                <w:rFonts w:ascii="Times New Roman"/>
                <w:b w:val="false"/>
                <w:i w:val="false"/>
                <w:color w:val="000000"/>
                <w:sz w:val="20"/>
              </w:rPr>
              <w:t>
370, 15</w:t>
            </w:r>
          </w:p>
          <w:bookmarkEnd w:id="440"/>
          <w:p>
            <w:pPr>
              <w:spacing w:after="20"/>
              <w:ind w:left="20"/>
              <w:jc w:val="both"/>
            </w:pPr>
            <w:r>
              <w:rPr>
                <w:rFonts w:ascii="Times New Roman"/>
                <w:b w:val="false"/>
                <w:i w:val="false"/>
                <w:color w:val="000000"/>
                <w:sz w:val="20"/>
              </w:rPr>
              <w:t>
</w:t>
            </w:r>
            <w:r>
              <w:rPr>
                <w:rFonts w:ascii="Times New Roman"/>
                <w:b w:val="false"/>
                <w:i w:val="false"/>
                <w:color w:val="000000"/>
                <w:sz w:val="20"/>
              </w:rPr>
              <w:t>3,70</w:t>
            </w:r>
          </w:p>
          <w:p>
            <w:pPr>
              <w:spacing w:after="20"/>
              <w:ind w:left="20"/>
              <w:jc w:val="both"/>
            </w:pPr>
            <w:r>
              <w:rPr>
                <w:rFonts w:ascii="Times New Roman"/>
                <w:b w:val="false"/>
                <w:i w:val="false"/>
                <w:color w:val="000000"/>
                <w:sz w:val="20"/>
              </w:rPr>
              <w:t>
1500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-106,15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Мадалиев Багдат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0" w:id="441"/>
          <w:p>
            <w:pPr>
              <w:spacing w:after="20"/>
              <w:ind w:left="20"/>
              <w:jc w:val="both"/>
            </w:pPr>
            <w:r>
              <w:rPr>
                <w:rFonts w:ascii="Times New Roman"/>
                <w:b w:val="false"/>
                <w:i w:val="false"/>
                <w:color w:val="000000"/>
                <w:sz w:val="20"/>
              </w:rPr>
              <w:t>
307,6</w:t>
            </w:r>
          </w:p>
          <w:bookmarkEnd w:id="441"/>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-1 196, 4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Усикбаев Дархан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1" w:id="442"/>
          <w:p>
            <w:pPr>
              <w:spacing w:after="20"/>
              <w:ind w:left="20"/>
              <w:jc w:val="both"/>
            </w:pPr>
            <w:r>
              <w:rPr>
                <w:rFonts w:ascii="Times New Roman"/>
                <w:b w:val="false"/>
                <w:i w:val="false"/>
                <w:color w:val="000000"/>
                <w:sz w:val="20"/>
              </w:rPr>
              <w:t>
374,5</w:t>
            </w:r>
          </w:p>
          <w:bookmarkEnd w:id="442"/>
          <w:p>
            <w:pPr>
              <w:spacing w:after="20"/>
              <w:ind w:left="20"/>
              <w:jc w:val="both"/>
            </w:pPr>
            <w:r>
              <w:rPr>
                <w:rFonts w:ascii="Times New Roman"/>
                <w:b w:val="false"/>
                <w:i w:val="false"/>
                <w:color w:val="000000"/>
                <w:sz w:val="20"/>
              </w:rPr>
              <w:t>
</w:t>
            </w:r>
            <w:r>
              <w:rPr>
                <w:rFonts w:ascii="Times New Roman"/>
                <w:b w:val="false"/>
                <w:i w:val="false"/>
                <w:color w:val="000000"/>
                <w:sz w:val="20"/>
              </w:rPr>
              <w:t>178,7</w:t>
            </w:r>
          </w:p>
          <w:p>
            <w:pPr>
              <w:spacing w:after="20"/>
              <w:ind w:left="20"/>
              <w:jc w:val="both"/>
            </w:pPr>
            <w:r>
              <w:rPr>
                <w:rFonts w:ascii="Times New Roman"/>
                <w:b w:val="false"/>
                <w:i w:val="false"/>
                <w:color w:val="000000"/>
                <w:sz w:val="20"/>
              </w:rPr>
              <w:t>
223,56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195,96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Шагиреева Кенесит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3" w:id="443"/>
          <w:p>
            <w:pPr>
              <w:spacing w:after="20"/>
              <w:ind w:left="20"/>
              <w:jc w:val="both"/>
            </w:pPr>
            <w:r>
              <w:rPr>
                <w:rFonts w:ascii="Times New Roman"/>
                <w:b w:val="false"/>
                <w:i w:val="false"/>
                <w:color w:val="000000"/>
                <w:sz w:val="20"/>
              </w:rPr>
              <w:t>
55,91</w:t>
            </w:r>
          </w:p>
          <w:bookmarkEnd w:id="443"/>
          <w:p>
            <w:pPr>
              <w:spacing w:after="20"/>
              <w:ind w:left="20"/>
              <w:jc w:val="both"/>
            </w:pPr>
            <w:r>
              <w:rPr>
                <w:rFonts w:ascii="Times New Roman"/>
                <w:b w:val="false"/>
                <w:i w:val="false"/>
                <w:color w:val="000000"/>
                <w:sz w:val="20"/>
              </w:rPr>
              <w:t>
75,27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-680,82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Шатанов Жолдыбек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4" w:id="444"/>
          <w:p>
            <w:pPr>
              <w:spacing w:after="20"/>
              <w:ind w:left="20"/>
              <w:jc w:val="both"/>
            </w:pPr>
            <w:r>
              <w:rPr>
                <w:rFonts w:ascii="Times New Roman"/>
                <w:b w:val="false"/>
                <w:i w:val="false"/>
                <w:color w:val="000000"/>
                <w:sz w:val="20"/>
              </w:rPr>
              <w:t>
1015</w:t>
            </w:r>
          </w:p>
          <w:bookmarkEnd w:id="444"/>
          <w:p>
            <w:pPr>
              <w:spacing w:after="20"/>
              <w:ind w:left="20"/>
              <w:jc w:val="both"/>
            </w:pPr>
            <w:r>
              <w:rPr>
                <w:rFonts w:ascii="Times New Roman"/>
                <w:b w:val="false"/>
                <w:i w:val="false"/>
                <w:color w:val="000000"/>
                <w:sz w:val="20"/>
              </w:rPr>
              <w:t>
71,14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936,54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Ядаева Малкан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5" w:id="445"/>
          <w:p>
            <w:pPr>
              <w:spacing w:after="20"/>
              <w:ind w:left="20"/>
              <w:jc w:val="both"/>
            </w:pPr>
            <w:r>
              <w:rPr>
                <w:rFonts w:ascii="Times New Roman"/>
                <w:b w:val="false"/>
                <w:i w:val="false"/>
                <w:color w:val="000000"/>
                <w:sz w:val="20"/>
              </w:rPr>
              <w:t>
75,14</w:t>
            </w:r>
          </w:p>
          <w:bookmarkEnd w:id="445"/>
          <w:p>
            <w:pPr>
              <w:spacing w:after="20"/>
              <w:ind w:left="20"/>
              <w:jc w:val="both"/>
            </w:pPr>
            <w:r>
              <w:rPr>
                <w:rFonts w:ascii="Times New Roman"/>
                <w:b w:val="false"/>
                <w:i w:val="false"/>
                <w:color w:val="000000"/>
                <w:sz w:val="20"/>
              </w:rPr>
              <w:t>
</w:t>
            </w:r>
            <w:r>
              <w:rPr>
                <w:rFonts w:ascii="Times New Roman"/>
                <w:b w:val="false"/>
                <w:i w:val="false"/>
                <w:color w:val="000000"/>
                <w:sz w:val="20"/>
              </w:rPr>
              <w:t>5,85</w:t>
            </w:r>
          </w:p>
          <w:p>
            <w:pPr>
              <w:spacing w:after="20"/>
              <w:ind w:left="20"/>
              <w:jc w:val="both"/>
            </w:pPr>
            <w:r>
              <w:rPr>
                <w:rFonts w:ascii="Times New Roman"/>
                <w:b w:val="false"/>
                <w:i w:val="false"/>
                <w:color w:val="000000"/>
                <w:sz w:val="20"/>
              </w:rPr>
              <w:t>
95,03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7" w:id="446"/>
          <w:p>
            <w:pPr>
              <w:spacing w:after="20"/>
              <w:ind w:left="20"/>
              <w:jc w:val="both"/>
            </w:pPr>
            <w:r>
              <w:rPr>
                <w:rFonts w:ascii="Times New Roman"/>
                <w:b w:val="false"/>
                <w:i w:val="false"/>
                <w:color w:val="000000"/>
                <w:sz w:val="20"/>
              </w:rPr>
              <w:t>
75,14</w:t>
            </w:r>
          </w:p>
          <w:bookmarkEnd w:id="446"/>
          <w:p>
            <w:pPr>
              <w:spacing w:after="20"/>
              <w:ind w:left="20"/>
              <w:jc w:val="both"/>
            </w:pPr>
            <w:r>
              <w:rPr>
                <w:rFonts w:ascii="Times New Roman"/>
                <w:b w:val="false"/>
                <w:i w:val="false"/>
                <w:color w:val="000000"/>
                <w:sz w:val="20"/>
              </w:rPr>
              <w:t>
</w:t>
            </w:r>
            <w:r>
              <w:rPr>
                <w:rFonts w:ascii="Times New Roman"/>
                <w:b w:val="false"/>
                <w:i w:val="false"/>
                <w:color w:val="000000"/>
                <w:sz w:val="20"/>
              </w:rPr>
              <w:t>5,85</w:t>
            </w:r>
          </w:p>
          <w:p>
            <w:pPr>
              <w:spacing w:after="20"/>
              <w:ind w:left="20"/>
              <w:jc w:val="both"/>
            </w:pPr>
            <w:r>
              <w:rPr>
                <w:rFonts w:ascii="Times New Roman"/>
                <w:b w:val="false"/>
                <w:i w:val="false"/>
                <w:color w:val="000000"/>
                <w:sz w:val="20"/>
              </w:rPr>
              <w:t>
95,03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41 831, 70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27 862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3 977, 6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11 144, 8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20 670, 4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619" w:id="447"/>
    <w:p>
      <w:pPr>
        <w:spacing w:after="0"/>
        <w:ind w:left="0"/>
        <w:jc w:val="left"/>
      </w:pPr>
      <w:r>
        <w:rPr>
          <w:rFonts w:ascii="Times New Roman"/>
          <w:b/>
          <w:i w:val="false"/>
          <w:color w:val="000000"/>
        </w:rPr>
        <w:t xml:space="preserve"> Балуан Шолақ ауылдық округі бойынша елді мекендер бөлінісінде</w:t>
      </w:r>
    </w:p>
    <w:bookmarkEnd w:id="447"/>
    <w:bookmarkStart w:name="z620" w:id="448"/>
    <w:p>
      <w:pPr>
        <w:spacing w:after="0"/>
        <w:ind w:left="0"/>
        <w:jc w:val="left"/>
      </w:pPr>
      <w:r>
        <w:rPr>
          <w:rFonts w:ascii="Times New Roman"/>
          <w:b/>
          <w:i w:val="false"/>
          <w:color w:val="000000"/>
        </w:rPr>
        <w:t xml:space="preserve"> ІҚМ аналық (сауын)мал басын орналастыру үшін жайылымдарды бөлу жөніндегі мәліметтер </w:t>
      </w:r>
    </w:p>
    <w:bookmarkEnd w:id="4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Балуан Шолақ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622" w:id="449"/>
    <w:p>
      <w:pPr>
        <w:spacing w:after="0"/>
        <w:ind w:left="0"/>
        <w:jc w:val="left"/>
      </w:pPr>
      <w:r>
        <w:rPr>
          <w:rFonts w:ascii="Times New Roman"/>
          <w:b/>
          <w:i w:val="false"/>
          <w:color w:val="000000"/>
        </w:rPr>
        <w:t xml:space="preserve"> Балуан Шолақ ауылдық округі бойынша жер учаскелерінің меншік иелері бөлігінде ауыл шаруашылығы малдарының басын орналастыру үшін жайылымдарды қайта бөлу жөніндегі мәліметтер</w:t>
      </w:r>
    </w:p>
    <w:bookmarkEnd w:id="4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4" w:id="450"/>
          <w:p>
            <w:pPr>
              <w:spacing w:after="20"/>
              <w:ind w:left="20"/>
              <w:jc w:val="both"/>
            </w:pPr>
            <w:r>
              <w:rPr>
                <w:rFonts w:ascii="Times New Roman"/>
                <w:b w:val="false"/>
                <w:i w:val="false"/>
                <w:color w:val="000000"/>
                <w:sz w:val="20"/>
              </w:rPr>
              <w:t>
Малдың болуы</w:t>
            </w:r>
          </w:p>
          <w:bookmarkEnd w:id="450"/>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дарды бөлу</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Қажеттіліктіңқамтамасызетілуі,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 ы лқ 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 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Балуан Шолақ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8 6 3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9 9 5 8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5 7 8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2 7 6 1, 6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3 983, 2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9 056, 8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5" w:id="451"/>
          <w:p>
            <w:pPr>
              <w:spacing w:after="20"/>
              <w:ind w:left="20"/>
              <w:jc w:val="both"/>
            </w:pPr>
            <w:r>
              <w:rPr>
                <w:rFonts w:ascii="Times New Roman"/>
                <w:b w:val="false"/>
                <w:i w:val="false"/>
                <w:color w:val="000000"/>
                <w:sz w:val="20"/>
              </w:rPr>
              <w:t>
Абдисаев Кабыл-272,37</w:t>
            </w:r>
          </w:p>
          <w:bookmarkEnd w:id="451"/>
          <w:p>
            <w:pPr>
              <w:spacing w:after="20"/>
              <w:ind w:left="20"/>
              <w:jc w:val="both"/>
            </w:pPr>
            <w:r>
              <w:rPr>
                <w:rFonts w:ascii="Times New Roman"/>
                <w:b w:val="false"/>
                <w:i w:val="false"/>
                <w:color w:val="000000"/>
                <w:sz w:val="20"/>
              </w:rPr>
              <w:t>
</w:t>
            </w:r>
            <w:r>
              <w:rPr>
                <w:rFonts w:ascii="Times New Roman"/>
                <w:b w:val="false"/>
                <w:i w:val="false"/>
                <w:color w:val="000000"/>
                <w:sz w:val="20"/>
              </w:rPr>
              <w:t>Абитбеков Жексенбек-337,95</w:t>
            </w:r>
          </w:p>
          <w:p>
            <w:pPr>
              <w:spacing w:after="20"/>
              <w:ind w:left="20"/>
              <w:jc w:val="both"/>
            </w:pPr>
            <w:r>
              <w:rPr>
                <w:rFonts w:ascii="Times New Roman"/>
                <w:b w:val="false"/>
                <w:i w:val="false"/>
                <w:color w:val="000000"/>
                <w:sz w:val="20"/>
              </w:rPr>
              <w:t>
</w:t>
            </w:r>
            <w:r>
              <w:rPr>
                <w:rFonts w:ascii="Times New Roman"/>
                <w:b w:val="false"/>
                <w:i w:val="false"/>
                <w:color w:val="000000"/>
                <w:sz w:val="20"/>
              </w:rPr>
              <w:t>Абитбеков Сырым-427,23</w:t>
            </w:r>
          </w:p>
          <w:p>
            <w:pPr>
              <w:spacing w:after="20"/>
              <w:ind w:left="20"/>
              <w:jc w:val="both"/>
            </w:pPr>
            <w:r>
              <w:rPr>
                <w:rFonts w:ascii="Times New Roman"/>
                <w:b w:val="false"/>
                <w:i w:val="false"/>
                <w:color w:val="000000"/>
                <w:sz w:val="20"/>
              </w:rPr>
              <w:t>
</w:t>
            </w:r>
            <w:r>
              <w:rPr>
                <w:rFonts w:ascii="Times New Roman"/>
                <w:b w:val="false"/>
                <w:i w:val="false"/>
                <w:color w:val="000000"/>
                <w:sz w:val="20"/>
              </w:rPr>
              <w:t>Абуев Нұрлан-36,53. 140</w:t>
            </w:r>
          </w:p>
          <w:p>
            <w:pPr>
              <w:spacing w:after="20"/>
              <w:ind w:left="20"/>
              <w:jc w:val="both"/>
            </w:pPr>
            <w:r>
              <w:rPr>
                <w:rFonts w:ascii="Times New Roman"/>
                <w:b w:val="false"/>
                <w:i w:val="false"/>
                <w:color w:val="000000"/>
                <w:sz w:val="20"/>
              </w:rPr>
              <w:t>
</w:t>
            </w:r>
            <w:r>
              <w:rPr>
                <w:rFonts w:ascii="Times New Roman"/>
                <w:b w:val="false"/>
                <w:i w:val="false"/>
                <w:color w:val="000000"/>
                <w:sz w:val="20"/>
              </w:rPr>
              <w:t>Абуев Нұрбол-224,2</w:t>
            </w:r>
          </w:p>
          <w:p>
            <w:pPr>
              <w:spacing w:after="20"/>
              <w:ind w:left="20"/>
              <w:jc w:val="both"/>
            </w:pPr>
            <w:r>
              <w:rPr>
                <w:rFonts w:ascii="Times New Roman"/>
                <w:b w:val="false"/>
                <w:i w:val="false"/>
                <w:color w:val="000000"/>
                <w:sz w:val="20"/>
              </w:rPr>
              <w:t>
</w:t>
            </w:r>
            <w:r>
              <w:rPr>
                <w:rFonts w:ascii="Times New Roman"/>
                <w:b w:val="false"/>
                <w:i w:val="false"/>
                <w:color w:val="000000"/>
                <w:sz w:val="20"/>
              </w:rPr>
              <w:t>Алиябаров Бекзатхан-150,77</w:t>
            </w:r>
          </w:p>
          <w:p>
            <w:pPr>
              <w:spacing w:after="20"/>
              <w:ind w:left="20"/>
              <w:jc w:val="both"/>
            </w:pPr>
            <w:r>
              <w:rPr>
                <w:rFonts w:ascii="Times New Roman"/>
                <w:b w:val="false"/>
                <w:i w:val="false"/>
                <w:color w:val="000000"/>
                <w:sz w:val="20"/>
              </w:rPr>
              <w:t>
</w:t>
            </w:r>
            <w:r>
              <w:rPr>
                <w:rFonts w:ascii="Times New Roman"/>
                <w:b w:val="false"/>
                <w:i w:val="false"/>
                <w:color w:val="000000"/>
                <w:sz w:val="20"/>
              </w:rPr>
              <w:t>Альдибаев Серик-400. 864</w:t>
            </w:r>
          </w:p>
          <w:p>
            <w:pPr>
              <w:spacing w:after="20"/>
              <w:ind w:left="20"/>
              <w:jc w:val="both"/>
            </w:pPr>
            <w:r>
              <w:rPr>
                <w:rFonts w:ascii="Times New Roman"/>
                <w:b w:val="false"/>
                <w:i w:val="false"/>
                <w:color w:val="000000"/>
                <w:sz w:val="20"/>
              </w:rPr>
              <w:t>
</w:t>
            </w:r>
            <w:r>
              <w:rPr>
                <w:rFonts w:ascii="Times New Roman"/>
                <w:b w:val="false"/>
                <w:i w:val="false"/>
                <w:color w:val="000000"/>
                <w:sz w:val="20"/>
              </w:rPr>
              <w:t>Асанов Айдархан-200</w:t>
            </w:r>
          </w:p>
          <w:p>
            <w:pPr>
              <w:spacing w:after="20"/>
              <w:ind w:left="20"/>
              <w:jc w:val="both"/>
            </w:pPr>
            <w:r>
              <w:rPr>
                <w:rFonts w:ascii="Times New Roman"/>
                <w:b w:val="false"/>
                <w:i w:val="false"/>
                <w:color w:val="000000"/>
                <w:sz w:val="20"/>
              </w:rPr>
              <w:t>
</w:t>
            </w:r>
            <w:r>
              <w:rPr>
                <w:rFonts w:ascii="Times New Roman"/>
                <w:b w:val="false"/>
                <w:i w:val="false"/>
                <w:color w:val="000000"/>
                <w:sz w:val="20"/>
              </w:rPr>
              <w:t>Ахметов Сейтхасым-60</w:t>
            </w:r>
          </w:p>
          <w:p>
            <w:pPr>
              <w:spacing w:after="20"/>
              <w:ind w:left="20"/>
              <w:jc w:val="both"/>
            </w:pPr>
            <w:r>
              <w:rPr>
                <w:rFonts w:ascii="Times New Roman"/>
                <w:b w:val="false"/>
                <w:i w:val="false"/>
                <w:color w:val="000000"/>
                <w:sz w:val="20"/>
              </w:rPr>
              <w:t>
</w:t>
            </w:r>
            <w:r>
              <w:rPr>
                <w:rFonts w:ascii="Times New Roman"/>
                <w:b w:val="false"/>
                <w:i w:val="false"/>
                <w:color w:val="000000"/>
                <w:sz w:val="20"/>
              </w:rPr>
              <w:t>Ахманбетова Мария-1571,56</w:t>
            </w:r>
          </w:p>
          <w:p>
            <w:pPr>
              <w:spacing w:after="20"/>
              <w:ind w:left="20"/>
              <w:jc w:val="both"/>
            </w:pPr>
            <w:r>
              <w:rPr>
                <w:rFonts w:ascii="Times New Roman"/>
                <w:b w:val="false"/>
                <w:i w:val="false"/>
                <w:color w:val="000000"/>
                <w:sz w:val="20"/>
              </w:rPr>
              <w:t>
</w:t>
            </w:r>
            <w:r>
              <w:rPr>
                <w:rFonts w:ascii="Times New Roman"/>
                <w:b w:val="false"/>
                <w:i w:val="false"/>
                <w:color w:val="000000"/>
                <w:sz w:val="20"/>
              </w:rPr>
              <w:t>Ашимханова Сандуғаш-212,72</w:t>
            </w:r>
          </w:p>
          <w:p>
            <w:pPr>
              <w:spacing w:after="20"/>
              <w:ind w:left="20"/>
              <w:jc w:val="both"/>
            </w:pPr>
            <w:r>
              <w:rPr>
                <w:rFonts w:ascii="Times New Roman"/>
                <w:b w:val="false"/>
                <w:i w:val="false"/>
                <w:color w:val="000000"/>
                <w:sz w:val="20"/>
              </w:rPr>
              <w:t>
</w:t>
            </w:r>
            <w:r>
              <w:rPr>
                <w:rFonts w:ascii="Times New Roman"/>
                <w:b w:val="false"/>
                <w:i w:val="false"/>
                <w:color w:val="000000"/>
                <w:sz w:val="20"/>
              </w:rPr>
              <w:t>Багимбеков Мадихан-191,67</w:t>
            </w:r>
          </w:p>
          <w:p>
            <w:pPr>
              <w:spacing w:after="20"/>
              <w:ind w:left="20"/>
              <w:jc w:val="both"/>
            </w:pPr>
            <w:r>
              <w:rPr>
                <w:rFonts w:ascii="Times New Roman"/>
                <w:b w:val="false"/>
                <w:i w:val="false"/>
                <w:color w:val="000000"/>
                <w:sz w:val="20"/>
              </w:rPr>
              <w:t>
</w:t>
            </w:r>
            <w:r>
              <w:rPr>
                <w:rFonts w:ascii="Times New Roman"/>
                <w:b w:val="false"/>
                <w:i w:val="false"/>
                <w:color w:val="000000"/>
                <w:sz w:val="20"/>
              </w:rPr>
              <w:t>Баетов Айдар-366,23. 49. 525,08.</w:t>
            </w:r>
          </w:p>
          <w:p>
            <w:pPr>
              <w:spacing w:after="20"/>
              <w:ind w:left="20"/>
              <w:jc w:val="both"/>
            </w:pPr>
            <w:r>
              <w:rPr>
                <w:rFonts w:ascii="Times New Roman"/>
                <w:b w:val="false"/>
                <w:i w:val="false"/>
                <w:color w:val="000000"/>
                <w:sz w:val="20"/>
              </w:rPr>
              <w:t>
</w:t>
            </w:r>
            <w:r>
              <w:rPr>
                <w:rFonts w:ascii="Times New Roman"/>
                <w:b w:val="false"/>
                <w:i w:val="false"/>
                <w:color w:val="000000"/>
                <w:sz w:val="20"/>
              </w:rPr>
              <w:t>Баетов Ериккул-106,7. 32</w:t>
            </w:r>
          </w:p>
          <w:p>
            <w:pPr>
              <w:spacing w:after="20"/>
              <w:ind w:left="20"/>
              <w:jc w:val="both"/>
            </w:pPr>
            <w:r>
              <w:rPr>
                <w:rFonts w:ascii="Times New Roman"/>
                <w:b w:val="false"/>
                <w:i w:val="false"/>
                <w:color w:val="000000"/>
                <w:sz w:val="20"/>
              </w:rPr>
              <w:t>
</w:t>
            </w:r>
            <w:r>
              <w:rPr>
                <w:rFonts w:ascii="Times New Roman"/>
                <w:b w:val="false"/>
                <w:i w:val="false"/>
                <w:color w:val="000000"/>
                <w:sz w:val="20"/>
              </w:rPr>
              <w:t>Байжуманов Айдар-389,94</w:t>
            </w:r>
          </w:p>
          <w:p>
            <w:pPr>
              <w:spacing w:after="20"/>
              <w:ind w:left="20"/>
              <w:jc w:val="both"/>
            </w:pPr>
            <w:r>
              <w:rPr>
                <w:rFonts w:ascii="Times New Roman"/>
                <w:b w:val="false"/>
                <w:i w:val="false"/>
                <w:color w:val="000000"/>
                <w:sz w:val="20"/>
              </w:rPr>
              <w:t>
</w:t>
            </w:r>
            <w:r>
              <w:rPr>
                <w:rFonts w:ascii="Times New Roman"/>
                <w:b w:val="false"/>
                <w:i w:val="false"/>
                <w:color w:val="000000"/>
                <w:sz w:val="20"/>
              </w:rPr>
              <w:t>Батай мұхамед Карим-114,6. 114,6. 114,6.</w:t>
            </w:r>
          </w:p>
          <w:p>
            <w:pPr>
              <w:spacing w:after="20"/>
              <w:ind w:left="20"/>
              <w:jc w:val="both"/>
            </w:pPr>
            <w:r>
              <w:rPr>
                <w:rFonts w:ascii="Times New Roman"/>
                <w:b w:val="false"/>
                <w:i w:val="false"/>
                <w:color w:val="000000"/>
                <w:sz w:val="20"/>
              </w:rPr>
              <w:t>
</w:t>
            </w:r>
            <w:r>
              <w:rPr>
                <w:rFonts w:ascii="Times New Roman"/>
                <w:b w:val="false"/>
                <w:i w:val="false"/>
                <w:color w:val="000000"/>
                <w:sz w:val="20"/>
              </w:rPr>
              <w:t>Бекназарова Шолпан-151,37. 119,41. 132,8.</w:t>
            </w:r>
          </w:p>
          <w:p>
            <w:pPr>
              <w:spacing w:after="20"/>
              <w:ind w:left="20"/>
              <w:jc w:val="both"/>
            </w:pPr>
            <w:r>
              <w:rPr>
                <w:rFonts w:ascii="Times New Roman"/>
                <w:b w:val="false"/>
                <w:i w:val="false"/>
                <w:color w:val="000000"/>
                <w:sz w:val="20"/>
              </w:rPr>
              <w:t>
</w:t>
            </w:r>
            <w:r>
              <w:rPr>
                <w:rFonts w:ascii="Times New Roman"/>
                <w:b w:val="false"/>
                <w:i w:val="false"/>
                <w:color w:val="000000"/>
                <w:sz w:val="20"/>
              </w:rPr>
              <w:t>Белеков Бесіншібай-85,75</w:t>
            </w:r>
          </w:p>
          <w:p>
            <w:pPr>
              <w:spacing w:after="20"/>
              <w:ind w:left="20"/>
              <w:jc w:val="both"/>
            </w:pPr>
            <w:r>
              <w:rPr>
                <w:rFonts w:ascii="Times New Roman"/>
                <w:b w:val="false"/>
                <w:i w:val="false"/>
                <w:color w:val="000000"/>
                <w:sz w:val="20"/>
              </w:rPr>
              <w:t>
</w:t>
            </w:r>
            <w:r>
              <w:rPr>
                <w:rFonts w:ascii="Times New Roman"/>
                <w:b w:val="false"/>
                <w:i w:val="false"/>
                <w:color w:val="000000"/>
                <w:sz w:val="20"/>
              </w:rPr>
              <w:t>Бухарбаев Рамазан-114,9. 66,9</w:t>
            </w:r>
          </w:p>
          <w:p>
            <w:pPr>
              <w:spacing w:after="20"/>
              <w:ind w:left="20"/>
              <w:jc w:val="both"/>
            </w:pPr>
            <w:r>
              <w:rPr>
                <w:rFonts w:ascii="Times New Roman"/>
                <w:b w:val="false"/>
                <w:i w:val="false"/>
                <w:color w:val="000000"/>
                <w:sz w:val="20"/>
              </w:rPr>
              <w:t>
</w:t>
            </w:r>
            <w:r>
              <w:rPr>
                <w:rFonts w:ascii="Times New Roman"/>
                <w:b w:val="false"/>
                <w:i w:val="false"/>
                <w:color w:val="000000"/>
                <w:sz w:val="20"/>
              </w:rPr>
              <w:t>Даберова Раушан-150</w:t>
            </w:r>
          </w:p>
          <w:p>
            <w:pPr>
              <w:spacing w:after="20"/>
              <w:ind w:left="20"/>
              <w:jc w:val="both"/>
            </w:pPr>
            <w:r>
              <w:rPr>
                <w:rFonts w:ascii="Times New Roman"/>
                <w:b w:val="false"/>
                <w:i w:val="false"/>
                <w:color w:val="000000"/>
                <w:sz w:val="20"/>
              </w:rPr>
              <w:t>
</w:t>
            </w:r>
            <w:r>
              <w:rPr>
                <w:rFonts w:ascii="Times New Roman"/>
                <w:b w:val="false"/>
                <w:i w:val="false"/>
                <w:color w:val="000000"/>
                <w:sz w:val="20"/>
              </w:rPr>
              <w:t>Джакубеков Дуйшен-110</w:t>
            </w:r>
          </w:p>
          <w:p>
            <w:pPr>
              <w:spacing w:after="20"/>
              <w:ind w:left="20"/>
              <w:jc w:val="both"/>
            </w:pPr>
            <w:r>
              <w:rPr>
                <w:rFonts w:ascii="Times New Roman"/>
                <w:b w:val="false"/>
                <w:i w:val="false"/>
                <w:color w:val="000000"/>
                <w:sz w:val="20"/>
              </w:rPr>
              <w:t>
</w:t>
            </w:r>
            <w:r>
              <w:rPr>
                <w:rFonts w:ascii="Times New Roman"/>
                <w:b w:val="false"/>
                <w:i w:val="false"/>
                <w:color w:val="000000"/>
                <w:sz w:val="20"/>
              </w:rPr>
              <w:t>Думшебаев Алқалы-110,98. 355. 1153. 120. 100</w:t>
            </w:r>
          </w:p>
          <w:p>
            <w:pPr>
              <w:spacing w:after="20"/>
              <w:ind w:left="20"/>
              <w:jc w:val="both"/>
            </w:pPr>
            <w:r>
              <w:rPr>
                <w:rFonts w:ascii="Times New Roman"/>
                <w:b w:val="false"/>
                <w:i w:val="false"/>
                <w:color w:val="000000"/>
                <w:sz w:val="20"/>
              </w:rPr>
              <w:t>
</w:t>
            </w:r>
            <w:r>
              <w:rPr>
                <w:rFonts w:ascii="Times New Roman"/>
                <w:b w:val="false"/>
                <w:i w:val="false"/>
                <w:color w:val="000000"/>
                <w:sz w:val="20"/>
              </w:rPr>
              <w:t>Думшебаев Жайлаубек-166,94. 15. 40.</w:t>
            </w:r>
          </w:p>
          <w:p>
            <w:pPr>
              <w:spacing w:after="20"/>
              <w:ind w:left="20"/>
              <w:jc w:val="both"/>
            </w:pPr>
            <w:r>
              <w:rPr>
                <w:rFonts w:ascii="Times New Roman"/>
                <w:b w:val="false"/>
                <w:i w:val="false"/>
                <w:color w:val="000000"/>
                <w:sz w:val="20"/>
              </w:rPr>
              <w:t>
</w:t>
            </w:r>
            <w:r>
              <w:rPr>
                <w:rFonts w:ascii="Times New Roman"/>
                <w:b w:val="false"/>
                <w:i w:val="false"/>
                <w:color w:val="000000"/>
                <w:sz w:val="20"/>
              </w:rPr>
              <w:t>Елеусинов Бағдат-76,2. 47,8. 21,98. 182,74.</w:t>
            </w:r>
          </w:p>
          <w:p>
            <w:pPr>
              <w:spacing w:after="20"/>
              <w:ind w:left="20"/>
              <w:jc w:val="both"/>
            </w:pPr>
            <w:r>
              <w:rPr>
                <w:rFonts w:ascii="Times New Roman"/>
                <w:b w:val="false"/>
                <w:i w:val="false"/>
                <w:color w:val="000000"/>
                <w:sz w:val="20"/>
              </w:rPr>
              <w:t>
</w:t>
            </w:r>
            <w:r>
              <w:rPr>
                <w:rFonts w:ascii="Times New Roman"/>
                <w:b w:val="false"/>
                <w:i w:val="false"/>
                <w:color w:val="000000"/>
                <w:sz w:val="20"/>
              </w:rPr>
              <w:t>Әбдрасыл Нұрқия-2578,8.</w:t>
            </w:r>
          </w:p>
          <w:p>
            <w:pPr>
              <w:spacing w:after="20"/>
              <w:ind w:left="20"/>
              <w:jc w:val="both"/>
            </w:pPr>
            <w:r>
              <w:rPr>
                <w:rFonts w:ascii="Times New Roman"/>
                <w:b w:val="false"/>
                <w:i w:val="false"/>
                <w:color w:val="000000"/>
                <w:sz w:val="20"/>
              </w:rPr>
              <w:t>
</w:t>
            </w:r>
            <w:r>
              <w:rPr>
                <w:rFonts w:ascii="Times New Roman"/>
                <w:b w:val="false"/>
                <w:i w:val="false"/>
                <w:color w:val="000000"/>
                <w:sz w:val="20"/>
              </w:rPr>
              <w:t>Жансейтов Асет-100</w:t>
            </w:r>
          </w:p>
          <w:p>
            <w:pPr>
              <w:spacing w:after="20"/>
              <w:ind w:left="20"/>
              <w:jc w:val="both"/>
            </w:pPr>
            <w:r>
              <w:rPr>
                <w:rFonts w:ascii="Times New Roman"/>
                <w:b w:val="false"/>
                <w:i w:val="false"/>
                <w:color w:val="000000"/>
                <w:sz w:val="20"/>
              </w:rPr>
              <w:t>
</w:t>
            </w:r>
            <w:r>
              <w:rPr>
                <w:rFonts w:ascii="Times New Roman"/>
                <w:b w:val="false"/>
                <w:i w:val="false"/>
                <w:color w:val="000000"/>
                <w:sz w:val="20"/>
              </w:rPr>
              <w:t>Жесенов Амангелды-343,13</w:t>
            </w:r>
          </w:p>
          <w:p>
            <w:pPr>
              <w:spacing w:after="20"/>
              <w:ind w:left="20"/>
              <w:jc w:val="both"/>
            </w:pPr>
            <w:r>
              <w:rPr>
                <w:rFonts w:ascii="Times New Roman"/>
                <w:b w:val="false"/>
                <w:i w:val="false"/>
                <w:color w:val="000000"/>
                <w:sz w:val="20"/>
              </w:rPr>
              <w:t>
</w:t>
            </w:r>
            <w:r>
              <w:rPr>
                <w:rFonts w:ascii="Times New Roman"/>
                <w:b w:val="false"/>
                <w:i w:val="false"/>
                <w:color w:val="000000"/>
                <w:sz w:val="20"/>
              </w:rPr>
              <w:t>Джумбасова Райхан-100</w:t>
            </w:r>
          </w:p>
          <w:p>
            <w:pPr>
              <w:spacing w:after="20"/>
              <w:ind w:left="20"/>
              <w:jc w:val="both"/>
            </w:pPr>
            <w:r>
              <w:rPr>
                <w:rFonts w:ascii="Times New Roman"/>
                <w:b w:val="false"/>
                <w:i w:val="false"/>
                <w:color w:val="000000"/>
                <w:sz w:val="20"/>
              </w:rPr>
              <w:t>
</w:t>
            </w:r>
            <w:r>
              <w:rPr>
                <w:rFonts w:ascii="Times New Roman"/>
                <w:b w:val="false"/>
                <w:i w:val="false"/>
                <w:color w:val="000000"/>
                <w:sz w:val="20"/>
              </w:rPr>
              <w:t>Калыков Бакытжан-925</w:t>
            </w:r>
          </w:p>
          <w:p>
            <w:pPr>
              <w:spacing w:after="20"/>
              <w:ind w:left="20"/>
              <w:jc w:val="both"/>
            </w:pPr>
            <w:r>
              <w:rPr>
                <w:rFonts w:ascii="Times New Roman"/>
                <w:b w:val="false"/>
                <w:i w:val="false"/>
                <w:color w:val="000000"/>
                <w:sz w:val="20"/>
              </w:rPr>
              <w:t>
</w:t>
            </w:r>
            <w:r>
              <w:rPr>
                <w:rFonts w:ascii="Times New Roman"/>
                <w:b w:val="false"/>
                <w:i w:val="false"/>
                <w:color w:val="000000"/>
                <w:sz w:val="20"/>
              </w:rPr>
              <w:t>Карамолдаев Нурым-1103</w:t>
            </w:r>
          </w:p>
          <w:p>
            <w:pPr>
              <w:spacing w:after="20"/>
              <w:ind w:left="20"/>
              <w:jc w:val="both"/>
            </w:pPr>
            <w:r>
              <w:rPr>
                <w:rFonts w:ascii="Times New Roman"/>
                <w:b w:val="false"/>
                <w:i w:val="false"/>
                <w:color w:val="000000"/>
                <w:sz w:val="20"/>
              </w:rPr>
              <w:t>
</w:t>
            </w:r>
            <w:r>
              <w:rPr>
                <w:rFonts w:ascii="Times New Roman"/>
                <w:b w:val="false"/>
                <w:i w:val="false"/>
                <w:color w:val="000000"/>
                <w:sz w:val="20"/>
              </w:rPr>
              <w:t>Карамолдаев Толеу-280</w:t>
            </w:r>
          </w:p>
          <w:p>
            <w:pPr>
              <w:spacing w:after="20"/>
              <w:ind w:left="20"/>
              <w:jc w:val="both"/>
            </w:pPr>
            <w:r>
              <w:rPr>
                <w:rFonts w:ascii="Times New Roman"/>
                <w:b w:val="false"/>
                <w:i w:val="false"/>
                <w:color w:val="000000"/>
                <w:sz w:val="20"/>
              </w:rPr>
              <w:t>
</w:t>
            </w:r>
            <w:r>
              <w:rPr>
                <w:rFonts w:ascii="Times New Roman"/>
                <w:b w:val="false"/>
                <w:i w:val="false"/>
                <w:color w:val="000000"/>
                <w:sz w:val="20"/>
              </w:rPr>
              <w:t>Касимов Тохиржан-866</w:t>
            </w:r>
          </w:p>
          <w:p>
            <w:pPr>
              <w:spacing w:after="20"/>
              <w:ind w:left="20"/>
              <w:jc w:val="both"/>
            </w:pPr>
            <w:r>
              <w:rPr>
                <w:rFonts w:ascii="Times New Roman"/>
                <w:b w:val="false"/>
                <w:i w:val="false"/>
                <w:color w:val="000000"/>
                <w:sz w:val="20"/>
              </w:rPr>
              <w:t>
</w:t>
            </w:r>
            <w:r>
              <w:rPr>
                <w:rFonts w:ascii="Times New Roman"/>
                <w:b w:val="false"/>
                <w:i w:val="false"/>
                <w:color w:val="000000"/>
                <w:sz w:val="20"/>
              </w:rPr>
              <w:t>Кенжебеков Марал-1187,3</w:t>
            </w:r>
          </w:p>
          <w:p>
            <w:pPr>
              <w:spacing w:after="20"/>
              <w:ind w:left="20"/>
              <w:jc w:val="both"/>
            </w:pPr>
            <w:r>
              <w:rPr>
                <w:rFonts w:ascii="Times New Roman"/>
                <w:b w:val="false"/>
                <w:i w:val="false"/>
                <w:color w:val="000000"/>
                <w:sz w:val="20"/>
              </w:rPr>
              <w:t>
</w:t>
            </w:r>
            <w:r>
              <w:rPr>
                <w:rFonts w:ascii="Times New Roman"/>
                <w:b w:val="false"/>
                <w:i w:val="false"/>
                <w:color w:val="000000"/>
                <w:sz w:val="20"/>
              </w:rPr>
              <w:t>Кеншимова Рыскуль-93,59. 1</w:t>
            </w:r>
          </w:p>
          <w:p>
            <w:pPr>
              <w:spacing w:after="20"/>
              <w:ind w:left="20"/>
              <w:jc w:val="both"/>
            </w:pPr>
            <w:r>
              <w:rPr>
                <w:rFonts w:ascii="Times New Roman"/>
                <w:b w:val="false"/>
                <w:i w:val="false"/>
                <w:color w:val="000000"/>
                <w:sz w:val="20"/>
              </w:rPr>
              <w:t>
</w:t>
            </w:r>
            <w:r>
              <w:rPr>
                <w:rFonts w:ascii="Times New Roman"/>
                <w:b w:val="false"/>
                <w:i w:val="false"/>
                <w:color w:val="000000"/>
                <w:sz w:val="20"/>
              </w:rPr>
              <w:t>Кондыбаев Ерден-151,17. 121,6.104,26. 72,44.</w:t>
            </w:r>
          </w:p>
          <w:p>
            <w:pPr>
              <w:spacing w:after="20"/>
              <w:ind w:left="20"/>
              <w:jc w:val="both"/>
            </w:pPr>
            <w:r>
              <w:rPr>
                <w:rFonts w:ascii="Times New Roman"/>
                <w:b w:val="false"/>
                <w:i w:val="false"/>
                <w:color w:val="000000"/>
                <w:sz w:val="20"/>
              </w:rPr>
              <w:t>
</w:t>
            </w:r>
            <w:r>
              <w:rPr>
                <w:rFonts w:ascii="Times New Roman"/>
                <w:b w:val="false"/>
                <w:i w:val="false"/>
                <w:color w:val="000000"/>
                <w:sz w:val="20"/>
              </w:rPr>
              <w:t>Кулжабаев Еркин-47,92</w:t>
            </w:r>
          </w:p>
          <w:p>
            <w:pPr>
              <w:spacing w:after="20"/>
              <w:ind w:left="20"/>
              <w:jc w:val="both"/>
            </w:pPr>
            <w:r>
              <w:rPr>
                <w:rFonts w:ascii="Times New Roman"/>
                <w:b w:val="false"/>
                <w:i w:val="false"/>
                <w:color w:val="000000"/>
                <w:sz w:val="20"/>
              </w:rPr>
              <w:t>
</w:t>
            </w:r>
            <w:r>
              <w:rPr>
                <w:rFonts w:ascii="Times New Roman"/>
                <w:b w:val="false"/>
                <w:i w:val="false"/>
                <w:color w:val="000000"/>
                <w:sz w:val="20"/>
              </w:rPr>
              <w:t>Кунчаев Болат-747</w:t>
            </w:r>
          </w:p>
          <w:p>
            <w:pPr>
              <w:spacing w:after="20"/>
              <w:ind w:left="20"/>
              <w:jc w:val="both"/>
            </w:pPr>
            <w:r>
              <w:rPr>
                <w:rFonts w:ascii="Times New Roman"/>
                <w:b w:val="false"/>
                <w:i w:val="false"/>
                <w:color w:val="000000"/>
                <w:sz w:val="20"/>
              </w:rPr>
              <w:t>
</w:t>
            </w:r>
            <w:r>
              <w:rPr>
                <w:rFonts w:ascii="Times New Roman"/>
                <w:b w:val="false"/>
                <w:i w:val="false"/>
                <w:color w:val="000000"/>
                <w:sz w:val="20"/>
              </w:rPr>
              <w:t>Мадалиев Сагадат-276. 1000</w:t>
            </w:r>
          </w:p>
          <w:p>
            <w:pPr>
              <w:spacing w:after="20"/>
              <w:ind w:left="20"/>
              <w:jc w:val="both"/>
            </w:pPr>
            <w:r>
              <w:rPr>
                <w:rFonts w:ascii="Times New Roman"/>
                <w:b w:val="false"/>
                <w:i w:val="false"/>
                <w:color w:val="000000"/>
                <w:sz w:val="20"/>
              </w:rPr>
              <w:t>
</w:t>
            </w:r>
            <w:r>
              <w:rPr>
                <w:rFonts w:ascii="Times New Roman"/>
                <w:b w:val="false"/>
                <w:i w:val="false"/>
                <w:color w:val="000000"/>
                <w:sz w:val="20"/>
              </w:rPr>
              <w:t>Мадыханов Бакытхан-77,70. 27. 255</w:t>
            </w:r>
          </w:p>
          <w:p>
            <w:pPr>
              <w:spacing w:after="20"/>
              <w:ind w:left="20"/>
              <w:jc w:val="both"/>
            </w:pPr>
            <w:r>
              <w:rPr>
                <w:rFonts w:ascii="Times New Roman"/>
                <w:b w:val="false"/>
                <w:i w:val="false"/>
                <w:color w:val="000000"/>
                <w:sz w:val="20"/>
              </w:rPr>
              <w:t>
</w:t>
            </w:r>
            <w:r>
              <w:rPr>
                <w:rFonts w:ascii="Times New Roman"/>
                <w:b w:val="false"/>
                <w:i w:val="false"/>
                <w:color w:val="000000"/>
                <w:sz w:val="20"/>
              </w:rPr>
              <w:t>Матышев Асылхан-1000</w:t>
            </w:r>
          </w:p>
          <w:p>
            <w:pPr>
              <w:spacing w:after="20"/>
              <w:ind w:left="20"/>
              <w:jc w:val="both"/>
            </w:pPr>
            <w:r>
              <w:rPr>
                <w:rFonts w:ascii="Times New Roman"/>
                <w:b w:val="false"/>
                <w:i w:val="false"/>
                <w:color w:val="000000"/>
                <w:sz w:val="20"/>
              </w:rPr>
              <w:t>
</w:t>
            </w:r>
            <w:r>
              <w:rPr>
                <w:rFonts w:ascii="Times New Roman"/>
                <w:b w:val="false"/>
                <w:i w:val="false"/>
                <w:color w:val="000000"/>
                <w:sz w:val="20"/>
              </w:rPr>
              <w:t>Матышев Адилет-254,75</w:t>
            </w:r>
          </w:p>
          <w:p>
            <w:pPr>
              <w:spacing w:after="20"/>
              <w:ind w:left="20"/>
              <w:jc w:val="both"/>
            </w:pPr>
            <w:r>
              <w:rPr>
                <w:rFonts w:ascii="Times New Roman"/>
                <w:b w:val="false"/>
                <w:i w:val="false"/>
                <w:color w:val="000000"/>
                <w:sz w:val="20"/>
              </w:rPr>
              <w:t>
</w:t>
            </w:r>
            <w:r>
              <w:rPr>
                <w:rFonts w:ascii="Times New Roman"/>
                <w:b w:val="false"/>
                <w:i w:val="false"/>
                <w:color w:val="000000"/>
                <w:sz w:val="20"/>
              </w:rPr>
              <w:t>Ильясов Болат-191. 278,16.</w:t>
            </w:r>
          </w:p>
          <w:p>
            <w:pPr>
              <w:spacing w:after="20"/>
              <w:ind w:left="20"/>
              <w:jc w:val="both"/>
            </w:pPr>
            <w:r>
              <w:rPr>
                <w:rFonts w:ascii="Times New Roman"/>
                <w:b w:val="false"/>
                <w:i w:val="false"/>
                <w:color w:val="000000"/>
                <w:sz w:val="20"/>
              </w:rPr>
              <w:t>
</w:t>
            </w:r>
            <w:r>
              <w:rPr>
                <w:rFonts w:ascii="Times New Roman"/>
                <w:b w:val="false"/>
                <w:i w:val="false"/>
                <w:color w:val="000000"/>
                <w:sz w:val="20"/>
              </w:rPr>
              <w:t>Молдабаев Отан-285. 278</w:t>
            </w:r>
          </w:p>
          <w:p>
            <w:pPr>
              <w:spacing w:after="20"/>
              <w:ind w:left="20"/>
              <w:jc w:val="both"/>
            </w:pPr>
            <w:r>
              <w:rPr>
                <w:rFonts w:ascii="Times New Roman"/>
                <w:b w:val="false"/>
                <w:i w:val="false"/>
                <w:color w:val="000000"/>
                <w:sz w:val="20"/>
              </w:rPr>
              <w:t>
</w:t>
            </w:r>
            <w:r>
              <w:rPr>
                <w:rFonts w:ascii="Times New Roman"/>
                <w:b w:val="false"/>
                <w:i w:val="false"/>
                <w:color w:val="000000"/>
                <w:sz w:val="20"/>
              </w:rPr>
              <w:t>Молдагайсаев Алтынбек-176,54</w:t>
            </w:r>
          </w:p>
          <w:p>
            <w:pPr>
              <w:spacing w:after="20"/>
              <w:ind w:left="20"/>
              <w:jc w:val="both"/>
            </w:pPr>
            <w:r>
              <w:rPr>
                <w:rFonts w:ascii="Times New Roman"/>
                <w:b w:val="false"/>
                <w:i w:val="false"/>
                <w:color w:val="000000"/>
                <w:sz w:val="20"/>
              </w:rPr>
              <w:t>
</w:t>
            </w:r>
            <w:r>
              <w:rPr>
                <w:rFonts w:ascii="Times New Roman"/>
                <w:b w:val="false"/>
                <w:i w:val="false"/>
                <w:color w:val="000000"/>
                <w:sz w:val="20"/>
              </w:rPr>
              <w:t>Мусакулов Бейсенқұл-244,36. 96,6.</w:t>
            </w:r>
          </w:p>
          <w:p>
            <w:pPr>
              <w:spacing w:after="20"/>
              <w:ind w:left="20"/>
              <w:jc w:val="both"/>
            </w:pPr>
            <w:r>
              <w:rPr>
                <w:rFonts w:ascii="Times New Roman"/>
                <w:b w:val="false"/>
                <w:i w:val="false"/>
                <w:color w:val="000000"/>
                <w:sz w:val="20"/>
              </w:rPr>
              <w:t>
</w:t>
            </w:r>
            <w:r>
              <w:rPr>
                <w:rFonts w:ascii="Times New Roman"/>
                <w:b w:val="false"/>
                <w:i w:val="false"/>
                <w:color w:val="000000"/>
                <w:sz w:val="20"/>
              </w:rPr>
              <w:t>Мусакулова Мария-201,77.</w:t>
            </w:r>
          </w:p>
          <w:p>
            <w:pPr>
              <w:spacing w:after="20"/>
              <w:ind w:left="20"/>
              <w:jc w:val="both"/>
            </w:pPr>
            <w:r>
              <w:rPr>
                <w:rFonts w:ascii="Times New Roman"/>
                <w:b w:val="false"/>
                <w:i w:val="false"/>
                <w:color w:val="000000"/>
                <w:sz w:val="20"/>
              </w:rPr>
              <w:t>
</w:t>
            </w:r>
            <w:r>
              <w:rPr>
                <w:rFonts w:ascii="Times New Roman"/>
                <w:b w:val="false"/>
                <w:i w:val="false"/>
                <w:color w:val="000000"/>
                <w:sz w:val="20"/>
              </w:rPr>
              <w:t>Мухаметжанова Кларасеткина-70</w:t>
            </w:r>
          </w:p>
          <w:p>
            <w:pPr>
              <w:spacing w:after="20"/>
              <w:ind w:left="20"/>
              <w:jc w:val="both"/>
            </w:pPr>
            <w:r>
              <w:rPr>
                <w:rFonts w:ascii="Times New Roman"/>
                <w:b w:val="false"/>
                <w:i w:val="false"/>
                <w:color w:val="000000"/>
                <w:sz w:val="20"/>
              </w:rPr>
              <w:t>
</w:t>
            </w:r>
            <w:r>
              <w:rPr>
                <w:rFonts w:ascii="Times New Roman"/>
                <w:b w:val="false"/>
                <w:i w:val="false"/>
                <w:color w:val="000000"/>
                <w:sz w:val="20"/>
              </w:rPr>
              <w:t>Мухатаева Келис-1000</w:t>
            </w:r>
          </w:p>
          <w:p>
            <w:pPr>
              <w:spacing w:after="20"/>
              <w:ind w:left="20"/>
              <w:jc w:val="both"/>
            </w:pPr>
            <w:r>
              <w:rPr>
                <w:rFonts w:ascii="Times New Roman"/>
                <w:b w:val="false"/>
                <w:i w:val="false"/>
                <w:color w:val="000000"/>
                <w:sz w:val="20"/>
              </w:rPr>
              <w:t>
</w:t>
            </w:r>
            <w:r>
              <w:rPr>
                <w:rFonts w:ascii="Times New Roman"/>
                <w:b w:val="false"/>
                <w:i w:val="false"/>
                <w:color w:val="000000"/>
                <w:sz w:val="20"/>
              </w:rPr>
              <w:t>Омарбаев Бегалы-470. 140</w:t>
            </w:r>
          </w:p>
          <w:p>
            <w:pPr>
              <w:spacing w:after="20"/>
              <w:ind w:left="20"/>
              <w:jc w:val="both"/>
            </w:pPr>
            <w:r>
              <w:rPr>
                <w:rFonts w:ascii="Times New Roman"/>
                <w:b w:val="false"/>
                <w:i w:val="false"/>
                <w:color w:val="000000"/>
                <w:sz w:val="20"/>
              </w:rPr>
              <w:t>
</w:t>
            </w:r>
            <w:r>
              <w:rPr>
                <w:rFonts w:ascii="Times New Roman"/>
                <w:b w:val="false"/>
                <w:i w:val="false"/>
                <w:color w:val="000000"/>
                <w:sz w:val="20"/>
              </w:rPr>
              <w:t>Оспанова Айгуль-150.</w:t>
            </w:r>
          </w:p>
          <w:p>
            <w:pPr>
              <w:spacing w:after="20"/>
              <w:ind w:left="20"/>
              <w:jc w:val="both"/>
            </w:pPr>
            <w:r>
              <w:rPr>
                <w:rFonts w:ascii="Times New Roman"/>
                <w:b w:val="false"/>
                <w:i w:val="false"/>
                <w:color w:val="000000"/>
                <w:sz w:val="20"/>
              </w:rPr>
              <w:t>
</w:t>
            </w:r>
            <w:r>
              <w:rPr>
                <w:rFonts w:ascii="Times New Roman"/>
                <w:b w:val="false"/>
                <w:i w:val="false"/>
                <w:color w:val="000000"/>
                <w:sz w:val="20"/>
              </w:rPr>
              <w:t>Пантаев Картайган-202,70</w:t>
            </w:r>
          </w:p>
          <w:p>
            <w:pPr>
              <w:spacing w:after="20"/>
              <w:ind w:left="20"/>
              <w:jc w:val="both"/>
            </w:pPr>
            <w:r>
              <w:rPr>
                <w:rFonts w:ascii="Times New Roman"/>
                <w:b w:val="false"/>
                <w:i w:val="false"/>
                <w:color w:val="000000"/>
                <w:sz w:val="20"/>
              </w:rPr>
              <w:t>
</w:t>
            </w:r>
            <w:r>
              <w:rPr>
                <w:rFonts w:ascii="Times New Roman"/>
                <w:b w:val="false"/>
                <w:i w:val="false"/>
                <w:color w:val="000000"/>
                <w:sz w:val="20"/>
              </w:rPr>
              <w:t>Сабеков Дихан-110</w:t>
            </w:r>
          </w:p>
          <w:p>
            <w:pPr>
              <w:spacing w:after="20"/>
              <w:ind w:left="20"/>
              <w:jc w:val="both"/>
            </w:pPr>
            <w:r>
              <w:rPr>
                <w:rFonts w:ascii="Times New Roman"/>
                <w:b w:val="false"/>
                <w:i w:val="false"/>
                <w:color w:val="000000"/>
                <w:sz w:val="20"/>
              </w:rPr>
              <w:t>
</w:t>
            </w:r>
            <w:r>
              <w:rPr>
                <w:rFonts w:ascii="Times New Roman"/>
                <w:b w:val="false"/>
                <w:i w:val="false"/>
                <w:color w:val="000000"/>
                <w:sz w:val="20"/>
              </w:rPr>
              <w:t>Сағындыков Марат-285,18. 164. 653</w:t>
            </w:r>
          </w:p>
          <w:p>
            <w:pPr>
              <w:spacing w:after="20"/>
              <w:ind w:left="20"/>
              <w:jc w:val="both"/>
            </w:pPr>
            <w:r>
              <w:rPr>
                <w:rFonts w:ascii="Times New Roman"/>
                <w:b w:val="false"/>
                <w:i w:val="false"/>
                <w:color w:val="000000"/>
                <w:sz w:val="20"/>
              </w:rPr>
              <w:t>
</w:t>
            </w:r>
            <w:r>
              <w:rPr>
                <w:rFonts w:ascii="Times New Roman"/>
                <w:b w:val="false"/>
                <w:i w:val="false"/>
                <w:color w:val="000000"/>
                <w:sz w:val="20"/>
              </w:rPr>
              <w:t>Сагындыкова Лаура-888,58. 553,59.</w:t>
            </w:r>
          </w:p>
          <w:p>
            <w:pPr>
              <w:spacing w:after="20"/>
              <w:ind w:left="20"/>
              <w:jc w:val="both"/>
            </w:pPr>
            <w:r>
              <w:rPr>
                <w:rFonts w:ascii="Times New Roman"/>
                <w:b w:val="false"/>
                <w:i w:val="false"/>
                <w:color w:val="000000"/>
                <w:sz w:val="20"/>
              </w:rPr>
              <w:t>
</w:t>
            </w:r>
            <w:r>
              <w:rPr>
                <w:rFonts w:ascii="Times New Roman"/>
                <w:b w:val="false"/>
                <w:i w:val="false"/>
                <w:color w:val="000000"/>
                <w:sz w:val="20"/>
              </w:rPr>
              <w:t>Сазев Ермек-216,85. 408,3</w:t>
            </w:r>
          </w:p>
          <w:p>
            <w:pPr>
              <w:spacing w:after="20"/>
              <w:ind w:left="20"/>
              <w:jc w:val="both"/>
            </w:pPr>
            <w:r>
              <w:rPr>
                <w:rFonts w:ascii="Times New Roman"/>
                <w:b w:val="false"/>
                <w:i w:val="false"/>
                <w:color w:val="000000"/>
                <w:sz w:val="20"/>
              </w:rPr>
              <w:t>
</w:t>
            </w:r>
            <w:r>
              <w:rPr>
                <w:rFonts w:ascii="Times New Roman"/>
                <w:b w:val="false"/>
                <w:i w:val="false"/>
                <w:color w:val="000000"/>
                <w:sz w:val="20"/>
              </w:rPr>
              <w:t>Сауриков Мурат-1445.</w:t>
            </w:r>
          </w:p>
          <w:p>
            <w:pPr>
              <w:spacing w:after="20"/>
              <w:ind w:left="20"/>
              <w:jc w:val="both"/>
            </w:pPr>
            <w:r>
              <w:rPr>
                <w:rFonts w:ascii="Times New Roman"/>
                <w:b w:val="false"/>
                <w:i w:val="false"/>
                <w:color w:val="000000"/>
                <w:sz w:val="20"/>
              </w:rPr>
              <w:t>
</w:t>
            </w:r>
            <w:r>
              <w:rPr>
                <w:rFonts w:ascii="Times New Roman"/>
                <w:b w:val="false"/>
                <w:i w:val="false"/>
                <w:color w:val="000000"/>
                <w:sz w:val="20"/>
              </w:rPr>
              <w:t>Сейтбаев Муратбек-586</w:t>
            </w:r>
          </w:p>
          <w:p>
            <w:pPr>
              <w:spacing w:after="20"/>
              <w:ind w:left="20"/>
              <w:jc w:val="both"/>
            </w:pPr>
            <w:r>
              <w:rPr>
                <w:rFonts w:ascii="Times New Roman"/>
                <w:b w:val="false"/>
                <w:i w:val="false"/>
                <w:color w:val="000000"/>
                <w:sz w:val="20"/>
              </w:rPr>
              <w:t>
</w:t>
            </w:r>
            <w:r>
              <w:rPr>
                <w:rFonts w:ascii="Times New Roman"/>
                <w:b w:val="false"/>
                <w:i w:val="false"/>
                <w:color w:val="000000"/>
                <w:sz w:val="20"/>
              </w:rPr>
              <w:t>Смагулов Догдырбек-18</w:t>
            </w:r>
          </w:p>
          <w:p>
            <w:pPr>
              <w:spacing w:after="20"/>
              <w:ind w:left="20"/>
              <w:jc w:val="both"/>
            </w:pPr>
            <w:r>
              <w:rPr>
                <w:rFonts w:ascii="Times New Roman"/>
                <w:b w:val="false"/>
                <w:i w:val="false"/>
                <w:color w:val="000000"/>
                <w:sz w:val="20"/>
              </w:rPr>
              <w:t>
</w:t>
            </w:r>
            <w:r>
              <w:rPr>
                <w:rFonts w:ascii="Times New Roman"/>
                <w:b w:val="false"/>
                <w:i w:val="false"/>
                <w:color w:val="000000"/>
                <w:sz w:val="20"/>
              </w:rPr>
              <w:t>Смагулов Алибек-50</w:t>
            </w:r>
          </w:p>
          <w:p>
            <w:pPr>
              <w:spacing w:after="20"/>
              <w:ind w:left="20"/>
              <w:jc w:val="both"/>
            </w:pPr>
            <w:r>
              <w:rPr>
                <w:rFonts w:ascii="Times New Roman"/>
                <w:b w:val="false"/>
                <w:i w:val="false"/>
                <w:color w:val="000000"/>
                <w:sz w:val="20"/>
              </w:rPr>
              <w:t>
</w:t>
            </w:r>
            <w:r>
              <w:rPr>
                <w:rFonts w:ascii="Times New Roman"/>
                <w:b w:val="false"/>
                <w:i w:val="false"/>
                <w:color w:val="000000"/>
                <w:sz w:val="20"/>
              </w:rPr>
              <w:t>Смагулова Турсынкуль-250</w:t>
            </w:r>
          </w:p>
          <w:p>
            <w:pPr>
              <w:spacing w:after="20"/>
              <w:ind w:left="20"/>
              <w:jc w:val="both"/>
            </w:pPr>
            <w:r>
              <w:rPr>
                <w:rFonts w:ascii="Times New Roman"/>
                <w:b w:val="false"/>
                <w:i w:val="false"/>
                <w:color w:val="000000"/>
                <w:sz w:val="20"/>
              </w:rPr>
              <w:t>
</w:t>
            </w:r>
            <w:r>
              <w:rPr>
                <w:rFonts w:ascii="Times New Roman"/>
                <w:b w:val="false"/>
                <w:i w:val="false"/>
                <w:color w:val="000000"/>
                <w:sz w:val="20"/>
              </w:rPr>
              <w:t>Сугурбаев Марат-60</w:t>
            </w:r>
          </w:p>
          <w:p>
            <w:pPr>
              <w:spacing w:after="20"/>
              <w:ind w:left="20"/>
              <w:jc w:val="both"/>
            </w:pPr>
            <w:r>
              <w:rPr>
                <w:rFonts w:ascii="Times New Roman"/>
                <w:b w:val="false"/>
                <w:i w:val="false"/>
                <w:color w:val="000000"/>
                <w:sz w:val="20"/>
              </w:rPr>
              <w:t>
</w:t>
            </w:r>
            <w:r>
              <w:rPr>
                <w:rFonts w:ascii="Times New Roman"/>
                <w:b w:val="false"/>
                <w:i w:val="false"/>
                <w:color w:val="000000"/>
                <w:sz w:val="20"/>
              </w:rPr>
              <w:t>Танекеев Ардак-200</w:t>
            </w:r>
          </w:p>
          <w:p>
            <w:pPr>
              <w:spacing w:after="20"/>
              <w:ind w:left="20"/>
              <w:jc w:val="both"/>
            </w:pPr>
            <w:r>
              <w:rPr>
                <w:rFonts w:ascii="Times New Roman"/>
                <w:b w:val="false"/>
                <w:i w:val="false"/>
                <w:color w:val="000000"/>
                <w:sz w:val="20"/>
              </w:rPr>
              <w:t>
</w:t>
            </w:r>
            <w:r>
              <w:rPr>
                <w:rFonts w:ascii="Times New Roman"/>
                <w:b w:val="false"/>
                <w:i w:val="false"/>
                <w:color w:val="000000"/>
                <w:sz w:val="20"/>
              </w:rPr>
              <w:t>Тансыков Ергазы-100</w:t>
            </w:r>
          </w:p>
          <w:p>
            <w:pPr>
              <w:spacing w:after="20"/>
              <w:ind w:left="20"/>
              <w:jc w:val="both"/>
            </w:pPr>
            <w:r>
              <w:rPr>
                <w:rFonts w:ascii="Times New Roman"/>
                <w:b w:val="false"/>
                <w:i w:val="false"/>
                <w:color w:val="000000"/>
                <w:sz w:val="20"/>
              </w:rPr>
              <w:t>
</w:t>
            </w:r>
            <w:r>
              <w:rPr>
                <w:rFonts w:ascii="Times New Roman"/>
                <w:b w:val="false"/>
                <w:i w:val="false"/>
                <w:color w:val="000000"/>
                <w:sz w:val="20"/>
              </w:rPr>
              <w:t>Тастанов Галымжан-50,44</w:t>
            </w:r>
          </w:p>
          <w:p>
            <w:pPr>
              <w:spacing w:after="20"/>
              <w:ind w:left="20"/>
              <w:jc w:val="both"/>
            </w:pPr>
            <w:r>
              <w:rPr>
                <w:rFonts w:ascii="Times New Roman"/>
                <w:b w:val="false"/>
                <w:i w:val="false"/>
                <w:color w:val="000000"/>
                <w:sz w:val="20"/>
              </w:rPr>
              <w:t>
</w:t>
            </w:r>
            <w:r>
              <w:rPr>
                <w:rFonts w:ascii="Times New Roman"/>
                <w:b w:val="false"/>
                <w:i w:val="false"/>
                <w:color w:val="000000"/>
                <w:sz w:val="20"/>
              </w:rPr>
              <w:t>Темирболатов Асет-141,23</w:t>
            </w:r>
          </w:p>
          <w:p>
            <w:pPr>
              <w:spacing w:after="20"/>
              <w:ind w:left="20"/>
              <w:jc w:val="both"/>
            </w:pPr>
            <w:r>
              <w:rPr>
                <w:rFonts w:ascii="Times New Roman"/>
                <w:b w:val="false"/>
                <w:i w:val="false"/>
                <w:color w:val="000000"/>
                <w:sz w:val="20"/>
              </w:rPr>
              <w:t>
</w:t>
            </w:r>
            <w:r>
              <w:rPr>
                <w:rFonts w:ascii="Times New Roman"/>
                <w:b w:val="false"/>
                <w:i w:val="false"/>
                <w:color w:val="000000"/>
                <w:sz w:val="20"/>
              </w:rPr>
              <w:t>Мухатаева Хабира-48</w:t>
            </w:r>
          </w:p>
          <w:p>
            <w:pPr>
              <w:spacing w:after="20"/>
              <w:ind w:left="20"/>
              <w:jc w:val="both"/>
            </w:pPr>
            <w:r>
              <w:rPr>
                <w:rFonts w:ascii="Times New Roman"/>
                <w:b w:val="false"/>
                <w:i w:val="false"/>
                <w:color w:val="000000"/>
                <w:sz w:val="20"/>
              </w:rPr>
              <w:t>
</w:t>
            </w:r>
            <w:r>
              <w:rPr>
                <w:rFonts w:ascii="Times New Roman"/>
                <w:b w:val="false"/>
                <w:i w:val="false"/>
                <w:color w:val="000000"/>
                <w:sz w:val="20"/>
              </w:rPr>
              <w:t>Тулеубаев Шалхар-717</w:t>
            </w:r>
          </w:p>
          <w:p>
            <w:pPr>
              <w:spacing w:after="20"/>
              <w:ind w:left="20"/>
              <w:jc w:val="both"/>
            </w:pPr>
            <w:r>
              <w:rPr>
                <w:rFonts w:ascii="Times New Roman"/>
                <w:b w:val="false"/>
                <w:i w:val="false"/>
                <w:color w:val="000000"/>
                <w:sz w:val="20"/>
              </w:rPr>
              <w:t>
</w:t>
            </w:r>
            <w:r>
              <w:rPr>
                <w:rFonts w:ascii="Times New Roman"/>
                <w:b w:val="false"/>
                <w:i w:val="false"/>
                <w:color w:val="000000"/>
                <w:sz w:val="20"/>
              </w:rPr>
              <w:t>Турсынбеков Уалихан-146,28</w:t>
            </w:r>
          </w:p>
          <w:p>
            <w:pPr>
              <w:spacing w:after="20"/>
              <w:ind w:left="20"/>
              <w:jc w:val="both"/>
            </w:pPr>
            <w:r>
              <w:rPr>
                <w:rFonts w:ascii="Times New Roman"/>
                <w:b w:val="false"/>
                <w:i w:val="false"/>
                <w:color w:val="000000"/>
                <w:sz w:val="20"/>
              </w:rPr>
              <w:t>
</w:t>
            </w:r>
            <w:r>
              <w:rPr>
                <w:rFonts w:ascii="Times New Roman"/>
                <w:b w:val="false"/>
                <w:i w:val="false"/>
                <w:color w:val="000000"/>
                <w:sz w:val="20"/>
              </w:rPr>
              <w:t>Уалиев Сагынтай-370,15. 3,70. 1500</w:t>
            </w:r>
          </w:p>
          <w:p>
            <w:pPr>
              <w:spacing w:after="20"/>
              <w:ind w:left="20"/>
              <w:jc w:val="both"/>
            </w:pPr>
            <w:r>
              <w:rPr>
                <w:rFonts w:ascii="Times New Roman"/>
                <w:b w:val="false"/>
                <w:i w:val="false"/>
                <w:color w:val="000000"/>
                <w:sz w:val="20"/>
              </w:rPr>
              <w:t>
</w:t>
            </w:r>
            <w:r>
              <w:rPr>
                <w:rFonts w:ascii="Times New Roman"/>
                <w:b w:val="false"/>
                <w:i w:val="false"/>
                <w:color w:val="000000"/>
                <w:sz w:val="20"/>
              </w:rPr>
              <w:t>Увалиев Ерлан-307,6. 500</w:t>
            </w:r>
          </w:p>
          <w:p>
            <w:pPr>
              <w:spacing w:after="20"/>
              <w:ind w:left="20"/>
              <w:jc w:val="both"/>
            </w:pPr>
            <w:r>
              <w:rPr>
                <w:rFonts w:ascii="Times New Roman"/>
                <w:b w:val="false"/>
                <w:i w:val="false"/>
                <w:color w:val="000000"/>
                <w:sz w:val="20"/>
              </w:rPr>
              <w:t>
</w:t>
            </w:r>
            <w:r>
              <w:rPr>
                <w:rFonts w:ascii="Times New Roman"/>
                <w:b w:val="false"/>
                <w:i w:val="false"/>
                <w:color w:val="000000"/>
                <w:sz w:val="20"/>
              </w:rPr>
              <w:t>Усикбаев Дархан-374,5. 178,7. 223,56.</w:t>
            </w:r>
          </w:p>
          <w:p>
            <w:pPr>
              <w:spacing w:after="20"/>
              <w:ind w:left="20"/>
              <w:jc w:val="both"/>
            </w:pPr>
            <w:r>
              <w:rPr>
                <w:rFonts w:ascii="Times New Roman"/>
                <w:b w:val="false"/>
                <w:i w:val="false"/>
                <w:color w:val="000000"/>
                <w:sz w:val="20"/>
              </w:rPr>
              <w:t>
</w:t>
            </w:r>
            <w:r>
              <w:rPr>
                <w:rFonts w:ascii="Times New Roman"/>
                <w:b w:val="false"/>
                <w:i w:val="false"/>
                <w:color w:val="000000"/>
                <w:sz w:val="20"/>
              </w:rPr>
              <w:t>Шагиреева Кенесит-55,91. 75,27.</w:t>
            </w:r>
          </w:p>
          <w:p>
            <w:pPr>
              <w:spacing w:after="20"/>
              <w:ind w:left="20"/>
              <w:jc w:val="both"/>
            </w:pPr>
            <w:r>
              <w:rPr>
                <w:rFonts w:ascii="Times New Roman"/>
                <w:b w:val="false"/>
                <w:i w:val="false"/>
                <w:color w:val="000000"/>
                <w:sz w:val="20"/>
              </w:rPr>
              <w:t>
</w:t>
            </w:r>
            <w:r>
              <w:rPr>
                <w:rFonts w:ascii="Times New Roman"/>
                <w:b w:val="false"/>
                <w:i w:val="false"/>
                <w:color w:val="000000"/>
                <w:sz w:val="20"/>
              </w:rPr>
              <w:t>Шатанов Жолдыбек-1015. 71,14.</w:t>
            </w:r>
          </w:p>
          <w:p>
            <w:pPr>
              <w:spacing w:after="20"/>
              <w:ind w:left="20"/>
              <w:jc w:val="both"/>
            </w:pPr>
            <w:r>
              <w:rPr>
                <w:rFonts w:ascii="Times New Roman"/>
                <w:b w:val="false"/>
                <w:i w:val="false"/>
                <w:color w:val="000000"/>
                <w:sz w:val="20"/>
              </w:rPr>
              <w:t>
</w:t>
            </w:r>
            <w:r>
              <w:rPr>
                <w:rFonts w:ascii="Times New Roman"/>
                <w:b w:val="false"/>
                <w:i w:val="false"/>
                <w:color w:val="000000"/>
                <w:sz w:val="20"/>
              </w:rPr>
              <w:t>Ядаева Малкан-75,14. 5,85. 95,03.</w:t>
            </w:r>
          </w:p>
          <w:p>
            <w:pPr>
              <w:spacing w:after="20"/>
              <w:ind w:left="20"/>
              <w:jc w:val="both"/>
            </w:pPr>
            <w:r>
              <w:rPr>
                <w:rFonts w:ascii="Times New Roman"/>
                <w:b w:val="false"/>
                <w:i w:val="false"/>
                <w:color w:val="000000"/>
                <w:sz w:val="20"/>
              </w:rPr>
              <w:t>
Қортынды:41831,70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8 6 3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9 9 5 8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5 7 8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2 7 6 1, 6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3 983, 2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9 056, 8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Балуан Шолақа уылдық округінде</w:t>
            </w:r>
            <w:r>
              <w:rPr>
                <w:rFonts w:ascii="Times New Roman"/>
                <w:b w:val="false"/>
                <w:i w:val="false"/>
                <w:color w:val="000000"/>
                <w:sz w:val="20"/>
              </w:rPr>
              <w:t xml:space="preserve"> 2022-2023 жылдарға арналған жайылымдарды</w:t>
            </w:r>
            <w:r>
              <w:rPr>
                <w:rFonts w:ascii="Times New Roman"/>
                <w:b w:val="false"/>
                <w:i w:val="false"/>
                <w:color w:val="000000"/>
                <w:sz w:val="20"/>
              </w:rPr>
              <w:t xml:space="preserve"> басқару және оларды пайдалану жөніндегі жоспарға</w:t>
            </w:r>
            <w:r>
              <w:rPr>
                <w:rFonts w:ascii="Times New Roman"/>
                <w:b w:val="false"/>
                <w:i w:val="false"/>
                <w:color w:val="000000"/>
                <w:sz w:val="20"/>
              </w:rPr>
              <w:t xml:space="preserve"> 2 – қосымша</w:t>
            </w:r>
          </w:p>
        </w:tc>
      </w:tr>
    </w:tbl>
    <w:bookmarkStart w:name="z703" w:id="452"/>
    <w:p>
      <w:pPr>
        <w:spacing w:after="0"/>
        <w:ind w:left="0"/>
        <w:jc w:val="left"/>
      </w:pPr>
      <w:r>
        <w:rPr>
          <w:rFonts w:ascii="Times New Roman"/>
          <w:b/>
          <w:i w:val="false"/>
          <w:color w:val="000000"/>
        </w:rPr>
        <w:t xml:space="preserve"> Жайылым айналымдарының қолайлы схемалары</w:t>
      </w:r>
    </w:p>
    <w:bookmarkEnd w:id="452"/>
    <w:bookmarkStart w:name="z704" w:id="453"/>
    <w:p>
      <w:pPr>
        <w:spacing w:after="0"/>
        <w:ind w:left="0"/>
        <w:jc w:val="both"/>
      </w:pPr>
      <w:r>
        <w:rPr>
          <w:rFonts w:ascii="Times New Roman"/>
          <w:b w:val="false"/>
          <w:i w:val="false"/>
          <w:color w:val="000000"/>
          <w:sz w:val="28"/>
        </w:rPr>
        <w:t xml:space="preserve">
      </w:t>
      </w:r>
    </w:p>
    <w:bookmarkEnd w:id="453"/>
    <w:p>
      <w:pPr>
        <w:spacing w:after="0"/>
        <w:ind w:left="0"/>
        <w:jc w:val="both"/>
      </w:pPr>
      <w:r>
        <w:drawing>
          <wp:inline distT="0" distB="0" distL="0" distR="0">
            <wp:extent cx="7810500" cy="285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285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5" w:id="454"/>
    <w:p>
      <w:pPr>
        <w:spacing w:after="0"/>
        <w:ind w:left="0"/>
        <w:jc w:val="both"/>
      </w:pPr>
      <w:r>
        <w:rPr>
          <w:rFonts w:ascii="Times New Roman"/>
          <w:b w:val="false"/>
          <w:i w:val="false"/>
          <w:color w:val="000000"/>
          <w:sz w:val="28"/>
        </w:rPr>
        <w:t>
      Шартты белгілер:</w:t>
      </w:r>
    </w:p>
    <w:bookmarkEnd w:id="454"/>
    <w:bookmarkStart w:name="z706" w:id="455"/>
    <w:p>
      <w:pPr>
        <w:spacing w:after="0"/>
        <w:ind w:left="0"/>
        <w:jc w:val="both"/>
      </w:pPr>
      <w:r>
        <w:rPr>
          <w:rFonts w:ascii="Times New Roman"/>
          <w:b w:val="false"/>
          <w:i w:val="false"/>
          <w:color w:val="000000"/>
          <w:sz w:val="28"/>
        </w:rPr>
        <w:t xml:space="preserve">
      </w:t>
      </w:r>
    </w:p>
    <w:bookmarkEnd w:id="455"/>
    <w:p>
      <w:pPr>
        <w:spacing w:after="0"/>
        <w:ind w:left="0"/>
        <w:jc w:val="both"/>
      </w:pPr>
      <w:r>
        <w:drawing>
          <wp:inline distT="0" distB="0" distL="0" distR="0">
            <wp:extent cx="4902200" cy="220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4902200" cy="220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7" w:id="456"/>
    <w:p>
      <w:pPr>
        <w:spacing w:after="0"/>
        <w:ind w:left="0"/>
        <w:jc w:val="left"/>
      </w:pPr>
      <w:r>
        <w:rPr>
          <w:rFonts w:ascii="Times New Roman"/>
          <w:b/>
          <w:i w:val="false"/>
          <w:color w:val="000000"/>
        </w:rPr>
        <w:t xml:space="preserve"> Түсіндірме</w:t>
      </w:r>
    </w:p>
    <w:bookmarkEnd w:id="456"/>
    <w:bookmarkStart w:name="z708" w:id="457"/>
    <w:p>
      <w:pPr>
        <w:spacing w:after="0"/>
        <w:ind w:left="0"/>
        <w:jc w:val="both"/>
      </w:pPr>
      <w:r>
        <w:rPr>
          <w:rFonts w:ascii="Times New Roman"/>
          <w:b w:val="false"/>
          <w:i w:val="false"/>
          <w:color w:val="000000"/>
          <w:sz w:val="28"/>
        </w:rPr>
        <w:t>
      Балуан Шолақ ауылдық округі бойынша жайылым айналымын қолайлы пайдалану үшін Балуан Шолақ және Жиделі ауылдарынан шығарылатын мүйізді ірі қара жәнеұсақ мал падалары елді мекендердің 13917 га. жайылым жерлеріне жайылуы жоспарланған. Балуан Шолақ ауылдық округіне қарасты Балуан Шолақ және Жиделіауылдарында орналасқан жайылым жер пайдаланушыларменмеморандумға тұру 754,42 га болатын жайылым жерлергебойдақ (МІҚ, ҰҚМ, жылқы) малдар шығарылады.Күзгі маусымда шаруа қожалық жетекшілерімен мемарандум жасалып, шаруа қожалықиелігіндегі 754,42 га. егістік жерлерін жинап болғаннан соң МІҚ, ҰҚМ, жылқы малдары жайылатындығы жоспарланған.</w:t>
      </w:r>
    </w:p>
    <w:bookmarkEnd w:id="457"/>
    <w:bookmarkStart w:name="z709" w:id="458"/>
    <w:p>
      <w:pPr>
        <w:spacing w:after="0"/>
        <w:ind w:left="0"/>
        <w:jc w:val="both"/>
      </w:pPr>
      <w:r>
        <w:rPr>
          <w:rFonts w:ascii="Times New Roman"/>
          <w:b w:val="false"/>
          <w:i w:val="false"/>
          <w:color w:val="000000"/>
          <w:sz w:val="28"/>
        </w:rPr>
        <w:t>
      Балуан Шолақ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4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Балуан Шолақа уылдық округінде</w:t>
            </w:r>
            <w:r>
              <w:rPr>
                <w:rFonts w:ascii="Times New Roman"/>
                <w:b w:val="false"/>
                <w:i w:val="false"/>
                <w:color w:val="000000"/>
                <w:sz w:val="20"/>
              </w:rPr>
              <w:t xml:space="preserve"> 2022-2023 жылдарға арналған жайылымдарды</w:t>
            </w:r>
            <w:r>
              <w:rPr>
                <w:rFonts w:ascii="Times New Roman"/>
                <w:b w:val="false"/>
                <w:i w:val="false"/>
                <w:color w:val="000000"/>
                <w:sz w:val="20"/>
              </w:rPr>
              <w:t xml:space="preserve"> басқару және оларды пайдалану жөніндегі жоспарға</w:t>
            </w:r>
            <w:r>
              <w:rPr>
                <w:rFonts w:ascii="Times New Roman"/>
                <w:b w:val="false"/>
                <w:i w:val="false"/>
                <w:color w:val="000000"/>
                <w:sz w:val="20"/>
              </w:rPr>
              <w:t xml:space="preserve"> 3 – қосымша</w:t>
            </w:r>
          </w:p>
        </w:tc>
      </w:tr>
    </w:tbl>
    <w:bookmarkStart w:name="z714" w:id="459"/>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w:t>
      </w:r>
    </w:p>
    <w:bookmarkEnd w:id="459"/>
    <w:bookmarkStart w:name="z715" w:id="460"/>
    <w:p>
      <w:pPr>
        <w:spacing w:after="0"/>
        <w:ind w:left="0"/>
        <w:jc w:val="both"/>
      </w:pPr>
      <w:r>
        <w:rPr>
          <w:rFonts w:ascii="Times New Roman"/>
          <w:b w:val="false"/>
          <w:i w:val="false"/>
          <w:color w:val="000000"/>
          <w:sz w:val="28"/>
        </w:rPr>
        <w:t xml:space="preserve">
      </w:t>
      </w:r>
    </w:p>
    <w:bookmarkEnd w:id="460"/>
    <w:p>
      <w:pPr>
        <w:spacing w:after="0"/>
        <w:ind w:left="0"/>
        <w:jc w:val="both"/>
      </w:pPr>
      <w:r>
        <w:drawing>
          <wp:inline distT="0" distB="0" distL="0" distR="0">
            <wp:extent cx="7810500" cy="323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323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6" w:id="461"/>
    <w:p>
      <w:pPr>
        <w:spacing w:after="0"/>
        <w:ind w:left="0"/>
        <w:jc w:val="both"/>
      </w:pPr>
      <w:r>
        <w:rPr>
          <w:rFonts w:ascii="Times New Roman"/>
          <w:b w:val="false"/>
          <w:i w:val="false"/>
          <w:color w:val="000000"/>
          <w:sz w:val="28"/>
        </w:rPr>
        <w:t>
      Шартты белгілер:</w:t>
      </w:r>
    </w:p>
    <w:bookmarkEnd w:id="461"/>
    <w:bookmarkStart w:name="z717" w:id="462"/>
    <w:p>
      <w:pPr>
        <w:spacing w:after="0"/>
        <w:ind w:left="0"/>
        <w:jc w:val="both"/>
      </w:pPr>
      <w:r>
        <w:rPr>
          <w:rFonts w:ascii="Times New Roman"/>
          <w:b w:val="false"/>
          <w:i w:val="false"/>
          <w:color w:val="000000"/>
          <w:sz w:val="28"/>
        </w:rPr>
        <w:t xml:space="preserve">
      </w:t>
      </w:r>
    </w:p>
    <w:bookmarkEnd w:id="462"/>
    <w:p>
      <w:pPr>
        <w:spacing w:after="0"/>
        <w:ind w:left="0"/>
        <w:jc w:val="both"/>
      </w:pPr>
      <w:r>
        <w:drawing>
          <wp:inline distT="0" distB="0" distL="0" distR="0">
            <wp:extent cx="7810500" cy="228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228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8" w:id="463"/>
    <w:p>
      <w:pPr>
        <w:spacing w:after="0"/>
        <w:ind w:left="0"/>
        <w:jc w:val="left"/>
      </w:pPr>
      <w:r>
        <w:rPr>
          <w:rFonts w:ascii="Times New Roman"/>
          <w:b/>
          <w:i w:val="false"/>
          <w:color w:val="000000"/>
        </w:rPr>
        <w:t xml:space="preserve"> Түсіндірме</w:t>
      </w:r>
    </w:p>
    <w:bookmarkEnd w:id="463"/>
    <w:bookmarkStart w:name="z719" w:id="464"/>
    <w:p>
      <w:pPr>
        <w:spacing w:after="0"/>
        <w:ind w:left="0"/>
        <w:jc w:val="both"/>
      </w:pPr>
      <w:r>
        <w:rPr>
          <w:rFonts w:ascii="Times New Roman"/>
          <w:b w:val="false"/>
          <w:i w:val="false"/>
          <w:color w:val="000000"/>
          <w:sz w:val="28"/>
        </w:rPr>
        <w:t>
      Балуан Шолақ ауылдық округі бойынша жайылым айналымын қолайлы пайдалану үшін Балуан Шолақ және Жиделі ауылдарынан шығарылатын мүйізді ірі қара және ұсақ мал падалары елді мекендердің 13917 га. жайылым жерлеріне жайылуы жоспарланған. Балуан Шолақ ауылдық округі бойынша Балуан Шолақ және Жиделі ауылдарында орналасқан жайылым жер пайдаланушылармен меморандумға тұру 754,42 га жайылым жерлеріне бойдақ (МІҚ, ҰҚМ, жылқы) малдары күзгі маусымға дейін шығарылады.Күзгі маусымда шаруа қожалық жетекшілерімен меморандум жасалып, шаруа қожалықиелігіндегі 754,42 га егістік жерлерін жинап болғаннан соң МІҚ, ҰҚМ, жылқы малдары жайылатындығы жоспарланған.</w:t>
      </w:r>
    </w:p>
    <w:bookmarkEnd w:id="464"/>
    <w:bookmarkStart w:name="z720" w:id="465"/>
    <w:p>
      <w:pPr>
        <w:spacing w:after="0"/>
        <w:ind w:left="0"/>
        <w:jc w:val="both"/>
      </w:pPr>
      <w:r>
        <w:rPr>
          <w:rFonts w:ascii="Times New Roman"/>
          <w:b w:val="false"/>
          <w:i w:val="false"/>
          <w:color w:val="000000"/>
          <w:sz w:val="28"/>
        </w:rPr>
        <w:t>
      Балуан Шолақ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46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Балуан Шолақа уылдық округінде</w:t>
            </w:r>
            <w:r>
              <w:rPr>
                <w:rFonts w:ascii="Times New Roman"/>
                <w:b w:val="false"/>
                <w:i w:val="false"/>
                <w:color w:val="000000"/>
                <w:sz w:val="20"/>
              </w:rPr>
              <w:t xml:space="preserve"> 2022-2023 жылдарға арналған жайылымдарды</w:t>
            </w:r>
            <w:r>
              <w:rPr>
                <w:rFonts w:ascii="Times New Roman"/>
                <w:b w:val="false"/>
                <w:i w:val="false"/>
                <w:color w:val="000000"/>
                <w:sz w:val="20"/>
              </w:rPr>
              <w:t xml:space="preserve"> басқару және оларды пайдалану жөніндегі жоспарға</w:t>
            </w:r>
            <w:r>
              <w:rPr>
                <w:rFonts w:ascii="Times New Roman"/>
                <w:b w:val="false"/>
                <w:i w:val="false"/>
                <w:color w:val="000000"/>
                <w:sz w:val="20"/>
              </w:rPr>
              <w:t xml:space="preserve"> 4 – қосымша</w:t>
            </w:r>
          </w:p>
        </w:tc>
      </w:tr>
    </w:tbl>
    <w:bookmarkStart w:name="z725" w:id="46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құдықтарына) қол жеткізу схемасы</w:t>
      </w:r>
    </w:p>
    <w:bookmarkEnd w:id="466"/>
    <w:bookmarkStart w:name="z726" w:id="467"/>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w:t>
      </w:r>
      <w:r>
        <w:rPr>
          <w:rFonts w:ascii="Times New Roman"/>
          <w:b w:val="false"/>
          <w:i w:val="false"/>
          <w:color w:val="000000"/>
          <w:sz w:val="28"/>
        </w:rPr>
        <w:t>№173</w:t>
      </w:r>
      <w:r>
        <w:rPr>
          <w:rFonts w:ascii="Times New Roman"/>
          <w:b w:val="false"/>
          <w:i w:val="false"/>
          <w:color w:val="000000"/>
          <w:sz w:val="28"/>
        </w:rPr>
        <w:t xml:space="preserve"> бұйрығымен бекітілген жайылымдарды ұтымды пайдалану қағидаларының 9-тармағына сәйкес айқындалады.</w:t>
      </w:r>
    </w:p>
    <w:bookmarkEnd w:id="467"/>
    <w:bookmarkStart w:name="z727" w:id="468"/>
    <w:p>
      <w:pPr>
        <w:spacing w:after="0"/>
        <w:ind w:left="0"/>
        <w:jc w:val="both"/>
      </w:pPr>
      <w:r>
        <w:rPr>
          <w:rFonts w:ascii="Times New Roman"/>
          <w:b w:val="false"/>
          <w:i w:val="false"/>
          <w:color w:val="000000"/>
          <w:sz w:val="28"/>
        </w:rPr>
        <w:t>
      Балуан Шолақ ауылдық округінің аумағында суару немесе суландыру бойынша Ақтөбе каналыбар.</w:t>
      </w:r>
    </w:p>
    <w:bookmarkEnd w:id="468"/>
    <w:bookmarkStart w:name="z728" w:id="469"/>
    <w:p>
      <w:pPr>
        <w:spacing w:after="0"/>
        <w:ind w:left="0"/>
        <w:jc w:val="both"/>
      </w:pPr>
      <w:r>
        <w:rPr>
          <w:rFonts w:ascii="Times New Roman"/>
          <w:b w:val="false"/>
          <w:i w:val="false"/>
          <w:color w:val="000000"/>
          <w:sz w:val="28"/>
        </w:rPr>
        <w:t xml:space="preserve">
      </w:t>
      </w:r>
    </w:p>
    <w:bookmarkEnd w:id="469"/>
    <w:p>
      <w:pPr>
        <w:spacing w:after="0"/>
        <w:ind w:left="0"/>
        <w:jc w:val="both"/>
      </w:pPr>
      <w:r>
        <w:drawing>
          <wp:inline distT="0" distB="0" distL="0" distR="0">
            <wp:extent cx="78105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9" w:id="470"/>
    <w:p>
      <w:pPr>
        <w:spacing w:after="0"/>
        <w:ind w:left="0"/>
        <w:jc w:val="both"/>
      </w:pPr>
      <w:r>
        <w:rPr>
          <w:rFonts w:ascii="Times New Roman"/>
          <w:b w:val="false"/>
          <w:i w:val="false"/>
          <w:color w:val="000000"/>
          <w:sz w:val="28"/>
        </w:rPr>
        <w:t>
      Балуан Шолақ ауылдық округі</w:t>
      </w:r>
    </w:p>
    <w:bookmarkEnd w:id="470"/>
    <w:bookmarkStart w:name="z730" w:id="471"/>
    <w:p>
      <w:pPr>
        <w:spacing w:after="0"/>
        <w:ind w:left="0"/>
        <w:jc w:val="both"/>
      </w:pPr>
      <w:r>
        <w:rPr>
          <w:rFonts w:ascii="Times New Roman"/>
          <w:b w:val="false"/>
          <w:i w:val="false"/>
          <w:color w:val="000000"/>
          <w:sz w:val="28"/>
        </w:rPr>
        <w:t xml:space="preserve">
      </w:t>
      </w:r>
    </w:p>
    <w:bookmarkEnd w:id="471"/>
    <w:p>
      <w:pPr>
        <w:spacing w:after="0"/>
        <w:ind w:left="0"/>
        <w:jc w:val="both"/>
      </w:pPr>
      <w:r>
        <w:drawing>
          <wp:inline distT="0" distB="0" distL="0" distR="0">
            <wp:extent cx="7810500" cy="598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598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1" w:id="472"/>
    <w:p>
      <w:pPr>
        <w:spacing w:after="0"/>
        <w:ind w:left="0"/>
        <w:jc w:val="both"/>
      </w:pPr>
      <w:r>
        <w:rPr>
          <w:rFonts w:ascii="Times New Roman"/>
          <w:b w:val="false"/>
          <w:i w:val="false"/>
          <w:color w:val="000000"/>
          <w:sz w:val="28"/>
        </w:rPr>
        <w:t>
      Шартты белгілер:</w:t>
      </w:r>
    </w:p>
    <w:bookmarkEnd w:id="472"/>
    <w:bookmarkStart w:name="z732" w:id="473"/>
    <w:p>
      <w:pPr>
        <w:spacing w:after="0"/>
        <w:ind w:left="0"/>
        <w:jc w:val="both"/>
      </w:pPr>
      <w:r>
        <w:rPr>
          <w:rFonts w:ascii="Times New Roman"/>
          <w:b w:val="false"/>
          <w:i w:val="false"/>
          <w:color w:val="000000"/>
          <w:sz w:val="28"/>
        </w:rPr>
        <w:t xml:space="preserve">
      </w:t>
      </w:r>
    </w:p>
    <w:bookmarkEnd w:id="473"/>
    <w:p>
      <w:pPr>
        <w:spacing w:after="0"/>
        <w:ind w:left="0"/>
        <w:jc w:val="both"/>
      </w:pPr>
      <w:r>
        <w:drawing>
          <wp:inline distT="0" distB="0" distL="0" distR="0">
            <wp:extent cx="7810500" cy="299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299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3" w:id="474"/>
    <w:p>
      <w:pPr>
        <w:spacing w:after="0"/>
        <w:ind w:left="0"/>
        <w:jc w:val="left"/>
      </w:pPr>
      <w:r>
        <w:rPr>
          <w:rFonts w:ascii="Times New Roman"/>
          <w:b/>
          <w:i w:val="false"/>
          <w:color w:val="000000"/>
        </w:rPr>
        <w:t xml:space="preserve"> Түсіндірме</w:t>
      </w:r>
    </w:p>
    <w:bookmarkEnd w:id="474"/>
    <w:bookmarkStart w:name="z734" w:id="475"/>
    <w:p>
      <w:pPr>
        <w:spacing w:after="0"/>
        <w:ind w:left="0"/>
        <w:jc w:val="both"/>
      </w:pPr>
      <w:r>
        <w:rPr>
          <w:rFonts w:ascii="Times New Roman"/>
          <w:b w:val="false"/>
          <w:i w:val="false"/>
          <w:color w:val="000000"/>
          <w:sz w:val="28"/>
        </w:rPr>
        <w:t>
      Балуан Шолақ ауылдық округінің аумағында ауыл шаруашылық жануарларын сумен қаматамасыз ету орташа деңгейде. Балуан Шолақ ауылдық округіне қарасты Ақтөбе каналы орналасқан. Жалпы ағын су магистральды канал арқылы келіп, Ақтөбе каналына түйіседі. Ақтөбе каналына ПУИД-2 бағдарламасы аясында ағымдағы жылдың тамыз айынан жөндеу жұмыстары жүргізіледі деп жоспарлануда. Ақтөбе каналының жөндеу жұмыстары бүгінгі күні тоқтап тұр. (2019 жылдың қыркүйек айында ПУИД-2 бағдарламасымен басталған жұмыстар бүгінгі күні тоқтап тұр). Балуан Шолақ ауылының (МІҚ, ҰҚМ, жылқы) малдары осы сәуір айынан қараша айына дейін Ақтөбе каналына келетін судан және ауыл маңындағы Көкөзек көлінен су ішеді. Көкөзек көліне Бұланбай тауынан аққан бұлақ суы келіп қосылады.Округтің жері арқылы Мойынқұм ауданы бағытына қарай Тоқсейіт каналы және Биназар каналына өтеді. Осы каналдар арқылы да елді мекеннің малдары су ішеді. Жиделі өзені, Тақыр, Құмшық, Бұрқылдақ деп аталатын жайылымдық жерлерде бұлақ көздері бар. Бұлақтардың көпшілігі жерге сіңген қар, жаңбыр суларымен қоректенеді. Осылар арқылы елді мекеннің жайылымға шыққан малдары табиғи су көздерін пайдаланады.Күннің ысуына және жауын шашынның азаюына байланысты жаздың ыстық күндері кейбір бұлақ көздерінің сулары тартылады.</w:t>
      </w:r>
    </w:p>
    <w:bookmarkEnd w:id="475"/>
    <w:bookmarkStart w:name="z735" w:id="476"/>
    <w:p>
      <w:pPr>
        <w:spacing w:after="0"/>
        <w:ind w:left="0"/>
        <w:jc w:val="both"/>
      </w:pPr>
      <w:r>
        <w:rPr>
          <w:rFonts w:ascii="Times New Roman"/>
          <w:b w:val="false"/>
          <w:i w:val="false"/>
          <w:color w:val="000000"/>
          <w:sz w:val="28"/>
        </w:rPr>
        <w:t xml:space="preserve">
      Балуан Шолақ ауылының падаға шығарылатын ауыл шаруашылығы жануарларына су қоры жеткілікті. </w:t>
      </w:r>
    </w:p>
    <w:bookmarkEnd w:id="476"/>
    <w:bookmarkStart w:name="z736" w:id="477"/>
    <w:p>
      <w:pPr>
        <w:spacing w:after="0"/>
        <w:ind w:left="0"/>
        <w:jc w:val="both"/>
      </w:pPr>
      <w:r>
        <w:rPr>
          <w:rFonts w:ascii="Times New Roman"/>
          <w:b w:val="false"/>
          <w:i w:val="false"/>
          <w:color w:val="000000"/>
          <w:sz w:val="28"/>
        </w:rPr>
        <w:t>
      Балуан Шолақ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4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Балуан Шолақ ауылдық округінде </w:t>
            </w:r>
            <w:r>
              <w:rPr>
                <w:rFonts w:ascii="Times New Roman"/>
                <w:b w:val="false"/>
                <w:i w:val="false"/>
                <w:color w:val="000000"/>
                <w:sz w:val="20"/>
              </w:rPr>
              <w:t>2022-2023 жылдарға арналған</w:t>
            </w:r>
            <w:r>
              <w:rPr>
                <w:rFonts w:ascii="Times New Roman"/>
                <w:b w:val="false"/>
                <w:i w:val="false"/>
                <w:color w:val="000000"/>
                <w:sz w:val="20"/>
              </w:rPr>
              <w:t xml:space="preserve"> Жайылымдарды басқару және оларды пайдалану</w:t>
            </w:r>
            <w:r>
              <w:rPr>
                <w:rFonts w:ascii="Times New Roman"/>
                <w:b w:val="false"/>
                <w:i w:val="false"/>
                <w:color w:val="000000"/>
                <w:sz w:val="20"/>
              </w:rPr>
              <w:t xml:space="preserve"> жөніндегі жоспарға</w:t>
            </w:r>
            <w:r>
              <w:rPr>
                <w:rFonts w:ascii="Times New Roman"/>
                <w:b w:val="false"/>
                <w:i w:val="false"/>
                <w:color w:val="000000"/>
                <w:sz w:val="20"/>
              </w:rPr>
              <w:t xml:space="preserve"> 5-қосымша</w:t>
            </w:r>
          </w:p>
        </w:tc>
      </w:tr>
    </w:tbl>
    <w:bookmarkStart w:name="z742" w:id="478"/>
    <w:p>
      <w:pPr>
        <w:spacing w:after="0"/>
        <w:ind w:left="0"/>
        <w:jc w:val="left"/>
      </w:pPr>
      <w:r>
        <w:rPr>
          <w:rFonts w:ascii="Times New Roman"/>
          <w:b/>
          <w:i w:val="false"/>
          <w:color w:val="000000"/>
        </w:rPr>
        <w:t xml:space="preserve"> Балуан Шолақ ауылдық округі</w:t>
      </w:r>
    </w:p>
    <w:bookmarkEnd w:id="478"/>
    <w:bookmarkStart w:name="z743" w:id="479"/>
    <w:p>
      <w:pPr>
        <w:spacing w:after="0"/>
        <w:ind w:left="0"/>
        <w:jc w:val="both"/>
      </w:pPr>
      <w:r>
        <w:rPr>
          <w:rFonts w:ascii="Times New Roman"/>
          <w:b w:val="false"/>
          <w:i w:val="false"/>
          <w:color w:val="000000"/>
          <w:sz w:val="28"/>
        </w:rPr>
        <w:t xml:space="preserve">
      </w:t>
      </w:r>
    </w:p>
    <w:bookmarkEnd w:id="479"/>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4" w:id="480"/>
    <w:p>
      <w:pPr>
        <w:spacing w:after="0"/>
        <w:ind w:left="0"/>
        <w:jc w:val="left"/>
      </w:pPr>
      <w:r>
        <w:rPr>
          <w:rFonts w:ascii="Times New Roman"/>
          <w:b/>
          <w:i w:val="false"/>
          <w:color w:val="000000"/>
        </w:rPr>
        <w:t xml:space="preserve"> Шартты белгілер:</w:t>
      </w:r>
    </w:p>
    <w:bookmarkEnd w:id="480"/>
    <w:bookmarkStart w:name="z745" w:id="481"/>
    <w:p>
      <w:pPr>
        <w:spacing w:after="0"/>
        <w:ind w:left="0"/>
        <w:jc w:val="both"/>
      </w:pPr>
      <w:r>
        <w:rPr>
          <w:rFonts w:ascii="Times New Roman"/>
          <w:b w:val="false"/>
          <w:i w:val="false"/>
          <w:color w:val="000000"/>
          <w:sz w:val="28"/>
        </w:rPr>
        <w:t xml:space="preserve">
      </w:t>
      </w:r>
    </w:p>
    <w:bookmarkEnd w:id="481"/>
    <w:p>
      <w:pPr>
        <w:spacing w:after="0"/>
        <w:ind w:left="0"/>
        <w:jc w:val="both"/>
      </w:pPr>
      <w:r>
        <w:drawing>
          <wp:inline distT="0" distB="0" distL="0" distR="0">
            <wp:extent cx="7810500" cy="156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56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6" w:id="482"/>
    <w:p>
      <w:pPr>
        <w:spacing w:after="0"/>
        <w:ind w:left="0"/>
        <w:jc w:val="left"/>
      </w:pPr>
      <w:r>
        <w:rPr>
          <w:rFonts w:ascii="Times New Roman"/>
          <w:b/>
          <w:i w:val="false"/>
          <w:color w:val="000000"/>
        </w:rPr>
        <w:t xml:space="preserve"> Түсіндірме</w:t>
      </w:r>
    </w:p>
    <w:bookmarkEnd w:id="482"/>
    <w:bookmarkStart w:name="z747" w:id="483"/>
    <w:p>
      <w:pPr>
        <w:spacing w:after="0"/>
        <w:ind w:left="0"/>
        <w:jc w:val="both"/>
      </w:pPr>
      <w:r>
        <w:rPr>
          <w:rFonts w:ascii="Times New Roman"/>
          <w:b w:val="false"/>
          <w:i w:val="false"/>
          <w:color w:val="000000"/>
          <w:sz w:val="28"/>
        </w:rPr>
        <w:t>
      Балуан Шолақ ауылдық округі бойынша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үшін Балуан Шолақ ауылында орналасқан жайылым жер пайдаланушылармен меморандумға тұру 754,42 га, жайылым жерлеріне көктемгі жазғы маусымда бойдақ (МІҚ, ҰҚМ, жылқы) малдары күзгі маусымға дейін шығарылады. Күзгі маусымда шаруа қожалық жетекшілерімен мемарандум жасалып, шаруа қожалық иелігіндегі 754,42га. егістік жерлерін жинап болғаннан соң МІҚ, ҰҚМ, жылқы малдары шілде айынан бастап жайылымға орналастырылады.</w:t>
      </w:r>
    </w:p>
    <w:bookmarkEnd w:id="483"/>
    <w:bookmarkStart w:name="z748" w:id="484"/>
    <w:p>
      <w:pPr>
        <w:spacing w:after="0"/>
        <w:ind w:left="0"/>
        <w:jc w:val="both"/>
      </w:pPr>
      <w:r>
        <w:rPr>
          <w:rFonts w:ascii="Times New Roman"/>
          <w:b w:val="false"/>
          <w:i w:val="false"/>
          <w:color w:val="000000"/>
          <w:sz w:val="28"/>
        </w:rPr>
        <w:t>
      Балуан Шолақ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48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Балуан Шолақ ауылдық округінде </w:t>
            </w:r>
            <w:r>
              <w:rPr>
                <w:rFonts w:ascii="Times New Roman"/>
                <w:b w:val="false"/>
                <w:i w:val="false"/>
                <w:color w:val="000000"/>
                <w:sz w:val="20"/>
              </w:rPr>
              <w:t>2022-2023 жылдарға арналған</w:t>
            </w:r>
            <w:r>
              <w:rPr>
                <w:rFonts w:ascii="Times New Roman"/>
                <w:b w:val="false"/>
                <w:i w:val="false"/>
                <w:color w:val="000000"/>
                <w:sz w:val="20"/>
              </w:rPr>
              <w:t xml:space="preserve"> жайылымдарды басқару және оларды пайдалану </w:t>
            </w:r>
            <w:r>
              <w:rPr>
                <w:rFonts w:ascii="Times New Roman"/>
                <w:b w:val="false"/>
                <w:i w:val="false"/>
                <w:color w:val="000000"/>
                <w:sz w:val="20"/>
              </w:rPr>
              <w:t xml:space="preserve">жөніндегі жоспарға </w:t>
            </w:r>
            <w:r>
              <w:rPr>
                <w:rFonts w:ascii="Times New Roman"/>
                <w:b w:val="false"/>
                <w:i w:val="false"/>
                <w:color w:val="000000"/>
                <w:sz w:val="20"/>
              </w:rPr>
              <w:t>6-қосымша</w:t>
            </w:r>
          </w:p>
        </w:tc>
      </w:tr>
    </w:tbl>
    <w:bookmarkStart w:name="z754" w:id="485"/>
    <w:p>
      <w:pPr>
        <w:spacing w:after="0"/>
        <w:ind w:left="0"/>
        <w:jc w:val="both"/>
      </w:pPr>
      <w:r>
        <w:rPr>
          <w:rFonts w:ascii="Times New Roman"/>
          <w:b w:val="false"/>
          <w:i w:val="false"/>
          <w:color w:val="000000"/>
          <w:sz w:val="28"/>
        </w:rPr>
        <w:t xml:space="preserve">
      </w:t>
      </w:r>
    </w:p>
    <w:bookmarkEnd w:id="485"/>
    <w:p>
      <w:pPr>
        <w:spacing w:after="0"/>
        <w:ind w:left="0"/>
        <w:jc w:val="both"/>
      </w:pPr>
      <w:r>
        <w:drawing>
          <wp:inline distT="0" distB="0" distL="0" distR="0">
            <wp:extent cx="78105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55" w:id="486"/>
    <w:p>
      <w:pPr>
        <w:spacing w:after="0"/>
        <w:ind w:left="0"/>
        <w:jc w:val="both"/>
      </w:pPr>
      <w:r>
        <w:rPr>
          <w:rFonts w:ascii="Times New Roman"/>
          <w:b w:val="false"/>
          <w:i w:val="false"/>
          <w:color w:val="000000"/>
          <w:sz w:val="28"/>
        </w:rPr>
        <w:t>
      Шартты белгілер:</w:t>
      </w:r>
    </w:p>
    <w:bookmarkEnd w:id="486"/>
    <w:bookmarkStart w:name="z756" w:id="487"/>
    <w:p>
      <w:pPr>
        <w:spacing w:after="0"/>
        <w:ind w:left="0"/>
        <w:jc w:val="both"/>
      </w:pPr>
      <w:r>
        <w:rPr>
          <w:rFonts w:ascii="Times New Roman"/>
          <w:b w:val="false"/>
          <w:i w:val="false"/>
          <w:color w:val="000000"/>
          <w:sz w:val="28"/>
        </w:rPr>
        <w:t xml:space="preserve">
      </w:t>
      </w:r>
    </w:p>
    <w:bookmarkEnd w:id="487"/>
    <w:p>
      <w:pPr>
        <w:spacing w:after="0"/>
        <w:ind w:left="0"/>
        <w:jc w:val="both"/>
      </w:pPr>
      <w:r>
        <w:drawing>
          <wp:inline distT="0" distB="0" distL="0" distR="0">
            <wp:extent cx="7810500" cy="237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237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57" w:id="488"/>
    <w:p>
      <w:pPr>
        <w:spacing w:after="0"/>
        <w:ind w:left="0"/>
        <w:jc w:val="left"/>
      </w:pPr>
      <w:r>
        <w:rPr>
          <w:rFonts w:ascii="Times New Roman"/>
          <w:b/>
          <w:i w:val="false"/>
          <w:color w:val="000000"/>
        </w:rPr>
        <w:t xml:space="preserve"> Түсіндірме</w:t>
      </w:r>
    </w:p>
    <w:bookmarkEnd w:id="488"/>
    <w:bookmarkStart w:name="z758" w:id="489"/>
    <w:p>
      <w:pPr>
        <w:spacing w:after="0"/>
        <w:ind w:left="0"/>
        <w:jc w:val="both"/>
      </w:pPr>
      <w:r>
        <w:rPr>
          <w:rFonts w:ascii="Times New Roman"/>
          <w:b w:val="false"/>
          <w:i w:val="false"/>
          <w:color w:val="000000"/>
          <w:sz w:val="28"/>
        </w:rPr>
        <w:t>
      Осы жоғарыдағы көрсетілген түсіндірме тармақшалардан мал жаюдың ішкі және сыртқы шекаралары, және суғару жүйелерінің толық қамтамасыз етілуі жайылымдардың жетіспеу кемшіліктерінің жойылып бірқалыпты жүйенің жұмыс істеуіне септігін тигізеді.</w:t>
      </w:r>
    </w:p>
    <w:bookmarkEnd w:id="489"/>
    <w:bookmarkStart w:name="z759" w:id="490"/>
    <w:p>
      <w:pPr>
        <w:spacing w:after="0"/>
        <w:ind w:left="0"/>
        <w:jc w:val="both"/>
      </w:pPr>
      <w:r>
        <w:rPr>
          <w:rFonts w:ascii="Times New Roman"/>
          <w:b w:val="false"/>
          <w:i w:val="false"/>
          <w:color w:val="000000"/>
          <w:sz w:val="28"/>
        </w:rPr>
        <w:t>
      Балуан Шолақ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4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Балуан Шолақ ауылдық округінде </w:t>
            </w:r>
            <w:r>
              <w:rPr>
                <w:rFonts w:ascii="Times New Roman"/>
                <w:b w:val="false"/>
                <w:i w:val="false"/>
                <w:color w:val="000000"/>
                <w:sz w:val="20"/>
              </w:rPr>
              <w:t>2022-2023 жылдарға арналған</w:t>
            </w:r>
            <w:r>
              <w:rPr>
                <w:rFonts w:ascii="Times New Roman"/>
                <w:b w:val="false"/>
                <w:i w:val="false"/>
                <w:color w:val="000000"/>
                <w:sz w:val="20"/>
              </w:rPr>
              <w:t xml:space="preserve"> жайылымдарды басқару және оларды пайдалану </w:t>
            </w:r>
            <w:r>
              <w:rPr>
                <w:rFonts w:ascii="Times New Roman"/>
                <w:b w:val="false"/>
                <w:i w:val="false"/>
                <w:color w:val="000000"/>
                <w:sz w:val="20"/>
              </w:rPr>
              <w:t xml:space="preserve">жөніндегі жоспарға </w:t>
            </w:r>
            <w:r>
              <w:rPr>
                <w:rFonts w:ascii="Times New Roman"/>
                <w:b w:val="false"/>
                <w:i w:val="false"/>
                <w:color w:val="000000"/>
                <w:sz w:val="20"/>
              </w:rPr>
              <w:t>7-қосымша</w:t>
            </w:r>
          </w:p>
        </w:tc>
      </w:tr>
    </w:tbl>
    <w:bookmarkStart w:name="z765" w:id="491"/>
    <w:p>
      <w:pPr>
        <w:spacing w:after="0"/>
        <w:ind w:left="0"/>
        <w:jc w:val="left"/>
      </w:pPr>
      <w:r>
        <w:rPr>
          <w:rFonts w:ascii="Times New Roman"/>
          <w:b/>
          <w:i w:val="false"/>
          <w:color w:val="000000"/>
        </w:rPr>
        <w:t xml:space="preserve"> Ауыл шаруашылығы жануарларын жаю мен қозғалудың маусымдық бағыттарын белгілейтін жайылымдарды пайдалану жөніндегі күнтізбелік кесте</w:t>
      </w:r>
    </w:p>
    <w:bookmarkEnd w:id="4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Балуан Шолақ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766" w:id="492"/>
    <w:p>
      <w:pPr>
        <w:spacing w:after="0"/>
        <w:ind w:left="0"/>
        <w:jc w:val="both"/>
      </w:pPr>
      <w:r>
        <w:rPr>
          <w:rFonts w:ascii="Times New Roman"/>
          <w:b w:val="false"/>
          <w:i w:val="false"/>
          <w:color w:val="000000"/>
          <w:sz w:val="28"/>
        </w:rPr>
        <w:t>
      Ескерту: аббревиатуралардың толық жазылуы:</w:t>
      </w:r>
    </w:p>
    <w:bookmarkEnd w:id="492"/>
    <w:bookmarkStart w:name="z767" w:id="493"/>
    <w:p>
      <w:pPr>
        <w:spacing w:after="0"/>
        <w:ind w:left="0"/>
        <w:jc w:val="both"/>
      </w:pPr>
      <w:r>
        <w:rPr>
          <w:rFonts w:ascii="Times New Roman"/>
          <w:b w:val="false"/>
          <w:i w:val="false"/>
          <w:color w:val="000000"/>
          <w:sz w:val="28"/>
        </w:rPr>
        <w:t>
      КЖМ –көктемгі-жазғы маусым;</w:t>
      </w:r>
    </w:p>
    <w:bookmarkEnd w:id="493"/>
    <w:bookmarkStart w:name="z768" w:id="494"/>
    <w:p>
      <w:pPr>
        <w:spacing w:after="0"/>
        <w:ind w:left="0"/>
        <w:jc w:val="both"/>
      </w:pPr>
      <w:r>
        <w:rPr>
          <w:rFonts w:ascii="Times New Roman"/>
          <w:b w:val="false"/>
          <w:i w:val="false"/>
          <w:color w:val="000000"/>
          <w:sz w:val="28"/>
        </w:rPr>
        <w:t>
      ЖКМ – жазғы-күзгі маусым;</w:t>
      </w:r>
    </w:p>
    <w:bookmarkEnd w:id="494"/>
    <w:bookmarkStart w:name="z769" w:id="495"/>
    <w:p>
      <w:pPr>
        <w:spacing w:after="0"/>
        <w:ind w:left="0"/>
        <w:jc w:val="both"/>
      </w:pPr>
      <w:r>
        <w:rPr>
          <w:rFonts w:ascii="Times New Roman"/>
          <w:b w:val="false"/>
          <w:i w:val="false"/>
          <w:color w:val="000000"/>
          <w:sz w:val="28"/>
        </w:rPr>
        <w:t>
      ЖМ – жазғы маусым;</w:t>
      </w:r>
    </w:p>
    <w:bookmarkEnd w:id="495"/>
    <w:bookmarkStart w:name="z770" w:id="496"/>
    <w:p>
      <w:pPr>
        <w:spacing w:after="0"/>
        <w:ind w:left="0"/>
        <w:jc w:val="both"/>
      </w:pPr>
      <w:r>
        <w:rPr>
          <w:rFonts w:ascii="Times New Roman"/>
          <w:b w:val="false"/>
          <w:i w:val="false"/>
          <w:color w:val="000000"/>
          <w:sz w:val="28"/>
        </w:rPr>
        <w:t>
      ДҚ – демалушы қоршау</w:t>
      </w:r>
    </w:p>
    <w:bookmarkEnd w:id="4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 аудандық мәслихатының</w:t>
            </w:r>
            <w:r>
              <w:br/>
            </w:r>
            <w:r>
              <w:rPr>
                <w:rFonts w:ascii="Times New Roman"/>
                <w:b w:val="false"/>
                <w:i w:val="false"/>
                <w:color w:val="000000"/>
                <w:sz w:val="20"/>
              </w:rPr>
              <w:t>2022 жылғы 29 шілдедегі</w:t>
            </w:r>
            <w:r>
              <w:br/>
            </w:r>
            <w:r>
              <w:rPr>
                <w:rFonts w:ascii="Times New Roman"/>
                <w:b w:val="false"/>
                <w:i w:val="false"/>
                <w:color w:val="000000"/>
                <w:sz w:val="20"/>
              </w:rPr>
              <w:t>№ 32-6 шешіміне 5 қосымша</w:t>
            </w:r>
          </w:p>
        </w:tc>
      </w:tr>
    </w:tbl>
    <w:bookmarkStart w:name="z774" w:id="497"/>
    <w:p>
      <w:pPr>
        <w:spacing w:after="0"/>
        <w:ind w:left="0"/>
        <w:jc w:val="left"/>
      </w:pPr>
      <w:r>
        <w:rPr>
          <w:rFonts w:ascii="Times New Roman"/>
          <w:b/>
          <w:i w:val="false"/>
          <w:color w:val="000000"/>
        </w:rPr>
        <w:t xml:space="preserve"> Бірлікүстем ауылдық округінде жайылымдарды басқару және оларды пайдалану жөніндегі 2022-2023 жылдарға арналған жоспар</w:t>
      </w:r>
    </w:p>
    <w:bookmarkEnd w:id="497"/>
    <w:bookmarkStart w:name="z775" w:id="498"/>
    <w:p>
      <w:pPr>
        <w:spacing w:after="0"/>
        <w:ind w:left="0"/>
        <w:jc w:val="both"/>
      </w:pPr>
      <w:r>
        <w:rPr>
          <w:rFonts w:ascii="Times New Roman"/>
          <w:b w:val="false"/>
          <w:i w:val="false"/>
          <w:color w:val="000000"/>
          <w:sz w:val="28"/>
        </w:rPr>
        <w:t>
      Шу ауданында жайылымдарды басқару және оларды пайдалану жөніндегі 2022-2023 жылдарға арналған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Премьер-Министрінің Орынбасары, 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Қазақстан Республикасының Ауыл шаруашылығы министрінің 14 сәуірдегі № 3-3/332 "Жайылымдардың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сәйкес әзірленді.</w:t>
      </w:r>
    </w:p>
    <w:bookmarkEnd w:id="498"/>
    <w:bookmarkStart w:name="z776" w:id="499"/>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499"/>
    <w:bookmarkStart w:name="z777" w:id="500"/>
    <w:p>
      <w:pPr>
        <w:spacing w:after="0"/>
        <w:ind w:left="0"/>
        <w:jc w:val="both"/>
      </w:pPr>
      <w:r>
        <w:rPr>
          <w:rFonts w:ascii="Times New Roman"/>
          <w:b w:val="false"/>
          <w:i w:val="false"/>
          <w:color w:val="000000"/>
          <w:sz w:val="28"/>
        </w:rPr>
        <w:t>
      Жоспар құрамында:</w:t>
      </w:r>
    </w:p>
    <w:bookmarkEnd w:id="500"/>
    <w:bookmarkStart w:name="z778" w:id="501"/>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(1 қосымша);</w:t>
      </w:r>
    </w:p>
    <w:bookmarkEnd w:id="501"/>
    <w:bookmarkStart w:name="z779" w:id="502"/>
    <w:p>
      <w:pPr>
        <w:spacing w:after="0"/>
        <w:ind w:left="0"/>
        <w:jc w:val="both"/>
      </w:pPr>
      <w:r>
        <w:rPr>
          <w:rFonts w:ascii="Times New Roman"/>
          <w:b w:val="false"/>
          <w:i w:val="false"/>
          <w:color w:val="000000"/>
          <w:sz w:val="28"/>
        </w:rPr>
        <w:t>
      2) жайылым айналымдарының қолайлы схемалары (2-қосымша);</w:t>
      </w:r>
    </w:p>
    <w:bookmarkEnd w:id="502"/>
    <w:bookmarkStart w:name="z780" w:id="503"/>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шекараларымен алаңдары, жайылымдық инфрақұрылым объектілері белгіленген карта (3-қосымша);</w:t>
      </w:r>
    </w:p>
    <w:bookmarkEnd w:id="503"/>
    <w:bookmarkStart w:name="z781" w:id="504"/>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 (4-қосымша);</w:t>
      </w:r>
    </w:p>
    <w:bookmarkEnd w:id="504"/>
    <w:bookmarkStart w:name="z782" w:id="505"/>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(5-қосымша);</w:t>
      </w:r>
    </w:p>
    <w:bookmarkEnd w:id="505"/>
    <w:bookmarkStart w:name="z783" w:id="506"/>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(6-қосымша);</w:t>
      </w:r>
    </w:p>
    <w:bookmarkEnd w:id="506"/>
    <w:bookmarkStart w:name="z784" w:id="507"/>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(7 қосымша).</w:t>
      </w:r>
    </w:p>
    <w:bookmarkEnd w:id="507"/>
    <w:bookmarkStart w:name="z785" w:id="508"/>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508"/>
    <w:bookmarkStart w:name="z786" w:id="509"/>
    <w:p>
      <w:pPr>
        <w:spacing w:after="0"/>
        <w:ind w:left="0"/>
        <w:jc w:val="both"/>
      </w:pPr>
      <w:r>
        <w:rPr>
          <w:rFonts w:ascii="Times New Roman"/>
          <w:b w:val="false"/>
          <w:i w:val="false"/>
          <w:color w:val="000000"/>
          <w:sz w:val="28"/>
        </w:rPr>
        <w:t>
      1. Геоботаникалық тексерудің жай-күйі туралы мәліметтерді;</w:t>
      </w:r>
    </w:p>
    <w:bookmarkEnd w:id="509"/>
    <w:bookmarkStart w:name="z787" w:id="510"/>
    <w:p>
      <w:pPr>
        <w:spacing w:after="0"/>
        <w:ind w:left="0"/>
        <w:jc w:val="both"/>
      </w:pPr>
      <w:r>
        <w:rPr>
          <w:rFonts w:ascii="Times New Roman"/>
          <w:b w:val="false"/>
          <w:i w:val="false"/>
          <w:color w:val="000000"/>
          <w:sz w:val="28"/>
        </w:rPr>
        <w:t>
      2. Ветеринариялық-санитариялық объектілер туралы мәліметтерді;</w:t>
      </w:r>
    </w:p>
    <w:bookmarkEnd w:id="510"/>
    <w:bookmarkStart w:name="z788" w:id="511"/>
    <w:p>
      <w:pPr>
        <w:spacing w:after="0"/>
        <w:ind w:left="0"/>
        <w:jc w:val="both"/>
      </w:pPr>
      <w:r>
        <w:rPr>
          <w:rFonts w:ascii="Times New Roman"/>
          <w:b w:val="false"/>
          <w:i w:val="false"/>
          <w:color w:val="000000"/>
          <w:sz w:val="28"/>
        </w:rPr>
        <w:t>
      3. Ауыл шаруашылығы жануарларының мал басының саны туралы деректерді, олардың иелерін көрсете отырып қабылданды – және (немесе) заңды тұлғалар ұсынған өзге де деректер туралы мәліметтерді;</w:t>
      </w:r>
    </w:p>
    <w:bookmarkEnd w:id="511"/>
    <w:bookmarkStart w:name="z789" w:id="512"/>
    <w:p>
      <w:pPr>
        <w:spacing w:after="0"/>
        <w:ind w:left="0"/>
        <w:jc w:val="both"/>
      </w:pPr>
      <w:r>
        <w:rPr>
          <w:rFonts w:ascii="Times New Roman"/>
          <w:b w:val="false"/>
          <w:i w:val="false"/>
          <w:color w:val="000000"/>
          <w:sz w:val="28"/>
        </w:rPr>
        <w:t>
      4. Ауыл шаруашылығы жануарларының түрлері мен жыныстық-жас топтары бойынша қалыптастырылған табындардың, отарлардың, табындардың саны туралы деректерді;</w:t>
      </w:r>
    </w:p>
    <w:bookmarkEnd w:id="512"/>
    <w:bookmarkStart w:name="z790" w:id="513"/>
    <w:p>
      <w:pPr>
        <w:spacing w:after="0"/>
        <w:ind w:left="0"/>
        <w:jc w:val="both"/>
      </w:pPr>
      <w:r>
        <w:rPr>
          <w:rFonts w:ascii="Times New Roman"/>
          <w:b w:val="false"/>
          <w:i w:val="false"/>
          <w:color w:val="000000"/>
          <w:sz w:val="28"/>
        </w:rPr>
        <w:t>
      5. Шалғайдағы жайылымдарда жаю үшін ауыл шаруашылығы жануарларының мал басын қалыптастыру туралы мәліметтерді;</w:t>
      </w:r>
    </w:p>
    <w:bookmarkEnd w:id="513"/>
    <w:bookmarkStart w:name="z791" w:id="514"/>
    <w:p>
      <w:pPr>
        <w:spacing w:after="0"/>
        <w:ind w:left="0"/>
        <w:jc w:val="both"/>
      </w:pPr>
      <w:r>
        <w:rPr>
          <w:rFonts w:ascii="Times New Roman"/>
          <w:b w:val="false"/>
          <w:i w:val="false"/>
          <w:color w:val="000000"/>
          <w:sz w:val="28"/>
        </w:rPr>
        <w:t>
      6. Екпе және аридті жайылымдарда ауыл шаруашылығы жануарларын жаю ерекшеліктері туралы мәліметтерді;</w:t>
      </w:r>
    </w:p>
    <w:bookmarkEnd w:id="514"/>
    <w:bookmarkStart w:name="z792" w:id="515"/>
    <w:p>
      <w:pPr>
        <w:spacing w:after="0"/>
        <w:ind w:left="0"/>
        <w:jc w:val="both"/>
      </w:pPr>
      <w:r>
        <w:rPr>
          <w:rFonts w:ascii="Times New Roman"/>
          <w:b w:val="false"/>
          <w:i w:val="false"/>
          <w:color w:val="000000"/>
          <w:sz w:val="28"/>
        </w:rPr>
        <w:t>
      7. Малды айдауға арналған сервитуттар туралы мәліметтерді және мемлекеттік органдар, жеке және (немесе) заңды тұлғалар берген.</w:t>
      </w:r>
    </w:p>
    <w:bookmarkEnd w:id="515"/>
    <w:bookmarkStart w:name="z793" w:id="516"/>
    <w:p>
      <w:pPr>
        <w:spacing w:after="0"/>
        <w:ind w:left="0"/>
        <w:jc w:val="both"/>
      </w:pPr>
      <w:r>
        <w:rPr>
          <w:rFonts w:ascii="Times New Roman"/>
          <w:b w:val="false"/>
          <w:i w:val="false"/>
          <w:color w:val="000000"/>
          <w:sz w:val="28"/>
        </w:rPr>
        <w:t>
      Әкімшілік-аумақтық бөлініс бойынша: Бірлікүстемауылдық округінде 1ауылдық елді мекен бар.</w:t>
      </w:r>
    </w:p>
    <w:bookmarkEnd w:id="516"/>
    <w:bookmarkStart w:name="z794" w:id="517"/>
    <w:p>
      <w:pPr>
        <w:spacing w:after="0"/>
        <w:ind w:left="0"/>
        <w:jc w:val="both"/>
      </w:pPr>
      <w:r>
        <w:rPr>
          <w:rFonts w:ascii="Times New Roman"/>
          <w:b w:val="false"/>
          <w:i w:val="false"/>
          <w:color w:val="000000"/>
          <w:sz w:val="28"/>
        </w:rPr>
        <w:t>
      Бірлікүстемауылдық округі аумағының жалпы көлемі 63 775,29 гектар, оның ішінде егістік – 9 182га, жайылым жерлері – 50 713,97га.</w:t>
      </w:r>
    </w:p>
    <w:bookmarkEnd w:id="517"/>
    <w:bookmarkStart w:name="z795" w:id="518"/>
    <w:p>
      <w:pPr>
        <w:spacing w:after="0"/>
        <w:ind w:left="0"/>
        <w:jc w:val="both"/>
      </w:pPr>
      <w:r>
        <w:rPr>
          <w:rFonts w:ascii="Times New Roman"/>
          <w:b w:val="false"/>
          <w:i w:val="false"/>
          <w:color w:val="000000"/>
          <w:sz w:val="28"/>
        </w:rPr>
        <w:t>
      Жер санаттары бойынша:</w:t>
      </w:r>
    </w:p>
    <w:bookmarkEnd w:id="518"/>
    <w:bookmarkStart w:name="z796" w:id="519"/>
    <w:p>
      <w:pPr>
        <w:spacing w:after="0"/>
        <w:ind w:left="0"/>
        <w:jc w:val="both"/>
      </w:pPr>
      <w:r>
        <w:rPr>
          <w:rFonts w:ascii="Times New Roman"/>
          <w:b w:val="false"/>
          <w:i w:val="false"/>
          <w:color w:val="000000"/>
          <w:sz w:val="28"/>
        </w:rPr>
        <w:t>
      ауыл шаруашылығы мақсатындағы жерлер – 60 234,32 гектар;</w:t>
      </w:r>
    </w:p>
    <w:bookmarkEnd w:id="519"/>
    <w:bookmarkStart w:name="z797" w:id="520"/>
    <w:p>
      <w:pPr>
        <w:spacing w:after="0"/>
        <w:ind w:left="0"/>
        <w:jc w:val="both"/>
      </w:pPr>
      <w:r>
        <w:rPr>
          <w:rFonts w:ascii="Times New Roman"/>
          <w:b w:val="false"/>
          <w:i w:val="false"/>
          <w:color w:val="000000"/>
          <w:sz w:val="28"/>
        </w:rPr>
        <w:t>
      елді мекендердің жері –2 681гектар;</w:t>
      </w:r>
    </w:p>
    <w:bookmarkEnd w:id="520"/>
    <w:bookmarkStart w:name="z798" w:id="521"/>
    <w:p>
      <w:pPr>
        <w:spacing w:after="0"/>
        <w:ind w:left="0"/>
        <w:jc w:val="both"/>
      </w:pPr>
      <w:r>
        <w:rPr>
          <w:rFonts w:ascii="Times New Roman"/>
          <w:b w:val="false"/>
          <w:i w:val="false"/>
          <w:color w:val="000000"/>
          <w:sz w:val="28"/>
        </w:rPr>
        <w:t>
      барлық басқа да жерлер – 111га;</w:t>
      </w:r>
    </w:p>
    <w:bookmarkEnd w:id="521"/>
    <w:bookmarkStart w:name="z799" w:id="522"/>
    <w:p>
      <w:pPr>
        <w:spacing w:after="0"/>
        <w:ind w:left="0"/>
        <w:jc w:val="both"/>
      </w:pPr>
      <w:r>
        <w:rPr>
          <w:rFonts w:ascii="Times New Roman"/>
          <w:b w:val="false"/>
          <w:i w:val="false"/>
          <w:color w:val="000000"/>
          <w:sz w:val="28"/>
        </w:rPr>
        <w:t>
      қордағы жерлер – 19 416,6гектар.</w:t>
      </w:r>
    </w:p>
    <w:bookmarkEnd w:id="522"/>
    <w:bookmarkStart w:name="z800" w:id="523"/>
    <w:p>
      <w:pPr>
        <w:spacing w:after="0"/>
        <w:ind w:left="0"/>
        <w:jc w:val="both"/>
      </w:pPr>
      <w:r>
        <w:rPr>
          <w:rFonts w:ascii="Times New Roman"/>
          <w:b w:val="false"/>
          <w:i w:val="false"/>
          <w:color w:val="000000"/>
          <w:sz w:val="28"/>
        </w:rPr>
        <w:t>
      Геоботаникалық жағдайы:</w:t>
      </w:r>
    </w:p>
    <w:bookmarkEnd w:id="523"/>
    <w:bookmarkStart w:name="z801" w:id="524"/>
    <w:p>
      <w:pPr>
        <w:spacing w:after="0"/>
        <w:ind w:left="0"/>
        <w:jc w:val="both"/>
      </w:pPr>
      <w:r>
        <w:rPr>
          <w:rFonts w:ascii="Times New Roman"/>
          <w:b w:val="false"/>
          <w:i w:val="false"/>
          <w:color w:val="000000"/>
          <w:sz w:val="28"/>
        </w:rPr>
        <w:t>
      Табиғи жағдайлар бойынша Бірлікүстемауылдық округінің аумағы дала аймағының шегінде және агроклиматтық көрсеткіштер бойынша жылы кейбір бөлігі континенттіліктің барлық ерекшеліктерімен сипатталады. Жылдық жауын-шашынның орташа мөлшерімен сипатталады. Бірлікүстем ауылдық округінің ауа райы өте континенталды: қысы орташа, қарлы борандар көп байқалмайды, кей жылдары көктемде селдер жүреді, жазы-ыстық. Қаңтар айының орташа температурасы -25, -29 градус, шілде айы +25, +28 градус. Жылдық атмосфералық жауын-шашынның көлемі орташа 150-300 мм. құрайды.</w:t>
      </w:r>
    </w:p>
    <w:bookmarkEnd w:id="524"/>
    <w:bookmarkStart w:name="z802" w:id="525"/>
    <w:p>
      <w:pPr>
        <w:spacing w:after="0"/>
        <w:ind w:left="0"/>
        <w:jc w:val="both"/>
      </w:pPr>
      <w:r>
        <w:rPr>
          <w:rFonts w:ascii="Times New Roman"/>
          <w:b w:val="false"/>
          <w:i w:val="false"/>
          <w:color w:val="000000"/>
          <w:sz w:val="28"/>
        </w:rPr>
        <w:t>
      Топырақ негізінен қара-қоңыр түсті, ашық-қоңыр түсті. Округ аумағында көп таралған топырақтың қара-қоңыр, ақшыл сары карбонатты түрлері кездеседі. Олар негізінен орта және төменгі тау аумағындағы жазықтарда сондай-ақ төменгі үстірттерде, ылдиларда таралған. Бұл топырақтар негізінен округте тәлімді және суармалы егін шаруашылығы үшін игеріледі.</w:t>
      </w:r>
    </w:p>
    <w:bookmarkEnd w:id="525"/>
    <w:bookmarkStart w:name="z803" w:id="526"/>
    <w:p>
      <w:pPr>
        <w:spacing w:after="0"/>
        <w:ind w:left="0"/>
        <w:jc w:val="both"/>
      </w:pPr>
      <w:r>
        <w:rPr>
          <w:rFonts w:ascii="Times New Roman"/>
          <w:b w:val="false"/>
          <w:i w:val="false"/>
          <w:color w:val="000000"/>
          <w:sz w:val="28"/>
        </w:rPr>
        <w:t>
      Ауылшаруашылығы өндірісінің түрлі саласын дамытуға климаттық жағдайлар қолайлы әсер етеді. Таулы аймақтарда, ылғалдың көп түсуіне байланысты, тәлімі жер пайдалану дамыған. Негізінен жаздық дәнді дақылдар өсіріледі, өйткені күздік бидай қыстың суығын нашар өткізеді. Округтің солтүстік-шығыс бөлігінде, ылғалдың аз түсуіне сәйкес, егін шаруашылығы қосымша суару арқылы жүргізіледі. Тау баурайлары, жазғы және көктем-күзгі уақыттарда жайылым ретінде пайдаланып, ірі-қара мал, қой және жылқы өсіріледі.</w:t>
      </w:r>
    </w:p>
    <w:bookmarkEnd w:id="526"/>
    <w:bookmarkStart w:name="z804" w:id="527"/>
    <w:p>
      <w:pPr>
        <w:spacing w:after="0"/>
        <w:ind w:left="0"/>
        <w:jc w:val="both"/>
      </w:pPr>
      <w:r>
        <w:rPr>
          <w:rFonts w:ascii="Times New Roman"/>
          <w:b w:val="false"/>
          <w:i w:val="false"/>
          <w:color w:val="000000"/>
          <w:sz w:val="28"/>
        </w:rPr>
        <w:t>
      Ветеринариялық-санитариялық объектілер:</w:t>
      </w:r>
    </w:p>
    <w:bookmarkEnd w:id="527"/>
    <w:bookmarkStart w:name="z805" w:id="528"/>
    <w:p>
      <w:pPr>
        <w:spacing w:after="0"/>
        <w:ind w:left="0"/>
        <w:jc w:val="both"/>
      </w:pPr>
      <w:r>
        <w:rPr>
          <w:rFonts w:ascii="Times New Roman"/>
          <w:b w:val="false"/>
          <w:i w:val="false"/>
          <w:color w:val="000000"/>
          <w:sz w:val="28"/>
        </w:rPr>
        <w:t>
      Бірлікүстем ауылдық округіне қарасты ветеринарлық-санитарлық обьектілер орналасқан.1 мал дәрілерлік пунктері, 1 өлексе малдарды тастайтын Беккари шұңқыры Бірлікүстем ауылының сырт жағында орналасқан.Сібір жарасынан өлген жануарлар өлекселері көмілген мал қорымдарына адамдар мен жануарлар кіре алмайтындай етіп бүкіл периметрі бойынша биіктігі кем дегенде 1,5 метр болатын қоршаумен (металдан немесе бетоннан) қоршалған. "Сібір жарасы" деген жазуы бар тақтайшалармен (аурудың пайда болған күні) белгіленеді. Сібір жарасынан өлген жануарлар өлекселері, сондай-ақ жануарлардан алынған шикізат пен өнім арнайы қондырғыларда өртеледі. Күл қалдығы Беккари шұңқырына салынады.</w:t>
      </w:r>
    </w:p>
    <w:bookmarkEnd w:id="528"/>
    <w:bookmarkStart w:name="z806" w:id="529"/>
    <w:p>
      <w:pPr>
        <w:spacing w:after="0"/>
        <w:ind w:left="0"/>
        <w:jc w:val="both"/>
      </w:pPr>
      <w:r>
        <w:rPr>
          <w:rFonts w:ascii="Times New Roman"/>
          <w:b w:val="false"/>
          <w:i w:val="false"/>
          <w:color w:val="000000"/>
          <w:sz w:val="28"/>
        </w:rPr>
        <w:t>
      Мал басысаны туралы деректер:</w:t>
      </w:r>
    </w:p>
    <w:bookmarkEnd w:id="529"/>
    <w:bookmarkStart w:name="z807" w:id="530"/>
    <w:p>
      <w:pPr>
        <w:spacing w:after="0"/>
        <w:ind w:left="0"/>
        <w:jc w:val="both"/>
      </w:pPr>
      <w:r>
        <w:rPr>
          <w:rFonts w:ascii="Times New Roman"/>
          <w:b w:val="false"/>
          <w:i w:val="false"/>
          <w:color w:val="000000"/>
          <w:sz w:val="28"/>
        </w:rPr>
        <w:t>
      2022 жылдың 1 қаңтарына Бірлікүстем ауылдық округінде (халықтың жеке ауласы және ШҚ) ірі қара 2556 бас, оның ішінде 1060бас аналық мал, 39883 бас ұсақ мал, 1555 бас жылқы бар. Оның ішінде:</w:t>
      </w:r>
    </w:p>
    <w:bookmarkEnd w:id="530"/>
    <w:bookmarkStart w:name="z808" w:id="531"/>
    <w:p>
      <w:pPr>
        <w:spacing w:after="0"/>
        <w:ind w:left="0"/>
        <w:jc w:val="both"/>
      </w:pPr>
      <w:r>
        <w:rPr>
          <w:rFonts w:ascii="Times New Roman"/>
          <w:b w:val="false"/>
          <w:i w:val="false"/>
          <w:color w:val="000000"/>
          <w:sz w:val="28"/>
        </w:rPr>
        <w:t>
      Бірлікүстем ауылында: Жайылым көлемі 483 гектар.</w:t>
      </w:r>
    </w:p>
    <w:bookmarkEnd w:id="531"/>
    <w:bookmarkStart w:name="z809" w:id="532"/>
    <w:p>
      <w:pPr>
        <w:spacing w:after="0"/>
        <w:ind w:left="0"/>
        <w:jc w:val="both"/>
      </w:pPr>
      <w:r>
        <w:rPr>
          <w:rFonts w:ascii="Times New Roman"/>
          <w:b w:val="false"/>
          <w:i w:val="false"/>
          <w:color w:val="000000"/>
          <w:sz w:val="28"/>
        </w:rPr>
        <w:t>
      ірі қара мал 682 бас, оның ішінде аналық мал 400 бас, ұсақ мал 6894 бас, жылқы 377 баc.</w:t>
      </w:r>
    </w:p>
    <w:bookmarkEnd w:id="532"/>
    <w:bookmarkStart w:name="z810" w:id="533"/>
    <w:p>
      <w:pPr>
        <w:spacing w:after="0"/>
        <w:ind w:left="0"/>
        <w:jc w:val="both"/>
      </w:pPr>
      <w:r>
        <w:rPr>
          <w:rFonts w:ascii="Times New Roman"/>
          <w:b w:val="false"/>
          <w:i w:val="false"/>
          <w:color w:val="000000"/>
          <w:sz w:val="28"/>
        </w:rPr>
        <w:t>
      Шаруа және фермер қожалықтарының жайылым алаңы – 25 859,3 гектарды құрайды.</w:t>
      </w:r>
    </w:p>
    <w:bookmarkEnd w:id="533"/>
    <w:bookmarkStart w:name="z811" w:id="534"/>
    <w:p>
      <w:pPr>
        <w:spacing w:after="0"/>
        <w:ind w:left="0"/>
        <w:jc w:val="both"/>
      </w:pPr>
      <w:r>
        <w:rPr>
          <w:rFonts w:ascii="Times New Roman"/>
          <w:b w:val="false"/>
          <w:i w:val="false"/>
          <w:color w:val="000000"/>
          <w:sz w:val="28"/>
        </w:rPr>
        <w:t>
      Бірлікүстем ауылдық округі бойынша ауыл шаруашылығы малдарын қамтамасыз ету үшін барлығы 2 495 гектар жайылымдық жерлер бар. Елді мекен шегінде 483 гектар жайылым бар.</w:t>
      </w:r>
    </w:p>
    <w:bookmarkEnd w:id="534"/>
    <w:bookmarkStart w:name="z812" w:id="535"/>
    <w:p>
      <w:pPr>
        <w:spacing w:after="0"/>
        <w:ind w:left="0"/>
        <w:jc w:val="both"/>
      </w:pPr>
      <w:r>
        <w:rPr>
          <w:rFonts w:ascii="Times New Roman"/>
          <w:b w:val="false"/>
          <w:i w:val="false"/>
          <w:color w:val="000000"/>
          <w:sz w:val="28"/>
        </w:rPr>
        <w:t>
      Жайлауға шығатын мал саны:</w:t>
      </w:r>
    </w:p>
    <w:bookmarkEnd w:id="535"/>
    <w:bookmarkStart w:name="z813" w:id="536"/>
    <w:p>
      <w:pPr>
        <w:spacing w:after="0"/>
        <w:ind w:left="0"/>
        <w:jc w:val="both"/>
      </w:pPr>
      <w:r>
        <w:rPr>
          <w:rFonts w:ascii="Times New Roman"/>
          <w:b w:val="false"/>
          <w:i w:val="false"/>
          <w:color w:val="000000"/>
          <w:sz w:val="28"/>
        </w:rPr>
        <w:t>
      Бірлікүстем ауылдық округінде МІҚ-дан 2-табын, жылқыдан 2-үйір, уақ малдан 6-отаржайылуға шығады.</w:t>
      </w:r>
    </w:p>
    <w:bookmarkEnd w:id="536"/>
    <w:bookmarkStart w:name="z814" w:id="537"/>
    <w:p>
      <w:pPr>
        <w:spacing w:after="0"/>
        <w:ind w:left="0"/>
        <w:jc w:val="both"/>
      </w:pPr>
      <w:r>
        <w:rPr>
          <w:rFonts w:ascii="Times New Roman"/>
          <w:b w:val="false"/>
          <w:i w:val="false"/>
          <w:color w:val="000000"/>
          <w:sz w:val="28"/>
        </w:rPr>
        <w:t>
      Бірлікүстем ауылдық округінде екпе және аридті жайылымдар жоқ.</w:t>
      </w:r>
    </w:p>
    <w:bookmarkEnd w:id="537"/>
    <w:bookmarkStart w:name="z815" w:id="538"/>
    <w:p>
      <w:pPr>
        <w:spacing w:after="0"/>
        <w:ind w:left="0"/>
        <w:jc w:val="both"/>
      </w:pPr>
      <w:r>
        <w:rPr>
          <w:rFonts w:ascii="Times New Roman"/>
          <w:b w:val="false"/>
          <w:i w:val="false"/>
          <w:color w:val="000000"/>
          <w:sz w:val="28"/>
        </w:rPr>
        <w:t>
      Бірлікүстем ауылдық округінде мал айдауға арналған сервитуттар орнатылмаған.</w:t>
      </w:r>
    </w:p>
    <w:bookmarkEnd w:id="538"/>
    <w:bookmarkStart w:name="z816" w:id="539"/>
    <w:p>
      <w:pPr>
        <w:spacing w:after="0"/>
        <w:ind w:left="0"/>
        <w:jc w:val="both"/>
      </w:pPr>
      <w:r>
        <w:rPr>
          <w:rFonts w:ascii="Times New Roman"/>
          <w:b w:val="false"/>
          <w:i w:val="false"/>
          <w:color w:val="000000"/>
          <w:sz w:val="28"/>
        </w:rPr>
        <w:t>
      Жоғарыда баяндалғанның негізінде, Қазақстан Республикасының "Жайылымдар туралы" Заңының 15 бабына сәйкес жергілікті халықтың мұқтаждығы үшін (Бірлікүстема.о) ауыл шаруашылығы жануарларының аналық (сауын) мал басын ұстау бойынша 483га. көлемінде, жүктеме нормасы 0,8*4 га. /307бас болғанда қажеттілік 2 388га. құрайды. Жайылымдық жерлердің қалыптасқан қажеттілігін Мемлекет мұқтажы үшін жерлерді сатып алу есебінен толықтыру қажет.</w:t>
      </w:r>
    </w:p>
    <w:bookmarkEnd w:id="539"/>
    <w:bookmarkStart w:name="z817" w:id="540"/>
    <w:p>
      <w:pPr>
        <w:spacing w:after="0"/>
        <w:ind w:left="0"/>
        <w:jc w:val="both"/>
      </w:pPr>
      <w:r>
        <w:rPr>
          <w:rFonts w:ascii="Times New Roman"/>
          <w:b w:val="false"/>
          <w:i w:val="false"/>
          <w:color w:val="000000"/>
          <w:sz w:val="28"/>
        </w:rPr>
        <w:t>
      Жергілікті халықтың басқа ауыл шаруашылығы малдарын жаю бойынша жайылымдық жерлердің қажеттілігі 2495га, ІҚМ басына жүктеме нормасы (0,8*4) га. /бас болғанда., Ұсақ мал – (0,1*4) га. / бас.,  жылқы –(1*4) га. /бас.Шалғайдағы қыстақ малдарын қоспағанда:</w:t>
      </w:r>
    </w:p>
    <w:bookmarkEnd w:id="540"/>
    <w:bookmarkStart w:name="z818" w:id="541"/>
    <w:p>
      <w:pPr>
        <w:spacing w:after="0"/>
        <w:ind w:left="0"/>
        <w:jc w:val="both"/>
      </w:pPr>
      <w:r>
        <w:rPr>
          <w:rFonts w:ascii="Times New Roman"/>
          <w:b w:val="false"/>
          <w:i w:val="false"/>
          <w:color w:val="000000"/>
          <w:sz w:val="28"/>
        </w:rPr>
        <w:t>
      Қажеттілік:</w:t>
      </w:r>
    </w:p>
    <w:bookmarkEnd w:id="541"/>
    <w:bookmarkStart w:name="z819" w:id="542"/>
    <w:p>
      <w:pPr>
        <w:spacing w:after="0"/>
        <w:ind w:left="0"/>
        <w:jc w:val="both"/>
      </w:pPr>
      <w:r>
        <w:rPr>
          <w:rFonts w:ascii="Times New Roman"/>
          <w:b w:val="false"/>
          <w:i w:val="false"/>
          <w:color w:val="000000"/>
          <w:sz w:val="28"/>
        </w:rPr>
        <w:t>
      ІҚМ үшін– 307бас * (0,8*4) га. /бас= 982,4 га.</w:t>
      </w:r>
    </w:p>
    <w:bookmarkEnd w:id="542"/>
    <w:bookmarkStart w:name="z820" w:id="543"/>
    <w:p>
      <w:pPr>
        <w:spacing w:after="0"/>
        <w:ind w:left="0"/>
        <w:jc w:val="both"/>
      </w:pPr>
      <w:r>
        <w:rPr>
          <w:rFonts w:ascii="Times New Roman"/>
          <w:b w:val="false"/>
          <w:i w:val="false"/>
          <w:color w:val="000000"/>
          <w:sz w:val="28"/>
        </w:rPr>
        <w:t>
      ұсақ мал үшін –1504 бас * (0,1*4) га. /бас= 601,6га.</w:t>
      </w:r>
    </w:p>
    <w:bookmarkEnd w:id="543"/>
    <w:bookmarkStart w:name="z821" w:id="544"/>
    <w:p>
      <w:pPr>
        <w:spacing w:after="0"/>
        <w:ind w:left="0"/>
        <w:jc w:val="both"/>
      </w:pPr>
      <w:r>
        <w:rPr>
          <w:rFonts w:ascii="Times New Roman"/>
          <w:b w:val="false"/>
          <w:i w:val="false"/>
          <w:color w:val="000000"/>
          <w:sz w:val="28"/>
        </w:rPr>
        <w:t>
      жылқы үшін–201 бас* (1*4) га. / бас =804га.</w:t>
      </w:r>
    </w:p>
    <w:bookmarkEnd w:id="544"/>
    <w:bookmarkStart w:name="z822" w:id="545"/>
    <w:p>
      <w:pPr>
        <w:spacing w:after="0"/>
        <w:ind w:left="0"/>
        <w:jc w:val="both"/>
      </w:pPr>
      <w:r>
        <w:rPr>
          <w:rFonts w:ascii="Times New Roman"/>
          <w:b w:val="false"/>
          <w:i w:val="false"/>
          <w:color w:val="000000"/>
          <w:sz w:val="28"/>
        </w:rPr>
        <w:t>
      982,4+601,6+804= 2 388га.</w:t>
      </w:r>
    </w:p>
    <w:bookmarkEnd w:id="545"/>
    <w:bookmarkStart w:name="z823" w:id="546"/>
    <w:p>
      <w:pPr>
        <w:spacing w:after="0"/>
        <w:ind w:left="0"/>
        <w:jc w:val="both"/>
      </w:pPr>
      <w:r>
        <w:rPr>
          <w:rFonts w:ascii="Times New Roman"/>
          <w:b w:val="false"/>
          <w:i w:val="false"/>
          <w:color w:val="000000"/>
          <w:sz w:val="28"/>
        </w:rPr>
        <w:t>
      Жайылымалқаптарыныңқалыптасқанқажеттілігін2 388га. көлемінде</w:t>
      </w:r>
    </w:p>
    <w:bookmarkEnd w:id="546"/>
    <w:bookmarkStart w:name="z824" w:id="547"/>
    <w:p>
      <w:pPr>
        <w:spacing w:after="0"/>
        <w:ind w:left="0"/>
        <w:jc w:val="both"/>
      </w:pPr>
      <w:r>
        <w:rPr>
          <w:rFonts w:ascii="Times New Roman"/>
          <w:b w:val="false"/>
          <w:i w:val="false"/>
          <w:color w:val="000000"/>
          <w:sz w:val="28"/>
        </w:rPr>
        <w:t>
      Д.Агибетов-81 га, З.Агибетов-78,5га, Е.Кольтаев-72,19 га, М.Малдыбаев-47,1га, А.Артықбаев-49,3 га, Б.Алиасқарова-43,2га, Магаз Зехере 12 га, Абаилдаев А - 89,43 га, Рахымкулов Сарсебай - 56,7 га. Барлығы 529,42га.</w:t>
      </w:r>
    </w:p>
    <w:bookmarkEnd w:id="547"/>
    <w:bookmarkStart w:name="z825" w:id="548"/>
    <w:p>
      <w:pPr>
        <w:spacing w:after="0"/>
        <w:ind w:left="0"/>
        <w:jc w:val="both"/>
      </w:pPr>
      <w:r>
        <w:rPr>
          <w:rFonts w:ascii="Times New Roman"/>
          <w:b w:val="false"/>
          <w:i w:val="false"/>
          <w:color w:val="000000"/>
          <w:sz w:val="28"/>
        </w:rPr>
        <w:t>
      Осы Жоспардың 6-қосымшасына сәйкес, Бірлікүстем ауылдық округінің жергілікті халқының ауыл шаруашылығы жануарларының мал басын Бірлікүстем ауылдық округінің шалғайдағы жайылымдарына ауыстыру есебінен2012га.жайылымдық жерлердің қалған қажеттілігін өтеу қажет.</w:t>
      </w:r>
    </w:p>
    <w:bookmarkEnd w:id="548"/>
    <w:bookmarkStart w:name="z826" w:id="549"/>
    <w:p>
      <w:pPr>
        <w:spacing w:after="0"/>
        <w:ind w:left="0"/>
        <w:jc w:val="both"/>
      </w:pPr>
      <w:r>
        <w:rPr>
          <w:rFonts w:ascii="Times New Roman"/>
          <w:b w:val="false"/>
          <w:i w:val="false"/>
          <w:color w:val="000000"/>
          <w:sz w:val="28"/>
        </w:rPr>
        <w:t>
      Дегенмен округ жайылымының бары небәрі 483га болғандықтан, белгіленген межеге сәйкес 1 905га. қажеттілік туындайды.</w:t>
      </w:r>
    </w:p>
    <w:bookmarkEnd w:id="549"/>
    <w:bookmarkStart w:name="z827" w:id="550"/>
    <w:p>
      <w:pPr>
        <w:spacing w:after="0"/>
        <w:ind w:left="0"/>
        <w:jc w:val="both"/>
      </w:pPr>
      <w:r>
        <w:rPr>
          <w:rFonts w:ascii="Times New Roman"/>
          <w:b w:val="false"/>
          <w:i w:val="false"/>
          <w:color w:val="000000"/>
          <w:sz w:val="28"/>
        </w:rPr>
        <w:t>
      Шешу жолдары:</w:t>
      </w:r>
    </w:p>
    <w:bookmarkEnd w:id="550"/>
    <w:bookmarkStart w:name="z828" w:id="551"/>
    <w:p>
      <w:pPr>
        <w:spacing w:after="0"/>
        <w:ind w:left="0"/>
        <w:jc w:val="both"/>
      </w:pPr>
      <w:r>
        <w:rPr>
          <w:rFonts w:ascii="Times New Roman"/>
          <w:b w:val="false"/>
          <w:i w:val="false"/>
          <w:color w:val="000000"/>
          <w:sz w:val="28"/>
        </w:rPr>
        <w:t>
      Бірліүстем ауылдық округінің жергілікті халқының ауыл шаруашылығы жануарларының қажетті жетіспейтін жайылымды:</w:t>
      </w:r>
    </w:p>
    <w:bookmarkEnd w:id="551"/>
    <w:bookmarkStart w:name="z829" w:id="552"/>
    <w:p>
      <w:pPr>
        <w:spacing w:after="0"/>
        <w:ind w:left="0"/>
        <w:jc w:val="both"/>
      </w:pPr>
      <w:r>
        <w:rPr>
          <w:rFonts w:ascii="Times New Roman"/>
          <w:b w:val="false"/>
          <w:i w:val="false"/>
          <w:color w:val="000000"/>
          <w:sz w:val="28"/>
        </w:rPr>
        <w:t>
      1. Елді мекендегі ішкі жайылымдарға жаю есебінен – 483га;</w:t>
      </w:r>
    </w:p>
    <w:bookmarkEnd w:id="552"/>
    <w:bookmarkStart w:name="z830" w:id="553"/>
    <w:p>
      <w:pPr>
        <w:spacing w:after="0"/>
        <w:ind w:left="0"/>
        <w:jc w:val="both"/>
      </w:pPr>
      <w:r>
        <w:rPr>
          <w:rFonts w:ascii="Times New Roman"/>
          <w:b w:val="false"/>
          <w:i w:val="false"/>
          <w:color w:val="000000"/>
          <w:sz w:val="28"/>
        </w:rPr>
        <w:t>
      2. Жайылатын мал саны – 307 бас елді мекеннің сиыры;</w:t>
      </w:r>
    </w:p>
    <w:bookmarkEnd w:id="553"/>
    <w:bookmarkStart w:name="z831" w:id="554"/>
    <w:p>
      <w:pPr>
        <w:spacing w:after="0"/>
        <w:ind w:left="0"/>
        <w:jc w:val="both"/>
      </w:pPr>
      <w:r>
        <w:rPr>
          <w:rFonts w:ascii="Times New Roman"/>
          <w:b w:val="false"/>
          <w:i w:val="false"/>
          <w:color w:val="000000"/>
          <w:sz w:val="28"/>
        </w:rPr>
        <w:t xml:space="preserve">
      3. Ескі шу ауылдық округінің елді-мекеннің жайылым жер телімдерін сауынды малдарға босатып, бойдақ малдарды шалғайдағы жайылымдарға ауыстырып жаю мақсатында ҚР Жер кодексінің </w:t>
      </w:r>
      <w:r>
        <w:rPr>
          <w:rFonts w:ascii="Times New Roman"/>
          <w:b w:val="false"/>
          <w:i w:val="false"/>
          <w:color w:val="000000"/>
          <w:sz w:val="28"/>
        </w:rPr>
        <w:t>36-бабына</w:t>
      </w:r>
      <w:r>
        <w:rPr>
          <w:rFonts w:ascii="Times New Roman"/>
          <w:b w:val="false"/>
          <w:i w:val="false"/>
          <w:color w:val="000000"/>
          <w:sz w:val="28"/>
        </w:rPr>
        <w:t xml:space="preserve"> сәйкес ауылдық округі аумағындағы ауданның жер қорынан маусымдық жайылымдыққа 2012 га жер телімдерінен;</w:t>
      </w:r>
    </w:p>
    <w:bookmarkEnd w:id="554"/>
    <w:bookmarkStart w:name="z832" w:id="555"/>
    <w:p>
      <w:pPr>
        <w:spacing w:after="0"/>
        <w:ind w:left="0"/>
        <w:jc w:val="both"/>
      </w:pPr>
      <w:r>
        <w:rPr>
          <w:rFonts w:ascii="Times New Roman"/>
          <w:b w:val="false"/>
          <w:i w:val="false"/>
          <w:color w:val="000000"/>
          <w:sz w:val="28"/>
        </w:rPr>
        <w:t>
      4. Қажеттілік туындайтын жайылым жерлерді бөлу туралы округтегі 5-7 радиуста орналасқан шаруа қожалықтарменжергілікті халықтың ауыл шаруашылығы жануарлары бірге жайылу туралы меморандумға тұру арқылы;</w:t>
      </w:r>
    </w:p>
    <w:bookmarkEnd w:id="555"/>
    <w:bookmarkStart w:name="z833" w:id="556"/>
    <w:p>
      <w:pPr>
        <w:spacing w:after="0"/>
        <w:ind w:left="0"/>
        <w:jc w:val="both"/>
      </w:pPr>
      <w:r>
        <w:rPr>
          <w:rFonts w:ascii="Times New Roman"/>
          <w:b w:val="false"/>
          <w:i w:val="false"/>
          <w:color w:val="000000"/>
          <w:sz w:val="28"/>
        </w:rPr>
        <w:t>
      5. Шаруа қожалықтардың егістік алқаптарға еккен дақылдарының бірінші орыннан кейін (егінді жинап болғаннан соң) 2176 га. жерге МІҚ-300 бас, уақ мал-1400, жылқы-170 бас ауыл шаруашылығы жануарлары жайылу туралы меморандумға тұру арқылы;</w:t>
      </w:r>
    </w:p>
    <w:bookmarkEnd w:id="556"/>
    <w:bookmarkStart w:name="z834" w:id="557"/>
    <w:p>
      <w:pPr>
        <w:spacing w:after="0"/>
        <w:ind w:left="0"/>
        <w:jc w:val="both"/>
      </w:pPr>
      <w:r>
        <w:rPr>
          <w:rFonts w:ascii="Times New Roman"/>
          <w:b w:val="false"/>
          <w:i w:val="false"/>
          <w:color w:val="000000"/>
          <w:sz w:val="28"/>
        </w:rPr>
        <w:t>
      6. Бордақы малдарды үйде ұстау арқылы – 300га, бұл жерге 35 бас МІҚ, 80 бас уақ малы және 30 бас жылқы малдарын жаюға болады;</w:t>
      </w:r>
    </w:p>
    <w:bookmarkEnd w:id="557"/>
    <w:bookmarkStart w:name="z835" w:id="558"/>
    <w:p>
      <w:pPr>
        <w:spacing w:after="0"/>
        <w:ind w:left="0"/>
        <w:jc w:val="both"/>
      </w:pPr>
      <w:r>
        <w:rPr>
          <w:rFonts w:ascii="Times New Roman"/>
          <w:b w:val="false"/>
          <w:i w:val="false"/>
          <w:color w:val="000000"/>
          <w:sz w:val="28"/>
        </w:rPr>
        <w:t>
      7. Бірлікүстем ауылдық округінің орман жер қоры және запастағы жер қоры есебінен 19 416,6 га. жерлерді жергілікті халықтың ауыл шаруашылығы жануарларының қажетті жетіспейтін жайылымдарына қосып беру арқылы;</w:t>
      </w:r>
    </w:p>
    <w:bookmarkEnd w:id="558"/>
    <w:bookmarkStart w:name="z836" w:id="559"/>
    <w:p>
      <w:pPr>
        <w:spacing w:after="0"/>
        <w:ind w:left="0"/>
        <w:jc w:val="both"/>
      </w:pPr>
      <w:r>
        <w:rPr>
          <w:rFonts w:ascii="Times New Roman"/>
          <w:b w:val="false"/>
          <w:i w:val="false"/>
          <w:color w:val="000000"/>
          <w:sz w:val="28"/>
        </w:rPr>
        <w:t>
      8.15бас жылқы малын / оның ішінде биесін / округтегі 4үй егелері сауып, сатып отырған есебінен өтеледі.</w:t>
      </w:r>
    </w:p>
    <w:bookmarkEnd w:id="559"/>
    <w:bookmarkStart w:name="z837" w:id="560"/>
    <w:p>
      <w:pPr>
        <w:spacing w:after="0"/>
        <w:ind w:left="0"/>
        <w:jc w:val="both"/>
      </w:pPr>
      <w:r>
        <w:rPr>
          <w:rFonts w:ascii="Times New Roman"/>
          <w:b w:val="false"/>
          <w:i w:val="false"/>
          <w:color w:val="000000"/>
          <w:sz w:val="28"/>
        </w:rPr>
        <w:t>
      Барлығы қажетті жайылым жерлер 1 905га. жоғарыда көрсетілген тармақшалардан өтелетін болады.</w:t>
      </w:r>
    </w:p>
    <w:bookmarkEnd w:id="56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Бірлікүстем ауылдық округінде </w:t>
            </w:r>
            <w:r>
              <w:rPr>
                <w:rFonts w:ascii="Times New Roman"/>
                <w:b w:val="false"/>
                <w:i w:val="false"/>
                <w:color w:val="000000"/>
                <w:sz w:val="20"/>
              </w:rPr>
              <w:t>2022-2023 жылдарға арналған жайылымдарды</w:t>
            </w:r>
            <w:r>
              <w:rPr>
                <w:rFonts w:ascii="Times New Roman"/>
                <w:b w:val="false"/>
                <w:i w:val="false"/>
                <w:color w:val="000000"/>
                <w:sz w:val="20"/>
              </w:rPr>
              <w:t xml:space="preserve"> басқару және оларды пайдалану жөніндегі жоспарға</w:t>
            </w:r>
            <w:r>
              <w:rPr>
                <w:rFonts w:ascii="Times New Roman"/>
                <w:b w:val="false"/>
                <w:i w:val="false"/>
                <w:color w:val="000000"/>
                <w:sz w:val="20"/>
              </w:rPr>
              <w:t xml:space="preserve"> 1-қосымша</w:t>
            </w:r>
          </w:p>
        </w:tc>
      </w:tr>
    </w:tbl>
    <w:bookmarkStart w:name="z842" w:id="561"/>
    <w:p>
      <w:pPr>
        <w:spacing w:after="0"/>
        <w:ind w:left="0"/>
        <w:jc w:val="left"/>
      </w:pPr>
      <w:r>
        <w:rPr>
          <w:rFonts w:ascii="Times New Roman"/>
          <w:b/>
          <w:i w:val="false"/>
          <w:color w:val="000000"/>
        </w:rPr>
        <w:t xml:space="preserve"> Бірлікүстем ауылдық округінің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561"/>
    <w:bookmarkStart w:name="z843" w:id="562"/>
    <w:p>
      <w:pPr>
        <w:spacing w:after="0"/>
        <w:ind w:left="0"/>
        <w:jc w:val="both"/>
      </w:pPr>
      <w:r>
        <w:rPr>
          <w:rFonts w:ascii="Times New Roman"/>
          <w:b w:val="false"/>
          <w:i w:val="false"/>
          <w:color w:val="000000"/>
          <w:sz w:val="28"/>
        </w:rPr>
        <w:t xml:space="preserve">
      </w:t>
      </w:r>
    </w:p>
    <w:bookmarkEnd w:id="562"/>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4" w:id="563"/>
    <w:p>
      <w:pPr>
        <w:spacing w:after="0"/>
        <w:ind w:left="0"/>
        <w:jc w:val="both"/>
      </w:pPr>
      <w:r>
        <w:rPr>
          <w:rFonts w:ascii="Times New Roman"/>
          <w:b w:val="false"/>
          <w:i w:val="false"/>
          <w:color w:val="000000"/>
          <w:sz w:val="28"/>
        </w:rPr>
        <w:t>
      Шартты белгілер:</w:t>
      </w:r>
    </w:p>
    <w:bookmarkEnd w:id="563"/>
    <w:bookmarkStart w:name="z845" w:id="564"/>
    <w:p>
      <w:pPr>
        <w:spacing w:after="0"/>
        <w:ind w:left="0"/>
        <w:jc w:val="both"/>
      </w:pPr>
      <w:r>
        <w:rPr>
          <w:rFonts w:ascii="Times New Roman"/>
          <w:b w:val="false"/>
          <w:i w:val="false"/>
          <w:color w:val="000000"/>
          <w:sz w:val="28"/>
        </w:rPr>
        <w:t xml:space="preserve">
      </w:t>
      </w:r>
    </w:p>
    <w:bookmarkEnd w:id="564"/>
    <w:p>
      <w:pPr>
        <w:spacing w:after="0"/>
        <w:ind w:left="0"/>
        <w:jc w:val="both"/>
      </w:pPr>
      <w:r>
        <w:drawing>
          <wp:inline distT="0" distB="0" distL="0" distR="0">
            <wp:extent cx="7810500" cy="295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295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6" w:id="565"/>
    <w:p>
      <w:pPr>
        <w:spacing w:after="0"/>
        <w:ind w:left="0"/>
        <w:jc w:val="left"/>
      </w:pPr>
      <w:r>
        <w:rPr>
          <w:rFonts w:ascii="Times New Roman"/>
          <w:b/>
          <w:i w:val="false"/>
          <w:color w:val="000000"/>
        </w:rPr>
        <w:t xml:space="preserve"> Түсіндірме</w:t>
      </w:r>
    </w:p>
    <w:bookmarkEnd w:id="565"/>
    <w:bookmarkStart w:name="z847" w:id="566"/>
    <w:p>
      <w:pPr>
        <w:spacing w:after="0"/>
        <w:ind w:left="0"/>
        <w:jc w:val="both"/>
      </w:pPr>
      <w:r>
        <w:rPr>
          <w:rFonts w:ascii="Times New Roman"/>
          <w:b w:val="false"/>
          <w:i w:val="false"/>
          <w:color w:val="000000"/>
          <w:sz w:val="28"/>
        </w:rPr>
        <w:t>
      Бірлікүстем ауылдық округінде елді мекендердің жайылым жерлері 483га. құрайды, шаруа қожалық иелігіндегі жайылым жерлер 48 218,97 га. Жайсан тауларынан 1012 гектар жайылым жер Еспе, Шоқпар елді мекен жерлерінен бойдақ малдарға 1000 гектар табылып, барлығы 2012 гектарды құрайды.</w:t>
      </w:r>
    </w:p>
    <w:bookmarkEnd w:id="566"/>
    <w:bookmarkStart w:name="z848" w:id="567"/>
    <w:p>
      <w:pPr>
        <w:spacing w:after="0"/>
        <w:ind w:left="0"/>
        <w:jc w:val="left"/>
      </w:pPr>
      <w:r>
        <w:rPr>
          <w:rFonts w:ascii="Times New Roman"/>
          <w:b/>
          <w:i w:val="false"/>
          <w:color w:val="000000"/>
        </w:rPr>
        <w:t xml:space="preserve"> Бірлікүстемауылдық округі аумағындағы жер учаскелерініңменшік иелер ітізімі</w:t>
      </w:r>
    </w:p>
    <w:bookmarkEnd w:id="5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0" w:id="568"/>
          <w:p>
            <w:pPr>
              <w:spacing w:after="20"/>
              <w:ind w:left="20"/>
              <w:jc w:val="both"/>
            </w:pPr>
            <w:r>
              <w:rPr>
                <w:rFonts w:ascii="Times New Roman"/>
                <w:b w:val="false"/>
                <w:i w:val="false"/>
                <w:color w:val="000000"/>
                <w:sz w:val="20"/>
              </w:rPr>
              <w:t>
Жайылымға қажеттілік нормасы</w:t>
            </w:r>
          </w:p>
          <w:bookmarkEnd w:id="568"/>
          <w:p>
            <w:pPr>
              <w:spacing w:after="20"/>
              <w:ind w:left="20"/>
              <w:jc w:val="both"/>
            </w:pPr>
            <w:r>
              <w:rPr>
                <w:rFonts w:ascii="Times New Roman"/>
                <w:b w:val="false"/>
                <w:i w:val="false"/>
                <w:color w:val="000000"/>
                <w:sz w:val="20"/>
              </w:rPr>
              <w:t>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Агибетов Дархан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Агибетов Зейін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Кольтаев Ержомарт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-171, 81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Малдыбаев Мэльс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Артықбаев Асылхан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-4 822, 2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Алиасқарова Бопеш</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Магаз Зехере Шүкірқызы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367, 77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1 044, 4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5 351, 61</w:t>
            </w:r>
          </w:p>
        </w:tc>
      </w:tr>
    </w:tbl>
    <w:bookmarkStart w:name="z851" w:id="569"/>
    <w:p>
      <w:pPr>
        <w:spacing w:after="0"/>
        <w:ind w:left="0"/>
        <w:jc w:val="left"/>
      </w:pPr>
      <w:r>
        <w:rPr>
          <w:rFonts w:ascii="Times New Roman"/>
          <w:b/>
          <w:i w:val="false"/>
          <w:color w:val="000000"/>
        </w:rPr>
        <w:t xml:space="preserve"> Бірлікүстемауылдық округі бойынша елді мекендер бөлінісінде ІҚМ аналық (сауын)мал басын орналастыру үшін жайылымдарды бөлу жөніндегі мәліметтер</w:t>
      </w:r>
    </w:p>
    <w:bookmarkEnd w:id="5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Бірлікүстем 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853" w:id="570"/>
    <w:p>
      <w:pPr>
        <w:spacing w:after="0"/>
        <w:ind w:left="0"/>
        <w:jc w:val="both"/>
      </w:pPr>
      <w:r>
        <w:rPr>
          <w:rFonts w:ascii="Times New Roman"/>
          <w:b w:val="false"/>
          <w:i w:val="false"/>
          <w:color w:val="000000"/>
          <w:sz w:val="28"/>
        </w:rPr>
        <w:t>
      Ескертпе: сауын сиырларға арналған жайылымдық жерлердің жетіспейтін саны 499,4га, жайылымды округтегі 5-7 радиуста орналасқан шаруа қожалықтармен жергілікті халықтың ауыл шаруашылығы жануарлары бірге жайылу туралы меморандумға тұру арқылы;</w:t>
      </w:r>
    </w:p>
    <w:bookmarkEnd w:id="570"/>
    <w:bookmarkStart w:name="z854" w:id="571"/>
    <w:p>
      <w:pPr>
        <w:spacing w:after="0"/>
        <w:ind w:left="0"/>
        <w:jc w:val="left"/>
      </w:pPr>
      <w:r>
        <w:rPr>
          <w:rFonts w:ascii="Times New Roman"/>
          <w:b/>
          <w:i w:val="false"/>
          <w:color w:val="000000"/>
        </w:rPr>
        <w:t xml:space="preserve"> Бірлікүстем ауылдық округі бойынша жер учаскелерінің меншік иелері бөлігінде ауыл шаруашылығы малдарының басын орналастыру үшін жайылымдарды қайта бөлу жөніндегі мәліметтер</w:t>
      </w:r>
    </w:p>
    <w:bookmarkEnd w:id="57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20"/>
        <w:gridCol w:w="820"/>
        <w:gridCol w:w="820"/>
        <w:gridCol w:w="820"/>
        <w:gridCol w:w="820"/>
        <w:gridCol w:w="820"/>
        <w:gridCol w:w="820"/>
        <w:gridCol w:w="820"/>
        <w:gridCol w:w="820"/>
        <w:gridCol w:w="820"/>
        <w:gridCol w:w="820"/>
        <w:gridCol w:w="820"/>
        <w:gridCol w:w="820"/>
        <w:gridCol w:w="820"/>
        <w:gridCol w:w="820"/>
      </w:tblGrid>
      <w:tr>
        <w:trPr>
          <w:trHeight w:val="30" w:hRule="atLeast"/>
        </w:trPr>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6" w:id="572"/>
          <w:p>
            <w:pPr>
              <w:spacing w:after="20"/>
              <w:ind w:left="20"/>
              <w:jc w:val="both"/>
            </w:pPr>
            <w:r>
              <w:rPr>
                <w:rFonts w:ascii="Times New Roman"/>
                <w:b w:val="false"/>
                <w:i w:val="false"/>
                <w:color w:val="000000"/>
                <w:sz w:val="20"/>
              </w:rPr>
              <w:t>
Малдың болуы</w:t>
            </w:r>
          </w:p>
          <w:bookmarkEnd w:id="572"/>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7" w:id="573"/>
          <w:p>
            <w:pPr>
              <w:spacing w:after="20"/>
              <w:ind w:left="20"/>
              <w:jc w:val="both"/>
            </w:pPr>
            <w:r>
              <w:rPr>
                <w:rFonts w:ascii="Times New Roman"/>
                <w:b w:val="false"/>
                <w:i w:val="false"/>
                <w:color w:val="000000"/>
                <w:sz w:val="20"/>
              </w:rPr>
              <w:t>
Жайылымға қажеттілік нормасы</w:t>
            </w:r>
          </w:p>
          <w:bookmarkEnd w:id="573"/>
          <w:p>
            <w:pPr>
              <w:spacing w:after="20"/>
              <w:ind w:left="20"/>
              <w:jc w:val="both"/>
            </w:pPr>
            <w:r>
              <w:rPr>
                <w:rFonts w:ascii="Times New Roman"/>
                <w:b w:val="false"/>
                <w:i w:val="false"/>
                <w:color w:val="000000"/>
                <w:sz w:val="20"/>
              </w:rPr>
              <w:t>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бөлу</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Қажеттіліктіңқамтамасызетілуі,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 Қ 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Бірлікүстем а.</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982, 4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601, 6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2 388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8" w:id="574"/>
          <w:p>
            <w:pPr>
              <w:spacing w:after="20"/>
              <w:ind w:left="20"/>
              <w:jc w:val="both"/>
            </w:pPr>
            <w:r>
              <w:rPr>
                <w:rFonts w:ascii="Times New Roman"/>
                <w:b w:val="false"/>
                <w:i w:val="false"/>
                <w:color w:val="000000"/>
                <w:sz w:val="20"/>
              </w:rPr>
              <w:t>
З.Агибетов-78,5 га,</w:t>
            </w:r>
          </w:p>
          <w:bookmarkEnd w:id="574"/>
          <w:p>
            <w:pPr>
              <w:spacing w:after="20"/>
              <w:ind w:left="20"/>
              <w:jc w:val="both"/>
            </w:pPr>
            <w:r>
              <w:rPr>
                <w:rFonts w:ascii="Times New Roman"/>
                <w:b w:val="false"/>
                <w:i w:val="false"/>
                <w:color w:val="000000"/>
                <w:sz w:val="20"/>
              </w:rPr>
              <w:t>
</w:t>
            </w:r>
            <w:r>
              <w:rPr>
                <w:rFonts w:ascii="Times New Roman"/>
                <w:b w:val="false"/>
                <w:i w:val="false"/>
                <w:color w:val="000000"/>
                <w:sz w:val="20"/>
              </w:rPr>
              <w:t>Д.Агибетов- 81 га,</w:t>
            </w:r>
          </w:p>
          <w:p>
            <w:pPr>
              <w:spacing w:after="20"/>
              <w:ind w:left="20"/>
              <w:jc w:val="both"/>
            </w:pPr>
            <w:r>
              <w:rPr>
                <w:rFonts w:ascii="Times New Roman"/>
                <w:b w:val="false"/>
                <w:i w:val="false"/>
                <w:color w:val="000000"/>
                <w:sz w:val="20"/>
              </w:rPr>
              <w:t>
</w:t>
            </w:r>
            <w:r>
              <w:rPr>
                <w:rFonts w:ascii="Times New Roman"/>
                <w:b w:val="false"/>
                <w:i w:val="false"/>
                <w:color w:val="000000"/>
                <w:sz w:val="20"/>
              </w:rPr>
              <w:t>Е.Кольтаев-72,19 га,</w:t>
            </w:r>
          </w:p>
          <w:p>
            <w:pPr>
              <w:spacing w:after="20"/>
              <w:ind w:left="20"/>
              <w:jc w:val="both"/>
            </w:pPr>
            <w:r>
              <w:rPr>
                <w:rFonts w:ascii="Times New Roman"/>
                <w:b w:val="false"/>
                <w:i w:val="false"/>
                <w:color w:val="000000"/>
                <w:sz w:val="20"/>
              </w:rPr>
              <w:t>
</w:t>
            </w:r>
            <w:r>
              <w:rPr>
                <w:rFonts w:ascii="Times New Roman"/>
                <w:b w:val="false"/>
                <w:i w:val="false"/>
                <w:color w:val="000000"/>
                <w:sz w:val="20"/>
              </w:rPr>
              <w:t>М.Малдыбаев-48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Б.Алиасқарова -32,28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А.Артықбаев-43,08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А.Артықбаев-18,5 га,</w:t>
            </w:r>
          </w:p>
          <w:p>
            <w:pPr>
              <w:spacing w:after="20"/>
              <w:ind w:left="20"/>
              <w:jc w:val="both"/>
            </w:pPr>
            <w:r>
              <w:rPr>
                <w:rFonts w:ascii="Times New Roman"/>
                <w:b w:val="false"/>
                <w:i w:val="false"/>
                <w:color w:val="000000"/>
                <w:sz w:val="20"/>
              </w:rPr>
              <w:t>
</w:t>
            </w:r>
            <w:r>
              <w:rPr>
                <w:rFonts w:ascii="Times New Roman"/>
                <w:b w:val="false"/>
                <w:i w:val="false"/>
                <w:color w:val="000000"/>
                <w:sz w:val="20"/>
              </w:rPr>
              <w:t>М.Шүкірқызы-12 га,</w:t>
            </w:r>
          </w:p>
          <w:p>
            <w:pPr>
              <w:spacing w:after="20"/>
              <w:ind w:left="20"/>
              <w:jc w:val="both"/>
            </w:pPr>
            <w:r>
              <w:rPr>
                <w:rFonts w:ascii="Times New Roman"/>
                <w:b w:val="false"/>
                <w:i w:val="false"/>
                <w:color w:val="000000"/>
                <w:sz w:val="20"/>
              </w:rPr>
              <w:t>
Қорытынды: 367,77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Бірлікүстем ауылдық округінде </w:t>
            </w:r>
            <w:r>
              <w:rPr>
                <w:rFonts w:ascii="Times New Roman"/>
                <w:b w:val="false"/>
                <w:i w:val="false"/>
                <w:color w:val="000000"/>
                <w:sz w:val="20"/>
              </w:rPr>
              <w:t>2022-2023 жылдарға арналған жайылымдарды</w:t>
            </w:r>
            <w:r>
              <w:rPr>
                <w:rFonts w:ascii="Times New Roman"/>
                <w:b w:val="false"/>
                <w:i w:val="false"/>
                <w:color w:val="000000"/>
                <w:sz w:val="20"/>
              </w:rPr>
              <w:t xml:space="preserve"> басқару және оларды пайдалану жөніндегі жоспарға</w:t>
            </w:r>
            <w:r>
              <w:rPr>
                <w:rFonts w:ascii="Times New Roman"/>
                <w:b w:val="false"/>
                <w:i w:val="false"/>
                <w:color w:val="000000"/>
                <w:sz w:val="20"/>
              </w:rPr>
              <w:t xml:space="preserve"> 2-қосымша</w:t>
            </w:r>
          </w:p>
        </w:tc>
      </w:tr>
    </w:tbl>
    <w:bookmarkStart w:name="z870" w:id="575"/>
    <w:p>
      <w:pPr>
        <w:spacing w:after="0"/>
        <w:ind w:left="0"/>
        <w:jc w:val="left"/>
      </w:pPr>
      <w:r>
        <w:rPr>
          <w:rFonts w:ascii="Times New Roman"/>
          <w:b/>
          <w:i w:val="false"/>
          <w:color w:val="000000"/>
        </w:rPr>
        <w:t xml:space="preserve"> Жайылым айналымдарының қолайлы схемалары</w:t>
      </w:r>
    </w:p>
    <w:bookmarkEnd w:id="575"/>
    <w:bookmarkStart w:name="z871" w:id="576"/>
    <w:p>
      <w:pPr>
        <w:spacing w:after="0"/>
        <w:ind w:left="0"/>
        <w:jc w:val="both"/>
      </w:pPr>
      <w:r>
        <w:rPr>
          <w:rFonts w:ascii="Times New Roman"/>
          <w:b w:val="false"/>
          <w:i w:val="false"/>
          <w:color w:val="000000"/>
          <w:sz w:val="28"/>
        </w:rPr>
        <w:t xml:space="preserve">
      </w:t>
      </w:r>
    </w:p>
    <w:bookmarkEnd w:id="576"/>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2" w:id="577"/>
    <w:p>
      <w:pPr>
        <w:spacing w:after="0"/>
        <w:ind w:left="0"/>
        <w:jc w:val="both"/>
      </w:pPr>
      <w:r>
        <w:rPr>
          <w:rFonts w:ascii="Times New Roman"/>
          <w:b w:val="false"/>
          <w:i w:val="false"/>
          <w:color w:val="000000"/>
          <w:sz w:val="28"/>
        </w:rPr>
        <w:t>
      Шартты белгілер:</w:t>
      </w:r>
    </w:p>
    <w:bookmarkEnd w:id="577"/>
    <w:bookmarkStart w:name="z873" w:id="578"/>
    <w:p>
      <w:pPr>
        <w:spacing w:after="0"/>
        <w:ind w:left="0"/>
        <w:jc w:val="both"/>
      </w:pPr>
      <w:r>
        <w:rPr>
          <w:rFonts w:ascii="Times New Roman"/>
          <w:b w:val="false"/>
          <w:i w:val="false"/>
          <w:color w:val="000000"/>
          <w:sz w:val="28"/>
        </w:rPr>
        <w:t xml:space="preserve">
      </w:t>
      </w:r>
    </w:p>
    <w:bookmarkEnd w:id="578"/>
    <w:p>
      <w:pPr>
        <w:spacing w:after="0"/>
        <w:ind w:left="0"/>
        <w:jc w:val="both"/>
      </w:pPr>
      <w:r>
        <w:drawing>
          <wp:inline distT="0" distB="0" distL="0" distR="0">
            <wp:extent cx="4889500" cy="204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4889500" cy="204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4" w:id="579"/>
    <w:p>
      <w:pPr>
        <w:spacing w:after="0"/>
        <w:ind w:left="0"/>
        <w:jc w:val="left"/>
      </w:pPr>
      <w:r>
        <w:rPr>
          <w:rFonts w:ascii="Times New Roman"/>
          <w:b/>
          <w:i w:val="false"/>
          <w:color w:val="000000"/>
        </w:rPr>
        <w:t xml:space="preserve"> Түсіндірме</w:t>
      </w:r>
    </w:p>
    <w:bookmarkEnd w:id="579"/>
    <w:bookmarkStart w:name="z875" w:id="580"/>
    <w:p>
      <w:pPr>
        <w:spacing w:after="0"/>
        <w:ind w:left="0"/>
        <w:jc w:val="both"/>
      </w:pPr>
      <w:r>
        <w:rPr>
          <w:rFonts w:ascii="Times New Roman"/>
          <w:b w:val="false"/>
          <w:i w:val="false"/>
          <w:color w:val="000000"/>
          <w:sz w:val="28"/>
        </w:rPr>
        <w:t>
      Бірлікүстем ауылдық округі бойынша жайылым айналымын қолайлы пайдалану үшін Бірлікүстем ауылынан шығарылатын мүйізді ірі қара жәнеұсақ мал падалары көктемгі жазғы маусымда елді мекендердің 483 га. жайылым жерлеріне күзгі маусымға дейін жайылуы жоспарланған. Округтегі 5-7 радиуста орналасқан шаруа қожалықтармен жергілікті халықтың ауыл шаруашылығы жануарлары бірге жайылу туралы меморандумға тұру арқылы367,77 га, Жайсан тауларынан 1012 гектар жайылым жер Еспе, Шоқпар елді мекен жерлерінен бойдақ малдарға 1000 гектар табылып, барлығы 2012 гектарды құрап, жайылым жерлеріне көктемгі жазғы маусымда бойдақ (МІҚ, ҰҚМ, жылқы) малдары күзгі маусымға дейін шығарылады.Күзгі маусымда шаруа қожалық жетекшілерімен мемарандум жасалып, шаруа қожалықиелігіндегі 2 176 га. егістік жерлерін жинап болғаннан соң МІҚ, ҰҚМ, жылқы малдары жайылатындығы жоспарланған.</w:t>
      </w:r>
    </w:p>
    <w:bookmarkEnd w:id="580"/>
    <w:bookmarkStart w:name="z876" w:id="581"/>
    <w:p>
      <w:pPr>
        <w:spacing w:after="0"/>
        <w:ind w:left="0"/>
        <w:jc w:val="both"/>
      </w:pPr>
      <w:r>
        <w:rPr>
          <w:rFonts w:ascii="Times New Roman"/>
          <w:b w:val="false"/>
          <w:i w:val="false"/>
          <w:color w:val="000000"/>
          <w:sz w:val="28"/>
        </w:rPr>
        <w:t>
      Бірлікүстемауылдық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5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Бірлікүстем ауылдық округінде </w:t>
            </w:r>
            <w:r>
              <w:rPr>
                <w:rFonts w:ascii="Times New Roman"/>
                <w:b w:val="false"/>
                <w:i w:val="false"/>
                <w:color w:val="000000"/>
                <w:sz w:val="20"/>
              </w:rPr>
              <w:t>2022-2023 жылдарға арналған жайылымдарды</w:t>
            </w:r>
            <w:r>
              <w:rPr>
                <w:rFonts w:ascii="Times New Roman"/>
                <w:b w:val="false"/>
                <w:i w:val="false"/>
                <w:color w:val="000000"/>
                <w:sz w:val="20"/>
              </w:rPr>
              <w:t xml:space="preserve"> басқару және оларды пайдалану жөніндегі жоспарға</w:t>
            </w:r>
            <w:r>
              <w:rPr>
                <w:rFonts w:ascii="Times New Roman"/>
                <w:b w:val="false"/>
                <w:i w:val="false"/>
                <w:color w:val="000000"/>
                <w:sz w:val="20"/>
              </w:rPr>
              <w:t xml:space="preserve"> 3-қосымша</w:t>
            </w:r>
          </w:p>
        </w:tc>
      </w:tr>
    </w:tbl>
    <w:bookmarkStart w:name="z881" w:id="58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w:t>
      </w:r>
    </w:p>
    <w:bookmarkEnd w:id="582"/>
    <w:bookmarkStart w:name="z882" w:id="583"/>
    <w:p>
      <w:pPr>
        <w:spacing w:after="0"/>
        <w:ind w:left="0"/>
        <w:jc w:val="both"/>
      </w:pPr>
      <w:r>
        <w:rPr>
          <w:rFonts w:ascii="Times New Roman"/>
          <w:b w:val="false"/>
          <w:i w:val="false"/>
          <w:color w:val="000000"/>
          <w:sz w:val="28"/>
        </w:rPr>
        <w:t xml:space="preserve">
      </w:t>
      </w:r>
    </w:p>
    <w:bookmarkEnd w:id="583"/>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83" w:id="584"/>
    <w:p>
      <w:pPr>
        <w:spacing w:after="0"/>
        <w:ind w:left="0"/>
        <w:jc w:val="both"/>
      </w:pPr>
      <w:r>
        <w:rPr>
          <w:rFonts w:ascii="Times New Roman"/>
          <w:b w:val="false"/>
          <w:i w:val="false"/>
          <w:color w:val="000000"/>
          <w:sz w:val="28"/>
        </w:rPr>
        <w:t>
      Шартты белгілер:</w:t>
      </w:r>
    </w:p>
    <w:bookmarkEnd w:id="584"/>
    <w:bookmarkStart w:name="z884" w:id="585"/>
    <w:p>
      <w:pPr>
        <w:spacing w:after="0"/>
        <w:ind w:left="0"/>
        <w:jc w:val="both"/>
      </w:pPr>
      <w:r>
        <w:rPr>
          <w:rFonts w:ascii="Times New Roman"/>
          <w:b w:val="false"/>
          <w:i w:val="false"/>
          <w:color w:val="000000"/>
          <w:sz w:val="28"/>
        </w:rPr>
        <w:t xml:space="preserve">
      </w:t>
      </w:r>
    </w:p>
    <w:bookmarkEnd w:id="585"/>
    <w:p>
      <w:pPr>
        <w:spacing w:after="0"/>
        <w:ind w:left="0"/>
        <w:jc w:val="both"/>
      </w:pPr>
      <w:r>
        <w:drawing>
          <wp:inline distT="0" distB="0" distL="0" distR="0">
            <wp:extent cx="7810500" cy="294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294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85" w:id="586"/>
    <w:p>
      <w:pPr>
        <w:spacing w:after="0"/>
        <w:ind w:left="0"/>
        <w:jc w:val="left"/>
      </w:pPr>
      <w:r>
        <w:rPr>
          <w:rFonts w:ascii="Times New Roman"/>
          <w:b/>
          <w:i w:val="false"/>
          <w:color w:val="000000"/>
        </w:rPr>
        <w:t xml:space="preserve"> Түсіндірме</w:t>
      </w:r>
    </w:p>
    <w:bookmarkEnd w:id="586"/>
    <w:bookmarkStart w:name="z886" w:id="587"/>
    <w:p>
      <w:pPr>
        <w:spacing w:after="0"/>
        <w:ind w:left="0"/>
        <w:jc w:val="both"/>
      </w:pPr>
      <w:r>
        <w:rPr>
          <w:rFonts w:ascii="Times New Roman"/>
          <w:b w:val="false"/>
          <w:i w:val="false"/>
          <w:color w:val="000000"/>
          <w:sz w:val="28"/>
        </w:rPr>
        <w:t>
      Бірлікүстем ауылдық округі бойынша жайылым айналымын қолайлы пайдалану үшін Бірлікүстем ауылынан шығарылатын мүйізді ірі қара және ұсақ мал падалары көктемгі жазғы маусымда елді мекендердің 483 га. жайылым жерлеріне күзгі маусымға дейін жайылуы жоспарланған. Округтегі 5-7 радиуста орналасқан шаруа қожалықтармен жергілікті халықтың ауыл шаруашылығы жануарлары бірге жайылу туралы меморандумға тұру арқылы367,77 га, Жайсан тауларынан 1012 гектар жайылым жер Еспе, Шоқпар елді мекен жерлерінен бойдақ малдарға 1000 гектар табылып, барлығы 2012 гектарды құрап, жайылым жерлеріне көктемгі жазғы маусымда бойдақ (МІҚ, ҰҚМ, жылқы) малдары күзгі маусымға дейін шығарылады. Күзгі маусымда шаруа қожалық жетекшілерімен мемарандум жасалып, шаруа қожалық иелігіндегі 2 176 га. егістік жерлерін жинап болғаннан соң МІҚ, ҰҚМ, жылқы малдары жайылатындығы жоспарланған.</w:t>
      </w:r>
    </w:p>
    <w:bookmarkEnd w:id="587"/>
    <w:bookmarkStart w:name="z887" w:id="588"/>
    <w:p>
      <w:pPr>
        <w:spacing w:after="0"/>
        <w:ind w:left="0"/>
        <w:jc w:val="both"/>
      </w:pPr>
      <w:r>
        <w:rPr>
          <w:rFonts w:ascii="Times New Roman"/>
          <w:b w:val="false"/>
          <w:i w:val="false"/>
          <w:color w:val="000000"/>
          <w:sz w:val="28"/>
        </w:rPr>
        <w:t>
      Бірлікүстем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58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Бірлікүстем ауылдық округінде </w:t>
            </w:r>
            <w:r>
              <w:rPr>
                <w:rFonts w:ascii="Times New Roman"/>
                <w:b w:val="false"/>
                <w:i w:val="false"/>
                <w:color w:val="000000"/>
                <w:sz w:val="20"/>
              </w:rPr>
              <w:t>2022-2023 жылдарға арналған жайылымдарды</w:t>
            </w:r>
            <w:r>
              <w:rPr>
                <w:rFonts w:ascii="Times New Roman"/>
                <w:b w:val="false"/>
                <w:i w:val="false"/>
                <w:color w:val="000000"/>
                <w:sz w:val="20"/>
              </w:rPr>
              <w:t xml:space="preserve"> басқару және оларды пайдалану жөніндегі жоспарға</w:t>
            </w:r>
            <w:r>
              <w:rPr>
                <w:rFonts w:ascii="Times New Roman"/>
                <w:b w:val="false"/>
                <w:i w:val="false"/>
                <w:color w:val="000000"/>
                <w:sz w:val="20"/>
              </w:rPr>
              <w:t xml:space="preserve"> 4-қосымша</w:t>
            </w:r>
          </w:p>
        </w:tc>
      </w:tr>
    </w:tbl>
    <w:bookmarkStart w:name="z892" w:id="589"/>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589"/>
    <w:bookmarkStart w:name="z893" w:id="590"/>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w:t>
      </w:r>
      <w:r>
        <w:rPr>
          <w:rFonts w:ascii="Times New Roman"/>
          <w:b w:val="false"/>
          <w:i w:val="false"/>
          <w:color w:val="000000"/>
          <w:sz w:val="28"/>
        </w:rPr>
        <w:t>№173</w:t>
      </w:r>
      <w:r>
        <w:rPr>
          <w:rFonts w:ascii="Times New Roman"/>
          <w:b w:val="false"/>
          <w:i w:val="false"/>
          <w:color w:val="000000"/>
          <w:sz w:val="28"/>
        </w:rPr>
        <w:t xml:space="preserve"> бұйрығымен бекітілген жайылымдарды ұтымды пайдалану қағидаларының 9-тармағына сәйкес айқындалады.</w:t>
      </w:r>
    </w:p>
    <w:bookmarkEnd w:id="590"/>
    <w:bookmarkStart w:name="z894" w:id="591"/>
    <w:p>
      <w:pPr>
        <w:spacing w:after="0"/>
        <w:ind w:left="0"/>
        <w:jc w:val="both"/>
      </w:pPr>
      <w:r>
        <w:rPr>
          <w:rFonts w:ascii="Times New Roman"/>
          <w:b w:val="false"/>
          <w:i w:val="false"/>
          <w:color w:val="000000"/>
          <w:sz w:val="28"/>
        </w:rPr>
        <w:t>
      Бірлікүстем ауылдық округінің аумағында суару немесе суландыру бойынша магистралды каналдан және Шу өзенінен бөлінетін оң жақ жағалау каналынан алады.</w:t>
      </w:r>
    </w:p>
    <w:bookmarkEnd w:id="591"/>
    <w:bookmarkStart w:name="z895" w:id="592"/>
    <w:p>
      <w:pPr>
        <w:spacing w:after="0"/>
        <w:ind w:left="0"/>
        <w:jc w:val="both"/>
      </w:pPr>
      <w:r>
        <w:rPr>
          <w:rFonts w:ascii="Times New Roman"/>
          <w:b w:val="false"/>
          <w:i w:val="false"/>
          <w:color w:val="000000"/>
          <w:sz w:val="28"/>
        </w:rPr>
        <w:t xml:space="preserve">
      </w:t>
      </w:r>
    </w:p>
    <w:bookmarkEnd w:id="592"/>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96" w:id="593"/>
    <w:p>
      <w:pPr>
        <w:spacing w:after="0"/>
        <w:ind w:left="0"/>
        <w:jc w:val="both"/>
      </w:pPr>
      <w:r>
        <w:rPr>
          <w:rFonts w:ascii="Times New Roman"/>
          <w:b w:val="false"/>
          <w:i w:val="false"/>
          <w:color w:val="000000"/>
          <w:sz w:val="28"/>
        </w:rPr>
        <w:t>
      Шартты белгілер:</w:t>
      </w:r>
    </w:p>
    <w:bookmarkEnd w:id="593"/>
    <w:bookmarkStart w:name="z897" w:id="594"/>
    <w:p>
      <w:pPr>
        <w:spacing w:after="0"/>
        <w:ind w:left="0"/>
        <w:jc w:val="both"/>
      </w:pPr>
      <w:r>
        <w:rPr>
          <w:rFonts w:ascii="Times New Roman"/>
          <w:b w:val="false"/>
          <w:i w:val="false"/>
          <w:color w:val="000000"/>
          <w:sz w:val="28"/>
        </w:rPr>
        <w:t xml:space="preserve">
      </w:t>
      </w:r>
    </w:p>
    <w:bookmarkEnd w:id="594"/>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98" w:id="595"/>
    <w:p>
      <w:pPr>
        <w:spacing w:after="0"/>
        <w:ind w:left="0"/>
        <w:jc w:val="left"/>
      </w:pPr>
      <w:r>
        <w:rPr>
          <w:rFonts w:ascii="Times New Roman"/>
          <w:b/>
          <w:i w:val="false"/>
          <w:color w:val="000000"/>
        </w:rPr>
        <w:t xml:space="preserve"> Түсіндірме</w:t>
      </w:r>
    </w:p>
    <w:bookmarkEnd w:id="595"/>
    <w:bookmarkStart w:name="z899" w:id="596"/>
    <w:p>
      <w:pPr>
        <w:spacing w:after="0"/>
        <w:ind w:left="0"/>
        <w:jc w:val="both"/>
      </w:pPr>
      <w:r>
        <w:rPr>
          <w:rFonts w:ascii="Times New Roman"/>
          <w:b w:val="false"/>
          <w:i w:val="false"/>
          <w:color w:val="000000"/>
          <w:sz w:val="28"/>
        </w:rPr>
        <w:t>
      Бірлікүстем ауылдық округінің аумағында ауыл шаруашылық жануарларын сумен қаматамасыз ету орташа деңгейде. Бірлікүстем ауылдық магистралды каналдан және Шу өзенінен бөлінетін оң жақ жағалау каналынан алады. Бірлікүстем ауылының (МІҚ, ҰҚМ, жылқы) малдары осы оң жақ жағалау каналынан және қайнарлардан су ішеді.</w:t>
      </w:r>
    </w:p>
    <w:bookmarkEnd w:id="596"/>
    <w:bookmarkStart w:name="z900" w:id="597"/>
    <w:p>
      <w:pPr>
        <w:spacing w:after="0"/>
        <w:ind w:left="0"/>
        <w:jc w:val="both"/>
      </w:pPr>
      <w:r>
        <w:rPr>
          <w:rFonts w:ascii="Times New Roman"/>
          <w:b w:val="false"/>
          <w:i w:val="false"/>
          <w:color w:val="000000"/>
          <w:sz w:val="28"/>
        </w:rPr>
        <w:t>
      Бірлікүстем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5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Бірлікүстем ауылдық округінде </w:t>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w:t>
            </w:r>
            <w:r>
              <w:rPr>
                <w:rFonts w:ascii="Times New Roman"/>
                <w:b w:val="false"/>
                <w:i w:val="false"/>
                <w:color w:val="000000"/>
                <w:sz w:val="20"/>
              </w:rPr>
              <w:t xml:space="preserve"> жөніндегі жоспарға</w:t>
            </w:r>
            <w:r>
              <w:rPr>
                <w:rFonts w:ascii="Times New Roman"/>
                <w:b w:val="false"/>
                <w:i w:val="false"/>
                <w:color w:val="000000"/>
                <w:sz w:val="20"/>
              </w:rPr>
              <w:t xml:space="preserve"> 5-қосымша</w:t>
            </w:r>
          </w:p>
        </w:tc>
      </w:tr>
    </w:tbl>
    <w:bookmarkStart w:name="z906" w:id="598"/>
    <w:p>
      <w:pPr>
        <w:spacing w:after="0"/>
        <w:ind w:left="0"/>
        <w:jc w:val="both"/>
      </w:pPr>
      <w:r>
        <w:rPr>
          <w:rFonts w:ascii="Times New Roman"/>
          <w:b w:val="false"/>
          <w:i w:val="false"/>
          <w:color w:val="000000"/>
          <w:sz w:val="28"/>
        </w:rPr>
        <w:t xml:space="preserve">
      </w:t>
      </w:r>
    </w:p>
    <w:bookmarkEnd w:id="598"/>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07" w:id="599"/>
    <w:p>
      <w:pPr>
        <w:spacing w:after="0"/>
        <w:ind w:left="0"/>
        <w:jc w:val="both"/>
      </w:pPr>
      <w:r>
        <w:rPr>
          <w:rFonts w:ascii="Times New Roman"/>
          <w:b w:val="false"/>
          <w:i w:val="false"/>
          <w:color w:val="000000"/>
          <w:sz w:val="28"/>
        </w:rPr>
        <w:t>
      Шартты белгілер:</w:t>
      </w:r>
    </w:p>
    <w:bookmarkEnd w:id="599"/>
    <w:bookmarkStart w:name="z908" w:id="600"/>
    <w:p>
      <w:pPr>
        <w:spacing w:after="0"/>
        <w:ind w:left="0"/>
        <w:jc w:val="both"/>
      </w:pPr>
      <w:r>
        <w:rPr>
          <w:rFonts w:ascii="Times New Roman"/>
          <w:b w:val="false"/>
          <w:i w:val="false"/>
          <w:color w:val="000000"/>
          <w:sz w:val="28"/>
        </w:rPr>
        <w:t xml:space="preserve">
      </w:t>
      </w:r>
    </w:p>
    <w:bookmarkEnd w:id="600"/>
    <w:p>
      <w:pPr>
        <w:spacing w:after="0"/>
        <w:ind w:left="0"/>
        <w:jc w:val="both"/>
      </w:pPr>
      <w:r>
        <w:drawing>
          <wp:inline distT="0" distB="0" distL="0" distR="0">
            <wp:extent cx="7810500" cy="143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43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09" w:id="601"/>
    <w:p>
      <w:pPr>
        <w:spacing w:after="0"/>
        <w:ind w:left="0"/>
        <w:jc w:val="left"/>
      </w:pPr>
      <w:r>
        <w:rPr>
          <w:rFonts w:ascii="Times New Roman"/>
          <w:b/>
          <w:i w:val="false"/>
          <w:color w:val="000000"/>
        </w:rPr>
        <w:t xml:space="preserve"> Түсіндірме</w:t>
      </w:r>
    </w:p>
    <w:bookmarkEnd w:id="601"/>
    <w:bookmarkStart w:name="z910" w:id="602"/>
    <w:p>
      <w:pPr>
        <w:spacing w:after="0"/>
        <w:ind w:left="0"/>
        <w:jc w:val="both"/>
      </w:pPr>
      <w:r>
        <w:rPr>
          <w:rFonts w:ascii="Times New Roman"/>
          <w:b w:val="false"/>
          <w:i w:val="false"/>
          <w:color w:val="000000"/>
          <w:sz w:val="28"/>
        </w:rPr>
        <w:t>
      Бірлікүстем ауылдық округі бойынша жайылым айналымын қолайлы пайдалану үшін Бірлікүстем ауылынан шығарылатын мүйізді ірі қара және ұсақ мал падалары көктемгі жазғы маусымда елді мекендердің 483 га. жайылым жерлеріне күзгі маусымға дейін жайылуы жоспарланған. Округтегі 5-7 радиуста орналасқан шаруа қожалықтармен жергілікті халықтың ауыл шаруашылығы жануарлары бірге жайылу туралы меморандумға тұру арқылы367,77 га, Жайсан тауларынан 1012 гектар жайылым жер Еспе, Шоқпар елді мекен жерлерінен бойдақ малдарға 1000 гектар табылып, барлығы 2012 гектарды құрап, жайылым жерлеріне көктемгі жазғы маусымда бойдақ (МІҚ, ҰҚМ, жылқы) малдары күзгі маусымға дейін шығарылады. Күзгі маусымда шаруа қожалық жетекшілерімен мемарандум жасалып, шаруа қожалық иелігіндегі 2 176 га. егістік жерлерін жинап болғаннан соң МІҚ, ҰҚМ, жылқы малдары жайылатындығы жоспарланған.</w:t>
      </w:r>
    </w:p>
    <w:bookmarkEnd w:id="602"/>
    <w:bookmarkStart w:name="z911" w:id="603"/>
    <w:p>
      <w:pPr>
        <w:spacing w:after="0"/>
        <w:ind w:left="0"/>
        <w:jc w:val="both"/>
      </w:pPr>
      <w:r>
        <w:rPr>
          <w:rFonts w:ascii="Times New Roman"/>
          <w:b w:val="false"/>
          <w:i w:val="false"/>
          <w:color w:val="000000"/>
          <w:sz w:val="28"/>
        </w:rPr>
        <w:t>
      Бірлікүстем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60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Бірлікүстем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6-қосымша</w:t>
            </w:r>
          </w:p>
        </w:tc>
      </w:tr>
    </w:tbl>
    <w:bookmarkStart w:name="z917" w:id="604"/>
    <w:p>
      <w:pPr>
        <w:spacing w:after="0"/>
        <w:ind w:left="0"/>
        <w:jc w:val="both"/>
      </w:pPr>
      <w:r>
        <w:rPr>
          <w:rFonts w:ascii="Times New Roman"/>
          <w:b w:val="false"/>
          <w:i w:val="false"/>
          <w:color w:val="000000"/>
          <w:sz w:val="28"/>
        </w:rPr>
        <w:t xml:space="preserve">
      </w:t>
      </w:r>
    </w:p>
    <w:bookmarkEnd w:id="604"/>
    <w:p>
      <w:pPr>
        <w:spacing w:after="0"/>
        <w:ind w:left="0"/>
        <w:jc w:val="both"/>
      </w:pPr>
      <w:r>
        <w:drawing>
          <wp:inline distT="0" distB="0" distL="0" distR="0">
            <wp:extent cx="7810500" cy="375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375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18" w:id="605"/>
    <w:p>
      <w:pPr>
        <w:spacing w:after="0"/>
        <w:ind w:left="0"/>
        <w:jc w:val="left"/>
      </w:pPr>
      <w:r>
        <w:rPr>
          <w:rFonts w:ascii="Times New Roman"/>
          <w:b/>
          <w:i w:val="false"/>
          <w:color w:val="000000"/>
        </w:rPr>
        <w:t xml:space="preserve"> Шартты белгілер:</w:t>
      </w:r>
    </w:p>
    <w:bookmarkEnd w:id="605"/>
    <w:bookmarkStart w:name="z919" w:id="606"/>
    <w:p>
      <w:pPr>
        <w:spacing w:after="0"/>
        <w:ind w:left="0"/>
        <w:jc w:val="both"/>
      </w:pPr>
      <w:r>
        <w:rPr>
          <w:rFonts w:ascii="Times New Roman"/>
          <w:b w:val="false"/>
          <w:i w:val="false"/>
          <w:color w:val="000000"/>
          <w:sz w:val="28"/>
        </w:rPr>
        <w:t xml:space="preserve">
      </w:t>
      </w:r>
    </w:p>
    <w:bookmarkEnd w:id="606"/>
    <w:p>
      <w:pPr>
        <w:spacing w:after="0"/>
        <w:ind w:left="0"/>
        <w:jc w:val="both"/>
      </w:pPr>
      <w:r>
        <w:drawing>
          <wp:inline distT="0" distB="0" distL="0" distR="0">
            <wp:extent cx="7810500" cy="276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276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0" w:id="607"/>
    <w:p>
      <w:pPr>
        <w:spacing w:after="0"/>
        <w:ind w:left="0"/>
        <w:jc w:val="left"/>
      </w:pPr>
      <w:r>
        <w:rPr>
          <w:rFonts w:ascii="Times New Roman"/>
          <w:b/>
          <w:i w:val="false"/>
          <w:color w:val="000000"/>
        </w:rPr>
        <w:t xml:space="preserve"> Түсіндірме</w:t>
      </w:r>
    </w:p>
    <w:bookmarkEnd w:id="607"/>
    <w:bookmarkStart w:name="z921" w:id="608"/>
    <w:p>
      <w:pPr>
        <w:spacing w:after="0"/>
        <w:ind w:left="0"/>
        <w:jc w:val="both"/>
      </w:pPr>
      <w:r>
        <w:rPr>
          <w:rFonts w:ascii="Times New Roman"/>
          <w:b w:val="false"/>
          <w:i w:val="false"/>
          <w:color w:val="000000"/>
          <w:sz w:val="28"/>
        </w:rPr>
        <w:t>
      Осы жоғарыдағы көрсетілген түсіндірме тармақшалардан мал жаюдың ішкі және сыртқы шекаралары, және суғару жүйелерінің толық қамтамасыз етілуі жайылымдардың жетіспеу кемшіліктерінің жойылып бірқалыпты жүйенің жұмыс істеуіне септігін тигізеді.</w:t>
      </w:r>
    </w:p>
    <w:bookmarkEnd w:id="608"/>
    <w:bookmarkStart w:name="z922" w:id="609"/>
    <w:p>
      <w:pPr>
        <w:spacing w:after="0"/>
        <w:ind w:left="0"/>
        <w:jc w:val="both"/>
      </w:pPr>
      <w:r>
        <w:rPr>
          <w:rFonts w:ascii="Times New Roman"/>
          <w:b w:val="false"/>
          <w:i w:val="false"/>
          <w:color w:val="000000"/>
          <w:sz w:val="28"/>
        </w:rPr>
        <w:t>
      Бірлікүстем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6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Бірлікүстем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оларды пайдалану </w:t>
            </w:r>
            <w:r>
              <w:br/>
            </w:r>
            <w:r>
              <w:rPr>
                <w:rFonts w:ascii="Times New Roman"/>
                <w:b w:val="false"/>
                <w:i w:val="false"/>
                <w:color w:val="000000"/>
                <w:sz w:val="20"/>
              </w:rPr>
              <w:t xml:space="preserve"> жөніндегі жоспарға </w:t>
            </w:r>
            <w:r>
              <w:br/>
            </w:r>
            <w:r>
              <w:rPr>
                <w:rFonts w:ascii="Times New Roman"/>
                <w:b w:val="false"/>
                <w:i w:val="false"/>
                <w:color w:val="000000"/>
                <w:sz w:val="20"/>
              </w:rPr>
              <w:t>7-қосымша</w:t>
            </w:r>
          </w:p>
        </w:tc>
      </w:tr>
    </w:tbl>
    <w:bookmarkStart w:name="z928" w:id="61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6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Бірлікүстем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929" w:id="611"/>
    <w:p>
      <w:pPr>
        <w:spacing w:after="0"/>
        <w:ind w:left="0"/>
        <w:jc w:val="both"/>
      </w:pPr>
      <w:r>
        <w:rPr>
          <w:rFonts w:ascii="Times New Roman"/>
          <w:b w:val="false"/>
          <w:i w:val="false"/>
          <w:color w:val="000000"/>
          <w:sz w:val="28"/>
        </w:rPr>
        <w:t>
      Ескерту: аббревиатуралардың толық жазылуы:</w:t>
      </w:r>
    </w:p>
    <w:bookmarkEnd w:id="611"/>
    <w:bookmarkStart w:name="z930" w:id="612"/>
    <w:p>
      <w:pPr>
        <w:spacing w:after="0"/>
        <w:ind w:left="0"/>
        <w:jc w:val="both"/>
      </w:pPr>
      <w:r>
        <w:rPr>
          <w:rFonts w:ascii="Times New Roman"/>
          <w:b w:val="false"/>
          <w:i w:val="false"/>
          <w:color w:val="000000"/>
          <w:sz w:val="28"/>
        </w:rPr>
        <w:t>
      КЖМ –көктемгі – жазғы маусым;</w:t>
      </w:r>
    </w:p>
    <w:bookmarkEnd w:id="612"/>
    <w:bookmarkStart w:name="z931" w:id="613"/>
    <w:p>
      <w:pPr>
        <w:spacing w:after="0"/>
        <w:ind w:left="0"/>
        <w:jc w:val="both"/>
      </w:pPr>
      <w:r>
        <w:rPr>
          <w:rFonts w:ascii="Times New Roman"/>
          <w:b w:val="false"/>
          <w:i w:val="false"/>
          <w:color w:val="000000"/>
          <w:sz w:val="28"/>
        </w:rPr>
        <w:t>
      ЖКМ – жазғы – күзгі маусым;</w:t>
      </w:r>
    </w:p>
    <w:bookmarkEnd w:id="613"/>
    <w:bookmarkStart w:name="z932" w:id="614"/>
    <w:p>
      <w:pPr>
        <w:spacing w:after="0"/>
        <w:ind w:left="0"/>
        <w:jc w:val="both"/>
      </w:pPr>
      <w:r>
        <w:rPr>
          <w:rFonts w:ascii="Times New Roman"/>
          <w:b w:val="false"/>
          <w:i w:val="false"/>
          <w:color w:val="000000"/>
          <w:sz w:val="28"/>
        </w:rPr>
        <w:t>
      ЖМ – жазғы маусым;</w:t>
      </w:r>
    </w:p>
    <w:bookmarkEnd w:id="614"/>
    <w:bookmarkStart w:name="z933" w:id="615"/>
    <w:p>
      <w:pPr>
        <w:spacing w:after="0"/>
        <w:ind w:left="0"/>
        <w:jc w:val="both"/>
      </w:pPr>
      <w:r>
        <w:rPr>
          <w:rFonts w:ascii="Times New Roman"/>
          <w:b w:val="false"/>
          <w:i w:val="false"/>
          <w:color w:val="000000"/>
          <w:sz w:val="28"/>
        </w:rPr>
        <w:t>
      ДҚ – демалушы қоршау</w:t>
      </w:r>
    </w:p>
    <w:bookmarkEnd w:id="61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 аудандық мәслихатының</w:t>
            </w:r>
            <w:r>
              <w:br/>
            </w:r>
            <w:r>
              <w:rPr>
                <w:rFonts w:ascii="Times New Roman"/>
                <w:b w:val="false"/>
                <w:i w:val="false"/>
                <w:color w:val="000000"/>
                <w:sz w:val="20"/>
              </w:rPr>
              <w:t>2022 жылғы 29 шілдедегі</w:t>
            </w:r>
            <w:r>
              <w:br/>
            </w:r>
            <w:r>
              <w:rPr>
                <w:rFonts w:ascii="Times New Roman"/>
                <w:b w:val="false"/>
                <w:i w:val="false"/>
                <w:color w:val="000000"/>
                <w:sz w:val="20"/>
              </w:rPr>
              <w:t>№ 32-6 шешіміне 6- қосымша</w:t>
            </w:r>
          </w:p>
        </w:tc>
      </w:tr>
    </w:tbl>
    <w:bookmarkStart w:name="z937" w:id="616"/>
    <w:p>
      <w:pPr>
        <w:spacing w:after="0"/>
        <w:ind w:left="0"/>
        <w:jc w:val="left"/>
      </w:pPr>
      <w:r>
        <w:rPr>
          <w:rFonts w:ascii="Times New Roman"/>
          <w:b/>
          <w:i w:val="false"/>
          <w:color w:val="000000"/>
        </w:rPr>
        <w:t xml:space="preserve"> Далақайнар ауылында жайылымдарды басқару және оларды пайдалану жөніндегі 2022-2023 жылдарға арналған жоспар</w:t>
      </w:r>
    </w:p>
    <w:bookmarkEnd w:id="616"/>
    <w:bookmarkStart w:name="z938" w:id="617"/>
    <w:p>
      <w:pPr>
        <w:spacing w:after="0"/>
        <w:ind w:left="0"/>
        <w:jc w:val="both"/>
      </w:pPr>
      <w:r>
        <w:rPr>
          <w:rFonts w:ascii="Times New Roman"/>
          <w:b w:val="false"/>
          <w:i w:val="false"/>
          <w:color w:val="000000"/>
          <w:sz w:val="28"/>
        </w:rPr>
        <w:t>
      Шу ауданында жайылымдарды басқару және оларды пайдалану жөніндегі 2022-2023 жылдарға арналған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Премьер-Министрінің Орынбасары, 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Қазақстан Республикасының Ауыл шаруашылығы министрінің 14 сәуірдегі № 3-3/332 "Жайылымдардың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сәйкес әзірленді.</w:t>
      </w:r>
    </w:p>
    <w:bookmarkEnd w:id="617"/>
    <w:bookmarkStart w:name="z939" w:id="618"/>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618"/>
    <w:bookmarkStart w:name="z940" w:id="619"/>
    <w:p>
      <w:pPr>
        <w:spacing w:after="0"/>
        <w:ind w:left="0"/>
        <w:jc w:val="both"/>
      </w:pPr>
      <w:r>
        <w:rPr>
          <w:rFonts w:ascii="Times New Roman"/>
          <w:b w:val="false"/>
          <w:i w:val="false"/>
          <w:color w:val="000000"/>
          <w:sz w:val="28"/>
        </w:rPr>
        <w:t>
      Жоспар құрамында:</w:t>
      </w:r>
    </w:p>
    <w:bookmarkEnd w:id="619"/>
    <w:bookmarkStart w:name="z941" w:id="620"/>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(1 қосымша);</w:t>
      </w:r>
    </w:p>
    <w:bookmarkEnd w:id="620"/>
    <w:bookmarkStart w:name="z942" w:id="621"/>
    <w:p>
      <w:pPr>
        <w:spacing w:after="0"/>
        <w:ind w:left="0"/>
        <w:jc w:val="both"/>
      </w:pPr>
      <w:r>
        <w:rPr>
          <w:rFonts w:ascii="Times New Roman"/>
          <w:b w:val="false"/>
          <w:i w:val="false"/>
          <w:color w:val="000000"/>
          <w:sz w:val="28"/>
        </w:rPr>
        <w:t>
      2) жайылым айналымдарының қолайлы схемалары (2-қосымша);</w:t>
      </w:r>
    </w:p>
    <w:bookmarkEnd w:id="621"/>
    <w:bookmarkStart w:name="z943" w:id="622"/>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шекараларымен алаңдары, жайылымдық инфрақұрылым объектілері белгіленген карта (3-қосымша);</w:t>
      </w:r>
    </w:p>
    <w:bookmarkEnd w:id="622"/>
    <w:bookmarkStart w:name="z944" w:id="623"/>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 (4-қосымша);</w:t>
      </w:r>
    </w:p>
    <w:bookmarkEnd w:id="623"/>
    <w:bookmarkStart w:name="z945" w:id="624"/>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(5-қосымша);</w:t>
      </w:r>
    </w:p>
    <w:bookmarkEnd w:id="624"/>
    <w:bookmarkStart w:name="z946" w:id="625"/>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(6-қосымша);</w:t>
      </w:r>
    </w:p>
    <w:bookmarkEnd w:id="625"/>
    <w:bookmarkStart w:name="z947" w:id="626"/>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(7 қосымша).</w:t>
      </w:r>
    </w:p>
    <w:bookmarkEnd w:id="626"/>
    <w:bookmarkStart w:name="z948" w:id="627"/>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627"/>
    <w:bookmarkStart w:name="z949" w:id="628"/>
    <w:p>
      <w:pPr>
        <w:spacing w:after="0"/>
        <w:ind w:left="0"/>
        <w:jc w:val="both"/>
      </w:pPr>
      <w:r>
        <w:rPr>
          <w:rFonts w:ascii="Times New Roman"/>
          <w:b w:val="false"/>
          <w:i w:val="false"/>
          <w:color w:val="000000"/>
          <w:sz w:val="28"/>
        </w:rPr>
        <w:t>
      1. Геоботаникалық тексерудің жай-күйі туралы мәліметтерді;</w:t>
      </w:r>
    </w:p>
    <w:bookmarkEnd w:id="628"/>
    <w:bookmarkStart w:name="z950" w:id="629"/>
    <w:p>
      <w:pPr>
        <w:spacing w:after="0"/>
        <w:ind w:left="0"/>
        <w:jc w:val="both"/>
      </w:pPr>
      <w:r>
        <w:rPr>
          <w:rFonts w:ascii="Times New Roman"/>
          <w:b w:val="false"/>
          <w:i w:val="false"/>
          <w:color w:val="000000"/>
          <w:sz w:val="28"/>
        </w:rPr>
        <w:t>
      2. Ветеринариялық-санитариялық объектілер туралы мәліметтерді;</w:t>
      </w:r>
    </w:p>
    <w:bookmarkEnd w:id="629"/>
    <w:bookmarkStart w:name="z951" w:id="630"/>
    <w:p>
      <w:pPr>
        <w:spacing w:after="0"/>
        <w:ind w:left="0"/>
        <w:jc w:val="both"/>
      </w:pPr>
      <w:r>
        <w:rPr>
          <w:rFonts w:ascii="Times New Roman"/>
          <w:b w:val="false"/>
          <w:i w:val="false"/>
          <w:color w:val="000000"/>
          <w:sz w:val="28"/>
        </w:rPr>
        <w:t>
      3. Ауыл шаруашылығы жануарларының мал басының саны туралы деректерді, олардың иелерін көрсете отырып қабылданды – және (немесе) заңды тұлғалар ұсынған өзге де деректер туралы мәліметтерді;</w:t>
      </w:r>
    </w:p>
    <w:bookmarkEnd w:id="630"/>
    <w:bookmarkStart w:name="z952" w:id="631"/>
    <w:p>
      <w:pPr>
        <w:spacing w:after="0"/>
        <w:ind w:left="0"/>
        <w:jc w:val="both"/>
      </w:pPr>
      <w:r>
        <w:rPr>
          <w:rFonts w:ascii="Times New Roman"/>
          <w:b w:val="false"/>
          <w:i w:val="false"/>
          <w:color w:val="000000"/>
          <w:sz w:val="28"/>
        </w:rPr>
        <w:t>
      4. Ауыл шаруашылығы жануарларының түрлері мен жыныстық-жас топтары бойынша қалыптастырылған табындардың, отарлардың, табындардың саны туралы деректерді;</w:t>
      </w:r>
    </w:p>
    <w:bookmarkEnd w:id="631"/>
    <w:bookmarkStart w:name="z953" w:id="632"/>
    <w:p>
      <w:pPr>
        <w:spacing w:after="0"/>
        <w:ind w:left="0"/>
        <w:jc w:val="both"/>
      </w:pPr>
      <w:r>
        <w:rPr>
          <w:rFonts w:ascii="Times New Roman"/>
          <w:b w:val="false"/>
          <w:i w:val="false"/>
          <w:color w:val="000000"/>
          <w:sz w:val="28"/>
        </w:rPr>
        <w:t>
      5. Шалғайдағы жайылымдарда жаю үшін ауыл шаруашылығы жануарларының мал басын қалыптастыру туралы мәліметтерді;</w:t>
      </w:r>
    </w:p>
    <w:bookmarkEnd w:id="632"/>
    <w:bookmarkStart w:name="z954" w:id="633"/>
    <w:p>
      <w:pPr>
        <w:spacing w:after="0"/>
        <w:ind w:left="0"/>
        <w:jc w:val="both"/>
      </w:pPr>
      <w:r>
        <w:rPr>
          <w:rFonts w:ascii="Times New Roman"/>
          <w:b w:val="false"/>
          <w:i w:val="false"/>
          <w:color w:val="000000"/>
          <w:sz w:val="28"/>
        </w:rPr>
        <w:t>
      6. Екпе және аридті жайылымдарда ауыл шаруашылығы жануарларын жаю ерекшеліктері туралы мәліметтерді;</w:t>
      </w:r>
    </w:p>
    <w:bookmarkEnd w:id="633"/>
    <w:bookmarkStart w:name="z955" w:id="634"/>
    <w:p>
      <w:pPr>
        <w:spacing w:after="0"/>
        <w:ind w:left="0"/>
        <w:jc w:val="both"/>
      </w:pPr>
      <w:r>
        <w:rPr>
          <w:rFonts w:ascii="Times New Roman"/>
          <w:b w:val="false"/>
          <w:i w:val="false"/>
          <w:color w:val="000000"/>
          <w:sz w:val="28"/>
        </w:rPr>
        <w:t>
      7. Малды айдауға арналған сервитуттар туралы мәліметтерді және мемлекеттік органдар, жеке және (немесе) заңды тұлғалар берген.</w:t>
      </w:r>
    </w:p>
    <w:bookmarkEnd w:id="634"/>
    <w:bookmarkStart w:name="z956" w:id="635"/>
    <w:p>
      <w:pPr>
        <w:spacing w:after="0"/>
        <w:ind w:left="0"/>
        <w:jc w:val="both"/>
      </w:pPr>
      <w:r>
        <w:rPr>
          <w:rFonts w:ascii="Times New Roman"/>
          <w:b w:val="false"/>
          <w:i w:val="false"/>
          <w:color w:val="000000"/>
          <w:sz w:val="28"/>
        </w:rPr>
        <w:t>
      Әкімшілік-аумақтық бөлініс бойынша: Далақайнар ауылдық округінде бөлініс бойынша жоқ.</w:t>
      </w:r>
    </w:p>
    <w:bookmarkEnd w:id="635"/>
    <w:bookmarkStart w:name="z957" w:id="636"/>
    <w:p>
      <w:pPr>
        <w:spacing w:after="0"/>
        <w:ind w:left="0"/>
        <w:jc w:val="both"/>
      </w:pPr>
      <w:r>
        <w:rPr>
          <w:rFonts w:ascii="Times New Roman"/>
          <w:b w:val="false"/>
          <w:i w:val="false"/>
          <w:color w:val="000000"/>
          <w:sz w:val="28"/>
        </w:rPr>
        <w:t>
      Далақайнар ауыл аумағының жалпы көлемі 56816 га, оның ішінде егістік – 11791га, жайылым жерлері – 34867га.</w:t>
      </w:r>
    </w:p>
    <w:bookmarkEnd w:id="636"/>
    <w:bookmarkStart w:name="z958" w:id="637"/>
    <w:p>
      <w:pPr>
        <w:spacing w:after="0"/>
        <w:ind w:left="0"/>
        <w:jc w:val="both"/>
      </w:pPr>
      <w:r>
        <w:rPr>
          <w:rFonts w:ascii="Times New Roman"/>
          <w:b w:val="false"/>
          <w:i w:val="false"/>
          <w:color w:val="000000"/>
          <w:sz w:val="28"/>
        </w:rPr>
        <w:t>
      Жер санаттары бойынша:</w:t>
      </w:r>
    </w:p>
    <w:bookmarkEnd w:id="637"/>
    <w:bookmarkStart w:name="z959" w:id="638"/>
    <w:p>
      <w:pPr>
        <w:spacing w:after="0"/>
        <w:ind w:left="0"/>
        <w:jc w:val="both"/>
      </w:pPr>
      <w:r>
        <w:rPr>
          <w:rFonts w:ascii="Times New Roman"/>
          <w:b w:val="false"/>
          <w:i w:val="false"/>
          <w:color w:val="000000"/>
          <w:sz w:val="28"/>
        </w:rPr>
        <w:t>
      ауыл шаруашылығы мақсатындағы жерлер – 47167,84 гектар;</w:t>
      </w:r>
    </w:p>
    <w:bookmarkEnd w:id="638"/>
    <w:bookmarkStart w:name="z960" w:id="639"/>
    <w:p>
      <w:pPr>
        <w:spacing w:after="0"/>
        <w:ind w:left="0"/>
        <w:jc w:val="both"/>
      </w:pPr>
      <w:r>
        <w:rPr>
          <w:rFonts w:ascii="Times New Roman"/>
          <w:b w:val="false"/>
          <w:i w:val="false"/>
          <w:color w:val="000000"/>
          <w:sz w:val="28"/>
        </w:rPr>
        <w:t>
      елді мекендердің жері –3659гектар;</w:t>
      </w:r>
    </w:p>
    <w:bookmarkEnd w:id="639"/>
    <w:bookmarkStart w:name="z961" w:id="640"/>
    <w:p>
      <w:pPr>
        <w:spacing w:after="0"/>
        <w:ind w:left="0"/>
        <w:jc w:val="both"/>
      </w:pPr>
      <w:r>
        <w:rPr>
          <w:rFonts w:ascii="Times New Roman"/>
          <w:b w:val="false"/>
          <w:i w:val="false"/>
          <w:color w:val="000000"/>
          <w:sz w:val="28"/>
        </w:rPr>
        <w:t>
      барлық басқа да жерлер – 3329га;</w:t>
      </w:r>
    </w:p>
    <w:bookmarkEnd w:id="640"/>
    <w:bookmarkStart w:name="z962" w:id="641"/>
    <w:p>
      <w:pPr>
        <w:spacing w:after="0"/>
        <w:ind w:left="0"/>
        <w:jc w:val="both"/>
      </w:pPr>
      <w:r>
        <w:rPr>
          <w:rFonts w:ascii="Times New Roman"/>
          <w:b w:val="false"/>
          <w:i w:val="false"/>
          <w:color w:val="000000"/>
          <w:sz w:val="28"/>
        </w:rPr>
        <w:t xml:space="preserve">
      Геоботаникалық жағдайы: </w:t>
      </w:r>
    </w:p>
    <w:bookmarkEnd w:id="641"/>
    <w:bookmarkStart w:name="z963" w:id="642"/>
    <w:p>
      <w:pPr>
        <w:spacing w:after="0"/>
        <w:ind w:left="0"/>
        <w:jc w:val="both"/>
      </w:pPr>
      <w:r>
        <w:rPr>
          <w:rFonts w:ascii="Times New Roman"/>
          <w:b w:val="false"/>
          <w:i w:val="false"/>
          <w:color w:val="000000"/>
          <w:sz w:val="28"/>
        </w:rPr>
        <w:t>
      Табиғи жағдайлар бойынша Далақайнар ауылы аумағы дала аймағының шегінде және агроклиматтық көрсеткіштер бойынша жылы (орталық және шығыс бөлігі) суықтау, және қалған бөлігі континенттіліктің барлық ерекшеліктерімен сипатталады. Жылдық жауын-шашынның орташа мөлшерімен сипатталады. Далақайнар ауылдық округінің ауа райы өте континенталды: қысы қатаң, қарлы борандар көп байқалады, кей жылдары көктемде селдер жүреді, жазы-ыстық. Қаңтар айының орташа температурасы -25, -27 градус, шілде айы +22, +24 градус. Жылдық атмосфералық жауын-шашынның көлемі орташа 300-500 мм. құрайды.</w:t>
      </w:r>
    </w:p>
    <w:bookmarkEnd w:id="642"/>
    <w:bookmarkStart w:name="z964" w:id="643"/>
    <w:p>
      <w:pPr>
        <w:spacing w:after="0"/>
        <w:ind w:left="0"/>
        <w:jc w:val="both"/>
      </w:pPr>
      <w:r>
        <w:rPr>
          <w:rFonts w:ascii="Times New Roman"/>
          <w:b w:val="false"/>
          <w:i w:val="false"/>
          <w:color w:val="000000"/>
          <w:sz w:val="28"/>
        </w:rPr>
        <w:t>
      Топырақ негізінен қара кей жерлерде сары, жалпы құрғақ топырақпен ерекшеленеді. Округ аумағында көп таралған топырақтың ақшыл сары карбонатты түрлері кездеседі. Олар негізінен орта және төменгі тау аумағындағы жазықтарда сондай-ақ төменгі үстірттерде, ылдиларда таралған. Бұл топырақтар негізінен округте тәлімді және суармалы егін шаруашылығы үшін игеріледі.</w:t>
      </w:r>
    </w:p>
    <w:bookmarkEnd w:id="643"/>
    <w:bookmarkStart w:name="z965" w:id="644"/>
    <w:p>
      <w:pPr>
        <w:spacing w:after="0"/>
        <w:ind w:left="0"/>
        <w:jc w:val="both"/>
      </w:pPr>
      <w:r>
        <w:rPr>
          <w:rFonts w:ascii="Times New Roman"/>
          <w:b w:val="false"/>
          <w:i w:val="false"/>
          <w:color w:val="000000"/>
          <w:sz w:val="28"/>
        </w:rPr>
        <w:t>
      Ауылшаруашылығы өндірісінің түрлі саласын дамытуға климаттық жағдайлар қолайлы әсер етеді. Таулы аймақтарда, ылғалдың көп түсуіне байланысты, тәлімі жер пайдалану дамыған. Негізінен жаздық дәнді дақылдар өсіріледі, өйткені күздік бидай қыстың суығын нашар өткізеді. Округтің солтүстік-шығыс бөлігінде, ылғалдың аз түсуіне сәйкес, егін шаруашылығы қосымша суару арқылы жүргізіледі. Тау баурайлары, жазғы және көктем-күзгі уақыттарда жайылым ретінде пайдаланып, ірі-қара мал, қой және жылқы өсіріледі.</w:t>
      </w:r>
    </w:p>
    <w:bookmarkEnd w:id="644"/>
    <w:bookmarkStart w:name="z966" w:id="645"/>
    <w:p>
      <w:pPr>
        <w:spacing w:after="0"/>
        <w:ind w:left="0"/>
        <w:jc w:val="both"/>
      </w:pPr>
      <w:r>
        <w:rPr>
          <w:rFonts w:ascii="Times New Roman"/>
          <w:b w:val="false"/>
          <w:i w:val="false"/>
          <w:color w:val="000000"/>
          <w:sz w:val="28"/>
        </w:rPr>
        <w:t>
      Ветеринариялық-санитариялық объектілер:</w:t>
      </w:r>
    </w:p>
    <w:bookmarkEnd w:id="645"/>
    <w:bookmarkStart w:name="z967" w:id="646"/>
    <w:p>
      <w:pPr>
        <w:spacing w:after="0"/>
        <w:ind w:left="0"/>
        <w:jc w:val="both"/>
      </w:pPr>
      <w:r>
        <w:rPr>
          <w:rFonts w:ascii="Times New Roman"/>
          <w:b w:val="false"/>
          <w:i w:val="false"/>
          <w:color w:val="000000"/>
          <w:sz w:val="28"/>
        </w:rPr>
        <w:t>
      Далақайнар ауылына қарасты 4 ветеринарлық-санитарлық обьектілер орналасқан.1 мал дәрілерлік пунктері, 1 өлексе малдарды тастайтын Беккари шұңқыры орналасқан.Сібір жарасынан өлген жануарлар өлекселері көмілген мал қорымдарына адамдар мен жануарлар кіре алмайтындай етіп бүкіл периметрі бойынша биіктігі кем дегенде 1,5 метр болатын қоршаумен (металдан немесе бетоннан) қоршалған. "Сібір жарасы" деген жазуы бар тақтайшалармен (аурудың пайда болған күні) белгіленеді. Сібір жарасынан өлген жануарлар өлекселері, сондай-ақ жануарлардан алынған шикізат пен өнім арнайы қондырғыларда өртеледі. Күл қалдығы Беккари шұңқырына салынады.</w:t>
      </w:r>
    </w:p>
    <w:bookmarkEnd w:id="646"/>
    <w:bookmarkStart w:name="z968" w:id="647"/>
    <w:p>
      <w:pPr>
        <w:spacing w:after="0"/>
        <w:ind w:left="0"/>
        <w:jc w:val="both"/>
      </w:pPr>
      <w:r>
        <w:rPr>
          <w:rFonts w:ascii="Times New Roman"/>
          <w:b w:val="false"/>
          <w:i w:val="false"/>
          <w:color w:val="000000"/>
          <w:sz w:val="28"/>
        </w:rPr>
        <w:t>
      Мал басысаны туралы деректер:</w:t>
      </w:r>
    </w:p>
    <w:bookmarkEnd w:id="647"/>
    <w:bookmarkStart w:name="z969" w:id="648"/>
    <w:p>
      <w:pPr>
        <w:spacing w:after="0"/>
        <w:ind w:left="0"/>
        <w:jc w:val="both"/>
      </w:pPr>
      <w:r>
        <w:rPr>
          <w:rFonts w:ascii="Times New Roman"/>
          <w:b w:val="false"/>
          <w:i w:val="false"/>
          <w:color w:val="000000"/>
          <w:sz w:val="28"/>
        </w:rPr>
        <w:t>
      2021 жылдың 31 желтоқсанына Далақайнар ауылдық округінде (халықтың жеке ауласы және ШҚ) ірі қара Мүйізді ірі қара – 1960 бас, қой-ешкі – 18700 бас, жылқы 1026 бас бар.</w:t>
      </w:r>
    </w:p>
    <w:bookmarkEnd w:id="648"/>
    <w:bookmarkStart w:name="z970" w:id="649"/>
    <w:p>
      <w:pPr>
        <w:spacing w:after="0"/>
        <w:ind w:left="0"/>
        <w:jc w:val="both"/>
      </w:pPr>
      <w:r>
        <w:rPr>
          <w:rFonts w:ascii="Times New Roman"/>
          <w:b w:val="false"/>
          <w:i w:val="false"/>
          <w:color w:val="000000"/>
          <w:sz w:val="28"/>
        </w:rPr>
        <w:t>
      Далақайнар ауылында: Жайылым көлемі 34867 гектар.</w:t>
      </w:r>
    </w:p>
    <w:bookmarkEnd w:id="649"/>
    <w:bookmarkStart w:name="z971" w:id="650"/>
    <w:p>
      <w:pPr>
        <w:spacing w:after="0"/>
        <w:ind w:left="0"/>
        <w:jc w:val="both"/>
      </w:pPr>
      <w:r>
        <w:rPr>
          <w:rFonts w:ascii="Times New Roman"/>
          <w:b w:val="false"/>
          <w:i w:val="false"/>
          <w:color w:val="000000"/>
          <w:sz w:val="28"/>
        </w:rPr>
        <w:t xml:space="preserve">
      Жалпы округтегі ауыл ішілік жайылым көлемі – 3455 гектарды құрайды. </w:t>
      </w:r>
    </w:p>
    <w:bookmarkEnd w:id="650"/>
    <w:bookmarkStart w:name="z972" w:id="651"/>
    <w:p>
      <w:pPr>
        <w:spacing w:after="0"/>
        <w:ind w:left="0"/>
        <w:jc w:val="both"/>
      </w:pPr>
      <w:r>
        <w:rPr>
          <w:rFonts w:ascii="Times New Roman"/>
          <w:b w:val="false"/>
          <w:i w:val="false"/>
          <w:color w:val="000000"/>
          <w:sz w:val="28"/>
        </w:rPr>
        <w:t>
      Далақайнар ауылында, шаруа және фермерлік қожалықтарындағы мал басы: ірі қара 1035 бас, ұсақ мал 11750 бас, 507 бас жылқы.</w:t>
      </w:r>
    </w:p>
    <w:bookmarkEnd w:id="651"/>
    <w:bookmarkStart w:name="z973" w:id="652"/>
    <w:p>
      <w:pPr>
        <w:spacing w:after="0"/>
        <w:ind w:left="0"/>
        <w:jc w:val="both"/>
      </w:pPr>
      <w:r>
        <w:rPr>
          <w:rFonts w:ascii="Times New Roman"/>
          <w:b w:val="false"/>
          <w:i w:val="false"/>
          <w:color w:val="000000"/>
          <w:sz w:val="28"/>
        </w:rPr>
        <w:t>
      Шаруа және фермер қожалықтарының жайылым алаңы – 35236,73 гектарды құрайды.</w:t>
      </w:r>
    </w:p>
    <w:bookmarkEnd w:id="652"/>
    <w:bookmarkStart w:name="z974" w:id="653"/>
    <w:p>
      <w:pPr>
        <w:spacing w:after="0"/>
        <w:ind w:left="0"/>
        <w:jc w:val="both"/>
      </w:pPr>
      <w:r>
        <w:rPr>
          <w:rFonts w:ascii="Times New Roman"/>
          <w:b w:val="false"/>
          <w:i w:val="false"/>
          <w:color w:val="000000"/>
          <w:sz w:val="28"/>
        </w:rPr>
        <w:t>
      Далақайнар ауылы бойынша ауыл шаруашылығы малдарын қамтамасыз ету үшін барлығы 34867 гектар жайылымдық жерлер бар. Елді мекен шегінде 3455 гектар жайылым бар.</w:t>
      </w:r>
    </w:p>
    <w:bookmarkEnd w:id="653"/>
    <w:bookmarkStart w:name="z975" w:id="654"/>
    <w:p>
      <w:pPr>
        <w:spacing w:after="0"/>
        <w:ind w:left="0"/>
        <w:jc w:val="both"/>
      </w:pPr>
      <w:r>
        <w:rPr>
          <w:rFonts w:ascii="Times New Roman"/>
          <w:b w:val="false"/>
          <w:i w:val="false"/>
          <w:color w:val="000000"/>
          <w:sz w:val="28"/>
        </w:rPr>
        <w:t>
      Жайлауға шығатын мал саны:</w:t>
      </w:r>
    </w:p>
    <w:bookmarkEnd w:id="654"/>
    <w:bookmarkStart w:name="z976" w:id="655"/>
    <w:p>
      <w:pPr>
        <w:spacing w:after="0"/>
        <w:ind w:left="0"/>
        <w:jc w:val="both"/>
      </w:pPr>
      <w:r>
        <w:rPr>
          <w:rFonts w:ascii="Times New Roman"/>
          <w:b w:val="false"/>
          <w:i w:val="false"/>
          <w:color w:val="000000"/>
          <w:sz w:val="28"/>
        </w:rPr>
        <w:t>
      Далақайнар ауылында МІҚ-дан 2-табын, жылқыдан 3-үйір, уақ малдан 3-жайылылымға шығады.</w:t>
      </w:r>
    </w:p>
    <w:bookmarkEnd w:id="655"/>
    <w:bookmarkStart w:name="z977" w:id="656"/>
    <w:p>
      <w:pPr>
        <w:spacing w:after="0"/>
        <w:ind w:left="0"/>
        <w:jc w:val="both"/>
      </w:pPr>
      <w:r>
        <w:rPr>
          <w:rFonts w:ascii="Times New Roman"/>
          <w:b w:val="false"/>
          <w:i w:val="false"/>
          <w:color w:val="000000"/>
          <w:sz w:val="28"/>
        </w:rPr>
        <w:t>
      Далақайнар ауылында екпе және аридті жайылымдар жоқ.</w:t>
      </w:r>
    </w:p>
    <w:bookmarkEnd w:id="656"/>
    <w:bookmarkStart w:name="z978" w:id="657"/>
    <w:p>
      <w:pPr>
        <w:spacing w:after="0"/>
        <w:ind w:left="0"/>
        <w:jc w:val="both"/>
      </w:pPr>
      <w:r>
        <w:rPr>
          <w:rFonts w:ascii="Times New Roman"/>
          <w:b w:val="false"/>
          <w:i w:val="false"/>
          <w:color w:val="000000"/>
          <w:sz w:val="28"/>
        </w:rPr>
        <w:t>
      Далақайнар ауылында мал айдауға арналған сервитуттар орнатылмаған.</w:t>
      </w:r>
    </w:p>
    <w:bookmarkEnd w:id="657"/>
    <w:bookmarkStart w:name="z979" w:id="658"/>
    <w:p>
      <w:pPr>
        <w:spacing w:after="0"/>
        <w:ind w:left="0"/>
        <w:jc w:val="both"/>
      </w:pPr>
      <w:r>
        <w:rPr>
          <w:rFonts w:ascii="Times New Roman"/>
          <w:b w:val="false"/>
          <w:i w:val="false"/>
          <w:color w:val="000000"/>
          <w:sz w:val="28"/>
        </w:rPr>
        <w:t>
      Жоғарыда баяндалғанның негізінде, Қазақстан Республикасының "Жайылымдар туралы" Заңының 15 бабына сәйкес жергілікті халықтың мұқтаждығы үшін Далақайнар ауыл шаруашылығы жануарларының аналық (сауын) мал басын ұстау бойынша 3455га. көлемінде, жүктеме нормасы 0,8*4 га. /925бас болғанда қажеттілік 2960га. құрайды. Жайылымдық жерлердің қалыптасқан қажеттілігін Мемлекет мұқтажы үшін жерлерді сатып алу есебінен толықтыру қажет.</w:t>
      </w:r>
    </w:p>
    <w:bookmarkEnd w:id="658"/>
    <w:bookmarkStart w:name="z980" w:id="659"/>
    <w:p>
      <w:pPr>
        <w:spacing w:after="0"/>
        <w:ind w:left="0"/>
        <w:jc w:val="both"/>
      </w:pPr>
      <w:r>
        <w:rPr>
          <w:rFonts w:ascii="Times New Roman"/>
          <w:b w:val="false"/>
          <w:i w:val="false"/>
          <w:color w:val="000000"/>
          <w:sz w:val="28"/>
        </w:rPr>
        <w:t>
      Жергілікті халықтың басқа ауыл шаруашылығы малдарын жаю бойынша жайылымдық жерлердің қажеттілігі 6430га, ІҚМ басына жүктеме нормасы (0,8*4) га. /бас болғанда., Ұсақ мал – (0,1*4) га. / бас., жылқы –(1*4) га. /бас.Шалғайдағы қыстақ малдарын қоспағанда:</w:t>
      </w:r>
    </w:p>
    <w:bookmarkEnd w:id="659"/>
    <w:bookmarkStart w:name="z981" w:id="660"/>
    <w:p>
      <w:pPr>
        <w:spacing w:after="0"/>
        <w:ind w:left="0"/>
        <w:jc w:val="both"/>
      </w:pPr>
      <w:r>
        <w:rPr>
          <w:rFonts w:ascii="Times New Roman"/>
          <w:b w:val="false"/>
          <w:i w:val="false"/>
          <w:color w:val="000000"/>
          <w:sz w:val="28"/>
        </w:rPr>
        <w:t>
      Қажеттілік:</w:t>
      </w:r>
    </w:p>
    <w:bookmarkEnd w:id="660"/>
    <w:bookmarkStart w:name="z982" w:id="661"/>
    <w:p>
      <w:pPr>
        <w:spacing w:after="0"/>
        <w:ind w:left="0"/>
        <w:jc w:val="both"/>
      </w:pPr>
      <w:r>
        <w:rPr>
          <w:rFonts w:ascii="Times New Roman"/>
          <w:b w:val="false"/>
          <w:i w:val="false"/>
          <w:color w:val="000000"/>
          <w:sz w:val="28"/>
        </w:rPr>
        <w:t>
      ІҚМ үшін-925 бас * 0,8 *4 га/бас.= 2960 га;</w:t>
      </w:r>
    </w:p>
    <w:bookmarkEnd w:id="661"/>
    <w:bookmarkStart w:name="z983" w:id="662"/>
    <w:p>
      <w:pPr>
        <w:spacing w:after="0"/>
        <w:ind w:left="0"/>
        <w:jc w:val="both"/>
      </w:pPr>
      <w:r>
        <w:rPr>
          <w:rFonts w:ascii="Times New Roman"/>
          <w:b w:val="false"/>
          <w:i w:val="false"/>
          <w:color w:val="000000"/>
          <w:sz w:val="28"/>
        </w:rPr>
        <w:t>
      ұсақ мал үшін- 5350 бас * 0,1*4 га/бас.= 2140 га;</w:t>
      </w:r>
    </w:p>
    <w:bookmarkEnd w:id="662"/>
    <w:bookmarkStart w:name="z984" w:id="663"/>
    <w:p>
      <w:pPr>
        <w:spacing w:after="0"/>
        <w:ind w:left="0"/>
        <w:jc w:val="both"/>
      </w:pPr>
      <w:r>
        <w:rPr>
          <w:rFonts w:ascii="Times New Roman"/>
          <w:b w:val="false"/>
          <w:i w:val="false"/>
          <w:color w:val="000000"/>
          <w:sz w:val="28"/>
        </w:rPr>
        <w:t>
      жылқы үшін- 519 бас * 1*4 га / бас.= 2076 га</w:t>
      </w:r>
    </w:p>
    <w:bookmarkEnd w:id="663"/>
    <w:bookmarkStart w:name="z985" w:id="664"/>
    <w:p>
      <w:pPr>
        <w:spacing w:after="0"/>
        <w:ind w:left="0"/>
        <w:jc w:val="both"/>
      </w:pPr>
      <w:r>
        <w:rPr>
          <w:rFonts w:ascii="Times New Roman"/>
          <w:b w:val="false"/>
          <w:i w:val="false"/>
          <w:color w:val="000000"/>
          <w:sz w:val="28"/>
        </w:rPr>
        <w:t>
      2960+2140+2076 = 7176 га</w:t>
      </w:r>
    </w:p>
    <w:bookmarkEnd w:id="664"/>
    <w:bookmarkStart w:name="z986" w:id="665"/>
    <w:p>
      <w:pPr>
        <w:spacing w:after="0"/>
        <w:ind w:left="0"/>
        <w:jc w:val="both"/>
      </w:pPr>
      <w:r>
        <w:rPr>
          <w:rFonts w:ascii="Times New Roman"/>
          <w:b w:val="false"/>
          <w:i w:val="false"/>
          <w:color w:val="000000"/>
          <w:sz w:val="28"/>
        </w:rPr>
        <w:t>
      Жайылымалқаптарыныңқалыптасқанқажеттілігін7176га. көлемінде</w:t>
      </w:r>
    </w:p>
    <w:bookmarkEnd w:id="665"/>
    <w:bookmarkStart w:name="z987" w:id="666"/>
    <w:p>
      <w:pPr>
        <w:spacing w:after="0"/>
        <w:ind w:left="0"/>
        <w:jc w:val="both"/>
      </w:pPr>
      <w:r>
        <w:rPr>
          <w:rFonts w:ascii="Times New Roman"/>
          <w:b w:val="false"/>
          <w:i w:val="false"/>
          <w:color w:val="000000"/>
          <w:sz w:val="28"/>
        </w:rPr>
        <w:t>
      М.Имашев – 371,8 га, Д.Альшинбаев – 100 га, К.Джангурбаев – 84,42 га, Р.Ынтымахова – 105 га, Б.Денгелбаев – 147,65 га. Барлығы: 808,87 га.</w:t>
      </w:r>
    </w:p>
    <w:bookmarkEnd w:id="666"/>
    <w:bookmarkStart w:name="z988" w:id="667"/>
    <w:p>
      <w:pPr>
        <w:spacing w:after="0"/>
        <w:ind w:left="0"/>
        <w:jc w:val="both"/>
      </w:pPr>
      <w:r>
        <w:rPr>
          <w:rFonts w:ascii="Times New Roman"/>
          <w:b w:val="false"/>
          <w:i w:val="false"/>
          <w:color w:val="000000"/>
          <w:sz w:val="28"/>
        </w:rPr>
        <w:t>
      Осы Жоспардың 6-қосымшасына сәйкес, Далақайнарауылдық округінің жергілікті халқының ауыл шаруашылығы жануарларының мал басын Далақайнар ауылдық округінің шалғайдағы жайылымдарына ауыстыру есебінен 7176га.жайылымдық жерлердің қалған қажеттілігін өтеу қажет.</w:t>
      </w:r>
    </w:p>
    <w:bookmarkEnd w:id="667"/>
    <w:bookmarkStart w:name="z989" w:id="668"/>
    <w:p>
      <w:pPr>
        <w:spacing w:after="0"/>
        <w:ind w:left="0"/>
        <w:jc w:val="both"/>
      </w:pPr>
      <w:r>
        <w:rPr>
          <w:rFonts w:ascii="Times New Roman"/>
          <w:b w:val="false"/>
          <w:i w:val="false"/>
          <w:color w:val="000000"/>
          <w:sz w:val="28"/>
        </w:rPr>
        <w:t>
      Дегенмен округ жайылымының бары небәрі 34867га. болғандықтан, белгіленген межеге сәйкес 6430га. қажеттілік етпейді.</w:t>
      </w:r>
    </w:p>
    <w:bookmarkEnd w:id="668"/>
    <w:bookmarkStart w:name="z990" w:id="669"/>
    <w:p>
      <w:pPr>
        <w:spacing w:after="0"/>
        <w:ind w:left="0"/>
        <w:jc w:val="both"/>
      </w:pPr>
      <w:r>
        <w:rPr>
          <w:rFonts w:ascii="Times New Roman"/>
          <w:b w:val="false"/>
          <w:i w:val="false"/>
          <w:color w:val="000000"/>
          <w:sz w:val="28"/>
        </w:rPr>
        <w:t>
      Шешу жолдары:</w:t>
      </w:r>
    </w:p>
    <w:bookmarkEnd w:id="669"/>
    <w:bookmarkStart w:name="z991" w:id="670"/>
    <w:p>
      <w:pPr>
        <w:spacing w:after="0"/>
        <w:ind w:left="0"/>
        <w:jc w:val="both"/>
      </w:pPr>
      <w:r>
        <w:rPr>
          <w:rFonts w:ascii="Times New Roman"/>
          <w:b w:val="false"/>
          <w:i w:val="false"/>
          <w:color w:val="000000"/>
          <w:sz w:val="28"/>
        </w:rPr>
        <w:t>
      Далақайнар ауылында жергілікті халқының ауыл шаруашылығы жануарларының қажет етпейді:</w:t>
      </w:r>
    </w:p>
    <w:bookmarkEnd w:id="670"/>
    <w:bookmarkStart w:name="z992" w:id="671"/>
    <w:p>
      <w:pPr>
        <w:spacing w:after="0"/>
        <w:ind w:left="0"/>
        <w:jc w:val="both"/>
      </w:pPr>
      <w:r>
        <w:rPr>
          <w:rFonts w:ascii="Times New Roman"/>
          <w:b w:val="false"/>
          <w:i w:val="false"/>
          <w:color w:val="000000"/>
          <w:sz w:val="28"/>
        </w:rPr>
        <w:t>
      9. Елді мекендегі ішкі жайылымдарға жаю есебінен – 3455га;</w:t>
      </w:r>
    </w:p>
    <w:bookmarkEnd w:id="671"/>
    <w:bookmarkStart w:name="z993" w:id="672"/>
    <w:p>
      <w:pPr>
        <w:spacing w:after="0"/>
        <w:ind w:left="0"/>
        <w:jc w:val="both"/>
      </w:pPr>
      <w:r>
        <w:rPr>
          <w:rFonts w:ascii="Times New Roman"/>
          <w:b w:val="false"/>
          <w:i w:val="false"/>
          <w:color w:val="000000"/>
          <w:sz w:val="28"/>
        </w:rPr>
        <w:t>
      10. Жайылатын мал саны – 290 бас елді мекеннің сиыры;</w:t>
      </w:r>
    </w:p>
    <w:bookmarkEnd w:id="672"/>
    <w:bookmarkStart w:name="z994" w:id="673"/>
    <w:p>
      <w:pPr>
        <w:spacing w:after="0"/>
        <w:ind w:left="0"/>
        <w:jc w:val="both"/>
      </w:pPr>
      <w:r>
        <w:rPr>
          <w:rFonts w:ascii="Times New Roman"/>
          <w:b w:val="false"/>
          <w:i w:val="false"/>
          <w:color w:val="000000"/>
          <w:sz w:val="28"/>
        </w:rPr>
        <w:t>
      11. Елді-мекеннен 5-7 радиуста орналасқан жайылым жерлерді қайтару. 5 шаруа қожалықтың – 808,87га. жайылым жерлерін қайтарудан;</w:t>
      </w:r>
    </w:p>
    <w:bookmarkEnd w:id="673"/>
    <w:bookmarkStart w:name="z995" w:id="674"/>
    <w:p>
      <w:pPr>
        <w:spacing w:after="0"/>
        <w:ind w:left="0"/>
        <w:jc w:val="both"/>
      </w:pPr>
      <w:r>
        <w:rPr>
          <w:rFonts w:ascii="Times New Roman"/>
          <w:b w:val="false"/>
          <w:i w:val="false"/>
          <w:color w:val="000000"/>
          <w:sz w:val="28"/>
        </w:rPr>
        <w:t>
      12. Далақайнар ауылында елді-мекеннің жайылым жер телімдерін сауынды малдарға босатып, бойдақ малдарды шалғайдағы жайылымдарға ауыстырып жаю мақсатында ҚР Жер кодексінің 36-бабына сәйкес ауылдық округі аумағындағы ауданның жер қорынан маусымдық жайылымдыққа 2022,25 га. жер телімдерінен;</w:t>
      </w:r>
    </w:p>
    <w:bookmarkEnd w:id="674"/>
    <w:bookmarkStart w:name="z996" w:id="675"/>
    <w:p>
      <w:pPr>
        <w:spacing w:after="0"/>
        <w:ind w:left="0"/>
        <w:jc w:val="both"/>
      </w:pPr>
      <w:r>
        <w:rPr>
          <w:rFonts w:ascii="Times New Roman"/>
          <w:b w:val="false"/>
          <w:i w:val="false"/>
          <w:color w:val="000000"/>
          <w:sz w:val="28"/>
        </w:rPr>
        <w:t>
      13. Ауыл шаруашылығы мақсатындағы жайылым жерлерге зерделеу жұмыстары жүргізілу нәтижесінде Далақайнар ауылы бойынша пайдаланбай жатқан, яғни мал басы тіркелмеген 5шаруа қожалықтың 808,87 га. болатын жайылым жерлерін қайтарудан;</w:t>
      </w:r>
    </w:p>
    <w:bookmarkEnd w:id="675"/>
    <w:bookmarkStart w:name="z997" w:id="676"/>
    <w:p>
      <w:pPr>
        <w:spacing w:after="0"/>
        <w:ind w:left="0"/>
        <w:jc w:val="both"/>
      </w:pPr>
      <w:r>
        <w:rPr>
          <w:rFonts w:ascii="Times New Roman"/>
          <w:b w:val="false"/>
          <w:i w:val="false"/>
          <w:color w:val="000000"/>
          <w:sz w:val="28"/>
        </w:rPr>
        <w:t>
      14. Қажеттілік туындайтын жайылым жерлерді бөлу туралы округтегі көп көлемді жайылым жерлері бар ірі шаруа қожалықтардың 808,87 га. болатын жерлеріне МІҚ-290 бас, Уақ мал-2800 бас жылқы-152 бас шаруалардың ауыл шаруашылығы жануарлары мен жергілікті халықтың ауыл шаруашылығы жануарлары бірге жайылу туралы меморандумға тұру арқылы;</w:t>
      </w:r>
    </w:p>
    <w:bookmarkEnd w:id="676"/>
    <w:bookmarkStart w:name="z998" w:id="677"/>
    <w:p>
      <w:pPr>
        <w:spacing w:after="0"/>
        <w:ind w:left="0"/>
        <w:jc w:val="both"/>
      </w:pPr>
      <w:r>
        <w:rPr>
          <w:rFonts w:ascii="Times New Roman"/>
          <w:b w:val="false"/>
          <w:i w:val="false"/>
          <w:color w:val="000000"/>
          <w:sz w:val="28"/>
        </w:rPr>
        <w:t>
      15. Шаруа қожалықтардың егістік алқаптарға еккен дақылдарының бірінші орыннан кейін (егінді жинап болғаннан соң) 1400 га. жерге МІҚ-925 бас, уақ мал-5350 бас ауыл шаруашылығы жануарлары жайылу туралы меморандумға тұру арқылы;</w:t>
      </w:r>
    </w:p>
    <w:bookmarkEnd w:id="677"/>
    <w:bookmarkStart w:name="z999" w:id="678"/>
    <w:p>
      <w:pPr>
        <w:spacing w:after="0"/>
        <w:ind w:left="0"/>
        <w:jc w:val="both"/>
      </w:pPr>
      <w:r>
        <w:rPr>
          <w:rFonts w:ascii="Times New Roman"/>
          <w:b w:val="false"/>
          <w:i w:val="false"/>
          <w:color w:val="000000"/>
          <w:sz w:val="28"/>
        </w:rPr>
        <w:t>
      16. Бордақы малдарды үйде ұстау арқылы – 2280га, бұл жерге 61 бас МІҚ, 220 бас уақ малы және 34 бас жылқы малдарын жаюға болады;</w:t>
      </w:r>
    </w:p>
    <w:bookmarkEnd w:id="678"/>
    <w:bookmarkStart w:name="z1000" w:id="679"/>
    <w:p>
      <w:pPr>
        <w:spacing w:after="0"/>
        <w:ind w:left="0"/>
        <w:jc w:val="both"/>
      </w:pPr>
      <w:r>
        <w:rPr>
          <w:rFonts w:ascii="Times New Roman"/>
          <w:b w:val="false"/>
          <w:i w:val="false"/>
          <w:color w:val="000000"/>
          <w:sz w:val="28"/>
        </w:rPr>
        <w:t>
      17. Далақайнар ауылында орман жер қоры және запастағы жер қоры есебінен 2474 га. жерлерді жергілікті халықтың ауыл шаруашылығы жануарларының қажетті жетіспейтін жайылымдарына қосып беру арқылы;</w:t>
      </w:r>
    </w:p>
    <w:bookmarkEnd w:id="679"/>
    <w:bookmarkStart w:name="z1001" w:id="680"/>
    <w:p>
      <w:pPr>
        <w:spacing w:after="0"/>
        <w:ind w:left="0"/>
        <w:jc w:val="both"/>
      </w:pPr>
      <w:r>
        <w:rPr>
          <w:rFonts w:ascii="Times New Roman"/>
          <w:b w:val="false"/>
          <w:i w:val="false"/>
          <w:color w:val="000000"/>
          <w:sz w:val="28"/>
        </w:rPr>
        <w:t>
      18. Жайылым жердің қалған жерін 2022,25 га. жер кодексінің 84-бабы / 2-тармағының 4-1/ тармақшасына сәйкес мемлекет мұқтажы үшін сатып алу есебінен қамтамасыз етіледі. Бұл жерге 5000 бас уақ мал жаюға болады;</w:t>
      </w:r>
    </w:p>
    <w:bookmarkEnd w:id="68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Далақайнар ауылында</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жайылымдарды</w:t>
            </w:r>
            <w:r>
              <w:rPr>
                <w:rFonts w:ascii="Times New Roman"/>
                <w:b w:val="false"/>
                <w:i w:val="false"/>
                <w:color w:val="000000"/>
                <w:sz w:val="20"/>
              </w:rPr>
              <w:t xml:space="preserve"> басқару және </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жоспарға</w:t>
            </w:r>
            <w:r>
              <w:rPr>
                <w:rFonts w:ascii="Times New Roman"/>
                <w:b w:val="false"/>
                <w:i w:val="false"/>
                <w:color w:val="000000"/>
                <w:sz w:val="20"/>
              </w:rPr>
              <w:t xml:space="preserve"> 1-қосымша</w:t>
            </w:r>
          </w:p>
        </w:tc>
      </w:tr>
    </w:tbl>
    <w:bookmarkStart w:name="z1007" w:id="681"/>
    <w:p>
      <w:pPr>
        <w:spacing w:after="0"/>
        <w:ind w:left="0"/>
        <w:jc w:val="left"/>
      </w:pPr>
      <w:r>
        <w:rPr>
          <w:rFonts w:ascii="Times New Roman"/>
          <w:b/>
          <w:i w:val="false"/>
          <w:color w:val="000000"/>
        </w:rPr>
        <w:t xml:space="preserve"> Далақайнар ауылдық округінің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681"/>
    <w:bookmarkStart w:name="z1008" w:id="682"/>
    <w:p>
      <w:pPr>
        <w:spacing w:after="0"/>
        <w:ind w:left="0"/>
        <w:jc w:val="both"/>
      </w:pPr>
      <w:r>
        <w:rPr>
          <w:rFonts w:ascii="Times New Roman"/>
          <w:b w:val="false"/>
          <w:i w:val="false"/>
          <w:color w:val="000000"/>
          <w:sz w:val="28"/>
        </w:rPr>
        <w:t xml:space="preserve">
      </w:t>
      </w:r>
    </w:p>
    <w:bookmarkEnd w:id="682"/>
    <w:p>
      <w:pPr>
        <w:spacing w:after="0"/>
        <w:ind w:left="0"/>
        <w:jc w:val="both"/>
      </w:pPr>
      <w:r>
        <w:drawing>
          <wp:inline distT="0" distB="0" distL="0" distR="0">
            <wp:extent cx="78105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94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09" w:id="683"/>
    <w:p>
      <w:pPr>
        <w:spacing w:after="0"/>
        <w:ind w:left="0"/>
        <w:jc w:val="both"/>
      </w:pPr>
      <w:r>
        <w:rPr>
          <w:rFonts w:ascii="Times New Roman"/>
          <w:b w:val="false"/>
          <w:i w:val="false"/>
          <w:color w:val="000000"/>
          <w:sz w:val="28"/>
        </w:rPr>
        <w:t>
      Шартты белгілер:</w:t>
      </w:r>
    </w:p>
    <w:bookmarkEnd w:id="683"/>
    <w:bookmarkStart w:name="z1010" w:id="684"/>
    <w:p>
      <w:pPr>
        <w:spacing w:after="0"/>
        <w:ind w:left="0"/>
        <w:jc w:val="both"/>
      </w:pPr>
      <w:r>
        <w:rPr>
          <w:rFonts w:ascii="Times New Roman"/>
          <w:b w:val="false"/>
          <w:i w:val="false"/>
          <w:color w:val="000000"/>
          <w:sz w:val="28"/>
        </w:rPr>
        <w:t xml:space="preserve">
      </w:t>
      </w:r>
    </w:p>
    <w:bookmarkEnd w:id="684"/>
    <w:p>
      <w:pPr>
        <w:spacing w:after="0"/>
        <w:ind w:left="0"/>
        <w:jc w:val="both"/>
      </w:pPr>
      <w:r>
        <w:drawing>
          <wp:inline distT="0" distB="0" distL="0" distR="0">
            <wp:extent cx="7810500" cy="294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294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11" w:id="685"/>
    <w:p>
      <w:pPr>
        <w:spacing w:after="0"/>
        <w:ind w:left="0"/>
        <w:jc w:val="left"/>
      </w:pPr>
      <w:r>
        <w:rPr>
          <w:rFonts w:ascii="Times New Roman"/>
          <w:b/>
          <w:i w:val="false"/>
          <w:color w:val="000000"/>
        </w:rPr>
        <w:t xml:space="preserve"> Түсіндірме</w:t>
      </w:r>
    </w:p>
    <w:bookmarkEnd w:id="685"/>
    <w:bookmarkStart w:name="z1012" w:id="686"/>
    <w:p>
      <w:pPr>
        <w:spacing w:after="0"/>
        <w:ind w:left="0"/>
        <w:jc w:val="both"/>
      </w:pPr>
      <w:r>
        <w:rPr>
          <w:rFonts w:ascii="Times New Roman"/>
          <w:b w:val="false"/>
          <w:i w:val="false"/>
          <w:color w:val="000000"/>
          <w:sz w:val="28"/>
        </w:rPr>
        <w:t>
      Далақайнар ауылдық округініңжайылым жері 3455га. құрайды, шаруа қожалық иелігіндегі жайылым жерлер 35236,73 га. Далақайнар ауылында арнайы мал айдау жолдарының белгілері орнатылмаған, жер телімдері арасында бұрыннан қалыптасқан жолдар арқылы жайылымға шығарылады.</w:t>
      </w:r>
    </w:p>
    <w:bookmarkEnd w:id="686"/>
    <w:bookmarkStart w:name="z1013" w:id="687"/>
    <w:p>
      <w:pPr>
        <w:spacing w:after="0"/>
        <w:ind w:left="0"/>
        <w:jc w:val="left"/>
      </w:pPr>
      <w:r>
        <w:rPr>
          <w:rFonts w:ascii="Times New Roman"/>
          <w:b/>
          <w:i w:val="false"/>
          <w:color w:val="000000"/>
        </w:rPr>
        <w:t xml:space="preserve"> Далақайнар ауыл аумағындағы жер учаскелерініңменшік иелерітізімі</w:t>
      </w:r>
    </w:p>
    <w:bookmarkEnd w:id="68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"Имаш"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"Кенішбай"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84, 42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27, 42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"Ынтымах"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"Бакыт"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147, 65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62, 65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808, 87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5" w:id="688"/>
          <w:p>
            <w:pPr>
              <w:spacing w:after="20"/>
              <w:ind w:left="20"/>
              <w:jc w:val="both"/>
            </w:pPr>
            <w:r>
              <w:rPr>
                <w:rFonts w:ascii="Times New Roman"/>
                <w:b w:val="false"/>
                <w:i w:val="false"/>
                <w:color w:val="000000"/>
                <w:sz w:val="20"/>
              </w:rPr>
              <w:t>
1 06</w:t>
            </w:r>
          </w:p>
          <w:bookmarkEnd w:id="688"/>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293, 45</w:t>
            </w:r>
          </w:p>
        </w:tc>
      </w:tr>
    </w:tbl>
    <w:bookmarkStart w:name="z1016" w:id="689"/>
    <w:p>
      <w:pPr>
        <w:spacing w:after="0"/>
        <w:ind w:left="0"/>
        <w:jc w:val="left"/>
      </w:pPr>
      <w:r>
        <w:rPr>
          <w:rFonts w:ascii="Times New Roman"/>
          <w:b/>
          <w:i w:val="false"/>
          <w:color w:val="000000"/>
        </w:rPr>
        <w:t xml:space="preserve"> Далақайнар ауылы бойынша елді мекендер бөлінісінде ІҚМ аналық (сауын)мал басын орналастыру үшін жайылымдарды бөлу жөніндегі мәліметтер</w:t>
      </w:r>
    </w:p>
    <w:bookmarkEnd w:id="68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Далақайнар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2275</w:t>
            </w:r>
          </w:p>
        </w:tc>
      </w:tr>
    </w:tbl>
    <w:bookmarkStart w:name="z1018" w:id="690"/>
    <w:p>
      <w:pPr>
        <w:spacing w:after="0"/>
        <w:ind w:left="0"/>
        <w:jc w:val="both"/>
      </w:pPr>
      <w:r>
        <w:rPr>
          <w:rFonts w:ascii="Times New Roman"/>
          <w:b w:val="false"/>
          <w:i w:val="false"/>
          <w:color w:val="000000"/>
          <w:sz w:val="28"/>
        </w:rPr>
        <w:t>
      Ескертпе: сауын сиырларға арналған жайылымдық жерлердің жетіспейтін саны 0га.</w:t>
      </w:r>
    </w:p>
    <w:bookmarkEnd w:id="690"/>
    <w:bookmarkStart w:name="z1019" w:id="691"/>
    <w:p>
      <w:pPr>
        <w:spacing w:after="0"/>
        <w:ind w:left="0"/>
        <w:jc w:val="left"/>
      </w:pPr>
      <w:r>
        <w:rPr>
          <w:rFonts w:ascii="Times New Roman"/>
          <w:b/>
          <w:i w:val="false"/>
          <w:color w:val="000000"/>
        </w:rPr>
        <w:t xml:space="preserve"> Далақайнар ауылы бойынша жер учаскелерінің меншік иелері бөлігінде ауыл шаруашылығы малдарының басын орналастыру үшін жайылымдарды қайта бөлу жөніндегі мәліметтер</w:t>
      </w:r>
    </w:p>
    <w:bookmarkEnd w:id="69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1" w:id="692"/>
          <w:p>
            <w:pPr>
              <w:spacing w:after="20"/>
              <w:ind w:left="20"/>
              <w:jc w:val="both"/>
            </w:pPr>
            <w:r>
              <w:rPr>
                <w:rFonts w:ascii="Times New Roman"/>
                <w:b w:val="false"/>
                <w:i w:val="false"/>
                <w:color w:val="000000"/>
                <w:sz w:val="20"/>
              </w:rPr>
              <w:t>
Малдың болуы</w:t>
            </w:r>
          </w:p>
          <w:bookmarkEnd w:id="692"/>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бөлу</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 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Далақайнар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9 2 5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5 350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2" w:id="693"/>
          <w:p>
            <w:pPr>
              <w:spacing w:after="20"/>
              <w:ind w:left="20"/>
              <w:jc w:val="both"/>
            </w:pPr>
            <w:r>
              <w:rPr>
                <w:rFonts w:ascii="Times New Roman"/>
                <w:b w:val="false"/>
                <w:i w:val="false"/>
                <w:color w:val="000000"/>
                <w:sz w:val="20"/>
              </w:rPr>
              <w:t>
Имашов Мухаш - 371,8 га</w:t>
            </w:r>
          </w:p>
          <w:bookmarkEnd w:id="693"/>
          <w:p>
            <w:pPr>
              <w:spacing w:after="20"/>
              <w:ind w:left="20"/>
              <w:jc w:val="both"/>
            </w:pPr>
            <w:r>
              <w:rPr>
                <w:rFonts w:ascii="Times New Roman"/>
                <w:b w:val="false"/>
                <w:i w:val="false"/>
                <w:color w:val="000000"/>
                <w:sz w:val="20"/>
              </w:rPr>
              <w:t>
</w:t>
            </w:r>
            <w:r>
              <w:rPr>
                <w:rFonts w:ascii="Times New Roman"/>
                <w:b w:val="false"/>
                <w:i w:val="false"/>
                <w:color w:val="000000"/>
                <w:sz w:val="20"/>
              </w:rPr>
              <w:t>Алшынбаев Доғдырхан – 100 га</w:t>
            </w:r>
          </w:p>
          <w:p>
            <w:pPr>
              <w:spacing w:after="20"/>
              <w:ind w:left="20"/>
              <w:jc w:val="both"/>
            </w:pPr>
            <w:r>
              <w:rPr>
                <w:rFonts w:ascii="Times New Roman"/>
                <w:b w:val="false"/>
                <w:i w:val="false"/>
                <w:color w:val="000000"/>
                <w:sz w:val="20"/>
              </w:rPr>
              <w:t>
</w:t>
            </w:r>
            <w:r>
              <w:rPr>
                <w:rFonts w:ascii="Times New Roman"/>
                <w:b w:val="false"/>
                <w:i w:val="false"/>
                <w:color w:val="000000"/>
                <w:sz w:val="20"/>
              </w:rPr>
              <w:t>Джангурбаев Кенес - 84,42 га</w:t>
            </w:r>
          </w:p>
          <w:p>
            <w:pPr>
              <w:spacing w:after="20"/>
              <w:ind w:left="20"/>
              <w:jc w:val="both"/>
            </w:pPr>
            <w:r>
              <w:rPr>
                <w:rFonts w:ascii="Times New Roman"/>
                <w:b w:val="false"/>
                <w:i w:val="false"/>
                <w:color w:val="000000"/>
                <w:sz w:val="20"/>
              </w:rPr>
              <w:t>
</w:t>
            </w:r>
            <w:r>
              <w:rPr>
                <w:rFonts w:ascii="Times New Roman"/>
                <w:b w:val="false"/>
                <w:i w:val="false"/>
                <w:color w:val="000000"/>
                <w:sz w:val="20"/>
              </w:rPr>
              <w:t>Интымахов Р - 105 га</w:t>
            </w:r>
          </w:p>
          <w:p>
            <w:pPr>
              <w:spacing w:after="20"/>
              <w:ind w:left="20"/>
              <w:jc w:val="both"/>
            </w:pPr>
            <w:r>
              <w:rPr>
                <w:rFonts w:ascii="Times New Roman"/>
                <w:b w:val="false"/>
                <w:i w:val="false"/>
                <w:color w:val="000000"/>
                <w:sz w:val="20"/>
              </w:rPr>
              <w:t>
Денгелбаев Бектурган - 147,65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9 2 5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5 350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7 176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808,87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Далақайнар ауылында</w:t>
            </w:r>
            <w:r>
              <w:rPr>
                <w:rFonts w:ascii="Times New Roman"/>
                <w:b w:val="false"/>
                <w:i w:val="false"/>
                <w:color w:val="000000"/>
                <w:sz w:val="20"/>
              </w:rPr>
              <w:t xml:space="preserve"> 2022-2023 жылдарға арналған жайылымдарды</w:t>
            </w:r>
            <w:r>
              <w:rPr>
                <w:rFonts w:ascii="Times New Roman"/>
                <w:b w:val="false"/>
                <w:i w:val="false"/>
                <w:color w:val="000000"/>
                <w:sz w:val="20"/>
              </w:rPr>
              <w:t xml:space="preserve"> басқару және оларды пайдалану жөніндегі</w:t>
            </w:r>
            <w:r>
              <w:rPr>
                <w:rFonts w:ascii="Times New Roman"/>
                <w:b w:val="false"/>
                <w:i w:val="false"/>
                <w:color w:val="000000"/>
                <w:sz w:val="20"/>
              </w:rPr>
              <w:t xml:space="preserve"> жоспарға</w:t>
            </w:r>
            <w:r>
              <w:rPr>
                <w:rFonts w:ascii="Times New Roman"/>
                <w:b w:val="false"/>
                <w:i w:val="false"/>
                <w:color w:val="000000"/>
                <w:sz w:val="20"/>
              </w:rPr>
              <w:t xml:space="preserve"> 2-қосымша</w:t>
            </w:r>
          </w:p>
        </w:tc>
      </w:tr>
    </w:tbl>
    <w:bookmarkStart w:name="z1031" w:id="694"/>
    <w:p>
      <w:pPr>
        <w:spacing w:after="0"/>
        <w:ind w:left="0"/>
        <w:jc w:val="left"/>
      </w:pPr>
      <w:r>
        <w:rPr>
          <w:rFonts w:ascii="Times New Roman"/>
          <w:b/>
          <w:i w:val="false"/>
          <w:color w:val="000000"/>
        </w:rPr>
        <w:t xml:space="preserve"> Жайылым айналымдарының қолайлы схемалары</w:t>
      </w:r>
    </w:p>
    <w:bookmarkEnd w:id="694"/>
    <w:bookmarkStart w:name="z1032" w:id="695"/>
    <w:p>
      <w:pPr>
        <w:spacing w:after="0"/>
        <w:ind w:left="0"/>
        <w:jc w:val="both"/>
      </w:pPr>
      <w:r>
        <w:rPr>
          <w:rFonts w:ascii="Times New Roman"/>
          <w:b w:val="false"/>
          <w:i w:val="false"/>
          <w:color w:val="000000"/>
          <w:sz w:val="28"/>
        </w:rPr>
        <w:t xml:space="preserve">
      </w:t>
      </w:r>
    </w:p>
    <w:bookmarkEnd w:id="695"/>
    <w:p>
      <w:pPr>
        <w:spacing w:after="0"/>
        <w:ind w:left="0"/>
        <w:jc w:val="both"/>
      </w:pPr>
      <w:r>
        <w:drawing>
          <wp:inline distT="0" distB="0" distL="0" distR="0">
            <wp:extent cx="7810500" cy="386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386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33" w:id="696"/>
    <w:p>
      <w:pPr>
        <w:spacing w:after="0"/>
        <w:ind w:left="0"/>
        <w:jc w:val="both"/>
      </w:pPr>
      <w:r>
        <w:rPr>
          <w:rFonts w:ascii="Times New Roman"/>
          <w:b w:val="false"/>
          <w:i w:val="false"/>
          <w:color w:val="000000"/>
          <w:sz w:val="28"/>
        </w:rPr>
        <w:t>
      Шартты белгілер:</w:t>
      </w:r>
    </w:p>
    <w:bookmarkEnd w:id="696"/>
    <w:bookmarkStart w:name="z1034" w:id="697"/>
    <w:p>
      <w:pPr>
        <w:spacing w:after="0"/>
        <w:ind w:left="0"/>
        <w:jc w:val="both"/>
      </w:pPr>
      <w:r>
        <w:rPr>
          <w:rFonts w:ascii="Times New Roman"/>
          <w:b w:val="false"/>
          <w:i w:val="false"/>
          <w:color w:val="000000"/>
          <w:sz w:val="28"/>
        </w:rPr>
        <w:t xml:space="preserve">
      </w:t>
      </w:r>
    </w:p>
    <w:bookmarkEnd w:id="697"/>
    <w:p>
      <w:pPr>
        <w:spacing w:after="0"/>
        <w:ind w:left="0"/>
        <w:jc w:val="both"/>
      </w:pPr>
      <w:r>
        <w:drawing>
          <wp:inline distT="0" distB="0" distL="0" distR="0">
            <wp:extent cx="4673600" cy="167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4673600" cy="167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35" w:id="698"/>
    <w:p>
      <w:pPr>
        <w:spacing w:after="0"/>
        <w:ind w:left="0"/>
        <w:jc w:val="left"/>
      </w:pPr>
      <w:r>
        <w:rPr>
          <w:rFonts w:ascii="Times New Roman"/>
          <w:b/>
          <w:i w:val="false"/>
          <w:color w:val="000000"/>
        </w:rPr>
        <w:t xml:space="preserve"> Түсіндірме</w:t>
      </w:r>
    </w:p>
    <w:bookmarkEnd w:id="698"/>
    <w:bookmarkStart w:name="z1036" w:id="699"/>
    <w:p>
      <w:pPr>
        <w:spacing w:after="0"/>
        <w:ind w:left="0"/>
        <w:jc w:val="both"/>
      </w:pPr>
      <w:r>
        <w:rPr>
          <w:rFonts w:ascii="Times New Roman"/>
          <w:b w:val="false"/>
          <w:i w:val="false"/>
          <w:color w:val="000000"/>
          <w:sz w:val="28"/>
        </w:rPr>
        <w:t>
      Далақайнар ауылдық округі бойынша жайылым айналымын қолайлы пайдалану үшін ауылдан шығарылатын мүйізді ірі қара жәнеұсақ мал падалары көктемгі жазғы маусымда елді мекендердің 3455 га. жайылым жерлеріне күзгі маусымға дейін жайылуы жоспарланған. Күзгі маусымда шаруа қожалық жетекшілерімен мемарандум жасалып, шаруа қожалықиелігіндегі 1400га. егістік жерлерін жинап болғаннан соң МІҚ, ҰҚМ, жылқы малдары жайылатындығы жоспарланған.</w:t>
      </w:r>
    </w:p>
    <w:bookmarkEnd w:id="699"/>
    <w:bookmarkStart w:name="z1037" w:id="700"/>
    <w:p>
      <w:pPr>
        <w:spacing w:after="0"/>
        <w:ind w:left="0"/>
        <w:jc w:val="both"/>
      </w:pPr>
      <w:r>
        <w:rPr>
          <w:rFonts w:ascii="Times New Roman"/>
          <w:b w:val="false"/>
          <w:i w:val="false"/>
          <w:color w:val="000000"/>
          <w:sz w:val="28"/>
        </w:rPr>
        <w:t>
      Далақайнар ауылында арнайы мал айдау жолдарының белгілері орнатылмаған, жер телімдері арасында бұрыннан қалыптасқан жолдар арқылы жайылымға шығарылады.</w:t>
      </w:r>
    </w:p>
    <w:bookmarkEnd w:id="7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Далақайнар ауылында</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w:t>
            </w:r>
            <w:r>
              <w:rPr>
                <w:rFonts w:ascii="Times New Roman"/>
                <w:b w:val="false"/>
                <w:i w:val="false"/>
                <w:color w:val="000000"/>
                <w:sz w:val="20"/>
              </w:rPr>
              <w:t xml:space="preserve"> жоспарға</w:t>
            </w:r>
            <w:r>
              <w:br/>
            </w:r>
            <w:r>
              <w:rPr>
                <w:rFonts w:ascii="Times New Roman"/>
                <w:b w:val="false"/>
                <w:i w:val="false"/>
                <w:color w:val="000000"/>
                <w:sz w:val="20"/>
              </w:rPr>
              <w:t>3-қосымша</w:t>
            </w:r>
          </w:p>
        </w:tc>
      </w:tr>
    </w:tbl>
    <w:bookmarkStart w:name="z1043" w:id="701"/>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w:t>
      </w:r>
    </w:p>
    <w:bookmarkEnd w:id="701"/>
    <w:bookmarkStart w:name="z1044" w:id="702"/>
    <w:p>
      <w:pPr>
        <w:spacing w:after="0"/>
        <w:ind w:left="0"/>
        <w:jc w:val="both"/>
      </w:pPr>
      <w:r>
        <w:rPr>
          <w:rFonts w:ascii="Times New Roman"/>
          <w:b w:val="false"/>
          <w:i w:val="false"/>
          <w:color w:val="000000"/>
          <w:sz w:val="28"/>
        </w:rPr>
        <w:t xml:space="preserve">
      </w:t>
      </w:r>
    </w:p>
    <w:bookmarkEnd w:id="702"/>
    <w:p>
      <w:pPr>
        <w:spacing w:after="0"/>
        <w:ind w:left="0"/>
        <w:jc w:val="both"/>
      </w:pPr>
      <w:r>
        <w:drawing>
          <wp:inline distT="0" distB="0" distL="0" distR="0">
            <wp:extent cx="78105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94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45" w:id="703"/>
    <w:p>
      <w:pPr>
        <w:spacing w:after="0"/>
        <w:ind w:left="0"/>
        <w:jc w:val="both"/>
      </w:pPr>
      <w:r>
        <w:rPr>
          <w:rFonts w:ascii="Times New Roman"/>
          <w:b w:val="false"/>
          <w:i w:val="false"/>
          <w:color w:val="000000"/>
          <w:sz w:val="28"/>
        </w:rPr>
        <w:t>
      Шартты белгілер:</w:t>
      </w:r>
    </w:p>
    <w:bookmarkEnd w:id="703"/>
    <w:bookmarkStart w:name="z1046" w:id="704"/>
    <w:p>
      <w:pPr>
        <w:spacing w:after="0"/>
        <w:ind w:left="0"/>
        <w:jc w:val="both"/>
      </w:pPr>
      <w:r>
        <w:rPr>
          <w:rFonts w:ascii="Times New Roman"/>
          <w:b w:val="false"/>
          <w:i w:val="false"/>
          <w:color w:val="000000"/>
          <w:sz w:val="28"/>
        </w:rPr>
        <w:t xml:space="preserve">
      </w:t>
      </w:r>
    </w:p>
    <w:bookmarkEnd w:id="704"/>
    <w:p>
      <w:pPr>
        <w:spacing w:after="0"/>
        <w:ind w:left="0"/>
        <w:jc w:val="both"/>
      </w:pPr>
      <w:r>
        <w:drawing>
          <wp:inline distT="0" distB="0" distL="0" distR="0">
            <wp:extent cx="7810500" cy="294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294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47" w:id="705"/>
    <w:p>
      <w:pPr>
        <w:spacing w:after="0"/>
        <w:ind w:left="0"/>
        <w:jc w:val="left"/>
      </w:pPr>
      <w:r>
        <w:rPr>
          <w:rFonts w:ascii="Times New Roman"/>
          <w:b/>
          <w:i w:val="false"/>
          <w:color w:val="000000"/>
        </w:rPr>
        <w:t xml:space="preserve"> Түсіндірме</w:t>
      </w:r>
    </w:p>
    <w:bookmarkEnd w:id="705"/>
    <w:bookmarkStart w:name="z1048" w:id="706"/>
    <w:p>
      <w:pPr>
        <w:spacing w:after="0"/>
        <w:ind w:left="0"/>
        <w:jc w:val="both"/>
      </w:pPr>
      <w:r>
        <w:rPr>
          <w:rFonts w:ascii="Times New Roman"/>
          <w:b w:val="false"/>
          <w:i w:val="false"/>
          <w:color w:val="000000"/>
          <w:sz w:val="28"/>
        </w:rPr>
        <w:t>
      Далақайнар ауылы бойынша ішкі жайылымдарға ауылдан шығатын мүйізді ірі қара және ұсақ мал падалары көктемгі жазғы маусымда 3455 га. жайылым жерлеріне күзгі маусымға дейін жайылады. Күзгі маусымда шаруа қожалық жетекшілерімен мемарандум жасалып, шаруа қожалық иелігіндегі 1400 га. егістік жерлерін жинап болғаннан соң МІҚ, ҰҚМ, жылқы малдары шілде айынан бастап жайылады.</w:t>
      </w:r>
    </w:p>
    <w:bookmarkEnd w:id="706"/>
    <w:bookmarkStart w:name="z1049" w:id="707"/>
    <w:p>
      <w:pPr>
        <w:spacing w:after="0"/>
        <w:ind w:left="0"/>
        <w:jc w:val="both"/>
      </w:pPr>
      <w:r>
        <w:rPr>
          <w:rFonts w:ascii="Times New Roman"/>
          <w:b w:val="false"/>
          <w:i w:val="false"/>
          <w:color w:val="000000"/>
          <w:sz w:val="28"/>
        </w:rPr>
        <w:t>
      Далақайнар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7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Далақайнар ауылында</w:t>
            </w:r>
            <w:r>
              <w:br/>
            </w:r>
            <w:r>
              <w:rPr>
                <w:rFonts w:ascii="Times New Roman"/>
                <w:b w:val="false"/>
                <w:i w:val="false"/>
                <w:color w:val="000000"/>
                <w:sz w:val="20"/>
              </w:rPr>
              <w:t>2022-2023 жылдарға арналған жайылымдарды</w:t>
            </w:r>
            <w:r>
              <w:rPr>
                <w:rFonts w:ascii="Times New Roman"/>
                <w:b w:val="false"/>
                <w:i w:val="false"/>
                <w:color w:val="000000"/>
                <w:sz w:val="20"/>
              </w:rPr>
              <w:t xml:space="preserve"> басқару және оларды пайдалану жөніндегі</w:t>
            </w:r>
            <w:r>
              <w:rPr>
                <w:rFonts w:ascii="Times New Roman"/>
                <w:b w:val="false"/>
                <w:i w:val="false"/>
                <w:color w:val="000000"/>
                <w:sz w:val="20"/>
              </w:rPr>
              <w:t xml:space="preserve"> жоспарға</w:t>
            </w:r>
            <w:r>
              <w:rPr>
                <w:rFonts w:ascii="Times New Roman"/>
                <w:b w:val="false"/>
                <w:i w:val="false"/>
                <w:color w:val="000000"/>
                <w:sz w:val="20"/>
              </w:rPr>
              <w:t xml:space="preserve"> 4-қосымша</w:t>
            </w:r>
          </w:p>
        </w:tc>
      </w:tr>
    </w:tbl>
    <w:bookmarkStart w:name="z1055" w:id="708"/>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708"/>
    <w:bookmarkStart w:name="z1056" w:id="709"/>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w:t>
      </w:r>
      <w:r>
        <w:rPr>
          <w:rFonts w:ascii="Times New Roman"/>
          <w:b w:val="false"/>
          <w:i w:val="false"/>
          <w:color w:val="000000"/>
          <w:sz w:val="28"/>
        </w:rPr>
        <w:t>№173</w:t>
      </w:r>
      <w:r>
        <w:rPr>
          <w:rFonts w:ascii="Times New Roman"/>
          <w:b w:val="false"/>
          <w:i w:val="false"/>
          <w:color w:val="000000"/>
          <w:sz w:val="28"/>
        </w:rPr>
        <w:t xml:space="preserve"> бұйрығымен бекітілген жайылымдарды ұтымды пайдалану қағидаларының 9-тармағына сәйкес айқындалады.</w:t>
      </w:r>
    </w:p>
    <w:bookmarkEnd w:id="709"/>
    <w:bookmarkStart w:name="z1057" w:id="710"/>
    <w:p>
      <w:pPr>
        <w:spacing w:after="0"/>
        <w:ind w:left="0"/>
        <w:jc w:val="both"/>
      </w:pPr>
      <w:r>
        <w:rPr>
          <w:rFonts w:ascii="Times New Roman"/>
          <w:b w:val="false"/>
          <w:i w:val="false"/>
          <w:color w:val="000000"/>
          <w:sz w:val="28"/>
        </w:rPr>
        <w:t>
      Далақайнар ауылдық округінің аумағында суару немесе суландыру бойыншаР-1, Р-2, Р-3 каналынан алады.</w:t>
      </w:r>
    </w:p>
    <w:bookmarkEnd w:id="710"/>
    <w:bookmarkStart w:name="z1058" w:id="711"/>
    <w:p>
      <w:pPr>
        <w:spacing w:after="0"/>
        <w:ind w:left="0"/>
        <w:jc w:val="both"/>
      </w:pPr>
      <w:r>
        <w:rPr>
          <w:rFonts w:ascii="Times New Roman"/>
          <w:b w:val="false"/>
          <w:i w:val="false"/>
          <w:color w:val="000000"/>
          <w:sz w:val="28"/>
        </w:rPr>
        <w:t xml:space="preserve">
      </w:t>
      </w:r>
    </w:p>
    <w:bookmarkEnd w:id="711"/>
    <w:p>
      <w:pPr>
        <w:spacing w:after="0"/>
        <w:ind w:left="0"/>
        <w:jc w:val="both"/>
      </w:pPr>
      <w:r>
        <w:drawing>
          <wp:inline distT="0" distB="0" distL="0" distR="0">
            <wp:extent cx="78105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594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59" w:id="712"/>
    <w:p>
      <w:pPr>
        <w:spacing w:after="0"/>
        <w:ind w:left="0"/>
        <w:jc w:val="left"/>
      </w:pPr>
      <w:r>
        <w:rPr>
          <w:rFonts w:ascii="Times New Roman"/>
          <w:b/>
          <w:i w:val="false"/>
          <w:color w:val="000000"/>
        </w:rPr>
        <w:t xml:space="preserve"> Далақайнар</w:t>
      </w:r>
    </w:p>
    <w:bookmarkEnd w:id="712"/>
    <w:bookmarkStart w:name="z1060" w:id="713"/>
    <w:p>
      <w:pPr>
        <w:spacing w:after="0"/>
        <w:ind w:left="0"/>
        <w:jc w:val="both"/>
      </w:pPr>
      <w:r>
        <w:rPr>
          <w:rFonts w:ascii="Times New Roman"/>
          <w:b w:val="false"/>
          <w:i w:val="false"/>
          <w:color w:val="000000"/>
          <w:sz w:val="28"/>
        </w:rPr>
        <w:t xml:space="preserve">
      </w:t>
      </w:r>
    </w:p>
    <w:bookmarkEnd w:id="713"/>
    <w:p>
      <w:pPr>
        <w:spacing w:after="0"/>
        <w:ind w:left="0"/>
        <w:jc w:val="both"/>
      </w:pPr>
      <w:r>
        <w:drawing>
          <wp:inline distT="0" distB="0" distL="0" distR="0">
            <wp:extent cx="7810500" cy="350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350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61" w:id="714"/>
    <w:p>
      <w:pPr>
        <w:spacing w:after="0"/>
        <w:ind w:left="0"/>
        <w:jc w:val="left"/>
      </w:pPr>
      <w:r>
        <w:rPr>
          <w:rFonts w:ascii="Times New Roman"/>
          <w:b/>
          <w:i w:val="false"/>
          <w:color w:val="000000"/>
        </w:rPr>
        <w:t xml:space="preserve"> Түсіндірме</w:t>
      </w:r>
    </w:p>
    <w:bookmarkEnd w:id="714"/>
    <w:bookmarkStart w:name="z1062" w:id="715"/>
    <w:p>
      <w:pPr>
        <w:spacing w:after="0"/>
        <w:ind w:left="0"/>
        <w:jc w:val="both"/>
      </w:pPr>
      <w:r>
        <w:rPr>
          <w:rFonts w:ascii="Times New Roman"/>
          <w:b w:val="false"/>
          <w:i w:val="false"/>
          <w:color w:val="000000"/>
          <w:sz w:val="28"/>
        </w:rPr>
        <w:t>
      Далақайнар ауылы аумағында ауыл шаруашылық жануарларын сумен қаматамасыз ету орташа деңгейде. Далақайнар ауылдық округіне Р-1, Р-2, Р-3 каналы орналасқан. Жалпы ағын су магистральды канал арқылы келіп, Р-1, Р-2, Р-3каналына түйіседі. Далақайнар ауылының (МІҚ, ҰҚМ, жылқы) малдары Буланбай су өзенінен су ішеді.</w:t>
      </w:r>
    </w:p>
    <w:bookmarkEnd w:id="715"/>
    <w:bookmarkStart w:name="z1063" w:id="716"/>
    <w:p>
      <w:pPr>
        <w:spacing w:after="0"/>
        <w:ind w:left="0"/>
        <w:jc w:val="both"/>
      </w:pPr>
      <w:r>
        <w:rPr>
          <w:rFonts w:ascii="Times New Roman"/>
          <w:b w:val="false"/>
          <w:i w:val="false"/>
          <w:color w:val="000000"/>
          <w:sz w:val="28"/>
        </w:rPr>
        <w:t>
      Далақайнар ауылында арнайы мал айдау жолдарының белгілері орнатылмаған, жер телімдері арасында бұрыннан қалыптасқан жолдар арқылы жайылымға шығарылады.</w:t>
      </w:r>
    </w:p>
    <w:bookmarkEnd w:id="7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Далақайнар ауылында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w:t>
            </w:r>
            <w:r>
              <w:br/>
            </w:r>
            <w:r>
              <w:rPr>
                <w:rFonts w:ascii="Times New Roman"/>
                <w:b w:val="false"/>
                <w:i w:val="false"/>
                <w:color w:val="000000"/>
                <w:sz w:val="20"/>
              </w:rPr>
              <w:t xml:space="preserve"> жөніндегі жоспарға</w:t>
            </w:r>
            <w:r>
              <w:rPr>
                <w:rFonts w:ascii="Times New Roman"/>
                <w:b w:val="false"/>
                <w:i w:val="false"/>
                <w:color w:val="000000"/>
                <w:sz w:val="20"/>
              </w:rPr>
              <w:t xml:space="preserve"> 5-қосымша</w:t>
            </w:r>
          </w:p>
        </w:tc>
      </w:tr>
    </w:tbl>
    <w:bookmarkStart w:name="z1069" w:id="717"/>
    <w:p>
      <w:pPr>
        <w:spacing w:after="0"/>
        <w:ind w:left="0"/>
        <w:jc w:val="both"/>
      </w:pPr>
      <w:r>
        <w:rPr>
          <w:rFonts w:ascii="Times New Roman"/>
          <w:b w:val="false"/>
          <w:i w:val="false"/>
          <w:color w:val="000000"/>
          <w:sz w:val="28"/>
        </w:rPr>
        <w:t xml:space="preserve">
      </w:t>
      </w:r>
    </w:p>
    <w:bookmarkEnd w:id="717"/>
    <w:p>
      <w:pPr>
        <w:spacing w:after="0"/>
        <w:ind w:left="0"/>
        <w:jc w:val="both"/>
      </w:pPr>
      <w:r>
        <w:drawing>
          <wp:inline distT="0" distB="0" distL="0" distR="0">
            <wp:extent cx="78105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594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70" w:id="718"/>
    <w:p>
      <w:pPr>
        <w:spacing w:after="0"/>
        <w:ind w:left="0"/>
        <w:jc w:val="left"/>
      </w:pPr>
      <w:r>
        <w:rPr>
          <w:rFonts w:ascii="Times New Roman"/>
          <w:b/>
          <w:i w:val="false"/>
          <w:color w:val="000000"/>
        </w:rPr>
        <w:t xml:space="preserve"> Шартты белгілер:</w:t>
      </w:r>
    </w:p>
    <w:bookmarkEnd w:id="718"/>
    <w:bookmarkStart w:name="z1071" w:id="719"/>
    <w:p>
      <w:pPr>
        <w:spacing w:after="0"/>
        <w:ind w:left="0"/>
        <w:jc w:val="both"/>
      </w:pPr>
      <w:r>
        <w:rPr>
          <w:rFonts w:ascii="Times New Roman"/>
          <w:b w:val="false"/>
          <w:i w:val="false"/>
          <w:color w:val="000000"/>
          <w:sz w:val="28"/>
        </w:rPr>
        <w:t xml:space="preserve">
      </w:t>
      </w:r>
    </w:p>
    <w:bookmarkEnd w:id="719"/>
    <w:p>
      <w:pPr>
        <w:spacing w:after="0"/>
        <w:ind w:left="0"/>
        <w:jc w:val="both"/>
      </w:pPr>
      <w:r>
        <w:drawing>
          <wp:inline distT="0" distB="0" distL="0" distR="0">
            <wp:extent cx="7810500" cy="129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129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72" w:id="720"/>
    <w:p>
      <w:pPr>
        <w:spacing w:after="0"/>
        <w:ind w:left="0"/>
        <w:jc w:val="left"/>
      </w:pPr>
      <w:r>
        <w:rPr>
          <w:rFonts w:ascii="Times New Roman"/>
          <w:b/>
          <w:i w:val="false"/>
          <w:color w:val="000000"/>
        </w:rPr>
        <w:t xml:space="preserve"> Түсіндірме</w:t>
      </w:r>
    </w:p>
    <w:bookmarkEnd w:id="720"/>
    <w:bookmarkStart w:name="z1073" w:id="721"/>
    <w:p>
      <w:pPr>
        <w:spacing w:after="0"/>
        <w:ind w:left="0"/>
        <w:jc w:val="both"/>
      </w:pPr>
      <w:r>
        <w:rPr>
          <w:rFonts w:ascii="Times New Roman"/>
          <w:b w:val="false"/>
          <w:i w:val="false"/>
          <w:color w:val="000000"/>
          <w:sz w:val="28"/>
        </w:rPr>
        <w:t>
      Далақайнар ауылы бойынша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үшін жайылым жер пайдаланушылармен меморандумға тұру 808,87 га, жайылым жерлеріне көктемгі жазғы маусымда бойдақ (МІҚ, ҰҚМ, жылқы) малдары күзгі маусымға дейін шығарылады. Күзгі маусымда шаруа қожалық жетекшілерімен мемарандум жасалып, шаруа қожалық иелігіндегі 1400 га. егістік жерлерін жинап болғаннан соң МІҚ, ҰҚМ, жылқы малдары шілде айынан бастап жайылымға орналастырылады.</w:t>
      </w:r>
    </w:p>
    <w:bookmarkEnd w:id="721"/>
    <w:bookmarkStart w:name="z1074" w:id="722"/>
    <w:p>
      <w:pPr>
        <w:spacing w:after="0"/>
        <w:ind w:left="0"/>
        <w:jc w:val="both"/>
      </w:pPr>
      <w:r>
        <w:rPr>
          <w:rFonts w:ascii="Times New Roman"/>
          <w:b w:val="false"/>
          <w:i w:val="false"/>
          <w:color w:val="000000"/>
          <w:sz w:val="28"/>
        </w:rPr>
        <w:t>
      Далақайнар ауылында арнайы мал айдау жолдарының белгілері орнатылмаған, жер телімдері арасында бұрыннан қалыптасқан жолдар арқылы жайылымға шығарылады.</w:t>
      </w:r>
    </w:p>
    <w:bookmarkEnd w:id="7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Далақайнар ауылында </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және оларды пайдалану</w:t>
            </w:r>
            <w:r>
              <w:br/>
            </w:r>
            <w:r>
              <w:rPr>
                <w:rFonts w:ascii="Times New Roman"/>
                <w:b w:val="false"/>
                <w:i w:val="false"/>
                <w:color w:val="000000"/>
                <w:sz w:val="20"/>
              </w:rPr>
              <w:t xml:space="preserve"> басқару жөніндегі жоспарға</w:t>
            </w:r>
            <w:r>
              <w:br/>
            </w:r>
            <w:r>
              <w:rPr>
                <w:rFonts w:ascii="Times New Roman"/>
                <w:b w:val="false"/>
                <w:i w:val="false"/>
                <w:color w:val="000000"/>
                <w:sz w:val="20"/>
              </w:rPr>
              <w:t>6-қосымша</w:t>
            </w:r>
          </w:p>
        </w:tc>
      </w:tr>
    </w:tbl>
    <w:bookmarkStart w:name="z1080" w:id="723"/>
    <w:p>
      <w:pPr>
        <w:spacing w:after="0"/>
        <w:ind w:left="0"/>
        <w:jc w:val="both"/>
      </w:pPr>
      <w:r>
        <w:rPr>
          <w:rFonts w:ascii="Times New Roman"/>
          <w:b w:val="false"/>
          <w:i w:val="false"/>
          <w:color w:val="000000"/>
          <w:sz w:val="28"/>
        </w:rPr>
        <w:t xml:space="preserve">
      </w:t>
      </w:r>
    </w:p>
    <w:bookmarkEnd w:id="723"/>
    <w:p>
      <w:pPr>
        <w:spacing w:after="0"/>
        <w:ind w:left="0"/>
        <w:jc w:val="both"/>
      </w:pPr>
      <w:r>
        <w:drawing>
          <wp:inline distT="0" distB="0" distL="0" distR="0">
            <wp:extent cx="78105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594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1" w:id="724"/>
    <w:p>
      <w:pPr>
        <w:spacing w:after="0"/>
        <w:ind w:left="0"/>
        <w:jc w:val="both"/>
      </w:pPr>
      <w:r>
        <w:rPr>
          <w:rFonts w:ascii="Times New Roman"/>
          <w:b w:val="false"/>
          <w:i w:val="false"/>
          <w:color w:val="000000"/>
          <w:sz w:val="28"/>
        </w:rPr>
        <w:t>
      Шартты белгілер:</w:t>
      </w:r>
    </w:p>
    <w:bookmarkEnd w:id="724"/>
    <w:bookmarkStart w:name="z1082" w:id="725"/>
    <w:p>
      <w:pPr>
        <w:spacing w:after="0"/>
        <w:ind w:left="0"/>
        <w:jc w:val="both"/>
      </w:pPr>
      <w:r>
        <w:rPr>
          <w:rFonts w:ascii="Times New Roman"/>
          <w:b w:val="false"/>
          <w:i w:val="false"/>
          <w:color w:val="000000"/>
          <w:sz w:val="28"/>
        </w:rPr>
        <w:t xml:space="preserve">
      </w:t>
      </w:r>
    </w:p>
    <w:bookmarkEnd w:id="725"/>
    <w:p>
      <w:pPr>
        <w:spacing w:after="0"/>
        <w:ind w:left="0"/>
        <w:jc w:val="both"/>
      </w:pPr>
      <w:r>
        <w:drawing>
          <wp:inline distT="0" distB="0" distL="0" distR="0">
            <wp:extent cx="7810500" cy="251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251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3" w:id="726"/>
    <w:p>
      <w:pPr>
        <w:spacing w:after="0"/>
        <w:ind w:left="0"/>
        <w:jc w:val="left"/>
      </w:pPr>
      <w:r>
        <w:rPr>
          <w:rFonts w:ascii="Times New Roman"/>
          <w:b/>
          <w:i w:val="false"/>
          <w:color w:val="000000"/>
        </w:rPr>
        <w:t xml:space="preserve"> Түсіндірме</w:t>
      </w:r>
    </w:p>
    <w:bookmarkEnd w:id="726"/>
    <w:bookmarkStart w:name="z1084" w:id="727"/>
    <w:p>
      <w:pPr>
        <w:spacing w:after="0"/>
        <w:ind w:left="0"/>
        <w:jc w:val="both"/>
      </w:pPr>
      <w:r>
        <w:rPr>
          <w:rFonts w:ascii="Times New Roman"/>
          <w:b w:val="false"/>
          <w:i w:val="false"/>
          <w:color w:val="000000"/>
          <w:sz w:val="28"/>
        </w:rPr>
        <w:t>
      Осы жоғарыдағы көрсетілген түсіндірме тармақшалардан мал жаюдың ішкі және сыртқы шекаралары, және суғару жүйелерінің толық қамтамасыз етілуі жайылымдардың жетіспеу кемшіліктерінің жойылып бірқалыпты жүйенің жұмыс істеуіне септігін тигізеді.</w:t>
      </w:r>
    </w:p>
    <w:bookmarkEnd w:id="727"/>
    <w:bookmarkStart w:name="z1085" w:id="728"/>
    <w:p>
      <w:pPr>
        <w:spacing w:after="0"/>
        <w:ind w:left="0"/>
        <w:jc w:val="both"/>
      </w:pPr>
      <w:r>
        <w:rPr>
          <w:rFonts w:ascii="Times New Roman"/>
          <w:b w:val="false"/>
          <w:i w:val="false"/>
          <w:color w:val="000000"/>
          <w:sz w:val="28"/>
        </w:rPr>
        <w:t>
      Далақайнар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72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Далақайнар ауылында </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және оларды пайдалану </w:t>
            </w:r>
            <w:r>
              <w:br/>
            </w:r>
            <w:r>
              <w:rPr>
                <w:rFonts w:ascii="Times New Roman"/>
                <w:b w:val="false"/>
                <w:i w:val="false"/>
                <w:color w:val="000000"/>
                <w:sz w:val="20"/>
              </w:rPr>
              <w:t xml:space="preserve">басқару жөніндегі жоспарға </w:t>
            </w:r>
            <w:r>
              <w:br/>
            </w:r>
            <w:r>
              <w:rPr>
                <w:rFonts w:ascii="Times New Roman"/>
                <w:b w:val="false"/>
                <w:i w:val="false"/>
                <w:color w:val="000000"/>
                <w:sz w:val="20"/>
              </w:rPr>
              <w:t>7-қосымша</w:t>
            </w:r>
          </w:p>
        </w:tc>
      </w:tr>
    </w:tbl>
    <w:bookmarkStart w:name="z1091" w:id="72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7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Далақайнар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1092" w:id="730"/>
    <w:p>
      <w:pPr>
        <w:spacing w:after="0"/>
        <w:ind w:left="0"/>
        <w:jc w:val="both"/>
      </w:pPr>
      <w:r>
        <w:rPr>
          <w:rFonts w:ascii="Times New Roman"/>
          <w:b w:val="false"/>
          <w:i w:val="false"/>
          <w:color w:val="000000"/>
          <w:sz w:val="28"/>
        </w:rPr>
        <w:t>
      Ескерту: аббревиатуралардың толық жазылуы:</w:t>
      </w:r>
    </w:p>
    <w:bookmarkEnd w:id="730"/>
    <w:bookmarkStart w:name="z1093" w:id="731"/>
    <w:p>
      <w:pPr>
        <w:spacing w:after="0"/>
        <w:ind w:left="0"/>
        <w:jc w:val="both"/>
      </w:pPr>
      <w:r>
        <w:rPr>
          <w:rFonts w:ascii="Times New Roman"/>
          <w:b w:val="false"/>
          <w:i w:val="false"/>
          <w:color w:val="000000"/>
          <w:sz w:val="28"/>
        </w:rPr>
        <w:t>
      КЖМ –көктемгі – жазғы маусым;</w:t>
      </w:r>
    </w:p>
    <w:bookmarkEnd w:id="731"/>
    <w:bookmarkStart w:name="z1094" w:id="732"/>
    <w:p>
      <w:pPr>
        <w:spacing w:after="0"/>
        <w:ind w:left="0"/>
        <w:jc w:val="both"/>
      </w:pPr>
      <w:r>
        <w:rPr>
          <w:rFonts w:ascii="Times New Roman"/>
          <w:b w:val="false"/>
          <w:i w:val="false"/>
          <w:color w:val="000000"/>
          <w:sz w:val="28"/>
        </w:rPr>
        <w:t>
      ЖКМ – жазғы – күзгі маусым;</w:t>
      </w:r>
    </w:p>
    <w:bookmarkEnd w:id="732"/>
    <w:bookmarkStart w:name="z1095" w:id="733"/>
    <w:p>
      <w:pPr>
        <w:spacing w:after="0"/>
        <w:ind w:left="0"/>
        <w:jc w:val="both"/>
      </w:pPr>
      <w:r>
        <w:rPr>
          <w:rFonts w:ascii="Times New Roman"/>
          <w:b w:val="false"/>
          <w:i w:val="false"/>
          <w:color w:val="000000"/>
          <w:sz w:val="28"/>
        </w:rPr>
        <w:t>
      ЖМ – жазғы маусым;</w:t>
      </w:r>
    </w:p>
    <w:bookmarkEnd w:id="733"/>
    <w:bookmarkStart w:name="z1096" w:id="734"/>
    <w:p>
      <w:pPr>
        <w:spacing w:after="0"/>
        <w:ind w:left="0"/>
        <w:jc w:val="both"/>
      </w:pPr>
      <w:r>
        <w:rPr>
          <w:rFonts w:ascii="Times New Roman"/>
          <w:b w:val="false"/>
          <w:i w:val="false"/>
          <w:color w:val="000000"/>
          <w:sz w:val="28"/>
        </w:rPr>
        <w:t>
      ДҚ – демалушы қоршау</w:t>
      </w:r>
    </w:p>
    <w:bookmarkEnd w:id="73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 аудандық мәслихатының</w:t>
            </w:r>
            <w:r>
              <w:br/>
            </w:r>
            <w:r>
              <w:rPr>
                <w:rFonts w:ascii="Times New Roman"/>
                <w:b w:val="false"/>
                <w:i w:val="false"/>
                <w:color w:val="000000"/>
                <w:sz w:val="20"/>
              </w:rPr>
              <w:t>2022 жылғы 29 шілдедегі</w:t>
            </w:r>
            <w:r>
              <w:br/>
            </w:r>
            <w:r>
              <w:rPr>
                <w:rFonts w:ascii="Times New Roman"/>
                <w:b w:val="false"/>
                <w:i w:val="false"/>
                <w:color w:val="000000"/>
                <w:sz w:val="20"/>
              </w:rPr>
              <w:t>№ 32-6 шешіміне 7 қосымша</w:t>
            </w:r>
          </w:p>
        </w:tc>
      </w:tr>
    </w:tbl>
    <w:bookmarkStart w:name="z1100" w:id="735"/>
    <w:p>
      <w:pPr>
        <w:spacing w:after="0"/>
        <w:ind w:left="0"/>
        <w:jc w:val="left"/>
      </w:pPr>
      <w:r>
        <w:rPr>
          <w:rFonts w:ascii="Times New Roman"/>
          <w:b/>
          <w:i w:val="false"/>
          <w:color w:val="000000"/>
        </w:rPr>
        <w:t xml:space="preserve"> Дулат ауылдық округінде жайылымдарды басқару және оларды пайдалану жөніндегі 2022-2023 жылдарға арналған жоспар</w:t>
      </w:r>
    </w:p>
    <w:bookmarkEnd w:id="735"/>
    <w:bookmarkStart w:name="z1101" w:id="736"/>
    <w:p>
      <w:pPr>
        <w:spacing w:after="0"/>
        <w:ind w:left="0"/>
        <w:jc w:val="both"/>
      </w:pPr>
      <w:r>
        <w:rPr>
          <w:rFonts w:ascii="Times New Roman"/>
          <w:b w:val="false"/>
          <w:i w:val="false"/>
          <w:color w:val="000000"/>
          <w:sz w:val="28"/>
        </w:rPr>
        <w:t>
      Шу ауданында жайылымдарды басқару және оларды пайдалану жөніндегі 2022-2023 жылдарға арналған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Премьер-Министрінің Орынбасары, 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Қазақстан Республикасының Ауыл шаруашылығы министрінің 14 сәуірдегі №3-3/332 "Жайылымдардың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сәйкес әзірленді.</w:t>
      </w:r>
    </w:p>
    <w:bookmarkEnd w:id="736"/>
    <w:bookmarkStart w:name="z1102" w:id="737"/>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737"/>
    <w:bookmarkStart w:name="z1103" w:id="738"/>
    <w:p>
      <w:pPr>
        <w:spacing w:after="0"/>
        <w:ind w:left="0"/>
        <w:jc w:val="both"/>
      </w:pPr>
      <w:r>
        <w:rPr>
          <w:rFonts w:ascii="Times New Roman"/>
          <w:b w:val="false"/>
          <w:i w:val="false"/>
          <w:color w:val="000000"/>
          <w:sz w:val="28"/>
        </w:rPr>
        <w:t>
      Жоспар құрамында:</w:t>
      </w:r>
    </w:p>
    <w:bookmarkEnd w:id="738"/>
    <w:bookmarkStart w:name="z1104" w:id="739"/>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(1 қосымша);</w:t>
      </w:r>
    </w:p>
    <w:bookmarkEnd w:id="739"/>
    <w:bookmarkStart w:name="z1105" w:id="740"/>
    <w:p>
      <w:pPr>
        <w:spacing w:after="0"/>
        <w:ind w:left="0"/>
        <w:jc w:val="both"/>
      </w:pPr>
      <w:r>
        <w:rPr>
          <w:rFonts w:ascii="Times New Roman"/>
          <w:b w:val="false"/>
          <w:i w:val="false"/>
          <w:color w:val="000000"/>
          <w:sz w:val="28"/>
        </w:rPr>
        <w:t>
      2) жайылым айналымдарының қолайлы схемалары (2-қосымша);</w:t>
      </w:r>
    </w:p>
    <w:bookmarkEnd w:id="740"/>
    <w:bookmarkStart w:name="z1106" w:id="741"/>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шекараларымен алаңдары, жайылымдық инфрақұрылым объектілері белгіленген карта (3-қосымша);</w:t>
      </w:r>
    </w:p>
    <w:bookmarkEnd w:id="741"/>
    <w:bookmarkStart w:name="z1107" w:id="742"/>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 (4-қосымша);</w:t>
      </w:r>
    </w:p>
    <w:bookmarkEnd w:id="742"/>
    <w:bookmarkStart w:name="z1108" w:id="743"/>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(5-қосымша);</w:t>
      </w:r>
    </w:p>
    <w:bookmarkEnd w:id="743"/>
    <w:bookmarkStart w:name="z1109" w:id="744"/>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(6-қосымша);</w:t>
      </w:r>
    </w:p>
    <w:bookmarkEnd w:id="744"/>
    <w:bookmarkStart w:name="z1110" w:id="745"/>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(7 қосымша).</w:t>
      </w:r>
    </w:p>
    <w:bookmarkEnd w:id="745"/>
    <w:bookmarkStart w:name="z1111" w:id="746"/>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746"/>
    <w:bookmarkStart w:name="z1112" w:id="747"/>
    <w:p>
      <w:pPr>
        <w:spacing w:after="0"/>
        <w:ind w:left="0"/>
        <w:jc w:val="both"/>
      </w:pPr>
      <w:r>
        <w:rPr>
          <w:rFonts w:ascii="Times New Roman"/>
          <w:b w:val="false"/>
          <w:i w:val="false"/>
          <w:color w:val="000000"/>
          <w:sz w:val="28"/>
        </w:rPr>
        <w:t>
      1. Геоботаникалық тексерудің жай-күйі туралы мәліметтерді;</w:t>
      </w:r>
    </w:p>
    <w:bookmarkEnd w:id="747"/>
    <w:bookmarkStart w:name="z1113" w:id="748"/>
    <w:p>
      <w:pPr>
        <w:spacing w:after="0"/>
        <w:ind w:left="0"/>
        <w:jc w:val="both"/>
      </w:pPr>
      <w:r>
        <w:rPr>
          <w:rFonts w:ascii="Times New Roman"/>
          <w:b w:val="false"/>
          <w:i w:val="false"/>
          <w:color w:val="000000"/>
          <w:sz w:val="28"/>
        </w:rPr>
        <w:t>
      2. Ветеринариялық-санитариялық объектілер туралы мәліметтерді;</w:t>
      </w:r>
    </w:p>
    <w:bookmarkEnd w:id="748"/>
    <w:bookmarkStart w:name="z1114" w:id="749"/>
    <w:p>
      <w:pPr>
        <w:spacing w:after="0"/>
        <w:ind w:left="0"/>
        <w:jc w:val="both"/>
      </w:pPr>
      <w:r>
        <w:rPr>
          <w:rFonts w:ascii="Times New Roman"/>
          <w:b w:val="false"/>
          <w:i w:val="false"/>
          <w:color w:val="000000"/>
          <w:sz w:val="28"/>
        </w:rPr>
        <w:t>
      3. Ауыл шаруашылығы жануарларының мал басының саны туралы деректерді, олардың иелерін көрсете отырып қабылданды – және (немесе) заңды тұлғалар ұсынған өзге де деректер туралы мәліметтерді;</w:t>
      </w:r>
    </w:p>
    <w:bookmarkEnd w:id="749"/>
    <w:bookmarkStart w:name="z1115" w:id="750"/>
    <w:p>
      <w:pPr>
        <w:spacing w:after="0"/>
        <w:ind w:left="0"/>
        <w:jc w:val="both"/>
      </w:pPr>
      <w:r>
        <w:rPr>
          <w:rFonts w:ascii="Times New Roman"/>
          <w:b w:val="false"/>
          <w:i w:val="false"/>
          <w:color w:val="000000"/>
          <w:sz w:val="28"/>
        </w:rPr>
        <w:t>
      4. Ауыл шаруашылығы жануарларының түрлері мен жыныстық-жас топтары бойынша қалыптастырылған табындардың, отарлардың, табындардың саны туралы деректерді;</w:t>
      </w:r>
    </w:p>
    <w:bookmarkEnd w:id="750"/>
    <w:bookmarkStart w:name="z1116" w:id="751"/>
    <w:p>
      <w:pPr>
        <w:spacing w:after="0"/>
        <w:ind w:left="0"/>
        <w:jc w:val="both"/>
      </w:pPr>
      <w:r>
        <w:rPr>
          <w:rFonts w:ascii="Times New Roman"/>
          <w:b w:val="false"/>
          <w:i w:val="false"/>
          <w:color w:val="000000"/>
          <w:sz w:val="28"/>
        </w:rPr>
        <w:t>
      5. Шалғайдағы жайылымдарда жаю үшін ауыл шаруашылығы жануарларының мал басын қалыптастыру туралы мәліметтерді;</w:t>
      </w:r>
    </w:p>
    <w:bookmarkEnd w:id="751"/>
    <w:bookmarkStart w:name="z1117" w:id="752"/>
    <w:p>
      <w:pPr>
        <w:spacing w:after="0"/>
        <w:ind w:left="0"/>
        <w:jc w:val="both"/>
      </w:pPr>
      <w:r>
        <w:rPr>
          <w:rFonts w:ascii="Times New Roman"/>
          <w:b w:val="false"/>
          <w:i w:val="false"/>
          <w:color w:val="000000"/>
          <w:sz w:val="28"/>
        </w:rPr>
        <w:t>
      6. Екпе және аридті жайылымдарда ауыл шаруашылығы жануарларын жаю ерекшеліктері туралы мәліметтерді;</w:t>
      </w:r>
    </w:p>
    <w:bookmarkEnd w:id="752"/>
    <w:bookmarkStart w:name="z1118" w:id="753"/>
    <w:p>
      <w:pPr>
        <w:spacing w:after="0"/>
        <w:ind w:left="0"/>
        <w:jc w:val="both"/>
      </w:pPr>
      <w:r>
        <w:rPr>
          <w:rFonts w:ascii="Times New Roman"/>
          <w:b w:val="false"/>
          <w:i w:val="false"/>
          <w:color w:val="000000"/>
          <w:sz w:val="28"/>
        </w:rPr>
        <w:t>
      7. Малды айдауға арналған сервитуттар туралы мәліметтерді және мемлекеттік органдар, жеке және (немесе) заңды тұлғалар берген.</w:t>
      </w:r>
    </w:p>
    <w:bookmarkEnd w:id="753"/>
    <w:bookmarkStart w:name="z1119" w:id="754"/>
    <w:p>
      <w:pPr>
        <w:spacing w:after="0"/>
        <w:ind w:left="0"/>
        <w:jc w:val="both"/>
      </w:pPr>
      <w:r>
        <w:rPr>
          <w:rFonts w:ascii="Times New Roman"/>
          <w:b w:val="false"/>
          <w:i w:val="false"/>
          <w:color w:val="000000"/>
          <w:sz w:val="28"/>
        </w:rPr>
        <w:t>
      Әкімшілік-аумақтық бөлініс бойынша Дулатауылдық округінде екі ауылдық елді мекен бар.</w:t>
      </w:r>
    </w:p>
    <w:bookmarkEnd w:id="754"/>
    <w:bookmarkStart w:name="z1120" w:id="755"/>
    <w:p>
      <w:pPr>
        <w:spacing w:after="0"/>
        <w:ind w:left="0"/>
        <w:jc w:val="both"/>
      </w:pPr>
      <w:r>
        <w:rPr>
          <w:rFonts w:ascii="Times New Roman"/>
          <w:b w:val="false"/>
          <w:i w:val="false"/>
          <w:color w:val="000000"/>
          <w:sz w:val="28"/>
        </w:rPr>
        <w:t>
      Дулат ауылдық округі аумағының жалпы жер көлемі 8196 га, оның ішінде егістік – 4143 га, жайылым жерлері – 4486 га.</w:t>
      </w:r>
    </w:p>
    <w:bookmarkEnd w:id="755"/>
    <w:bookmarkStart w:name="z1121" w:id="756"/>
    <w:p>
      <w:pPr>
        <w:spacing w:after="0"/>
        <w:ind w:left="0"/>
        <w:jc w:val="both"/>
      </w:pPr>
      <w:r>
        <w:rPr>
          <w:rFonts w:ascii="Times New Roman"/>
          <w:b w:val="false"/>
          <w:i w:val="false"/>
          <w:color w:val="000000"/>
          <w:sz w:val="28"/>
        </w:rPr>
        <w:t>
      Жер санаттары бойынша:</w:t>
      </w:r>
    </w:p>
    <w:bookmarkEnd w:id="756"/>
    <w:bookmarkStart w:name="z1122" w:id="757"/>
    <w:p>
      <w:pPr>
        <w:spacing w:after="0"/>
        <w:ind w:left="0"/>
        <w:jc w:val="both"/>
      </w:pPr>
      <w:r>
        <w:rPr>
          <w:rFonts w:ascii="Times New Roman"/>
          <w:b w:val="false"/>
          <w:i w:val="false"/>
          <w:color w:val="000000"/>
          <w:sz w:val="28"/>
        </w:rPr>
        <w:t>
      ауыл шаруашылығы мақсатындағы жерлер – 2301 га;</w:t>
      </w:r>
    </w:p>
    <w:bookmarkEnd w:id="757"/>
    <w:bookmarkStart w:name="z1123" w:id="758"/>
    <w:p>
      <w:pPr>
        <w:spacing w:after="0"/>
        <w:ind w:left="0"/>
        <w:jc w:val="both"/>
      </w:pPr>
      <w:r>
        <w:rPr>
          <w:rFonts w:ascii="Times New Roman"/>
          <w:b w:val="false"/>
          <w:i w:val="false"/>
          <w:color w:val="000000"/>
          <w:sz w:val="28"/>
        </w:rPr>
        <w:t>
      елді мекен жері – 2559 га;</w:t>
      </w:r>
    </w:p>
    <w:bookmarkEnd w:id="758"/>
    <w:bookmarkStart w:name="z1124" w:id="759"/>
    <w:p>
      <w:pPr>
        <w:spacing w:after="0"/>
        <w:ind w:left="0"/>
        <w:jc w:val="both"/>
      </w:pPr>
      <w:r>
        <w:rPr>
          <w:rFonts w:ascii="Times New Roman"/>
          <w:b w:val="false"/>
          <w:i w:val="false"/>
          <w:color w:val="000000"/>
          <w:sz w:val="28"/>
        </w:rPr>
        <w:t>
      барлық басқа да жерлер – 433га;</w:t>
      </w:r>
    </w:p>
    <w:bookmarkEnd w:id="759"/>
    <w:bookmarkStart w:name="z1125" w:id="760"/>
    <w:p>
      <w:pPr>
        <w:spacing w:after="0"/>
        <w:ind w:left="0"/>
        <w:jc w:val="both"/>
      </w:pPr>
      <w:r>
        <w:rPr>
          <w:rFonts w:ascii="Times New Roman"/>
          <w:b w:val="false"/>
          <w:i w:val="false"/>
          <w:color w:val="000000"/>
          <w:sz w:val="28"/>
        </w:rPr>
        <w:t>
      Геоботаникалық жағдайы:</w:t>
      </w:r>
    </w:p>
    <w:bookmarkEnd w:id="760"/>
    <w:bookmarkStart w:name="z1126" w:id="761"/>
    <w:p>
      <w:pPr>
        <w:spacing w:after="0"/>
        <w:ind w:left="0"/>
        <w:jc w:val="both"/>
      </w:pPr>
      <w:r>
        <w:rPr>
          <w:rFonts w:ascii="Times New Roman"/>
          <w:b w:val="false"/>
          <w:i w:val="false"/>
          <w:color w:val="000000"/>
          <w:sz w:val="28"/>
        </w:rPr>
        <w:t>
      Табиғи жағдайлар бойынша Дулат ауылдық округінің аумағы дала аймағының шегінде және агроклиматтық көрсеткіштер және климаттық жағдайына Шу-Іле тауларының орналасуы үлкен әсерін тигізеді. Қысқы мерзімде азиялық циклонның әсерінен қайталануы 30 дан 60 % аралықты құрайтын шығыс бағыттан соғатын жел басымдыққа ие. Осының салдарынан аудан территориясының қысы суық және орташа ауа температурасы -7-100С құрайды.</w:t>
      </w:r>
    </w:p>
    <w:bookmarkEnd w:id="761"/>
    <w:bookmarkStart w:name="z1127" w:id="762"/>
    <w:p>
      <w:pPr>
        <w:spacing w:after="0"/>
        <w:ind w:left="0"/>
        <w:jc w:val="both"/>
      </w:pPr>
      <w:r>
        <w:rPr>
          <w:rFonts w:ascii="Times New Roman"/>
          <w:b w:val="false"/>
          <w:i w:val="false"/>
          <w:color w:val="000000"/>
          <w:sz w:val="28"/>
        </w:rPr>
        <w:t>
      Көктемгі уақыт тұрақсыз жылы режиммен ерекшеленеді. Соңғы аязды уақыт сәуір айының екінші жартысы мен мамыр айының басында қайталануы мүмкін. Аязсыз уақыттың орташа ұзақтығы 140–180 күнді құрайды. Жазы ыстық, ұзақтығы 120-140 күнді құрайды. Ауаның жоғары температурасы құрғақ ауа райымен қатар келеді. Шілде айының орташа температурасы +24,5, +25,50С құрайды.</w:t>
      </w:r>
    </w:p>
    <w:bookmarkEnd w:id="762"/>
    <w:bookmarkStart w:name="z1128" w:id="763"/>
    <w:p>
      <w:pPr>
        <w:spacing w:after="0"/>
        <w:ind w:left="0"/>
        <w:jc w:val="both"/>
      </w:pPr>
      <w:r>
        <w:rPr>
          <w:rFonts w:ascii="Times New Roman"/>
          <w:b w:val="false"/>
          <w:i w:val="false"/>
          <w:color w:val="000000"/>
          <w:sz w:val="28"/>
        </w:rPr>
        <w:t>
      Топырақ негізінен төрт түрлі болып келеді. Олар: қара-қоңыр түсті, ашық-қоңыр түсті, кәдімгі солтүстік сұртопырағы мен солтүстік ашық сұр топырағы.</w:t>
      </w:r>
    </w:p>
    <w:bookmarkEnd w:id="763"/>
    <w:bookmarkStart w:name="z1129" w:id="764"/>
    <w:p>
      <w:pPr>
        <w:spacing w:after="0"/>
        <w:ind w:left="0"/>
        <w:jc w:val="both"/>
      </w:pPr>
      <w:r>
        <w:rPr>
          <w:rFonts w:ascii="Times New Roman"/>
          <w:b w:val="false"/>
          <w:i w:val="false"/>
          <w:color w:val="000000"/>
          <w:sz w:val="28"/>
        </w:rPr>
        <w:t>
      Ветеринариялық-санитариялық объектілер:</w:t>
      </w:r>
    </w:p>
    <w:bookmarkEnd w:id="764"/>
    <w:bookmarkStart w:name="z1130" w:id="765"/>
    <w:p>
      <w:pPr>
        <w:spacing w:after="0"/>
        <w:ind w:left="0"/>
        <w:jc w:val="both"/>
      </w:pPr>
      <w:r>
        <w:rPr>
          <w:rFonts w:ascii="Times New Roman"/>
          <w:b w:val="false"/>
          <w:i w:val="false"/>
          <w:color w:val="000000"/>
          <w:sz w:val="28"/>
        </w:rPr>
        <w:t>
      Дулат ауылдық округіне қарасты 1 мал дәрілерлік пункті, 1 өлексе малдарды тастайтын Беккери шұңқыры орналаскан.</w:t>
      </w:r>
    </w:p>
    <w:bookmarkEnd w:id="765"/>
    <w:bookmarkStart w:name="z1131" w:id="766"/>
    <w:p>
      <w:pPr>
        <w:spacing w:after="0"/>
        <w:ind w:left="0"/>
        <w:jc w:val="both"/>
      </w:pPr>
      <w:r>
        <w:rPr>
          <w:rFonts w:ascii="Times New Roman"/>
          <w:b w:val="false"/>
          <w:i w:val="false"/>
          <w:color w:val="000000"/>
          <w:sz w:val="28"/>
        </w:rPr>
        <w:t>
      Мал басы саны туралы деректер:</w:t>
      </w:r>
    </w:p>
    <w:bookmarkEnd w:id="766"/>
    <w:bookmarkStart w:name="z1132" w:id="767"/>
    <w:p>
      <w:pPr>
        <w:spacing w:after="0"/>
        <w:ind w:left="0"/>
        <w:jc w:val="both"/>
      </w:pPr>
      <w:r>
        <w:rPr>
          <w:rFonts w:ascii="Times New Roman"/>
          <w:b w:val="false"/>
          <w:i w:val="false"/>
          <w:color w:val="000000"/>
          <w:sz w:val="28"/>
        </w:rPr>
        <w:t>
      2021 жылдың 31 желтоқсанына Дулат ауылдық округінде (халықтың жеке ауласы және ШҚ) ірі қара 6010 бас, 4275 бас ұсақ мал, 385 бас жылқы бар.</w:t>
      </w:r>
    </w:p>
    <w:bookmarkEnd w:id="767"/>
    <w:bookmarkStart w:name="z1133" w:id="768"/>
    <w:p>
      <w:pPr>
        <w:spacing w:after="0"/>
        <w:ind w:left="0"/>
        <w:jc w:val="both"/>
      </w:pPr>
      <w:r>
        <w:rPr>
          <w:rFonts w:ascii="Times New Roman"/>
          <w:b w:val="false"/>
          <w:i w:val="false"/>
          <w:color w:val="000000"/>
          <w:sz w:val="28"/>
        </w:rPr>
        <w:t>
      Жайылымға шығатын мал саны:</w:t>
      </w:r>
    </w:p>
    <w:bookmarkEnd w:id="768"/>
    <w:bookmarkStart w:name="z1134" w:id="769"/>
    <w:p>
      <w:pPr>
        <w:spacing w:after="0"/>
        <w:ind w:left="0"/>
        <w:jc w:val="both"/>
      </w:pPr>
      <w:r>
        <w:rPr>
          <w:rFonts w:ascii="Times New Roman"/>
          <w:b w:val="false"/>
          <w:i w:val="false"/>
          <w:color w:val="000000"/>
          <w:sz w:val="28"/>
        </w:rPr>
        <w:t>
      Дулат ауылдық округінде МІҚ-дан 2 табын, 300 бас аналық МІҚ, жылқыдан 2 үйір, 66 бас, уақ малдан 7 отар 2900 бас уақ мал жайылуға шығады.</w:t>
      </w:r>
    </w:p>
    <w:bookmarkEnd w:id="769"/>
    <w:bookmarkStart w:name="z1135" w:id="770"/>
    <w:p>
      <w:pPr>
        <w:spacing w:after="0"/>
        <w:ind w:left="0"/>
        <w:jc w:val="both"/>
      </w:pPr>
      <w:r>
        <w:rPr>
          <w:rFonts w:ascii="Times New Roman"/>
          <w:b w:val="false"/>
          <w:i w:val="false"/>
          <w:color w:val="000000"/>
          <w:sz w:val="28"/>
        </w:rPr>
        <w:t>
      Дулат ауылдық округінде екпе және аридті жайылымдар жоқ.</w:t>
      </w:r>
    </w:p>
    <w:bookmarkEnd w:id="770"/>
    <w:bookmarkStart w:name="z1136" w:id="771"/>
    <w:p>
      <w:pPr>
        <w:spacing w:after="0"/>
        <w:ind w:left="0"/>
        <w:jc w:val="both"/>
      </w:pPr>
      <w:r>
        <w:rPr>
          <w:rFonts w:ascii="Times New Roman"/>
          <w:b w:val="false"/>
          <w:i w:val="false"/>
          <w:color w:val="000000"/>
          <w:sz w:val="28"/>
        </w:rPr>
        <w:t>
      Дулат ауылдық округінде мал айдауға арналған сервитуттар орнатылмаған.</w:t>
      </w:r>
    </w:p>
    <w:bookmarkEnd w:id="771"/>
    <w:bookmarkStart w:name="z1137" w:id="772"/>
    <w:p>
      <w:pPr>
        <w:spacing w:after="0"/>
        <w:ind w:left="0"/>
        <w:jc w:val="both"/>
      </w:pPr>
      <w:r>
        <w:rPr>
          <w:rFonts w:ascii="Times New Roman"/>
          <w:b w:val="false"/>
          <w:i w:val="false"/>
          <w:color w:val="000000"/>
          <w:sz w:val="28"/>
        </w:rPr>
        <w:t xml:space="preserve">
      Жоғарыда баяндалғанның негізінде, Қазақстан Республикасының "Жайылымдар туралы" Заңының </w:t>
      </w:r>
      <w:r>
        <w:rPr>
          <w:rFonts w:ascii="Times New Roman"/>
          <w:b w:val="false"/>
          <w:i w:val="false"/>
          <w:color w:val="000000"/>
          <w:sz w:val="28"/>
        </w:rPr>
        <w:t>15 бабына</w:t>
      </w:r>
      <w:r>
        <w:rPr>
          <w:rFonts w:ascii="Times New Roman"/>
          <w:b w:val="false"/>
          <w:i w:val="false"/>
          <w:color w:val="000000"/>
          <w:sz w:val="28"/>
        </w:rPr>
        <w:t xml:space="preserve"> сәйкес жергілікті халықтың мұқтаждығы үшін (Бәйдібек және Бөлтірік) ауыл шаруашылығы жануарларының аналық (сауын) мал басын ұстау бойынша 3771 га көлемінде, жүктеме нормасы 4 га/бас болғанда қажеттілік 2384 га құрайды.</w:t>
      </w:r>
    </w:p>
    <w:bookmarkEnd w:id="772"/>
    <w:bookmarkStart w:name="z1138" w:id="773"/>
    <w:p>
      <w:pPr>
        <w:spacing w:after="0"/>
        <w:ind w:left="0"/>
        <w:jc w:val="both"/>
      </w:pPr>
      <w:r>
        <w:rPr>
          <w:rFonts w:ascii="Times New Roman"/>
          <w:b w:val="false"/>
          <w:i w:val="false"/>
          <w:color w:val="000000"/>
          <w:sz w:val="28"/>
        </w:rPr>
        <w:t>
      Жергілікті халықтың басқа ауыл шаруашылығы малдарын жаю бойынша жайылымдық жерлердің қажеттілігі 3771га, ІҚМ басына жүктеме нормасы 0,8 га/бас болғанда, Ұсақ мал – 0,1 га / бас, жылқы – 1 га/ бас.</w:t>
      </w:r>
    </w:p>
    <w:bookmarkEnd w:id="773"/>
    <w:bookmarkStart w:name="z1139" w:id="774"/>
    <w:p>
      <w:pPr>
        <w:spacing w:after="0"/>
        <w:ind w:left="0"/>
        <w:jc w:val="both"/>
      </w:pPr>
      <w:r>
        <w:rPr>
          <w:rFonts w:ascii="Times New Roman"/>
          <w:b w:val="false"/>
          <w:i w:val="false"/>
          <w:color w:val="000000"/>
          <w:sz w:val="28"/>
        </w:rPr>
        <w:t>
      Шалғайдағы қыстақ малдарын қоспағанда:</w:t>
      </w:r>
    </w:p>
    <w:bookmarkEnd w:id="774"/>
    <w:bookmarkStart w:name="z1140" w:id="775"/>
    <w:p>
      <w:pPr>
        <w:spacing w:after="0"/>
        <w:ind w:left="0"/>
        <w:jc w:val="both"/>
      </w:pPr>
      <w:r>
        <w:rPr>
          <w:rFonts w:ascii="Times New Roman"/>
          <w:b w:val="false"/>
          <w:i w:val="false"/>
          <w:color w:val="000000"/>
          <w:sz w:val="28"/>
        </w:rPr>
        <w:t>
      Қажеттілік:</w:t>
      </w:r>
    </w:p>
    <w:bookmarkEnd w:id="775"/>
    <w:bookmarkStart w:name="z1141" w:id="776"/>
    <w:p>
      <w:pPr>
        <w:spacing w:after="0"/>
        <w:ind w:left="0"/>
        <w:jc w:val="both"/>
      </w:pPr>
      <w:r>
        <w:rPr>
          <w:rFonts w:ascii="Times New Roman"/>
          <w:b w:val="false"/>
          <w:i w:val="false"/>
          <w:color w:val="000000"/>
          <w:sz w:val="28"/>
        </w:rPr>
        <w:t>
      ІҚМ үшін-300 бас * 0,8 га/бас= 960 га;</w:t>
      </w:r>
    </w:p>
    <w:bookmarkEnd w:id="776"/>
    <w:bookmarkStart w:name="z1142" w:id="777"/>
    <w:p>
      <w:pPr>
        <w:spacing w:after="0"/>
        <w:ind w:left="0"/>
        <w:jc w:val="both"/>
      </w:pPr>
      <w:r>
        <w:rPr>
          <w:rFonts w:ascii="Times New Roman"/>
          <w:b w:val="false"/>
          <w:i w:val="false"/>
          <w:color w:val="000000"/>
          <w:sz w:val="28"/>
        </w:rPr>
        <w:t>
      ұсақ мал үшін- 2900 бас * 0,1 га/бас= 1160 га;</w:t>
      </w:r>
    </w:p>
    <w:bookmarkEnd w:id="777"/>
    <w:bookmarkStart w:name="z1143" w:id="778"/>
    <w:p>
      <w:pPr>
        <w:spacing w:after="0"/>
        <w:ind w:left="0"/>
        <w:jc w:val="both"/>
      </w:pPr>
      <w:r>
        <w:rPr>
          <w:rFonts w:ascii="Times New Roman"/>
          <w:b w:val="false"/>
          <w:i w:val="false"/>
          <w:color w:val="000000"/>
          <w:sz w:val="28"/>
        </w:rPr>
        <w:t>
      жылқы үшін-66 бас * 1 га / бас= 264 га</w:t>
      </w:r>
    </w:p>
    <w:bookmarkEnd w:id="778"/>
    <w:bookmarkStart w:name="z1144" w:id="779"/>
    <w:p>
      <w:pPr>
        <w:spacing w:after="0"/>
        <w:ind w:left="0"/>
        <w:jc w:val="both"/>
      </w:pPr>
      <w:r>
        <w:rPr>
          <w:rFonts w:ascii="Times New Roman"/>
          <w:b w:val="false"/>
          <w:i w:val="false"/>
          <w:color w:val="000000"/>
          <w:sz w:val="28"/>
        </w:rPr>
        <w:t>
      960+1160+264 га = 2384 га</w:t>
      </w:r>
    </w:p>
    <w:bookmarkEnd w:id="779"/>
    <w:bookmarkStart w:name="z1145" w:id="780"/>
    <w:p>
      <w:pPr>
        <w:spacing w:after="0"/>
        <w:ind w:left="0"/>
        <w:jc w:val="both"/>
      </w:pPr>
      <w:r>
        <w:rPr>
          <w:rFonts w:ascii="Times New Roman"/>
          <w:b w:val="false"/>
          <w:i w:val="false"/>
          <w:color w:val="000000"/>
          <w:sz w:val="28"/>
        </w:rPr>
        <w:t>
      Жайылым алқаптарының қалыптасқан қажеттілігін 3771 га көлемінде, келесі ШҚ-ң жерлеріне жаю жоспарланады: Б.Елібаев-123 га, Қ.Умиров -59 га Т.Умирова -60,94 га, М.Қалабаев -50,43 га, Ә.Толыбаев-8,8 га, М.Кенішбаев-7,23 га Барлығы: 309,4 га.</w:t>
      </w:r>
    </w:p>
    <w:bookmarkEnd w:id="780"/>
    <w:bookmarkStart w:name="z1146" w:id="781"/>
    <w:p>
      <w:pPr>
        <w:spacing w:after="0"/>
        <w:ind w:left="0"/>
        <w:jc w:val="both"/>
      </w:pPr>
      <w:r>
        <w:rPr>
          <w:rFonts w:ascii="Times New Roman"/>
          <w:b w:val="false"/>
          <w:i w:val="false"/>
          <w:color w:val="000000"/>
          <w:sz w:val="28"/>
        </w:rPr>
        <w:t>
      Дулат ауылдық округінің жайылымының бары 3771 га болғандықтан, жайылым қажеттілік етпейді.</w:t>
      </w:r>
    </w:p>
    <w:bookmarkEnd w:id="781"/>
    <w:bookmarkStart w:name="z1147" w:id="782"/>
    <w:p>
      <w:pPr>
        <w:spacing w:after="0"/>
        <w:ind w:left="0"/>
        <w:jc w:val="both"/>
      </w:pPr>
      <w:r>
        <w:rPr>
          <w:rFonts w:ascii="Times New Roman"/>
          <w:b w:val="false"/>
          <w:i w:val="false"/>
          <w:color w:val="000000"/>
          <w:sz w:val="28"/>
        </w:rPr>
        <w:t>
      Шешу жолдары:</w:t>
      </w:r>
    </w:p>
    <w:bookmarkEnd w:id="782"/>
    <w:bookmarkStart w:name="z1148" w:id="783"/>
    <w:p>
      <w:pPr>
        <w:spacing w:after="0"/>
        <w:ind w:left="0"/>
        <w:jc w:val="both"/>
      </w:pPr>
      <w:r>
        <w:rPr>
          <w:rFonts w:ascii="Times New Roman"/>
          <w:b w:val="false"/>
          <w:i w:val="false"/>
          <w:color w:val="000000"/>
          <w:sz w:val="28"/>
        </w:rPr>
        <w:t>
      Дулат ауылдық округінің жергілікті халқының ауыл шаруашылығы жануарларына жайылым қажеттілік етпейді.</w:t>
      </w:r>
    </w:p>
    <w:bookmarkEnd w:id="783"/>
    <w:bookmarkStart w:name="z1149" w:id="784"/>
    <w:p>
      <w:pPr>
        <w:spacing w:after="0"/>
        <w:ind w:left="0"/>
        <w:jc w:val="both"/>
      </w:pPr>
      <w:r>
        <w:rPr>
          <w:rFonts w:ascii="Times New Roman"/>
          <w:b w:val="false"/>
          <w:i w:val="false"/>
          <w:color w:val="000000"/>
          <w:sz w:val="28"/>
        </w:rPr>
        <w:t>
      19. Елді мекендегі ішкі жайылымдарға жаю есебінен- 3771 га</w:t>
      </w:r>
    </w:p>
    <w:bookmarkEnd w:id="784"/>
    <w:bookmarkStart w:name="z1150" w:id="785"/>
    <w:p>
      <w:pPr>
        <w:spacing w:after="0"/>
        <w:ind w:left="0"/>
        <w:jc w:val="both"/>
      </w:pPr>
      <w:r>
        <w:rPr>
          <w:rFonts w:ascii="Times New Roman"/>
          <w:b w:val="false"/>
          <w:i w:val="false"/>
          <w:color w:val="000000"/>
          <w:sz w:val="28"/>
        </w:rPr>
        <w:t>
      20. Жайылатын мал саны – 300 бас аналық МІҚ,-2900 бас уақ мал-66 бас жылқы.</w:t>
      </w:r>
    </w:p>
    <w:bookmarkEnd w:id="785"/>
    <w:bookmarkStart w:name="z1151" w:id="786"/>
    <w:p>
      <w:pPr>
        <w:spacing w:after="0"/>
        <w:ind w:left="0"/>
        <w:jc w:val="both"/>
      </w:pPr>
      <w:r>
        <w:rPr>
          <w:rFonts w:ascii="Times New Roman"/>
          <w:b w:val="false"/>
          <w:i w:val="false"/>
          <w:color w:val="000000"/>
          <w:sz w:val="28"/>
        </w:rPr>
        <w:t>
      21. Елді-мекеннен 5-7 радиуста орналасқан жайылым жерлерді қайтару. 6 шаруа қожалықтың – 309,4 га жайылым жерлерін мемлекет мұқтажы үшін мәжбүрлеп иеліктен шығару үшін 25.02.2022 жылғы №57 қаулысына сәйкес қайтару;</w:t>
      </w:r>
    </w:p>
    <w:bookmarkEnd w:id="786"/>
    <w:bookmarkStart w:name="z1152" w:id="787"/>
    <w:p>
      <w:pPr>
        <w:spacing w:after="0"/>
        <w:ind w:left="0"/>
        <w:jc w:val="both"/>
      </w:pPr>
      <w:r>
        <w:rPr>
          <w:rFonts w:ascii="Times New Roman"/>
          <w:b w:val="false"/>
          <w:i w:val="false"/>
          <w:color w:val="000000"/>
          <w:sz w:val="28"/>
        </w:rPr>
        <w:t>
      22. Қажеттілік туындайтын жайылым жерлерді бөлу туралы округтегі көп жайылым жерлері бар 6 шаруа қожалықтың 309,4 га болатын жерлеріне жергілікті халықтың ауыл шаруашылығы жануарлары бірге жайылу туралы меморандумға тұру арқылы.</w:t>
      </w:r>
    </w:p>
    <w:bookmarkEnd w:id="78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Дулат ауылдық округінде </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1-қосымша</w:t>
            </w:r>
          </w:p>
        </w:tc>
      </w:tr>
    </w:tbl>
    <w:bookmarkStart w:name="z1157" w:id="788"/>
    <w:p>
      <w:pPr>
        <w:spacing w:after="0"/>
        <w:ind w:left="0"/>
        <w:jc w:val="left"/>
      </w:pPr>
      <w:r>
        <w:rPr>
          <w:rFonts w:ascii="Times New Roman"/>
          <w:b/>
          <w:i w:val="false"/>
          <w:color w:val="000000"/>
        </w:rPr>
        <w:t xml:space="preserve"> Дулат ауылдық округінің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788"/>
    <w:bookmarkStart w:name="z1158" w:id="789"/>
    <w:p>
      <w:pPr>
        <w:spacing w:after="0"/>
        <w:ind w:left="0"/>
        <w:jc w:val="both"/>
      </w:pPr>
      <w:r>
        <w:rPr>
          <w:rFonts w:ascii="Times New Roman"/>
          <w:b w:val="false"/>
          <w:i w:val="false"/>
          <w:color w:val="000000"/>
          <w:sz w:val="28"/>
        </w:rPr>
        <w:t xml:space="preserve">
      </w:t>
      </w:r>
    </w:p>
    <w:bookmarkEnd w:id="789"/>
    <w:p>
      <w:pPr>
        <w:spacing w:after="0"/>
        <w:ind w:left="0"/>
        <w:jc w:val="both"/>
      </w:pPr>
      <w:r>
        <w:drawing>
          <wp:inline distT="0" distB="0" distL="0" distR="0">
            <wp:extent cx="78105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59" w:id="790"/>
    <w:p>
      <w:pPr>
        <w:spacing w:after="0"/>
        <w:ind w:left="0"/>
        <w:jc w:val="both"/>
      </w:pPr>
      <w:r>
        <w:rPr>
          <w:rFonts w:ascii="Times New Roman"/>
          <w:b w:val="false"/>
          <w:i w:val="false"/>
          <w:color w:val="000000"/>
          <w:sz w:val="28"/>
        </w:rPr>
        <w:t>
      Шартты белгілер:</w:t>
      </w:r>
    </w:p>
    <w:bookmarkEnd w:id="790"/>
    <w:bookmarkStart w:name="z1160" w:id="791"/>
    <w:p>
      <w:pPr>
        <w:spacing w:after="0"/>
        <w:ind w:left="0"/>
        <w:jc w:val="both"/>
      </w:pPr>
      <w:r>
        <w:rPr>
          <w:rFonts w:ascii="Times New Roman"/>
          <w:b w:val="false"/>
          <w:i w:val="false"/>
          <w:color w:val="000000"/>
          <w:sz w:val="28"/>
        </w:rPr>
        <w:t xml:space="preserve">
      </w:t>
      </w:r>
    </w:p>
    <w:bookmarkEnd w:id="791"/>
    <w:p>
      <w:pPr>
        <w:spacing w:after="0"/>
        <w:ind w:left="0"/>
        <w:jc w:val="both"/>
      </w:pPr>
      <w:r>
        <w:drawing>
          <wp:inline distT="0" distB="0" distL="0" distR="0">
            <wp:extent cx="7810500" cy="278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278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61" w:id="792"/>
    <w:p>
      <w:pPr>
        <w:spacing w:after="0"/>
        <w:ind w:left="0"/>
        <w:jc w:val="left"/>
      </w:pPr>
      <w:r>
        <w:rPr>
          <w:rFonts w:ascii="Times New Roman"/>
          <w:b/>
          <w:i w:val="false"/>
          <w:color w:val="000000"/>
        </w:rPr>
        <w:t xml:space="preserve"> Түсіндірме</w:t>
      </w:r>
    </w:p>
    <w:bookmarkEnd w:id="792"/>
    <w:bookmarkStart w:name="z1162" w:id="793"/>
    <w:p>
      <w:pPr>
        <w:spacing w:after="0"/>
        <w:ind w:left="0"/>
        <w:jc w:val="both"/>
      </w:pPr>
      <w:r>
        <w:rPr>
          <w:rFonts w:ascii="Times New Roman"/>
          <w:b w:val="false"/>
          <w:i w:val="false"/>
          <w:color w:val="000000"/>
          <w:sz w:val="28"/>
        </w:rPr>
        <w:t xml:space="preserve">
      Дулат ауылдық округі елді мекеніңің жайылым жері 3771 га құрайды, </w:t>
      </w:r>
    </w:p>
    <w:bookmarkEnd w:id="793"/>
    <w:bookmarkStart w:name="z1163" w:id="794"/>
    <w:p>
      <w:pPr>
        <w:spacing w:after="0"/>
        <w:ind w:left="0"/>
        <w:jc w:val="both"/>
      </w:pPr>
      <w:r>
        <w:rPr>
          <w:rFonts w:ascii="Times New Roman"/>
          <w:b w:val="false"/>
          <w:i w:val="false"/>
          <w:color w:val="000000"/>
          <w:sz w:val="28"/>
        </w:rPr>
        <w:t>
      Дулат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794"/>
    <w:bookmarkStart w:name="z1164" w:id="795"/>
    <w:p>
      <w:pPr>
        <w:spacing w:after="0"/>
        <w:ind w:left="0"/>
        <w:jc w:val="left"/>
      </w:pPr>
      <w:r>
        <w:rPr>
          <w:rFonts w:ascii="Times New Roman"/>
          <w:b/>
          <w:i w:val="false"/>
          <w:color w:val="000000"/>
        </w:rPr>
        <w:t xml:space="preserve"> Дулат ауылдық округі аумағындағы жер учаскелерінің меншік иелерінің тізімі</w:t>
      </w:r>
    </w:p>
    <w:bookmarkEnd w:id="79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 ыны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Елібаев Бағдат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Умиров Қайырбек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Умирова Тоғжан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Қалабаев Марат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Толыбаев Әділ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Кенішбаев Марат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w:t>
            </w:r>
          </w:p>
        </w:tc>
      </w:tr>
    </w:tbl>
    <w:bookmarkStart w:name="z1166" w:id="796"/>
    <w:p>
      <w:pPr>
        <w:spacing w:after="0"/>
        <w:ind w:left="0"/>
        <w:jc w:val="left"/>
      </w:pPr>
      <w:r>
        <w:rPr>
          <w:rFonts w:ascii="Times New Roman"/>
          <w:b/>
          <w:i w:val="false"/>
          <w:color w:val="000000"/>
        </w:rPr>
        <w:t xml:space="preserve"> Дулат ауылдық округі бойынша елді мекендер бөлінісінде МІҚ аналық (сауын)мал басын орналастыру үшін жайылымдарды бөлу жөніндегі мәліметтер</w:t>
      </w:r>
    </w:p>
    <w:bookmarkEnd w:id="7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Дулат а/о</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168" w:id="797"/>
    <w:p>
      <w:pPr>
        <w:spacing w:after="0"/>
        <w:ind w:left="0"/>
        <w:jc w:val="both"/>
      </w:pPr>
      <w:r>
        <w:rPr>
          <w:rFonts w:ascii="Times New Roman"/>
          <w:b w:val="false"/>
          <w:i w:val="false"/>
          <w:color w:val="000000"/>
          <w:sz w:val="28"/>
        </w:rPr>
        <w:t>
      Ескертпе: сауын сиырларға арналған жайылымдық жерлердің жетіспейтін саны 0 га.</w:t>
      </w:r>
    </w:p>
    <w:bookmarkEnd w:id="797"/>
    <w:bookmarkStart w:name="z1169" w:id="798"/>
    <w:p>
      <w:pPr>
        <w:spacing w:after="0"/>
        <w:ind w:left="0"/>
        <w:jc w:val="left"/>
      </w:pPr>
      <w:r>
        <w:rPr>
          <w:rFonts w:ascii="Times New Roman"/>
          <w:b/>
          <w:i w:val="false"/>
          <w:color w:val="000000"/>
        </w:rPr>
        <w:t xml:space="preserve"> Дулат ауылдық округі бойынша жер учаскелерінің меншік иелері бөлігінде ауыл шаруашылығы малдарының басын орналастыру үшін жайылымдарды қайта бөлу жөніндегі мәліметтер</w:t>
      </w:r>
    </w:p>
    <w:bookmarkEnd w:id="7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1" w:id="799"/>
          <w:p>
            <w:pPr>
              <w:spacing w:after="20"/>
              <w:ind w:left="20"/>
              <w:jc w:val="both"/>
            </w:pPr>
            <w:r>
              <w:rPr>
                <w:rFonts w:ascii="Times New Roman"/>
                <w:b w:val="false"/>
                <w:i w:val="false"/>
                <w:color w:val="000000"/>
                <w:sz w:val="20"/>
              </w:rPr>
              <w:t>
Малдың болуы</w:t>
            </w:r>
          </w:p>
          <w:bookmarkEnd w:id="799"/>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бөлу</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Бәйдібек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2" w:id="800"/>
          <w:p>
            <w:pPr>
              <w:spacing w:after="20"/>
              <w:ind w:left="20"/>
              <w:jc w:val="both"/>
            </w:pPr>
            <w:r>
              <w:rPr>
                <w:rFonts w:ascii="Times New Roman"/>
                <w:b w:val="false"/>
                <w:i w:val="false"/>
                <w:color w:val="000000"/>
                <w:sz w:val="20"/>
              </w:rPr>
              <w:t>
Елібаев Бағдат-123</w:t>
            </w:r>
          </w:p>
          <w:bookmarkEnd w:id="800"/>
          <w:p>
            <w:pPr>
              <w:spacing w:after="20"/>
              <w:ind w:left="20"/>
              <w:jc w:val="both"/>
            </w:pPr>
            <w:r>
              <w:rPr>
                <w:rFonts w:ascii="Times New Roman"/>
                <w:b w:val="false"/>
                <w:i w:val="false"/>
                <w:color w:val="000000"/>
                <w:sz w:val="20"/>
              </w:rPr>
              <w:t>
</w:t>
            </w:r>
            <w:r>
              <w:rPr>
                <w:rFonts w:ascii="Times New Roman"/>
                <w:b w:val="false"/>
                <w:i w:val="false"/>
                <w:color w:val="000000"/>
                <w:sz w:val="20"/>
              </w:rPr>
              <w:t>Умиров Қайырбек-60</w:t>
            </w:r>
          </w:p>
          <w:p>
            <w:pPr>
              <w:spacing w:after="20"/>
              <w:ind w:left="20"/>
              <w:jc w:val="both"/>
            </w:pPr>
            <w:r>
              <w:rPr>
                <w:rFonts w:ascii="Times New Roman"/>
                <w:b w:val="false"/>
                <w:i w:val="false"/>
                <w:color w:val="000000"/>
                <w:sz w:val="20"/>
              </w:rPr>
              <w:t>
</w:t>
            </w:r>
            <w:r>
              <w:rPr>
                <w:rFonts w:ascii="Times New Roman"/>
                <w:b w:val="false"/>
                <w:i w:val="false"/>
                <w:color w:val="000000"/>
                <w:sz w:val="20"/>
              </w:rPr>
              <w:t>Умирова Тоғжан-61</w:t>
            </w:r>
          </w:p>
          <w:p>
            <w:pPr>
              <w:spacing w:after="20"/>
              <w:ind w:left="20"/>
              <w:jc w:val="both"/>
            </w:pPr>
            <w:r>
              <w:rPr>
                <w:rFonts w:ascii="Times New Roman"/>
                <w:b w:val="false"/>
                <w:i w:val="false"/>
                <w:color w:val="000000"/>
                <w:sz w:val="20"/>
              </w:rPr>
              <w:t>
</w:t>
            </w:r>
            <w:r>
              <w:rPr>
                <w:rFonts w:ascii="Times New Roman"/>
                <w:b w:val="false"/>
                <w:i w:val="false"/>
                <w:color w:val="000000"/>
                <w:sz w:val="20"/>
              </w:rPr>
              <w:t>Қалабаев Марат-51</w:t>
            </w:r>
          </w:p>
          <w:p>
            <w:pPr>
              <w:spacing w:after="20"/>
              <w:ind w:left="20"/>
              <w:jc w:val="both"/>
            </w:pPr>
            <w:r>
              <w:rPr>
                <w:rFonts w:ascii="Times New Roman"/>
                <w:b w:val="false"/>
                <w:i w:val="false"/>
                <w:color w:val="000000"/>
                <w:sz w:val="20"/>
              </w:rPr>
              <w:t>
Барлығы - 295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Бөлтірік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76" w:id="801"/>
          <w:p>
            <w:pPr>
              <w:spacing w:after="20"/>
              <w:ind w:left="20"/>
              <w:jc w:val="both"/>
            </w:pPr>
            <w:r>
              <w:rPr>
                <w:rFonts w:ascii="Times New Roman"/>
                <w:b w:val="false"/>
                <w:i w:val="false"/>
                <w:color w:val="000000"/>
                <w:sz w:val="20"/>
              </w:rPr>
              <w:t>
Толыбаев Әділ-9</w:t>
            </w:r>
          </w:p>
          <w:bookmarkEnd w:id="801"/>
          <w:p>
            <w:pPr>
              <w:spacing w:after="20"/>
              <w:ind w:left="20"/>
              <w:jc w:val="both"/>
            </w:pPr>
            <w:r>
              <w:rPr>
                <w:rFonts w:ascii="Times New Roman"/>
                <w:b w:val="false"/>
                <w:i w:val="false"/>
                <w:color w:val="000000"/>
                <w:sz w:val="20"/>
              </w:rPr>
              <w:t>
Кенішбаев Марат-7 Барлығы - 16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Дулат ауылдық округінде </w:t>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2-қосымша</w:t>
            </w:r>
          </w:p>
        </w:tc>
      </w:tr>
    </w:tbl>
    <w:bookmarkStart w:name="z1181" w:id="802"/>
    <w:p>
      <w:pPr>
        <w:spacing w:after="0"/>
        <w:ind w:left="0"/>
        <w:jc w:val="left"/>
      </w:pPr>
      <w:r>
        <w:rPr>
          <w:rFonts w:ascii="Times New Roman"/>
          <w:b/>
          <w:i w:val="false"/>
          <w:color w:val="000000"/>
        </w:rPr>
        <w:t xml:space="preserve"> Жайылым айналымдарының қолайлы схемалары</w:t>
      </w:r>
    </w:p>
    <w:bookmarkEnd w:id="802"/>
    <w:bookmarkStart w:name="z1182" w:id="803"/>
    <w:p>
      <w:pPr>
        <w:spacing w:after="0"/>
        <w:ind w:left="0"/>
        <w:jc w:val="both"/>
      </w:pPr>
      <w:r>
        <w:rPr>
          <w:rFonts w:ascii="Times New Roman"/>
          <w:b w:val="false"/>
          <w:i w:val="false"/>
          <w:color w:val="000000"/>
          <w:sz w:val="28"/>
        </w:rPr>
        <w:t xml:space="preserve">
      </w:t>
      </w:r>
    </w:p>
    <w:bookmarkEnd w:id="803"/>
    <w:p>
      <w:pPr>
        <w:spacing w:after="0"/>
        <w:ind w:left="0"/>
        <w:jc w:val="both"/>
      </w:pPr>
      <w:r>
        <w:drawing>
          <wp:inline distT="0" distB="0" distL="0" distR="0">
            <wp:extent cx="78105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83" w:id="804"/>
    <w:p>
      <w:pPr>
        <w:spacing w:after="0"/>
        <w:ind w:left="0"/>
        <w:jc w:val="both"/>
      </w:pPr>
      <w:r>
        <w:rPr>
          <w:rFonts w:ascii="Times New Roman"/>
          <w:b w:val="false"/>
          <w:i w:val="false"/>
          <w:color w:val="000000"/>
          <w:sz w:val="28"/>
        </w:rPr>
        <w:t>
      Шартты белгілері:</w:t>
      </w:r>
    </w:p>
    <w:bookmarkEnd w:id="804"/>
    <w:bookmarkStart w:name="z1184" w:id="805"/>
    <w:p>
      <w:pPr>
        <w:spacing w:after="0"/>
        <w:ind w:left="0"/>
        <w:jc w:val="both"/>
      </w:pPr>
      <w:r>
        <w:rPr>
          <w:rFonts w:ascii="Times New Roman"/>
          <w:b w:val="false"/>
          <w:i w:val="false"/>
          <w:color w:val="000000"/>
          <w:sz w:val="28"/>
        </w:rPr>
        <w:t xml:space="preserve">
      </w:t>
      </w:r>
    </w:p>
    <w:bookmarkEnd w:id="805"/>
    <w:p>
      <w:pPr>
        <w:spacing w:after="0"/>
        <w:ind w:left="0"/>
        <w:jc w:val="both"/>
      </w:pPr>
      <w:r>
        <w:drawing>
          <wp:inline distT="0" distB="0" distL="0" distR="0">
            <wp:extent cx="3924300" cy="179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3924300" cy="179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85" w:id="806"/>
    <w:p>
      <w:pPr>
        <w:spacing w:after="0"/>
        <w:ind w:left="0"/>
        <w:jc w:val="left"/>
      </w:pPr>
      <w:r>
        <w:rPr>
          <w:rFonts w:ascii="Times New Roman"/>
          <w:b/>
          <w:i w:val="false"/>
          <w:color w:val="000000"/>
        </w:rPr>
        <w:t xml:space="preserve"> Түсіндірме</w:t>
      </w:r>
    </w:p>
    <w:bookmarkEnd w:id="806"/>
    <w:bookmarkStart w:name="z1186" w:id="807"/>
    <w:p>
      <w:pPr>
        <w:spacing w:after="0"/>
        <w:ind w:left="0"/>
        <w:jc w:val="both"/>
      </w:pPr>
      <w:r>
        <w:rPr>
          <w:rFonts w:ascii="Times New Roman"/>
          <w:b w:val="false"/>
          <w:i w:val="false"/>
          <w:color w:val="000000"/>
          <w:sz w:val="28"/>
        </w:rPr>
        <w:t>
      Дулат ауылдық округі бойынша жайылым айналымын қолайлы пайдалану үшін Бәйдібек және Бөлтірік ауылдарынан шығарылатын мүйізді ірі қара және ұсақ мал падалары көктемгі жазғы маусымда окруктің 3771 га жайылым жерлеріне күзгі маусымға дейін жайылуы жоспарланған. Күзгі маусымда шаруа қожалық жетекшілерімен өзара келісіп жасалып, шаруа қожалық иелігіндегі егістік жерлерін жинап болғаннан соң МІҚ, ҰҚМ, жылқы малдары жайылатындығы жоспарланған.</w:t>
      </w:r>
    </w:p>
    <w:bookmarkEnd w:id="807"/>
    <w:bookmarkStart w:name="z1187" w:id="808"/>
    <w:p>
      <w:pPr>
        <w:spacing w:after="0"/>
        <w:ind w:left="0"/>
        <w:jc w:val="both"/>
      </w:pPr>
      <w:r>
        <w:rPr>
          <w:rFonts w:ascii="Times New Roman"/>
          <w:b w:val="false"/>
          <w:i w:val="false"/>
          <w:color w:val="000000"/>
          <w:sz w:val="28"/>
        </w:rPr>
        <w:t>
      Дулат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80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Дулат ауылдық округінде </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3-қосымша</w:t>
            </w:r>
          </w:p>
        </w:tc>
      </w:tr>
    </w:tbl>
    <w:bookmarkStart w:name="z1192" w:id="809"/>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w:t>
      </w:r>
    </w:p>
    <w:bookmarkEnd w:id="809"/>
    <w:bookmarkStart w:name="z1193" w:id="810"/>
    <w:p>
      <w:pPr>
        <w:spacing w:after="0"/>
        <w:ind w:left="0"/>
        <w:jc w:val="both"/>
      </w:pPr>
      <w:r>
        <w:rPr>
          <w:rFonts w:ascii="Times New Roman"/>
          <w:b w:val="false"/>
          <w:i w:val="false"/>
          <w:color w:val="000000"/>
          <w:sz w:val="28"/>
        </w:rPr>
        <w:t xml:space="preserve">
      </w:t>
      </w:r>
    </w:p>
    <w:bookmarkEnd w:id="810"/>
    <w:p>
      <w:pPr>
        <w:spacing w:after="0"/>
        <w:ind w:left="0"/>
        <w:jc w:val="both"/>
      </w:pPr>
      <w:r>
        <w:drawing>
          <wp:inline distT="0" distB="0" distL="0" distR="0">
            <wp:extent cx="78105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4" w:id="811"/>
    <w:p>
      <w:pPr>
        <w:spacing w:after="0"/>
        <w:ind w:left="0"/>
        <w:jc w:val="both"/>
      </w:pPr>
      <w:r>
        <w:rPr>
          <w:rFonts w:ascii="Times New Roman"/>
          <w:b w:val="false"/>
          <w:i w:val="false"/>
          <w:color w:val="000000"/>
          <w:sz w:val="28"/>
        </w:rPr>
        <w:t>
      Шартты белгілері:</w:t>
      </w:r>
    </w:p>
    <w:bookmarkEnd w:id="811"/>
    <w:bookmarkStart w:name="z1195" w:id="812"/>
    <w:p>
      <w:pPr>
        <w:spacing w:after="0"/>
        <w:ind w:left="0"/>
        <w:jc w:val="both"/>
      </w:pPr>
      <w:r>
        <w:rPr>
          <w:rFonts w:ascii="Times New Roman"/>
          <w:b w:val="false"/>
          <w:i w:val="false"/>
          <w:color w:val="000000"/>
          <w:sz w:val="28"/>
        </w:rPr>
        <w:t xml:space="preserve">
      </w:t>
      </w:r>
    </w:p>
    <w:bookmarkEnd w:id="812"/>
    <w:p>
      <w:pPr>
        <w:spacing w:after="0"/>
        <w:ind w:left="0"/>
        <w:jc w:val="both"/>
      </w:pPr>
      <w:r>
        <w:drawing>
          <wp:inline distT="0" distB="0" distL="0" distR="0">
            <wp:extent cx="6604000" cy="215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6604000" cy="215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6" w:id="813"/>
    <w:p>
      <w:pPr>
        <w:spacing w:after="0"/>
        <w:ind w:left="0"/>
        <w:jc w:val="both"/>
      </w:pPr>
      <w:r>
        <w:rPr>
          <w:rFonts w:ascii="Times New Roman"/>
          <w:b w:val="false"/>
          <w:i w:val="false"/>
          <w:color w:val="000000"/>
          <w:sz w:val="28"/>
        </w:rPr>
        <w:t>
      Дулат ауылдық округі бойынша жайылым айналымын қолайлы пайдалану үшін Бәйдібек және Бөлтірік ауылдарынан шығарылатын мүйізді ірі қара және ұсақ мал падалары көктемгі жазғы маусымда округтің 3771 га жайылым жерлеріне күзгі маусымға дейін жайылуы жоспарланған. Күзгі маусымда шаруа қожалық жетекшілерімен өзара келісім жасалып, шаруа қожалық иелігіндегі егістік жерлерін жинап болғаннан соң МІҚ, ҰҚМ, жылқы малдары жайылатындығы жоспарланған.</w:t>
      </w:r>
    </w:p>
    <w:bookmarkEnd w:id="813"/>
    <w:bookmarkStart w:name="z1197" w:id="814"/>
    <w:p>
      <w:pPr>
        <w:spacing w:after="0"/>
        <w:ind w:left="0"/>
        <w:jc w:val="both"/>
      </w:pPr>
      <w:r>
        <w:rPr>
          <w:rFonts w:ascii="Times New Roman"/>
          <w:b w:val="false"/>
          <w:i w:val="false"/>
          <w:color w:val="000000"/>
          <w:sz w:val="28"/>
        </w:rPr>
        <w:t>
      Дулат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8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Дулат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4-қосымша</w:t>
            </w:r>
          </w:p>
        </w:tc>
      </w:tr>
    </w:tbl>
    <w:bookmarkStart w:name="z1202" w:id="815"/>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815"/>
    <w:bookmarkStart w:name="z1203" w:id="816"/>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w:t>
      </w:r>
      <w:r>
        <w:rPr>
          <w:rFonts w:ascii="Times New Roman"/>
          <w:b w:val="false"/>
          <w:i w:val="false"/>
          <w:color w:val="000000"/>
          <w:sz w:val="28"/>
        </w:rPr>
        <w:t>№173</w:t>
      </w:r>
      <w:r>
        <w:rPr>
          <w:rFonts w:ascii="Times New Roman"/>
          <w:b w:val="false"/>
          <w:i w:val="false"/>
          <w:color w:val="000000"/>
          <w:sz w:val="28"/>
        </w:rPr>
        <w:t xml:space="preserve"> бұйрығымен бекітілген жайылымдарды ұтымды пайдалану қағидаларының 9-тармағына сәйкес айқындалады.</w:t>
      </w:r>
    </w:p>
    <w:bookmarkEnd w:id="816"/>
    <w:bookmarkStart w:name="z1204" w:id="817"/>
    <w:p>
      <w:pPr>
        <w:spacing w:after="0"/>
        <w:ind w:left="0"/>
        <w:jc w:val="both"/>
      </w:pPr>
      <w:r>
        <w:rPr>
          <w:rFonts w:ascii="Times New Roman"/>
          <w:b w:val="false"/>
          <w:i w:val="false"/>
          <w:color w:val="000000"/>
          <w:sz w:val="28"/>
        </w:rPr>
        <w:t>
      Дулат ауылдық округінің аумағында суару немесе суландыру бойынша 6 суару каналы және Шу өзенінен алады.</w:t>
      </w:r>
    </w:p>
    <w:bookmarkEnd w:id="817"/>
    <w:bookmarkStart w:name="z1205" w:id="818"/>
    <w:p>
      <w:pPr>
        <w:spacing w:after="0"/>
        <w:ind w:left="0"/>
        <w:jc w:val="both"/>
      </w:pPr>
      <w:r>
        <w:rPr>
          <w:rFonts w:ascii="Times New Roman"/>
          <w:b w:val="false"/>
          <w:i w:val="false"/>
          <w:color w:val="000000"/>
          <w:sz w:val="28"/>
        </w:rPr>
        <w:t xml:space="preserve">
      </w:t>
      </w:r>
    </w:p>
    <w:bookmarkEnd w:id="818"/>
    <w:p>
      <w:pPr>
        <w:spacing w:after="0"/>
        <w:ind w:left="0"/>
        <w:jc w:val="both"/>
      </w:pPr>
      <w:r>
        <w:drawing>
          <wp:inline distT="0" distB="0" distL="0" distR="0">
            <wp:extent cx="7810500" cy="596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596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06" w:id="819"/>
    <w:p>
      <w:pPr>
        <w:spacing w:after="0"/>
        <w:ind w:left="0"/>
        <w:jc w:val="both"/>
      </w:pPr>
      <w:r>
        <w:rPr>
          <w:rFonts w:ascii="Times New Roman"/>
          <w:b w:val="false"/>
          <w:i w:val="false"/>
          <w:color w:val="000000"/>
          <w:sz w:val="28"/>
        </w:rPr>
        <w:t>
      Шартты белгілері:</w:t>
      </w:r>
    </w:p>
    <w:bookmarkEnd w:id="819"/>
    <w:bookmarkStart w:name="z1207" w:id="820"/>
    <w:p>
      <w:pPr>
        <w:spacing w:after="0"/>
        <w:ind w:left="0"/>
        <w:jc w:val="both"/>
      </w:pPr>
      <w:r>
        <w:rPr>
          <w:rFonts w:ascii="Times New Roman"/>
          <w:b w:val="false"/>
          <w:i w:val="false"/>
          <w:color w:val="000000"/>
          <w:sz w:val="28"/>
        </w:rPr>
        <w:t xml:space="preserve">
      </w:t>
      </w:r>
    </w:p>
    <w:bookmarkEnd w:id="820"/>
    <w:p>
      <w:pPr>
        <w:spacing w:after="0"/>
        <w:ind w:left="0"/>
        <w:jc w:val="both"/>
      </w:pPr>
      <w:r>
        <w:drawing>
          <wp:inline distT="0" distB="0" distL="0" distR="0">
            <wp:extent cx="7810500" cy="308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308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08" w:id="821"/>
    <w:p>
      <w:pPr>
        <w:spacing w:after="0"/>
        <w:ind w:left="0"/>
        <w:jc w:val="left"/>
      </w:pPr>
      <w:r>
        <w:rPr>
          <w:rFonts w:ascii="Times New Roman"/>
          <w:b/>
          <w:i w:val="false"/>
          <w:color w:val="000000"/>
        </w:rPr>
        <w:t xml:space="preserve"> Түсіндірме</w:t>
      </w:r>
    </w:p>
    <w:bookmarkEnd w:id="821"/>
    <w:bookmarkStart w:name="z1209" w:id="822"/>
    <w:p>
      <w:pPr>
        <w:spacing w:after="0"/>
        <w:ind w:left="0"/>
        <w:jc w:val="both"/>
      </w:pPr>
      <w:r>
        <w:rPr>
          <w:rFonts w:ascii="Times New Roman"/>
          <w:b w:val="false"/>
          <w:i w:val="false"/>
          <w:color w:val="000000"/>
          <w:sz w:val="28"/>
        </w:rPr>
        <w:t>
      Дулат ауылдық округінің аумағында ауыл шаруашылық жануарларын сумен қаматамасыз ету орташа деңгейде. Дулат ауылдық округіне қарасты 6 канал орналасқан.Ауылдың малдары косы каналдардан және Шу өзенінен толықтай жеткілікті су ішеді.</w:t>
      </w:r>
    </w:p>
    <w:bookmarkEnd w:id="822"/>
    <w:bookmarkStart w:name="z1210" w:id="823"/>
    <w:p>
      <w:pPr>
        <w:spacing w:after="0"/>
        <w:ind w:left="0"/>
        <w:jc w:val="both"/>
      </w:pPr>
      <w:r>
        <w:rPr>
          <w:rFonts w:ascii="Times New Roman"/>
          <w:b w:val="false"/>
          <w:i w:val="false"/>
          <w:color w:val="000000"/>
          <w:sz w:val="28"/>
        </w:rPr>
        <w:t>
      Дулат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82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Дулат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 xml:space="preserve"> жөніндегі жоспарға</w:t>
            </w:r>
            <w:r>
              <w:br/>
            </w:r>
            <w:r>
              <w:rPr>
                <w:rFonts w:ascii="Times New Roman"/>
                <w:b w:val="false"/>
                <w:i w:val="false"/>
                <w:color w:val="000000"/>
                <w:sz w:val="20"/>
              </w:rPr>
              <w:t>5-қосымша</w:t>
            </w:r>
          </w:p>
        </w:tc>
      </w:tr>
    </w:tbl>
    <w:bookmarkStart w:name="z1216" w:id="824"/>
    <w:p>
      <w:pPr>
        <w:spacing w:after="0"/>
        <w:ind w:left="0"/>
        <w:jc w:val="both"/>
      </w:pPr>
      <w:r>
        <w:rPr>
          <w:rFonts w:ascii="Times New Roman"/>
          <w:b w:val="false"/>
          <w:i w:val="false"/>
          <w:color w:val="000000"/>
          <w:sz w:val="28"/>
        </w:rPr>
        <w:t xml:space="preserve">
      </w:t>
      </w:r>
    </w:p>
    <w:bookmarkEnd w:id="824"/>
    <w:p>
      <w:pPr>
        <w:spacing w:after="0"/>
        <w:ind w:left="0"/>
        <w:jc w:val="both"/>
      </w:pPr>
      <w:r>
        <w:drawing>
          <wp:inline distT="0" distB="0" distL="0" distR="0">
            <wp:extent cx="78105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17" w:id="825"/>
    <w:p>
      <w:pPr>
        <w:spacing w:after="0"/>
        <w:ind w:left="0"/>
        <w:jc w:val="both"/>
      </w:pPr>
      <w:r>
        <w:rPr>
          <w:rFonts w:ascii="Times New Roman"/>
          <w:b w:val="false"/>
          <w:i w:val="false"/>
          <w:color w:val="000000"/>
          <w:sz w:val="28"/>
        </w:rPr>
        <w:t>
      Шартты белгілер:</w:t>
      </w:r>
    </w:p>
    <w:bookmarkEnd w:id="825"/>
    <w:bookmarkStart w:name="z1218" w:id="826"/>
    <w:p>
      <w:pPr>
        <w:spacing w:after="0"/>
        <w:ind w:left="0"/>
        <w:jc w:val="both"/>
      </w:pPr>
      <w:r>
        <w:rPr>
          <w:rFonts w:ascii="Times New Roman"/>
          <w:b w:val="false"/>
          <w:i w:val="false"/>
          <w:color w:val="000000"/>
          <w:sz w:val="28"/>
        </w:rPr>
        <w:t xml:space="preserve">
      </w:t>
      </w:r>
    </w:p>
    <w:bookmarkEnd w:id="826"/>
    <w:p>
      <w:pPr>
        <w:spacing w:after="0"/>
        <w:ind w:left="0"/>
        <w:jc w:val="both"/>
      </w:pPr>
      <w:r>
        <w:drawing>
          <wp:inline distT="0" distB="0" distL="0" distR="0">
            <wp:extent cx="78105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19" w:id="827"/>
    <w:p>
      <w:pPr>
        <w:spacing w:after="0"/>
        <w:ind w:left="0"/>
        <w:jc w:val="left"/>
      </w:pPr>
      <w:r>
        <w:rPr>
          <w:rFonts w:ascii="Times New Roman"/>
          <w:b/>
          <w:i w:val="false"/>
          <w:color w:val="000000"/>
        </w:rPr>
        <w:t xml:space="preserve"> Түсіндірме</w:t>
      </w:r>
    </w:p>
    <w:bookmarkEnd w:id="827"/>
    <w:bookmarkStart w:name="z1220" w:id="828"/>
    <w:p>
      <w:pPr>
        <w:spacing w:after="0"/>
        <w:ind w:left="0"/>
        <w:jc w:val="both"/>
      </w:pPr>
      <w:r>
        <w:rPr>
          <w:rFonts w:ascii="Times New Roman"/>
          <w:b w:val="false"/>
          <w:i w:val="false"/>
          <w:color w:val="000000"/>
          <w:sz w:val="28"/>
        </w:rPr>
        <w:t>
      Дулат ауылдық округі бойынша жайылымдармен қамтамасыз етілмеген жеке және (немесе) заңды тұлғалардың шалғайдағы жайылымдары жоқ.</w:t>
      </w:r>
    </w:p>
    <w:bookmarkEnd w:id="828"/>
    <w:bookmarkStart w:name="z1221" w:id="829"/>
    <w:p>
      <w:pPr>
        <w:spacing w:after="0"/>
        <w:ind w:left="0"/>
        <w:jc w:val="both"/>
      </w:pPr>
      <w:r>
        <w:rPr>
          <w:rFonts w:ascii="Times New Roman"/>
          <w:b w:val="false"/>
          <w:i w:val="false"/>
          <w:color w:val="000000"/>
          <w:sz w:val="28"/>
        </w:rPr>
        <w:t>
      Дулат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82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Дулат ауылдық округінде</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6-қосымша</w:t>
            </w:r>
          </w:p>
        </w:tc>
      </w:tr>
    </w:tbl>
    <w:bookmarkStart w:name="z1227" w:id="830"/>
    <w:p>
      <w:pPr>
        <w:spacing w:after="0"/>
        <w:ind w:left="0"/>
        <w:jc w:val="both"/>
      </w:pPr>
      <w:r>
        <w:rPr>
          <w:rFonts w:ascii="Times New Roman"/>
          <w:b w:val="false"/>
          <w:i w:val="false"/>
          <w:color w:val="000000"/>
          <w:sz w:val="28"/>
        </w:rPr>
        <w:t xml:space="preserve">
      </w:t>
      </w:r>
    </w:p>
    <w:bookmarkEnd w:id="830"/>
    <w:p>
      <w:pPr>
        <w:spacing w:after="0"/>
        <w:ind w:left="0"/>
        <w:jc w:val="both"/>
      </w:pPr>
      <w:r>
        <w:drawing>
          <wp:inline distT="0" distB="0" distL="0" distR="0">
            <wp:extent cx="78105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28" w:id="831"/>
    <w:p>
      <w:pPr>
        <w:spacing w:after="0"/>
        <w:ind w:left="0"/>
        <w:jc w:val="both"/>
      </w:pPr>
      <w:r>
        <w:rPr>
          <w:rFonts w:ascii="Times New Roman"/>
          <w:b w:val="false"/>
          <w:i w:val="false"/>
          <w:color w:val="000000"/>
          <w:sz w:val="28"/>
        </w:rPr>
        <w:t>
      Шартты белгілер:</w:t>
      </w:r>
    </w:p>
    <w:bookmarkEnd w:id="831"/>
    <w:bookmarkStart w:name="z1229" w:id="832"/>
    <w:p>
      <w:pPr>
        <w:spacing w:after="0"/>
        <w:ind w:left="0"/>
        <w:jc w:val="both"/>
      </w:pPr>
      <w:r>
        <w:rPr>
          <w:rFonts w:ascii="Times New Roman"/>
          <w:b w:val="false"/>
          <w:i w:val="false"/>
          <w:color w:val="000000"/>
          <w:sz w:val="28"/>
        </w:rPr>
        <w:t xml:space="preserve">
      </w:t>
      </w:r>
    </w:p>
    <w:bookmarkEnd w:id="832"/>
    <w:p>
      <w:pPr>
        <w:spacing w:after="0"/>
        <w:ind w:left="0"/>
        <w:jc w:val="both"/>
      </w:pPr>
      <w:r>
        <w:drawing>
          <wp:inline distT="0" distB="0" distL="0" distR="0">
            <wp:extent cx="7810500" cy="204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204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30" w:id="833"/>
    <w:p>
      <w:pPr>
        <w:spacing w:after="0"/>
        <w:ind w:left="0"/>
        <w:jc w:val="left"/>
      </w:pPr>
      <w:r>
        <w:rPr>
          <w:rFonts w:ascii="Times New Roman"/>
          <w:b/>
          <w:i w:val="false"/>
          <w:color w:val="000000"/>
        </w:rPr>
        <w:t xml:space="preserve"> Түсіндірме</w:t>
      </w:r>
    </w:p>
    <w:bookmarkEnd w:id="833"/>
    <w:bookmarkStart w:name="z1231" w:id="834"/>
    <w:p>
      <w:pPr>
        <w:spacing w:after="0"/>
        <w:ind w:left="0"/>
        <w:jc w:val="both"/>
      </w:pPr>
      <w:r>
        <w:rPr>
          <w:rFonts w:ascii="Times New Roman"/>
          <w:b w:val="false"/>
          <w:i w:val="false"/>
          <w:color w:val="000000"/>
          <w:sz w:val="28"/>
        </w:rPr>
        <w:t>
      Осы жоғарыдағы көрсетілген түсіндірме тармақшалардан мал жаюдың ішкі және сыртқы шекаралары, және суғару жүйелерінің толық қамтамасыз етілуі жайылымдардың жетіспеу кемшіліктерінің жойылып бірқалыпты жүйенің жұмыс істеуіне септігін тигізеді.</w:t>
      </w:r>
    </w:p>
    <w:bookmarkEnd w:id="834"/>
    <w:bookmarkStart w:name="z1232" w:id="835"/>
    <w:p>
      <w:pPr>
        <w:spacing w:after="0"/>
        <w:ind w:left="0"/>
        <w:jc w:val="both"/>
      </w:pPr>
      <w:r>
        <w:rPr>
          <w:rFonts w:ascii="Times New Roman"/>
          <w:b w:val="false"/>
          <w:i w:val="false"/>
          <w:color w:val="000000"/>
          <w:sz w:val="28"/>
        </w:rPr>
        <w:t>
      Қорағаты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835"/>
    <w:bookmarkStart w:name="z1233" w:id="836"/>
    <w:p>
      <w:pPr>
        <w:spacing w:after="0"/>
        <w:ind w:left="0"/>
        <w:jc w:val="both"/>
      </w:pPr>
      <w:r>
        <w:rPr>
          <w:rFonts w:ascii="Times New Roman"/>
          <w:b w:val="false"/>
          <w:i w:val="false"/>
          <w:color w:val="000000"/>
          <w:sz w:val="28"/>
        </w:rPr>
        <w:t>
      Округ бойынша жалпы шалғайдағы жайылым жерлер жоқ.</w:t>
      </w:r>
    </w:p>
    <w:bookmarkEnd w:id="83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Дулат ауылдық округінде</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оларды пайдалану </w:t>
            </w:r>
            <w:r>
              <w:br/>
            </w:r>
            <w:r>
              <w:rPr>
                <w:rFonts w:ascii="Times New Roman"/>
                <w:b w:val="false"/>
                <w:i w:val="false"/>
                <w:color w:val="000000"/>
                <w:sz w:val="20"/>
              </w:rPr>
              <w:t xml:space="preserve"> жөніндегі жоспарға </w:t>
            </w:r>
            <w:r>
              <w:br/>
            </w:r>
            <w:r>
              <w:rPr>
                <w:rFonts w:ascii="Times New Roman"/>
                <w:b w:val="false"/>
                <w:i w:val="false"/>
                <w:color w:val="000000"/>
                <w:sz w:val="20"/>
              </w:rPr>
              <w:t>7-қосымша</w:t>
            </w:r>
          </w:p>
        </w:tc>
      </w:tr>
    </w:tbl>
    <w:bookmarkStart w:name="z1239" w:id="837"/>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8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Дулат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1240" w:id="838"/>
    <w:p>
      <w:pPr>
        <w:spacing w:after="0"/>
        <w:ind w:left="0"/>
        <w:jc w:val="both"/>
      </w:pPr>
      <w:r>
        <w:rPr>
          <w:rFonts w:ascii="Times New Roman"/>
          <w:b w:val="false"/>
          <w:i w:val="false"/>
          <w:color w:val="000000"/>
          <w:sz w:val="28"/>
        </w:rPr>
        <w:t>
      Ескерту: аббревиатуралардың толық жазылуы:</w:t>
      </w:r>
    </w:p>
    <w:bookmarkEnd w:id="838"/>
    <w:bookmarkStart w:name="z1241" w:id="839"/>
    <w:p>
      <w:pPr>
        <w:spacing w:after="0"/>
        <w:ind w:left="0"/>
        <w:jc w:val="both"/>
      </w:pPr>
      <w:r>
        <w:rPr>
          <w:rFonts w:ascii="Times New Roman"/>
          <w:b w:val="false"/>
          <w:i w:val="false"/>
          <w:color w:val="000000"/>
          <w:sz w:val="28"/>
        </w:rPr>
        <w:t>
      КЖМ –көктемгі – жазғы маусым;</w:t>
      </w:r>
    </w:p>
    <w:bookmarkEnd w:id="839"/>
    <w:bookmarkStart w:name="z1242" w:id="840"/>
    <w:p>
      <w:pPr>
        <w:spacing w:after="0"/>
        <w:ind w:left="0"/>
        <w:jc w:val="both"/>
      </w:pPr>
      <w:r>
        <w:rPr>
          <w:rFonts w:ascii="Times New Roman"/>
          <w:b w:val="false"/>
          <w:i w:val="false"/>
          <w:color w:val="000000"/>
          <w:sz w:val="28"/>
        </w:rPr>
        <w:t>
      ЖКМ – жазғы – күзгі маусым;</w:t>
      </w:r>
    </w:p>
    <w:bookmarkEnd w:id="840"/>
    <w:bookmarkStart w:name="z1243" w:id="841"/>
    <w:p>
      <w:pPr>
        <w:spacing w:after="0"/>
        <w:ind w:left="0"/>
        <w:jc w:val="both"/>
      </w:pPr>
      <w:r>
        <w:rPr>
          <w:rFonts w:ascii="Times New Roman"/>
          <w:b w:val="false"/>
          <w:i w:val="false"/>
          <w:color w:val="000000"/>
          <w:sz w:val="28"/>
        </w:rPr>
        <w:t>
      ЖМ – жазғы маусым;</w:t>
      </w:r>
    </w:p>
    <w:bookmarkEnd w:id="841"/>
    <w:bookmarkStart w:name="z1244" w:id="842"/>
    <w:p>
      <w:pPr>
        <w:spacing w:after="0"/>
        <w:ind w:left="0"/>
        <w:jc w:val="both"/>
      </w:pPr>
      <w:r>
        <w:rPr>
          <w:rFonts w:ascii="Times New Roman"/>
          <w:b w:val="false"/>
          <w:i w:val="false"/>
          <w:color w:val="000000"/>
          <w:sz w:val="28"/>
        </w:rPr>
        <w:t>
      ДҚ – демалушы қоршау</w:t>
      </w:r>
    </w:p>
    <w:bookmarkEnd w:id="84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 аудандық мәслихатының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 жылғы 29 шілдедегі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32-6 шешіміне 8- қосымша</w:t>
            </w:r>
          </w:p>
        </w:tc>
      </w:tr>
    </w:tbl>
    <w:bookmarkStart w:name="z1248" w:id="843"/>
    <w:p>
      <w:pPr>
        <w:spacing w:after="0"/>
        <w:ind w:left="0"/>
        <w:jc w:val="left"/>
      </w:pPr>
      <w:r>
        <w:rPr>
          <w:rFonts w:ascii="Times New Roman"/>
          <w:b/>
          <w:i w:val="false"/>
          <w:color w:val="000000"/>
        </w:rPr>
        <w:t xml:space="preserve"> Ескі Шу ауылдық округінде жайылымдарды басқару және оларды пайдалану жөніндегі 2022-2023 жылдарға арналған жоспар</w:t>
      </w:r>
    </w:p>
    <w:bookmarkEnd w:id="843"/>
    <w:bookmarkStart w:name="z1249" w:id="844"/>
    <w:p>
      <w:pPr>
        <w:spacing w:after="0"/>
        <w:ind w:left="0"/>
        <w:jc w:val="both"/>
      </w:pPr>
      <w:r>
        <w:rPr>
          <w:rFonts w:ascii="Times New Roman"/>
          <w:b w:val="false"/>
          <w:i w:val="false"/>
          <w:color w:val="000000"/>
          <w:sz w:val="28"/>
        </w:rPr>
        <w:t>
      Шу ауданында жайылымдарды басқару және оларды пайдалану жөніндегі 2022-2023 жылдарға арналған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Премьер-Министрінің Орынбасары, 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Қазақстан Республикасының Ауыл шаруашылығы министрінің 14 сәуірдегі № 3-3/332 "Жайылымдардың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сәйкес әзірленді.</w:t>
      </w:r>
    </w:p>
    <w:bookmarkEnd w:id="844"/>
    <w:bookmarkStart w:name="z1250" w:id="845"/>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845"/>
    <w:bookmarkStart w:name="z1251" w:id="846"/>
    <w:p>
      <w:pPr>
        <w:spacing w:after="0"/>
        <w:ind w:left="0"/>
        <w:jc w:val="both"/>
      </w:pPr>
      <w:r>
        <w:rPr>
          <w:rFonts w:ascii="Times New Roman"/>
          <w:b w:val="false"/>
          <w:i w:val="false"/>
          <w:color w:val="000000"/>
          <w:sz w:val="28"/>
        </w:rPr>
        <w:t>
      Жоспар құрамында:</w:t>
      </w:r>
    </w:p>
    <w:bookmarkEnd w:id="846"/>
    <w:bookmarkStart w:name="z1252" w:id="847"/>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(1 қосымша);</w:t>
      </w:r>
    </w:p>
    <w:bookmarkEnd w:id="847"/>
    <w:bookmarkStart w:name="z1253" w:id="848"/>
    <w:p>
      <w:pPr>
        <w:spacing w:after="0"/>
        <w:ind w:left="0"/>
        <w:jc w:val="both"/>
      </w:pPr>
      <w:r>
        <w:rPr>
          <w:rFonts w:ascii="Times New Roman"/>
          <w:b w:val="false"/>
          <w:i w:val="false"/>
          <w:color w:val="000000"/>
          <w:sz w:val="28"/>
        </w:rPr>
        <w:t>
      2) жайылым айналымдарының қолайлы схемалары (2-қосымша);</w:t>
      </w:r>
    </w:p>
    <w:bookmarkEnd w:id="848"/>
    <w:bookmarkStart w:name="z1254" w:id="849"/>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шекараларымен алаңдары, жайылымдық инфрақұрылым объектілері белгіленген карта (3-қосымша);</w:t>
      </w:r>
    </w:p>
    <w:bookmarkEnd w:id="849"/>
    <w:bookmarkStart w:name="z1255" w:id="850"/>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 (4-қосымша);</w:t>
      </w:r>
    </w:p>
    <w:bookmarkEnd w:id="850"/>
    <w:bookmarkStart w:name="z1256" w:id="851"/>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(5-қосымша);</w:t>
      </w:r>
    </w:p>
    <w:bookmarkEnd w:id="851"/>
    <w:bookmarkStart w:name="z1257" w:id="852"/>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(6-қосымша);</w:t>
      </w:r>
    </w:p>
    <w:bookmarkEnd w:id="852"/>
    <w:bookmarkStart w:name="z1258" w:id="853"/>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(7 қосымша).</w:t>
      </w:r>
    </w:p>
    <w:bookmarkEnd w:id="853"/>
    <w:bookmarkStart w:name="z1259" w:id="854"/>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854"/>
    <w:bookmarkStart w:name="z1260" w:id="855"/>
    <w:p>
      <w:pPr>
        <w:spacing w:after="0"/>
        <w:ind w:left="0"/>
        <w:jc w:val="both"/>
      </w:pPr>
      <w:r>
        <w:rPr>
          <w:rFonts w:ascii="Times New Roman"/>
          <w:b w:val="false"/>
          <w:i w:val="false"/>
          <w:color w:val="000000"/>
          <w:sz w:val="28"/>
        </w:rPr>
        <w:t>
      1. Геоботаникалық тексерудің жай-күйі туралы мәліметтерді;</w:t>
      </w:r>
    </w:p>
    <w:bookmarkEnd w:id="855"/>
    <w:bookmarkStart w:name="z1261" w:id="856"/>
    <w:p>
      <w:pPr>
        <w:spacing w:after="0"/>
        <w:ind w:left="0"/>
        <w:jc w:val="both"/>
      </w:pPr>
      <w:r>
        <w:rPr>
          <w:rFonts w:ascii="Times New Roman"/>
          <w:b w:val="false"/>
          <w:i w:val="false"/>
          <w:color w:val="000000"/>
          <w:sz w:val="28"/>
        </w:rPr>
        <w:t>
      2. Ветеринариялық-санитариялық объектілер туралы мәліметтерді;</w:t>
      </w:r>
    </w:p>
    <w:bookmarkEnd w:id="856"/>
    <w:bookmarkStart w:name="z1262" w:id="857"/>
    <w:p>
      <w:pPr>
        <w:spacing w:after="0"/>
        <w:ind w:left="0"/>
        <w:jc w:val="both"/>
      </w:pPr>
      <w:r>
        <w:rPr>
          <w:rFonts w:ascii="Times New Roman"/>
          <w:b w:val="false"/>
          <w:i w:val="false"/>
          <w:color w:val="000000"/>
          <w:sz w:val="28"/>
        </w:rPr>
        <w:t>
      3. Ауыл шаруашылығы жануарларының мал басының саны туралы деректерді, олардың иелерін көрсете отырып қабылданды – және (немесе) заңды тұлғалар ұсынған өзге де деректер туралы мәліметтерді;</w:t>
      </w:r>
    </w:p>
    <w:bookmarkEnd w:id="857"/>
    <w:bookmarkStart w:name="z1263" w:id="858"/>
    <w:p>
      <w:pPr>
        <w:spacing w:after="0"/>
        <w:ind w:left="0"/>
        <w:jc w:val="both"/>
      </w:pPr>
      <w:r>
        <w:rPr>
          <w:rFonts w:ascii="Times New Roman"/>
          <w:b w:val="false"/>
          <w:i w:val="false"/>
          <w:color w:val="000000"/>
          <w:sz w:val="28"/>
        </w:rPr>
        <w:t>
      4. Ауыл шаруашылығы жануарларының түрлері мен жыныстық-жас топтары бойынша қалыптастырылған табындардың, отарлардың, табындардың саны туралы деректерді;</w:t>
      </w:r>
    </w:p>
    <w:bookmarkEnd w:id="858"/>
    <w:bookmarkStart w:name="z1264" w:id="859"/>
    <w:p>
      <w:pPr>
        <w:spacing w:after="0"/>
        <w:ind w:left="0"/>
        <w:jc w:val="both"/>
      </w:pPr>
      <w:r>
        <w:rPr>
          <w:rFonts w:ascii="Times New Roman"/>
          <w:b w:val="false"/>
          <w:i w:val="false"/>
          <w:color w:val="000000"/>
          <w:sz w:val="28"/>
        </w:rPr>
        <w:t>
      5. Шалғайдағы жайылымдарда жаю үшін ауыл шаруашылығы жануарларының мал басын қалыптастыру туралы мәліметтерді;</w:t>
      </w:r>
    </w:p>
    <w:bookmarkEnd w:id="859"/>
    <w:bookmarkStart w:name="z1265" w:id="860"/>
    <w:p>
      <w:pPr>
        <w:spacing w:after="0"/>
        <w:ind w:left="0"/>
        <w:jc w:val="both"/>
      </w:pPr>
      <w:r>
        <w:rPr>
          <w:rFonts w:ascii="Times New Roman"/>
          <w:b w:val="false"/>
          <w:i w:val="false"/>
          <w:color w:val="000000"/>
          <w:sz w:val="28"/>
        </w:rPr>
        <w:t>
      6. Екпе және аридті жайылымдарда ауыл шаруашылығы жануарларын жаю ерекшеліктері туралы мәліметтерді;</w:t>
      </w:r>
    </w:p>
    <w:bookmarkEnd w:id="860"/>
    <w:bookmarkStart w:name="z1266" w:id="861"/>
    <w:p>
      <w:pPr>
        <w:spacing w:after="0"/>
        <w:ind w:left="0"/>
        <w:jc w:val="both"/>
      </w:pPr>
      <w:r>
        <w:rPr>
          <w:rFonts w:ascii="Times New Roman"/>
          <w:b w:val="false"/>
          <w:i w:val="false"/>
          <w:color w:val="000000"/>
          <w:sz w:val="28"/>
        </w:rPr>
        <w:t>
      7. Малды айдауға арналған сервитуттар туралы мәліметтерді және мемлекеттік органдар, жеке және (немесе) заңды тұлғалар берген.</w:t>
      </w:r>
    </w:p>
    <w:bookmarkEnd w:id="861"/>
    <w:bookmarkStart w:name="z1267" w:id="862"/>
    <w:p>
      <w:pPr>
        <w:spacing w:after="0"/>
        <w:ind w:left="0"/>
        <w:jc w:val="both"/>
      </w:pPr>
      <w:r>
        <w:rPr>
          <w:rFonts w:ascii="Times New Roman"/>
          <w:b w:val="false"/>
          <w:i w:val="false"/>
          <w:color w:val="000000"/>
          <w:sz w:val="28"/>
        </w:rPr>
        <w:t>
      Әкімшілік-аумақтық бөлініс бойынша: Ескі Шу ауылдық округінде 3 елді мекен бар: Белбасар, Еңбекші, Тасөткел су қоймасы ауылдары.</w:t>
      </w:r>
    </w:p>
    <w:bookmarkEnd w:id="862"/>
    <w:bookmarkStart w:name="z1268" w:id="863"/>
    <w:p>
      <w:pPr>
        <w:spacing w:after="0"/>
        <w:ind w:left="0"/>
        <w:jc w:val="both"/>
      </w:pPr>
      <w:r>
        <w:rPr>
          <w:rFonts w:ascii="Times New Roman"/>
          <w:b w:val="false"/>
          <w:i w:val="false"/>
          <w:color w:val="000000"/>
          <w:sz w:val="28"/>
        </w:rPr>
        <w:t>
      Ескі Шуауылдық округі аумағының жалпы көлемі 57185гектар, оның ішінде егістік – 8978га, жайылым жерлері – 37681га. о.і. шаруа қожалық жерлері- 17690га құрайды.</w:t>
      </w:r>
    </w:p>
    <w:bookmarkEnd w:id="863"/>
    <w:bookmarkStart w:name="z1269" w:id="864"/>
    <w:p>
      <w:pPr>
        <w:spacing w:after="0"/>
        <w:ind w:left="0"/>
        <w:jc w:val="both"/>
      </w:pPr>
      <w:r>
        <w:rPr>
          <w:rFonts w:ascii="Times New Roman"/>
          <w:b w:val="false"/>
          <w:i w:val="false"/>
          <w:color w:val="000000"/>
          <w:sz w:val="28"/>
        </w:rPr>
        <w:t>
      Жер санаттары бойынша:</w:t>
      </w:r>
    </w:p>
    <w:bookmarkEnd w:id="864"/>
    <w:bookmarkStart w:name="z1270" w:id="865"/>
    <w:p>
      <w:pPr>
        <w:spacing w:after="0"/>
        <w:ind w:left="0"/>
        <w:jc w:val="both"/>
      </w:pPr>
      <w:r>
        <w:rPr>
          <w:rFonts w:ascii="Times New Roman"/>
          <w:b w:val="false"/>
          <w:i w:val="false"/>
          <w:color w:val="000000"/>
          <w:sz w:val="28"/>
        </w:rPr>
        <w:t>
      ауыл шаруашылығы мақсатындағы жерлер – 21757 гектар; елді мекендер жері- 1403га.</w:t>
      </w:r>
    </w:p>
    <w:bookmarkEnd w:id="865"/>
    <w:bookmarkStart w:name="z1271" w:id="866"/>
    <w:p>
      <w:pPr>
        <w:spacing w:after="0"/>
        <w:ind w:left="0"/>
        <w:jc w:val="both"/>
      </w:pPr>
      <w:r>
        <w:rPr>
          <w:rFonts w:ascii="Times New Roman"/>
          <w:b w:val="false"/>
          <w:i w:val="false"/>
          <w:color w:val="000000"/>
          <w:sz w:val="28"/>
        </w:rPr>
        <w:t>
      Геоботаникалық жағдайы:</w:t>
      </w:r>
    </w:p>
    <w:bookmarkEnd w:id="866"/>
    <w:bookmarkStart w:name="z1272" w:id="867"/>
    <w:p>
      <w:pPr>
        <w:spacing w:after="0"/>
        <w:ind w:left="0"/>
        <w:jc w:val="both"/>
      </w:pPr>
      <w:r>
        <w:rPr>
          <w:rFonts w:ascii="Times New Roman"/>
          <w:b w:val="false"/>
          <w:i w:val="false"/>
          <w:color w:val="000000"/>
          <w:sz w:val="28"/>
        </w:rPr>
        <w:t>
      Табиғи жағдайлар бойынша Ескі Шу ауылдық округінің аумағы дала аймағының шегінде және агроклиматтық көрсеткіштер бойынша жылы (орталық және шығыс бөлігі). Жылдық жауын-шашынның орташа мөлшерімен сипатталады. Ескі Шу ауылдық округінің ауа райы өте континенталды: қысы қатаң, қарлы борандар көп байқалады, жазы-ыстық. Қыс мезгілінің орташа температурасы -14,-16градус, жаз мезгілінде +22, +24градус. Жылдық атмосфералық жауын-шашынның көлемі орташа 150-300 мм. құрайды.</w:t>
      </w:r>
    </w:p>
    <w:bookmarkEnd w:id="867"/>
    <w:bookmarkStart w:name="z1273" w:id="868"/>
    <w:p>
      <w:pPr>
        <w:spacing w:after="0"/>
        <w:ind w:left="0"/>
        <w:jc w:val="both"/>
      </w:pPr>
      <w:r>
        <w:rPr>
          <w:rFonts w:ascii="Times New Roman"/>
          <w:b w:val="false"/>
          <w:i w:val="false"/>
          <w:color w:val="000000"/>
          <w:sz w:val="28"/>
        </w:rPr>
        <w:t>
      Топырақ негізінен кәдімгі сұр, кей жерлерде сары, жалпы құрғақ топырақпен ерекшеленеді. Округ аумағында көп таралған кәдімгі сұр топырақтың түрлері кездеседі.Бұл топырақтар негізінен округте тәлімді және суармалы егістікте кездеседі.</w:t>
      </w:r>
    </w:p>
    <w:bookmarkEnd w:id="868"/>
    <w:bookmarkStart w:name="z1274" w:id="869"/>
    <w:p>
      <w:pPr>
        <w:spacing w:after="0"/>
        <w:ind w:left="0"/>
        <w:jc w:val="both"/>
      </w:pPr>
      <w:r>
        <w:rPr>
          <w:rFonts w:ascii="Times New Roman"/>
          <w:b w:val="false"/>
          <w:i w:val="false"/>
          <w:color w:val="000000"/>
          <w:sz w:val="28"/>
        </w:rPr>
        <w:t>
      Ауылшаруашылығы өндірісінің түрлі саласын дамытуға климаттық жағдайлар қолайлы әсер етеді. Таулы аймақтарда, ылғалдың көп түсуіне байланысты, тәлімі жер пайдалану дамыған. Негізінен жаздық және күздік дәнді дақылдар өсіріледі.Округ аумағының төменгі жағындағы, егін шаруашылығы қосымша суару арқылы жүргізіледі. Сыртқы таулы аймақтар жазғы және көктем-күзгі уақыттарда жайылым ретінде пайдаланып, ірі-қара мал, қой және жылқы өсіріледі.</w:t>
      </w:r>
    </w:p>
    <w:bookmarkEnd w:id="869"/>
    <w:bookmarkStart w:name="z1275" w:id="870"/>
    <w:p>
      <w:pPr>
        <w:spacing w:after="0"/>
        <w:ind w:left="0"/>
        <w:jc w:val="both"/>
      </w:pPr>
      <w:r>
        <w:rPr>
          <w:rFonts w:ascii="Times New Roman"/>
          <w:b w:val="false"/>
          <w:i w:val="false"/>
          <w:color w:val="000000"/>
          <w:sz w:val="28"/>
        </w:rPr>
        <w:t>
      Ветеринариялық-санитариялық объектілер:</w:t>
      </w:r>
    </w:p>
    <w:bookmarkEnd w:id="870"/>
    <w:bookmarkStart w:name="z1276" w:id="871"/>
    <w:p>
      <w:pPr>
        <w:spacing w:after="0"/>
        <w:ind w:left="0"/>
        <w:jc w:val="both"/>
      </w:pPr>
      <w:r>
        <w:rPr>
          <w:rFonts w:ascii="Times New Roman"/>
          <w:b w:val="false"/>
          <w:i w:val="false"/>
          <w:color w:val="000000"/>
          <w:sz w:val="28"/>
        </w:rPr>
        <w:t>
      Ескі Шу ауылдық округіне қарасты 2 ветеринарлық-санитарлық обьектілер орналасқан:1 мал дәрігерлік пункті, 1 өлексе малдарды тастайтын Беккери шұңқыры. Күл қалдығы Беккари шұңқырына салынады.</w:t>
      </w:r>
    </w:p>
    <w:bookmarkEnd w:id="871"/>
    <w:bookmarkStart w:name="z1277" w:id="872"/>
    <w:p>
      <w:pPr>
        <w:spacing w:after="0"/>
        <w:ind w:left="0"/>
        <w:jc w:val="both"/>
      </w:pPr>
      <w:r>
        <w:rPr>
          <w:rFonts w:ascii="Times New Roman"/>
          <w:b w:val="false"/>
          <w:i w:val="false"/>
          <w:color w:val="000000"/>
          <w:sz w:val="28"/>
        </w:rPr>
        <w:t>
      Мал басысаны туралы деректер:</w:t>
      </w:r>
    </w:p>
    <w:bookmarkEnd w:id="872"/>
    <w:bookmarkStart w:name="z1278" w:id="873"/>
    <w:p>
      <w:pPr>
        <w:spacing w:after="0"/>
        <w:ind w:left="0"/>
        <w:jc w:val="both"/>
      </w:pPr>
      <w:r>
        <w:rPr>
          <w:rFonts w:ascii="Times New Roman"/>
          <w:b w:val="false"/>
          <w:i w:val="false"/>
          <w:color w:val="000000"/>
          <w:sz w:val="28"/>
        </w:rPr>
        <w:t>
      2022жылдың 1қаңтарына Ескі Шу ауылдық округінде (халықтың жеке ауласы және ШҚ) ірі қара 2203бас, оның ішінде 897бас аналық мал, 21959бас ұсақ мал, 728бас жылқы бар. Оның ішінде:</w:t>
      </w:r>
    </w:p>
    <w:bookmarkEnd w:id="873"/>
    <w:bookmarkStart w:name="z1279" w:id="874"/>
    <w:p>
      <w:pPr>
        <w:spacing w:after="0"/>
        <w:ind w:left="0"/>
        <w:jc w:val="both"/>
      </w:pPr>
      <w:r>
        <w:rPr>
          <w:rFonts w:ascii="Times New Roman"/>
          <w:b w:val="false"/>
          <w:i w:val="false"/>
          <w:color w:val="000000"/>
          <w:sz w:val="28"/>
        </w:rPr>
        <w:t>
      Белбасар ауылында: Жайылым көлемі:400гектар.</w:t>
      </w:r>
    </w:p>
    <w:bookmarkEnd w:id="874"/>
    <w:bookmarkStart w:name="z1280" w:id="875"/>
    <w:p>
      <w:pPr>
        <w:spacing w:after="0"/>
        <w:ind w:left="0"/>
        <w:jc w:val="both"/>
      </w:pPr>
      <w:r>
        <w:rPr>
          <w:rFonts w:ascii="Times New Roman"/>
          <w:b w:val="false"/>
          <w:i w:val="false"/>
          <w:color w:val="000000"/>
          <w:sz w:val="28"/>
        </w:rPr>
        <w:t>
      ірі қара мал-630бас, оның ішінде аналық мал-258бас, ұсақ мал-1030бас, жылқы 55баc.</w:t>
      </w:r>
    </w:p>
    <w:bookmarkEnd w:id="875"/>
    <w:bookmarkStart w:name="z1281" w:id="876"/>
    <w:p>
      <w:pPr>
        <w:spacing w:after="0"/>
        <w:ind w:left="0"/>
        <w:jc w:val="both"/>
      </w:pPr>
      <w:r>
        <w:rPr>
          <w:rFonts w:ascii="Times New Roman"/>
          <w:b w:val="false"/>
          <w:i w:val="false"/>
          <w:color w:val="000000"/>
          <w:sz w:val="28"/>
        </w:rPr>
        <w:t>
      Еңбекші ауылында: Жайылым көлемі 350гектар.</w:t>
      </w:r>
    </w:p>
    <w:bookmarkEnd w:id="876"/>
    <w:bookmarkStart w:name="z1282" w:id="877"/>
    <w:p>
      <w:pPr>
        <w:spacing w:after="0"/>
        <w:ind w:left="0"/>
        <w:jc w:val="both"/>
      </w:pPr>
      <w:r>
        <w:rPr>
          <w:rFonts w:ascii="Times New Roman"/>
          <w:b w:val="false"/>
          <w:i w:val="false"/>
          <w:color w:val="000000"/>
          <w:sz w:val="28"/>
        </w:rPr>
        <w:t>
      ірі қара мал-400бас, оның ішінде аналық мал -155бас, ұсақ мал-2220 бас, жылқы-52бас. Тасөткел ауылында: Жайылымкөлемі:183га. ірі қара мал- 82 аналық бас, ұсақ мал-670бас, жылқы-44бас.</w:t>
      </w:r>
    </w:p>
    <w:bookmarkEnd w:id="877"/>
    <w:bookmarkStart w:name="z1283" w:id="878"/>
    <w:p>
      <w:pPr>
        <w:spacing w:after="0"/>
        <w:ind w:left="0"/>
        <w:jc w:val="both"/>
      </w:pPr>
      <w:r>
        <w:rPr>
          <w:rFonts w:ascii="Times New Roman"/>
          <w:b w:val="false"/>
          <w:i w:val="false"/>
          <w:color w:val="000000"/>
          <w:sz w:val="28"/>
        </w:rPr>
        <w:t>
      Жалпы округтегі ауыл ішіндегі жайылым көлемі –1971гектарды құрайды.Елді мекеннен жайылымға шығатын мал басы МІҚ- 495 аналық бас,2500 аналық ұсақ мал, 151 бас жылқы.</w:t>
      </w:r>
    </w:p>
    <w:bookmarkEnd w:id="878"/>
    <w:bookmarkStart w:name="z1284" w:id="879"/>
    <w:p>
      <w:pPr>
        <w:spacing w:after="0"/>
        <w:ind w:left="0"/>
        <w:jc w:val="both"/>
      </w:pPr>
      <w:r>
        <w:rPr>
          <w:rFonts w:ascii="Times New Roman"/>
          <w:b w:val="false"/>
          <w:i w:val="false"/>
          <w:color w:val="000000"/>
          <w:sz w:val="28"/>
        </w:rPr>
        <w:t>
      Ескі Шу ауылдық округінің, шаруа және фермерлік қожалықтарындағы мал басы: ірі қара 1071бас, аналығы198 бас, ұсақ мал 16234 бас, жылқы 512 бас.Шаруа және фермер қожалықтарының жайылым алаңы – 17690 гектарды құрайды.</w:t>
      </w:r>
    </w:p>
    <w:bookmarkEnd w:id="879"/>
    <w:bookmarkStart w:name="z1285" w:id="880"/>
    <w:p>
      <w:pPr>
        <w:spacing w:after="0"/>
        <w:ind w:left="0"/>
        <w:jc w:val="both"/>
      </w:pPr>
      <w:r>
        <w:rPr>
          <w:rFonts w:ascii="Times New Roman"/>
          <w:b w:val="false"/>
          <w:i w:val="false"/>
          <w:color w:val="000000"/>
          <w:sz w:val="28"/>
        </w:rPr>
        <w:t>
      Ескі Шу ауылдық округі бойынша ауыл шаруашылығы малдарын қамтамасыз ету үшін барлығы 37681гектар жайылымдық жерлер бар. Елді мекен шегінде 1971,7 гектар жайылым бар.</w:t>
      </w:r>
    </w:p>
    <w:bookmarkEnd w:id="880"/>
    <w:bookmarkStart w:name="z1286" w:id="881"/>
    <w:p>
      <w:pPr>
        <w:spacing w:after="0"/>
        <w:ind w:left="0"/>
        <w:jc w:val="both"/>
      </w:pPr>
      <w:r>
        <w:rPr>
          <w:rFonts w:ascii="Times New Roman"/>
          <w:b w:val="false"/>
          <w:i w:val="false"/>
          <w:color w:val="000000"/>
          <w:sz w:val="28"/>
        </w:rPr>
        <w:t>
      Жайлауға шығатын мал саны:</w:t>
      </w:r>
    </w:p>
    <w:bookmarkEnd w:id="881"/>
    <w:bookmarkStart w:name="z1287" w:id="882"/>
    <w:p>
      <w:pPr>
        <w:spacing w:after="0"/>
        <w:ind w:left="0"/>
        <w:jc w:val="both"/>
      </w:pPr>
      <w:r>
        <w:rPr>
          <w:rFonts w:ascii="Times New Roman"/>
          <w:b w:val="false"/>
          <w:i w:val="false"/>
          <w:color w:val="000000"/>
          <w:sz w:val="28"/>
        </w:rPr>
        <w:t>
      Ескі Шуауылдық округінде МІҚ-дан 4-табын, жылқыдан 3-үйір, уақ малдан 4-отаржайылуға шығады.</w:t>
      </w:r>
    </w:p>
    <w:bookmarkEnd w:id="882"/>
    <w:bookmarkStart w:name="z1288" w:id="883"/>
    <w:p>
      <w:pPr>
        <w:spacing w:after="0"/>
        <w:ind w:left="0"/>
        <w:jc w:val="both"/>
      </w:pPr>
      <w:r>
        <w:rPr>
          <w:rFonts w:ascii="Times New Roman"/>
          <w:b w:val="false"/>
          <w:i w:val="false"/>
          <w:color w:val="000000"/>
          <w:sz w:val="28"/>
        </w:rPr>
        <w:t>
      Ескі Шу ауылдық округінде екпе және аридті жайылымдар жоқ.</w:t>
      </w:r>
    </w:p>
    <w:bookmarkEnd w:id="883"/>
    <w:bookmarkStart w:name="z1289" w:id="884"/>
    <w:p>
      <w:pPr>
        <w:spacing w:after="0"/>
        <w:ind w:left="0"/>
        <w:jc w:val="both"/>
      </w:pPr>
      <w:r>
        <w:rPr>
          <w:rFonts w:ascii="Times New Roman"/>
          <w:b w:val="false"/>
          <w:i w:val="false"/>
          <w:color w:val="000000"/>
          <w:sz w:val="28"/>
        </w:rPr>
        <w:t>
      Ескі Шу ауылдық округінде мал айдауға арналған сервитуттар орнатылмаған.</w:t>
      </w:r>
    </w:p>
    <w:bookmarkEnd w:id="884"/>
    <w:bookmarkStart w:name="z1290" w:id="885"/>
    <w:p>
      <w:pPr>
        <w:spacing w:after="0"/>
        <w:ind w:left="0"/>
        <w:jc w:val="both"/>
      </w:pPr>
      <w:r>
        <w:rPr>
          <w:rFonts w:ascii="Times New Roman"/>
          <w:b w:val="false"/>
          <w:i w:val="false"/>
          <w:color w:val="000000"/>
          <w:sz w:val="28"/>
        </w:rPr>
        <w:t>
      Жоғарыда баяндалғанның негізінде, Қазақстан Республикасының "Жайылымдар туралы" Заңының 15 бабына сәйкес жергілікті халықтың мұқтаждығы үшін (Белбасар, Еңбекші, Тасөткел а.) ауыл шаруашылығы жануарларының аналық (сауын) мал басын ұстау бойынша 1971,7га. көлемінде, жүктеме нормасы 0,8*4га./495 бас болғанда қажеттілік 1584га. құрайды. Жайылымдық жерлердің қалыптасқан қажеттілігін Мемлекет мұқтажы үшін жерлерді сатып алу есебінен толықтыру қажет.</w:t>
      </w:r>
    </w:p>
    <w:bookmarkEnd w:id="885"/>
    <w:bookmarkStart w:name="z1291" w:id="886"/>
    <w:p>
      <w:pPr>
        <w:spacing w:after="0"/>
        <w:ind w:left="0"/>
        <w:jc w:val="both"/>
      </w:pPr>
      <w:r>
        <w:rPr>
          <w:rFonts w:ascii="Times New Roman"/>
          <w:b w:val="false"/>
          <w:i w:val="false"/>
          <w:color w:val="000000"/>
          <w:sz w:val="28"/>
        </w:rPr>
        <w:t>
      Жергілікті халықтың басқа ауыл шаруашылығы малдарын жаю бойынша жайылымдық жерлердің қажеттілігі 4900га, ІҚМ басына жүктеме нормасы (0,8*4) га. /бас болғанда., Ұсақ мал – (0,1*4) га. / бас., жылқы –(1*4) га. /бас.Шалғайдағы қыстақ малдарын қоспағанда:</w:t>
      </w:r>
    </w:p>
    <w:bookmarkEnd w:id="886"/>
    <w:bookmarkStart w:name="z1292" w:id="887"/>
    <w:p>
      <w:pPr>
        <w:spacing w:after="0"/>
        <w:ind w:left="0"/>
        <w:jc w:val="both"/>
      </w:pPr>
      <w:r>
        <w:rPr>
          <w:rFonts w:ascii="Times New Roman"/>
          <w:b w:val="false"/>
          <w:i w:val="false"/>
          <w:color w:val="000000"/>
          <w:sz w:val="28"/>
        </w:rPr>
        <w:t>
      Қажеттілік:</w:t>
      </w:r>
    </w:p>
    <w:bookmarkEnd w:id="887"/>
    <w:bookmarkStart w:name="z1293" w:id="888"/>
    <w:p>
      <w:pPr>
        <w:spacing w:after="0"/>
        <w:ind w:left="0"/>
        <w:jc w:val="both"/>
      </w:pPr>
      <w:r>
        <w:rPr>
          <w:rFonts w:ascii="Times New Roman"/>
          <w:b w:val="false"/>
          <w:i w:val="false"/>
          <w:color w:val="000000"/>
          <w:sz w:val="28"/>
        </w:rPr>
        <w:t>
      ІҚМ үшін– 877бас * (0,8*4) га. /бас=2806 га.</w:t>
      </w:r>
    </w:p>
    <w:bookmarkEnd w:id="888"/>
    <w:bookmarkStart w:name="z1294" w:id="889"/>
    <w:p>
      <w:pPr>
        <w:spacing w:after="0"/>
        <w:ind w:left="0"/>
        <w:jc w:val="both"/>
      </w:pPr>
      <w:r>
        <w:rPr>
          <w:rFonts w:ascii="Times New Roman"/>
          <w:b w:val="false"/>
          <w:i w:val="false"/>
          <w:color w:val="000000"/>
          <w:sz w:val="28"/>
        </w:rPr>
        <w:t>
      ұсақ мал үшін –3725 бас * (0,1*4) га. /бас= 1490га.</w:t>
      </w:r>
    </w:p>
    <w:bookmarkEnd w:id="889"/>
    <w:bookmarkStart w:name="z1295" w:id="890"/>
    <w:p>
      <w:pPr>
        <w:spacing w:after="0"/>
        <w:ind w:left="0"/>
        <w:jc w:val="both"/>
      </w:pPr>
      <w:r>
        <w:rPr>
          <w:rFonts w:ascii="Times New Roman"/>
          <w:b w:val="false"/>
          <w:i w:val="false"/>
          <w:color w:val="000000"/>
          <w:sz w:val="28"/>
        </w:rPr>
        <w:t>
      жылқы үшін–151 бас* (1*4) га. / бас =604га.</w:t>
      </w:r>
    </w:p>
    <w:bookmarkEnd w:id="890"/>
    <w:bookmarkStart w:name="z1296" w:id="891"/>
    <w:p>
      <w:pPr>
        <w:spacing w:after="0"/>
        <w:ind w:left="0"/>
        <w:jc w:val="both"/>
      </w:pPr>
      <w:r>
        <w:rPr>
          <w:rFonts w:ascii="Times New Roman"/>
          <w:b w:val="false"/>
          <w:i w:val="false"/>
          <w:color w:val="000000"/>
          <w:sz w:val="28"/>
        </w:rPr>
        <w:t>
      2806+1490+604= 4900га.</w:t>
      </w:r>
    </w:p>
    <w:bookmarkEnd w:id="891"/>
    <w:bookmarkStart w:name="z1297" w:id="892"/>
    <w:p>
      <w:pPr>
        <w:spacing w:after="0"/>
        <w:ind w:left="0"/>
        <w:jc w:val="both"/>
      </w:pPr>
      <w:r>
        <w:rPr>
          <w:rFonts w:ascii="Times New Roman"/>
          <w:b w:val="false"/>
          <w:i w:val="false"/>
          <w:color w:val="000000"/>
          <w:sz w:val="28"/>
        </w:rPr>
        <w:t>
      Жайылы мал қаптарының қалыптасқанқа жеттілігін 4900га. көлемінде</w:t>
      </w:r>
    </w:p>
    <w:bookmarkEnd w:id="892"/>
    <w:bookmarkStart w:name="z1298" w:id="893"/>
    <w:p>
      <w:pPr>
        <w:spacing w:after="0"/>
        <w:ind w:left="0"/>
        <w:jc w:val="both"/>
      </w:pPr>
      <w:r>
        <w:rPr>
          <w:rFonts w:ascii="Times New Roman"/>
          <w:b w:val="false"/>
          <w:i w:val="false"/>
          <w:color w:val="000000"/>
          <w:sz w:val="28"/>
        </w:rPr>
        <w:t>
      Усубов Т– 398,6 га.жайылымдық жеріне меморандум жасасу арқылы ауылдың малын жаю жоспарланады.Дегенмен округ жайылымы небәрі 1971,7 га болғандықтан, белгіленген межеге сәйкес 1216 га.қажеттілік туындайды.</w:t>
      </w:r>
    </w:p>
    <w:bookmarkEnd w:id="893"/>
    <w:bookmarkStart w:name="z1299" w:id="894"/>
    <w:p>
      <w:pPr>
        <w:spacing w:after="0"/>
        <w:ind w:left="0"/>
        <w:jc w:val="both"/>
      </w:pPr>
      <w:r>
        <w:rPr>
          <w:rFonts w:ascii="Times New Roman"/>
          <w:b w:val="false"/>
          <w:i w:val="false"/>
          <w:color w:val="000000"/>
          <w:sz w:val="28"/>
        </w:rPr>
        <w:t>
      Осы Жоспардың 6-қосымшасына сәйкес, Ескі Шу ауылдық округінің жергілікті халқының ауыл шаруашылығы жануарларының бойдақ мал басын ауылдық округінің Х.Сауранбаев ӨК жер қорынан қосымша 1485 га жайылым жер алу арқылы шешіледі.</w:t>
      </w:r>
    </w:p>
    <w:bookmarkEnd w:id="894"/>
    <w:bookmarkStart w:name="z1300" w:id="895"/>
    <w:p>
      <w:pPr>
        <w:spacing w:after="0"/>
        <w:ind w:left="0"/>
        <w:jc w:val="both"/>
      </w:pPr>
      <w:r>
        <w:rPr>
          <w:rFonts w:ascii="Times New Roman"/>
          <w:b w:val="false"/>
          <w:i w:val="false"/>
          <w:color w:val="000000"/>
          <w:sz w:val="28"/>
        </w:rPr>
        <w:t>
      Шешу жолдары:</w:t>
      </w:r>
    </w:p>
    <w:bookmarkEnd w:id="895"/>
    <w:bookmarkStart w:name="z1301" w:id="896"/>
    <w:p>
      <w:pPr>
        <w:spacing w:after="0"/>
        <w:ind w:left="0"/>
        <w:jc w:val="both"/>
      </w:pPr>
      <w:r>
        <w:rPr>
          <w:rFonts w:ascii="Times New Roman"/>
          <w:b w:val="false"/>
          <w:i w:val="false"/>
          <w:color w:val="000000"/>
          <w:sz w:val="28"/>
        </w:rPr>
        <w:t>
      Ескі Шу ауылдық округінің жергілікті халқының ауыл шаруашылығы жануарларының қажетті жетіспейтін жайылымды:</w:t>
      </w:r>
    </w:p>
    <w:bookmarkEnd w:id="896"/>
    <w:bookmarkStart w:name="z1302" w:id="897"/>
    <w:p>
      <w:pPr>
        <w:spacing w:after="0"/>
        <w:ind w:left="0"/>
        <w:jc w:val="both"/>
      </w:pPr>
      <w:r>
        <w:rPr>
          <w:rFonts w:ascii="Times New Roman"/>
          <w:b w:val="false"/>
          <w:i w:val="false"/>
          <w:color w:val="000000"/>
          <w:sz w:val="28"/>
        </w:rPr>
        <w:t>
      23. Елді мекендегі ішкі жайылымдарға жаю есебінен – 1971,7га;</w:t>
      </w:r>
    </w:p>
    <w:bookmarkEnd w:id="897"/>
    <w:bookmarkStart w:name="z1303" w:id="898"/>
    <w:p>
      <w:pPr>
        <w:spacing w:after="0"/>
        <w:ind w:left="0"/>
        <w:jc w:val="both"/>
      </w:pPr>
      <w:r>
        <w:rPr>
          <w:rFonts w:ascii="Times New Roman"/>
          <w:b w:val="false"/>
          <w:i w:val="false"/>
          <w:color w:val="000000"/>
          <w:sz w:val="28"/>
        </w:rPr>
        <w:t>
      24. Жайылатын мал саны – 495 бас елді мекеннің сиыры;</w:t>
      </w:r>
    </w:p>
    <w:bookmarkEnd w:id="898"/>
    <w:bookmarkStart w:name="z1304" w:id="899"/>
    <w:p>
      <w:pPr>
        <w:spacing w:after="0"/>
        <w:ind w:left="0"/>
        <w:jc w:val="both"/>
      </w:pPr>
      <w:r>
        <w:rPr>
          <w:rFonts w:ascii="Times New Roman"/>
          <w:b w:val="false"/>
          <w:i w:val="false"/>
          <w:color w:val="000000"/>
          <w:sz w:val="28"/>
        </w:rPr>
        <w:t>
      25. 1 шаруа қожалықтың – 398,6 га. жайылым жеріне меморандум жасау арқылы;</w:t>
      </w:r>
    </w:p>
    <w:bookmarkEnd w:id="899"/>
    <w:bookmarkStart w:name="z1305" w:id="900"/>
    <w:p>
      <w:pPr>
        <w:spacing w:after="0"/>
        <w:ind w:left="0"/>
        <w:jc w:val="both"/>
      </w:pPr>
      <w:r>
        <w:rPr>
          <w:rFonts w:ascii="Times New Roman"/>
          <w:b w:val="false"/>
          <w:i w:val="false"/>
          <w:color w:val="000000"/>
          <w:sz w:val="28"/>
        </w:rPr>
        <w:t xml:space="preserve">
      26. Ескі Шу ауылдық округінің елді-мекеннің жайылым жер телімдерін сауынды малдарға босатып, бойдақ малдарды шалғайдағы жайылымдарға ауыстырып жаю мақсатында ҚР Жер кодексінің </w:t>
      </w:r>
      <w:r>
        <w:rPr>
          <w:rFonts w:ascii="Times New Roman"/>
          <w:b w:val="false"/>
          <w:i w:val="false"/>
          <w:color w:val="000000"/>
          <w:sz w:val="28"/>
        </w:rPr>
        <w:t>36-бабына</w:t>
      </w:r>
      <w:r>
        <w:rPr>
          <w:rFonts w:ascii="Times New Roman"/>
          <w:b w:val="false"/>
          <w:i w:val="false"/>
          <w:color w:val="000000"/>
          <w:sz w:val="28"/>
        </w:rPr>
        <w:t xml:space="preserve"> сәйкес ауылдық округі аумағындағы ауданның жер қорынан маусымдық жайылымдыққа 1485 га. жер телімдерінен;</w:t>
      </w:r>
    </w:p>
    <w:bookmarkEnd w:id="900"/>
    <w:bookmarkStart w:name="z1306" w:id="901"/>
    <w:p>
      <w:pPr>
        <w:spacing w:after="0"/>
        <w:ind w:left="0"/>
        <w:jc w:val="both"/>
      </w:pPr>
      <w:r>
        <w:rPr>
          <w:rFonts w:ascii="Times New Roman"/>
          <w:b w:val="false"/>
          <w:i w:val="false"/>
          <w:color w:val="000000"/>
          <w:sz w:val="28"/>
        </w:rPr>
        <w:t>
      27. Үй іргесіндегі халықтың бойдақ малын шалғайдағы жайылымға апарып жаю арқылы.</w:t>
      </w:r>
    </w:p>
    <w:bookmarkEnd w:id="901"/>
    <w:bookmarkStart w:name="z1307" w:id="902"/>
    <w:p>
      <w:pPr>
        <w:spacing w:after="0"/>
        <w:ind w:left="0"/>
        <w:jc w:val="both"/>
      </w:pPr>
      <w:r>
        <w:rPr>
          <w:rFonts w:ascii="Times New Roman"/>
          <w:b w:val="false"/>
          <w:i w:val="false"/>
          <w:color w:val="000000"/>
          <w:sz w:val="28"/>
        </w:rPr>
        <w:t>
      28. Шаруа қожалықтардың егістік алқаптарға еккен дақылдарының үшінші орымнан кейін (бақша, жоңышқаны жинап болғаннан соң) 2160 га. жерге МІҚ-495бас, уақ мал-2500 бас, жылқы-151 бас.</w:t>
      </w:r>
    </w:p>
    <w:bookmarkEnd w:id="902"/>
    <w:bookmarkStart w:name="z1308" w:id="903"/>
    <w:p>
      <w:pPr>
        <w:spacing w:after="0"/>
        <w:ind w:left="0"/>
        <w:jc w:val="both"/>
      </w:pPr>
      <w:r>
        <w:rPr>
          <w:rFonts w:ascii="Times New Roman"/>
          <w:b w:val="false"/>
          <w:i w:val="false"/>
          <w:color w:val="000000"/>
          <w:sz w:val="28"/>
        </w:rPr>
        <w:t>
      29. Бойдақ малдарды сыртқа шығару арқылы – 1485га, бұл жерге 382 бас МІҚ, 1225 бас уақ малы, барлығы 1607бас малдарын жаюға болады;</w:t>
      </w:r>
    </w:p>
    <w:bookmarkEnd w:id="903"/>
    <w:bookmarkStart w:name="z1309" w:id="904"/>
    <w:p>
      <w:pPr>
        <w:spacing w:after="0"/>
        <w:ind w:left="0"/>
        <w:jc w:val="both"/>
      </w:pPr>
      <w:r>
        <w:rPr>
          <w:rFonts w:ascii="Times New Roman"/>
          <w:b w:val="false"/>
          <w:i w:val="false"/>
          <w:color w:val="000000"/>
          <w:sz w:val="28"/>
        </w:rPr>
        <w:t>
      30. Ескі Шу ауылдық округінің запастағы жер қоры есебінен 1485 га. жерлерді жергілікті халықтың ауыл шаруашылығы жануарларының қажетті жетіспейтін жайылымдарына қосып беру арқылы.</w:t>
      </w:r>
    </w:p>
    <w:bookmarkEnd w:id="904"/>
    <w:bookmarkStart w:name="z1310" w:id="905"/>
    <w:p>
      <w:pPr>
        <w:spacing w:after="0"/>
        <w:ind w:left="0"/>
        <w:jc w:val="both"/>
      </w:pPr>
      <w:r>
        <w:rPr>
          <w:rFonts w:ascii="Times New Roman"/>
          <w:b w:val="false"/>
          <w:i w:val="false"/>
          <w:color w:val="000000"/>
          <w:sz w:val="28"/>
        </w:rPr>
        <w:t>
      Барлығы қажетті жайылым жерлер 3188 га. жоғарыда көрсетілген тармақшалардан өтелетін болады.</w:t>
      </w:r>
    </w:p>
    <w:bookmarkEnd w:id="9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Ескі Шу ауылдық округінде</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1-қосымша</w:t>
            </w:r>
          </w:p>
        </w:tc>
      </w:tr>
    </w:tbl>
    <w:bookmarkStart w:name="z1315" w:id="906"/>
    <w:p>
      <w:pPr>
        <w:spacing w:after="0"/>
        <w:ind w:left="0"/>
        <w:jc w:val="left"/>
      </w:pPr>
      <w:r>
        <w:rPr>
          <w:rFonts w:ascii="Times New Roman"/>
          <w:b/>
          <w:i w:val="false"/>
          <w:color w:val="000000"/>
        </w:rPr>
        <w:t xml:space="preserve"> Ескі Шу ауылдық округінің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906"/>
    <w:bookmarkStart w:name="z1316" w:id="907"/>
    <w:p>
      <w:pPr>
        <w:spacing w:after="0"/>
        <w:ind w:left="0"/>
        <w:jc w:val="both"/>
      </w:pPr>
      <w:r>
        <w:rPr>
          <w:rFonts w:ascii="Times New Roman"/>
          <w:b w:val="false"/>
          <w:i w:val="false"/>
          <w:color w:val="000000"/>
          <w:sz w:val="28"/>
        </w:rPr>
        <w:t xml:space="preserve">
      </w:t>
      </w:r>
    </w:p>
    <w:bookmarkEnd w:id="907"/>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17" w:id="908"/>
    <w:p>
      <w:pPr>
        <w:spacing w:after="0"/>
        <w:ind w:left="0"/>
        <w:jc w:val="both"/>
      </w:pPr>
      <w:r>
        <w:rPr>
          <w:rFonts w:ascii="Times New Roman"/>
          <w:b w:val="false"/>
          <w:i w:val="false"/>
          <w:color w:val="000000"/>
          <w:sz w:val="28"/>
        </w:rPr>
        <w:t>
      Шартты белгілер:</w:t>
      </w:r>
    </w:p>
    <w:bookmarkEnd w:id="908"/>
    <w:bookmarkStart w:name="z1318" w:id="909"/>
    <w:p>
      <w:pPr>
        <w:spacing w:after="0"/>
        <w:ind w:left="0"/>
        <w:jc w:val="both"/>
      </w:pPr>
      <w:r>
        <w:rPr>
          <w:rFonts w:ascii="Times New Roman"/>
          <w:b w:val="false"/>
          <w:i w:val="false"/>
          <w:color w:val="000000"/>
          <w:sz w:val="28"/>
        </w:rPr>
        <w:t xml:space="preserve">
      </w:t>
      </w:r>
    </w:p>
    <w:bookmarkEnd w:id="909"/>
    <w:p>
      <w:pPr>
        <w:spacing w:after="0"/>
        <w:ind w:left="0"/>
        <w:jc w:val="both"/>
      </w:pPr>
      <w:r>
        <w:drawing>
          <wp:inline distT="0" distB="0" distL="0" distR="0">
            <wp:extent cx="7810500" cy="298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298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19" w:id="910"/>
    <w:p>
      <w:pPr>
        <w:spacing w:after="0"/>
        <w:ind w:left="0"/>
        <w:jc w:val="left"/>
      </w:pPr>
      <w:r>
        <w:rPr>
          <w:rFonts w:ascii="Times New Roman"/>
          <w:b/>
          <w:i w:val="false"/>
          <w:color w:val="000000"/>
        </w:rPr>
        <w:t xml:space="preserve"> Түсіндірме</w:t>
      </w:r>
    </w:p>
    <w:bookmarkEnd w:id="910"/>
    <w:bookmarkStart w:name="z1320" w:id="911"/>
    <w:p>
      <w:pPr>
        <w:spacing w:after="0"/>
        <w:ind w:left="0"/>
        <w:jc w:val="both"/>
      </w:pPr>
      <w:r>
        <w:rPr>
          <w:rFonts w:ascii="Times New Roman"/>
          <w:b w:val="false"/>
          <w:i w:val="false"/>
          <w:color w:val="000000"/>
          <w:sz w:val="28"/>
        </w:rPr>
        <w:t>
      Ескі Шу ауылдық округінде Белбасар, Еңбекші, Тасөткел су қоймасы елді мекендері орналасқан, осы елді мекендердің жайылым жерлері 1971,7га. құрайды, шаруа қожалық иелігіндегі жайылым жерлер 17690 га.Х.Сауранбаев ӨК запастағы жер қорының 1485 га. жайылым жерлері қарастырылған.</w:t>
      </w:r>
    </w:p>
    <w:bookmarkEnd w:id="911"/>
    <w:bookmarkStart w:name="z1321" w:id="912"/>
    <w:p>
      <w:pPr>
        <w:spacing w:after="0"/>
        <w:ind w:left="0"/>
        <w:jc w:val="both"/>
      </w:pPr>
      <w:r>
        <w:rPr>
          <w:rFonts w:ascii="Times New Roman"/>
          <w:b w:val="false"/>
          <w:i w:val="false"/>
          <w:color w:val="000000"/>
          <w:sz w:val="28"/>
        </w:rPr>
        <w:t>
      Ескі Шу ауылдық округінде арнайы мал айдау сервитуттары қарастырылмаған, жер телімдері арасында бұрыннан қалыптасқан жолдар арқылы жайылымға шығарылады.</w:t>
      </w:r>
    </w:p>
    <w:bookmarkEnd w:id="912"/>
    <w:bookmarkStart w:name="z1322" w:id="913"/>
    <w:p>
      <w:pPr>
        <w:spacing w:after="0"/>
        <w:ind w:left="0"/>
        <w:jc w:val="left"/>
      </w:pPr>
      <w:r>
        <w:rPr>
          <w:rFonts w:ascii="Times New Roman"/>
          <w:b/>
          <w:i w:val="false"/>
          <w:color w:val="000000"/>
        </w:rPr>
        <w:t xml:space="preserve"> Ескі Шуауылдық округі аумағындағы жер учаскелерініңменшік иелерітізімі</w:t>
      </w:r>
    </w:p>
    <w:bookmarkEnd w:id="9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24" w:id="914"/>
          <w:p>
            <w:pPr>
              <w:spacing w:after="20"/>
              <w:ind w:left="20"/>
              <w:jc w:val="both"/>
            </w:pPr>
            <w:r>
              <w:rPr>
                <w:rFonts w:ascii="Times New Roman"/>
                <w:b w:val="false"/>
                <w:i w:val="false"/>
                <w:color w:val="000000"/>
                <w:sz w:val="20"/>
              </w:rPr>
              <w:t>
Жайылымға қажеттілік нормасы</w:t>
            </w:r>
          </w:p>
          <w:bookmarkEnd w:id="914"/>
          <w:p>
            <w:pPr>
              <w:spacing w:after="20"/>
              <w:ind w:left="20"/>
              <w:jc w:val="both"/>
            </w:pPr>
            <w:r>
              <w:rPr>
                <w:rFonts w:ascii="Times New Roman"/>
                <w:b w:val="false"/>
                <w:i w:val="false"/>
                <w:color w:val="000000"/>
                <w:sz w:val="20"/>
              </w:rPr>
              <w:t>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 ыны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Отарбаев Адилхан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Сатаров Дауан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Дембаев Самат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Ашыкбеков Шырынбек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Абдиханов Кыдырбек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Абдраева Бурулсун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Саяков Керимбек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Майкенов Нұрдәулет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Гоев Алман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 Мейрбек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Кантарбаева Анар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Пешенова Айман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Усенбаев Даулет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Урысбаев Ұлықбек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Бегалы Нұржігіт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Халыктаев Ерлан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Айдосов Нурмахамбет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Мажибаев Пердебай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Киргизбаев Ратбек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Каримова Светлана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Уәлихан Сейітжан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Тойшибеков Азимхан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Капалбеков Даулетбек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Бердимбетов Рашиддин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Турекулов Нурлыхан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Оскенбай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Есеналиев Ерманап</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3 796, 1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3 908, 8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1 419, 7</w:t>
            </w:r>
          </w:p>
        </w:tc>
      </w:tr>
    </w:tbl>
    <w:bookmarkStart w:name="z1325" w:id="915"/>
    <w:p>
      <w:pPr>
        <w:spacing w:after="0"/>
        <w:ind w:left="0"/>
        <w:jc w:val="left"/>
      </w:pPr>
      <w:r>
        <w:rPr>
          <w:rFonts w:ascii="Times New Roman"/>
          <w:b/>
          <w:i w:val="false"/>
          <w:color w:val="000000"/>
        </w:rPr>
        <w:t xml:space="preserve"> Ескі Шу ауылдық округі бойынша елді мекендер бөлінісінде ІҚМ аналық (сауын)мал басын орналастыру үшін жайылымдарды бөлу жөніндегі мәліметтер</w:t>
      </w:r>
    </w:p>
    <w:bookmarkEnd w:id="91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Белбасар 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Еңбекші 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Тасөткел 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w:t>
            </w:r>
          </w:p>
        </w:tc>
      </w:tr>
    </w:tbl>
    <w:bookmarkStart w:name="z1327" w:id="916"/>
    <w:p>
      <w:pPr>
        <w:spacing w:after="0"/>
        <w:ind w:left="0"/>
        <w:jc w:val="both"/>
      </w:pPr>
      <w:r>
        <w:rPr>
          <w:rFonts w:ascii="Times New Roman"/>
          <w:b w:val="false"/>
          <w:i w:val="false"/>
          <w:color w:val="000000"/>
          <w:sz w:val="28"/>
        </w:rPr>
        <w:t>
      Ескертпе: сауын сиырларға арналған жайылымдық жерлердің жетіспейтін саны 1584га, жайылымды округтың таулы аймақтарына мал көшіру арқылы жетіспеушілік азаятын болады.</w:t>
      </w:r>
    </w:p>
    <w:bookmarkEnd w:id="916"/>
    <w:bookmarkStart w:name="z1328" w:id="917"/>
    <w:p>
      <w:pPr>
        <w:spacing w:after="0"/>
        <w:ind w:left="0"/>
        <w:jc w:val="left"/>
      </w:pPr>
      <w:r>
        <w:rPr>
          <w:rFonts w:ascii="Times New Roman"/>
          <w:b/>
          <w:i w:val="false"/>
          <w:color w:val="000000"/>
        </w:rPr>
        <w:t xml:space="preserve"> Ескі Шу ауылдық округі бойынша жер учаскелерінің меншік иелері бөлігінде ауыл шаруашылығы малдарының басын орналастыру үшін жайылымдарды қайта бөлу жөніндегі мәліметтер</w:t>
      </w:r>
    </w:p>
    <w:bookmarkEnd w:id="9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20"/>
        <w:gridCol w:w="820"/>
        <w:gridCol w:w="820"/>
        <w:gridCol w:w="820"/>
        <w:gridCol w:w="820"/>
        <w:gridCol w:w="820"/>
        <w:gridCol w:w="820"/>
        <w:gridCol w:w="820"/>
        <w:gridCol w:w="820"/>
        <w:gridCol w:w="820"/>
        <w:gridCol w:w="820"/>
        <w:gridCol w:w="820"/>
        <w:gridCol w:w="820"/>
        <w:gridCol w:w="820"/>
        <w:gridCol w:w="820"/>
      </w:tblGrid>
      <w:tr>
        <w:trPr>
          <w:trHeight w:val="30" w:hRule="atLeast"/>
        </w:trPr>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0" w:id="918"/>
          <w:p>
            <w:pPr>
              <w:spacing w:after="20"/>
              <w:ind w:left="20"/>
              <w:jc w:val="both"/>
            </w:pPr>
            <w:r>
              <w:rPr>
                <w:rFonts w:ascii="Times New Roman"/>
                <w:b w:val="false"/>
                <w:i w:val="false"/>
                <w:color w:val="000000"/>
                <w:sz w:val="20"/>
              </w:rPr>
              <w:t>
Малдың болуы</w:t>
            </w:r>
          </w:p>
          <w:bookmarkEnd w:id="918"/>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1" w:id="919"/>
          <w:p>
            <w:pPr>
              <w:spacing w:after="20"/>
              <w:ind w:left="20"/>
              <w:jc w:val="both"/>
            </w:pPr>
            <w:r>
              <w:rPr>
                <w:rFonts w:ascii="Times New Roman"/>
                <w:b w:val="false"/>
                <w:i w:val="false"/>
                <w:color w:val="000000"/>
                <w:sz w:val="20"/>
              </w:rPr>
              <w:t>
Жайылымға қажеттілік нормасы</w:t>
            </w:r>
          </w:p>
          <w:bookmarkEnd w:id="919"/>
          <w:p>
            <w:pPr>
              <w:spacing w:after="20"/>
              <w:ind w:left="20"/>
              <w:jc w:val="both"/>
            </w:pPr>
            <w:r>
              <w:rPr>
                <w:rFonts w:ascii="Times New Roman"/>
                <w:b w:val="false"/>
                <w:i w:val="false"/>
                <w:color w:val="000000"/>
                <w:sz w:val="20"/>
              </w:rPr>
              <w:t>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бөлу</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Қажеттіліктіңқамтамасызетілуі,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 қы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Көлбастау а.</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32" w:id="920"/>
          <w:p>
            <w:pPr>
              <w:spacing w:after="20"/>
              <w:ind w:left="20"/>
              <w:jc w:val="both"/>
            </w:pPr>
            <w:r>
              <w:rPr>
                <w:rFonts w:ascii="Times New Roman"/>
                <w:b w:val="false"/>
                <w:i w:val="false"/>
                <w:color w:val="000000"/>
                <w:sz w:val="20"/>
              </w:rPr>
              <w:t>
Отарбаев Адилхан -118,2</w:t>
            </w:r>
          </w:p>
          <w:bookmarkEnd w:id="920"/>
          <w:p>
            <w:pPr>
              <w:spacing w:after="20"/>
              <w:ind w:left="20"/>
              <w:jc w:val="both"/>
            </w:pPr>
            <w:r>
              <w:rPr>
                <w:rFonts w:ascii="Times New Roman"/>
                <w:b w:val="false"/>
                <w:i w:val="false"/>
                <w:color w:val="000000"/>
                <w:sz w:val="20"/>
              </w:rPr>
              <w:t>
</w:t>
            </w:r>
            <w:r>
              <w:rPr>
                <w:rFonts w:ascii="Times New Roman"/>
                <w:b w:val="false"/>
                <w:i w:val="false"/>
                <w:color w:val="000000"/>
                <w:sz w:val="20"/>
              </w:rPr>
              <w:t>Сатаров Дауан -76,6</w:t>
            </w:r>
          </w:p>
          <w:p>
            <w:pPr>
              <w:spacing w:after="20"/>
              <w:ind w:left="20"/>
              <w:jc w:val="both"/>
            </w:pPr>
            <w:r>
              <w:rPr>
                <w:rFonts w:ascii="Times New Roman"/>
                <w:b w:val="false"/>
                <w:i w:val="false"/>
                <w:color w:val="000000"/>
                <w:sz w:val="20"/>
              </w:rPr>
              <w:t>
</w:t>
            </w:r>
            <w:r>
              <w:rPr>
                <w:rFonts w:ascii="Times New Roman"/>
                <w:b w:val="false"/>
                <w:i w:val="false"/>
                <w:color w:val="000000"/>
                <w:sz w:val="20"/>
              </w:rPr>
              <w:t>Саяков Керимбек -15,5</w:t>
            </w:r>
          </w:p>
          <w:p>
            <w:pPr>
              <w:spacing w:after="20"/>
              <w:ind w:left="20"/>
              <w:jc w:val="both"/>
            </w:pPr>
            <w:r>
              <w:rPr>
                <w:rFonts w:ascii="Times New Roman"/>
                <w:b w:val="false"/>
                <w:i w:val="false"/>
                <w:color w:val="000000"/>
                <w:sz w:val="20"/>
              </w:rPr>
              <w:t>
</w:t>
            </w:r>
            <w:r>
              <w:rPr>
                <w:rFonts w:ascii="Times New Roman"/>
                <w:b w:val="false"/>
                <w:i w:val="false"/>
                <w:color w:val="000000"/>
                <w:sz w:val="20"/>
              </w:rPr>
              <w:t>Гоев Алман -42,6</w:t>
            </w:r>
          </w:p>
          <w:p>
            <w:pPr>
              <w:spacing w:after="20"/>
              <w:ind w:left="20"/>
              <w:jc w:val="both"/>
            </w:pPr>
            <w:r>
              <w:rPr>
                <w:rFonts w:ascii="Times New Roman"/>
                <w:b w:val="false"/>
                <w:i w:val="false"/>
                <w:color w:val="000000"/>
                <w:sz w:val="20"/>
              </w:rPr>
              <w:t>
</w:t>
            </w:r>
            <w:r>
              <w:rPr>
                <w:rFonts w:ascii="Times New Roman"/>
                <w:b w:val="false"/>
                <w:i w:val="false"/>
                <w:color w:val="000000"/>
                <w:sz w:val="20"/>
              </w:rPr>
              <w:t>Урысбаев Ұлықбек -76,7</w:t>
            </w:r>
          </w:p>
          <w:p>
            <w:pPr>
              <w:spacing w:after="20"/>
              <w:ind w:left="20"/>
              <w:jc w:val="both"/>
            </w:pPr>
            <w:r>
              <w:rPr>
                <w:rFonts w:ascii="Times New Roman"/>
                <w:b w:val="false"/>
                <w:i w:val="false"/>
                <w:color w:val="000000"/>
                <w:sz w:val="20"/>
              </w:rPr>
              <w:t>
</w:t>
            </w:r>
            <w:r>
              <w:rPr>
                <w:rFonts w:ascii="Times New Roman"/>
                <w:b w:val="false"/>
                <w:i w:val="false"/>
                <w:color w:val="000000"/>
                <w:sz w:val="20"/>
              </w:rPr>
              <w:t>Бегалы Нұржігіт -66</w:t>
            </w:r>
          </w:p>
          <w:p>
            <w:pPr>
              <w:spacing w:after="20"/>
              <w:ind w:left="20"/>
              <w:jc w:val="both"/>
            </w:pPr>
            <w:r>
              <w:rPr>
                <w:rFonts w:ascii="Times New Roman"/>
                <w:b w:val="false"/>
                <w:i w:val="false"/>
                <w:color w:val="000000"/>
                <w:sz w:val="20"/>
              </w:rPr>
              <w:t>
</w:t>
            </w:r>
            <w:r>
              <w:rPr>
                <w:rFonts w:ascii="Times New Roman"/>
                <w:b w:val="false"/>
                <w:i w:val="false"/>
                <w:color w:val="000000"/>
                <w:sz w:val="20"/>
              </w:rPr>
              <w:t>Халыктаев Ерлан -78</w:t>
            </w:r>
          </w:p>
          <w:p>
            <w:pPr>
              <w:spacing w:after="20"/>
              <w:ind w:left="20"/>
              <w:jc w:val="both"/>
            </w:pPr>
            <w:r>
              <w:rPr>
                <w:rFonts w:ascii="Times New Roman"/>
                <w:b w:val="false"/>
                <w:i w:val="false"/>
                <w:color w:val="000000"/>
                <w:sz w:val="20"/>
              </w:rPr>
              <w:t>
</w:t>
            </w:r>
            <w:r>
              <w:rPr>
                <w:rFonts w:ascii="Times New Roman"/>
                <w:b w:val="false"/>
                <w:i w:val="false"/>
                <w:color w:val="000000"/>
                <w:sz w:val="20"/>
              </w:rPr>
              <w:t>Айдосов Нурмахамбет -68</w:t>
            </w:r>
          </w:p>
          <w:p>
            <w:pPr>
              <w:spacing w:after="20"/>
              <w:ind w:left="20"/>
              <w:jc w:val="both"/>
            </w:pPr>
            <w:r>
              <w:rPr>
                <w:rFonts w:ascii="Times New Roman"/>
                <w:b w:val="false"/>
                <w:i w:val="false"/>
                <w:color w:val="000000"/>
                <w:sz w:val="20"/>
              </w:rPr>
              <w:t>
</w:t>
            </w:r>
            <w:r>
              <w:rPr>
                <w:rFonts w:ascii="Times New Roman"/>
                <w:b w:val="false"/>
                <w:i w:val="false"/>
                <w:color w:val="000000"/>
                <w:sz w:val="20"/>
              </w:rPr>
              <w:t>Мажибаев Пердебай -61,1</w:t>
            </w:r>
          </w:p>
          <w:p>
            <w:pPr>
              <w:spacing w:after="20"/>
              <w:ind w:left="20"/>
              <w:jc w:val="both"/>
            </w:pPr>
            <w:r>
              <w:rPr>
                <w:rFonts w:ascii="Times New Roman"/>
                <w:b w:val="false"/>
                <w:i w:val="false"/>
                <w:color w:val="000000"/>
                <w:sz w:val="20"/>
              </w:rPr>
              <w:t>
</w:t>
            </w:r>
            <w:r>
              <w:rPr>
                <w:rFonts w:ascii="Times New Roman"/>
                <w:b w:val="false"/>
                <w:i w:val="false"/>
                <w:color w:val="000000"/>
                <w:sz w:val="20"/>
              </w:rPr>
              <w:t>Ахметов Оскенбай -172</w:t>
            </w:r>
          </w:p>
          <w:p>
            <w:pPr>
              <w:spacing w:after="20"/>
              <w:ind w:left="20"/>
              <w:jc w:val="both"/>
            </w:pPr>
            <w:r>
              <w:rPr>
                <w:rFonts w:ascii="Times New Roman"/>
                <w:b w:val="false"/>
                <w:i w:val="false"/>
                <w:color w:val="000000"/>
                <w:sz w:val="20"/>
              </w:rPr>
              <w:t>
Қорытынды: -774,7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Талапты а.</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342" w:id="921"/>
          <w:p>
            <w:pPr>
              <w:spacing w:after="20"/>
              <w:ind w:left="20"/>
              <w:jc w:val="both"/>
            </w:pPr>
            <w:r>
              <w:rPr>
                <w:rFonts w:ascii="Times New Roman"/>
                <w:b w:val="false"/>
                <w:i w:val="false"/>
                <w:color w:val="000000"/>
                <w:sz w:val="20"/>
              </w:rPr>
              <w:t>
Ашыкбеков Шырынбек -164</w:t>
            </w:r>
          </w:p>
          <w:bookmarkEnd w:id="921"/>
          <w:p>
            <w:pPr>
              <w:spacing w:after="20"/>
              <w:ind w:left="20"/>
              <w:jc w:val="both"/>
            </w:pPr>
            <w:r>
              <w:rPr>
                <w:rFonts w:ascii="Times New Roman"/>
                <w:b w:val="false"/>
                <w:i w:val="false"/>
                <w:color w:val="000000"/>
                <w:sz w:val="20"/>
              </w:rPr>
              <w:t>
</w:t>
            </w:r>
            <w:r>
              <w:rPr>
                <w:rFonts w:ascii="Times New Roman"/>
                <w:b w:val="false"/>
                <w:i w:val="false"/>
                <w:color w:val="000000"/>
                <w:sz w:val="20"/>
              </w:rPr>
              <w:t>Абдиханов Кыдырбек -40</w:t>
            </w:r>
          </w:p>
          <w:p>
            <w:pPr>
              <w:spacing w:after="20"/>
              <w:ind w:left="20"/>
              <w:jc w:val="both"/>
            </w:pPr>
            <w:r>
              <w:rPr>
                <w:rFonts w:ascii="Times New Roman"/>
                <w:b w:val="false"/>
                <w:i w:val="false"/>
                <w:color w:val="000000"/>
                <w:sz w:val="20"/>
              </w:rPr>
              <w:t>
</w:t>
            </w:r>
            <w:r>
              <w:rPr>
                <w:rFonts w:ascii="Times New Roman"/>
                <w:b w:val="false"/>
                <w:i w:val="false"/>
                <w:color w:val="000000"/>
                <w:sz w:val="20"/>
              </w:rPr>
              <w:t>Майкенов Нұрдәулет -123,6</w:t>
            </w:r>
          </w:p>
          <w:p>
            <w:pPr>
              <w:spacing w:after="20"/>
              <w:ind w:left="20"/>
              <w:jc w:val="both"/>
            </w:pPr>
            <w:r>
              <w:rPr>
                <w:rFonts w:ascii="Times New Roman"/>
                <w:b w:val="false"/>
                <w:i w:val="false"/>
                <w:color w:val="000000"/>
                <w:sz w:val="20"/>
              </w:rPr>
              <w:t>
</w:t>
            </w:r>
            <w:r>
              <w:rPr>
                <w:rFonts w:ascii="Times New Roman"/>
                <w:b w:val="false"/>
                <w:i w:val="false"/>
                <w:color w:val="000000"/>
                <w:sz w:val="20"/>
              </w:rPr>
              <w:t>Усенбаев Даулет -58</w:t>
            </w:r>
          </w:p>
          <w:p>
            <w:pPr>
              <w:spacing w:after="20"/>
              <w:ind w:left="20"/>
              <w:jc w:val="both"/>
            </w:pPr>
            <w:r>
              <w:rPr>
                <w:rFonts w:ascii="Times New Roman"/>
                <w:b w:val="false"/>
                <w:i w:val="false"/>
                <w:color w:val="000000"/>
                <w:sz w:val="20"/>
              </w:rPr>
              <w:t>
</w:t>
            </w:r>
            <w:r>
              <w:rPr>
                <w:rFonts w:ascii="Times New Roman"/>
                <w:b w:val="false"/>
                <w:i w:val="false"/>
                <w:color w:val="000000"/>
                <w:sz w:val="20"/>
              </w:rPr>
              <w:t>Бердимбетов Рашиддин -27,6</w:t>
            </w:r>
          </w:p>
          <w:p>
            <w:pPr>
              <w:spacing w:after="20"/>
              <w:ind w:left="20"/>
              <w:jc w:val="both"/>
            </w:pPr>
            <w:r>
              <w:rPr>
                <w:rFonts w:ascii="Times New Roman"/>
                <w:b w:val="false"/>
                <w:i w:val="false"/>
                <w:color w:val="000000"/>
                <w:sz w:val="20"/>
              </w:rPr>
              <w:t>
</w:t>
            </w:r>
            <w:r>
              <w:rPr>
                <w:rFonts w:ascii="Times New Roman"/>
                <w:b w:val="false"/>
                <w:i w:val="false"/>
                <w:color w:val="000000"/>
                <w:sz w:val="20"/>
              </w:rPr>
              <w:t>Капалбеков Даулетбек -54,8</w:t>
            </w:r>
          </w:p>
          <w:p>
            <w:pPr>
              <w:spacing w:after="20"/>
              <w:ind w:left="20"/>
              <w:jc w:val="both"/>
            </w:pPr>
            <w:r>
              <w:rPr>
                <w:rFonts w:ascii="Times New Roman"/>
                <w:b w:val="false"/>
                <w:i w:val="false"/>
                <w:color w:val="000000"/>
                <w:sz w:val="20"/>
              </w:rPr>
              <w:t>
</w:t>
            </w:r>
            <w:r>
              <w:rPr>
                <w:rFonts w:ascii="Times New Roman"/>
                <w:b w:val="false"/>
                <w:i w:val="false"/>
                <w:color w:val="000000"/>
                <w:sz w:val="20"/>
              </w:rPr>
              <w:t>Пешенова Айман -157</w:t>
            </w:r>
          </w:p>
          <w:p>
            <w:pPr>
              <w:spacing w:after="20"/>
              <w:ind w:left="20"/>
              <w:jc w:val="both"/>
            </w:pPr>
            <w:r>
              <w:rPr>
                <w:rFonts w:ascii="Times New Roman"/>
                <w:b w:val="false"/>
                <w:i w:val="false"/>
                <w:color w:val="000000"/>
                <w:sz w:val="20"/>
              </w:rPr>
              <w:t>
</w:t>
            </w:r>
            <w:r>
              <w:rPr>
                <w:rFonts w:ascii="Times New Roman"/>
                <w:b w:val="false"/>
                <w:i w:val="false"/>
                <w:color w:val="000000"/>
                <w:sz w:val="20"/>
              </w:rPr>
              <w:t>Уәлихан Сейітжан -20</w:t>
            </w:r>
          </w:p>
          <w:p>
            <w:pPr>
              <w:spacing w:after="20"/>
              <w:ind w:left="20"/>
              <w:jc w:val="both"/>
            </w:pPr>
            <w:r>
              <w:rPr>
                <w:rFonts w:ascii="Times New Roman"/>
                <w:b w:val="false"/>
                <w:i w:val="false"/>
                <w:color w:val="000000"/>
                <w:sz w:val="20"/>
              </w:rPr>
              <w:t>
Қорытынды: -645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1 890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5 919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2 084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10 500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1419,7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Ескі Шу ауылдық округінде</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жайылымдарды</w:t>
            </w:r>
            <w:r>
              <w:br/>
            </w:r>
            <w:r>
              <w:rPr>
                <w:rFonts w:ascii="Times New Roman"/>
                <w:b w:val="false"/>
                <w:i w:val="false"/>
                <w:color w:val="000000"/>
                <w:sz w:val="20"/>
              </w:rPr>
              <w:t xml:space="preserve"> басқару және оларды пайдалану </w:t>
            </w:r>
            <w:r>
              <w:br/>
            </w:r>
            <w:r>
              <w:rPr>
                <w:rFonts w:ascii="Times New Roman"/>
                <w:b w:val="false"/>
                <w:i w:val="false"/>
                <w:color w:val="000000"/>
                <w:sz w:val="20"/>
              </w:rPr>
              <w:t>жөніндегі жоспарға</w:t>
            </w:r>
            <w:r>
              <w:rPr>
                <w:rFonts w:ascii="Times New Roman"/>
                <w:b w:val="false"/>
                <w:i w:val="false"/>
                <w:color w:val="000000"/>
                <w:sz w:val="20"/>
              </w:rPr>
              <w:t xml:space="preserve"> 2-қосымша</w:t>
            </w:r>
          </w:p>
        </w:tc>
      </w:tr>
    </w:tbl>
    <w:bookmarkStart w:name="z1354" w:id="922"/>
    <w:p>
      <w:pPr>
        <w:spacing w:after="0"/>
        <w:ind w:left="0"/>
        <w:jc w:val="left"/>
      </w:pPr>
      <w:r>
        <w:rPr>
          <w:rFonts w:ascii="Times New Roman"/>
          <w:b/>
          <w:i w:val="false"/>
          <w:color w:val="000000"/>
        </w:rPr>
        <w:t xml:space="preserve"> Жайылым айналымдарының қолайлы схемалары</w:t>
      </w:r>
    </w:p>
    <w:bookmarkEnd w:id="922"/>
    <w:bookmarkStart w:name="z1355" w:id="923"/>
    <w:p>
      <w:pPr>
        <w:spacing w:after="0"/>
        <w:ind w:left="0"/>
        <w:jc w:val="both"/>
      </w:pPr>
      <w:r>
        <w:rPr>
          <w:rFonts w:ascii="Times New Roman"/>
          <w:b w:val="false"/>
          <w:i w:val="false"/>
          <w:color w:val="000000"/>
          <w:sz w:val="28"/>
        </w:rPr>
        <w:t xml:space="preserve">
      </w:t>
      </w:r>
    </w:p>
    <w:bookmarkEnd w:id="923"/>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56" w:id="924"/>
    <w:p>
      <w:pPr>
        <w:spacing w:after="0"/>
        <w:ind w:left="0"/>
        <w:jc w:val="both"/>
      </w:pPr>
      <w:r>
        <w:rPr>
          <w:rFonts w:ascii="Times New Roman"/>
          <w:b w:val="false"/>
          <w:i w:val="false"/>
          <w:color w:val="000000"/>
          <w:sz w:val="28"/>
        </w:rPr>
        <w:t>
      Шартты белгілер:</w:t>
      </w:r>
    </w:p>
    <w:bookmarkEnd w:id="924"/>
    <w:bookmarkStart w:name="z1357" w:id="925"/>
    <w:p>
      <w:pPr>
        <w:spacing w:after="0"/>
        <w:ind w:left="0"/>
        <w:jc w:val="both"/>
      </w:pPr>
      <w:r>
        <w:rPr>
          <w:rFonts w:ascii="Times New Roman"/>
          <w:b w:val="false"/>
          <w:i w:val="false"/>
          <w:color w:val="000000"/>
          <w:sz w:val="28"/>
        </w:rPr>
        <w:t xml:space="preserve">
      </w:t>
      </w:r>
    </w:p>
    <w:bookmarkEnd w:id="925"/>
    <w:p>
      <w:pPr>
        <w:spacing w:after="0"/>
        <w:ind w:left="0"/>
        <w:jc w:val="both"/>
      </w:pPr>
      <w:r>
        <w:drawing>
          <wp:inline distT="0" distB="0" distL="0" distR="0">
            <wp:extent cx="4635500" cy="199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4635500" cy="199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58" w:id="926"/>
    <w:p>
      <w:pPr>
        <w:spacing w:after="0"/>
        <w:ind w:left="0"/>
        <w:jc w:val="left"/>
      </w:pPr>
      <w:r>
        <w:rPr>
          <w:rFonts w:ascii="Times New Roman"/>
          <w:b/>
          <w:i w:val="false"/>
          <w:color w:val="000000"/>
        </w:rPr>
        <w:t xml:space="preserve"> Түсіндірме</w:t>
      </w:r>
    </w:p>
    <w:bookmarkEnd w:id="926"/>
    <w:bookmarkStart w:name="z1359" w:id="927"/>
    <w:p>
      <w:pPr>
        <w:spacing w:after="0"/>
        <w:ind w:left="0"/>
        <w:jc w:val="both"/>
      </w:pPr>
      <w:r>
        <w:rPr>
          <w:rFonts w:ascii="Times New Roman"/>
          <w:b w:val="false"/>
          <w:i w:val="false"/>
          <w:color w:val="000000"/>
          <w:sz w:val="28"/>
        </w:rPr>
        <w:t>
      Ескі шу ауылдық округі бойынша жайылым айналымын қолайлы пайдалану үшін Көлбастау және Талапты ауылдарынан шығарылатын мүйізді ірі қара жәнеұсақ мал падалары көктемгі жазғы маусымда елді мекендердің 661 га. жайылым жерлеріне күзгі маусымға дейін жайылуы жоспарланған. Алатау бөктеріндегі Ақсай және Көксай шатқалдарында орналасқан жайылым жер пайдаланушылармен меморандумға тұру 3700 га, орман шаруашылығы жер қоры және запастағы жер қорының 1200 га, жайылым жерлеріне көктемгі жазғы маусымда бойдақ (МІҚ, ҰҚМ, жылқы) малдары күзгі маусымға дейін шығарылады. Күзгі маусымда шаруа қожалық жетекшілерімен мемарандум жасалып, шаруа қожалықиелігіндегі 600 га. егістік жерлерін жинап болғаннан соң МІҚ, ҰҚМ, жылқы малдары жайылатындығы жоспарланған.</w:t>
      </w:r>
    </w:p>
    <w:bookmarkEnd w:id="927"/>
    <w:bookmarkStart w:name="z1360" w:id="928"/>
    <w:p>
      <w:pPr>
        <w:spacing w:after="0"/>
        <w:ind w:left="0"/>
        <w:jc w:val="both"/>
      </w:pPr>
      <w:r>
        <w:rPr>
          <w:rFonts w:ascii="Times New Roman"/>
          <w:b w:val="false"/>
          <w:i w:val="false"/>
          <w:color w:val="000000"/>
          <w:sz w:val="28"/>
        </w:rPr>
        <w:t>
      Ескі шу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92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Ескі Шу ауылдық округінде</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жайылымдарды</w:t>
            </w:r>
            <w:r>
              <w:br/>
            </w:r>
            <w:r>
              <w:rPr>
                <w:rFonts w:ascii="Times New Roman"/>
                <w:b w:val="false"/>
                <w:i w:val="false"/>
                <w:color w:val="000000"/>
                <w:sz w:val="20"/>
              </w:rPr>
              <w:t xml:space="preserve"> басқару және оларды пайдалану </w:t>
            </w:r>
            <w:r>
              <w:br/>
            </w:r>
            <w:r>
              <w:rPr>
                <w:rFonts w:ascii="Times New Roman"/>
                <w:b w:val="false"/>
                <w:i w:val="false"/>
                <w:color w:val="000000"/>
                <w:sz w:val="20"/>
              </w:rPr>
              <w:t>жөніндегі жоспарға</w:t>
            </w:r>
            <w:r>
              <w:br/>
            </w:r>
            <w:r>
              <w:rPr>
                <w:rFonts w:ascii="Times New Roman"/>
                <w:b w:val="false"/>
                <w:i w:val="false"/>
                <w:color w:val="000000"/>
                <w:sz w:val="20"/>
              </w:rPr>
              <w:t>3-қосымша</w:t>
            </w:r>
          </w:p>
        </w:tc>
      </w:tr>
    </w:tbl>
    <w:bookmarkStart w:name="z1365" w:id="929"/>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w:t>
      </w:r>
    </w:p>
    <w:bookmarkEnd w:id="929"/>
    <w:bookmarkStart w:name="z1366" w:id="930"/>
    <w:p>
      <w:pPr>
        <w:spacing w:after="0"/>
        <w:ind w:left="0"/>
        <w:jc w:val="both"/>
      </w:pPr>
      <w:r>
        <w:rPr>
          <w:rFonts w:ascii="Times New Roman"/>
          <w:b w:val="false"/>
          <w:i w:val="false"/>
          <w:color w:val="000000"/>
          <w:sz w:val="28"/>
        </w:rPr>
        <w:t xml:space="preserve">
      </w:t>
      </w:r>
    </w:p>
    <w:bookmarkEnd w:id="930"/>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67" w:id="931"/>
    <w:p>
      <w:pPr>
        <w:spacing w:after="0"/>
        <w:ind w:left="0"/>
        <w:jc w:val="both"/>
      </w:pPr>
      <w:r>
        <w:rPr>
          <w:rFonts w:ascii="Times New Roman"/>
          <w:b w:val="false"/>
          <w:i w:val="false"/>
          <w:color w:val="000000"/>
          <w:sz w:val="28"/>
        </w:rPr>
        <w:t>
      Шартты белгілер:</w:t>
      </w:r>
    </w:p>
    <w:bookmarkEnd w:id="931"/>
    <w:bookmarkStart w:name="z1368" w:id="932"/>
    <w:p>
      <w:pPr>
        <w:spacing w:after="0"/>
        <w:ind w:left="0"/>
        <w:jc w:val="both"/>
      </w:pPr>
      <w:r>
        <w:rPr>
          <w:rFonts w:ascii="Times New Roman"/>
          <w:b w:val="false"/>
          <w:i w:val="false"/>
          <w:color w:val="000000"/>
          <w:sz w:val="28"/>
        </w:rPr>
        <w:t xml:space="preserve">
      </w:t>
      </w:r>
    </w:p>
    <w:bookmarkEnd w:id="932"/>
    <w:p>
      <w:pPr>
        <w:spacing w:after="0"/>
        <w:ind w:left="0"/>
        <w:jc w:val="both"/>
      </w:pPr>
      <w:r>
        <w:drawing>
          <wp:inline distT="0" distB="0" distL="0" distR="0">
            <wp:extent cx="7810500" cy="284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284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69" w:id="933"/>
    <w:p>
      <w:pPr>
        <w:spacing w:after="0"/>
        <w:ind w:left="0"/>
        <w:jc w:val="left"/>
      </w:pPr>
      <w:r>
        <w:rPr>
          <w:rFonts w:ascii="Times New Roman"/>
          <w:b/>
          <w:i w:val="false"/>
          <w:color w:val="000000"/>
        </w:rPr>
        <w:t xml:space="preserve"> Түсіндірме</w:t>
      </w:r>
    </w:p>
    <w:bookmarkEnd w:id="933"/>
    <w:bookmarkStart w:name="z1370" w:id="934"/>
    <w:p>
      <w:pPr>
        <w:spacing w:after="0"/>
        <w:ind w:left="0"/>
        <w:jc w:val="both"/>
      </w:pPr>
      <w:r>
        <w:rPr>
          <w:rFonts w:ascii="Times New Roman"/>
          <w:b w:val="false"/>
          <w:i w:val="false"/>
          <w:color w:val="000000"/>
          <w:sz w:val="28"/>
        </w:rPr>
        <w:t>
      Ескі шу ауылдық округі бойынша ішкі жайылымдарға Көлбастау, Талапты ауылдарынан шығатын мүйізді ірі қара және ұсақ мал падалары көктемгі жазғы маусымда 661 га. жайылым жерлеріне күзгі маусымға дейін жайылады. Алатау бөктеріндегі Ақсай және Көксай шатқалдарында орналасқан жайылым жер пайдаланушылармен меморандумға тұру 3700 га, орман шаруашылығы жер қоры және запастағы жер қорының 1200 га, жайылым жерлеріне көктемгі жазғы маусымда бойдақ (МІҚ, ҰҚМ, жылқы) малдары күзгі маусымға дейін шығарылады. Күзгі маусымда шаруа қожалық жетекшілерімен мемарандум жасалып, шаруа қожалық иелігіндегі 600 га. егістік жерлерін жинап болғаннан соң МІҚ, ҰҚМ, жылқы малдары шілде айынан бастап жайылады.</w:t>
      </w:r>
    </w:p>
    <w:bookmarkEnd w:id="934"/>
    <w:bookmarkStart w:name="z1371" w:id="935"/>
    <w:p>
      <w:pPr>
        <w:spacing w:after="0"/>
        <w:ind w:left="0"/>
        <w:jc w:val="both"/>
      </w:pPr>
      <w:r>
        <w:rPr>
          <w:rFonts w:ascii="Times New Roman"/>
          <w:b w:val="false"/>
          <w:i w:val="false"/>
          <w:color w:val="000000"/>
          <w:sz w:val="28"/>
        </w:rPr>
        <w:t>
      Ескі шу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9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Ескі Шу ауылдық округінде</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жайылымдарды</w:t>
            </w:r>
            <w:r>
              <w:br/>
            </w:r>
            <w:r>
              <w:rPr>
                <w:rFonts w:ascii="Times New Roman"/>
                <w:b w:val="false"/>
                <w:i w:val="false"/>
                <w:color w:val="000000"/>
                <w:sz w:val="20"/>
              </w:rPr>
              <w:t xml:space="preserve"> басқару және оларды пайдалану </w:t>
            </w:r>
            <w:r>
              <w:br/>
            </w:r>
            <w:r>
              <w:rPr>
                <w:rFonts w:ascii="Times New Roman"/>
                <w:b w:val="false"/>
                <w:i w:val="false"/>
                <w:color w:val="000000"/>
                <w:sz w:val="20"/>
              </w:rPr>
              <w:t>жөніндегі жоспарға</w:t>
            </w:r>
            <w:r>
              <w:rPr>
                <w:rFonts w:ascii="Times New Roman"/>
                <w:b w:val="false"/>
                <w:i w:val="false"/>
                <w:color w:val="000000"/>
                <w:sz w:val="20"/>
              </w:rPr>
              <w:t xml:space="preserve"> 4-қосымша</w:t>
            </w:r>
          </w:p>
        </w:tc>
      </w:tr>
    </w:tbl>
    <w:bookmarkStart w:name="z1376" w:id="93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936"/>
    <w:bookmarkStart w:name="z1377" w:id="937"/>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w:t>
      </w:r>
      <w:r>
        <w:rPr>
          <w:rFonts w:ascii="Times New Roman"/>
          <w:b w:val="false"/>
          <w:i w:val="false"/>
          <w:color w:val="000000"/>
          <w:sz w:val="28"/>
        </w:rPr>
        <w:t>№173</w:t>
      </w:r>
      <w:r>
        <w:rPr>
          <w:rFonts w:ascii="Times New Roman"/>
          <w:b w:val="false"/>
          <w:i w:val="false"/>
          <w:color w:val="000000"/>
          <w:sz w:val="28"/>
        </w:rPr>
        <w:t xml:space="preserve"> бұйрығымен бекітілген жайылымдарды ұтымды пайдалану қағидаларының 9-тармағына сәйкес айқындалады.</w:t>
      </w:r>
    </w:p>
    <w:bookmarkEnd w:id="937"/>
    <w:bookmarkStart w:name="z1378" w:id="938"/>
    <w:p>
      <w:pPr>
        <w:spacing w:after="0"/>
        <w:ind w:left="0"/>
        <w:jc w:val="both"/>
      </w:pPr>
      <w:r>
        <w:rPr>
          <w:rFonts w:ascii="Times New Roman"/>
          <w:b w:val="false"/>
          <w:i w:val="false"/>
          <w:color w:val="000000"/>
          <w:sz w:val="28"/>
        </w:rPr>
        <w:t>
      Ескі шу ауылдық округінің аумағында суару немесе суландыру бойынша Ақсай-1 және Ақсай-2 каналынан алады.</w:t>
      </w:r>
    </w:p>
    <w:bookmarkEnd w:id="938"/>
    <w:bookmarkStart w:name="z1379" w:id="939"/>
    <w:p>
      <w:pPr>
        <w:spacing w:after="0"/>
        <w:ind w:left="0"/>
        <w:jc w:val="both"/>
      </w:pPr>
      <w:r>
        <w:rPr>
          <w:rFonts w:ascii="Times New Roman"/>
          <w:b w:val="false"/>
          <w:i w:val="false"/>
          <w:color w:val="000000"/>
          <w:sz w:val="28"/>
        </w:rPr>
        <w:t xml:space="preserve">
      </w:t>
      </w:r>
    </w:p>
    <w:bookmarkEnd w:id="939"/>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80" w:id="940"/>
    <w:p>
      <w:pPr>
        <w:spacing w:after="0"/>
        <w:ind w:left="0"/>
        <w:jc w:val="both"/>
      </w:pPr>
      <w:r>
        <w:rPr>
          <w:rFonts w:ascii="Times New Roman"/>
          <w:b w:val="false"/>
          <w:i w:val="false"/>
          <w:color w:val="000000"/>
          <w:sz w:val="28"/>
        </w:rPr>
        <w:t>
      Шартты белгілер:</w:t>
      </w:r>
    </w:p>
    <w:bookmarkEnd w:id="940"/>
    <w:bookmarkStart w:name="z1381" w:id="941"/>
    <w:p>
      <w:pPr>
        <w:spacing w:after="0"/>
        <w:ind w:left="0"/>
        <w:jc w:val="both"/>
      </w:pPr>
      <w:r>
        <w:rPr>
          <w:rFonts w:ascii="Times New Roman"/>
          <w:b w:val="false"/>
          <w:i w:val="false"/>
          <w:color w:val="000000"/>
          <w:sz w:val="28"/>
        </w:rPr>
        <w:t xml:space="preserve">
      </w:t>
      </w:r>
    </w:p>
    <w:bookmarkEnd w:id="941"/>
    <w:p>
      <w:pPr>
        <w:spacing w:after="0"/>
        <w:ind w:left="0"/>
        <w:jc w:val="both"/>
      </w:pPr>
      <w:r>
        <w:drawing>
          <wp:inline distT="0" distB="0" distL="0" distR="0">
            <wp:extent cx="78105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347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82" w:id="942"/>
    <w:p>
      <w:pPr>
        <w:spacing w:after="0"/>
        <w:ind w:left="0"/>
        <w:jc w:val="left"/>
      </w:pPr>
      <w:r>
        <w:rPr>
          <w:rFonts w:ascii="Times New Roman"/>
          <w:b/>
          <w:i w:val="false"/>
          <w:color w:val="000000"/>
        </w:rPr>
        <w:t xml:space="preserve"> Түсіндірме</w:t>
      </w:r>
    </w:p>
    <w:bookmarkEnd w:id="942"/>
    <w:bookmarkStart w:name="z1383" w:id="943"/>
    <w:p>
      <w:pPr>
        <w:spacing w:after="0"/>
        <w:ind w:left="0"/>
        <w:jc w:val="both"/>
      </w:pPr>
      <w:r>
        <w:rPr>
          <w:rFonts w:ascii="Times New Roman"/>
          <w:b w:val="false"/>
          <w:i w:val="false"/>
          <w:color w:val="000000"/>
          <w:sz w:val="28"/>
        </w:rPr>
        <w:t>
      Ескі шу ауылдық округінің аумағында ауыл шаруашылық жануарларын сумен қаматамасыз ету орташа деңгейде. Ескі шу ауылдық округіне қарасты 2 Ақсай каналы орналасқан.Ақсай-1 (сол жақ бөлігі, 5 шқ.) және Ақсай-2 (орташа бөлігі, 6 шқ.). Жалпы ағын су магистральды канал арқылы келіп, Ақсай-1 және Ақсай-2 каналына түйіседі. Ақсай каналдарына жөндеу жұмыстары жүргізілген. Көлбастау ауылының (МІҚ, ҰҚМ, жылқы) малдары осы Ақсай каналынан су ішеді.Ал, Талапты ауылының падаға шығарылатын ауыл шаруашылығы жануарларына су жеткіліксіз. Сондықтан, ауылдың жоғарғы жақ беткейінен ауыл шаруашылық жануарларына шамамен 5 шақырым немесе 30-50 литр су шығатындай су бөгетін немесе артизан қаздырып беру қамтылған.</w:t>
      </w:r>
    </w:p>
    <w:bookmarkEnd w:id="943"/>
    <w:bookmarkStart w:name="z1384" w:id="944"/>
    <w:p>
      <w:pPr>
        <w:spacing w:after="0"/>
        <w:ind w:left="0"/>
        <w:jc w:val="both"/>
      </w:pPr>
      <w:r>
        <w:rPr>
          <w:rFonts w:ascii="Times New Roman"/>
          <w:b w:val="false"/>
          <w:i w:val="false"/>
          <w:color w:val="000000"/>
          <w:sz w:val="28"/>
        </w:rPr>
        <w:t>
      Ескі шу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94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Ескі шу ауылдық округінде </w:t>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5-қосымша</w:t>
            </w:r>
          </w:p>
        </w:tc>
      </w:tr>
    </w:tbl>
    <w:bookmarkStart w:name="z1390" w:id="945"/>
    <w:p>
      <w:pPr>
        <w:spacing w:after="0"/>
        <w:ind w:left="0"/>
        <w:jc w:val="both"/>
      </w:pPr>
      <w:r>
        <w:rPr>
          <w:rFonts w:ascii="Times New Roman"/>
          <w:b w:val="false"/>
          <w:i w:val="false"/>
          <w:color w:val="000000"/>
          <w:sz w:val="28"/>
        </w:rPr>
        <w:t xml:space="preserve">
      </w:t>
      </w:r>
    </w:p>
    <w:bookmarkEnd w:id="945"/>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1" w:id="946"/>
    <w:p>
      <w:pPr>
        <w:spacing w:after="0"/>
        <w:ind w:left="0"/>
        <w:jc w:val="both"/>
      </w:pPr>
      <w:r>
        <w:rPr>
          <w:rFonts w:ascii="Times New Roman"/>
          <w:b w:val="false"/>
          <w:i w:val="false"/>
          <w:color w:val="000000"/>
          <w:sz w:val="28"/>
        </w:rPr>
        <w:t>
      Шартты белгілер:</w:t>
      </w:r>
    </w:p>
    <w:bookmarkEnd w:id="946"/>
    <w:bookmarkStart w:name="z1392" w:id="947"/>
    <w:p>
      <w:pPr>
        <w:spacing w:after="0"/>
        <w:ind w:left="0"/>
        <w:jc w:val="both"/>
      </w:pPr>
      <w:r>
        <w:rPr>
          <w:rFonts w:ascii="Times New Roman"/>
          <w:b w:val="false"/>
          <w:i w:val="false"/>
          <w:color w:val="000000"/>
          <w:sz w:val="28"/>
        </w:rPr>
        <w:t xml:space="preserve">
      </w:t>
      </w:r>
    </w:p>
    <w:bookmarkEnd w:id="947"/>
    <w:p>
      <w:pPr>
        <w:spacing w:after="0"/>
        <w:ind w:left="0"/>
        <w:jc w:val="both"/>
      </w:pPr>
      <w:r>
        <w:drawing>
          <wp:inline distT="0" distB="0" distL="0" distR="0">
            <wp:extent cx="7810500" cy="139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139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3" w:id="948"/>
    <w:p>
      <w:pPr>
        <w:spacing w:after="0"/>
        <w:ind w:left="0"/>
        <w:jc w:val="left"/>
      </w:pPr>
      <w:r>
        <w:rPr>
          <w:rFonts w:ascii="Times New Roman"/>
          <w:b/>
          <w:i w:val="false"/>
          <w:color w:val="000000"/>
        </w:rPr>
        <w:t xml:space="preserve"> Түсіндірме</w:t>
      </w:r>
    </w:p>
    <w:bookmarkEnd w:id="948"/>
    <w:bookmarkStart w:name="z1394" w:id="949"/>
    <w:p>
      <w:pPr>
        <w:spacing w:after="0"/>
        <w:ind w:left="0"/>
        <w:jc w:val="both"/>
      </w:pPr>
      <w:r>
        <w:rPr>
          <w:rFonts w:ascii="Times New Roman"/>
          <w:b w:val="false"/>
          <w:i w:val="false"/>
          <w:color w:val="000000"/>
          <w:sz w:val="28"/>
        </w:rPr>
        <w:t>
      Ескі шу ауылдық округі бойынша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үшін Алатау бөктеріндегі Ақсай және Көксай шатқалдарында орналасқан жайылым жер пайдаланушылармен меморандумға тұру 3700 га, орман шаруашылығы жер қоры және запастағы жер қорының 1200 га, жайылым жерлеріне көктемгі жазғы маусымда бойдақ (МІҚ, ҰҚМ, жылқы) малдары күзгі маусымға дейін шығарылады. Күзгі маусымда шаруа қожалық жетекшілерімен мемарандум жасалып, шаруа қожалық иелігіндегі 600 га. егістік жерлерін жинап болғаннан соң МІҚ, ҰҚМ, жылқы малдары шілде айынан бастап жайылымға орналастырылады.</w:t>
      </w:r>
    </w:p>
    <w:bookmarkEnd w:id="949"/>
    <w:bookmarkStart w:name="z1395" w:id="950"/>
    <w:p>
      <w:pPr>
        <w:spacing w:after="0"/>
        <w:ind w:left="0"/>
        <w:jc w:val="both"/>
      </w:pPr>
      <w:r>
        <w:rPr>
          <w:rFonts w:ascii="Times New Roman"/>
          <w:b w:val="false"/>
          <w:i w:val="false"/>
          <w:color w:val="000000"/>
          <w:sz w:val="28"/>
        </w:rPr>
        <w:t>
      Ескі шу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95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Ескі шу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6-қосымша</w:t>
            </w:r>
          </w:p>
        </w:tc>
      </w:tr>
    </w:tbl>
    <w:bookmarkStart w:name="z1401" w:id="951"/>
    <w:p>
      <w:pPr>
        <w:spacing w:after="0"/>
        <w:ind w:left="0"/>
        <w:jc w:val="both"/>
      </w:pPr>
      <w:r>
        <w:rPr>
          <w:rFonts w:ascii="Times New Roman"/>
          <w:b w:val="false"/>
          <w:i w:val="false"/>
          <w:color w:val="000000"/>
          <w:sz w:val="28"/>
        </w:rPr>
        <w:t xml:space="preserve">
      </w:t>
      </w:r>
    </w:p>
    <w:bookmarkEnd w:id="951"/>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2" w:id="952"/>
    <w:p>
      <w:pPr>
        <w:spacing w:after="0"/>
        <w:ind w:left="0"/>
        <w:jc w:val="both"/>
      </w:pPr>
      <w:r>
        <w:rPr>
          <w:rFonts w:ascii="Times New Roman"/>
          <w:b w:val="false"/>
          <w:i w:val="false"/>
          <w:color w:val="000000"/>
          <w:sz w:val="28"/>
        </w:rPr>
        <w:t>
      Шартты белгілер:</w:t>
      </w:r>
    </w:p>
    <w:bookmarkEnd w:id="952"/>
    <w:bookmarkStart w:name="z1403" w:id="953"/>
    <w:p>
      <w:pPr>
        <w:spacing w:after="0"/>
        <w:ind w:left="0"/>
        <w:jc w:val="both"/>
      </w:pPr>
      <w:r>
        <w:rPr>
          <w:rFonts w:ascii="Times New Roman"/>
          <w:b w:val="false"/>
          <w:i w:val="false"/>
          <w:color w:val="000000"/>
          <w:sz w:val="28"/>
        </w:rPr>
        <w:t xml:space="preserve">
      </w:t>
      </w:r>
    </w:p>
    <w:bookmarkEnd w:id="953"/>
    <w:p>
      <w:pPr>
        <w:spacing w:after="0"/>
        <w:ind w:left="0"/>
        <w:jc w:val="both"/>
      </w:pPr>
      <w:r>
        <w:drawing>
          <wp:inline distT="0" distB="0" distL="0" distR="0">
            <wp:extent cx="7810500" cy="241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241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4" w:id="954"/>
    <w:p>
      <w:pPr>
        <w:spacing w:after="0"/>
        <w:ind w:left="0"/>
        <w:jc w:val="left"/>
      </w:pPr>
      <w:r>
        <w:rPr>
          <w:rFonts w:ascii="Times New Roman"/>
          <w:b/>
          <w:i w:val="false"/>
          <w:color w:val="000000"/>
        </w:rPr>
        <w:t xml:space="preserve"> Түсіндірме</w:t>
      </w:r>
    </w:p>
    <w:bookmarkEnd w:id="954"/>
    <w:bookmarkStart w:name="z1405" w:id="955"/>
    <w:p>
      <w:pPr>
        <w:spacing w:after="0"/>
        <w:ind w:left="0"/>
        <w:jc w:val="both"/>
      </w:pPr>
      <w:r>
        <w:rPr>
          <w:rFonts w:ascii="Times New Roman"/>
          <w:b w:val="false"/>
          <w:i w:val="false"/>
          <w:color w:val="000000"/>
          <w:sz w:val="28"/>
        </w:rPr>
        <w:t>
      Осы жоғарыдағы көрсетілген түсіндірме тармақшалардан мал жаюдың ішкі және сыртқы шекаралары, және суғару жүйелерінің толық қамтамасыз етілуі жайылымдардың жетіспеу кемшіліктерінің жойылып бірқалыпты жүйенің жұмыс істеуіне септігін тигізеді.</w:t>
      </w:r>
    </w:p>
    <w:bookmarkEnd w:id="955"/>
    <w:bookmarkStart w:name="z1406" w:id="956"/>
    <w:p>
      <w:pPr>
        <w:spacing w:after="0"/>
        <w:ind w:left="0"/>
        <w:jc w:val="both"/>
      </w:pPr>
      <w:r>
        <w:rPr>
          <w:rFonts w:ascii="Times New Roman"/>
          <w:b w:val="false"/>
          <w:i w:val="false"/>
          <w:color w:val="000000"/>
          <w:sz w:val="28"/>
        </w:rPr>
        <w:t>
      Ескі шу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95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Ескі- Шу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w:t>
            </w:r>
            <w:r>
              <w:br/>
            </w:r>
            <w:r>
              <w:rPr>
                <w:rFonts w:ascii="Times New Roman"/>
                <w:b w:val="false"/>
                <w:i w:val="false"/>
                <w:color w:val="000000"/>
                <w:sz w:val="20"/>
              </w:rPr>
              <w:t xml:space="preserve"> жөніндегі жоспарға </w:t>
            </w:r>
            <w:r>
              <w:rPr>
                <w:rFonts w:ascii="Times New Roman"/>
                <w:b w:val="false"/>
                <w:i w:val="false"/>
                <w:color w:val="000000"/>
                <w:sz w:val="20"/>
              </w:rPr>
              <w:t>7-қосымша</w:t>
            </w:r>
          </w:p>
        </w:tc>
      </w:tr>
    </w:tbl>
    <w:bookmarkStart w:name="z1412" w:id="957"/>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9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Ескі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1413" w:id="958"/>
    <w:p>
      <w:pPr>
        <w:spacing w:after="0"/>
        <w:ind w:left="0"/>
        <w:jc w:val="both"/>
      </w:pPr>
      <w:r>
        <w:rPr>
          <w:rFonts w:ascii="Times New Roman"/>
          <w:b w:val="false"/>
          <w:i w:val="false"/>
          <w:color w:val="000000"/>
          <w:sz w:val="28"/>
        </w:rPr>
        <w:t>
      Ескерту: аббревиатуралардың толық жазылуы:</w:t>
      </w:r>
    </w:p>
    <w:bookmarkEnd w:id="958"/>
    <w:bookmarkStart w:name="z1414" w:id="959"/>
    <w:p>
      <w:pPr>
        <w:spacing w:after="0"/>
        <w:ind w:left="0"/>
        <w:jc w:val="both"/>
      </w:pPr>
      <w:r>
        <w:rPr>
          <w:rFonts w:ascii="Times New Roman"/>
          <w:b w:val="false"/>
          <w:i w:val="false"/>
          <w:color w:val="000000"/>
          <w:sz w:val="28"/>
        </w:rPr>
        <w:t>
      КЖМ –көктемгі – жазғы маусым;</w:t>
      </w:r>
    </w:p>
    <w:bookmarkEnd w:id="959"/>
    <w:bookmarkStart w:name="z1415" w:id="960"/>
    <w:p>
      <w:pPr>
        <w:spacing w:after="0"/>
        <w:ind w:left="0"/>
        <w:jc w:val="both"/>
      </w:pPr>
      <w:r>
        <w:rPr>
          <w:rFonts w:ascii="Times New Roman"/>
          <w:b w:val="false"/>
          <w:i w:val="false"/>
          <w:color w:val="000000"/>
          <w:sz w:val="28"/>
        </w:rPr>
        <w:t>
      ЖКМ – жазғы – күзгі маусым;</w:t>
      </w:r>
    </w:p>
    <w:bookmarkEnd w:id="960"/>
    <w:bookmarkStart w:name="z1416" w:id="961"/>
    <w:p>
      <w:pPr>
        <w:spacing w:after="0"/>
        <w:ind w:left="0"/>
        <w:jc w:val="both"/>
      </w:pPr>
      <w:r>
        <w:rPr>
          <w:rFonts w:ascii="Times New Roman"/>
          <w:b w:val="false"/>
          <w:i w:val="false"/>
          <w:color w:val="000000"/>
          <w:sz w:val="28"/>
        </w:rPr>
        <w:t>
      ЖМ – жазғы маусым;</w:t>
      </w:r>
    </w:p>
    <w:bookmarkEnd w:id="961"/>
    <w:bookmarkStart w:name="z1417" w:id="962"/>
    <w:p>
      <w:pPr>
        <w:spacing w:after="0"/>
        <w:ind w:left="0"/>
        <w:jc w:val="both"/>
      </w:pPr>
      <w:r>
        <w:rPr>
          <w:rFonts w:ascii="Times New Roman"/>
          <w:b w:val="false"/>
          <w:i w:val="false"/>
          <w:color w:val="000000"/>
          <w:sz w:val="28"/>
        </w:rPr>
        <w:t>
      ДҚ – демалушы қоршау</w:t>
      </w:r>
    </w:p>
    <w:bookmarkEnd w:id="96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 аудандық мәслихатының</w:t>
            </w:r>
            <w:r>
              <w:br/>
            </w:r>
            <w:r>
              <w:rPr>
                <w:rFonts w:ascii="Times New Roman"/>
                <w:b w:val="false"/>
                <w:i w:val="false"/>
                <w:color w:val="000000"/>
                <w:sz w:val="20"/>
              </w:rPr>
              <w:t>2022 жылғы 29 шілдедегі</w:t>
            </w:r>
            <w:r>
              <w:br/>
            </w:r>
            <w:r>
              <w:rPr>
                <w:rFonts w:ascii="Times New Roman"/>
                <w:b w:val="false"/>
                <w:i w:val="false"/>
                <w:color w:val="000000"/>
                <w:sz w:val="20"/>
              </w:rPr>
              <w:t>№ 32-6 шешіміне 9 қосымша</w:t>
            </w:r>
          </w:p>
        </w:tc>
      </w:tr>
    </w:tbl>
    <w:bookmarkStart w:name="z1421" w:id="963"/>
    <w:p>
      <w:pPr>
        <w:spacing w:after="0"/>
        <w:ind w:left="0"/>
        <w:jc w:val="left"/>
      </w:pPr>
      <w:r>
        <w:rPr>
          <w:rFonts w:ascii="Times New Roman"/>
          <w:b/>
          <w:i w:val="false"/>
          <w:color w:val="000000"/>
        </w:rPr>
        <w:t xml:space="preserve"> Жаңа жол ауылдық округінде жайылымдарды басқару және оларды пайдалану жөніндегі 2022-2023 жылдарға арналған жоспар</w:t>
      </w:r>
    </w:p>
    <w:bookmarkEnd w:id="963"/>
    <w:bookmarkStart w:name="z1422" w:id="964"/>
    <w:p>
      <w:pPr>
        <w:spacing w:after="0"/>
        <w:ind w:left="0"/>
        <w:jc w:val="both"/>
      </w:pPr>
      <w:r>
        <w:rPr>
          <w:rFonts w:ascii="Times New Roman"/>
          <w:b w:val="false"/>
          <w:i w:val="false"/>
          <w:color w:val="000000"/>
          <w:sz w:val="28"/>
        </w:rPr>
        <w:t>
      Шу ауданында жайылымдарды басқару және оларды пайдалану жөніндегі 2022-2023 жылдарға арналған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Премьер-Министрінің Орынбасары, 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Қазақстан Республикасының Ауыл шаруашылығы министрінің 14 сәуірдегі № 3-3/332 "Жайылымдардың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сәйкес әзірленді.</w:t>
      </w:r>
    </w:p>
    <w:bookmarkEnd w:id="964"/>
    <w:bookmarkStart w:name="z1423" w:id="965"/>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965"/>
    <w:bookmarkStart w:name="z1424" w:id="966"/>
    <w:p>
      <w:pPr>
        <w:spacing w:after="0"/>
        <w:ind w:left="0"/>
        <w:jc w:val="both"/>
      </w:pPr>
      <w:r>
        <w:rPr>
          <w:rFonts w:ascii="Times New Roman"/>
          <w:b w:val="false"/>
          <w:i w:val="false"/>
          <w:color w:val="000000"/>
          <w:sz w:val="28"/>
        </w:rPr>
        <w:t>
      Жоспар құрамында:</w:t>
      </w:r>
    </w:p>
    <w:bookmarkEnd w:id="966"/>
    <w:bookmarkStart w:name="z1425" w:id="967"/>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(1 қосымша);</w:t>
      </w:r>
    </w:p>
    <w:bookmarkEnd w:id="967"/>
    <w:bookmarkStart w:name="z1426" w:id="968"/>
    <w:p>
      <w:pPr>
        <w:spacing w:after="0"/>
        <w:ind w:left="0"/>
        <w:jc w:val="both"/>
      </w:pPr>
      <w:r>
        <w:rPr>
          <w:rFonts w:ascii="Times New Roman"/>
          <w:b w:val="false"/>
          <w:i w:val="false"/>
          <w:color w:val="000000"/>
          <w:sz w:val="28"/>
        </w:rPr>
        <w:t>
      2) жайылым айналымдарының қолайлы схемалары (2-қосымша);</w:t>
      </w:r>
    </w:p>
    <w:bookmarkEnd w:id="968"/>
    <w:bookmarkStart w:name="z1427" w:id="969"/>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шекараларымен алаңдары, жайылымдық инфрақұрылым объектілері белгіленген карта (3-қосымша);</w:t>
      </w:r>
    </w:p>
    <w:bookmarkEnd w:id="969"/>
    <w:bookmarkStart w:name="z1428" w:id="970"/>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 (4-қосымша);</w:t>
      </w:r>
    </w:p>
    <w:bookmarkEnd w:id="970"/>
    <w:bookmarkStart w:name="z1429" w:id="971"/>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(5-қосымша);</w:t>
      </w:r>
    </w:p>
    <w:bookmarkEnd w:id="971"/>
    <w:bookmarkStart w:name="z1430" w:id="972"/>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(6-қосымша);</w:t>
      </w:r>
    </w:p>
    <w:bookmarkEnd w:id="972"/>
    <w:bookmarkStart w:name="z1431" w:id="973"/>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(7 қосымша).</w:t>
      </w:r>
    </w:p>
    <w:bookmarkEnd w:id="973"/>
    <w:bookmarkStart w:name="z1432" w:id="974"/>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974"/>
    <w:bookmarkStart w:name="z1433" w:id="975"/>
    <w:p>
      <w:pPr>
        <w:spacing w:after="0"/>
        <w:ind w:left="0"/>
        <w:jc w:val="both"/>
      </w:pPr>
      <w:r>
        <w:rPr>
          <w:rFonts w:ascii="Times New Roman"/>
          <w:b w:val="false"/>
          <w:i w:val="false"/>
          <w:color w:val="000000"/>
          <w:sz w:val="28"/>
        </w:rPr>
        <w:t>
      1. Геоботаникалық тексерудің жай-күйі туралы мәліметтерді;</w:t>
      </w:r>
    </w:p>
    <w:bookmarkEnd w:id="975"/>
    <w:bookmarkStart w:name="z1434" w:id="976"/>
    <w:p>
      <w:pPr>
        <w:spacing w:after="0"/>
        <w:ind w:left="0"/>
        <w:jc w:val="both"/>
      </w:pPr>
      <w:r>
        <w:rPr>
          <w:rFonts w:ascii="Times New Roman"/>
          <w:b w:val="false"/>
          <w:i w:val="false"/>
          <w:color w:val="000000"/>
          <w:sz w:val="28"/>
        </w:rPr>
        <w:t>
      2. Ветеринариялық-санитариялық объектілер туралы мәліметтерді;</w:t>
      </w:r>
    </w:p>
    <w:bookmarkEnd w:id="976"/>
    <w:bookmarkStart w:name="z1435" w:id="977"/>
    <w:p>
      <w:pPr>
        <w:spacing w:after="0"/>
        <w:ind w:left="0"/>
        <w:jc w:val="both"/>
      </w:pPr>
      <w:r>
        <w:rPr>
          <w:rFonts w:ascii="Times New Roman"/>
          <w:b w:val="false"/>
          <w:i w:val="false"/>
          <w:color w:val="000000"/>
          <w:sz w:val="28"/>
        </w:rPr>
        <w:t>
      3. Ауыл шаруашылығы жануарларының мал басының саны туралы деректерді, олардың иелерін көрсете отырып қабылданды – және (немесе) заңды тұлғалар ұсынған өзге де деректер туралы мәліметтерді;</w:t>
      </w:r>
    </w:p>
    <w:bookmarkEnd w:id="977"/>
    <w:bookmarkStart w:name="z1436" w:id="978"/>
    <w:p>
      <w:pPr>
        <w:spacing w:after="0"/>
        <w:ind w:left="0"/>
        <w:jc w:val="both"/>
      </w:pPr>
      <w:r>
        <w:rPr>
          <w:rFonts w:ascii="Times New Roman"/>
          <w:b w:val="false"/>
          <w:i w:val="false"/>
          <w:color w:val="000000"/>
          <w:sz w:val="28"/>
        </w:rPr>
        <w:t>
      4. Ауыл шаруашылығы жануарларының түрлері мен жыныстық-жас топтары бойынша қалыптастырылған табындардың, отарлардың, табындардың саны туралы деректерді;</w:t>
      </w:r>
    </w:p>
    <w:bookmarkEnd w:id="978"/>
    <w:bookmarkStart w:name="z1437" w:id="979"/>
    <w:p>
      <w:pPr>
        <w:spacing w:after="0"/>
        <w:ind w:left="0"/>
        <w:jc w:val="both"/>
      </w:pPr>
      <w:r>
        <w:rPr>
          <w:rFonts w:ascii="Times New Roman"/>
          <w:b w:val="false"/>
          <w:i w:val="false"/>
          <w:color w:val="000000"/>
          <w:sz w:val="28"/>
        </w:rPr>
        <w:t>
      5. Шалғайдағы жайылымдарда жаю үшін ауыл шаруашылығы жануарларының мал басын қалыптастыру туралы мәліметтерді;</w:t>
      </w:r>
    </w:p>
    <w:bookmarkEnd w:id="979"/>
    <w:bookmarkStart w:name="z1438" w:id="980"/>
    <w:p>
      <w:pPr>
        <w:spacing w:after="0"/>
        <w:ind w:left="0"/>
        <w:jc w:val="both"/>
      </w:pPr>
      <w:r>
        <w:rPr>
          <w:rFonts w:ascii="Times New Roman"/>
          <w:b w:val="false"/>
          <w:i w:val="false"/>
          <w:color w:val="000000"/>
          <w:sz w:val="28"/>
        </w:rPr>
        <w:t>
      6. Екпе және аридті жайылымдарда ауыл шаруашылығы жануарларын жаю ерекшеліктері туралы мәліметтерді;</w:t>
      </w:r>
    </w:p>
    <w:bookmarkEnd w:id="980"/>
    <w:bookmarkStart w:name="z1439" w:id="981"/>
    <w:p>
      <w:pPr>
        <w:spacing w:after="0"/>
        <w:ind w:left="0"/>
        <w:jc w:val="both"/>
      </w:pPr>
      <w:r>
        <w:rPr>
          <w:rFonts w:ascii="Times New Roman"/>
          <w:b w:val="false"/>
          <w:i w:val="false"/>
          <w:color w:val="000000"/>
          <w:sz w:val="28"/>
        </w:rPr>
        <w:t>
      7. Малды айдауға арналған сервитуттар туралы мәліметтерді және мемлекеттік органдар, жеке және (немесе) заңды тұлғалар берген.</w:t>
      </w:r>
    </w:p>
    <w:bookmarkEnd w:id="981"/>
    <w:bookmarkStart w:name="z1440" w:id="982"/>
    <w:p>
      <w:pPr>
        <w:spacing w:after="0"/>
        <w:ind w:left="0"/>
        <w:jc w:val="both"/>
      </w:pPr>
      <w:r>
        <w:rPr>
          <w:rFonts w:ascii="Times New Roman"/>
          <w:b w:val="false"/>
          <w:i w:val="false"/>
          <w:color w:val="000000"/>
          <w:sz w:val="28"/>
        </w:rPr>
        <w:t>
      Әкімшілік-аумақтық бөлініс бойынша: Жаңа жолауылдық округінде 1ауылдық елді мекен бар.</w:t>
      </w:r>
    </w:p>
    <w:bookmarkEnd w:id="982"/>
    <w:bookmarkStart w:name="z1441" w:id="983"/>
    <w:p>
      <w:pPr>
        <w:spacing w:after="0"/>
        <w:ind w:left="0"/>
        <w:jc w:val="both"/>
      </w:pPr>
      <w:r>
        <w:rPr>
          <w:rFonts w:ascii="Times New Roman"/>
          <w:b w:val="false"/>
          <w:i w:val="false"/>
          <w:color w:val="000000"/>
          <w:sz w:val="28"/>
        </w:rPr>
        <w:t>
      Жаңа жолауылдық округі аумағының жалпы көлемі24669,4 гектар, оның ішінде егістік – 7490,6 га, жайылым жерлері –15270 (оның ішінде шаруа қожалығы жерлері-8503га.)</w:t>
      </w:r>
    </w:p>
    <w:bookmarkEnd w:id="983"/>
    <w:bookmarkStart w:name="z1442" w:id="984"/>
    <w:p>
      <w:pPr>
        <w:spacing w:after="0"/>
        <w:ind w:left="0"/>
        <w:jc w:val="both"/>
      </w:pPr>
      <w:r>
        <w:rPr>
          <w:rFonts w:ascii="Times New Roman"/>
          <w:b w:val="false"/>
          <w:i w:val="false"/>
          <w:color w:val="000000"/>
          <w:sz w:val="28"/>
        </w:rPr>
        <w:t>
      Жер санаттары бойынша:</w:t>
      </w:r>
    </w:p>
    <w:bookmarkEnd w:id="984"/>
    <w:bookmarkStart w:name="z1443" w:id="985"/>
    <w:p>
      <w:pPr>
        <w:spacing w:after="0"/>
        <w:ind w:left="0"/>
        <w:jc w:val="both"/>
      </w:pPr>
      <w:r>
        <w:rPr>
          <w:rFonts w:ascii="Times New Roman"/>
          <w:b w:val="false"/>
          <w:i w:val="false"/>
          <w:color w:val="000000"/>
          <w:sz w:val="28"/>
        </w:rPr>
        <w:t>
      ауыл шаруашылығы мақсатындағы жерлер – 23319,5 гектар;</w:t>
      </w:r>
    </w:p>
    <w:bookmarkEnd w:id="985"/>
    <w:bookmarkStart w:name="z1444" w:id="986"/>
    <w:p>
      <w:pPr>
        <w:spacing w:after="0"/>
        <w:ind w:left="0"/>
        <w:jc w:val="both"/>
      </w:pPr>
      <w:r>
        <w:rPr>
          <w:rFonts w:ascii="Times New Roman"/>
          <w:b w:val="false"/>
          <w:i w:val="false"/>
          <w:color w:val="000000"/>
          <w:sz w:val="28"/>
        </w:rPr>
        <w:t>
      елді мекендердің жері –3029гектар</w:t>
      </w:r>
    </w:p>
    <w:bookmarkEnd w:id="986"/>
    <w:bookmarkStart w:name="z1445" w:id="987"/>
    <w:p>
      <w:pPr>
        <w:spacing w:after="0"/>
        <w:ind w:left="0"/>
        <w:jc w:val="both"/>
      </w:pPr>
      <w:r>
        <w:rPr>
          <w:rFonts w:ascii="Times New Roman"/>
          <w:b w:val="false"/>
          <w:i w:val="false"/>
          <w:color w:val="000000"/>
          <w:sz w:val="28"/>
        </w:rPr>
        <w:t>
      Геоботаникалық жағдайы:</w:t>
      </w:r>
    </w:p>
    <w:bookmarkEnd w:id="987"/>
    <w:bookmarkStart w:name="z1446" w:id="988"/>
    <w:p>
      <w:pPr>
        <w:spacing w:after="0"/>
        <w:ind w:left="0"/>
        <w:jc w:val="both"/>
      </w:pPr>
      <w:r>
        <w:rPr>
          <w:rFonts w:ascii="Times New Roman"/>
          <w:b w:val="false"/>
          <w:i w:val="false"/>
          <w:color w:val="000000"/>
          <w:sz w:val="28"/>
        </w:rPr>
        <w:t>
      Табиғи жағдайлар бойынша Жаңа жолауылдық округінің аумағы дала аймағының шегінде және агроклиматтық көрсеткіштер бойынша жылы. Жылдық жауын-шашынның орташа мөлшерімен сипатталады. Жаңа жол ауылдық округінің ауа райы өте континенталды: қысы суық, жазы-ыстық. Қаңтар айының орташа температурасы -6, -9 градус, шілде айы +23 +26 0градус. Жылдық атмосфералық жауын-шашынның көлемі орташа 150-300 мм. құрайды.</w:t>
      </w:r>
    </w:p>
    <w:bookmarkEnd w:id="988"/>
    <w:bookmarkStart w:name="z1447" w:id="989"/>
    <w:p>
      <w:pPr>
        <w:spacing w:after="0"/>
        <w:ind w:left="0"/>
        <w:jc w:val="both"/>
      </w:pPr>
      <w:r>
        <w:rPr>
          <w:rFonts w:ascii="Times New Roman"/>
          <w:b w:val="false"/>
          <w:i w:val="false"/>
          <w:color w:val="000000"/>
          <w:sz w:val="28"/>
        </w:rPr>
        <w:t>
      Микрорельеф, яғни жер беті топырақтың күрделі-жүйелі қабаттарына сәйкес келеді. Топырақ бетінің үлкен бөлігі ауыл шаруашылығы дақылдарын өсіружәнежинау, өңдеу аймақтарында пайдалануға жарамды және мал шаруашылығына қолайлы, яғни ландшафты механикалық өңдеуге және ауыл шаруашылығы өнімдерін өсіруге өте қолайлы. Жер пайдалану аймағы құрғақ аймақта орналасқан. Аумақтың көп бөлігінде жусан, түйе тікен, батпақ, қамыс, т.б өсімдіктер өседі</w:t>
      </w:r>
    </w:p>
    <w:bookmarkEnd w:id="989"/>
    <w:bookmarkStart w:name="z1448" w:id="990"/>
    <w:p>
      <w:pPr>
        <w:spacing w:after="0"/>
        <w:ind w:left="0"/>
        <w:jc w:val="both"/>
      </w:pPr>
      <w:r>
        <w:rPr>
          <w:rFonts w:ascii="Times New Roman"/>
          <w:b w:val="false"/>
          <w:i w:val="false"/>
          <w:color w:val="000000"/>
          <w:sz w:val="28"/>
        </w:rPr>
        <w:t>
      Ауылшаруашылығы өндірісінің түрлі саласын дамытуға климаттық жағдайлар қолайлы әсер етеді.Округ аумағы Шығыс Сібір ойпатында орналасқан, территориясының негізгі бөлігі біркелкі жазықтықта жатыр, кей жерлерде рельеф төбешіктермен және тегістіктермен өзгеріп отырады. Рельефтің ерекшелігі – негізгі бөлігі қалың тоғай мен даламен қоршалған. Әртүрлі жерлерде терек, қарағаш сияқты кішкентай ағаштар шашыраңқы өседі. Округтің табиғи жағдайлары, соның ішінде климаты, топырағы және ландшафты ауылшаруашылық жұмыстарын жүргізуге өте қолайлы. Оның құнарлы жері пайдалануда өте ыңғайлы және әртүрлі дақылдарды өсіруде табиғи және жоғары өнімді нәтиже береді.</w:t>
      </w:r>
    </w:p>
    <w:bookmarkEnd w:id="990"/>
    <w:bookmarkStart w:name="z1449" w:id="991"/>
    <w:p>
      <w:pPr>
        <w:spacing w:after="0"/>
        <w:ind w:left="0"/>
        <w:jc w:val="both"/>
      </w:pPr>
      <w:r>
        <w:rPr>
          <w:rFonts w:ascii="Times New Roman"/>
          <w:b w:val="false"/>
          <w:i w:val="false"/>
          <w:color w:val="000000"/>
          <w:sz w:val="28"/>
        </w:rPr>
        <w:t>
      Ветеринариялық-санитариялық объектілер:</w:t>
      </w:r>
    </w:p>
    <w:bookmarkEnd w:id="991"/>
    <w:bookmarkStart w:name="z1450" w:id="992"/>
    <w:p>
      <w:pPr>
        <w:spacing w:after="0"/>
        <w:ind w:left="0"/>
        <w:jc w:val="both"/>
      </w:pPr>
      <w:r>
        <w:rPr>
          <w:rFonts w:ascii="Times New Roman"/>
          <w:b w:val="false"/>
          <w:i w:val="false"/>
          <w:color w:val="000000"/>
          <w:sz w:val="28"/>
        </w:rPr>
        <w:t>
      Жаңа жол ауылдық округіне қарасты 3 ветеринарлық-санитарлық обьектілер орналасқан.1 мал дәрілерлік пунктері, 1 өлексе малдарды тастайтын Беккари шұңқыры және 1 Сібір ошақтары. Сібір жарасынан өлген жануарлар өлекселері көмілген мал қорымдарына адамдар мен жануарлар кіре алмайтындай етіп бүкіл периметрі бойынша биіктігі кем дегенде 1,5 метр болатын қоршаумен (металдан немесе бетоннан) қоршалған. "Сібір жарасы" деген жазуы бар тақтайшалармен (аурудың пайда болған күні) белгіленеді. Сібір жарасынан өлген жануарлар өлекселері, сондай-ақ жануарлардан алынған шикізат пен өнім арнайы қондырғыларда өртеледі. Күл қалдығы Беккари шұңқырына салынады.</w:t>
      </w:r>
    </w:p>
    <w:bookmarkEnd w:id="992"/>
    <w:bookmarkStart w:name="z1451" w:id="993"/>
    <w:p>
      <w:pPr>
        <w:spacing w:after="0"/>
        <w:ind w:left="0"/>
        <w:jc w:val="both"/>
      </w:pPr>
      <w:r>
        <w:rPr>
          <w:rFonts w:ascii="Times New Roman"/>
          <w:b w:val="false"/>
          <w:i w:val="false"/>
          <w:color w:val="000000"/>
          <w:sz w:val="28"/>
        </w:rPr>
        <w:t>
      Мал басысаны туралы деректер:</w:t>
      </w:r>
    </w:p>
    <w:bookmarkEnd w:id="993"/>
    <w:bookmarkStart w:name="z1452" w:id="994"/>
    <w:p>
      <w:pPr>
        <w:spacing w:after="0"/>
        <w:ind w:left="0"/>
        <w:jc w:val="both"/>
      </w:pPr>
      <w:r>
        <w:rPr>
          <w:rFonts w:ascii="Times New Roman"/>
          <w:b w:val="false"/>
          <w:i w:val="false"/>
          <w:color w:val="000000"/>
          <w:sz w:val="28"/>
        </w:rPr>
        <w:t>
      2022 жылдың 1 қаңтар Жаңа жол ауылдық округінде (халықтың жеке ауласы және ШҚ) ірі қара 2887 бас, оның ішінде 474бас аналық мал, 16831 бас ұсақ мал, 740 бас жылқы бар.</w:t>
      </w:r>
    </w:p>
    <w:bookmarkEnd w:id="994"/>
    <w:bookmarkStart w:name="z1453" w:id="995"/>
    <w:p>
      <w:pPr>
        <w:spacing w:after="0"/>
        <w:ind w:left="0"/>
        <w:jc w:val="both"/>
      </w:pPr>
      <w:r>
        <w:rPr>
          <w:rFonts w:ascii="Times New Roman"/>
          <w:b w:val="false"/>
          <w:i w:val="false"/>
          <w:color w:val="000000"/>
          <w:sz w:val="28"/>
        </w:rPr>
        <w:t xml:space="preserve">
      Жалпы округтегі ауыл ішілік жайылым көлемі – 2608 га (оның ішінде 795 га ауыл маңында, 1000 га Ескі Шу ауылдық округіне қарасты Еспе стансиясында және 813 га Құмөзек жақта). </w:t>
      </w:r>
    </w:p>
    <w:bookmarkEnd w:id="995"/>
    <w:bookmarkStart w:name="z1454" w:id="996"/>
    <w:p>
      <w:pPr>
        <w:spacing w:after="0"/>
        <w:ind w:left="0"/>
        <w:jc w:val="both"/>
      </w:pPr>
      <w:r>
        <w:rPr>
          <w:rFonts w:ascii="Times New Roman"/>
          <w:b w:val="false"/>
          <w:i w:val="false"/>
          <w:color w:val="000000"/>
          <w:sz w:val="28"/>
        </w:rPr>
        <w:t>
      Жаңа жол ауылында – МІҚ 1943 (оның ішінде жайылымға шығатын 390 бас), уақ –4861 бас (оның ішінде жайылымға шығатын 1998 бас), жылқы -326 бас (оның ішінде жайылымға шығатын 184 бас).</w:t>
      </w:r>
    </w:p>
    <w:bookmarkEnd w:id="996"/>
    <w:bookmarkStart w:name="z1455" w:id="997"/>
    <w:p>
      <w:pPr>
        <w:spacing w:after="0"/>
        <w:ind w:left="0"/>
        <w:jc w:val="both"/>
      </w:pPr>
      <w:r>
        <w:rPr>
          <w:rFonts w:ascii="Times New Roman"/>
          <w:b w:val="false"/>
          <w:i w:val="false"/>
          <w:color w:val="000000"/>
          <w:sz w:val="28"/>
        </w:rPr>
        <w:t>
      Жаңа жол ауылдық округінің, шаруа және фермерлік қожалықтарындағы мал басы: ірі қара 944 бас, ұсақ мал 11870 бас, жылқы 414 бас.</w:t>
      </w:r>
    </w:p>
    <w:bookmarkEnd w:id="997"/>
    <w:bookmarkStart w:name="z1456" w:id="998"/>
    <w:p>
      <w:pPr>
        <w:spacing w:after="0"/>
        <w:ind w:left="0"/>
        <w:jc w:val="both"/>
      </w:pPr>
      <w:r>
        <w:rPr>
          <w:rFonts w:ascii="Times New Roman"/>
          <w:b w:val="false"/>
          <w:i w:val="false"/>
          <w:color w:val="000000"/>
          <w:sz w:val="28"/>
        </w:rPr>
        <w:t>
      Шаруа және фермер қожалықтарының жайылым алаңы – 8503 гектарды құрайды.</w:t>
      </w:r>
    </w:p>
    <w:bookmarkEnd w:id="998"/>
    <w:bookmarkStart w:name="z1457" w:id="999"/>
    <w:p>
      <w:pPr>
        <w:spacing w:after="0"/>
        <w:ind w:left="0"/>
        <w:jc w:val="both"/>
      </w:pPr>
      <w:r>
        <w:rPr>
          <w:rFonts w:ascii="Times New Roman"/>
          <w:b w:val="false"/>
          <w:i w:val="false"/>
          <w:color w:val="000000"/>
          <w:sz w:val="28"/>
        </w:rPr>
        <w:t>
      Жаңа жол ауылдық округі бойынша ауыл шаруашылығы малдарын қамтамасыз ету үшін барлығы 15270гектар жайылымдық жерлер бар. Елді мекен жайылымы 2608 га, (оның ауыл маңы шегінде 795 га, 1000 га Еспе ауылының маңында, қалған 813 га Құмөзек жақта орналасқан жайылым жерлер бар.)</w:t>
      </w:r>
    </w:p>
    <w:bookmarkEnd w:id="999"/>
    <w:bookmarkStart w:name="z1458" w:id="1000"/>
    <w:p>
      <w:pPr>
        <w:spacing w:after="0"/>
        <w:ind w:left="0"/>
        <w:jc w:val="both"/>
      </w:pPr>
      <w:r>
        <w:rPr>
          <w:rFonts w:ascii="Times New Roman"/>
          <w:b w:val="false"/>
          <w:i w:val="false"/>
          <w:color w:val="000000"/>
          <w:sz w:val="28"/>
        </w:rPr>
        <w:t>
      Жайлауға шығатын мал саны:</w:t>
      </w:r>
    </w:p>
    <w:bookmarkEnd w:id="1000"/>
    <w:bookmarkStart w:name="z1459" w:id="1001"/>
    <w:p>
      <w:pPr>
        <w:spacing w:after="0"/>
        <w:ind w:left="0"/>
        <w:jc w:val="both"/>
      </w:pPr>
      <w:r>
        <w:rPr>
          <w:rFonts w:ascii="Times New Roman"/>
          <w:b w:val="false"/>
          <w:i w:val="false"/>
          <w:color w:val="000000"/>
          <w:sz w:val="28"/>
        </w:rPr>
        <w:t>
      Жаңа жол ауылдық округінде МІҚ-дан 3-табын, жылқыдан 3-үйір, уақ малдан 3-отаржайылуға шығады.</w:t>
      </w:r>
    </w:p>
    <w:bookmarkEnd w:id="1001"/>
    <w:bookmarkStart w:name="z1460" w:id="1002"/>
    <w:p>
      <w:pPr>
        <w:spacing w:after="0"/>
        <w:ind w:left="0"/>
        <w:jc w:val="both"/>
      </w:pPr>
      <w:r>
        <w:rPr>
          <w:rFonts w:ascii="Times New Roman"/>
          <w:b w:val="false"/>
          <w:i w:val="false"/>
          <w:color w:val="000000"/>
          <w:sz w:val="28"/>
        </w:rPr>
        <w:t>
      Жаңа жол ауылдық округінде екпе және аридті жайылымдар жоқ.</w:t>
      </w:r>
    </w:p>
    <w:bookmarkEnd w:id="1002"/>
    <w:bookmarkStart w:name="z1461" w:id="1003"/>
    <w:p>
      <w:pPr>
        <w:spacing w:after="0"/>
        <w:ind w:left="0"/>
        <w:jc w:val="both"/>
      </w:pPr>
      <w:r>
        <w:rPr>
          <w:rFonts w:ascii="Times New Roman"/>
          <w:b w:val="false"/>
          <w:i w:val="false"/>
          <w:color w:val="000000"/>
          <w:sz w:val="28"/>
        </w:rPr>
        <w:t>
      Жаңа жол ауылдық округінде мал айдауға арналған сервитуттар орнатылмаған.</w:t>
      </w:r>
    </w:p>
    <w:bookmarkEnd w:id="1003"/>
    <w:bookmarkStart w:name="z1462" w:id="1004"/>
    <w:p>
      <w:pPr>
        <w:spacing w:after="0"/>
        <w:ind w:left="0"/>
        <w:jc w:val="both"/>
      </w:pPr>
      <w:r>
        <w:rPr>
          <w:rFonts w:ascii="Times New Roman"/>
          <w:b w:val="false"/>
          <w:i w:val="false"/>
          <w:color w:val="000000"/>
          <w:sz w:val="28"/>
        </w:rPr>
        <w:t xml:space="preserve">
      Жоғарыда баяндалғанның негізінде, Қазақстан Республикасының "Жайылымдар туралы" Заңының 15 бабына сәйкес жергілікті халықтың мұқтаждығы үшін (Жаңа жол) ауыл шаруашылығы жануарларының аналық (сауын) мал басын ұстаубойынша 1248 га. көлемінде, жүктеме нормасы 0,8*4 га. 390 бас болғанда қажеттілік құрамайды. </w:t>
      </w:r>
    </w:p>
    <w:bookmarkEnd w:id="1004"/>
    <w:bookmarkStart w:name="z1463" w:id="1005"/>
    <w:p>
      <w:pPr>
        <w:spacing w:after="0"/>
        <w:ind w:left="0"/>
        <w:jc w:val="both"/>
      </w:pPr>
      <w:r>
        <w:rPr>
          <w:rFonts w:ascii="Times New Roman"/>
          <w:b w:val="false"/>
          <w:i w:val="false"/>
          <w:color w:val="000000"/>
          <w:sz w:val="28"/>
        </w:rPr>
        <w:t>
      Жергілікті халықтың басқа ауыл шаруашылығы малдарын жаю бойынша жайылымдық жерлердің қажеттілігі 2783,2га, ІҚМ басына жүктеме нормасы (0,8*4) га. /бас болғанда., Ұсақ мал – (0,1*4) га. / бас., жылқы –(1*4) га. /бас.Шалғайдағы қыстақ малдарын қоспағанда:</w:t>
      </w:r>
    </w:p>
    <w:bookmarkEnd w:id="1005"/>
    <w:bookmarkStart w:name="z1464" w:id="1006"/>
    <w:p>
      <w:pPr>
        <w:spacing w:after="0"/>
        <w:ind w:left="0"/>
        <w:jc w:val="both"/>
      </w:pPr>
      <w:r>
        <w:rPr>
          <w:rFonts w:ascii="Times New Roman"/>
          <w:b w:val="false"/>
          <w:i w:val="false"/>
          <w:color w:val="000000"/>
          <w:sz w:val="28"/>
        </w:rPr>
        <w:t>
      Қажеттілік:</w:t>
      </w:r>
    </w:p>
    <w:bookmarkEnd w:id="1006"/>
    <w:bookmarkStart w:name="z1465" w:id="1007"/>
    <w:p>
      <w:pPr>
        <w:spacing w:after="0"/>
        <w:ind w:left="0"/>
        <w:jc w:val="both"/>
      </w:pPr>
      <w:r>
        <w:rPr>
          <w:rFonts w:ascii="Times New Roman"/>
          <w:b w:val="false"/>
          <w:i w:val="false"/>
          <w:color w:val="000000"/>
          <w:sz w:val="28"/>
        </w:rPr>
        <w:t>
      ІҚМ үшін–390 бас. *0,8* 4 га/бас.=1248 га</w:t>
      </w:r>
    </w:p>
    <w:bookmarkEnd w:id="1007"/>
    <w:bookmarkStart w:name="z1466" w:id="1008"/>
    <w:p>
      <w:pPr>
        <w:spacing w:after="0"/>
        <w:ind w:left="0"/>
        <w:jc w:val="both"/>
      </w:pPr>
      <w:r>
        <w:rPr>
          <w:rFonts w:ascii="Times New Roman"/>
          <w:b w:val="false"/>
          <w:i w:val="false"/>
          <w:color w:val="000000"/>
          <w:sz w:val="28"/>
        </w:rPr>
        <w:t>
      ұсақ мал үшін –1998 бас. *0,1* 4 га/бас.= 799,2 га;</w:t>
      </w:r>
    </w:p>
    <w:bookmarkEnd w:id="1008"/>
    <w:bookmarkStart w:name="z1467" w:id="1009"/>
    <w:p>
      <w:pPr>
        <w:spacing w:after="0"/>
        <w:ind w:left="0"/>
        <w:jc w:val="both"/>
      </w:pPr>
      <w:r>
        <w:rPr>
          <w:rFonts w:ascii="Times New Roman"/>
          <w:b w:val="false"/>
          <w:i w:val="false"/>
          <w:color w:val="000000"/>
          <w:sz w:val="28"/>
        </w:rPr>
        <w:t>
      жылқы үшін–184 бас. *1* 4 га / гол.= 736 га.</w:t>
      </w:r>
    </w:p>
    <w:bookmarkEnd w:id="1009"/>
    <w:bookmarkStart w:name="z1468" w:id="1010"/>
    <w:p>
      <w:pPr>
        <w:spacing w:after="0"/>
        <w:ind w:left="0"/>
        <w:jc w:val="both"/>
      </w:pPr>
      <w:r>
        <w:rPr>
          <w:rFonts w:ascii="Times New Roman"/>
          <w:b w:val="false"/>
          <w:i w:val="false"/>
          <w:color w:val="000000"/>
          <w:sz w:val="28"/>
        </w:rPr>
        <w:t>
      1248+799,2+736=2783,2 га.</w:t>
      </w:r>
    </w:p>
    <w:bookmarkEnd w:id="1010"/>
    <w:bookmarkStart w:name="z1469" w:id="1011"/>
    <w:p>
      <w:pPr>
        <w:spacing w:after="0"/>
        <w:ind w:left="0"/>
        <w:jc w:val="both"/>
      </w:pPr>
      <w:r>
        <w:rPr>
          <w:rFonts w:ascii="Times New Roman"/>
          <w:b w:val="false"/>
          <w:i w:val="false"/>
          <w:color w:val="000000"/>
          <w:sz w:val="28"/>
        </w:rPr>
        <w:t>
      Жайылымалқаптарыныңқалыптасқанқажеттілігін2783,2 гакөлемінде, келесі ШҚ-ң, ЖШС-ң жерлеріне жаю жоспарланады: Мемлекет мұқтажы үшін 14 ш/қ жері мемлеекет меншігіне қоғамдық пада үшін алу жоспарлануда (Д.Мамедов–50га, Р.Мамедов-37 га, К.Маемедов-7 га, Р.Фараджиев-5,5 га,М.Түменбаева-6,8га, А. Тухашвели -20,2 га,Р.Мирсадыков-185 га, Е.Кудайбергенов -75,78га,А.Артықбаев-16,57га.С Адилбаев-40,62, З.Гасанов-30 га.А.Мирисмайлов-124,57.Р.Мамедов-14 га,Е.Корласбаев-3 га.</w:t>
      </w:r>
    </w:p>
    <w:bookmarkEnd w:id="1011"/>
    <w:bookmarkStart w:name="z1470" w:id="1012"/>
    <w:p>
      <w:pPr>
        <w:spacing w:after="0"/>
        <w:ind w:left="0"/>
        <w:jc w:val="both"/>
      </w:pPr>
      <w:r>
        <w:rPr>
          <w:rFonts w:ascii="Times New Roman"/>
          <w:b w:val="false"/>
          <w:i w:val="false"/>
          <w:color w:val="000000"/>
          <w:sz w:val="28"/>
        </w:rPr>
        <w:t>
      Барлығы: 616,01 га).</w:t>
      </w:r>
    </w:p>
    <w:bookmarkEnd w:id="1012"/>
    <w:bookmarkStart w:name="z1471" w:id="1013"/>
    <w:p>
      <w:pPr>
        <w:spacing w:after="0"/>
        <w:ind w:left="0"/>
        <w:jc w:val="both"/>
      </w:pPr>
      <w:r>
        <w:rPr>
          <w:rFonts w:ascii="Times New Roman"/>
          <w:b w:val="false"/>
          <w:i w:val="false"/>
          <w:color w:val="000000"/>
          <w:sz w:val="28"/>
        </w:rPr>
        <w:t>
      Осы Жоспардың 6 – қосымшасына сәйкес, Жаңа жол ауылдық округінің жергілікті халқының ауыл шаруашылығы жануарларының мал басын Жаңа жол ауылдық округінің 5-7 радиуста орналасқан 14 шаруа қожалықтардың 616,01 га жайылымдық жерін мемлекет мұқтажы үшін қайтару немесе ауылдық округі әкімдігімен меморандум жасау арқылы 2783,2 га жайылымдық жерлердің қалған қажеттілігін өтейді.</w:t>
      </w:r>
    </w:p>
    <w:bookmarkEnd w:id="1013"/>
    <w:bookmarkStart w:name="z1472" w:id="1014"/>
    <w:p>
      <w:pPr>
        <w:spacing w:after="0"/>
        <w:ind w:left="0"/>
        <w:jc w:val="both"/>
      </w:pPr>
      <w:r>
        <w:rPr>
          <w:rFonts w:ascii="Times New Roman"/>
          <w:b w:val="false"/>
          <w:i w:val="false"/>
          <w:color w:val="000000"/>
          <w:sz w:val="28"/>
        </w:rPr>
        <w:t>
      Шешу жолдары:</w:t>
      </w:r>
    </w:p>
    <w:bookmarkEnd w:id="1014"/>
    <w:bookmarkStart w:name="z1473" w:id="1015"/>
    <w:p>
      <w:pPr>
        <w:spacing w:after="0"/>
        <w:ind w:left="0"/>
        <w:jc w:val="both"/>
      </w:pPr>
      <w:r>
        <w:rPr>
          <w:rFonts w:ascii="Times New Roman"/>
          <w:b w:val="false"/>
          <w:i w:val="false"/>
          <w:color w:val="000000"/>
          <w:sz w:val="28"/>
        </w:rPr>
        <w:t>
      Жаңа жол ауылдық округінің жергілікті халқының ауыл шаруашылығы жануарларының қажетті жетіспейтін жайылымды:</w:t>
      </w:r>
    </w:p>
    <w:bookmarkEnd w:id="1015"/>
    <w:bookmarkStart w:name="z1474" w:id="1016"/>
    <w:p>
      <w:pPr>
        <w:spacing w:after="0"/>
        <w:ind w:left="0"/>
        <w:jc w:val="both"/>
      </w:pPr>
      <w:r>
        <w:rPr>
          <w:rFonts w:ascii="Times New Roman"/>
          <w:b w:val="false"/>
          <w:i w:val="false"/>
          <w:color w:val="000000"/>
          <w:sz w:val="28"/>
        </w:rPr>
        <w:t>
      31. Елді мекендегі ішкі жайылымдарға жаю есебінен – 2608га (оның ішінде Еспе стансиясы маңында 1000 га және Құмөзек жақтан 813 га);</w:t>
      </w:r>
    </w:p>
    <w:bookmarkEnd w:id="1016"/>
    <w:bookmarkStart w:name="z1475" w:id="1017"/>
    <w:p>
      <w:pPr>
        <w:spacing w:after="0"/>
        <w:ind w:left="0"/>
        <w:jc w:val="both"/>
      </w:pPr>
      <w:r>
        <w:rPr>
          <w:rFonts w:ascii="Times New Roman"/>
          <w:b w:val="false"/>
          <w:i w:val="false"/>
          <w:color w:val="000000"/>
          <w:sz w:val="28"/>
        </w:rPr>
        <w:t>
      32. Жайылатын мал саны – 390 бас елді мекеннің сауынды сиыры;</w:t>
      </w:r>
    </w:p>
    <w:bookmarkEnd w:id="1017"/>
    <w:bookmarkStart w:name="z1476" w:id="1018"/>
    <w:p>
      <w:pPr>
        <w:spacing w:after="0"/>
        <w:ind w:left="0"/>
        <w:jc w:val="both"/>
      </w:pPr>
      <w:r>
        <w:rPr>
          <w:rFonts w:ascii="Times New Roman"/>
          <w:b w:val="false"/>
          <w:i w:val="false"/>
          <w:color w:val="000000"/>
          <w:sz w:val="28"/>
        </w:rPr>
        <w:t>
      33. Елді-мекеннен 5-7 радиуста орналасқан жайылым жерлерді қайтару. 14 шаруа қожалықтың – 616,01га. жайылым жерлерін қайтарудан немесе жер иелерімен ауылдық округтің ортақ малын жаю үшін меморандумға отыру;</w:t>
      </w:r>
    </w:p>
    <w:bookmarkEnd w:id="1018"/>
    <w:bookmarkStart w:name="z1477" w:id="1019"/>
    <w:p>
      <w:pPr>
        <w:spacing w:after="0"/>
        <w:ind w:left="0"/>
        <w:jc w:val="both"/>
      </w:pPr>
      <w:r>
        <w:rPr>
          <w:rFonts w:ascii="Times New Roman"/>
          <w:b w:val="false"/>
          <w:i w:val="false"/>
          <w:color w:val="000000"/>
          <w:sz w:val="28"/>
        </w:rPr>
        <w:t>
      34. Жаңа жол ауылдық округінің елді-мекеннің жайылым жер телімдерін сауынды малдарға босатып, бойдақ малдарды шалғайдағы жайылымдарға ауыстырып жаю мақсатында ҚР Жер кодексінің 36-бабына сәйкес ауылдық округі аумағындағы ауданның жер қорынан маусымдық жайылымдыққа Еспе стансиясы маңынан алған 1000 га. және Жаңа жол ауылдық округіне қарасты Құмөзек жақтағы 813 га жайылым жер телімдерінен;</w:t>
      </w:r>
    </w:p>
    <w:bookmarkEnd w:id="1019"/>
    <w:bookmarkStart w:name="z1478" w:id="1020"/>
    <w:p>
      <w:pPr>
        <w:spacing w:after="0"/>
        <w:ind w:left="0"/>
        <w:jc w:val="both"/>
      </w:pPr>
      <w:r>
        <w:rPr>
          <w:rFonts w:ascii="Times New Roman"/>
          <w:b w:val="false"/>
          <w:i w:val="false"/>
          <w:color w:val="000000"/>
          <w:sz w:val="28"/>
        </w:rPr>
        <w:t>
      35. Қажеттілік туындайтын жайылым жерлерді бөлу туралы округтегі көп көлемді жайылым жерлері бар ірі шаруа қожалықтардың 770,80га. болатын жерлеріне МІҚ- 100 бас, Уақ мал- 500 бас жылқы-50 бас шаруалардың ауыл шаруашылығы жануарлары мен жергілікті халықтың ауыл шаруашылығы жануарлары бірге жайылу туралы меморандумға тұру арқылы;</w:t>
      </w:r>
    </w:p>
    <w:bookmarkEnd w:id="1020"/>
    <w:bookmarkStart w:name="z1479" w:id="1021"/>
    <w:p>
      <w:pPr>
        <w:spacing w:after="0"/>
        <w:ind w:left="0"/>
        <w:jc w:val="both"/>
      </w:pPr>
      <w:r>
        <w:rPr>
          <w:rFonts w:ascii="Times New Roman"/>
          <w:b w:val="false"/>
          <w:i w:val="false"/>
          <w:color w:val="000000"/>
          <w:sz w:val="28"/>
        </w:rPr>
        <w:t>
      36. Шаруа қожалықтардың егістік алқаптарға еккен дақылдарының бірінші орыннан кейін (егінді жинап болғаннан соң) 2421 га. жерге МІҚ-390 бас, уақ мал-1998 бас ауыл шаруашылығы жануарлары жайылу туралы меморандумға тұру арқылы;</w:t>
      </w:r>
    </w:p>
    <w:bookmarkEnd w:id="1021"/>
    <w:bookmarkStart w:name="z1480" w:id="1022"/>
    <w:p>
      <w:pPr>
        <w:spacing w:after="0"/>
        <w:ind w:left="0"/>
        <w:jc w:val="both"/>
      </w:pPr>
      <w:r>
        <w:rPr>
          <w:rFonts w:ascii="Times New Roman"/>
          <w:b w:val="false"/>
          <w:i w:val="false"/>
          <w:color w:val="000000"/>
          <w:sz w:val="28"/>
        </w:rPr>
        <w:t>
      Барлығы қажетті жайылым жерлер 2783,2 га. жоғарыда көрсетілген тармақшалардан өтелетін болады.</w:t>
      </w:r>
    </w:p>
    <w:bookmarkEnd w:id="10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 жол ауылдық округінде</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1-қосымша</w:t>
            </w:r>
          </w:p>
        </w:tc>
      </w:tr>
    </w:tbl>
    <w:bookmarkStart w:name="z1485" w:id="1023"/>
    <w:p>
      <w:pPr>
        <w:spacing w:after="0"/>
        <w:ind w:left="0"/>
        <w:jc w:val="left"/>
      </w:pPr>
      <w:r>
        <w:rPr>
          <w:rFonts w:ascii="Times New Roman"/>
          <w:b/>
          <w:i w:val="false"/>
          <w:color w:val="000000"/>
        </w:rPr>
        <w:t xml:space="preserve"> Жаңа жол ауылдық округінің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023"/>
    <w:bookmarkStart w:name="z1486" w:id="1024"/>
    <w:p>
      <w:pPr>
        <w:spacing w:after="0"/>
        <w:ind w:left="0"/>
        <w:jc w:val="both"/>
      </w:pPr>
      <w:r>
        <w:rPr>
          <w:rFonts w:ascii="Times New Roman"/>
          <w:b w:val="false"/>
          <w:i w:val="false"/>
          <w:color w:val="000000"/>
          <w:sz w:val="28"/>
        </w:rPr>
        <w:t xml:space="preserve">
      </w:t>
      </w:r>
    </w:p>
    <w:bookmarkEnd w:id="1024"/>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87" w:id="1025"/>
    <w:p>
      <w:pPr>
        <w:spacing w:after="0"/>
        <w:ind w:left="0"/>
        <w:jc w:val="both"/>
      </w:pPr>
      <w:r>
        <w:rPr>
          <w:rFonts w:ascii="Times New Roman"/>
          <w:b w:val="false"/>
          <w:i w:val="false"/>
          <w:color w:val="000000"/>
          <w:sz w:val="28"/>
        </w:rPr>
        <w:t>
      Шартты белгілер:</w:t>
      </w:r>
    </w:p>
    <w:bookmarkEnd w:id="1025"/>
    <w:bookmarkStart w:name="z1488" w:id="1026"/>
    <w:p>
      <w:pPr>
        <w:spacing w:after="0"/>
        <w:ind w:left="0"/>
        <w:jc w:val="both"/>
      </w:pPr>
      <w:r>
        <w:rPr>
          <w:rFonts w:ascii="Times New Roman"/>
          <w:b w:val="false"/>
          <w:i w:val="false"/>
          <w:color w:val="000000"/>
          <w:sz w:val="28"/>
        </w:rPr>
        <w:t xml:space="preserve">
      </w:t>
      </w:r>
    </w:p>
    <w:bookmarkEnd w:id="1026"/>
    <w:p>
      <w:pPr>
        <w:spacing w:after="0"/>
        <w:ind w:left="0"/>
        <w:jc w:val="both"/>
      </w:pPr>
      <w:r>
        <w:drawing>
          <wp:inline distT="0" distB="0" distL="0" distR="0">
            <wp:extent cx="7696200" cy="314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696200" cy="314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89" w:id="1027"/>
    <w:p>
      <w:pPr>
        <w:spacing w:after="0"/>
        <w:ind w:left="0"/>
        <w:jc w:val="left"/>
      </w:pPr>
      <w:r>
        <w:rPr>
          <w:rFonts w:ascii="Times New Roman"/>
          <w:b/>
          <w:i w:val="false"/>
          <w:color w:val="000000"/>
        </w:rPr>
        <w:t xml:space="preserve"> Түсіндірме</w:t>
      </w:r>
    </w:p>
    <w:bookmarkEnd w:id="1027"/>
    <w:bookmarkStart w:name="z1490" w:id="1028"/>
    <w:p>
      <w:pPr>
        <w:spacing w:after="0"/>
        <w:ind w:left="0"/>
        <w:jc w:val="both"/>
      </w:pPr>
      <w:r>
        <w:rPr>
          <w:rFonts w:ascii="Times New Roman"/>
          <w:b w:val="false"/>
          <w:i w:val="false"/>
          <w:color w:val="000000"/>
          <w:sz w:val="28"/>
        </w:rPr>
        <w:t>
      Жаңа жол ауылдық округінің жайылым жерлері 2608га. құрайды, (оның ішінде ауыл маңында 795 га, Еспе стансиясы маңында 1000 га және Құмөзек жақта 813 га орналасқан) шаруа қожалық иелігіндегі жайылым жерлер 8503 га.</w:t>
      </w:r>
    </w:p>
    <w:bookmarkEnd w:id="1028"/>
    <w:bookmarkStart w:name="z1491" w:id="1029"/>
    <w:p>
      <w:pPr>
        <w:spacing w:after="0"/>
        <w:ind w:left="0"/>
        <w:jc w:val="both"/>
      </w:pPr>
      <w:r>
        <w:rPr>
          <w:rFonts w:ascii="Times New Roman"/>
          <w:b w:val="false"/>
          <w:i w:val="false"/>
          <w:color w:val="000000"/>
          <w:sz w:val="28"/>
        </w:rPr>
        <w:t>
      Жаңа жол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029"/>
    <w:bookmarkStart w:name="z1492" w:id="1030"/>
    <w:p>
      <w:pPr>
        <w:spacing w:after="0"/>
        <w:ind w:left="0"/>
        <w:jc w:val="left"/>
      </w:pPr>
      <w:r>
        <w:rPr>
          <w:rFonts w:ascii="Times New Roman"/>
          <w:b/>
          <w:i w:val="false"/>
          <w:color w:val="000000"/>
        </w:rPr>
        <w:t xml:space="preserve"> Жаңа жолауылдық округі аумағындағы жер учаскелерініңменшік иелерітізімі.</w:t>
      </w:r>
    </w:p>
    <w:bookmarkEnd w:id="10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4" w:id="1031"/>
          <w:p>
            <w:pPr>
              <w:spacing w:after="20"/>
              <w:ind w:left="20"/>
              <w:jc w:val="both"/>
            </w:pPr>
            <w:r>
              <w:rPr>
                <w:rFonts w:ascii="Times New Roman"/>
                <w:b w:val="false"/>
                <w:i w:val="false"/>
                <w:color w:val="000000"/>
                <w:sz w:val="20"/>
              </w:rPr>
              <w:t>
Жайылымға қажеттілік нормасы</w:t>
            </w:r>
          </w:p>
          <w:bookmarkEnd w:id="1031"/>
          <w:p>
            <w:pPr>
              <w:spacing w:after="20"/>
              <w:ind w:left="20"/>
              <w:jc w:val="both"/>
            </w:pPr>
            <w:r>
              <w:rPr>
                <w:rFonts w:ascii="Times New Roman"/>
                <w:b w:val="false"/>
                <w:i w:val="false"/>
                <w:color w:val="000000"/>
                <w:sz w:val="20"/>
              </w:rPr>
              <w:t>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Мамедов Джаваншир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248, 84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3 189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1 275, 6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1 575, 6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Гулиев Фамиль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Асланов Мирали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1 243, 6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Гулиев Аяз</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Ниязов Курманжан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1 067, 8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Шуйкебаева Жибек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258, 62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5" w:id="1032"/>
          <w:p>
            <w:pPr>
              <w:spacing w:after="20"/>
              <w:ind w:left="20"/>
              <w:jc w:val="both"/>
            </w:pPr>
            <w:r>
              <w:rPr>
                <w:rFonts w:ascii="Times New Roman"/>
                <w:b w:val="false"/>
                <w:i w:val="false"/>
                <w:color w:val="000000"/>
                <w:sz w:val="20"/>
              </w:rPr>
              <w:t>
Рустамов Насыр</w:t>
            </w:r>
          </w:p>
          <w:bookmarkEnd w:id="1032"/>
          <w:p>
            <w:pPr>
              <w:spacing w:after="20"/>
              <w:ind w:left="20"/>
              <w:jc w:val="both"/>
            </w:pPr>
            <w:r>
              <w:rPr>
                <w:rFonts w:ascii="Times New Roman"/>
                <w:b w:val="false"/>
                <w:i w:val="false"/>
                <w:color w:val="000000"/>
                <w:sz w:val="20"/>
              </w:rPr>
              <w:t>
(Қайтыс болған)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Мамедов Ядигар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1 175, 28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921,68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Усубов Тофик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Утелиев Джумахан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Мирисмайлов Асиф</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Гулиева Любовь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Гулиев Ильяс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316, 4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Нарыбаев Аян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Магзинбекова Каухар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Олжабаев Алмаз</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Бутаев Альберт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Кудайбергенов Ермек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75, 78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Кадибеков Исмайл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Алимкулов Оразбай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Артықбаев Асылхан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Алдибаев Серік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40, 62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6" w:id="1033"/>
          <w:p>
            <w:pPr>
              <w:spacing w:after="20"/>
              <w:ind w:left="20"/>
              <w:jc w:val="both"/>
            </w:pPr>
            <w:r>
              <w:rPr>
                <w:rFonts w:ascii="Times New Roman"/>
                <w:b w:val="false"/>
                <w:i w:val="false"/>
                <w:color w:val="000000"/>
                <w:sz w:val="20"/>
              </w:rPr>
              <w:t>
Корласбай Есенгелды</w:t>
            </w:r>
          </w:p>
          <w:bookmarkEnd w:id="1033"/>
          <w:p>
            <w:pPr>
              <w:spacing w:after="20"/>
              <w:ind w:left="20"/>
              <w:jc w:val="both"/>
            </w:pPr>
            <w:r>
              <w:rPr>
                <w:rFonts w:ascii="Times New Roman"/>
                <w:b w:val="false"/>
                <w:i w:val="false"/>
                <w:color w:val="000000"/>
                <w:sz w:val="20"/>
              </w:rPr>
              <w:t>
(қайтыс болған)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Онгарбаев Шолпанбай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Тухашвили Александр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Керимкулов Мендигали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Мамедов Расим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Гасанов Зульпигар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Мамедов Кулазим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Туребаев Қайрат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7" w:id="1034"/>
          <w:p>
            <w:pPr>
              <w:spacing w:after="20"/>
              <w:ind w:left="20"/>
              <w:jc w:val="both"/>
            </w:pPr>
            <w:r>
              <w:rPr>
                <w:rFonts w:ascii="Times New Roman"/>
                <w:b w:val="false"/>
                <w:i w:val="false"/>
                <w:color w:val="000000"/>
                <w:sz w:val="20"/>
              </w:rPr>
              <w:t>
Жалдыбаев Каналбай</w:t>
            </w:r>
          </w:p>
          <w:bookmarkEnd w:id="1034"/>
          <w:p>
            <w:pPr>
              <w:spacing w:after="20"/>
              <w:ind w:left="20"/>
              <w:jc w:val="both"/>
            </w:pPr>
            <w:r>
              <w:rPr>
                <w:rFonts w:ascii="Times New Roman"/>
                <w:b w:val="false"/>
                <w:i w:val="false"/>
                <w:color w:val="000000"/>
                <w:sz w:val="20"/>
              </w:rPr>
              <w:t>
(Қайтыс болған)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Фараджиев Рализ</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8" w:id="1035"/>
          <w:p>
            <w:pPr>
              <w:spacing w:after="20"/>
              <w:ind w:left="20"/>
              <w:jc w:val="both"/>
            </w:pPr>
            <w:r>
              <w:rPr>
                <w:rFonts w:ascii="Times New Roman"/>
                <w:b w:val="false"/>
                <w:i w:val="false"/>
                <w:color w:val="000000"/>
                <w:sz w:val="20"/>
              </w:rPr>
              <w:t>
Писменская Зоя</w:t>
            </w:r>
          </w:p>
          <w:bookmarkEnd w:id="1035"/>
          <w:p>
            <w:pPr>
              <w:spacing w:after="20"/>
              <w:ind w:left="20"/>
              <w:jc w:val="both"/>
            </w:pPr>
            <w:r>
              <w:rPr>
                <w:rFonts w:ascii="Times New Roman"/>
                <w:b w:val="false"/>
                <w:i w:val="false"/>
                <w:color w:val="000000"/>
                <w:sz w:val="20"/>
              </w:rPr>
              <w:t>
(Қайтыс болған)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Бектурганов Саламат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Карсакова Майгуль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Мамедов Рафаэль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11 141, 48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14 800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2 958, 4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5 414, 6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10 539, 98</w:t>
            </w:r>
          </w:p>
        </w:tc>
      </w:tr>
    </w:tbl>
    <w:bookmarkStart w:name="z1499" w:id="1036"/>
    <w:p>
      <w:pPr>
        <w:spacing w:after="0"/>
        <w:ind w:left="0"/>
        <w:jc w:val="left"/>
      </w:pPr>
      <w:r>
        <w:rPr>
          <w:rFonts w:ascii="Times New Roman"/>
          <w:b/>
          <w:i w:val="false"/>
          <w:color w:val="000000"/>
        </w:rPr>
        <w:t xml:space="preserve"> Жаңа жолауылдық округі бойынша елді мекендер бөлінісінде ІҚМ аналық (сауын)мал басын орналастыру үшін жайылымдарды бөлу жөніндегі мәліметтер</w:t>
      </w:r>
    </w:p>
    <w:bookmarkEnd w:id="103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1501" w:id="1037"/>
    <w:p>
      <w:pPr>
        <w:spacing w:after="0"/>
        <w:ind w:left="0"/>
        <w:jc w:val="both"/>
      </w:pPr>
      <w:r>
        <w:rPr>
          <w:rFonts w:ascii="Times New Roman"/>
          <w:b w:val="false"/>
          <w:i w:val="false"/>
          <w:color w:val="000000"/>
          <w:sz w:val="28"/>
        </w:rPr>
        <w:t xml:space="preserve">
      Ескертпе: сауын сиырларға арналған жайылымдық жерлердің жетіспейтін саны 0 га жер кодексінің </w:t>
      </w:r>
      <w:r>
        <w:rPr>
          <w:rFonts w:ascii="Times New Roman"/>
          <w:b w:val="false"/>
          <w:i w:val="false"/>
          <w:color w:val="000000"/>
          <w:sz w:val="28"/>
        </w:rPr>
        <w:t>84-бабы</w:t>
      </w:r>
      <w:r>
        <w:rPr>
          <w:rFonts w:ascii="Times New Roman"/>
          <w:b w:val="false"/>
          <w:i w:val="false"/>
          <w:color w:val="000000"/>
          <w:sz w:val="28"/>
        </w:rPr>
        <w:t xml:space="preserve"> 2-тармағының 4-1) тармақшасына сәйкес мемлекет мұқтажы үшін сатып алу есебінен қамтамасыз етіледі.</w:t>
      </w:r>
    </w:p>
    <w:bookmarkEnd w:id="1037"/>
    <w:bookmarkStart w:name="z1502" w:id="1038"/>
    <w:p>
      <w:pPr>
        <w:spacing w:after="0"/>
        <w:ind w:left="0"/>
        <w:jc w:val="left"/>
      </w:pPr>
      <w:r>
        <w:rPr>
          <w:rFonts w:ascii="Times New Roman"/>
          <w:b/>
          <w:i w:val="false"/>
          <w:color w:val="000000"/>
        </w:rPr>
        <w:t xml:space="preserve"> Жаңа жол ауылдық округі бойынша жер учаскелерінің меншік иелері бөлігінде ауыл шаруашылығы малдарының басын орналастыру үшін жайылымдарды қайта бөлу жөніндегі мәліметтер</w:t>
      </w:r>
    </w:p>
    <w:bookmarkEnd w:id="103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4" w:id="1039"/>
          <w:p>
            <w:pPr>
              <w:spacing w:after="20"/>
              <w:ind w:left="20"/>
              <w:jc w:val="both"/>
            </w:pPr>
            <w:r>
              <w:rPr>
                <w:rFonts w:ascii="Times New Roman"/>
                <w:b w:val="false"/>
                <w:i w:val="false"/>
                <w:color w:val="000000"/>
                <w:sz w:val="20"/>
              </w:rPr>
              <w:t>
Малдың болуы</w:t>
            </w:r>
          </w:p>
          <w:bookmarkEnd w:id="1039"/>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5" w:id="1040"/>
          <w:p>
            <w:pPr>
              <w:spacing w:after="20"/>
              <w:ind w:left="20"/>
              <w:jc w:val="both"/>
            </w:pPr>
            <w:r>
              <w:rPr>
                <w:rFonts w:ascii="Times New Roman"/>
                <w:b w:val="false"/>
                <w:i w:val="false"/>
                <w:color w:val="000000"/>
                <w:sz w:val="20"/>
              </w:rPr>
              <w:t>
Жайылымға қажеттілік нормасы</w:t>
            </w:r>
          </w:p>
          <w:bookmarkEnd w:id="1040"/>
          <w:p>
            <w:pPr>
              <w:spacing w:after="20"/>
              <w:ind w:left="20"/>
              <w:jc w:val="both"/>
            </w:pPr>
            <w:r>
              <w:rPr>
                <w:rFonts w:ascii="Times New Roman"/>
                <w:b w:val="false"/>
                <w:i w:val="false"/>
                <w:color w:val="000000"/>
                <w:sz w:val="20"/>
              </w:rPr>
              <w:t>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бөлу</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Қажеттіліктіңқамтамасызетілуі,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жол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1 9 9 8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2 783, 2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506" w:id="1041"/>
          <w:p>
            <w:pPr>
              <w:spacing w:after="20"/>
              <w:ind w:left="20"/>
              <w:jc w:val="both"/>
            </w:pPr>
            <w:r>
              <w:rPr>
                <w:rFonts w:ascii="Times New Roman"/>
                <w:b w:val="false"/>
                <w:i w:val="false"/>
                <w:color w:val="000000"/>
                <w:sz w:val="20"/>
              </w:rPr>
              <w:t>
Д.Мамедов-198,84га, Ф.Гулиев– 424,8 га,</w:t>
            </w:r>
          </w:p>
          <w:bookmarkEnd w:id="1041"/>
          <w:p>
            <w:pPr>
              <w:spacing w:after="20"/>
              <w:ind w:left="20"/>
              <w:jc w:val="both"/>
            </w:pPr>
            <w:r>
              <w:rPr>
                <w:rFonts w:ascii="Times New Roman"/>
                <w:b w:val="false"/>
                <w:i w:val="false"/>
                <w:color w:val="000000"/>
                <w:sz w:val="20"/>
              </w:rPr>
              <w:t>
</w:t>
            </w:r>
            <w:r>
              <w:rPr>
                <w:rFonts w:ascii="Times New Roman"/>
                <w:b w:val="false"/>
                <w:i w:val="false"/>
                <w:color w:val="000000"/>
                <w:sz w:val="20"/>
              </w:rPr>
              <w:t>М.Асланов-1405 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А.Гулиев- 989 га,</w:t>
            </w:r>
          </w:p>
          <w:p>
            <w:pPr>
              <w:spacing w:after="20"/>
              <w:ind w:left="20"/>
              <w:jc w:val="both"/>
            </w:pPr>
            <w:r>
              <w:rPr>
                <w:rFonts w:ascii="Times New Roman"/>
                <w:b w:val="false"/>
                <w:i w:val="false"/>
                <w:color w:val="000000"/>
                <w:sz w:val="20"/>
              </w:rPr>
              <w:t>
</w:t>
            </w:r>
            <w:r>
              <w:rPr>
                <w:rFonts w:ascii="Times New Roman"/>
                <w:b w:val="false"/>
                <w:i w:val="false"/>
                <w:color w:val="000000"/>
                <w:sz w:val="20"/>
              </w:rPr>
              <w:t>К.Ниязов-1311 га,</w:t>
            </w:r>
          </w:p>
          <w:p>
            <w:pPr>
              <w:spacing w:after="20"/>
              <w:ind w:left="20"/>
              <w:jc w:val="both"/>
            </w:pPr>
            <w:r>
              <w:rPr>
                <w:rFonts w:ascii="Times New Roman"/>
                <w:b w:val="false"/>
                <w:i w:val="false"/>
                <w:color w:val="000000"/>
                <w:sz w:val="20"/>
              </w:rPr>
              <w:t>
</w:t>
            </w:r>
            <w:r>
              <w:rPr>
                <w:rFonts w:ascii="Times New Roman"/>
                <w:b w:val="false"/>
                <w:i w:val="false"/>
                <w:color w:val="000000"/>
                <w:sz w:val="20"/>
              </w:rPr>
              <w:t>Ж.Шуйкебаева - 258,62 га,</w:t>
            </w:r>
          </w:p>
          <w:p>
            <w:pPr>
              <w:spacing w:after="20"/>
              <w:ind w:left="20"/>
              <w:jc w:val="both"/>
            </w:pPr>
            <w:r>
              <w:rPr>
                <w:rFonts w:ascii="Times New Roman"/>
                <w:b w:val="false"/>
                <w:i w:val="false"/>
                <w:color w:val="000000"/>
                <w:sz w:val="20"/>
              </w:rPr>
              <w:t>
</w:t>
            </w:r>
            <w:r>
              <w:rPr>
                <w:rFonts w:ascii="Times New Roman"/>
                <w:b w:val="false"/>
                <w:i w:val="false"/>
                <w:color w:val="000000"/>
                <w:sz w:val="20"/>
              </w:rPr>
              <w:t>Н.Рустамов- 780,25 га,</w:t>
            </w:r>
          </w:p>
          <w:p>
            <w:pPr>
              <w:spacing w:after="20"/>
              <w:ind w:left="20"/>
              <w:jc w:val="both"/>
            </w:pPr>
            <w:r>
              <w:rPr>
                <w:rFonts w:ascii="Times New Roman"/>
                <w:b w:val="false"/>
                <w:i w:val="false"/>
                <w:color w:val="000000"/>
                <w:sz w:val="20"/>
              </w:rPr>
              <w:t>
</w:t>
            </w:r>
            <w:r>
              <w:rPr>
                <w:rFonts w:ascii="Times New Roman"/>
                <w:b w:val="false"/>
                <w:i w:val="false"/>
                <w:color w:val="000000"/>
                <w:sz w:val="20"/>
              </w:rPr>
              <w:t>Я.Мамедов- 1175,28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Д.Утулиев – 154 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А.Мирисмайлов – 124,57 га, Л.Гулиева– 113,7 га,</w:t>
            </w:r>
          </w:p>
          <w:p>
            <w:pPr>
              <w:spacing w:after="20"/>
              <w:ind w:left="20"/>
              <w:jc w:val="both"/>
            </w:pPr>
            <w:r>
              <w:rPr>
                <w:rFonts w:ascii="Times New Roman"/>
                <w:b w:val="false"/>
                <w:i w:val="false"/>
                <w:color w:val="000000"/>
                <w:sz w:val="20"/>
              </w:rPr>
              <w:t>
</w:t>
            </w:r>
            <w:r>
              <w:rPr>
                <w:rFonts w:ascii="Times New Roman"/>
                <w:b w:val="false"/>
                <w:i w:val="false"/>
                <w:color w:val="000000"/>
                <w:sz w:val="20"/>
              </w:rPr>
              <w:t>И.Гулиев – 370,8 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А.Нарыбаев–500 га,</w:t>
            </w:r>
          </w:p>
          <w:p>
            <w:pPr>
              <w:spacing w:after="20"/>
              <w:ind w:left="20"/>
              <w:jc w:val="both"/>
            </w:pPr>
            <w:r>
              <w:rPr>
                <w:rFonts w:ascii="Times New Roman"/>
                <w:b w:val="false"/>
                <w:i w:val="false"/>
                <w:color w:val="000000"/>
                <w:sz w:val="20"/>
              </w:rPr>
              <w:t>
</w:t>
            </w:r>
            <w:r>
              <w:rPr>
                <w:rFonts w:ascii="Times New Roman"/>
                <w:b w:val="false"/>
                <w:i w:val="false"/>
                <w:color w:val="000000"/>
                <w:sz w:val="20"/>
              </w:rPr>
              <w:t>К.Магзинбаева – 916 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А.Олжабаев– 100 га,</w:t>
            </w:r>
          </w:p>
          <w:p>
            <w:pPr>
              <w:spacing w:after="20"/>
              <w:ind w:left="20"/>
              <w:jc w:val="both"/>
            </w:pPr>
            <w:r>
              <w:rPr>
                <w:rFonts w:ascii="Times New Roman"/>
                <w:b w:val="false"/>
                <w:i w:val="false"/>
                <w:color w:val="000000"/>
                <w:sz w:val="20"/>
              </w:rPr>
              <w:t>
</w:t>
            </w:r>
            <w:r>
              <w:rPr>
                <w:rFonts w:ascii="Times New Roman"/>
                <w:b w:val="false"/>
                <w:i w:val="false"/>
                <w:color w:val="000000"/>
                <w:sz w:val="20"/>
              </w:rPr>
              <w:t>А.Бутаев –54,16 га,</w:t>
            </w:r>
          </w:p>
          <w:p>
            <w:pPr>
              <w:spacing w:after="20"/>
              <w:ind w:left="20"/>
              <w:jc w:val="both"/>
            </w:pPr>
            <w:r>
              <w:rPr>
                <w:rFonts w:ascii="Times New Roman"/>
                <w:b w:val="false"/>
                <w:i w:val="false"/>
                <w:color w:val="000000"/>
                <w:sz w:val="20"/>
              </w:rPr>
              <w:t>
</w:t>
            </w:r>
            <w:r>
              <w:rPr>
                <w:rFonts w:ascii="Times New Roman"/>
                <w:b w:val="false"/>
                <w:i w:val="false"/>
                <w:color w:val="000000"/>
                <w:sz w:val="20"/>
              </w:rPr>
              <w:t>И.Кадибеков – 150 га,</w:t>
            </w:r>
          </w:p>
          <w:p>
            <w:pPr>
              <w:spacing w:after="20"/>
              <w:ind w:left="20"/>
              <w:jc w:val="both"/>
            </w:pPr>
            <w:r>
              <w:rPr>
                <w:rFonts w:ascii="Times New Roman"/>
                <w:b w:val="false"/>
                <w:i w:val="false"/>
                <w:color w:val="000000"/>
                <w:sz w:val="20"/>
              </w:rPr>
              <w:t>
</w:t>
            </w:r>
            <w:r>
              <w:rPr>
                <w:rFonts w:ascii="Times New Roman"/>
                <w:b w:val="false"/>
                <w:i w:val="false"/>
                <w:color w:val="000000"/>
                <w:sz w:val="20"/>
              </w:rPr>
              <w:t>О.Алимкулов – 150 га Е.Королосбай– 3 га,</w:t>
            </w:r>
          </w:p>
          <w:p>
            <w:pPr>
              <w:spacing w:after="20"/>
              <w:ind w:left="20"/>
              <w:jc w:val="both"/>
            </w:pPr>
            <w:r>
              <w:rPr>
                <w:rFonts w:ascii="Times New Roman"/>
                <w:b w:val="false"/>
                <w:i w:val="false"/>
                <w:color w:val="000000"/>
                <w:sz w:val="20"/>
              </w:rPr>
              <w:t>
</w:t>
            </w:r>
            <w:r>
              <w:rPr>
                <w:rFonts w:ascii="Times New Roman"/>
                <w:b w:val="false"/>
                <w:i w:val="false"/>
                <w:color w:val="000000"/>
                <w:sz w:val="20"/>
              </w:rPr>
              <w:t>Ш.Онгарбаев – 900 га,</w:t>
            </w:r>
          </w:p>
          <w:p>
            <w:pPr>
              <w:spacing w:after="20"/>
              <w:ind w:left="20"/>
              <w:jc w:val="both"/>
            </w:pPr>
            <w:r>
              <w:rPr>
                <w:rFonts w:ascii="Times New Roman"/>
                <w:b w:val="false"/>
                <w:i w:val="false"/>
                <w:color w:val="000000"/>
                <w:sz w:val="20"/>
              </w:rPr>
              <w:t>
</w:t>
            </w:r>
            <w:r>
              <w:rPr>
                <w:rFonts w:ascii="Times New Roman"/>
                <w:b w:val="false"/>
                <w:i w:val="false"/>
                <w:color w:val="000000"/>
                <w:sz w:val="20"/>
              </w:rPr>
              <w:t>М.Керемкулов – 97.5 га,</w:t>
            </w:r>
          </w:p>
          <w:p>
            <w:pPr>
              <w:spacing w:after="20"/>
              <w:ind w:left="20"/>
              <w:jc w:val="both"/>
            </w:pPr>
            <w:r>
              <w:rPr>
                <w:rFonts w:ascii="Times New Roman"/>
                <w:b w:val="false"/>
                <w:i w:val="false"/>
                <w:color w:val="000000"/>
                <w:sz w:val="20"/>
              </w:rPr>
              <w:t>
</w:t>
            </w:r>
            <w:r>
              <w:rPr>
                <w:rFonts w:ascii="Times New Roman"/>
                <w:b w:val="false"/>
                <w:i w:val="false"/>
                <w:color w:val="000000"/>
                <w:sz w:val="20"/>
              </w:rPr>
              <w:t>К.Туребаев– 100 га,</w:t>
            </w:r>
          </w:p>
          <w:p>
            <w:pPr>
              <w:spacing w:after="20"/>
              <w:ind w:left="20"/>
              <w:jc w:val="both"/>
            </w:pPr>
            <w:r>
              <w:rPr>
                <w:rFonts w:ascii="Times New Roman"/>
                <w:b w:val="false"/>
                <w:i w:val="false"/>
                <w:color w:val="000000"/>
                <w:sz w:val="20"/>
              </w:rPr>
              <w:t>
</w:t>
            </w:r>
            <w:r>
              <w:rPr>
                <w:rFonts w:ascii="Times New Roman"/>
                <w:b w:val="false"/>
                <w:i w:val="false"/>
                <w:color w:val="000000"/>
                <w:sz w:val="20"/>
              </w:rPr>
              <w:t>К.Жалдыбаев – 504 га,</w:t>
            </w:r>
          </w:p>
          <w:p>
            <w:pPr>
              <w:spacing w:after="20"/>
              <w:ind w:left="20"/>
              <w:jc w:val="both"/>
            </w:pPr>
            <w:r>
              <w:rPr>
                <w:rFonts w:ascii="Times New Roman"/>
                <w:b w:val="false"/>
                <w:i w:val="false"/>
                <w:color w:val="000000"/>
                <w:sz w:val="20"/>
              </w:rPr>
              <w:t>
</w:t>
            </w:r>
            <w:r>
              <w:rPr>
                <w:rFonts w:ascii="Times New Roman"/>
                <w:b w:val="false"/>
                <w:i w:val="false"/>
                <w:color w:val="000000"/>
                <w:sz w:val="20"/>
              </w:rPr>
              <w:t>С.Бектурганов2,5-га,</w:t>
            </w:r>
          </w:p>
          <w:p>
            <w:pPr>
              <w:spacing w:after="20"/>
              <w:ind w:left="20"/>
              <w:jc w:val="both"/>
            </w:pPr>
            <w:r>
              <w:rPr>
                <w:rFonts w:ascii="Times New Roman"/>
                <w:b w:val="false"/>
                <w:i w:val="false"/>
                <w:color w:val="000000"/>
                <w:sz w:val="20"/>
              </w:rPr>
              <w:t>
</w:t>
            </w:r>
            <w:r>
              <w:rPr>
                <w:rFonts w:ascii="Times New Roman"/>
                <w:b w:val="false"/>
                <w:i w:val="false"/>
                <w:color w:val="000000"/>
                <w:sz w:val="20"/>
              </w:rPr>
              <w:t>М.Карсакова-35га,</w:t>
            </w:r>
          </w:p>
          <w:p>
            <w:pPr>
              <w:spacing w:after="20"/>
              <w:ind w:left="20"/>
              <w:jc w:val="both"/>
            </w:pPr>
            <w:r>
              <w:rPr>
                <w:rFonts w:ascii="Times New Roman"/>
                <w:b w:val="false"/>
                <w:i w:val="false"/>
                <w:color w:val="000000"/>
                <w:sz w:val="20"/>
              </w:rPr>
              <w:t>
Қорытынды: -10816,38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жол</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1 9 9 8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2 783, 2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2783,3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10 816, 38</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 жол ауылдық округінде</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2-қосымша</w:t>
            </w:r>
          </w:p>
        </w:tc>
      </w:tr>
    </w:tbl>
    <w:bookmarkStart w:name="z1532" w:id="1042"/>
    <w:p>
      <w:pPr>
        <w:spacing w:after="0"/>
        <w:ind w:left="0"/>
        <w:jc w:val="left"/>
      </w:pPr>
      <w:r>
        <w:rPr>
          <w:rFonts w:ascii="Times New Roman"/>
          <w:b/>
          <w:i w:val="false"/>
          <w:color w:val="000000"/>
        </w:rPr>
        <w:t xml:space="preserve"> Жайылым айналымдарының қолайлы схемалары</w:t>
      </w:r>
    </w:p>
    <w:bookmarkEnd w:id="1042"/>
    <w:bookmarkStart w:name="z1533" w:id="1043"/>
    <w:p>
      <w:pPr>
        <w:spacing w:after="0"/>
        <w:ind w:left="0"/>
        <w:jc w:val="both"/>
      </w:pPr>
      <w:r>
        <w:rPr>
          <w:rFonts w:ascii="Times New Roman"/>
          <w:b w:val="false"/>
          <w:i w:val="false"/>
          <w:color w:val="000000"/>
          <w:sz w:val="28"/>
        </w:rPr>
        <w:t xml:space="preserve">
      </w:t>
      </w:r>
    </w:p>
    <w:bookmarkEnd w:id="1043"/>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34" w:id="1044"/>
    <w:p>
      <w:pPr>
        <w:spacing w:after="0"/>
        <w:ind w:left="0"/>
        <w:jc w:val="both"/>
      </w:pPr>
      <w:r>
        <w:rPr>
          <w:rFonts w:ascii="Times New Roman"/>
          <w:b w:val="false"/>
          <w:i w:val="false"/>
          <w:color w:val="000000"/>
          <w:sz w:val="28"/>
        </w:rPr>
        <w:t>
      Шартты белгілер:</w:t>
      </w:r>
    </w:p>
    <w:bookmarkEnd w:id="1044"/>
    <w:bookmarkStart w:name="z1535" w:id="1045"/>
    <w:p>
      <w:pPr>
        <w:spacing w:after="0"/>
        <w:ind w:left="0"/>
        <w:jc w:val="both"/>
      </w:pPr>
      <w:r>
        <w:rPr>
          <w:rFonts w:ascii="Times New Roman"/>
          <w:b w:val="false"/>
          <w:i w:val="false"/>
          <w:color w:val="000000"/>
          <w:sz w:val="28"/>
        </w:rPr>
        <w:t xml:space="preserve">
      </w:t>
      </w:r>
    </w:p>
    <w:bookmarkEnd w:id="1045"/>
    <w:p>
      <w:pPr>
        <w:spacing w:after="0"/>
        <w:ind w:left="0"/>
        <w:jc w:val="both"/>
      </w:pPr>
      <w:r>
        <w:drawing>
          <wp:inline distT="0" distB="0" distL="0" distR="0">
            <wp:extent cx="4902200" cy="223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4902200" cy="223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36" w:id="1046"/>
    <w:p>
      <w:pPr>
        <w:spacing w:after="0"/>
        <w:ind w:left="0"/>
        <w:jc w:val="left"/>
      </w:pPr>
      <w:r>
        <w:rPr>
          <w:rFonts w:ascii="Times New Roman"/>
          <w:b/>
          <w:i w:val="false"/>
          <w:color w:val="000000"/>
        </w:rPr>
        <w:t xml:space="preserve"> Түсіндірме</w:t>
      </w:r>
    </w:p>
    <w:bookmarkEnd w:id="1046"/>
    <w:bookmarkStart w:name="z1537" w:id="1047"/>
    <w:p>
      <w:pPr>
        <w:spacing w:after="0"/>
        <w:ind w:left="0"/>
        <w:jc w:val="both"/>
      </w:pPr>
      <w:r>
        <w:rPr>
          <w:rFonts w:ascii="Times New Roman"/>
          <w:b w:val="false"/>
          <w:i w:val="false"/>
          <w:color w:val="000000"/>
          <w:sz w:val="28"/>
        </w:rPr>
        <w:t>
      Жаңа жол ауылдық округі бойынша жайылым айналымын қолайлы пайдалану үшін ауылдан шығарылатын мүйізді ірі қара жәнеұсақ мал падалары көктемгі жазғы маусымда елді мекеннің шегіндегі 795 га. жайылым жерлеріне күзгі маусымға дейін жайылуы жоспарланған. Еспе стансиясы маңынан 1000 га және Құмөзек жақтағы 813 га жайылымдық жерлерге бойдақ малдарды жаюға, жер пайдаланушыларменмеморандумға тұру 770,8 га, жайылым жерлеріне көктемгі жазғы маусымда бойдақ (МІҚ, ҰҚМ, жылқы) малдары күзгі маусымға дейін шығарылады.Күзгі маусымда шаруа қожалық жетекшілерімен мемарандум жасалып, шаруа қожалықиелігіндегі 2421 га. егістік жерлерін жинап болғаннан соң МІҚ, ҰҚМ, жылқы малдары жайылатындығы жоспарланған.</w:t>
      </w:r>
    </w:p>
    <w:bookmarkEnd w:id="1047"/>
    <w:bookmarkStart w:name="z1538" w:id="1048"/>
    <w:p>
      <w:pPr>
        <w:spacing w:after="0"/>
        <w:ind w:left="0"/>
        <w:jc w:val="both"/>
      </w:pPr>
      <w:r>
        <w:rPr>
          <w:rFonts w:ascii="Times New Roman"/>
          <w:b w:val="false"/>
          <w:i w:val="false"/>
          <w:color w:val="000000"/>
          <w:sz w:val="28"/>
        </w:rPr>
        <w:t>
      Жаңа жол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0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 жол ауылдық округінде</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3-қосымша</w:t>
            </w:r>
          </w:p>
        </w:tc>
      </w:tr>
    </w:tbl>
    <w:bookmarkStart w:name="z1543" w:id="1049"/>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w:t>
      </w:r>
    </w:p>
    <w:bookmarkEnd w:id="1049"/>
    <w:bookmarkStart w:name="z1544" w:id="1050"/>
    <w:p>
      <w:pPr>
        <w:spacing w:after="0"/>
        <w:ind w:left="0"/>
        <w:jc w:val="both"/>
      </w:pPr>
      <w:r>
        <w:rPr>
          <w:rFonts w:ascii="Times New Roman"/>
          <w:b w:val="false"/>
          <w:i w:val="false"/>
          <w:color w:val="000000"/>
          <w:sz w:val="28"/>
        </w:rPr>
        <w:t xml:space="preserve">
      </w:t>
      </w:r>
    </w:p>
    <w:bookmarkEnd w:id="1050"/>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45" w:id="1051"/>
    <w:p>
      <w:pPr>
        <w:spacing w:after="0"/>
        <w:ind w:left="0"/>
        <w:jc w:val="both"/>
      </w:pPr>
      <w:r>
        <w:rPr>
          <w:rFonts w:ascii="Times New Roman"/>
          <w:b w:val="false"/>
          <w:i w:val="false"/>
          <w:color w:val="000000"/>
          <w:sz w:val="28"/>
        </w:rPr>
        <w:t>
      Шартты белгілер:</w:t>
      </w:r>
    </w:p>
    <w:bookmarkEnd w:id="1051"/>
    <w:bookmarkStart w:name="z1546" w:id="1052"/>
    <w:p>
      <w:pPr>
        <w:spacing w:after="0"/>
        <w:ind w:left="0"/>
        <w:jc w:val="both"/>
      </w:pPr>
      <w:r>
        <w:rPr>
          <w:rFonts w:ascii="Times New Roman"/>
          <w:b w:val="false"/>
          <w:i w:val="false"/>
          <w:color w:val="000000"/>
          <w:sz w:val="28"/>
        </w:rPr>
        <w:t xml:space="preserve">
      </w:t>
      </w:r>
    </w:p>
    <w:bookmarkEnd w:id="1052"/>
    <w:p>
      <w:pPr>
        <w:spacing w:after="0"/>
        <w:ind w:left="0"/>
        <w:jc w:val="both"/>
      </w:pPr>
      <w:r>
        <w:drawing>
          <wp:inline distT="0" distB="0" distL="0" distR="0">
            <wp:extent cx="7810500" cy="279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279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47" w:id="1053"/>
    <w:p>
      <w:pPr>
        <w:spacing w:after="0"/>
        <w:ind w:left="0"/>
        <w:jc w:val="left"/>
      </w:pPr>
      <w:r>
        <w:rPr>
          <w:rFonts w:ascii="Times New Roman"/>
          <w:b/>
          <w:i w:val="false"/>
          <w:color w:val="000000"/>
        </w:rPr>
        <w:t xml:space="preserve"> Түсіндірме</w:t>
      </w:r>
    </w:p>
    <w:bookmarkEnd w:id="1053"/>
    <w:bookmarkStart w:name="z1548" w:id="1054"/>
    <w:p>
      <w:pPr>
        <w:spacing w:after="0"/>
        <w:ind w:left="0"/>
        <w:jc w:val="both"/>
      </w:pPr>
      <w:r>
        <w:rPr>
          <w:rFonts w:ascii="Times New Roman"/>
          <w:b w:val="false"/>
          <w:i w:val="false"/>
          <w:color w:val="000000"/>
          <w:sz w:val="28"/>
        </w:rPr>
        <w:t>
      Жаңа жол ауылдық округі бойынша жайылым айналымын қолайлы пайдалану үшін ауылдан шығарылатын мүйізді ірі қара және ұсақ мал падалары көктемгі жазғы маусымда елді мекеннің шегіндегі 795 га. жайылым жерлеріне күзгі маусымға дейін жайылуы жоспарланған. Еспе стансиясы маңынан 1000 га және Құмөзек жақтағы 813 га жайылымдық жерлерге бойдақ малдарды жаюға, жер пайдаланушылармен меморандумға тұру 770,8 га, жайылым жерлеріне көктемгі жазғы маусымда бойдақ (МІҚ, ҰҚМ, жылқы) малдары күзгі маусымға дейін шығарылады. Күзгі маусымда шаруа қожалық жетекшілерімен мемарандум жасалып, шаруа қожалықиелігіндегі 2421 га. егістік жерлерін жинап болғаннан соң МІҚ, ҰҚМ, жылқы малдары жайылатындығы жоспарланған.</w:t>
      </w:r>
    </w:p>
    <w:bookmarkEnd w:id="1054"/>
    <w:bookmarkStart w:name="z1549" w:id="1055"/>
    <w:p>
      <w:pPr>
        <w:spacing w:after="0"/>
        <w:ind w:left="0"/>
        <w:jc w:val="both"/>
      </w:pPr>
      <w:r>
        <w:rPr>
          <w:rFonts w:ascii="Times New Roman"/>
          <w:b w:val="false"/>
          <w:i w:val="false"/>
          <w:color w:val="000000"/>
          <w:sz w:val="28"/>
        </w:rPr>
        <w:t>
      Жаңа жол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05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Жаңа жол ауылдық округінде</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4-қосымша</w:t>
            </w:r>
          </w:p>
        </w:tc>
      </w:tr>
    </w:tbl>
    <w:bookmarkStart w:name="z1554" w:id="105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056"/>
    <w:bookmarkStart w:name="z1555" w:id="1057"/>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w:t>
      </w:r>
      <w:r>
        <w:rPr>
          <w:rFonts w:ascii="Times New Roman"/>
          <w:b w:val="false"/>
          <w:i w:val="false"/>
          <w:color w:val="000000"/>
          <w:sz w:val="28"/>
        </w:rPr>
        <w:t>№173</w:t>
      </w:r>
      <w:r>
        <w:rPr>
          <w:rFonts w:ascii="Times New Roman"/>
          <w:b w:val="false"/>
          <w:i w:val="false"/>
          <w:color w:val="000000"/>
          <w:sz w:val="28"/>
        </w:rPr>
        <w:t xml:space="preserve"> бұйрығымен бекітілген жайылымдарды ұтымды пайдалану қағидаларының 9-тармағына сәйкес айқындалады.</w:t>
      </w:r>
    </w:p>
    <w:bookmarkEnd w:id="1057"/>
    <w:bookmarkStart w:name="z1556" w:id="1058"/>
    <w:p>
      <w:pPr>
        <w:spacing w:after="0"/>
        <w:ind w:left="0"/>
        <w:jc w:val="both"/>
      </w:pPr>
      <w:r>
        <w:rPr>
          <w:rFonts w:ascii="Times New Roman"/>
          <w:b w:val="false"/>
          <w:i w:val="false"/>
          <w:color w:val="000000"/>
          <w:sz w:val="28"/>
        </w:rPr>
        <w:t>
      Жаңа жол ауылдық округінен Шу өзені ағып өтеді, егіс алқапты суару үшін Тасөткел магистралды каналынан су алады.</w:t>
      </w:r>
    </w:p>
    <w:bookmarkEnd w:id="1058"/>
    <w:bookmarkStart w:name="z1557" w:id="1059"/>
    <w:p>
      <w:pPr>
        <w:spacing w:after="0"/>
        <w:ind w:left="0"/>
        <w:jc w:val="both"/>
      </w:pPr>
      <w:r>
        <w:rPr>
          <w:rFonts w:ascii="Times New Roman"/>
          <w:b w:val="false"/>
          <w:i w:val="false"/>
          <w:color w:val="000000"/>
          <w:sz w:val="28"/>
        </w:rPr>
        <w:t xml:space="preserve">
      </w:t>
      </w:r>
    </w:p>
    <w:bookmarkEnd w:id="1059"/>
    <w:p>
      <w:pPr>
        <w:spacing w:after="0"/>
        <w:ind w:left="0"/>
        <w:jc w:val="both"/>
      </w:pPr>
      <w:r>
        <w:drawing>
          <wp:inline distT="0" distB="0" distL="0" distR="0">
            <wp:extent cx="7810500" cy="624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624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58" w:id="1060"/>
    <w:p>
      <w:pPr>
        <w:spacing w:after="0"/>
        <w:ind w:left="0"/>
        <w:jc w:val="both"/>
      </w:pPr>
      <w:r>
        <w:rPr>
          <w:rFonts w:ascii="Times New Roman"/>
          <w:b w:val="false"/>
          <w:i w:val="false"/>
          <w:color w:val="000000"/>
          <w:sz w:val="28"/>
        </w:rPr>
        <w:t>
      Шартты белгілер:</w:t>
      </w:r>
    </w:p>
    <w:bookmarkEnd w:id="1060"/>
    <w:bookmarkStart w:name="z1559" w:id="1061"/>
    <w:p>
      <w:pPr>
        <w:spacing w:after="0"/>
        <w:ind w:left="0"/>
        <w:jc w:val="both"/>
      </w:pPr>
      <w:r>
        <w:rPr>
          <w:rFonts w:ascii="Times New Roman"/>
          <w:b w:val="false"/>
          <w:i w:val="false"/>
          <w:color w:val="000000"/>
          <w:sz w:val="28"/>
        </w:rPr>
        <w:t xml:space="preserve">
      </w:t>
      </w:r>
    </w:p>
    <w:bookmarkEnd w:id="1061"/>
    <w:p>
      <w:pPr>
        <w:spacing w:after="0"/>
        <w:ind w:left="0"/>
        <w:jc w:val="both"/>
      </w:pPr>
      <w:r>
        <w:drawing>
          <wp:inline distT="0" distB="0" distL="0" distR="0">
            <wp:extent cx="7810500" cy="360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360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60" w:id="1062"/>
    <w:p>
      <w:pPr>
        <w:spacing w:after="0"/>
        <w:ind w:left="0"/>
        <w:jc w:val="left"/>
      </w:pPr>
      <w:r>
        <w:rPr>
          <w:rFonts w:ascii="Times New Roman"/>
          <w:b/>
          <w:i w:val="false"/>
          <w:color w:val="000000"/>
        </w:rPr>
        <w:t xml:space="preserve"> Түсіндірме</w:t>
      </w:r>
    </w:p>
    <w:bookmarkEnd w:id="1062"/>
    <w:bookmarkStart w:name="z1561" w:id="1063"/>
    <w:p>
      <w:pPr>
        <w:spacing w:after="0"/>
        <w:ind w:left="0"/>
        <w:jc w:val="both"/>
      </w:pPr>
      <w:r>
        <w:rPr>
          <w:rFonts w:ascii="Times New Roman"/>
          <w:b w:val="false"/>
          <w:i w:val="false"/>
          <w:color w:val="000000"/>
          <w:sz w:val="28"/>
        </w:rPr>
        <w:t>
      Жаңа жол ауылдық округінің аумағында ауыл шаруашылық жануарларын сумен қаматамасыз ету орташа деңгейде.Жалпы Жаңа жол ауылдық округінен Шу өзені ағып өтеді, егін алқапты суару үшін су Тасөткел магистральды канал арқылы келеді. Жаңа жол ауылының (МІҚ, ҰҚМ, жылқы) малдары осы Шу өзенінен және Тасөткел магистральды каналынан су ішеді.Жаңа жол ауылының падаға шығарылатын ауыл шаруашылығы жануарларына су жеткілікті.</w:t>
      </w:r>
    </w:p>
    <w:bookmarkEnd w:id="1063"/>
    <w:bookmarkStart w:name="z1562" w:id="1064"/>
    <w:p>
      <w:pPr>
        <w:spacing w:after="0"/>
        <w:ind w:left="0"/>
        <w:jc w:val="both"/>
      </w:pPr>
      <w:r>
        <w:rPr>
          <w:rFonts w:ascii="Times New Roman"/>
          <w:b w:val="false"/>
          <w:i w:val="false"/>
          <w:color w:val="000000"/>
          <w:sz w:val="28"/>
        </w:rPr>
        <w:t>
      Жаңа жол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06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 жол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 xml:space="preserve"> жөніндегі жоспарға</w:t>
            </w:r>
            <w:r>
              <w:br/>
            </w:r>
            <w:r>
              <w:rPr>
                <w:rFonts w:ascii="Times New Roman"/>
                <w:b w:val="false"/>
                <w:i w:val="false"/>
                <w:color w:val="000000"/>
                <w:sz w:val="20"/>
              </w:rPr>
              <w:t>5-қосымша</w:t>
            </w:r>
          </w:p>
        </w:tc>
      </w:tr>
    </w:tbl>
    <w:bookmarkStart w:name="z1568" w:id="1065"/>
    <w:p>
      <w:pPr>
        <w:spacing w:after="0"/>
        <w:ind w:left="0"/>
        <w:jc w:val="both"/>
      </w:pPr>
      <w:r>
        <w:rPr>
          <w:rFonts w:ascii="Times New Roman"/>
          <w:b w:val="false"/>
          <w:i w:val="false"/>
          <w:color w:val="000000"/>
          <w:sz w:val="28"/>
        </w:rPr>
        <w:t xml:space="preserve">
      </w:t>
      </w:r>
    </w:p>
    <w:bookmarkEnd w:id="1065"/>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69" w:id="1066"/>
    <w:p>
      <w:pPr>
        <w:spacing w:after="0"/>
        <w:ind w:left="0"/>
        <w:jc w:val="both"/>
      </w:pPr>
      <w:r>
        <w:rPr>
          <w:rFonts w:ascii="Times New Roman"/>
          <w:b w:val="false"/>
          <w:i w:val="false"/>
          <w:color w:val="000000"/>
          <w:sz w:val="28"/>
        </w:rPr>
        <w:t>
      Шартты белгілер:</w:t>
      </w:r>
    </w:p>
    <w:bookmarkEnd w:id="1066"/>
    <w:bookmarkStart w:name="z1570" w:id="1067"/>
    <w:p>
      <w:pPr>
        <w:spacing w:after="0"/>
        <w:ind w:left="0"/>
        <w:jc w:val="both"/>
      </w:pPr>
      <w:r>
        <w:rPr>
          <w:rFonts w:ascii="Times New Roman"/>
          <w:b w:val="false"/>
          <w:i w:val="false"/>
          <w:color w:val="000000"/>
          <w:sz w:val="28"/>
        </w:rPr>
        <w:t xml:space="preserve">
      </w:t>
      </w:r>
    </w:p>
    <w:bookmarkEnd w:id="1067"/>
    <w:p>
      <w:pPr>
        <w:spacing w:after="0"/>
        <w:ind w:left="0"/>
        <w:jc w:val="both"/>
      </w:pPr>
      <w:r>
        <w:drawing>
          <wp:inline distT="0" distB="0" distL="0" distR="0">
            <wp:extent cx="7810500" cy="130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130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71" w:id="1068"/>
    <w:p>
      <w:pPr>
        <w:spacing w:after="0"/>
        <w:ind w:left="0"/>
        <w:jc w:val="left"/>
      </w:pPr>
      <w:r>
        <w:rPr>
          <w:rFonts w:ascii="Times New Roman"/>
          <w:b/>
          <w:i w:val="false"/>
          <w:color w:val="000000"/>
        </w:rPr>
        <w:t xml:space="preserve"> Түсіндірме</w:t>
      </w:r>
    </w:p>
    <w:bookmarkEnd w:id="1068"/>
    <w:bookmarkStart w:name="z1572" w:id="1069"/>
    <w:p>
      <w:pPr>
        <w:spacing w:after="0"/>
        <w:ind w:left="0"/>
        <w:jc w:val="both"/>
      </w:pPr>
      <w:r>
        <w:rPr>
          <w:rFonts w:ascii="Times New Roman"/>
          <w:b w:val="false"/>
          <w:i w:val="false"/>
          <w:color w:val="000000"/>
          <w:sz w:val="28"/>
        </w:rPr>
        <w:t>
      Жаңа жол ауылдық округі бойынша жайылым айналымын қолайлы пайдалану үшін ауылдан шығарылатын мүйізді ірі қара және ұсақ мал падалары көктемгі жазғы маусымда елді мекеннің шегіндегі 795 га. жайылым жерлеріне күзгі маусымға дейін жайылуы жоспарланған. Еспе стансиясы маңынан 1000 га және Құмөзек жақтағы 813 га жайылымдық жерлерге бойдақ малдарды жаюға, жер пайдаланушылармен меморандумға тұру 770,8 га, жайылым жерлеріне көктемгі жазғы маусымда бойдақ (МІҚ, ҰҚМ, жылқы) малдары күзгі маусымға дейін шығарылады. Күзгі маусымда шаруа қожалық жетекшілерімен мемарандум жасалып, шаруа қожалықиелігіндегі 2421 га. егістік жерлерін жинап болғаннан соң МІҚ, ҰҚМ, жылқы малдары жайылатындығы жоспарланған.</w:t>
      </w:r>
    </w:p>
    <w:bookmarkEnd w:id="1069"/>
    <w:bookmarkStart w:name="z1573" w:id="1070"/>
    <w:p>
      <w:pPr>
        <w:spacing w:after="0"/>
        <w:ind w:left="0"/>
        <w:jc w:val="both"/>
      </w:pPr>
      <w:r>
        <w:rPr>
          <w:rFonts w:ascii="Times New Roman"/>
          <w:b w:val="false"/>
          <w:i w:val="false"/>
          <w:color w:val="000000"/>
          <w:sz w:val="28"/>
        </w:rPr>
        <w:t>
      Жаңа жол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0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 жол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w:t>
            </w:r>
            <w:r>
              <w:br/>
            </w:r>
            <w:r>
              <w:rPr>
                <w:rFonts w:ascii="Times New Roman"/>
                <w:b w:val="false"/>
                <w:i w:val="false"/>
                <w:color w:val="000000"/>
                <w:sz w:val="20"/>
              </w:rPr>
              <w:t xml:space="preserve"> жөніндегі жоспарға</w:t>
            </w:r>
            <w:r>
              <w:br/>
            </w:r>
            <w:r>
              <w:rPr>
                <w:rFonts w:ascii="Times New Roman"/>
                <w:b w:val="false"/>
                <w:i w:val="false"/>
                <w:color w:val="000000"/>
                <w:sz w:val="20"/>
              </w:rPr>
              <w:t>6-қосымша</w:t>
            </w:r>
          </w:p>
        </w:tc>
      </w:tr>
    </w:tbl>
    <w:bookmarkStart w:name="z1579" w:id="1071"/>
    <w:p>
      <w:pPr>
        <w:spacing w:after="0"/>
        <w:ind w:left="0"/>
        <w:jc w:val="both"/>
      </w:pPr>
      <w:r>
        <w:rPr>
          <w:rFonts w:ascii="Times New Roman"/>
          <w:b w:val="false"/>
          <w:i w:val="false"/>
          <w:color w:val="000000"/>
          <w:sz w:val="28"/>
        </w:rPr>
        <w:t xml:space="preserve">
      </w:t>
      </w:r>
    </w:p>
    <w:bookmarkEnd w:id="1071"/>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80" w:id="1072"/>
    <w:p>
      <w:pPr>
        <w:spacing w:after="0"/>
        <w:ind w:left="0"/>
        <w:jc w:val="both"/>
      </w:pPr>
      <w:r>
        <w:rPr>
          <w:rFonts w:ascii="Times New Roman"/>
          <w:b w:val="false"/>
          <w:i w:val="false"/>
          <w:color w:val="000000"/>
          <w:sz w:val="28"/>
        </w:rPr>
        <w:t>
      Шартты белгілер:</w:t>
      </w:r>
    </w:p>
    <w:bookmarkEnd w:id="1072"/>
    <w:bookmarkStart w:name="z1581" w:id="1073"/>
    <w:p>
      <w:pPr>
        <w:spacing w:after="0"/>
        <w:ind w:left="0"/>
        <w:jc w:val="both"/>
      </w:pPr>
      <w:r>
        <w:rPr>
          <w:rFonts w:ascii="Times New Roman"/>
          <w:b w:val="false"/>
          <w:i w:val="false"/>
          <w:color w:val="000000"/>
          <w:sz w:val="28"/>
        </w:rPr>
        <w:t xml:space="preserve">
      </w:t>
      </w:r>
    </w:p>
    <w:bookmarkEnd w:id="1073"/>
    <w:p>
      <w:pPr>
        <w:spacing w:after="0"/>
        <w:ind w:left="0"/>
        <w:jc w:val="both"/>
      </w:pPr>
      <w:r>
        <w:drawing>
          <wp:inline distT="0" distB="0" distL="0" distR="0">
            <wp:extent cx="7810500" cy="270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270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82" w:id="1074"/>
    <w:p>
      <w:pPr>
        <w:spacing w:after="0"/>
        <w:ind w:left="0"/>
        <w:jc w:val="left"/>
      </w:pPr>
      <w:r>
        <w:rPr>
          <w:rFonts w:ascii="Times New Roman"/>
          <w:b/>
          <w:i w:val="false"/>
          <w:color w:val="000000"/>
        </w:rPr>
        <w:t xml:space="preserve"> Түсіндірме</w:t>
      </w:r>
    </w:p>
    <w:bookmarkEnd w:id="1074"/>
    <w:bookmarkStart w:name="z1583" w:id="1075"/>
    <w:p>
      <w:pPr>
        <w:spacing w:after="0"/>
        <w:ind w:left="0"/>
        <w:jc w:val="both"/>
      </w:pPr>
      <w:r>
        <w:rPr>
          <w:rFonts w:ascii="Times New Roman"/>
          <w:b w:val="false"/>
          <w:i w:val="false"/>
          <w:color w:val="000000"/>
          <w:sz w:val="28"/>
        </w:rPr>
        <w:t>
      Осы жоғарыдағы көрсетілген түсіндірме тармақшалардан мал жаюдың ішкі және сыртқы шекаралары, және суғару жүйелерінің толық қамтамасыз етілуі жайылымдардың жетіспеу кемшіліктерінің жойылып бірқалыпты жүйенің жұмыс істеуіне септігін тигізеді.</w:t>
      </w:r>
    </w:p>
    <w:bookmarkEnd w:id="1075"/>
    <w:bookmarkStart w:name="z1584" w:id="1076"/>
    <w:p>
      <w:pPr>
        <w:spacing w:after="0"/>
        <w:ind w:left="0"/>
        <w:jc w:val="both"/>
      </w:pPr>
      <w:r>
        <w:rPr>
          <w:rFonts w:ascii="Times New Roman"/>
          <w:b w:val="false"/>
          <w:i w:val="false"/>
          <w:color w:val="000000"/>
          <w:sz w:val="28"/>
        </w:rPr>
        <w:t>
      Жаңа жол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07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 жол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w:t>
            </w:r>
            <w:r>
              <w:br/>
            </w:r>
            <w:r>
              <w:rPr>
                <w:rFonts w:ascii="Times New Roman"/>
                <w:b w:val="false"/>
                <w:i w:val="false"/>
                <w:color w:val="000000"/>
                <w:sz w:val="20"/>
              </w:rPr>
              <w:t xml:space="preserve"> жөніндегі жоспарға </w:t>
            </w:r>
            <w:r>
              <w:br/>
            </w:r>
            <w:r>
              <w:rPr>
                <w:rFonts w:ascii="Times New Roman"/>
                <w:b w:val="false"/>
                <w:i w:val="false"/>
                <w:color w:val="000000"/>
                <w:sz w:val="20"/>
              </w:rPr>
              <w:t>7-қосымша</w:t>
            </w:r>
          </w:p>
        </w:tc>
      </w:tr>
    </w:tbl>
    <w:bookmarkStart w:name="z1590" w:id="1077"/>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0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 жол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1591" w:id="1078"/>
    <w:p>
      <w:pPr>
        <w:spacing w:after="0"/>
        <w:ind w:left="0"/>
        <w:jc w:val="both"/>
      </w:pPr>
      <w:r>
        <w:rPr>
          <w:rFonts w:ascii="Times New Roman"/>
          <w:b w:val="false"/>
          <w:i w:val="false"/>
          <w:color w:val="000000"/>
          <w:sz w:val="28"/>
        </w:rPr>
        <w:t>
      Ескерту: аббревиатуралардың толық жазылуы:</w:t>
      </w:r>
    </w:p>
    <w:bookmarkEnd w:id="1078"/>
    <w:bookmarkStart w:name="z1592" w:id="1079"/>
    <w:p>
      <w:pPr>
        <w:spacing w:after="0"/>
        <w:ind w:left="0"/>
        <w:jc w:val="both"/>
      </w:pPr>
      <w:r>
        <w:rPr>
          <w:rFonts w:ascii="Times New Roman"/>
          <w:b w:val="false"/>
          <w:i w:val="false"/>
          <w:color w:val="000000"/>
          <w:sz w:val="28"/>
        </w:rPr>
        <w:t>
      КЖМ –көктемгі – жазғы маусым;</w:t>
      </w:r>
    </w:p>
    <w:bookmarkEnd w:id="1079"/>
    <w:bookmarkStart w:name="z1593" w:id="1080"/>
    <w:p>
      <w:pPr>
        <w:spacing w:after="0"/>
        <w:ind w:left="0"/>
        <w:jc w:val="both"/>
      </w:pPr>
      <w:r>
        <w:rPr>
          <w:rFonts w:ascii="Times New Roman"/>
          <w:b w:val="false"/>
          <w:i w:val="false"/>
          <w:color w:val="000000"/>
          <w:sz w:val="28"/>
        </w:rPr>
        <w:t>
      ЖКМ – жазғы – күзгі маусым;</w:t>
      </w:r>
    </w:p>
    <w:bookmarkEnd w:id="1080"/>
    <w:bookmarkStart w:name="z1594" w:id="1081"/>
    <w:p>
      <w:pPr>
        <w:spacing w:after="0"/>
        <w:ind w:left="0"/>
        <w:jc w:val="both"/>
      </w:pPr>
      <w:r>
        <w:rPr>
          <w:rFonts w:ascii="Times New Roman"/>
          <w:b w:val="false"/>
          <w:i w:val="false"/>
          <w:color w:val="000000"/>
          <w:sz w:val="28"/>
        </w:rPr>
        <w:t>
      ЖМ – жазғы маусым;</w:t>
      </w:r>
    </w:p>
    <w:bookmarkEnd w:id="1081"/>
    <w:bookmarkStart w:name="z1595" w:id="1082"/>
    <w:p>
      <w:pPr>
        <w:spacing w:after="0"/>
        <w:ind w:left="0"/>
        <w:jc w:val="both"/>
      </w:pPr>
      <w:r>
        <w:rPr>
          <w:rFonts w:ascii="Times New Roman"/>
          <w:b w:val="false"/>
          <w:i w:val="false"/>
          <w:color w:val="000000"/>
          <w:sz w:val="28"/>
        </w:rPr>
        <w:t>
      ДҚ – демалушы қоршау</w:t>
      </w:r>
    </w:p>
    <w:bookmarkEnd w:id="108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 аудандық мәслихатының</w:t>
            </w:r>
            <w:r>
              <w:br/>
            </w:r>
            <w:r>
              <w:rPr>
                <w:rFonts w:ascii="Times New Roman"/>
                <w:b w:val="false"/>
                <w:i w:val="false"/>
                <w:color w:val="000000"/>
                <w:sz w:val="20"/>
              </w:rPr>
              <w:t>2022 жылғы 29 шілдедегі</w:t>
            </w:r>
            <w:r>
              <w:br/>
            </w:r>
            <w:r>
              <w:rPr>
                <w:rFonts w:ascii="Times New Roman"/>
                <w:b w:val="false"/>
                <w:i w:val="false"/>
                <w:color w:val="000000"/>
                <w:sz w:val="20"/>
              </w:rPr>
              <w:t xml:space="preserve">№ 32-6 шешіміне </w:t>
            </w:r>
            <w:r>
              <w:br/>
            </w:r>
            <w:r>
              <w:rPr>
                <w:rFonts w:ascii="Times New Roman"/>
                <w:b w:val="false"/>
                <w:i w:val="false"/>
                <w:color w:val="000000"/>
                <w:sz w:val="20"/>
              </w:rPr>
              <w:t>10- қосымшасы</w:t>
            </w:r>
          </w:p>
        </w:tc>
      </w:tr>
    </w:tbl>
    <w:bookmarkStart w:name="z1599" w:id="1083"/>
    <w:p>
      <w:pPr>
        <w:spacing w:after="0"/>
        <w:ind w:left="0"/>
        <w:jc w:val="left"/>
      </w:pPr>
      <w:r>
        <w:rPr>
          <w:rFonts w:ascii="Times New Roman"/>
          <w:b/>
          <w:i w:val="false"/>
          <w:color w:val="000000"/>
        </w:rPr>
        <w:t xml:space="preserve"> Жаңақоғам ауылдық округінде жайылымдарды басқару және оларды пайдалану жөніндегі 2022-2023 жылдарға арналған жоспар</w:t>
      </w:r>
    </w:p>
    <w:bookmarkEnd w:id="1083"/>
    <w:bookmarkStart w:name="z1600" w:id="1084"/>
    <w:p>
      <w:pPr>
        <w:spacing w:after="0"/>
        <w:ind w:left="0"/>
        <w:jc w:val="both"/>
      </w:pPr>
      <w:r>
        <w:rPr>
          <w:rFonts w:ascii="Times New Roman"/>
          <w:b w:val="false"/>
          <w:i w:val="false"/>
          <w:color w:val="000000"/>
          <w:sz w:val="28"/>
        </w:rPr>
        <w:t>
      Шу ауданында жайылымдарды басқару және оларды пайдалану жөніндегі 2022-2023 жылдарға арналған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Премьер-Министрінің Орынбасары, 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Қазақстан Республикасының Ауыл шаруашылығы министрінің 14 сәуірдегі № 3-3/332 "Жайылымдардың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сәйкес әзірленді.</w:t>
      </w:r>
    </w:p>
    <w:bookmarkEnd w:id="1084"/>
    <w:bookmarkStart w:name="z1601" w:id="1085"/>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1085"/>
    <w:bookmarkStart w:name="z1602" w:id="1086"/>
    <w:p>
      <w:pPr>
        <w:spacing w:after="0"/>
        <w:ind w:left="0"/>
        <w:jc w:val="both"/>
      </w:pPr>
      <w:r>
        <w:rPr>
          <w:rFonts w:ascii="Times New Roman"/>
          <w:b w:val="false"/>
          <w:i w:val="false"/>
          <w:color w:val="000000"/>
          <w:sz w:val="28"/>
        </w:rPr>
        <w:t>
      Жоспар құрамында:</w:t>
      </w:r>
    </w:p>
    <w:bookmarkEnd w:id="1086"/>
    <w:bookmarkStart w:name="z1603" w:id="1087"/>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(1 қосымша);</w:t>
      </w:r>
    </w:p>
    <w:bookmarkEnd w:id="1087"/>
    <w:bookmarkStart w:name="z1604" w:id="1088"/>
    <w:p>
      <w:pPr>
        <w:spacing w:after="0"/>
        <w:ind w:left="0"/>
        <w:jc w:val="both"/>
      </w:pPr>
      <w:r>
        <w:rPr>
          <w:rFonts w:ascii="Times New Roman"/>
          <w:b w:val="false"/>
          <w:i w:val="false"/>
          <w:color w:val="000000"/>
          <w:sz w:val="28"/>
        </w:rPr>
        <w:t>
      2) жайылым айналымдарының қолайлы схемалары (2-қосымша);</w:t>
      </w:r>
    </w:p>
    <w:bookmarkEnd w:id="1088"/>
    <w:bookmarkStart w:name="z1605" w:id="1089"/>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шекараларымен алаңдары, жайылымдық инфрақұрылым объектілері белгіленген карта (3-қосымша);</w:t>
      </w:r>
    </w:p>
    <w:bookmarkEnd w:id="1089"/>
    <w:bookmarkStart w:name="z1606" w:id="1090"/>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 (4-қосымша);</w:t>
      </w:r>
    </w:p>
    <w:bookmarkEnd w:id="1090"/>
    <w:bookmarkStart w:name="z1607" w:id="1091"/>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(5-қосымша);</w:t>
      </w:r>
    </w:p>
    <w:bookmarkEnd w:id="1091"/>
    <w:bookmarkStart w:name="z1608" w:id="1092"/>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(6-қосымша);</w:t>
      </w:r>
    </w:p>
    <w:bookmarkEnd w:id="1092"/>
    <w:bookmarkStart w:name="z1609" w:id="1093"/>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(7 қосымша).</w:t>
      </w:r>
    </w:p>
    <w:bookmarkEnd w:id="1093"/>
    <w:bookmarkStart w:name="z1610" w:id="1094"/>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1094"/>
    <w:bookmarkStart w:name="z1611" w:id="1095"/>
    <w:p>
      <w:pPr>
        <w:spacing w:after="0"/>
        <w:ind w:left="0"/>
        <w:jc w:val="both"/>
      </w:pPr>
      <w:r>
        <w:rPr>
          <w:rFonts w:ascii="Times New Roman"/>
          <w:b w:val="false"/>
          <w:i w:val="false"/>
          <w:color w:val="000000"/>
          <w:sz w:val="28"/>
        </w:rPr>
        <w:t>
      1. Геоботаникалық тексерудің жай-күйі туралы мәліметтерді;</w:t>
      </w:r>
    </w:p>
    <w:bookmarkEnd w:id="1095"/>
    <w:bookmarkStart w:name="z1612" w:id="1096"/>
    <w:p>
      <w:pPr>
        <w:spacing w:after="0"/>
        <w:ind w:left="0"/>
        <w:jc w:val="both"/>
      </w:pPr>
      <w:r>
        <w:rPr>
          <w:rFonts w:ascii="Times New Roman"/>
          <w:b w:val="false"/>
          <w:i w:val="false"/>
          <w:color w:val="000000"/>
          <w:sz w:val="28"/>
        </w:rPr>
        <w:t>
      2. Ветеринариялық-санитариялық объектілер туралы мәліметтерді;</w:t>
      </w:r>
    </w:p>
    <w:bookmarkEnd w:id="1096"/>
    <w:bookmarkStart w:name="z1613" w:id="1097"/>
    <w:p>
      <w:pPr>
        <w:spacing w:after="0"/>
        <w:ind w:left="0"/>
        <w:jc w:val="both"/>
      </w:pPr>
      <w:r>
        <w:rPr>
          <w:rFonts w:ascii="Times New Roman"/>
          <w:b w:val="false"/>
          <w:i w:val="false"/>
          <w:color w:val="000000"/>
          <w:sz w:val="28"/>
        </w:rPr>
        <w:t>
      3. Ауыл шаруашылығы жануарларының мал басының саны туралы деректерді, олардың иелерін көрсете отырып қабылданды – және (немесе) заңды тұлғалар ұсынған өзге де деректер туралы мәліметтерді;</w:t>
      </w:r>
    </w:p>
    <w:bookmarkEnd w:id="1097"/>
    <w:bookmarkStart w:name="z1614" w:id="1098"/>
    <w:p>
      <w:pPr>
        <w:spacing w:after="0"/>
        <w:ind w:left="0"/>
        <w:jc w:val="both"/>
      </w:pPr>
      <w:r>
        <w:rPr>
          <w:rFonts w:ascii="Times New Roman"/>
          <w:b w:val="false"/>
          <w:i w:val="false"/>
          <w:color w:val="000000"/>
          <w:sz w:val="28"/>
        </w:rPr>
        <w:t>
      4. Ауыл шаруашылығы жануарларының түрлері мен жыныстық-жас топтары бойынша қалыптастырылған табындардың, отарлардың, табындардың саны туралы деректерді;</w:t>
      </w:r>
    </w:p>
    <w:bookmarkEnd w:id="1098"/>
    <w:bookmarkStart w:name="z1615" w:id="1099"/>
    <w:p>
      <w:pPr>
        <w:spacing w:after="0"/>
        <w:ind w:left="0"/>
        <w:jc w:val="both"/>
      </w:pPr>
      <w:r>
        <w:rPr>
          <w:rFonts w:ascii="Times New Roman"/>
          <w:b w:val="false"/>
          <w:i w:val="false"/>
          <w:color w:val="000000"/>
          <w:sz w:val="28"/>
        </w:rPr>
        <w:t>
      5. Шалғайдағы жайылымдарда жаю үшін ауыл шаруашылығы жануарларының мал басын қалыптастыру туралы мәліметтерді;</w:t>
      </w:r>
    </w:p>
    <w:bookmarkEnd w:id="1099"/>
    <w:bookmarkStart w:name="z1616" w:id="1100"/>
    <w:p>
      <w:pPr>
        <w:spacing w:after="0"/>
        <w:ind w:left="0"/>
        <w:jc w:val="both"/>
      </w:pPr>
      <w:r>
        <w:rPr>
          <w:rFonts w:ascii="Times New Roman"/>
          <w:b w:val="false"/>
          <w:i w:val="false"/>
          <w:color w:val="000000"/>
          <w:sz w:val="28"/>
        </w:rPr>
        <w:t>
      6. Екпе және аридті жайылымдарда ауыл шаруашылығы жануарларын жаю ерекшеліктері туралы мәліметтерді;</w:t>
      </w:r>
    </w:p>
    <w:bookmarkEnd w:id="1100"/>
    <w:bookmarkStart w:name="z1617" w:id="1101"/>
    <w:p>
      <w:pPr>
        <w:spacing w:after="0"/>
        <w:ind w:left="0"/>
        <w:jc w:val="both"/>
      </w:pPr>
      <w:r>
        <w:rPr>
          <w:rFonts w:ascii="Times New Roman"/>
          <w:b w:val="false"/>
          <w:i w:val="false"/>
          <w:color w:val="000000"/>
          <w:sz w:val="28"/>
        </w:rPr>
        <w:t>
      7. Малды айдауға арналған сервитуттар туралы мәліметтерді және мемлекеттік органдар, жеке және (немесе) заңды тұлғалар берген.</w:t>
      </w:r>
    </w:p>
    <w:bookmarkEnd w:id="1101"/>
    <w:bookmarkStart w:name="z1618" w:id="1102"/>
    <w:p>
      <w:pPr>
        <w:spacing w:after="0"/>
        <w:ind w:left="0"/>
        <w:jc w:val="both"/>
      </w:pPr>
      <w:r>
        <w:rPr>
          <w:rFonts w:ascii="Times New Roman"/>
          <w:b w:val="false"/>
          <w:i w:val="false"/>
          <w:color w:val="000000"/>
          <w:sz w:val="28"/>
        </w:rPr>
        <w:t>
      Әкімшілік-аумақтық бөлініс бойынша: Жаңақоғам ауылдық округінде 1ауылдық елді мекен бар.</w:t>
      </w:r>
    </w:p>
    <w:bookmarkEnd w:id="1102"/>
    <w:bookmarkStart w:name="z1619" w:id="1103"/>
    <w:p>
      <w:pPr>
        <w:spacing w:after="0"/>
        <w:ind w:left="0"/>
        <w:jc w:val="both"/>
      </w:pPr>
      <w:r>
        <w:rPr>
          <w:rFonts w:ascii="Times New Roman"/>
          <w:b w:val="false"/>
          <w:i w:val="false"/>
          <w:color w:val="000000"/>
          <w:sz w:val="28"/>
        </w:rPr>
        <w:t>
      Жаңақоғам аумағының жалпы көлемі 122323,8 гектар, оның ішінде егістік – 9350,7 га, жайылым жерлері – 110896,2 га.</w:t>
      </w:r>
    </w:p>
    <w:bookmarkEnd w:id="1103"/>
    <w:bookmarkStart w:name="z1620" w:id="1104"/>
    <w:p>
      <w:pPr>
        <w:spacing w:after="0"/>
        <w:ind w:left="0"/>
        <w:jc w:val="both"/>
      </w:pPr>
      <w:r>
        <w:rPr>
          <w:rFonts w:ascii="Times New Roman"/>
          <w:b w:val="false"/>
          <w:i w:val="false"/>
          <w:color w:val="000000"/>
          <w:sz w:val="28"/>
        </w:rPr>
        <w:t>
      Жер санаттары бойынша:</w:t>
      </w:r>
    </w:p>
    <w:bookmarkEnd w:id="1104"/>
    <w:bookmarkStart w:name="z1621" w:id="1105"/>
    <w:p>
      <w:pPr>
        <w:spacing w:after="0"/>
        <w:ind w:left="0"/>
        <w:jc w:val="both"/>
      </w:pPr>
      <w:r>
        <w:rPr>
          <w:rFonts w:ascii="Times New Roman"/>
          <w:b w:val="false"/>
          <w:i w:val="false"/>
          <w:color w:val="000000"/>
          <w:sz w:val="28"/>
        </w:rPr>
        <w:t>
      ауыл шаруашылығы мақсатындағы жерлер – 101368,9 гектар;</w:t>
      </w:r>
    </w:p>
    <w:bookmarkEnd w:id="1105"/>
    <w:bookmarkStart w:name="z1622" w:id="1106"/>
    <w:p>
      <w:pPr>
        <w:spacing w:after="0"/>
        <w:ind w:left="0"/>
        <w:jc w:val="both"/>
      </w:pPr>
      <w:r>
        <w:rPr>
          <w:rFonts w:ascii="Times New Roman"/>
          <w:b w:val="false"/>
          <w:i w:val="false"/>
          <w:color w:val="000000"/>
          <w:sz w:val="28"/>
        </w:rPr>
        <w:t>
      елді мекендердің жері –4 340,0 гектар;</w:t>
      </w:r>
    </w:p>
    <w:bookmarkEnd w:id="1106"/>
    <w:bookmarkStart w:name="z1623" w:id="1107"/>
    <w:p>
      <w:pPr>
        <w:spacing w:after="0"/>
        <w:ind w:left="0"/>
        <w:jc w:val="both"/>
      </w:pPr>
      <w:r>
        <w:rPr>
          <w:rFonts w:ascii="Times New Roman"/>
          <w:b w:val="false"/>
          <w:i w:val="false"/>
          <w:color w:val="000000"/>
          <w:sz w:val="28"/>
        </w:rPr>
        <w:t>
      барлық басқа да жерлер – 1 612,8 га;</w:t>
      </w:r>
    </w:p>
    <w:bookmarkEnd w:id="1107"/>
    <w:bookmarkStart w:name="z1624" w:id="1108"/>
    <w:p>
      <w:pPr>
        <w:spacing w:after="0"/>
        <w:ind w:left="0"/>
        <w:jc w:val="both"/>
      </w:pPr>
      <w:r>
        <w:rPr>
          <w:rFonts w:ascii="Times New Roman"/>
          <w:b w:val="false"/>
          <w:i w:val="false"/>
          <w:color w:val="000000"/>
          <w:sz w:val="28"/>
        </w:rPr>
        <w:t>
      қордағы жерлер – 15 983,5 гектар.</w:t>
      </w:r>
    </w:p>
    <w:bookmarkEnd w:id="1108"/>
    <w:bookmarkStart w:name="z1625" w:id="1109"/>
    <w:p>
      <w:pPr>
        <w:spacing w:after="0"/>
        <w:ind w:left="0"/>
        <w:jc w:val="both"/>
      </w:pPr>
      <w:r>
        <w:rPr>
          <w:rFonts w:ascii="Times New Roman"/>
          <w:b w:val="false"/>
          <w:i w:val="false"/>
          <w:color w:val="000000"/>
          <w:sz w:val="28"/>
        </w:rPr>
        <w:t>
      Геоботаникалық жағдайы:</w:t>
      </w:r>
    </w:p>
    <w:bookmarkEnd w:id="1109"/>
    <w:bookmarkStart w:name="z1626" w:id="1110"/>
    <w:p>
      <w:pPr>
        <w:spacing w:after="0"/>
        <w:ind w:left="0"/>
        <w:jc w:val="both"/>
      </w:pPr>
      <w:r>
        <w:rPr>
          <w:rFonts w:ascii="Times New Roman"/>
          <w:b w:val="false"/>
          <w:i w:val="false"/>
          <w:color w:val="000000"/>
          <w:sz w:val="28"/>
        </w:rPr>
        <w:t>
      Табиғи жағдайлар бойынша Жаңақоғам ауылдық округінің аумағы дала аймағының шегінде және агроклиматтық көрсеткіштер және климаттық жағдайына Шу-Іле тауларының орналасуы үлкен әсерін тигізеді. Қысқы мерзімде азиялық циклонның әсерінен қайталануы 30 дан 60 % аралықты құрайтын солтүстік бағыттан соғатын жел басымдыққа ие. Осының салдарынан аудан территориясының қысы суық және орташа ауа температурасы -10-150С құрайды.</w:t>
      </w:r>
    </w:p>
    <w:bookmarkEnd w:id="1110"/>
    <w:bookmarkStart w:name="z1627" w:id="1111"/>
    <w:p>
      <w:pPr>
        <w:spacing w:after="0"/>
        <w:ind w:left="0"/>
        <w:jc w:val="both"/>
      </w:pPr>
      <w:r>
        <w:rPr>
          <w:rFonts w:ascii="Times New Roman"/>
          <w:b w:val="false"/>
          <w:i w:val="false"/>
          <w:color w:val="000000"/>
          <w:sz w:val="28"/>
        </w:rPr>
        <w:t>
      Көктемгі уақыт тұрақсыз жылы режиммен ерекшеленеді. Соңғы аязды уақыт сәуір айының екінші жартысы мен мамыр айының басында қайталануы мүмкін. Аязсыз уақыттың орташа ұзақтығы 140 – 180 күнді құрайды. Жазы ыстық, ұзақтығы 120-140 күнді құрайды. Ауаның жоғары температурасы құрғақ ауа райымен қатар келеді. Шілде айының орташа температурасы +30,5 +35,50С құрайды.</w:t>
      </w:r>
    </w:p>
    <w:bookmarkEnd w:id="1111"/>
    <w:bookmarkStart w:name="z1628" w:id="1112"/>
    <w:p>
      <w:pPr>
        <w:spacing w:after="0"/>
        <w:ind w:left="0"/>
        <w:jc w:val="both"/>
      </w:pPr>
      <w:r>
        <w:rPr>
          <w:rFonts w:ascii="Times New Roman"/>
          <w:b w:val="false"/>
          <w:i w:val="false"/>
          <w:color w:val="000000"/>
          <w:sz w:val="28"/>
        </w:rPr>
        <w:t>
      Топырақ негізінен үш түрлі болып келеді. Олар: ашық-қоңыр түсті, кәдімгі солтүстік сұр топырағы мен солтүстік ашық сұртүсті опырағы.</w:t>
      </w:r>
    </w:p>
    <w:bookmarkEnd w:id="1112"/>
    <w:bookmarkStart w:name="z1629" w:id="1113"/>
    <w:p>
      <w:pPr>
        <w:spacing w:after="0"/>
        <w:ind w:left="0"/>
        <w:jc w:val="both"/>
      </w:pPr>
      <w:r>
        <w:rPr>
          <w:rFonts w:ascii="Times New Roman"/>
          <w:b w:val="false"/>
          <w:i w:val="false"/>
          <w:color w:val="000000"/>
          <w:sz w:val="28"/>
        </w:rPr>
        <w:t>
      Бұл топырақтар негізінен округте тәлімді және суармалы егін шаруашылығы үшін игеріледі.</w:t>
      </w:r>
    </w:p>
    <w:bookmarkEnd w:id="1113"/>
    <w:bookmarkStart w:name="z1630" w:id="1114"/>
    <w:p>
      <w:pPr>
        <w:spacing w:after="0"/>
        <w:ind w:left="0"/>
        <w:jc w:val="both"/>
      </w:pPr>
      <w:r>
        <w:rPr>
          <w:rFonts w:ascii="Times New Roman"/>
          <w:b w:val="false"/>
          <w:i w:val="false"/>
          <w:color w:val="000000"/>
          <w:sz w:val="28"/>
        </w:rPr>
        <w:t>
      Ауылшаруашылығы өндірісінің түрлі саласын дамытуға климаттық жағдайлар қолайлы әсер етеді. Таулы аймақтарда, ылғалдың көп түсуіне байланысты, тәлімі жер пайдалану дамыған. Негізінен жаздық дәнді дақылдар өсіріледі, өйткені күздік бидай қыстың суығын нашар өткізеді. Округтің солтүстік-шығыс бөлігінде, ылғалдың аз түсуіне сәйкес, егін шаруашылығы қосымша суару арқылы жүргізіледі. Тау баурайлары, жазғы және көктем-күзгі уақыттарда жайылым ретінде пайдаланып, ірі-қара мал, қой және жылқы өсіріледі.</w:t>
      </w:r>
    </w:p>
    <w:bookmarkEnd w:id="1114"/>
    <w:bookmarkStart w:name="z1631" w:id="1115"/>
    <w:p>
      <w:pPr>
        <w:spacing w:after="0"/>
        <w:ind w:left="0"/>
        <w:jc w:val="both"/>
      </w:pPr>
      <w:r>
        <w:rPr>
          <w:rFonts w:ascii="Times New Roman"/>
          <w:b w:val="false"/>
          <w:i w:val="false"/>
          <w:color w:val="000000"/>
          <w:sz w:val="28"/>
        </w:rPr>
        <w:t>
      Ветеринариялық-санитариялық объектілер:</w:t>
      </w:r>
    </w:p>
    <w:bookmarkEnd w:id="1115"/>
    <w:bookmarkStart w:name="z1632" w:id="1116"/>
    <w:p>
      <w:pPr>
        <w:spacing w:after="0"/>
        <w:ind w:left="0"/>
        <w:jc w:val="both"/>
      </w:pPr>
      <w:r>
        <w:rPr>
          <w:rFonts w:ascii="Times New Roman"/>
          <w:b w:val="false"/>
          <w:i w:val="false"/>
          <w:color w:val="000000"/>
          <w:sz w:val="28"/>
        </w:rPr>
        <w:t>
      Жаңақоғам ауылдық округіне қарасты 3 ветеринарлық-санитарлық обьектілер орналасқан.1 мал дәрілерлік пунктері, 1 өлексе малдарды тастайтын Беккари шұңқыры және 1Сібір ошақтары Көктөбе ауылының Қаруылтөбе және Ақтоған каналдарына қарасты суармалы егістіктеорналасқан.Сібір жарасынан өлген жануарлар өлекселері көмілген мал қорымдарына адамдар мен жануарлар кіре алмайтындай етіп бүкіл периметрі бойынша биіктігі кем дегенде 1,5 метр болатын қоршаумен (металдан немесе бетоннан) қоршалған. "Сібір жарасы" деген жазуы бар тақтайшалармен (аурудың пайда болған күні) белгіленеді. Сібір жарасынан өлген жануарлар өлекселері, сондай-ақ жануарлардан алынған шикізат пен өнім арнайы қондырғыларда өртеледі. Күл қалдығы Беккери шұңқырына салынады.</w:t>
      </w:r>
    </w:p>
    <w:bookmarkEnd w:id="1116"/>
    <w:bookmarkStart w:name="z1633" w:id="1117"/>
    <w:p>
      <w:pPr>
        <w:spacing w:after="0"/>
        <w:ind w:left="0"/>
        <w:jc w:val="both"/>
      </w:pPr>
      <w:r>
        <w:rPr>
          <w:rFonts w:ascii="Times New Roman"/>
          <w:b w:val="false"/>
          <w:i w:val="false"/>
          <w:color w:val="000000"/>
          <w:sz w:val="28"/>
        </w:rPr>
        <w:t>
      Мал басысаны туралы деректер:</w:t>
      </w:r>
    </w:p>
    <w:bookmarkEnd w:id="1117"/>
    <w:bookmarkStart w:name="z1634" w:id="1118"/>
    <w:p>
      <w:pPr>
        <w:spacing w:after="0"/>
        <w:ind w:left="0"/>
        <w:jc w:val="both"/>
      </w:pPr>
      <w:r>
        <w:rPr>
          <w:rFonts w:ascii="Times New Roman"/>
          <w:b w:val="false"/>
          <w:i w:val="false"/>
          <w:color w:val="000000"/>
          <w:sz w:val="28"/>
        </w:rPr>
        <w:t>
      2022 жылдың 1 қаңтарына Жаңақоғам ауылдық округінде (халықтың жеке ауласы және ЖШС, ШҚ) ірі қара 2569 бас, оның ішінде 1107 бас аналық мал,25401 бас ұсақ мал, 1367 бас жылқы бар. Оның ішінде:</w:t>
      </w:r>
    </w:p>
    <w:bookmarkEnd w:id="1118"/>
    <w:bookmarkStart w:name="z1635" w:id="1119"/>
    <w:p>
      <w:pPr>
        <w:spacing w:after="0"/>
        <w:ind w:left="0"/>
        <w:jc w:val="both"/>
      </w:pPr>
      <w:r>
        <w:rPr>
          <w:rFonts w:ascii="Times New Roman"/>
          <w:b w:val="false"/>
          <w:i w:val="false"/>
          <w:color w:val="000000"/>
          <w:sz w:val="28"/>
        </w:rPr>
        <w:t>
      Көктөбе ауылында: Жайылым көлемі 3862гектар.</w:t>
      </w:r>
    </w:p>
    <w:bookmarkEnd w:id="1119"/>
    <w:bookmarkStart w:name="z1636" w:id="1120"/>
    <w:p>
      <w:pPr>
        <w:spacing w:after="0"/>
        <w:ind w:left="0"/>
        <w:jc w:val="both"/>
      </w:pPr>
      <w:r>
        <w:rPr>
          <w:rFonts w:ascii="Times New Roman"/>
          <w:b w:val="false"/>
          <w:i w:val="false"/>
          <w:color w:val="000000"/>
          <w:sz w:val="28"/>
        </w:rPr>
        <w:t>
      ірі қара мал - 1378 бас, оның ішінде аналық мал - 562 бас, ұсақ мал - 9215 бас, жылқы - 682 бас.</w:t>
      </w:r>
    </w:p>
    <w:bookmarkEnd w:id="1120"/>
    <w:bookmarkStart w:name="z1637" w:id="1121"/>
    <w:p>
      <w:pPr>
        <w:spacing w:after="0"/>
        <w:ind w:left="0"/>
        <w:jc w:val="both"/>
      </w:pPr>
      <w:r>
        <w:rPr>
          <w:rFonts w:ascii="Times New Roman"/>
          <w:b w:val="false"/>
          <w:i w:val="false"/>
          <w:color w:val="000000"/>
          <w:sz w:val="28"/>
        </w:rPr>
        <w:t xml:space="preserve">
      Жалпы округтегі ауыл ішілік жайылым көлемі – 2095 гектарды құрайды. </w:t>
      </w:r>
    </w:p>
    <w:bookmarkEnd w:id="1121"/>
    <w:bookmarkStart w:name="z1638" w:id="1122"/>
    <w:p>
      <w:pPr>
        <w:spacing w:after="0"/>
        <w:ind w:left="0"/>
        <w:jc w:val="both"/>
      </w:pPr>
      <w:r>
        <w:rPr>
          <w:rFonts w:ascii="Times New Roman"/>
          <w:b w:val="false"/>
          <w:i w:val="false"/>
          <w:color w:val="000000"/>
          <w:sz w:val="28"/>
        </w:rPr>
        <w:t>
      Жаңақоғам ауылдықокругінің ЖШС, шаруажәнефермерлікқожалықтарындағы мал басы: іріқара 1191 бас, ұсақ мал 16186 бас, 685 бас жылқы.</w:t>
      </w:r>
    </w:p>
    <w:bookmarkEnd w:id="1122"/>
    <w:bookmarkStart w:name="z1639" w:id="1123"/>
    <w:p>
      <w:pPr>
        <w:spacing w:after="0"/>
        <w:ind w:left="0"/>
        <w:jc w:val="both"/>
      </w:pPr>
      <w:r>
        <w:rPr>
          <w:rFonts w:ascii="Times New Roman"/>
          <w:b w:val="false"/>
          <w:i w:val="false"/>
          <w:color w:val="000000"/>
          <w:sz w:val="28"/>
        </w:rPr>
        <w:t>
      Шаруа және фермер қожалықтарының жайылым алаңы – 92 018,19 гектарды құрайды.</w:t>
      </w:r>
    </w:p>
    <w:bookmarkEnd w:id="1123"/>
    <w:bookmarkStart w:name="z1640" w:id="1124"/>
    <w:p>
      <w:pPr>
        <w:spacing w:after="0"/>
        <w:ind w:left="0"/>
        <w:jc w:val="both"/>
      </w:pPr>
      <w:r>
        <w:rPr>
          <w:rFonts w:ascii="Times New Roman"/>
          <w:b w:val="false"/>
          <w:i w:val="false"/>
          <w:color w:val="000000"/>
          <w:sz w:val="28"/>
        </w:rPr>
        <w:t>
      Жаңақоғам ауылдық округі бойынша ауыл шаруашылығы малдарын қамтамасыз ету үшін барлығы 92 018,19гектар жайылымдық жерлер бар. Елді мекен шегінде 3 862гектар жайылым бар.</w:t>
      </w:r>
    </w:p>
    <w:bookmarkEnd w:id="1124"/>
    <w:bookmarkStart w:name="z1641" w:id="1125"/>
    <w:p>
      <w:pPr>
        <w:spacing w:after="0"/>
        <w:ind w:left="0"/>
        <w:jc w:val="both"/>
      </w:pPr>
      <w:r>
        <w:rPr>
          <w:rFonts w:ascii="Times New Roman"/>
          <w:b w:val="false"/>
          <w:i w:val="false"/>
          <w:color w:val="000000"/>
          <w:sz w:val="28"/>
        </w:rPr>
        <w:t>
      Жайлауға шығатын мал саны:</w:t>
      </w:r>
    </w:p>
    <w:bookmarkEnd w:id="1125"/>
    <w:bookmarkStart w:name="z1642" w:id="1126"/>
    <w:p>
      <w:pPr>
        <w:spacing w:after="0"/>
        <w:ind w:left="0"/>
        <w:jc w:val="both"/>
      </w:pPr>
      <w:r>
        <w:rPr>
          <w:rFonts w:ascii="Times New Roman"/>
          <w:b w:val="false"/>
          <w:i w:val="false"/>
          <w:color w:val="000000"/>
          <w:sz w:val="28"/>
        </w:rPr>
        <w:t>
      Жаңақоғамауылдық округінде МІҚ-дан 2-табын, жылқыдан 3-үйір, уақ малдан 7-отаржайылуға шығады.</w:t>
      </w:r>
    </w:p>
    <w:bookmarkEnd w:id="1126"/>
    <w:bookmarkStart w:name="z1643" w:id="1127"/>
    <w:p>
      <w:pPr>
        <w:spacing w:after="0"/>
        <w:ind w:left="0"/>
        <w:jc w:val="both"/>
      </w:pPr>
      <w:r>
        <w:rPr>
          <w:rFonts w:ascii="Times New Roman"/>
          <w:b w:val="false"/>
          <w:i w:val="false"/>
          <w:color w:val="000000"/>
          <w:sz w:val="28"/>
        </w:rPr>
        <w:t>
      Жаңақоғамауылдық округінде екпе және аридті жайылымдар жоқ.</w:t>
      </w:r>
    </w:p>
    <w:bookmarkEnd w:id="1127"/>
    <w:bookmarkStart w:name="z1644" w:id="1128"/>
    <w:p>
      <w:pPr>
        <w:spacing w:after="0"/>
        <w:ind w:left="0"/>
        <w:jc w:val="both"/>
      </w:pPr>
      <w:r>
        <w:rPr>
          <w:rFonts w:ascii="Times New Roman"/>
          <w:b w:val="false"/>
          <w:i w:val="false"/>
          <w:color w:val="000000"/>
          <w:sz w:val="28"/>
        </w:rPr>
        <w:t>
      Жаңақоғам ауылдық округінде мал айдауға арналған сервитуттар орнатылмаған.</w:t>
      </w:r>
    </w:p>
    <w:bookmarkEnd w:id="1128"/>
    <w:bookmarkStart w:name="z1645" w:id="1129"/>
    <w:p>
      <w:pPr>
        <w:spacing w:after="0"/>
        <w:ind w:left="0"/>
        <w:jc w:val="both"/>
      </w:pPr>
      <w:r>
        <w:rPr>
          <w:rFonts w:ascii="Times New Roman"/>
          <w:b w:val="false"/>
          <w:i w:val="false"/>
          <w:color w:val="000000"/>
          <w:sz w:val="28"/>
        </w:rPr>
        <w:t xml:space="preserve">
      Жоғарыда баяндалғанның негізінде, Қазақстан Республикасының "Жайылымдар туралы" Заңының 15 бабына сәйкес жергілікті халықтың мұқтаждығы үшін (Көктөбеа.) ауыл шаруашылығы жануарларының аналық (сауын) мал басын ұстау бойынша 3 862га. Көлемінде, жүктеме нормасы 0,8*4 га. /230бас болғанда қажеттілік құрамайды. </w:t>
      </w:r>
    </w:p>
    <w:bookmarkEnd w:id="1129"/>
    <w:bookmarkStart w:name="z1646" w:id="1130"/>
    <w:p>
      <w:pPr>
        <w:spacing w:after="0"/>
        <w:ind w:left="0"/>
        <w:jc w:val="both"/>
      </w:pPr>
      <w:r>
        <w:rPr>
          <w:rFonts w:ascii="Times New Roman"/>
          <w:b w:val="false"/>
          <w:i w:val="false"/>
          <w:color w:val="000000"/>
          <w:sz w:val="28"/>
        </w:rPr>
        <w:t>
      Жергілікті халықтың басқа ауыл шаруашылығы малдарын жаю бойынша жайылымдық жерлердің қажеттілігі 2648га, ІҚМ басына жүктеме нормасы (0,8*4) га. /бас болғанда., Ұсақ мал – (0,1*4) га. / бас., жылқы –(1*4) га. /бас.Шалғайдағы қыстақ малдарын қоспағанда:</w:t>
      </w:r>
    </w:p>
    <w:bookmarkEnd w:id="1130"/>
    <w:bookmarkStart w:name="z1647" w:id="1131"/>
    <w:p>
      <w:pPr>
        <w:spacing w:after="0"/>
        <w:ind w:left="0"/>
        <w:jc w:val="both"/>
      </w:pPr>
      <w:r>
        <w:rPr>
          <w:rFonts w:ascii="Times New Roman"/>
          <w:b w:val="false"/>
          <w:i w:val="false"/>
          <w:color w:val="000000"/>
          <w:sz w:val="28"/>
        </w:rPr>
        <w:t>
      Қажеттілік:</w:t>
      </w:r>
    </w:p>
    <w:bookmarkEnd w:id="1131"/>
    <w:bookmarkStart w:name="z1648" w:id="1132"/>
    <w:p>
      <w:pPr>
        <w:spacing w:after="0"/>
        <w:ind w:left="0"/>
        <w:jc w:val="both"/>
      </w:pPr>
      <w:r>
        <w:rPr>
          <w:rFonts w:ascii="Times New Roman"/>
          <w:b w:val="false"/>
          <w:i w:val="false"/>
          <w:color w:val="000000"/>
          <w:sz w:val="28"/>
        </w:rPr>
        <w:t>
      ІҚМ үшін–230бас * (0,8*4) га. /бас=736 га.</w:t>
      </w:r>
    </w:p>
    <w:bookmarkEnd w:id="1132"/>
    <w:bookmarkStart w:name="z1649" w:id="1133"/>
    <w:p>
      <w:pPr>
        <w:spacing w:after="0"/>
        <w:ind w:left="0"/>
        <w:jc w:val="both"/>
      </w:pPr>
      <w:r>
        <w:rPr>
          <w:rFonts w:ascii="Times New Roman"/>
          <w:b w:val="false"/>
          <w:i w:val="false"/>
          <w:color w:val="000000"/>
          <w:sz w:val="28"/>
        </w:rPr>
        <w:t>
      Ұсақ мал үшін – 3500бас * (0,1*4) га./бас= 1400 га.</w:t>
      </w:r>
    </w:p>
    <w:bookmarkEnd w:id="1133"/>
    <w:bookmarkStart w:name="z1650" w:id="1134"/>
    <w:p>
      <w:pPr>
        <w:spacing w:after="0"/>
        <w:ind w:left="0"/>
        <w:jc w:val="both"/>
      </w:pPr>
      <w:r>
        <w:rPr>
          <w:rFonts w:ascii="Times New Roman"/>
          <w:b w:val="false"/>
          <w:i w:val="false"/>
          <w:color w:val="000000"/>
          <w:sz w:val="28"/>
        </w:rPr>
        <w:t>
      Жылқы үшін– 128бас* (1*4) га. / бас =512 га.</w:t>
      </w:r>
    </w:p>
    <w:bookmarkEnd w:id="1134"/>
    <w:bookmarkStart w:name="z1651" w:id="1135"/>
    <w:p>
      <w:pPr>
        <w:spacing w:after="0"/>
        <w:ind w:left="0"/>
        <w:jc w:val="both"/>
      </w:pPr>
      <w:r>
        <w:rPr>
          <w:rFonts w:ascii="Times New Roman"/>
          <w:b w:val="false"/>
          <w:i w:val="false"/>
          <w:color w:val="000000"/>
          <w:sz w:val="28"/>
        </w:rPr>
        <w:t>
      736+1400+512= 2648 га.</w:t>
      </w:r>
    </w:p>
    <w:bookmarkEnd w:id="1135"/>
    <w:bookmarkStart w:name="z1652" w:id="1136"/>
    <w:p>
      <w:pPr>
        <w:spacing w:after="0"/>
        <w:ind w:left="0"/>
        <w:jc w:val="both"/>
      </w:pPr>
      <w:r>
        <w:rPr>
          <w:rFonts w:ascii="Times New Roman"/>
          <w:b w:val="false"/>
          <w:i w:val="false"/>
          <w:color w:val="000000"/>
          <w:sz w:val="28"/>
        </w:rPr>
        <w:t>
      Шешу жолдары:</w:t>
      </w:r>
    </w:p>
    <w:bookmarkEnd w:id="1136"/>
    <w:bookmarkStart w:name="z1653" w:id="1137"/>
    <w:p>
      <w:pPr>
        <w:spacing w:after="0"/>
        <w:ind w:left="0"/>
        <w:jc w:val="both"/>
      </w:pPr>
      <w:r>
        <w:rPr>
          <w:rFonts w:ascii="Times New Roman"/>
          <w:b w:val="false"/>
          <w:i w:val="false"/>
          <w:color w:val="000000"/>
          <w:sz w:val="28"/>
        </w:rPr>
        <w:t>
      Жаңақоғам ауылдық округінің жергілікті халқының ауыл шаруашылығы жануарларына қажетті жайылымды:</w:t>
      </w:r>
    </w:p>
    <w:bookmarkEnd w:id="1137"/>
    <w:bookmarkStart w:name="z1654" w:id="1138"/>
    <w:p>
      <w:pPr>
        <w:spacing w:after="0"/>
        <w:ind w:left="0"/>
        <w:jc w:val="both"/>
      </w:pPr>
      <w:r>
        <w:rPr>
          <w:rFonts w:ascii="Times New Roman"/>
          <w:b w:val="false"/>
          <w:i w:val="false"/>
          <w:color w:val="000000"/>
          <w:sz w:val="28"/>
        </w:rPr>
        <w:t>
      37. Елді мекендегі ішкі жайылымдарға жаю есебінен – 3862,0 гектар;</w:t>
      </w:r>
    </w:p>
    <w:bookmarkEnd w:id="1138"/>
    <w:bookmarkStart w:name="z1655" w:id="1139"/>
    <w:p>
      <w:pPr>
        <w:spacing w:after="0"/>
        <w:ind w:left="0"/>
        <w:jc w:val="both"/>
      </w:pPr>
      <w:r>
        <w:rPr>
          <w:rFonts w:ascii="Times New Roman"/>
          <w:b w:val="false"/>
          <w:i w:val="false"/>
          <w:color w:val="000000"/>
          <w:sz w:val="28"/>
        </w:rPr>
        <w:t>
      38. Жайылатын мал саны – 230 бас елді мекеннің сиыры;</w:t>
      </w:r>
    </w:p>
    <w:bookmarkEnd w:id="1139"/>
    <w:bookmarkStart w:name="z1656" w:id="1140"/>
    <w:p>
      <w:pPr>
        <w:spacing w:after="0"/>
        <w:ind w:left="0"/>
        <w:jc w:val="both"/>
      </w:pPr>
      <w:r>
        <w:rPr>
          <w:rFonts w:ascii="Times New Roman"/>
          <w:b w:val="false"/>
          <w:i w:val="false"/>
          <w:color w:val="000000"/>
          <w:sz w:val="28"/>
        </w:rPr>
        <w:t>
      39. Елді-мекеннен 5-7 радиуста орналасқан жайылым жерлерді қайтару. Шаруа қожалықтың – 69га.жайылым жерлерін қайтарудан;</w:t>
      </w:r>
    </w:p>
    <w:bookmarkEnd w:id="1140"/>
    <w:bookmarkStart w:name="z1657" w:id="1141"/>
    <w:p>
      <w:pPr>
        <w:spacing w:after="0"/>
        <w:ind w:left="0"/>
        <w:jc w:val="both"/>
      </w:pPr>
      <w:r>
        <w:rPr>
          <w:rFonts w:ascii="Times New Roman"/>
          <w:b w:val="false"/>
          <w:i w:val="false"/>
          <w:color w:val="000000"/>
          <w:sz w:val="28"/>
        </w:rPr>
        <w:t>
      40. Жаңақоғам ауылдық округінің елді-мекеннің жайылым жер телімдерін сауынды малдарға босатып, бойдақ малдарды шалғайдағы жайылымдарға ауыстырып жаю мақсатында ҚР Жер кодексінің 36-бабына сәйкес ауылдық округі аумағындағы ауданның жер қорынан маусымдық жайылымдыққа әкімшілік теңгеріміндегі 1 767 га. Жер телімдерінен;</w:t>
      </w:r>
    </w:p>
    <w:bookmarkEnd w:id="11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Жаңақоғам ауылдық округінде </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1-қосымша</w:t>
            </w:r>
          </w:p>
        </w:tc>
      </w:tr>
    </w:tbl>
    <w:bookmarkStart w:name="z1662" w:id="1142"/>
    <w:p>
      <w:pPr>
        <w:spacing w:after="0"/>
        <w:ind w:left="0"/>
        <w:jc w:val="left"/>
      </w:pPr>
      <w:r>
        <w:rPr>
          <w:rFonts w:ascii="Times New Roman"/>
          <w:b/>
          <w:i w:val="false"/>
          <w:color w:val="000000"/>
        </w:rPr>
        <w:t xml:space="preserve"> Жаңақоғам ауылдық округінің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142"/>
    <w:bookmarkStart w:name="z1663" w:id="1143"/>
    <w:p>
      <w:pPr>
        <w:spacing w:after="0"/>
        <w:ind w:left="0"/>
        <w:jc w:val="both"/>
      </w:pPr>
      <w:r>
        <w:rPr>
          <w:rFonts w:ascii="Times New Roman"/>
          <w:b w:val="false"/>
          <w:i w:val="false"/>
          <w:color w:val="000000"/>
          <w:sz w:val="28"/>
        </w:rPr>
        <w:t xml:space="preserve">
      </w:t>
      </w:r>
    </w:p>
    <w:bookmarkEnd w:id="1143"/>
    <w:p>
      <w:pPr>
        <w:spacing w:after="0"/>
        <w:ind w:left="0"/>
        <w:jc w:val="both"/>
      </w:pPr>
      <w:r>
        <w:drawing>
          <wp:inline distT="0" distB="0" distL="0" distR="0">
            <wp:extent cx="7810500" cy="360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360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4" w:id="1144"/>
    <w:p>
      <w:pPr>
        <w:spacing w:after="0"/>
        <w:ind w:left="0"/>
        <w:jc w:val="both"/>
      </w:pPr>
      <w:r>
        <w:rPr>
          <w:rFonts w:ascii="Times New Roman"/>
          <w:b w:val="false"/>
          <w:i w:val="false"/>
          <w:color w:val="000000"/>
          <w:sz w:val="28"/>
        </w:rPr>
        <w:t>
      Шартты белгілер:</w:t>
      </w:r>
    </w:p>
    <w:bookmarkEnd w:id="1144"/>
    <w:bookmarkStart w:name="z1665" w:id="1145"/>
    <w:p>
      <w:pPr>
        <w:spacing w:after="0"/>
        <w:ind w:left="0"/>
        <w:jc w:val="both"/>
      </w:pPr>
      <w:r>
        <w:rPr>
          <w:rFonts w:ascii="Times New Roman"/>
          <w:b w:val="false"/>
          <w:i w:val="false"/>
          <w:color w:val="000000"/>
          <w:sz w:val="28"/>
        </w:rPr>
        <w:t xml:space="preserve">
      </w:t>
      </w:r>
    </w:p>
    <w:bookmarkEnd w:id="1145"/>
    <w:p>
      <w:pPr>
        <w:spacing w:after="0"/>
        <w:ind w:left="0"/>
        <w:jc w:val="both"/>
      </w:pPr>
      <w:r>
        <w:drawing>
          <wp:inline distT="0" distB="0" distL="0" distR="0">
            <wp:extent cx="7810500" cy="302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302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6" w:id="1146"/>
    <w:p>
      <w:pPr>
        <w:spacing w:after="0"/>
        <w:ind w:left="0"/>
        <w:jc w:val="left"/>
      </w:pPr>
      <w:r>
        <w:rPr>
          <w:rFonts w:ascii="Times New Roman"/>
          <w:b/>
          <w:i w:val="false"/>
          <w:color w:val="000000"/>
        </w:rPr>
        <w:t xml:space="preserve"> Түсіндірме</w:t>
      </w:r>
    </w:p>
    <w:bookmarkEnd w:id="1146"/>
    <w:bookmarkStart w:name="z1667" w:id="1147"/>
    <w:p>
      <w:pPr>
        <w:spacing w:after="0"/>
        <w:ind w:left="0"/>
        <w:jc w:val="both"/>
      </w:pPr>
      <w:r>
        <w:rPr>
          <w:rFonts w:ascii="Times New Roman"/>
          <w:b w:val="false"/>
          <w:i w:val="false"/>
          <w:color w:val="000000"/>
          <w:sz w:val="28"/>
        </w:rPr>
        <w:t>
      Жаңақоғам ауылдық округінде Көктөбе елді мекені орналасқан, осы елді мекенніңжайылым жерлері 3862га. Құрайды, шаруа қожалық иелігіндегі жайылым жерлер 37365,151га. Жаңақоғам ауылдық округінің әкімшілік теңгеріміндегі Кербұлақ учаскесінде 1767 га жайылым жерлері қарастырылған.Жаңақоғам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147"/>
    <w:bookmarkStart w:name="z1668" w:id="1148"/>
    <w:p>
      <w:pPr>
        <w:spacing w:after="0"/>
        <w:ind w:left="0"/>
        <w:jc w:val="left"/>
      </w:pPr>
      <w:r>
        <w:rPr>
          <w:rFonts w:ascii="Times New Roman"/>
          <w:b/>
          <w:i w:val="false"/>
          <w:color w:val="000000"/>
        </w:rPr>
        <w:t xml:space="preserve"> Жаңақоғам ауылдық округі аумағындағы жер учаскелерінің меншік иелер ітізімі</w:t>
      </w:r>
    </w:p>
    <w:bookmarkEnd w:id="114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 ыны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Самат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Абдикаримов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Турлымбаева 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Куздеубаев Е</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Баяскулов Төлеукул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Асхат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Қонаев ауылында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Шаймерденов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Ашимова Айман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Қордай ауданында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Досмаилов Жалгасбек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Камшыбаев Абижан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Сейтказы Бейсенович Джупбаев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Айсаев 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Желдібаев Салауат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Несіппаев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Жуматаев Боранкул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Койбагаров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Аденов Серик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Кенжебеков Орал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Жамалбек Крыкпаев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+79, 58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Абдуалиев Сарсенбек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Джадраев Малик Алибекович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+329, 45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Байтабаев Ербол Кертаевич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+62, 59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Сугирбаев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Егимбаев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Сауеев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Солтиев Сейткул Тлеужанович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Толеухан Омаржанович Жапсарбаев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Еркинбеков Темирхан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Курманов Айкын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Абдиева Роза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509, 4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МукатаеваК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Мусаев Ж</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Конырбаев Бейсенхан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- 22,8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Саламат Нусупали Рахимбаев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497, 95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+32, 75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 Владимир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Жексенбек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Шалбаев Суттибай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Абайделдинов Менгали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Саймасаев Муратхан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Абдикасымов Юсуп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Имашев Сейсенгали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Орманбеков Берик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Амиралиев Жемискуль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Копбаева Аийда (Копбаев Садыкбай)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басқа округте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Кожаев Мурат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Асқарбек Зәукетай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басқа округте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Хасенов Аділхан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1 316, 8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Асылбеков Серік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Суртаева Кемеркул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Абдиева Хазиза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Жаманкулов Мейрбек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+1 315, 4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Турлыбеков Есенкелді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Карибаев Курбан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+1 613, 2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Тынысбеков Атымтай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+871, 3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Андаспаев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Шандырова Зейнекул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Стыбаев Баќытжан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Бейсенова Рахия</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Кенжебеков Марал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Мамбеталиев Гаухарбек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Қордай ауданында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Канат Куатбекович Жапаров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қайтыс болған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Қиятов Аслан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Айтмағанбет Аукенов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Асатов Әділ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Досаев Талғат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МалыШокпар округінде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Кененбаев Құрманғазы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+1304, 2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Джуппаев Ердос Бейсенулы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Абуева Майра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Алға округінде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Құрамысов Бахытжан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Кененбаев Нұрлан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Бахытжан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Албурин Р.Ф</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Бірлікүстем округінде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Мусаев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Аманжол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Султанов Самат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Кунчашев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басқа округте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Кошербаев 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Мамытова Д</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Усембаев Болат Калиевич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Усембаев Болат Калиевич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Сыпатай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Усембаев Кайрат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Мусаев Бейбіт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Бірлікүстем округінде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Досжанов Әбілсейт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Бациева Д</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Кулымжанов Д.М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Кокрекбаев К.Н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басқа округте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Калмурзаева К.С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Андаспаев Болат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Ақтөбе округінде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Турлыбеков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жерлері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37 214,851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Кербұлақ-3 ЖШС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Смарт Агро Каркара ЖШС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Нұр-2000 ЖШС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Қонаев ауылындатіркелген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Қазына-Жер-LTD ЖШС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және басқа ұйымның жерлері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61695,24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 кх да мал жоқ</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92 018,191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670" w:id="1149"/>
    <w:p>
      <w:pPr>
        <w:spacing w:after="0"/>
        <w:ind w:left="0"/>
        <w:jc w:val="left"/>
      </w:pPr>
      <w:r>
        <w:rPr>
          <w:rFonts w:ascii="Times New Roman"/>
          <w:b/>
          <w:i w:val="false"/>
          <w:color w:val="000000"/>
        </w:rPr>
        <w:t xml:space="preserve"> Жаңақоғамауылдық округі бойынша елді мекендер бөлінісінде ІҚМ аналық (сауын)мал басын орналастыру үшін жайылымдарды бөлу жөніндегі мәліметтер</w:t>
      </w:r>
    </w:p>
    <w:bookmarkEnd w:id="11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Көктөбе 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Жаңақоғам ауылдық округінде </w:t>
            </w:r>
            <w:r>
              <w:br/>
            </w:r>
            <w:r>
              <w:rPr>
                <w:rFonts w:ascii="Times New Roman"/>
                <w:b w:val="false"/>
                <w:i w:val="false"/>
                <w:color w:val="000000"/>
                <w:sz w:val="20"/>
              </w:rPr>
              <w:t>2022-2023 жылдарға арналған жайылымдарды</w:t>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2-қосымша</w:t>
            </w:r>
          </w:p>
        </w:tc>
      </w:tr>
    </w:tbl>
    <w:bookmarkStart w:name="z1676" w:id="1150"/>
    <w:p>
      <w:pPr>
        <w:spacing w:after="0"/>
        <w:ind w:left="0"/>
        <w:jc w:val="left"/>
      </w:pPr>
      <w:r>
        <w:rPr>
          <w:rFonts w:ascii="Times New Roman"/>
          <w:b/>
          <w:i w:val="false"/>
          <w:color w:val="000000"/>
        </w:rPr>
        <w:t xml:space="preserve"> Жайылым айналымдарының қолайлы схемалары</w:t>
      </w:r>
    </w:p>
    <w:bookmarkEnd w:id="1150"/>
    <w:bookmarkStart w:name="z1677" w:id="1151"/>
    <w:p>
      <w:pPr>
        <w:spacing w:after="0"/>
        <w:ind w:left="0"/>
        <w:jc w:val="both"/>
      </w:pPr>
      <w:r>
        <w:rPr>
          <w:rFonts w:ascii="Times New Roman"/>
          <w:b w:val="false"/>
          <w:i w:val="false"/>
          <w:color w:val="000000"/>
          <w:sz w:val="28"/>
        </w:rPr>
        <w:t xml:space="preserve">
      </w:t>
      </w:r>
    </w:p>
    <w:bookmarkEnd w:id="1151"/>
    <w:p>
      <w:pPr>
        <w:spacing w:after="0"/>
        <w:ind w:left="0"/>
        <w:jc w:val="both"/>
      </w:pPr>
      <w:r>
        <w:drawing>
          <wp:inline distT="0" distB="0" distL="0" distR="0">
            <wp:extent cx="7810500" cy="360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360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78" w:id="1152"/>
    <w:p>
      <w:pPr>
        <w:spacing w:after="0"/>
        <w:ind w:left="0"/>
        <w:jc w:val="both"/>
      </w:pPr>
      <w:r>
        <w:rPr>
          <w:rFonts w:ascii="Times New Roman"/>
          <w:b w:val="false"/>
          <w:i w:val="false"/>
          <w:color w:val="000000"/>
          <w:sz w:val="28"/>
        </w:rPr>
        <w:t>
      Шартты белгілер:</w:t>
      </w:r>
    </w:p>
    <w:bookmarkEnd w:id="1152"/>
    <w:bookmarkStart w:name="z1679" w:id="1153"/>
    <w:p>
      <w:pPr>
        <w:spacing w:after="0"/>
        <w:ind w:left="0"/>
        <w:jc w:val="both"/>
      </w:pPr>
      <w:r>
        <w:rPr>
          <w:rFonts w:ascii="Times New Roman"/>
          <w:b w:val="false"/>
          <w:i w:val="false"/>
          <w:color w:val="000000"/>
          <w:sz w:val="28"/>
        </w:rPr>
        <w:t xml:space="preserve">
      </w:t>
      </w:r>
    </w:p>
    <w:bookmarkEnd w:id="1153"/>
    <w:p>
      <w:pPr>
        <w:spacing w:after="0"/>
        <w:ind w:left="0"/>
        <w:jc w:val="both"/>
      </w:pPr>
      <w:r>
        <w:drawing>
          <wp:inline distT="0" distB="0" distL="0" distR="0">
            <wp:extent cx="4533900" cy="214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4533900" cy="214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80" w:id="1154"/>
    <w:p>
      <w:pPr>
        <w:spacing w:after="0"/>
        <w:ind w:left="0"/>
        <w:jc w:val="left"/>
      </w:pPr>
      <w:r>
        <w:rPr>
          <w:rFonts w:ascii="Times New Roman"/>
          <w:b/>
          <w:i w:val="false"/>
          <w:color w:val="000000"/>
        </w:rPr>
        <w:t xml:space="preserve"> Түсіндірме</w:t>
      </w:r>
    </w:p>
    <w:bookmarkEnd w:id="1154"/>
    <w:bookmarkStart w:name="z1681" w:id="1155"/>
    <w:p>
      <w:pPr>
        <w:spacing w:after="0"/>
        <w:ind w:left="0"/>
        <w:jc w:val="both"/>
      </w:pPr>
      <w:r>
        <w:rPr>
          <w:rFonts w:ascii="Times New Roman"/>
          <w:b w:val="false"/>
          <w:i w:val="false"/>
          <w:color w:val="000000"/>
          <w:sz w:val="28"/>
        </w:rPr>
        <w:t>
      Жаңақоғам ауылдық округі бойынша жайылым айналымын қолайлы пайдалану үшін Көктөбе ауылынан шығарылатын мүйізді ірі қара жәнеұсақ мал падалары көктемгі жазғы маусымда елді мекендердің 3862 га. жайылым жерлеріне күзгі маусымға дейін жайылуы жоспарланған. Шалғайдағы әкімшілік теңгеріміндегі 1767 га, жайылым жерлеріне көктемгі жазғы маусымда бойдақ (МІҚ, ҰҚМ, Жылқы) малдары күзгі маусымға дейін шығарылады.Күзгі маусымда шаруа қожалықиелігіндегі 4359 га. егістік жерлерін жинап болғаннан соң МІҚ, ҰҚМ, Жылқы малдары жайылатындығы жоспарланған.</w:t>
      </w:r>
    </w:p>
    <w:bookmarkEnd w:id="1155"/>
    <w:bookmarkStart w:name="z1682" w:id="1156"/>
    <w:p>
      <w:pPr>
        <w:spacing w:after="0"/>
        <w:ind w:left="0"/>
        <w:jc w:val="both"/>
      </w:pPr>
      <w:r>
        <w:rPr>
          <w:rFonts w:ascii="Times New Roman"/>
          <w:b w:val="false"/>
          <w:i w:val="false"/>
          <w:color w:val="000000"/>
          <w:sz w:val="28"/>
        </w:rPr>
        <w:t>
      Жаңақоғам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15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Жаңақоғам ауылдық округінде </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3-қосымша</w:t>
            </w:r>
          </w:p>
        </w:tc>
      </w:tr>
    </w:tbl>
    <w:bookmarkStart w:name="z1687" w:id="1157"/>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w:t>
      </w:r>
    </w:p>
    <w:bookmarkEnd w:id="1157"/>
    <w:bookmarkStart w:name="z1688" w:id="1158"/>
    <w:p>
      <w:pPr>
        <w:spacing w:after="0"/>
        <w:ind w:left="0"/>
        <w:jc w:val="both"/>
      </w:pPr>
      <w:r>
        <w:rPr>
          <w:rFonts w:ascii="Times New Roman"/>
          <w:b w:val="false"/>
          <w:i w:val="false"/>
          <w:color w:val="000000"/>
          <w:sz w:val="28"/>
        </w:rPr>
        <w:t xml:space="preserve">
      </w:t>
      </w:r>
    </w:p>
    <w:bookmarkEnd w:id="1158"/>
    <w:p>
      <w:pPr>
        <w:spacing w:after="0"/>
        <w:ind w:left="0"/>
        <w:jc w:val="both"/>
      </w:pPr>
      <w:r>
        <w:drawing>
          <wp:inline distT="0" distB="0" distL="0" distR="0">
            <wp:extent cx="7810500" cy="360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360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89" w:id="1159"/>
    <w:p>
      <w:pPr>
        <w:spacing w:after="0"/>
        <w:ind w:left="0"/>
        <w:jc w:val="both"/>
      </w:pPr>
      <w:r>
        <w:rPr>
          <w:rFonts w:ascii="Times New Roman"/>
          <w:b w:val="false"/>
          <w:i w:val="false"/>
          <w:color w:val="000000"/>
          <w:sz w:val="28"/>
        </w:rPr>
        <w:t>
      Шартты белгілер:</w:t>
      </w:r>
    </w:p>
    <w:bookmarkEnd w:id="1159"/>
    <w:bookmarkStart w:name="z1690" w:id="1160"/>
    <w:p>
      <w:pPr>
        <w:spacing w:after="0"/>
        <w:ind w:left="0"/>
        <w:jc w:val="both"/>
      </w:pPr>
      <w:r>
        <w:rPr>
          <w:rFonts w:ascii="Times New Roman"/>
          <w:b w:val="false"/>
          <w:i w:val="false"/>
          <w:color w:val="000000"/>
          <w:sz w:val="28"/>
        </w:rPr>
        <w:t xml:space="preserve">
      </w:t>
      </w:r>
    </w:p>
    <w:bookmarkEnd w:id="1160"/>
    <w:p>
      <w:pPr>
        <w:spacing w:after="0"/>
        <w:ind w:left="0"/>
        <w:jc w:val="both"/>
      </w:pPr>
      <w:r>
        <w:drawing>
          <wp:inline distT="0" distB="0" distL="0" distR="0">
            <wp:extent cx="7810500" cy="287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287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91" w:id="1161"/>
    <w:p>
      <w:pPr>
        <w:spacing w:after="0"/>
        <w:ind w:left="0"/>
        <w:jc w:val="left"/>
      </w:pPr>
      <w:r>
        <w:rPr>
          <w:rFonts w:ascii="Times New Roman"/>
          <w:b/>
          <w:i w:val="false"/>
          <w:color w:val="000000"/>
        </w:rPr>
        <w:t xml:space="preserve"> Түсіндірме</w:t>
      </w:r>
    </w:p>
    <w:bookmarkEnd w:id="1161"/>
    <w:bookmarkStart w:name="z1692" w:id="1162"/>
    <w:p>
      <w:pPr>
        <w:spacing w:after="0"/>
        <w:ind w:left="0"/>
        <w:jc w:val="both"/>
      </w:pPr>
      <w:r>
        <w:rPr>
          <w:rFonts w:ascii="Times New Roman"/>
          <w:b w:val="false"/>
          <w:i w:val="false"/>
          <w:color w:val="000000"/>
          <w:sz w:val="28"/>
        </w:rPr>
        <w:t>
      Жаңақоғам ауылдық округі бойынша ішкі жайылымдарға Көктөбе ауылынан шығатын мүйізді ірі қара және ұсақ мал падалары көктемгі жазғы маусымда 3862 га. жайылым жерлеріне күзгі маусымға дейін жайылады. Шалғайдағы әкімшілік теңгеріміндегі 1767 га, жайылым жерлеріне көктемгі жазғы маусымда бойдақ (МІҚ, ҰҚМ, Жылқы) малдары күзгі маусымға дейін шығарылады. Күзгі маусымда шаруа қожалық иелігіндегі 4359га. егістік жерлерін жинап болғаннан соң МІҚ, ҰҚМ, жылқы малдары қазан айынан бастап жайылады.</w:t>
      </w:r>
    </w:p>
    <w:bookmarkEnd w:id="1162"/>
    <w:bookmarkStart w:name="z1693" w:id="1163"/>
    <w:p>
      <w:pPr>
        <w:spacing w:after="0"/>
        <w:ind w:left="0"/>
        <w:jc w:val="both"/>
      </w:pPr>
      <w:r>
        <w:rPr>
          <w:rFonts w:ascii="Times New Roman"/>
          <w:b w:val="false"/>
          <w:i w:val="false"/>
          <w:color w:val="000000"/>
          <w:sz w:val="28"/>
        </w:rPr>
        <w:t>
      Жаңақоғам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1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Жаңақоғам ауылдық округінде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4- қосымша</w:t>
            </w:r>
          </w:p>
        </w:tc>
      </w:tr>
    </w:tbl>
    <w:bookmarkStart w:name="z1698" w:id="116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164"/>
    <w:bookmarkStart w:name="z1699" w:id="1165"/>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w:t>
      </w:r>
      <w:r>
        <w:rPr>
          <w:rFonts w:ascii="Times New Roman"/>
          <w:b w:val="false"/>
          <w:i w:val="false"/>
          <w:color w:val="000000"/>
          <w:sz w:val="28"/>
        </w:rPr>
        <w:t>№173</w:t>
      </w:r>
      <w:r>
        <w:rPr>
          <w:rFonts w:ascii="Times New Roman"/>
          <w:b w:val="false"/>
          <w:i w:val="false"/>
          <w:color w:val="000000"/>
          <w:sz w:val="28"/>
        </w:rPr>
        <w:t xml:space="preserve"> бұйрығымен бекітілген жайылымдарды ұтымды пайдалану қағидаларының 9-тармағына сәйкес айқындалады.</w:t>
      </w:r>
    </w:p>
    <w:bookmarkEnd w:id="1165"/>
    <w:bookmarkStart w:name="z1700" w:id="1166"/>
    <w:p>
      <w:pPr>
        <w:spacing w:after="0"/>
        <w:ind w:left="0"/>
        <w:jc w:val="both"/>
      </w:pPr>
      <w:r>
        <w:rPr>
          <w:rFonts w:ascii="Times New Roman"/>
          <w:b w:val="false"/>
          <w:i w:val="false"/>
          <w:color w:val="000000"/>
          <w:sz w:val="28"/>
        </w:rPr>
        <w:t>
      Жаңақоғам ауылдық округінің аумағында суару немесе суландыру бойынша Қарауыл төбе және Ақтоған каналдарынан алады.</w:t>
      </w:r>
    </w:p>
    <w:bookmarkEnd w:id="1166"/>
    <w:bookmarkStart w:name="z1701" w:id="1167"/>
    <w:p>
      <w:pPr>
        <w:spacing w:after="0"/>
        <w:ind w:left="0"/>
        <w:jc w:val="both"/>
      </w:pPr>
      <w:r>
        <w:rPr>
          <w:rFonts w:ascii="Times New Roman"/>
          <w:b w:val="false"/>
          <w:i w:val="false"/>
          <w:color w:val="000000"/>
          <w:sz w:val="28"/>
        </w:rPr>
        <w:t xml:space="preserve">
      </w:t>
      </w:r>
    </w:p>
    <w:bookmarkEnd w:id="1167"/>
    <w:p>
      <w:pPr>
        <w:spacing w:after="0"/>
        <w:ind w:left="0"/>
        <w:jc w:val="both"/>
      </w:pPr>
      <w:r>
        <w:drawing>
          <wp:inline distT="0" distB="0" distL="0" distR="0">
            <wp:extent cx="7810500" cy="580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580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02" w:id="1168"/>
    <w:p>
      <w:pPr>
        <w:spacing w:after="0"/>
        <w:ind w:left="0"/>
        <w:jc w:val="both"/>
      </w:pPr>
      <w:r>
        <w:rPr>
          <w:rFonts w:ascii="Times New Roman"/>
          <w:b w:val="false"/>
          <w:i w:val="false"/>
          <w:color w:val="000000"/>
          <w:sz w:val="28"/>
        </w:rPr>
        <w:t>
      Шартты белгілер:</w:t>
      </w:r>
    </w:p>
    <w:bookmarkEnd w:id="1168"/>
    <w:bookmarkStart w:name="z1703" w:id="1169"/>
    <w:p>
      <w:pPr>
        <w:spacing w:after="0"/>
        <w:ind w:left="0"/>
        <w:jc w:val="both"/>
      </w:pPr>
      <w:r>
        <w:rPr>
          <w:rFonts w:ascii="Times New Roman"/>
          <w:b w:val="false"/>
          <w:i w:val="false"/>
          <w:color w:val="000000"/>
          <w:sz w:val="28"/>
        </w:rPr>
        <w:t xml:space="preserve">
      </w:t>
      </w:r>
    </w:p>
    <w:bookmarkEnd w:id="1169"/>
    <w:p>
      <w:pPr>
        <w:spacing w:after="0"/>
        <w:ind w:left="0"/>
        <w:jc w:val="both"/>
      </w:pPr>
      <w:r>
        <w:drawing>
          <wp:inline distT="0" distB="0" distL="0" distR="0">
            <wp:extent cx="7810500" cy="378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378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04" w:id="1170"/>
    <w:p>
      <w:pPr>
        <w:spacing w:after="0"/>
        <w:ind w:left="0"/>
        <w:jc w:val="left"/>
      </w:pPr>
      <w:r>
        <w:rPr>
          <w:rFonts w:ascii="Times New Roman"/>
          <w:b/>
          <w:i w:val="false"/>
          <w:color w:val="000000"/>
        </w:rPr>
        <w:t xml:space="preserve"> Түсіндірме</w:t>
      </w:r>
    </w:p>
    <w:bookmarkEnd w:id="1170"/>
    <w:bookmarkStart w:name="z1705" w:id="1171"/>
    <w:p>
      <w:pPr>
        <w:spacing w:after="0"/>
        <w:ind w:left="0"/>
        <w:jc w:val="both"/>
      </w:pPr>
      <w:r>
        <w:rPr>
          <w:rFonts w:ascii="Times New Roman"/>
          <w:b w:val="false"/>
          <w:i w:val="false"/>
          <w:color w:val="000000"/>
          <w:sz w:val="28"/>
        </w:rPr>
        <w:t>
      Жаңақоғам ауылдық округінің аумағында ауыл шаруашылық жануарларын сумен қаматамасыз ету орташа деңгейде. Жаңақоғам ауылдық округі аумағынан Шу өзені өтуде.Көктөбе ауылының (МІҚ, ҰҚМ, жылқы) малдары осы Шу өзенінен және Байғұтты каналынан су ішеді.</w:t>
      </w:r>
    </w:p>
    <w:bookmarkEnd w:id="1171"/>
    <w:bookmarkStart w:name="z1706" w:id="1172"/>
    <w:p>
      <w:pPr>
        <w:spacing w:after="0"/>
        <w:ind w:left="0"/>
        <w:jc w:val="both"/>
      </w:pPr>
      <w:r>
        <w:rPr>
          <w:rFonts w:ascii="Times New Roman"/>
          <w:b w:val="false"/>
          <w:i w:val="false"/>
          <w:color w:val="000000"/>
          <w:sz w:val="28"/>
        </w:rPr>
        <w:t>
      Жаңақоғам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1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Жаңақоғам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5-қосымша</w:t>
            </w:r>
          </w:p>
        </w:tc>
      </w:tr>
    </w:tbl>
    <w:bookmarkStart w:name="z1712" w:id="1173"/>
    <w:p>
      <w:pPr>
        <w:spacing w:after="0"/>
        <w:ind w:left="0"/>
        <w:jc w:val="both"/>
      </w:pPr>
      <w:r>
        <w:rPr>
          <w:rFonts w:ascii="Times New Roman"/>
          <w:b w:val="false"/>
          <w:i w:val="false"/>
          <w:color w:val="000000"/>
          <w:sz w:val="28"/>
        </w:rPr>
        <w:t xml:space="preserve">
      </w:t>
      </w:r>
    </w:p>
    <w:bookmarkEnd w:id="1173"/>
    <w:p>
      <w:pPr>
        <w:spacing w:after="0"/>
        <w:ind w:left="0"/>
        <w:jc w:val="both"/>
      </w:pPr>
      <w:r>
        <w:drawing>
          <wp:inline distT="0" distB="0" distL="0" distR="0">
            <wp:extent cx="7810500" cy="619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619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13" w:id="1174"/>
    <w:p>
      <w:pPr>
        <w:spacing w:after="0"/>
        <w:ind w:left="0"/>
        <w:jc w:val="both"/>
      </w:pPr>
      <w:r>
        <w:rPr>
          <w:rFonts w:ascii="Times New Roman"/>
          <w:b w:val="false"/>
          <w:i w:val="false"/>
          <w:color w:val="000000"/>
          <w:sz w:val="28"/>
        </w:rPr>
        <w:t>
      Шартты белгілер:</w:t>
      </w:r>
    </w:p>
    <w:bookmarkEnd w:id="1174"/>
    <w:bookmarkStart w:name="z1714" w:id="1175"/>
    <w:p>
      <w:pPr>
        <w:spacing w:after="0"/>
        <w:ind w:left="0"/>
        <w:jc w:val="both"/>
      </w:pPr>
      <w:r>
        <w:rPr>
          <w:rFonts w:ascii="Times New Roman"/>
          <w:b w:val="false"/>
          <w:i w:val="false"/>
          <w:color w:val="000000"/>
          <w:sz w:val="28"/>
        </w:rPr>
        <w:t xml:space="preserve">
      </w:t>
      </w:r>
    </w:p>
    <w:bookmarkEnd w:id="1175"/>
    <w:p>
      <w:pPr>
        <w:spacing w:after="0"/>
        <w:ind w:left="0"/>
        <w:jc w:val="both"/>
      </w:pPr>
      <w:r>
        <w:drawing>
          <wp:inline distT="0" distB="0" distL="0" distR="0">
            <wp:extent cx="7810500" cy="128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128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15" w:id="1176"/>
    <w:p>
      <w:pPr>
        <w:spacing w:after="0"/>
        <w:ind w:left="0"/>
        <w:jc w:val="left"/>
      </w:pPr>
      <w:r>
        <w:rPr>
          <w:rFonts w:ascii="Times New Roman"/>
          <w:b/>
          <w:i w:val="false"/>
          <w:color w:val="000000"/>
        </w:rPr>
        <w:t xml:space="preserve"> Түсіндірме</w:t>
      </w:r>
    </w:p>
    <w:bookmarkEnd w:id="1176"/>
    <w:bookmarkStart w:name="z1716" w:id="1177"/>
    <w:p>
      <w:pPr>
        <w:spacing w:after="0"/>
        <w:ind w:left="0"/>
        <w:jc w:val="both"/>
      </w:pPr>
      <w:r>
        <w:rPr>
          <w:rFonts w:ascii="Times New Roman"/>
          <w:b w:val="false"/>
          <w:i w:val="false"/>
          <w:color w:val="000000"/>
          <w:sz w:val="28"/>
        </w:rPr>
        <w:t>
      Жаңақоғам ауылдық округі бойынша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үшін әкімшілік теңгеріміндегі Кербұлақ учаскесінде орналасқан жайылым жер 1767 га, жайылым жерлеріне көктемгі жазғы маусымда бойдақ (МІҚ, ҰҚМ, жылқы) малдары күзгі маусымға дейін шығарылады. Күзгі маусымда шаруа қожалық иелігіндегі 4359 га. егістік жерлерін жинап болғаннан соң МІҚ, ҰҚМ, жылқы малдары қазан айынан бастап жайылымға орналастырылады.</w:t>
      </w:r>
    </w:p>
    <w:bookmarkEnd w:id="1177"/>
    <w:bookmarkStart w:name="z1717" w:id="1178"/>
    <w:p>
      <w:pPr>
        <w:spacing w:after="0"/>
        <w:ind w:left="0"/>
        <w:jc w:val="both"/>
      </w:pPr>
      <w:r>
        <w:rPr>
          <w:rFonts w:ascii="Times New Roman"/>
          <w:b w:val="false"/>
          <w:i w:val="false"/>
          <w:color w:val="000000"/>
          <w:sz w:val="28"/>
        </w:rPr>
        <w:t>
      Жаңақоғам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17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Жаңақоғам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6-қосымша</w:t>
            </w:r>
          </w:p>
        </w:tc>
      </w:tr>
    </w:tbl>
    <w:bookmarkStart w:name="z1723" w:id="1179"/>
    <w:p>
      <w:pPr>
        <w:spacing w:after="0"/>
        <w:ind w:left="0"/>
        <w:jc w:val="both"/>
      </w:pPr>
      <w:r>
        <w:rPr>
          <w:rFonts w:ascii="Times New Roman"/>
          <w:b w:val="false"/>
          <w:i w:val="false"/>
          <w:color w:val="000000"/>
          <w:sz w:val="28"/>
        </w:rPr>
        <w:t xml:space="preserve">
      </w:t>
      </w:r>
    </w:p>
    <w:bookmarkEnd w:id="1179"/>
    <w:p>
      <w:pPr>
        <w:spacing w:after="0"/>
        <w:ind w:left="0"/>
        <w:jc w:val="both"/>
      </w:pPr>
      <w:r>
        <w:drawing>
          <wp:inline distT="0" distB="0" distL="0" distR="0">
            <wp:extent cx="7810500" cy="574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574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24" w:id="1180"/>
    <w:p>
      <w:pPr>
        <w:spacing w:after="0"/>
        <w:ind w:left="0"/>
        <w:jc w:val="both"/>
      </w:pPr>
      <w:r>
        <w:rPr>
          <w:rFonts w:ascii="Times New Roman"/>
          <w:b w:val="false"/>
          <w:i w:val="false"/>
          <w:color w:val="000000"/>
          <w:sz w:val="28"/>
        </w:rPr>
        <w:t>
      Шартты белгілер:</w:t>
      </w:r>
    </w:p>
    <w:bookmarkEnd w:id="1180"/>
    <w:bookmarkStart w:name="z1725" w:id="1181"/>
    <w:p>
      <w:pPr>
        <w:spacing w:after="0"/>
        <w:ind w:left="0"/>
        <w:jc w:val="both"/>
      </w:pPr>
      <w:r>
        <w:rPr>
          <w:rFonts w:ascii="Times New Roman"/>
          <w:b w:val="false"/>
          <w:i w:val="false"/>
          <w:color w:val="000000"/>
          <w:sz w:val="28"/>
        </w:rPr>
        <w:t xml:space="preserve">
      </w:t>
      </w:r>
    </w:p>
    <w:bookmarkEnd w:id="1181"/>
    <w:p>
      <w:pPr>
        <w:spacing w:after="0"/>
        <w:ind w:left="0"/>
        <w:jc w:val="both"/>
      </w:pPr>
      <w:r>
        <w:drawing>
          <wp:inline distT="0" distB="0" distL="0" distR="0">
            <wp:extent cx="7810500" cy="293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293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26" w:id="1182"/>
    <w:p>
      <w:pPr>
        <w:spacing w:after="0"/>
        <w:ind w:left="0"/>
        <w:jc w:val="left"/>
      </w:pPr>
      <w:r>
        <w:rPr>
          <w:rFonts w:ascii="Times New Roman"/>
          <w:b/>
          <w:i w:val="false"/>
          <w:color w:val="000000"/>
        </w:rPr>
        <w:t xml:space="preserve"> Түсіндірме</w:t>
      </w:r>
    </w:p>
    <w:bookmarkEnd w:id="1182"/>
    <w:bookmarkStart w:name="z1727" w:id="1183"/>
    <w:p>
      <w:pPr>
        <w:spacing w:after="0"/>
        <w:ind w:left="0"/>
        <w:jc w:val="both"/>
      </w:pPr>
      <w:r>
        <w:rPr>
          <w:rFonts w:ascii="Times New Roman"/>
          <w:b w:val="false"/>
          <w:i w:val="false"/>
          <w:color w:val="000000"/>
          <w:sz w:val="28"/>
        </w:rPr>
        <w:t>
      Осы жоғарыдағы көрсетілген түсіндірме тармақшалардан мал жаюдың ішкі және сыртқы шекаралары, және суғару жүйелерінің толық қамтамасыз етілуі жайылымдардың жетіспеу кемшіліктерінің жойылып бірқалыпты жүйенің жұмыс істеуіне септігін тигізеді.</w:t>
      </w:r>
    </w:p>
    <w:bookmarkEnd w:id="1183"/>
    <w:bookmarkStart w:name="z1728" w:id="1184"/>
    <w:p>
      <w:pPr>
        <w:spacing w:after="0"/>
        <w:ind w:left="0"/>
        <w:jc w:val="both"/>
      </w:pPr>
      <w:r>
        <w:rPr>
          <w:rFonts w:ascii="Times New Roman"/>
          <w:b w:val="false"/>
          <w:i w:val="false"/>
          <w:color w:val="000000"/>
          <w:sz w:val="28"/>
        </w:rPr>
        <w:t>
      Жаңақоғам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18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Жаңақоғамауылдық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 xml:space="preserve"> жөніндегі жоспарға </w:t>
            </w:r>
            <w:r>
              <w:br/>
            </w:r>
            <w:r>
              <w:rPr>
                <w:rFonts w:ascii="Times New Roman"/>
                <w:b w:val="false"/>
                <w:i w:val="false"/>
                <w:color w:val="000000"/>
                <w:sz w:val="20"/>
              </w:rPr>
              <w:t>7-қосымша</w:t>
            </w:r>
          </w:p>
        </w:tc>
      </w:tr>
    </w:tbl>
    <w:bookmarkStart w:name="z1734" w:id="1185"/>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18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Жаңақоғам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1735" w:id="1186"/>
    <w:p>
      <w:pPr>
        <w:spacing w:after="0"/>
        <w:ind w:left="0"/>
        <w:jc w:val="both"/>
      </w:pPr>
      <w:r>
        <w:rPr>
          <w:rFonts w:ascii="Times New Roman"/>
          <w:b w:val="false"/>
          <w:i w:val="false"/>
          <w:color w:val="000000"/>
          <w:sz w:val="28"/>
        </w:rPr>
        <w:t>
      Ескерту: аббревиатуралардың толық жазылуы:</w:t>
      </w:r>
    </w:p>
    <w:bookmarkEnd w:id="1186"/>
    <w:bookmarkStart w:name="z1736" w:id="1187"/>
    <w:p>
      <w:pPr>
        <w:spacing w:after="0"/>
        <w:ind w:left="0"/>
        <w:jc w:val="both"/>
      </w:pPr>
      <w:r>
        <w:rPr>
          <w:rFonts w:ascii="Times New Roman"/>
          <w:b w:val="false"/>
          <w:i w:val="false"/>
          <w:color w:val="000000"/>
          <w:sz w:val="28"/>
        </w:rPr>
        <w:t>
      КЖМ –көктемгі – жазғы маусым;</w:t>
      </w:r>
    </w:p>
    <w:bookmarkEnd w:id="1187"/>
    <w:bookmarkStart w:name="z1737" w:id="1188"/>
    <w:p>
      <w:pPr>
        <w:spacing w:after="0"/>
        <w:ind w:left="0"/>
        <w:jc w:val="both"/>
      </w:pPr>
      <w:r>
        <w:rPr>
          <w:rFonts w:ascii="Times New Roman"/>
          <w:b w:val="false"/>
          <w:i w:val="false"/>
          <w:color w:val="000000"/>
          <w:sz w:val="28"/>
        </w:rPr>
        <w:t>
      ЖКМ – жазғы – күзгі маусым;</w:t>
      </w:r>
    </w:p>
    <w:bookmarkEnd w:id="1188"/>
    <w:bookmarkStart w:name="z1738" w:id="1189"/>
    <w:p>
      <w:pPr>
        <w:spacing w:after="0"/>
        <w:ind w:left="0"/>
        <w:jc w:val="both"/>
      </w:pPr>
      <w:r>
        <w:rPr>
          <w:rFonts w:ascii="Times New Roman"/>
          <w:b w:val="false"/>
          <w:i w:val="false"/>
          <w:color w:val="000000"/>
          <w:sz w:val="28"/>
        </w:rPr>
        <w:t>
      ЖМ – жазғы маусым;</w:t>
      </w:r>
    </w:p>
    <w:bookmarkEnd w:id="1189"/>
    <w:bookmarkStart w:name="z1739" w:id="1190"/>
    <w:p>
      <w:pPr>
        <w:spacing w:after="0"/>
        <w:ind w:left="0"/>
        <w:jc w:val="both"/>
      </w:pPr>
      <w:r>
        <w:rPr>
          <w:rFonts w:ascii="Times New Roman"/>
          <w:b w:val="false"/>
          <w:i w:val="false"/>
          <w:color w:val="000000"/>
          <w:sz w:val="28"/>
        </w:rPr>
        <w:t>
      ДҚ – демалушы қоршау</w:t>
      </w:r>
    </w:p>
    <w:bookmarkEnd w:id="11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 аудандық мәслихатының</w:t>
            </w:r>
            <w:r>
              <w:br/>
            </w:r>
            <w:r>
              <w:rPr>
                <w:rFonts w:ascii="Times New Roman"/>
                <w:b w:val="false"/>
                <w:i w:val="false"/>
                <w:color w:val="000000"/>
                <w:sz w:val="20"/>
              </w:rPr>
              <w:t>2022 жылғы 29 шілдедегі</w:t>
            </w:r>
            <w:r>
              <w:br/>
            </w:r>
            <w:r>
              <w:rPr>
                <w:rFonts w:ascii="Times New Roman"/>
                <w:b w:val="false"/>
                <w:i w:val="false"/>
                <w:color w:val="000000"/>
                <w:sz w:val="20"/>
              </w:rPr>
              <w:t>№ 32-6 шешіміне</w:t>
            </w:r>
            <w:r>
              <w:br/>
            </w:r>
            <w:r>
              <w:rPr>
                <w:rFonts w:ascii="Times New Roman"/>
                <w:b w:val="false"/>
                <w:i w:val="false"/>
                <w:color w:val="000000"/>
                <w:sz w:val="20"/>
              </w:rPr>
              <w:t xml:space="preserve"> 11- қосымшасы</w:t>
            </w:r>
          </w:p>
        </w:tc>
      </w:tr>
    </w:tbl>
    <w:bookmarkStart w:name="z1743" w:id="1191"/>
    <w:p>
      <w:pPr>
        <w:spacing w:after="0"/>
        <w:ind w:left="0"/>
        <w:jc w:val="left"/>
      </w:pPr>
      <w:r>
        <w:rPr>
          <w:rFonts w:ascii="Times New Roman"/>
          <w:b/>
          <w:i w:val="false"/>
          <w:color w:val="000000"/>
        </w:rPr>
        <w:t xml:space="preserve"> Көкқайнар ауылдық округінде жайылымдарды басқару және оларды пайдалану жөніндегі 2022-2023 жылдарға арналған жоспар</w:t>
      </w:r>
    </w:p>
    <w:bookmarkEnd w:id="1191"/>
    <w:bookmarkStart w:name="z1744" w:id="1192"/>
    <w:p>
      <w:pPr>
        <w:spacing w:after="0"/>
        <w:ind w:left="0"/>
        <w:jc w:val="both"/>
      </w:pPr>
      <w:r>
        <w:rPr>
          <w:rFonts w:ascii="Times New Roman"/>
          <w:b w:val="false"/>
          <w:i w:val="false"/>
          <w:color w:val="000000"/>
          <w:sz w:val="28"/>
        </w:rPr>
        <w:t>
      Шу ауданында жайылымдарды басқару және оларды пайдалану жөніндегі 2022-2023 жылдарға арналған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Премьер-Министрінің Орынбасары, 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Қазақстан Республикасының Ауыл шаруашылығы министрінің 14 сәуірдегі № 3-3/332 "Жайылымдардың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сәйкес әзірленді.</w:t>
      </w:r>
    </w:p>
    <w:bookmarkEnd w:id="1192"/>
    <w:bookmarkStart w:name="z1745" w:id="1193"/>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1193"/>
    <w:bookmarkStart w:name="z1746" w:id="1194"/>
    <w:p>
      <w:pPr>
        <w:spacing w:after="0"/>
        <w:ind w:left="0"/>
        <w:jc w:val="both"/>
      </w:pPr>
      <w:r>
        <w:rPr>
          <w:rFonts w:ascii="Times New Roman"/>
          <w:b w:val="false"/>
          <w:i w:val="false"/>
          <w:color w:val="000000"/>
          <w:sz w:val="28"/>
        </w:rPr>
        <w:t>
      Жоспар құрамында:</w:t>
      </w:r>
    </w:p>
    <w:bookmarkEnd w:id="1194"/>
    <w:bookmarkStart w:name="z1747" w:id="1195"/>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(1 қосымша);</w:t>
      </w:r>
    </w:p>
    <w:bookmarkEnd w:id="1195"/>
    <w:bookmarkStart w:name="z1748" w:id="1196"/>
    <w:p>
      <w:pPr>
        <w:spacing w:after="0"/>
        <w:ind w:left="0"/>
        <w:jc w:val="both"/>
      </w:pPr>
      <w:r>
        <w:rPr>
          <w:rFonts w:ascii="Times New Roman"/>
          <w:b w:val="false"/>
          <w:i w:val="false"/>
          <w:color w:val="000000"/>
          <w:sz w:val="28"/>
        </w:rPr>
        <w:t>
      2) жайылым айналымдарының қолайлы схемалары (2-қосымша);</w:t>
      </w:r>
    </w:p>
    <w:bookmarkEnd w:id="1196"/>
    <w:bookmarkStart w:name="z1749" w:id="1197"/>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шекараларымен алаңдары, жайылымдық инфрақұрылым объектілері белгіленген карта (3-қосымша);</w:t>
      </w:r>
    </w:p>
    <w:bookmarkEnd w:id="1197"/>
    <w:bookmarkStart w:name="z1750" w:id="1198"/>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 (4-қосымша);</w:t>
      </w:r>
    </w:p>
    <w:bookmarkEnd w:id="1198"/>
    <w:bookmarkStart w:name="z1751" w:id="1199"/>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(5-қосымша);</w:t>
      </w:r>
    </w:p>
    <w:bookmarkEnd w:id="1199"/>
    <w:bookmarkStart w:name="z1752" w:id="1200"/>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(6-қосымша);</w:t>
      </w:r>
    </w:p>
    <w:bookmarkEnd w:id="1200"/>
    <w:bookmarkStart w:name="z1753" w:id="1201"/>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(7 қосымша).</w:t>
      </w:r>
    </w:p>
    <w:bookmarkEnd w:id="1201"/>
    <w:bookmarkStart w:name="z1754" w:id="1202"/>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1202"/>
    <w:bookmarkStart w:name="z1755" w:id="1203"/>
    <w:p>
      <w:pPr>
        <w:spacing w:after="0"/>
        <w:ind w:left="0"/>
        <w:jc w:val="both"/>
      </w:pPr>
      <w:r>
        <w:rPr>
          <w:rFonts w:ascii="Times New Roman"/>
          <w:b w:val="false"/>
          <w:i w:val="false"/>
          <w:color w:val="000000"/>
          <w:sz w:val="28"/>
        </w:rPr>
        <w:t>
      1. Геоботаникалық тексерудің жай-күйі туралы мәліметтерді;</w:t>
      </w:r>
    </w:p>
    <w:bookmarkEnd w:id="1203"/>
    <w:bookmarkStart w:name="z1756" w:id="1204"/>
    <w:p>
      <w:pPr>
        <w:spacing w:after="0"/>
        <w:ind w:left="0"/>
        <w:jc w:val="both"/>
      </w:pPr>
      <w:r>
        <w:rPr>
          <w:rFonts w:ascii="Times New Roman"/>
          <w:b w:val="false"/>
          <w:i w:val="false"/>
          <w:color w:val="000000"/>
          <w:sz w:val="28"/>
        </w:rPr>
        <w:t>
      2. Ветеринариялық-санитариялық объектілер туралы мәліметтерді;</w:t>
      </w:r>
    </w:p>
    <w:bookmarkEnd w:id="1204"/>
    <w:bookmarkStart w:name="z1757" w:id="1205"/>
    <w:p>
      <w:pPr>
        <w:spacing w:after="0"/>
        <w:ind w:left="0"/>
        <w:jc w:val="both"/>
      </w:pPr>
      <w:r>
        <w:rPr>
          <w:rFonts w:ascii="Times New Roman"/>
          <w:b w:val="false"/>
          <w:i w:val="false"/>
          <w:color w:val="000000"/>
          <w:sz w:val="28"/>
        </w:rPr>
        <w:t>
      3. Ауыл шаруашылығы жануарларының мал басының саны туралы деректерді, олардың иелерін көрсете отырып қабылданды – және (немесе) заңды тұлғалар ұсынған өзге де деректер туралы мәліметтерді;</w:t>
      </w:r>
    </w:p>
    <w:bookmarkEnd w:id="1205"/>
    <w:bookmarkStart w:name="z1758" w:id="1206"/>
    <w:p>
      <w:pPr>
        <w:spacing w:after="0"/>
        <w:ind w:left="0"/>
        <w:jc w:val="both"/>
      </w:pPr>
      <w:r>
        <w:rPr>
          <w:rFonts w:ascii="Times New Roman"/>
          <w:b w:val="false"/>
          <w:i w:val="false"/>
          <w:color w:val="000000"/>
          <w:sz w:val="28"/>
        </w:rPr>
        <w:t>
      4. Ауыл шаруашылығы жануарларының түрлері мен жыныстық-жас топтары бойынша қалыптастырылған табындардың, отарлардың, табындардың саны туралы деректерді;</w:t>
      </w:r>
    </w:p>
    <w:bookmarkEnd w:id="1206"/>
    <w:bookmarkStart w:name="z1759" w:id="1207"/>
    <w:p>
      <w:pPr>
        <w:spacing w:after="0"/>
        <w:ind w:left="0"/>
        <w:jc w:val="both"/>
      </w:pPr>
      <w:r>
        <w:rPr>
          <w:rFonts w:ascii="Times New Roman"/>
          <w:b w:val="false"/>
          <w:i w:val="false"/>
          <w:color w:val="000000"/>
          <w:sz w:val="28"/>
        </w:rPr>
        <w:t>
      5. Шалғайдағы жайылымдарда жаю үшін ауыл шаруашылығы жануарларының мал басын қалыптастыру туралы мәліметтерді;</w:t>
      </w:r>
    </w:p>
    <w:bookmarkEnd w:id="1207"/>
    <w:bookmarkStart w:name="z1760" w:id="1208"/>
    <w:p>
      <w:pPr>
        <w:spacing w:after="0"/>
        <w:ind w:left="0"/>
        <w:jc w:val="both"/>
      </w:pPr>
      <w:r>
        <w:rPr>
          <w:rFonts w:ascii="Times New Roman"/>
          <w:b w:val="false"/>
          <w:i w:val="false"/>
          <w:color w:val="000000"/>
          <w:sz w:val="28"/>
        </w:rPr>
        <w:t>
      6. Екпе және аридті жайылымдарда ауыл шаруашылығы жануарларын жаю ерекшеліктері туралы мәліметтерді;</w:t>
      </w:r>
    </w:p>
    <w:bookmarkEnd w:id="1208"/>
    <w:bookmarkStart w:name="z1761" w:id="1209"/>
    <w:p>
      <w:pPr>
        <w:spacing w:after="0"/>
        <w:ind w:left="0"/>
        <w:jc w:val="both"/>
      </w:pPr>
      <w:r>
        <w:rPr>
          <w:rFonts w:ascii="Times New Roman"/>
          <w:b w:val="false"/>
          <w:i w:val="false"/>
          <w:color w:val="000000"/>
          <w:sz w:val="28"/>
        </w:rPr>
        <w:t>
      7. Малды айдауға арналған сервитуттар туралы мәліметтерді және мемлекеттік органдар, жеке және (немесе) заңды тұлғалар берген.</w:t>
      </w:r>
    </w:p>
    <w:bookmarkEnd w:id="1209"/>
    <w:bookmarkStart w:name="z1762" w:id="1210"/>
    <w:p>
      <w:pPr>
        <w:spacing w:after="0"/>
        <w:ind w:left="0"/>
        <w:jc w:val="both"/>
      </w:pPr>
      <w:r>
        <w:rPr>
          <w:rFonts w:ascii="Times New Roman"/>
          <w:b w:val="false"/>
          <w:i w:val="false"/>
          <w:color w:val="000000"/>
          <w:sz w:val="28"/>
        </w:rPr>
        <w:t>
      Әкімшілік-аумақтық бөлініс бойынша: Көкқайнарауылдық округінде 1ауылдық елді мекен бар.</w:t>
      </w:r>
    </w:p>
    <w:bookmarkEnd w:id="1210"/>
    <w:bookmarkStart w:name="z1763" w:id="1211"/>
    <w:p>
      <w:pPr>
        <w:spacing w:after="0"/>
        <w:ind w:left="0"/>
        <w:jc w:val="both"/>
      </w:pPr>
      <w:r>
        <w:rPr>
          <w:rFonts w:ascii="Times New Roman"/>
          <w:b w:val="false"/>
          <w:i w:val="false"/>
          <w:color w:val="000000"/>
          <w:sz w:val="28"/>
        </w:rPr>
        <w:t>
      Көкқайнар ауылдық округі аумағының жалпы көлемі 38457,7гектар, оның ішінде егістік – 7076га, жайылым жерлері – 21836 га., суармалы жер – 206 га., шабындық жер – 382 га.</w:t>
      </w:r>
    </w:p>
    <w:bookmarkEnd w:id="1211"/>
    <w:bookmarkStart w:name="z1764" w:id="1212"/>
    <w:p>
      <w:pPr>
        <w:spacing w:after="0"/>
        <w:ind w:left="0"/>
        <w:jc w:val="both"/>
      </w:pPr>
      <w:r>
        <w:rPr>
          <w:rFonts w:ascii="Times New Roman"/>
          <w:b w:val="false"/>
          <w:i w:val="false"/>
          <w:color w:val="000000"/>
          <w:sz w:val="28"/>
        </w:rPr>
        <w:t>
      Жер санаттары бойынша:</w:t>
      </w:r>
    </w:p>
    <w:bookmarkEnd w:id="1212"/>
    <w:bookmarkStart w:name="z1765" w:id="1213"/>
    <w:p>
      <w:pPr>
        <w:spacing w:after="0"/>
        <w:ind w:left="0"/>
        <w:jc w:val="both"/>
      </w:pPr>
      <w:r>
        <w:rPr>
          <w:rFonts w:ascii="Times New Roman"/>
          <w:b w:val="false"/>
          <w:i w:val="false"/>
          <w:color w:val="000000"/>
          <w:sz w:val="28"/>
        </w:rPr>
        <w:t>
      ауыл шаруашылығы мақсатындағы жерлер – 29294 гектар;</w:t>
      </w:r>
    </w:p>
    <w:bookmarkEnd w:id="1213"/>
    <w:bookmarkStart w:name="z1766" w:id="1214"/>
    <w:p>
      <w:pPr>
        <w:spacing w:after="0"/>
        <w:ind w:left="0"/>
        <w:jc w:val="both"/>
      </w:pPr>
      <w:r>
        <w:rPr>
          <w:rFonts w:ascii="Times New Roman"/>
          <w:b w:val="false"/>
          <w:i w:val="false"/>
          <w:color w:val="000000"/>
          <w:sz w:val="28"/>
        </w:rPr>
        <w:t>
      елді мекеннің жері –3596гектар;</w:t>
      </w:r>
    </w:p>
    <w:bookmarkEnd w:id="1214"/>
    <w:bookmarkStart w:name="z1767" w:id="1215"/>
    <w:p>
      <w:pPr>
        <w:spacing w:after="0"/>
        <w:ind w:left="0"/>
        <w:jc w:val="both"/>
      </w:pPr>
      <w:r>
        <w:rPr>
          <w:rFonts w:ascii="Times New Roman"/>
          <w:b w:val="false"/>
          <w:i w:val="false"/>
          <w:color w:val="000000"/>
          <w:sz w:val="28"/>
        </w:rPr>
        <w:t>
      елді мекеннің егістік жері – 50га;</w:t>
      </w:r>
    </w:p>
    <w:bookmarkEnd w:id="1215"/>
    <w:bookmarkStart w:name="z1768" w:id="1216"/>
    <w:p>
      <w:pPr>
        <w:spacing w:after="0"/>
        <w:ind w:left="0"/>
        <w:jc w:val="both"/>
      </w:pPr>
      <w:r>
        <w:rPr>
          <w:rFonts w:ascii="Times New Roman"/>
          <w:b w:val="false"/>
          <w:i w:val="false"/>
          <w:color w:val="000000"/>
          <w:sz w:val="28"/>
        </w:rPr>
        <w:t>
      елді мекеннің жайылым жері – 3438гектар.</w:t>
      </w:r>
    </w:p>
    <w:bookmarkEnd w:id="1216"/>
    <w:bookmarkStart w:name="z1769" w:id="1217"/>
    <w:p>
      <w:pPr>
        <w:spacing w:after="0"/>
        <w:ind w:left="0"/>
        <w:jc w:val="both"/>
      </w:pPr>
      <w:r>
        <w:rPr>
          <w:rFonts w:ascii="Times New Roman"/>
          <w:b w:val="false"/>
          <w:i w:val="false"/>
          <w:color w:val="000000"/>
          <w:sz w:val="28"/>
        </w:rPr>
        <w:t>
      Геоботаникалық жағдайы:</w:t>
      </w:r>
    </w:p>
    <w:bookmarkEnd w:id="1217"/>
    <w:bookmarkStart w:name="z1770" w:id="1218"/>
    <w:p>
      <w:pPr>
        <w:spacing w:after="0"/>
        <w:ind w:left="0"/>
        <w:jc w:val="both"/>
      </w:pPr>
      <w:r>
        <w:rPr>
          <w:rFonts w:ascii="Times New Roman"/>
          <w:b w:val="false"/>
          <w:i w:val="false"/>
          <w:color w:val="000000"/>
          <w:sz w:val="28"/>
        </w:rPr>
        <w:t>
      Табиғи жағдайлар бойынша Көкқайнар ауылдық округінің аумағы дала аймағының шегінде және агроклиматтық көрсеткіштер және климаттық жағдайына Шу-Іле тауларының орналасуы үлкен әсерін тигізеді. Қысқы мерзімде азиялық циклонның әсерінен қайталануы 20 дан 30% аралықты құрайтын шығыс бағыттан соғатын желі бар, осының салдарынан ауыл территориясының қысы суық және орташа ауа температурасы -5-8*С құрайды. Көктемгі уақыты тұрақты жылы режиммен ерекшеленеді.</w:t>
      </w:r>
    </w:p>
    <w:bookmarkEnd w:id="1218"/>
    <w:bookmarkStart w:name="z1771" w:id="1219"/>
    <w:p>
      <w:pPr>
        <w:spacing w:after="0"/>
        <w:ind w:left="0"/>
        <w:jc w:val="both"/>
      </w:pPr>
      <w:r>
        <w:rPr>
          <w:rFonts w:ascii="Times New Roman"/>
          <w:b w:val="false"/>
          <w:i w:val="false"/>
          <w:color w:val="000000"/>
          <w:sz w:val="28"/>
        </w:rPr>
        <w:t>
      Топырақ негізінен қара кей жерлерде сары, жалпы құрғақ топырақпен ерекшеленеді. Округ аумағында көп таралған топырақтың ақшыл сары карбонатты түрлері кездеседі. Олар негізінен орта және төменгі тау аумағындағы жазықтарда сондай-ақ төменгі үстірттерде, ылдиларда таралған. Бұл топырақтар негізінен округте тәлімді және суармалы егін шаруашылығы үшін игеріледі.</w:t>
      </w:r>
    </w:p>
    <w:bookmarkEnd w:id="1219"/>
    <w:bookmarkStart w:name="z1772" w:id="1220"/>
    <w:p>
      <w:pPr>
        <w:spacing w:after="0"/>
        <w:ind w:left="0"/>
        <w:jc w:val="both"/>
      </w:pPr>
      <w:r>
        <w:rPr>
          <w:rFonts w:ascii="Times New Roman"/>
          <w:b w:val="false"/>
          <w:i w:val="false"/>
          <w:color w:val="000000"/>
          <w:sz w:val="28"/>
        </w:rPr>
        <w:t>
      Ауылшаруашылығы өндірісінің түрлі саласын дамытуға климаттық жағдайлар қолайлы әсер етеді. Таулы аймақтарда, ылғалдың көп түсуіне байланысты, тәлімі жер пайдалану дамыған. Негізінен жаздық дәнді дақылдар және бидай өсіріледі, Округтің солтүстік-шығыс бөлігінде, ылғалдың аз түсуіне сәйкес, егін шаруашылығы қосымша суару арқылы жүргізіледі. Тау баурайлары, жазғы және көктем-күзгі уақыттарда жайылым ретінде пайдаланып, ірі-қара мал, қой және жылқы өсіріледі.</w:t>
      </w:r>
    </w:p>
    <w:bookmarkEnd w:id="1220"/>
    <w:bookmarkStart w:name="z1773" w:id="1221"/>
    <w:p>
      <w:pPr>
        <w:spacing w:after="0"/>
        <w:ind w:left="0"/>
        <w:jc w:val="both"/>
      </w:pPr>
      <w:r>
        <w:rPr>
          <w:rFonts w:ascii="Times New Roman"/>
          <w:b w:val="false"/>
          <w:i w:val="false"/>
          <w:color w:val="000000"/>
          <w:sz w:val="28"/>
        </w:rPr>
        <w:t>
      Ветеринариялық-санитариялық объектілер:</w:t>
      </w:r>
    </w:p>
    <w:bookmarkEnd w:id="1221"/>
    <w:bookmarkStart w:name="z1774" w:id="1222"/>
    <w:p>
      <w:pPr>
        <w:spacing w:after="0"/>
        <w:ind w:left="0"/>
        <w:jc w:val="both"/>
      </w:pPr>
      <w:r>
        <w:rPr>
          <w:rFonts w:ascii="Times New Roman"/>
          <w:b w:val="false"/>
          <w:i w:val="false"/>
          <w:color w:val="000000"/>
          <w:sz w:val="28"/>
        </w:rPr>
        <w:t>
      Көкқайнар ауылдық округіне қарасты 1 ветеринарлық-санитарлық обьектілер орналасқан.1 мал дәрілерлік пунктері, 1 өлексе малдарды тастайтын орын ауылдың батыс жақ бетіндеорналасқан.Мал өлексесін тастайтын орын деген жазуы бар тақтайшалармен белгіленді.</w:t>
      </w:r>
    </w:p>
    <w:bookmarkEnd w:id="1222"/>
    <w:bookmarkStart w:name="z1775" w:id="1223"/>
    <w:p>
      <w:pPr>
        <w:spacing w:after="0"/>
        <w:ind w:left="0"/>
        <w:jc w:val="both"/>
      </w:pPr>
      <w:r>
        <w:rPr>
          <w:rFonts w:ascii="Times New Roman"/>
          <w:b w:val="false"/>
          <w:i w:val="false"/>
          <w:color w:val="000000"/>
          <w:sz w:val="28"/>
        </w:rPr>
        <w:t>
      Мал басысаны туралы деректер:</w:t>
      </w:r>
    </w:p>
    <w:bookmarkEnd w:id="1223"/>
    <w:bookmarkStart w:name="z1776" w:id="1224"/>
    <w:p>
      <w:pPr>
        <w:spacing w:after="0"/>
        <w:ind w:left="0"/>
        <w:jc w:val="both"/>
      </w:pPr>
      <w:r>
        <w:rPr>
          <w:rFonts w:ascii="Times New Roman"/>
          <w:b w:val="false"/>
          <w:i w:val="false"/>
          <w:color w:val="000000"/>
          <w:sz w:val="28"/>
        </w:rPr>
        <w:t>
      2021 жылдың 31 желтоқсанына Көкқайнар ауылдық округінде (халықтың жеке ауласы және ШҚ) ірі қара 1228бас, оның ішінде 537бас аналық мал, 23151бас ұсақ мал, 830бас жылқы бар. Оның ішінде:</w:t>
      </w:r>
    </w:p>
    <w:bookmarkEnd w:id="1224"/>
    <w:bookmarkStart w:name="z1777" w:id="1225"/>
    <w:p>
      <w:pPr>
        <w:spacing w:after="0"/>
        <w:ind w:left="0"/>
        <w:jc w:val="both"/>
      </w:pPr>
      <w:r>
        <w:rPr>
          <w:rFonts w:ascii="Times New Roman"/>
          <w:b w:val="false"/>
          <w:i w:val="false"/>
          <w:color w:val="000000"/>
          <w:sz w:val="28"/>
        </w:rPr>
        <w:t>
      Көкқайнар ауылында: Жайылым көлемі 3438гектар.</w:t>
      </w:r>
    </w:p>
    <w:bookmarkEnd w:id="1225"/>
    <w:bookmarkStart w:name="z1778" w:id="1226"/>
    <w:p>
      <w:pPr>
        <w:spacing w:after="0"/>
        <w:ind w:left="0"/>
        <w:jc w:val="both"/>
      </w:pPr>
      <w:r>
        <w:rPr>
          <w:rFonts w:ascii="Times New Roman"/>
          <w:b w:val="false"/>
          <w:i w:val="false"/>
          <w:color w:val="000000"/>
          <w:sz w:val="28"/>
        </w:rPr>
        <w:t>
      ірі қара мал 558бас, оның ішінде аналық мал 200бас, ұсақ мал 11230бас, жылқы 664баc.</w:t>
      </w:r>
    </w:p>
    <w:bookmarkEnd w:id="1226"/>
    <w:bookmarkStart w:name="z1779" w:id="1227"/>
    <w:p>
      <w:pPr>
        <w:spacing w:after="0"/>
        <w:ind w:left="0"/>
        <w:jc w:val="both"/>
      </w:pPr>
      <w:r>
        <w:rPr>
          <w:rFonts w:ascii="Times New Roman"/>
          <w:b w:val="false"/>
          <w:i w:val="false"/>
          <w:color w:val="000000"/>
          <w:sz w:val="28"/>
        </w:rPr>
        <w:t>
      Шаруа және фермер қожалықтарының жайылым алаңы – 18398 гектарды құрайды.</w:t>
      </w:r>
    </w:p>
    <w:bookmarkEnd w:id="1227"/>
    <w:bookmarkStart w:name="z1780" w:id="1228"/>
    <w:p>
      <w:pPr>
        <w:spacing w:after="0"/>
        <w:ind w:left="0"/>
        <w:jc w:val="both"/>
      </w:pPr>
      <w:r>
        <w:rPr>
          <w:rFonts w:ascii="Times New Roman"/>
          <w:b w:val="false"/>
          <w:i w:val="false"/>
          <w:color w:val="000000"/>
          <w:sz w:val="28"/>
        </w:rPr>
        <w:t>
      Шаруа қожалықтардың ірі қара малы 670 бас, аналығы 337 бас, уақ мал – 11921 бас, жылқы – 166 бас.</w:t>
      </w:r>
    </w:p>
    <w:bookmarkEnd w:id="1228"/>
    <w:bookmarkStart w:name="z1781" w:id="1229"/>
    <w:p>
      <w:pPr>
        <w:spacing w:after="0"/>
        <w:ind w:left="0"/>
        <w:jc w:val="both"/>
      </w:pPr>
      <w:r>
        <w:rPr>
          <w:rFonts w:ascii="Times New Roman"/>
          <w:b w:val="false"/>
          <w:i w:val="false"/>
          <w:color w:val="000000"/>
          <w:sz w:val="28"/>
        </w:rPr>
        <w:t>
      Көкқайнар ауылдық округі бойынша ауыл шаруашылығы малдарын қамтамасыз ету үшін барлығы 18398гектар жайылымдық жерлер бар. Елді мекен шегінде 3438гектар жайылым бар.</w:t>
      </w:r>
    </w:p>
    <w:bookmarkEnd w:id="1229"/>
    <w:bookmarkStart w:name="z1782" w:id="1230"/>
    <w:p>
      <w:pPr>
        <w:spacing w:after="0"/>
        <w:ind w:left="0"/>
        <w:jc w:val="both"/>
      </w:pPr>
      <w:r>
        <w:rPr>
          <w:rFonts w:ascii="Times New Roman"/>
          <w:b w:val="false"/>
          <w:i w:val="false"/>
          <w:color w:val="000000"/>
          <w:sz w:val="28"/>
        </w:rPr>
        <w:t>
      Жайлауға шығатын мал саны:</w:t>
      </w:r>
    </w:p>
    <w:bookmarkEnd w:id="1230"/>
    <w:bookmarkStart w:name="z1783" w:id="1231"/>
    <w:p>
      <w:pPr>
        <w:spacing w:after="0"/>
        <w:ind w:left="0"/>
        <w:jc w:val="both"/>
      </w:pPr>
      <w:r>
        <w:rPr>
          <w:rFonts w:ascii="Times New Roman"/>
          <w:b w:val="false"/>
          <w:i w:val="false"/>
          <w:color w:val="000000"/>
          <w:sz w:val="28"/>
        </w:rPr>
        <w:t>
      Көкқайнарауылдық округінде МІҚ-дан 2-табын, жылқыдан 2-үйір, уақ малдан 5-отаржайылуға шығады.</w:t>
      </w:r>
    </w:p>
    <w:bookmarkEnd w:id="1231"/>
    <w:bookmarkStart w:name="z1784" w:id="1232"/>
    <w:p>
      <w:pPr>
        <w:spacing w:after="0"/>
        <w:ind w:left="0"/>
        <w:jc w:val="both"/>
      </w:pPr>
      <w:r>
        <w:rPr>
          <w:rFonts w:ascii="Times New Roman"/>
          <w:b w:val="false"/>
          <w:i w:val="false"/>
          <w:color w:val="000000"/>
          <w:sz w:val="28"/>
        </w:rPr>
        <w:t>
      Көкқайнар ауылдық округінде екпе және аридті жайылымдар жоқ.</w:t>
      </w:r>
    </w:p>
    <w:bookmarkEnd w:id="1232"/>
    <w:bookmarkStart w:name="z1785" w:id="1233"/>
    <w:p>
      <w:pPr>
        <w:spacing w:after="0"/>
        <w:ind w:left="0"/>
        <w:jc w:val="both"/>
      </w:pPr>
      <w:r>
        <w:rPr>
          <w:rFonts w:ascii="Times New Roman"/>
          <w:b w:val="false"/>
          <w:i w:val="false"/>
          <w:color w:val="000000"/>
          <w:sz w:val="28"/>
        </w:rPr>
        <w:t>
      Көкқайнар ауылдық округінде мал айдауға арналған сервитуттар орнатылмаған.</w:t>
      </w:r>
    </w:p>
    <w:bookmarkEnd w:id="1233"/>
    <w:bookmarkStart w:name="z1786" w:id="1234"/>
    <w:p>
      <w:pPr>
        <w:spacing w:after="0"/>
        <w:ind w:left="0"/>
        <w:jc w:val="both"/>
      </w:pPr>
      <w:r>
        <w:rPr>
          <w:rFonts w:ascii="Times New Roman"/>
          <w:b w:val="false"/>
          <w:i w:val="false"/>
          <w:color w:val="000000"/>
          <w:sz w:val="28"/>
        </w:rPr>
        <w:t xml:space="preserve">
      Жоғарыда баяндалғанның негізінде, Қазақстан Республикасының "Жайылымдар туралы" Заңының </w:t>
      </w:r>
      <w:r>
        <w:rPr>
          <w:rFonts w:ascii="Times New Roman"/>
          <w:b w:val="false"/>
          <w:i w:val="false"/>
          <w:color w:val="000000"/>
          <w:sz w:val="28"/>
        </w:rPr>
        <w:t>15 бабына</w:t>
      </w:r>
      <w:r>
        <w:rPr>
          <w:rFonts w:ascii="Times New Roman"/>
          <w:b w:val="false"/>
          <w:i w:val="false"/>
          <w:color w:val="000000"/>
          <w:sz w:val="28"/>
        </w:rPr>
        <w:t xml:space="preserve"> сәйкес жергілікті халықтың мұқтаждығы үшін (Көкқайнар) ауыл шаруашылығы жануарларының аналық (сауын) мал басын ұстау бойынша 3438 га көлемінде, жүктеме нормасы 4 га/бас болғанда қажеттілік 3180 гақажет етпейді.Жайылымдық жерлердің қалыптасқан қажеттілігін Мемлекет мұқтажы үшін жерлерді сатып алу есебінен толықтыру қажет.</w:t>
      </w:r>
    </w:p>
    <w:bookmarkEnd w:id="1234"/>
    <w:bookmarkStart w:name="z1787" w:id="1235"/>
    <w:p>
      <w:pPr>
        <w:spacing w:after="0"/>
        <w:ind w:left="0"/>
        <w:jc w:val="both"/>
      </w:pPr>
      <w:r>
        <w:rPr>
          <w:rFonts w:ascii="Times New Roman"/>
          <w:b w:val="false"/>
          <w:i w:val="false"/>
          <w:color w:val="000000"/>
          <w:sz w:val="28"/>
        </w:rPr>
        <w:t>
      Жергілікті халықтың басқа ауыл шаруашылығы малдарын жаю бойынша жайылымдық жерлердің қажеттілігі 2016 га, ІҚМ басына жүктеме нормасы 4 га / бас болғанда., Ұсақ мал – 0,1 га / бас., жылқы –1/4 га/ бас.</w:t>
      </w:r>
    </w:p>
    <w:bookmarkEnd w:id="1235"/>
    <w:bookmarkStart w:name="z1788" w:id="1236"/>
    <w:p>
      <w:pPr>
        <w:spacing w:after="0"/>
        <w:ind w:left="0"/>
        <w:jc w:val="both"/>
      </w:pPr>
      <w:r>
        <w:rPr>
          <w:rFonts w:ascii="Times New Roman"/>
          <w:b w:val="false"/>
          <w:i w:val="false"/>
          <w:color w:val="000000"/>
          <w:sz w:val="28"/>
        </w:rPr>
        <w:t>
      Шалғайдағы қыстақ малдарын қоспағанда:</w:t>
      </w:r>
    </w:p>
    <w:bookmarkEnd w:id="1236"/>
    <w:bookmarkStart w:name="z1789" w:id="1237"/>
    <w:p>
      <w:pPr>
        <w:spacing w:after="0"/>
        <w:ind w:left="0"/>
        <w:jc w:val="both"/>
      </w:pPr>
      <w:r>
        <w:rPr>
          <w:rFonts w:ascii="Times New Roman"/>
          <w:b w:val="false"/>
          <w:i w:val="false"/>
          <w:color w:val="000000"/>
          <w:sz w:val="28"/>
        </w:rPr>
        <w:t>
      Қажеттілік:</w:t>
      </w:r>
    </w:p>
    <w:bookmarkEnd w:id="1237"/>
    <w:bookmarkStart w:name="z1790" w:id="1238"/>
    <w:p>
      <w:pPr>
        <w:spacing w:after="0"/>
        <w:ind w:left="0"/>
        <w:jc w:val="both"/>
      </w:pPr>
      <w:r>
        <w:rPr>
          <w:rFonts w:ascii="Times New Roman"/>
          <w:b w:val="false"/>
          <w:i w:val="false"/>
          <w:color w:val="000000"/>
          <w:sz w:val="28"/>
        </w:rPr>
        <w:t>
      ІҚМ үшін-227 бас. *0,8* 4 га/бас.= 726,4 га</w:t>
      </w:r>
    </w:p>
    <w:bookmarkEnd w:id="1238"/>
    <w:bookmarkStart w:name="z1791" w:id="1239"/>
    <w:p>
      <w:pPr>
        <w:spacing w:after="0"/>
        <w:ind w:left="0"/>
        <w:jc w:val="both"/>
      </w:pPr>
      <w:r>
        <w:rPr>
          <w:rFonts w:ascii="Times New Roman"/>
          <w:b w:val="false"/>
          <w:i w:val="false"/>
          <w:color w:val="000000"/>
          <w:sz w:val="28"/>
        </w:rPr>
        <w:t>
      ұсақ мал үшін- 2830 бас. *0,1* 4 га/бас.= 1132 га;</w:t>
      </w:r>
    </w:p>
    <w:bookmarkEnd w:id="1239"/>
    <w:bookmarkStart w:name="z1792" w:id="1240"/>
    <w:p>
      <w:pPr>
        <w:spacing w:after="0"/>
        <w:ind w:left="0"/>
        <w:jc w:val="both"/>
      </w:pPr>
      <w:r>
        <w:rPr>
          <w:rFonts w:ascii="Times New Roman"/>
          <w:b w:val="false"/>
          <w:i w:val="false"/>
          <w:color w:val="000000"/>
          <w:sz w:val="28"/>
        </w:rPr>
        <w:t>
      жылқыүшін- 187 бас. *1* 4 га / гол.= 478 га.</w:t>
      </w:r>
    </w:p>
    <w:bookmarkEnd w:id="1240"/>
    <w:bookmarkStart w:name="z1793" w:id="1241"/>
    <w:p>
      <w:pPr>
        <w:spacing w:after="0"/>
        <w:ind w:left="0"/>
        <w:jc w:val="both"/>
      </w:pPr>
      <w:r>
        <w:rPr>
          <w:rFonts w:ascii="Times New Roman"/>
          <w:b w:val="false"/>
          <w:i w:val="false"/>
          <w:color w:val="000000"/>
          <w:sz w:val="28"/>
        </w:rPr>
        <w:t>
      726,4 + 1132 + 478 = 2336,4 га.</w:t>
      </w:r>
    </w:p>
    <w:bookmarkEnd w:id="1241"/>
    <w:bookmarkStart w:name="z1794" w:id="1242"/>
    <w:p>
      <w:pPr>
        <w:spacing w:after="0"/>
        <w:ind w:left="0"/>
        <w:jc w:val="both"/>
      </w:pPr>
      <w:r>
        <w:rPr>
          <w:rFonts w:ascii="Times New Roman"/>
          <w:b w:val="false"/>
          <w:i w:val="false"/>
          <w:color w:val="000000"/>
          <w:sz w:val="28"/>
        </w:rPr>
        <w:t>
      Жайылым алқаптарының қалыптасқан жерлерге жайылымдық жерлер қажет етпейді.</w:t>
      </w:r>
    </w:p>
    <w:bookmarkEnd w:id="124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Көкқайнара уылдық округінде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1-қосымша</w:t>
            </w:r>
          </w:p>
        </w:tc>
      </w:tr>
    </w:tbl>
    <w:bookmarkStart w:name="z1799" w:id="1243"/>
    <w:p>
      <w:pPr>
        <w:spacing w:after="0"/>
        <w:ind w:left="0"/>
        <w:jc w:val="left"/>
      </w:pPr>
      <w:r>
        <w:rPr>
          <w:rFonts w:ascii="Times New Roman"/>
          <w:b/>
          <w:i w:val="false"/>
          <w:color w:val="000000"/>
        </w:rPr>
        <w:t xml:space="preserve"> Көкқайнар ауылдық округінің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243"/>
    <w:bookmarkStart w:name="z1800" w:id="1244"/>
    <w:p>
      <w:pPr>
        <w:spacing w:after="0"/>
        <w:ind w:left="0"/>
        <w:jc w:val="both"/>
      </w:pPr>
      <w:r>
        <w:rPr>
          <w:rFonts w:ascii="Times New Roman"/>
          <w:b w:val="false"/>
          <w:i w:val="false"/>
          <w:color w:val="000000"/>
          <w:sz w:val="28"/>
        </w:rPr>
        <w:t xml:space="preserve">
      </w:t>
      </w:r>
    </w:p>
    <w:bookmarkEnd w:id="1244"/>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01" w:id="1245"/>
    <w:p>
      <w:pPr>
        <w:spacing w:after="0"/>
        <w:ind w:left="0"/>
        <w:jc w:val="both"/>
      </w:pPr>
      <w:r>
        <w:rPr>
          <w:rFonts w:ascii="Times New Roman"/>
          <w:b w:val="false"/>
          <w:i w:val="false"/>
          <w:color w:val="000000"/>
          <w:sz w:val="28"/>
        </w:rPr>
        <w:t>
      Шартты белгілер:</w:t>
      </w:r>
    </w:p>
    <w:bookmarkEnd w:id="1245"/>
    <w:bookmarkStart w:name="z1802" w:id="1246"/>
    <w:p>
      <w:pPr>
        <w:spacing w:after="0"/>
        <w:ind w:left="0"/>
        <w:jc w:val="both"/>
      </w:pPr>
      <w:r>
        <w:rPr>
          <w:rFonts w:ascii="Times New Roman"/>
          <w:b w:val="false"/>
          <w:i w:val="false"/>
          <w:color w:val="000000"/>
          <w:sz w:val="28"/>
        </w:rPr>
        <w:t xml:space="preserve">
      </w:t>
      </w:r>
    </w:p>
    <w:bookmarkEnd w:id="1246"/>
    <w:p>
      <w:pPr>
        <w:spacing w:after="0"/>
        <w:ind w:left="0"/>
        <w:jc w:val="both"/>
      </w:pPr>
      <w:r>
        <w:drawing>
          <wp:inline distT="0" distB="0" distL="0" distR="0">
            <wp:extent cx="7810500" cy="318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318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 бас</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Уақ мал</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елді мекен шегіне шығатындар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Көкқайнар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3244</w:t>
            </w:r>
          </w:p>
        </w:tc>
      </w:tr>
    </w:tbl>
    <w:bookmarkStart w:name="z1803" w:id="1247"/>
    <w:p>
      <w:pPr>
        <w:spacing w:after="0"/>
        <w:ind w:left="0"/>
        <w:jc w:val="left"/>
      </w:pPr>
      <w:r>
        <w:rPr>
          <w:rFonts w:ascii="Times New Roman"/>
          <w:b/>
          <w:i w:val="false"/>
          <w:color w:val="000000"/>
        </w:rPr>
        <w:t xml:space="preserve"> Көкқайнар ауылдық округі бойынша елді мекендер бөлінісінде ІҚМ аналық (сауын)мал басын орналастыру үшін жайылымдарды бөлу жөніндегі мәліметтер</w:t>
      </w:r>
    </w:p>
    <w:bookmarkEnd w:id="124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Уақ мал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5" w:id="1248"/>
          <w:p>
            <w:pPr>
              <w:spacing w:after="20"/>
              <w:ind w:left="20"/>
              <w:jc w:val="both"/>
            </w:pPr>
            <w:r>
              <w:rPr>
                <w:rFonts w:ascii="Times New Roman"/>
                <w:b w:val="false"/>
                <w:i w:val="false"/>
                <w:color w:val="000000"/>
                <w:sz w:val="20"/>
              </w:rPr>
              <w:t>
Қажетті шартты</w:t>
            </w:r>
          </w:p>
          <w:bookmarkEnd w:id="1248"/>
          <w:p>
            <w:pPr>
              <w:spacing w:after="20"/>
              <w:ind w:left="20"/>
              <w:jc w:val="both"/>
            </w:pPr>
            <w:r>
              <w:rPr>
                <w:rFonts w:ascii="Times New Roman"/>
                <w:b w:val="false"/>
                <w:i w:val="false"/>
                <w:color w:val="000000"/>
                <w:sz w:val="20"/>
              </w:rPr>
              <w:t>
Жайылым 4га* мал басы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6" w:id="1249"/>
          <w:p>
            <w:pPr>
              <w:spacing w:after="20"/>
              <w:ind w:left="20"/>
              <w:jc w:val="both"/>
            </w:pPr>
            <w:r>
              <w:rPr>
                <w:rFonts w:ascii="Times New Roman"/>
                <w:b w:val="false"/>
                <w:i w:val="false"/>
                <w:color w:val="000000"/>
                <w:sz w:val="20"/>
              </w:rPr>
              <w:t>
Округтегі</w:t>
            </w:r>
          </w:p>
          <w:bookmarkEnd w:id="1249"/>
          <w:p>
            <w:pPr>
              <w:spacing w:after="20"/>
              <w:ind w:left="20"/>
              <w:jc w:val="both"/>
            </w:pPr>
            <w:r>
              <w:rPr>
                <w:rFonts w:ascii="Times New Roman"/>
                <w:b w:val="false"/>
                <w:i w:val="false"/>
                <w:color w:val="000000"/>
                <w:sz w:val="20"/>
              </w:rPr>
              <w:t>
жайылым жер,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Жетіспейтін жайылым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Көкқайнар 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1807" w:id="1250"/>
    <w:p>
      <w:pPr>
        <w:spacing w:after="0"/>
        <w:ind w:left="0"/>
        <w:jc w:val="both"/>
      </w:pPr>
      <w:r>
        <w:rPr>
          <w:rFonts w:ascii="Times New Roman"/>
          <w:b w:val="false"/>
          <w:i w:val="false"/>
          <w:color w:val="000000"/>
          <w:sz w:val="28"/>
        </w:rPr>
        <w:t>
      Ескертпе: Жайылым алқаптарының қалыптасқан жерлерге жайылымдық жерлер қажет етпейді.</w:t>
      </w:r>
    </w:p>
    <w:bookmarkEnd w:id="1250"/>
    <w:bookmarkStart w:name="z1808" w:id="1251"/>
    <w:p>
      <w:pPr>
        <w:spacing w:after="0"/>
        <w:ind w:left="0"/>
        <w:jc w:val="both"/>
      </w:pPr>
      <w:r>
        <w:rPr>
          <w:rFonts w:ascii="Times New Roman"/>
          <w:b w:val="false"/>
          <w:i w:val="false"/>
          <w:color w:val="000000"/>
          <w:sz w:val="28"/>
        </w:rPr>
        <w:t>
      Көкқайнар ауылдық округінде 5-7 радиуста орналасқан жайылым жерлер жоқ</w:t>
      </w:r>
    </w:p>
    <w:bookmarkEnd w:id="12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Көкқайнара уылдық округінде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2-қосымша</w:t>
            </w:r>
          </w:p>
        </w:tc>
      </w:tr>
    </w:tbl>
    <w:bookmarkStart w:name="z1813" w:id="1252"/>
    <w:p>
      <w:pPr>
        <w:spacing w:after="0"/>
        <w:ind w:left="0"/>
        <w:jc w:val="left"/>
      </w:pPr>
      <w:r>
        <w:rPr>
          <w:rFonts w:ascii="Times New Roman"/>
          <w:b/>
          <w:i w:val="false"/>
          <w:color w:val="000000"/>
        </w:rPr>
        <w:t xml:space="preserve"> Жайылым айналымдарының қолайлы схемалары</w:t>
      </w:r>
    </w:p>
    <w:bookmarkEnd w:id="1252"/>
    <w:bookmarkStart w:name="z1814" w:id="1253"/>
    <w:p>
      <w:pPr>
        <w:spacing w:after="0"/>
        <w:ind w:left="0"/>
        <w:jc w:val="both"/>
      </w:pPr>
      <w:r>
        <w:rPr>
          <w:rFonts w:ascii="Times New Roman"/>
          <w:b w:val="false"/>
          <w:i w:val="false"/>
          <w:color w:val="000000"/>
          <w:sz w:val="28"/>
        </w:rPr>
        <w:t xml:space="preserve">
      </w:t>
      </w:r>
    </w:p>
    <w:bookmarkEnd w:id="1253"/>
    <w:p>
      <w:pPr>
        <w:spacing w:after="0"/>
        <w:ind w:left="0"/>
        <w:jc w:val="both"/>
      </w:pPr>
      <w:r>
        <w:drawing>
          <wp:inline distT="0" distB="0" distL="0" distR="0">
            <wp:extent cx="7810500" cy="739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739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15" w:id="1254"/>
    <w:p>
      <w:pPr>
        <w:spacing w:after="0"/>
        <w:ind w:left="0"/>
        <w:jc w:val="both"/>
      </w:pPr>
      <w:r>
        <w:rPr>
          <w:rFonts w:ascii="Times New Roman"/>
          <w:b w:val="false"/>
          <w:i w:val="false"/>
          <w:color w:val="000000"/>
          <w:sz w:val="28"/>
        </w:rPr>
        <w:t>
      Шартты белгілер:</w:t>
      </w:r>
    </w:p>
    <w:bookmarkEnd w:id="1254"/>
    <w:bookmarkStart w:name="z1816" w:id="1255"/>
    <w:p>
      <w:pPr>
        <w:spacing w:after="0"/>
        <w:ind w:left="0"/>
        <w:jc w:val="both"/>
      </w:pPr>
      <w:r>
        <w:rPr>
          <w:rFonts w:ascii="Times New Roman"/>
          <w:b w:val="false"/>
          <w:i w:val="false"/>
          <w:color w:val="000000"/>
          <w:sz w:val="28"/>
        </w:rPr>
        <w:t xml:space="preserve">
      </w:t>
      </w:r>
    </w:p>
    <w:bookmarkEnd w:id="1255"/>
    <w:p>
      <w:pPr>
        <w:spacing w:after="0"/>
        <w:ind w:left="0"/>
        <w:jc w:val="both"/>
      </w:pPr>
      <w:r>
        <w:drawing>
          <wp:inline distT="0" distB="0" distL="0" distR="0">
            <wp:extent cx="5207000" cy="198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5207000" cy="198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17" w:id="1256"/>
    <w:p>
      <w:pPr>
        <w:spacing w:after="0"/>
        <w:ind w:left="0"/>
        <w:jc w:val="left"/>
      </w:pPr>
      <w:r>
        <w:rPr>
          <w:rFonts w:ascii="Times New Roman"/>
          <w:b/>
          <w:i w:val="false"/>
          <w:color w:val="000000"/>
        </w:rPr>
        <w:t xml:space="preserve"> Түсіндірме</w:t>
      </w:r>
    </w:p>
    <w:bookmarkEnd w:id="1256"/>
    <w:bookmarkStart w:name="z1818" w:id="1257"/>
    <w:p>
      <w:pPr>
        <w:spacing w:after="0"/>
        <w:ind w:left="0"/>
        <w:jc w:val="both"/>
      </w:pPr>
      <w:r>
        <w:rPr>
          <w:rFonts w:ascii="Times New Roman"/>
          <w:b w:val="false"/>
          <w:i w:val="false"/>
          <w:color w:val="000000"/>
          <w:sz w:val="28"/>
        </w:rPr>
        <w:t>
      Көкқайнар ауылдық округі бойынша жайылым айналымын қолайлы пайдалану үшін ауылдан шығарылатын мүйізді ірі қара жәнеұсақ мал падалары көктемгі жазғы маусымда елді мекендердің 2398 га. жайылым жерлеріне күзгі және қысқы маусымға дейін жайылуы жоспарланған. Қырғыз ала тауыныңшатқалдарында орналасқан жеке шаруа қожалықтарына 18398 га, жайылым жерлеріне шаруа қожалық басшыларымен келісіп, ақыларын төлеп, көктемгі жазғы маусымда бойдақ (МІҚ, ҰҚМ, жылқы) малдары күзгі маусымға дейін шығарылады.Күзгі маусымда шаруа қожалық жетекшілерімен мемарандум жасалып, шаруа қожалықиелігіндегі 2493га. егістік жерлерін жинап болғаннан соң МІҚ, ҰҚМ, жылқы малдары жайылатындығы жоспарланған.</w:t>
      </w:r>
    </w:p>
    <w:bookmarkEnd w:id="1257"/>
    <w:bookmarkStart w:name="z1819" w:id="1258"/>
    <w:p>
      <w:pPr>
        <w:spacing w:after="0"/>
        <w:ind w:left="0"/>
        <w:jc w:val="both"/>
      </w:pPr>
      <w:r>
        <w:rPr>
          <w:rFonts w:ascii="Times New Roman"/>
          <w:b w:val="false"/>
          <w:i w:val="false"/>
          <w:color w:val="000000"/>
          <w:sz w:val="28"/>
        </w:rPr>
        <w:t>
      Көкқайнар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2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Көкқайнар ауылдық округінде </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3-қосымша</w:t>
            </w:r>
          </w:p>
        </w:tc>
      </w:tr>
    </w:tbl>
    <w:bookmarkStart w:name="z1824" w:id="1259"/>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w:t>
      </w:r>
    </w:p>
    <w:bookmarkEnd w:id="1259"/>
    <w:bookmarkStart w:name="z1825" w:id="1260"/>
    <w:p>
      <w:pPr>
        <w:spacing w:after="0"/>
        <w:ind w:left="0"/>
        <w:jc w:val="both"/>
      </w:pPr>
      <w:r>
        <w:rPr>
          <w:rFonts w:ascii="Times New Roman"/>
          <w:b w:val="false"/>
          <w:i w:val="false"/>
          <w:color w:val="000000"/>
          <w:sz w:val="28"/>
        </w:rPr>
        <w:t xml:space="preserve">
      </w:t>
      </w:r>
    </w:p>
    <w:bookmarkEnd w:id="1260"/>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26" w:id="1261"/>
    <w:p>
      <w:pPr>
        <w:spacing w:after="0"/>
        <w:ind w:left="0"/>
        <w:jc w:val="both"/>
      </w:pPr>
      <w:r>
        <w:rPr>
          <w:rFonts w:ascii="Times New Roman"/>
          <w:b w:val="false"/>
          <w:i w:val="false"/>
          <w:color w:val="000000"/>
          <w:sz w:val="28"/>
        </w:rPr>
        <w:t>
      Шартты белгілер:</w:t>
      </w:r>
    </w:p>
    <w:bookmarkEnd w:id="1261"/>
    <w:bookmarkStart w:name="z1827" w:id="1262"/>
    <w:p>
      <w:pPr>
        <w:spacing w:after="0"/>
        <w:ind w:left="0"/>
        <w:jc w:val="both"/>
      </w:pPr>
      <w:r>
        <w:rPr>
          <w:rFonts w:ascii="Times New Roman"/>
          <w:b w:val="false"/>
          <w:i w:val="false"/>
          <w:color w:val="000000"/>
          <w:sz w:val="28"/>
        </w:rPr>
        <w:t xml:space="preserve">
      </w:t>
      </w:r>
    </w:p>
    <w:bookmarkEnd w:id="1262"/>
    <w:p>
      <w:pPr>
        <w:spacing w:after="0"/>
        <w:ind w:left="0"/>
        <w:jc w:val="both"/>
      </w:pPr>
      <w:r>
        <w:drawing>
          <wp:inline distT="0" distB="0" distL="0" distR="0">
            <wp:extent cx="7810500" cy="298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298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28" w:id="1263"/>
    <w:p>
      <w:pPr>
        <w:spacing w:after="0"/>
        <w:ind w:left="0"/>
        <w:jc w:val="left"/>
      </w:pPr>
      <w:r>
        <w:rPr>
          <w:rFonts w:ascii="Times New Roman"/>
          <w:b/>
          <w:i w:val="false"/>
          <w:color w:val="000000"/>
        </w:rPr>
        <w:t xml:space="preserve"> Түсіндірме</w:t>
      </w:r>
    </w:p>
    <w:bookmarkEnd w:id="1263"/>
    <w:bookmarkStart w:name="z1829" w:id="1264"/>
    <w:p>
      <w:pPr>
        <w:spacing w:after="0"/>
        <w:ind w:left="0"/>
        <w:jc w:val="both"/>
      </w:pPr>
      <w:r>
        <w:rPr>
          <w:rFonts w:ascii="Times New Roman"/>
          <w:b w:val="false"/>
          <w:i w:val="false"/>
          <w:color w:val="000000"/>
          <w:sz w:val="28"/>
        </w:rPr>
        <w:t>
      Көкқайнар ауылдық округі бойынша шалғайда орналасқан жайылымдарға ауылдан шығатын мүйізді ірі қара және ұсақ мал падалары көктемгі жазғы маусымдажеке шаруа қожалықтың 18398 га, жайылым жерлеріне (МІҚ, ҰҚМ, жылқы) малдары (шаруа қожалық иелерімен келісіп, әр малға ақыларын төлеп) күзгі маусымға дейін шығарылады. Күзгі маусымда шаруа қожалық жетекшілерімен мемарандум жасалып, шаруа қожалық иелігіндегі ауылдың маңына жақын орналасқан 2493га. егістік жерлерін жинап болғаннан соң МІҚ, ҰҚМ, жылқы малдары шілде айынан бастап жайылады.</w:t>
      </w:r>
    </w:p>
    <w:bookmarkEnd w:id="1264"/>
    <w:bookmarkStart w:name="z1830" w:id="1265"/>
    <w:p>
      <w:pPr>
        <w:spacing w:after="0"/>
        <w:ind w:left="0"/>
        <w:jc w:val="both"/>
      </w:pPr>
      <w:r>
        <w:rPr>
          <w:rFonts w:ascii="Times New Roman"/>
          <w:b w:val="false"/>
          <w:i w:val="false"/>
          <w:color w:val="000000"/>
          <w:sz w:val="28"/>
        </w:rPr>
        <w:t>
      Көкқайнар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26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Көкқайнар ауылдық округінде </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4-қосымша</w:t>
            </w:r>
          </w:p>
        </w:tc>
      </w:tr>
    </w:tbl>
    <w:bookmarkStart w:name="z1835" w:id="1266"/>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266"/>
    <w:bookmarkStart w:name="z1836" w:id="1267"/>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w:t>
      </w:r>
      <w:r>
        <w:rPr>
          <w:rFonts w:ascii="Times New Roman"/>
          <w:b w:val="false"/>
          <w:i w:val="false"/>
          <w:color w:val="000000"/>
          <w:sz w:val="28"/>
        </w:rPr>
        <w:t>№173</w:t>
      </w:r>
      <w:r>
        <w:rPr>
          <w:rFonts w:ascii="Times New Roman"/>
          <w:b w:val="false"/>
          <w:i w:val="false"/>
          <w:color w:val="000000"/>
          <w:sz w:val="28"/>
        </w:rPr>
        <w:t xml:space="preserve"> бұйрығымен бекітілген жайылымдарды ұтымды пайдалану қағидаларының 9-тармағына сәйкес айқындалады.</w:t>
      </w:r>
    </w:p>
    <w:bookmarkEnd w:id="1267"/>
    <w:bookmarkStart w:name="z1837" w:id="1268"/>
    <w:p>
      <w:pPr>
        <w:spacing w:after="0"/>
        <w:ind w:left="0"/>
        <w:jc w:val="both"/>
      </w:pPr>
      <w:r>
        <w:rPr>
          <w:rFonts w:ascii="Times New Roman"/>
          <w:b w:val="false"/>
          <w:i w:val="false"/>
          <w:color w:val="000000"/>
          <w:sz w:val="28"/>
        </w:rPr>
        <w:t>
      Көкқайнар ауылдық округінің аумағында суару немесе суландыру бойынша шешімін таппай тұрған мәселе, себебі 270 га. суармалы егістік жер болғанымен округте су жоқ.</w:t>
      </w:r>
    </w:p>
    <w:bookmarkEnd w:id="1268"/>
    <w:bookmarkStart w:name="z1838" w:id="1269"/>
    <w:p>
      <w:pPr>
        <w:spacing w:after="0"/>
        <w:ind w:left="0"/>
        <w:jc w:val="both"/>
      </w:pPr>
      <w:r>
        <w:rPr>
          <w:rFonts w:ascii="Times New Roman"/>
          <w:b w:val="false"/>
          <w:i w:val="false"/>
          <w:color w:val="000000"/>
          <w:sz w:val="28"/>
        </w:rPr>
        <w:t xml:space="preserve">
      </w:t>
      </w:r>
    </w:p>
    <w:bookmarkEnd w:id="1269"/>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39" w:id="1270"/>
    <w:p>
      <w:pPr>
        <w:spacing w:after="0"/>
        <w:ind w:left="0"/>
        <w:jc w:val="both"/>
      </w:pPr>
      <w:r>
        <w:rPr>
          <w:rFonts w:ascii="Times New Roman"/>
          <w:b w:val="false"/>
          <w:i w:val="false"/>
          <w:color w:val="000000"/>
          <w:sz w:val="28"/>
        </w:rPr>
        <w:t>
      Шартты белгілер:</w:t>
      </w:r>
    </w:p>
    <w:bookmarkEnd w:id="1270"/>
    <w:bookmarkStart w:name="z1840" w:id="1271"/>
    <w:p>
      <w:pPr>
        <w:spacing w:after="0"/>
        <w:ind w:left="0"/>
        <w:jc w:val="both"/>
      </w:pPr>
      <w:r>
        <w:rPr>
          <w:rFonts w:ascii="Times New Roman"/>
          <w:b w:val="false"/>
          <w:i w:val="false"/>
          <w:color w:val="000000"/>
          <w:sz w:val="28"/>
        </w:rPr>
        <w:t xml:space="preserve">
      </w:t>
      </w:r>
    </w:p>
    <w:bookmarkEnd w:id="1271"/>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41" w:id="1272"/>
    <w:p>
      <w:pPr>
        <w:spacing w:after="0"/>
        <w:ind w:left="0"/>
        <w:jc w:val="left"/>
      </w:pPr>
      <w:r>
        <w:rPr>
          <w:rFonts w:ascii="Times New Roman"/>
          <w:b/>
          <w:i w:val="false"/>
          <w:color w:val="000000"/>
        </w:rPr>
        <w:t xml:space="preserve"> Түсіндірме</w:t>
      </w:r>
    </w:p>
    <w:bookmarkEnd w:id="1272"/>
    <w:bookmarkStart w:name="z1842" w:id="1273"/>
    <w:p>
      <w:pPr>
        <w:spacing w:after="0"/>
        <w:ind w:left="0"/>
        <w:jc w:val="both"/>
      </w:pPr>
      <w:r>
        <w:rPr>
          <w:rFonts w:ascii="Times New Roman"/>
          <w:b w:val="false"/>
          <w:i w:val="false"/>
          <w:color w:val="000000"/>
          <w:sz w:val="28"/>
        </w:rPr>
        <w:t>
      Көкқайнар ауылдық округінің аумағында ауыл шаруашылық жануарларын сумен қаматамасыз ету жеткіліксіздеңгейде. Сондықтан, ауылдың жоғарғы жақ беткейінен ауыл шаруашылық жануарларына шамамен 5 шақырым немесе 30-50 литр су шығатындай су бөгетін немесе артизан қаздырып беру қамтылған, қазіргі уақытта ешқандай су (артизан) орнатылған жоқ.</w:t>
      </w:r>
    </w:p>
    <w:bookmarkEnd w:id="1273"/>
    <w:bookmarkStart w:name="z1843" w:id="1274"/>
    <w:p>
      <w:pPr>
        <w:spacing w:after="0"/>
        <w:ind w:left="0"/>
        <w:jc w:val="both"/>
      </w:pPr>
      <w:r>
        <w:rPr>
          <w:rFonts w:ascii="Times New Roman"/>
          <w:b w:val="false"/>
          <w:i w:val="false"/>
          <w:color w:val="000000"/>
          <w:sz w:val="28"/>
        </w:rPr>
        <w:t>
      Көкқайнар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2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Көкқайнар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және оларды пайдалану</w:t>
            </w:r>
            <w:r>
              <w:br/>
            </w:r>
            <w:r>
              <w:rPr>
                <w:rFonts w:ascii="Times New Roman"/>
                <w:b w:val="false"/>
                <w:i w:val="false"/>
                <w:color w:val="000000"/>
                <w:sz w:val="20"/>
              </w:rPr>
              <w:t xml:space="preserve"> басқару жөніндегі жоспарға</w:t>
            </w:r>
            <w:r>
              <w:br/>
            </w:r>
            <w:r>
              <w:rPr>
                <w:rFonts w:ascii="Times New Roman"/>
                <w:b w:val="false"/>
                <w:i w:val="false"/>
                <w:color w:val="000000"/>
                <w:sz w:val="20"/>
              </w:rPr>
              <w:t>5-қосымша</w:t>
            </w:r>
          </w:p>
        </w:tc>
      </w:tr>
    </w:tbl>
    <w:bookmarkStart w:name="z1849" w:id="1275"/>
    <w:p>
      <w:pPr>
        <w:spacing w:after="0"/>
        <w:ind w:left="0"/>
        <w:jc w:val="both"/>
      </w:pPr>
      <w:r>
        <w:rPr>
          <w:rFonts w:ascii="Times New Roman"/>
          <w:b w:val="false"/>
          <w:i w:val="false"/>
          <w:color w:val="000000"/>
          <w:sz w:val="28"/>
        </w:rPr>
        <w:t xml:space="preserve">
      </w:t>
      </w:r>
    </w:p>
    <w:bookmarkEnd w:id="1275"/>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50" w:id="1276"/>
    <w:p>
      <w:pPr>
        <w:spacing w:after="0"/>
        <w:ind w:left="0"/>
        <w:jc w:val="both"/>
      </w:pPr>
      <w:r>
        <w:rPr>
          <w:rFonts w:ascii="Times New Roman"/>
          <w:b w:val="false"/>
          <w:i w:val="false"/>
          <w:color w:val="000000"/>
          <w:sz w:val="28"/>
        </w:rPr>
        <w:t>
      Шартты белгілер:</w:t>
      </w:r>
    </w:p>
    <w:bookmarkEnd w:id="1276"/>
    <w:bookmarkStart w:name="z1851" w:id="1277"/>
    <w:p>
      <w:pPr>
        <w:spacing w:after="0"/>
        <w:ind w:left="0"/>
        <w:jc w:val="both"/>
      </w:pPr>
      <w:r>
        <w:rPr>
          <w:rFonts w:ascii="Times New Roman"/>
          <w:b w:val="false"/>
          <w:i w:val="false"/>
          <w:color w:val="000000"/>
          <w:sz w:val="28"/>
        </w:rPr>
        <w:t xml:space="preserve">
      </w:t>
      </w:r>
    </w:p>
    <w:bookmarkEnd w:id="1277"/>
    <w:p>
      <w:pPr>
        <w:spacing w:after="0"/>
        <w:ind w:left="0"/>
        <w:jc w:val="both"/>
      </w:pPr>
      <w:r>
        <w:drawing>
          <wp:inline distT="0" distB="0" distL="0" distR="0">
            <wp:extent cx="4419600" cy="71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4419600" cy="71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52" w:id="1278"/>
    <w:p>
      <w:pPr>
        <w:spacing w:after="0"/>
        <w:ind w:left="0"/>
        <w:jc w:val="left"/>
      </w:pPr>
      <w:r>
        <w:rPr>
          <w:rFonts w:ascii="Times New Roman"/>
          <w:b/>
          <w:i w:val="false"/>
          <w:color w:val="000000"/>
        </w:rPr>
        <w:t xml:space="preserve"> Түсіндірме</w:t>
      </w:r>
    </w:p>
    <w:bookmarkEnd w:id="1278"/>
    <w:bookmarkStart w:name="z1853" w:id="1279"/>
    <w:p>
      <w:pPr>
        <w:spacing w:after="0"/>
        <w:ind w:left="0"/>
        <w:jc w:val="both"/>
      </w:pPr>
      <w:r>
        <w:rPr>
          <w:rFonts w:ascii="Times New Roman"/>
          <w:b w:val="false"/>
          <w:i w:val="false"/>
          <w:color w:val="000000"/>
          <w:sz w:val="28"/>
        </w:rPr>
        <w:t>
      Көкқайнар ауылдық округі бойынша ішкі жайылымайналымын қолайлы пайдалану үшін ауылдан шығарылатын мүйізді ірі қара және ұсақ мал падалары көктемгі жазғы маусымда елді мекендердің 2398 га. жайылым жерлеріне күзгі және қысқы маусымға дейін жайылады. Ал ауылдың бойдақ малдары жеке шаруа қожалықтардың 18398 га, жайылым жерлеріне көктемгі жазғы маусымда бойдақ (МІҚ, ҰҚМ, жылқы) малдары (шаруа қожалық иелерімен келісіп, әр малға ақыларын төлеп) күзгі маусымға дейін шығарылады. Күзгі маусымда шаруа қожалық жетекшілерімен мемарандум жасалып, шаруа қожалық иелігіндегі ауылдың маңына жақын орналасқан 2493 га. егістік жерлерін жинап болғаннан соң МІҚ, ҰҚМ, жылқы малдары шілде айынан бастап жайылады.</w:t>
      </w:r>
    </w:p>
    <w:bookmarkEnd w:id="1279"/>
    <w:bookmarkStart w:name="z1854" w:id="1280"/>
    <w:p>
      <w:pPr>
        <w:spacing w:after="0"/>
        <w:ind w:left="0"/>
        <w:jc w:val="both"/>
      </w:pPr>
      <w:r>
        <w:rPr>
          <w:rFonts w:ascii="Times New Roman"/>
          <w:b w:val="false"/>
          <w:i w:val="false"/>
          <w:color w:val="000000"/>
          <w:sz w:val="28"/>
        </w:rPr>
        <w:t>
      Көкқайнар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28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Көкқайнар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 xml:space="preserve"> жөніндегі жоспарға</w:t>
            </w:r>
            <w:r>
              <w:br/>
            </w:r>
            <w:r>
              <w:rPr>
                <w:rFonts w:ascii="Times New Roman"/>
                <w:b w:val="false"/>
                <w:i w:val="false"/>
                <w:color w:val="000000"/>
                <w:sz w:val="20"/>
              </w:rPr>
              <w:t>6-қосымша</w:t>
            </w:r>
          </w:p>
        </w:tc>
      </w:tr>
    </w:tbl>
    <w:bookmarkStart w:name="z1860" w:id="1281"/>
    <w:p>
      <w:pPr>
        <w:spacing w:after="0"/>
        <w:ind w:left="0"/>
        <w:jc w:val="both"/>
      </w:pPr>
      <w:r>
        <w:rPr>
          <w:rFonts w:ascii="Times New Roman"/>
          <w:b w:val="false"/>
          <w:i w:val="false"/>
          <w:color w:val="000000"/>
          <w:sz w:val="28"/>
        </w:rPr>
        <w:t xml:space="preserve">
      </w:t>
      </w:r>
    </w:p>
    <w:bookmarkEnd w:id="1281"/>
    <w:p>
      <w:pPr>
        <w:spacing w:after="0"/>
        <w:ind w:left="0"/>
        <w:jc w:val="both"/>
      </w:pPr>
      <w:r>
        <w:drawing>
          <wp:inline distT="0" distB="0" distL="0" distR="0">
            <wp:extent cx="7810500" cy="585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585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61" w:id="1282"/>
    <w:p>
      <w:pPr>
        <w:spacing w:after="0"/>
        <w:ind w:left="0"/>
        <w:jc w:val="both"/>
      </w:pPr>
      <w:r>
        <w:rPr>
          <w:rFonts w:ascii="Times New Roman"/>
          <w:b w:val="false"/>
          <w:i w:val="false"/>
          <w:color w:val="000000"/>
          <w:sz w:val="28"/>
        </w:rPr>
        <w:t>
      Шартты белгілер:</w:t>
      </w:r>
    </w:p>
    <w:bookmarkEnd w:id="1282"/>
    <w:bookmarkStart w:name="z1862" w:id="1283"/>
    <w:p>
      <w:pPr>
        <w:spacing w:after="0"/>
        <w:ind w:left="0"/>
        <w:jc w:val="both"/>
      </w:pPr>
      <w:r>
        <w:rPr>
          <w:rFonts w:ascii="Times New Roman"/>
          <w:b w:val="false"/>
          <w:i w:val="false"/>
          <w:color w:val="000000"/>
          <w:sz w:val="28"/>
        </w:rPr>
        <w:t xml:space="preserve">
      </w:t>
      </w:r>
    </w:p>
    <w:bookmarkEnd w:id="1283"/>
    <w:p>
      <w:pPr>
        <w:spacing w:after="0"/>
        <w:ind w:left="0"/>
        <w:jc w:val="both"/>
      </w:pPr>
      <w:r>
        <w:drawing>
          <wp:inline distT="0" distB="0" distL="0" distR="0">
            <wp:extent cx="5778500" cy="200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5778500" cy="200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63" w:id="1284"/>
    <w:p>
      <w:pPr>
        <w:spacing w:after="0"/>
        <w:ind w:left="0"/>
        <w:jc w:val="left"/>
      </w:pPr>
      <w:r>
        <w:rPr>
          <w:rFonts w:ascii="Times New Roman"/>
          <w:b/>
          <w:i w:val="false"/>
          <w:color w:val="000000"/>
        </w:rPr>
        <w:t xml:space="preserve"> Түсіндірме</w:t>
      </w:r>
    </w:p>
    <w:bookmarkEnd w:id="1284"/>
    <w:bookmarkStart w:name="z1864" w:id="1285"/>
    <w:p>
      <w:pPr>
        <w:spacing w:after="0"/>
        <w:ind w:left="0"/>
        <w:jc w:val="both"/>
      </w:pPr>
      <w:r>
        <w:rPr>
          <w:rFonts w:ascii="Times New Roman"/>
          <w:b w:val="false"/>
          <w:i w:val="false"/>
          <w:color w:val="000000"/>
          <w:sz w:val="28"/>
        </w:rPr>
        <w:t>
      Осы жоғарыдағы көрсетілген түсіндірме тармақшалардан мал жаюдың ішкі және сыртқы шекаралары, және суғару жүйелерінің толық қамтамасыз етілуі жайылымдардың жетіспеу кемшіліктерінің жойылып бірқалыпты жүйенің жұмыс істеуіне септігін тигізеді.</w:t>
      </w:r>
    </w:p>
    <w:bookmarkEnd w:id="1285"/>
    <w:bookmarkStart w:name="z1865" w:id="1286"/>
    <w:p>
      <w:pPr>
        <w:spacing w:after="0"/>
        <w:ind w:left="0"/>
        <w:jc w:val="both"/>
      </w:pPr>
      <w:r>
        <w:rPr>
          <w:rFonts w:ascii="Times New Roman"/>
          <w:b w:val="false"/>
          <w:i w:val="false"/>
          <w:color w:val="000000"/>
          <w:sz w:val="28"/>
        </w:rPr>
        <w:t>
      Көкқайнар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2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Көкқайнар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w:t>
            </w:r>
            <w:r>
              <w:br/>
            </w:r>
            <w:r>
              <w:rPr>
                <w:rFonts w:ascii="Times New Roman"/>
                <w:b w:val="false"/>
                <w:i w:val="false"/>
                <w:color w:val="000000"/>
                <w:sz w:val="20"/>
              </w:rPr>
              <w:t xml:space="preserve"> жөніндегі жоспарға </w:t>
            </w:r>
            <w:r>
              <w:br/>
            </w:r>
            <w:r>
              <w:rPr>
                <w:rFonts w:ascii="Times New Roman"/>
                <w:b w:val="false"/>
                <w:i w:val="false"/>
                <w:color w:val="000000"/>
                <w:sz w:val="20"/>
              </w:rPr>
              <w:t>7-қосымша</w:t>
            </w:r>
          </w:p>
        </w:tc>
      </w:tr>
    </w:tbl>
    <w:bookmarkStart w:name="z1871" w:id="1287"/>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2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Көкқайнар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1872" w:id="1288"/>
    <w:p>
      <w:pPr>
        <w:spacing w:after="0"/>
        <w:ind w:left="0"/>
        <w:jc w:val="both"/>
      </w:pPr>
      <w:r>
        <w:rPr>
          <w:rFonts w:ascii="Times New Roman"/>
          <w:b w:val="false"/>
          <w:i w:val="false"/>
          <w:color w:val="000000"/>
          <w:sz w:val="28"/>
        </w:rPr>
        <w:t>
      Ескерту: аббревиатуралардың толық жазылуы:</w:t>
      </w:r>
    </w:p>
    <w:bookmarkEnd w:id="1288"/>
    <w:bookmarkStart w:name="z1873" w:id="1289"/>
    <w:p>
      <w:pPr>
        <w:spacing w:after="0"/>
        <w:ind w:left="0"/>
        <w:jc w:val="both"/>
      </w:pPr>
      <w:r>
        <w:rPr>
          <w:rFonts w:ascii="Times New Roman"/>
          <w:b w:val="false"/>
          <w:i w:val="false"/>
          <w:color w:val="000000"/>
          <w:sz w:val="28"/>
        </w:rPr>
        <w:t>
      КЖМ –көктемгі – жазғы маусым;</w:t>
      </w:r>
    </w:p>
    <w:bookmarkEnd w:id="1289"/>
    <w:bookmarkStart w:name="z1874" w:id="1290"/>
    <w:p>
      <w:pPr>
        <w:spacing w:after="0"/>
        <w:ind w:left="0"/>
        <w:jc w:val="both"/>
      </w:pPr>
      <w:r>
        <w:rPr>
          <w:rFonts w:ascii="Times New Roman"/>
          <w:b w:val="false"/>
          <w:i w:val="false"/>
          <w:color w:val="000000"/>
          <w:sz w:val="28"/>
        </w:rPr>
        <w:t>
      ЖКМ – жазғы – күзгі маусым;</w:t>
      </w:r>
    </w:p>
    <w:bookmarkEnd w:id="1290"/>
    <w:bookmarkStart w:name="z1875" w:id="1291"/>
    <w:p>
      <w:pPr>
        <w:spacing w:after="0"/>
        <w:ind w:left="0"/>
        <w:jc w:val="both"/>
      </w:pPr>
      <w:r>
        <w:rPr>
          <w:rFonts w:ascii="Times New Roman"/>
          <w:b w:val="false"/>
          <w:i w:val="false"/>
          <w:color w:val="000000"/>
          <w:sz w:val="28"/>
        </w:rPr>
        <w:t>
      ЖМ – жазғы маусым;</w:t>
      </w:r>
    </w:p>
    <w:bookmarkEnd w:id="1291"/>
    <w:bookmarkStart w:name="z1876" w:id="1292"/>
    <w:p>
      <w:pPr>
        <w:spacing w:after="0"/>
        <w:ind w:left="0"/>
        <w:jc w:val="both"/>
      </w:pPr>
      <w:r>
        <w:rPr>
          <w:rFonts w:ascii="Times New Roman"/>
          <w:b w:val="false"/>
          <w:i w:val="false"/>
          <w:color w:val="000000"/>
          <w:sz w:val="28"/>
        </w:rPr>
        <w:t>
      ДҚ – демалушы қоршау</w:t>
      </w:r>
    </w:p>
    <w:bookmarkEnd w:id="129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 аудандық мәслихатының</w:t>
            </w:r>
            <w:r>
              <w:br/>
            </w:r>
            <w:r>
              <w:rPr>
                <w:rFonts w:ascii="Times New Roman"/>
                <w:b w:val="false"/>
                <w:i w:val="false"/>
                <w:color w:val="000000"/>
                <w:sz w:val="20"/>
              </w:rPr>
              <w:t>2022 жылғы 29 шілдедегі</w:t>
            </w:r>
            <w:r>
              <w:br/>
            </w:r>
            <w:r>
              <w:rPr>
                <w:rFonts w:ascii="Times New Roman"/>
                <w:b w:val="false"/>
                <w:i w:val="false"/>
                <w:color w:val="000000"/>
                <w:sz w:val="20"/>
              </w:rPr>
              <w:t xml:space="preserve">№ 32-6 шешіміне </w:t>
            </w:r>
            <w:r>
              <w:br/>
            </w:r>
            <w:r>
              <w:rPr>
                <w:rFonts w:ascii="Times New Roman"/>
                <w:b w:val="false"/>
                <w:i w:val="false"/>
                <w:color w:val="000000"/>
                <w:sz w:val="20"/>
              </w:rPr>
              <w:t>12- қосымшасы</w:t>
            </w:r>
          </w:p>
        </w:tc>
      </w:tr>
    </w:tbl>
    <w:bookmarkStart w:name="z1880" w:id="1293"/>
    <w:p>
      <w:pPr>
        <w:spacing w:after="0"/>
        <w:ind w:left="0"/>
        <w:jc w:val="left"/>
      </w:pPr>
      <w:r>
        <w:rPr>
          <w:rFonts w:ascii="Times New Roman"/>
          <w:b/>
          <w:i w:val="false"/>
          <w:color w:val="000000"/>
        </w:rPr>
        <w:t xml:space="preserve"> Қорағаты ауылдық округінде жайылымдарды басқару және оларды пайдалану жөніндегі 2022-2023 жылдарға арналған жоспар</w:t>
      </w:r>
    </w:p>
    <w:bookmarkEnd w:id="1293"/>
    <w:bookmarkStart w:name="z1881" w:id="1294"/>
    <w:p>
      <w:pPr>
        <w:spacing w:after="0"/>
        <w:ind w:left="0"/>
        <w:jc w:val="both"/>
      </w:pPr>
      <w:r>
        <w:rPr>
          <w:rFonts w:ascii="Times New Roman"/>
          <w:b w:val="false"/>
          <w:i w:val="false"/>
          <w:color w:val="000000"/>
          <w:sz w:val="28"/>
        </w:rPr>
        <w:t>
      Шу ауданында жайылымдарды басқару және оларды пайдалану жөніндегі 2022-2023 жылдарға арналған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Премьер-Министрінің Орынбасары, 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Қазақстан Республикасының Ауыл шаруашылығы министрінің 14 сәуірдегі № 3-3/332 "Жайылымдардың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сәйкес әзірленді.</w:t>
      </w:r>
    </w:p>
    <w:bookmarkEnd w:id="1294"/>
    <w:bookmarkStart w:name="z1882" w:id="1295"/>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1295"/>
    <w:bookmarkStart w:name="z1883" w:id="1296"/>
    <w:p>
      <w:pPr>
        <w:spacing w:after="0"/>
        <w:ind w:left="0"/>
        <w:jc w:val="both"/>
      </w:pPr>
      <w:r>
        <w:rPr>
          <w:rFonts w:ascii="Times New Roman"/>
          <w:b w:val="false"/>
          <w:i w:val="false"/>
          <w:color w:val="000000"/>
          <w:sz w:val="28"/>
        </w:rPr>
        <w:t>
      Жоспар құрамында:</w:t>
      </w:r>
    </w:p>
    <w:bookmarkEnd w:id="1296"/>
    <w:bookmarkStart w:name="z1884" w:id="1297"/>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(1 қосымша);</w:t>
      </w:r>
    </w:p>
    <w:bookmarkEnd w:id="1297"/>
    <w:bookmarkStart w:name="z1885" w:id="1298"/>
    <w:p>
      <w:pPr>
        <w:spacing w:after="0"/>
        <w:ind w:left="0"/>
        <w:jc w:val="both"/>
      </w:pPr>
      <w:r>
        <w:rPr>
          <w:rFonts w:ascii="Times New Roman"/>
          <w:b w:val="false"/>
          <w:i w:val="false"/>
          <w:color w:val="000000"/>
          <w:sz w:val="28"/>
        </w:rPr>
        <w:t>
      2) жайылым айналымдарының қолайлы схемалары (2-қосымша);</w:t>
      </w:r>
    </w:p>
    <w:bookmarkEnd w:id="1298"/>
    <w:bookmarkStart w:name="z1886" w:id="1299"/>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шекараларымен алаңдары, жайылымдық инфрақұрылым объектілері белгіленген карта (3-қосымша);</w:t>
      </w:r>
    </w:p>
    <w:bookmarkEnd w:id="1299"/>
    <w:bookmarkStart w:name="z1887" w:id="1300"/>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 (4-қосымша);</w:t>
      </w:r>
    </w:p>
    <w:bookmarkEnd w:id="1300"/>
    <w:bookmarkStart w:name="z1888" w:id="1301"/>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(5-қосымша);</w:t>
      </w:r>
    </w:p>
    <w:bookmarkEnd w:id="1301"/>
    <w:bookmarkStart w:name="z1889" w:id="1302"/>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(6-қосымша);</w:t>
      </w:r>
    </w:p>
    <w:bookmarkEnd w:id="1302"/>
    <w:bookmarkStart w:name="z1890" w:id="1303"/>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(7 қосымша).</w:t>
      </w:r>
    </w:p>
    <w:bookmarkEnd w:id="1303"/>
    <w:bookmarkStart w:name="z1891" w:id="1304"/>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1304"/>
    <w:bookmarkStart w:name="z1892" w:id="1305"/>
    <w:p>
      <w:pPr>
        <w:spacing w:after="0"/>
        <w:ind w:left="0"/>
        <w:jc w:val="both"/>
      </w:pPr>
      <w:r>
        <w:rPr>
          <w:rFonts w:ascii="Times New Roman"/>
          <w:b w:val="false"/>
          <w:i w:val="false"/>
          <w:color w:val="000000"/>
          <w:sz w:val="28"/>
        </w:rPr>
        <w:t>
      1. Геоботаникалық тексерудің жай-күйі туралы мәліметтерді;</w:t>
      </w:r>
    </w:p>
    <w:bookmarkEnd w:id="1305"/>
    <w:bookmarkStart w:name="z1893" w:id="1306"/>
    <w:p>
      <w:pPr>
        <w:spacing w:after="0"/>
        <w:ind w:left="0"/>
        <w:jc w:val="both"/>
      </w:pPr>
      <w:r>
        <w:rPr>
          <w:rFonts w:ascii="Times New Roman"/>
          <w:b w:val="false"/>
          <w:i w:val="false"/>
          <w:color w:val="000000"/>
          <w:sz w:val="28"/>
        </w:rPr>
        <w:t>
      2. Ветеринариялық-санитариялық объектілер туралы мәліметтерді;</w:t>
      </w:r>
    </w:p>
    <w:bookmarkEnd w:id="1306"/>
    <w:bookmarkStart w:name="z1894" w:id="1307"/>
    <w:p>
      <w:pPr>
        <w:spacing w:after="0"/>
        <w:ind w:left="0"/>
        <w:jc w:val="both"/>
      </w:pPr>
      <w:r>
        <w:rPr>
          <w:rFonts w:ascii="Times New Roman"/>
          <w:b w:val="false"/>
          <w:i w:val="false"/>
          <w:color w:val="000000"/>
          <w:sz w:val="28"/>
        </w:rPr>
        <w:t>
      3. Ауыл шаруашылығы жануарларының мал басының саны туралы деректерді, олардың иелерін көрсете отырып қабылданды – және (немесе) заңды тұлғалар ұсынған өзге де деректер туралы мәліметтерді;</w:t>
      </w:r>
    </w:p>
    <w:bookmarkEnd w:id="1307"/>
    <w:bookmarkStart w:name="z1895" w:id="1308"/>
    <w:p>
      <w:pPr>
        <w:spacing w:after="0"/>
        <w:ind w:left="0"/>
        <w:jc w:val="both"/>
      </w:pPr>
      <w:r>
        <w:rPr>
          <w:rFonts w:ascii="Times New Roman"/>
          <w:b w:val="false"/>
          <w:i w:val="false"/>
          <w:color w:val="000000"/>
          <w:sz w:val="28"/>
        </w:rPr>
        <w:t>
      4. Ауыл шаруашылығы жануарларының түрлері мен жыныстық-жас топтары бойынша қалыптастырылған табындардың, отарлардың, табындардың саны туралы деректерді;</w:t>
      </w:r>
    </w:p>
    <w:bookmarkEnd w:id="1308"/>
    <w:bookmarkStart w:name="z1896" w:id="1309"/>
    <w:p>
      <w:pPr>
        <w:spacing w:after="0"/>
        <w:ind w:left="0"/>
        <w:jc w:val="both"/>
      </w:pPr>
      <w:r>
        <w:rPr>
          <w:rFonts w:ascii="Times New Roman"/>
          <w:b w:val="false"/>
          <w:i w:val="false"/>
          <w:color w:val="000000"/>
          <w:sz w:val="28"/>
        </w:rPr>
        <w:t>
      5. Шалғайдағы жайылымдарда жаю үшін ауыл шаруашылығы жануарларының мал басын қалыптастыру туралы мәліметтерді;</w:t>
      </w:r>
    </w:p>
    <w:bookmarkEnd w:id="1309"/>
    <w:bookmarkStart w:name="z1897" w:id="1310"/>
    <w:p>
      <w:pPr>
        <w:spacing w:after="0"/>
        <w:ind w:left="0"/>
        <w:jc w:val="both"/>
      </w:pPr>
      <w:r>
        <w:rPr>
          <w:rFonts w:ascii="Times New Roman"/>
          <w:b w:val="false"/>
          <w:i w:val="false"/>
          <w:color w:val="000000"/>
          <w:sz w:val="28"/>
        </w:rPr>
        <w:t>
      6. Екпе және аридті жайылымдарда ауыл шаруашылығы жануарларын жаю ерекшеліктері туралы мәліметтерді;</w:t>
      </w:r>
    </w:p>
    <w:bookmarkEnd w:id="1310"/>
    <w:bookmarkStart w:name="z1898" w:id="1311"/>
    <w:p>
      <w:pPr>
        <w:spacing w:after="0"/>
        <w:ind w:left="0"/>
        <w:jc w:val="both"/>
      </w:pPr>
      <w:r>
        <w:rPr>
          <w:rFonts w:ascii="Times New Roman"/>
          <w:b w:val="false"/>
          <w:i w:val="false"/>
          <w:color w:val="000000"/>
          <w:sz w:val="28"/>
        </w:rPr>
        <w:t>
      7. Малды айдауға арналған сервитуттар туралы мәліметтерді және мемлекеттік органдар, жеке және (немесе) заңды тұлғалар берген.</w:t>
      </w:r>
    </w:p>
    <w:bookmarkEnd w:id="1311"/>
    <w:bookmarkStart w:name="z1899" w:id="1312"/>
    <w:p>
      <w:pPr>
        <w:spacing w:after="0"/>
        <w:ind w:left="0"/>
        <w:jc w:val="both"/>
      </w:pPr>
      <w:r>
        <w:rPr>
          <w:rFonts w:ascii="Times New Roman"/>
          <w:b w:val="false"/>
          <w:i w:val="false"/>
          <w:color w:val="000000"/>
          <w:sz w:val="28"/>
        </w:rPr>
        <w:t xml:space="preserve">
      Әкімшілік-аумақтық бөлініс бойынша: Қорағаты ауылдық округінде 3 ауылдық елді мекен бар. Мойынқұм, Жиенбет және Еңбек ауылдары. </w:t>
      </w:r>
    </w:p>
    <w:bookmarkEnd w:id="1312"/>
    <w:bookmarkStart w:name="z1900" w:id="1313"/>
    <w:p>
      <w:pPr>
        <w:spacing w:after="0"/>
        <w:ind w:left="0"/>
        <w:jc w:val="both"/>
      </w:pPr>
      <w:r>
        <w:rPr>
          <w:rFonts w:ascii="Times New Roman"/>
          <w:b w:val="false"/>
          <w:i w:val="false"/>
          <w:color w:val="000000"/>
          <w:sz w:val="28"/>
        </w:rPr>
        <w:t>
      Қорағаты ауылдық округі аумағының жалпы көлемі 23017 гектар, оның ішінде егістік – 7660,3 га, жайылым жерлері – 13911 га.</w:t>
      </w:r>
    </w:p>
    <w:bookmarkEnd w:id="1313"/>
    <w:bookmarkStart w:name="z1901" w:id="1314"/>
    <w:p>
      <w:pPr>
        <w:spacing w:after="0"/>
        <w:ind w:left="0"/>
        <w:jc w:val="both"/>
      </w:pPr>
      <w:r>
        <w:rPr>
          <w:rFonts w:ascii="Times New Roman"/>
          <w:b w:val="false"/>
          <w:i w:val="false"/>
          <w:color w:val="000000"/>
          <w:sz w:val="28"/>
        </w:rPr>
        <w:t>
      Жер санаттары бойынша:</w:t>
      </w:r>
    </w:p>
    <w:bookmarkEnd w:id="1314"/>
    <w:bookmarkStart w:name="z1902" w:id="1315"/>
    <w:p>
      <w:pPr>
        <w:spacing w:after="0"/>
        <w:ind w:left="0"/>
        <w:jc w:val="both"/>
      </w:pPr>
      <w:r>
        <w:rPr>
          <w:rFonts w:ascii="Times New Roman"/>
          <w:b w:val="false"/>
          <w:i w:val="false"/>
          <w:color w:val="000000"/>
          <w:sz w:val="28"/>
        </w:rPr>
        <w:t>
      ауыл шаруашылығы мақсатындағы жерлер – 9835 гектар;</w:t>
      </w:r>
    </w:p>
    <w:bookmarkEnd w:id="1315"/>
    <w:bookmarkStart w:name="z1903" w:id="1316"/>
    <w:p>
      <w:pPr>
        <w:spacing w:after="0"/>
        <w:ind w:left="0"/>
        <w:jc w:val="both"/>
      </w:pPr>
      <w:r>
        <w:rPr>
          <w:rFonts w:ascii="Times New Roman"/>
          <w:b w:val="false"/>
          <w:i w:val="false"/>
          <w:color w:val="000000"/>
          <w:sz w:val="28"/>
        </w:rPr>
        <w:t>
      елді мекендердің жері –4574 гектар;</w:t>
      </w:r>
    </w:p>
    <w:bookmarkEnd w:id="1316"/>
    <w:bookmarkStart w:name="z1904" w:id="1317"/>
    <w:p>
      <w:pPr>
        <w:spacing w:after="0"/>
        <w:ind w:left="0"/>
        <w:jc w:val="both"/>
      </w:pPr>
      <w:r>
        <w:rPr>
          <w:rFonts w:ascii="Times New Roman"/>
          <w:b w:val="false"/>
          <w:i w:val="false"/>
          <w:color w:val="000000"/>
          <w:sz w:val="28"/>
        </w:rPr>
        <w:t>
      барлық басқа да жерлер – 1314,1 га;</w:t>
      </w:r>
    </w:p>
    <w:bookmarkEnd w:id="1317"/>
    <w:bookmarkStart w:name="z1905" w:id="1318"/>
    <w:p>
      <w:pPr>
        <w:spacing w:after="0"/>
        <w:ind w:left="0"/>
        <w:jc w:val="both"/>
      </w:pPr>
      <w:r>
        <w:rPr>
          <w:rFonts w:ascii="Times New Roman"/>
          <w:b w:val="false"/>
          <w:i w:val="false"/>
          <w:color w:val="000000"/>
          <w:sz w:val="28"/>
        </w:rPr>
        <w:t>
      қордағы жерлер – 5321,6</w:t>
      </w:r>
    </w:p>
    <w:bookmarkEnd w:id="1318"/>
    <w:bookmarkStart w:name="z1906" w:id="1319"/>
    <w:p>
      <w:pPr>
        <w:spacing w:after="0"/>
        <w:ind w:left="0"/>
        <w:jc w:val="both"/>
      </w:pPr>
      <w:r>
        <w:rPr>
          <w:rFonts w:ascii="Times New Roman"/>
          <w:b w:val="false"/>
          <w:i w:val="false"/>
          <w:color w:val="000000"/>
          <w:sz w:val="28"/>
        </w:rPr>
        <w:t>
      Геоботаникалық жағдайы:</w:t>
      </w:r>
    </w:p>
    <w:bookmarkEnd w:id="1319"/>
    <w:bookmarkStart w:name="z1907" w:id="1320"/>
    <w:p>
      <w:pPr>
        <w:spacing w:after="0"/>
        <w:ind w:left="0"/>
        <w:jc w:val="both"/>
      </w:pPr>
      <w:r>
        <w:rPr>
          <w:rFonts w:ascii="Times New Roman"/>
          <w:b w:val="false"/>
          <w:i w:val="false"/>
          <w:color w:val="000000"/>
          <w:sz w:val="28"/>
        </w:rPr>
        <w:t>
      Табиғи жағдайлар бойынша Қорағаты ауылдық округінің аумағы дала аймағының шегінде және агроклиматтық көрсеткіштер бойынша агроклиматтық ауданда: құрғақ қалыпты жылы континенталды: қысы қатаң, қарлы борандар көп байқалады, кей жылдары көктемде селдер жүреді, жазы-ыстық. Қаңтар айының орташа температурасы -19, -26 градус, шілде айы +24, +30 градус. Жылдық атмосфералық жауын-шашынның көлемі орташа 300-500 мм. құрайды.</w:t>
      </w:r>
    </w:p>
    <w:bookmarkEnd w:id="1320"/>
    <w:bookmarkStart w:name="z1908" w:id="1321"/>
    <w:p>
      <w:pPr>
        <w:spacing w:after="0"/>
        <w:ind w:left="0"/>
        <w:jc w:val="both"/>
      </w:pPr>
      <w:r>
        <w:rPr>
          <w:rFonts w:ascii="Times New Roman"/>
          <w:b w:val="false"/>
          <w:i w:val="false"/>
          <w:color w:val="000000"/>
          <w:sz w:val="28"/>
        </w:rPr>
        <w:t>
      Топырақ негізінен сары топырақ және құмақ шөлейт болып екіге бөлінеді. Округ аумағынан Шу өзені мен Қорағаты өзені ағып сары топырақпен құмақ шөлейт жерлерді бөліп тұр, оңтүстік шығысы сары топырақ болса, солтүстік батысы құмақ шөлейт.</w:t>
      </w:r>
    </w:p>
    <w:bookmarkEnd w:id="1321"/>
    <w:bookmarkStart w:name="z1909" w:id="1322"/>
    <w:p>
      <w:pPr>
        <w:spacing w:after="0"/>
        <w:ind w:left="0"/>
        <w:jc w:val="both"/>
      </w:pPr>
      <w:r>
        <w:rPr>
          <w:rFonts w:ascii="Times New Roman"/>
          <w:b w:val="false"/>
          <w:i w:val="false"/>
          <w:color w:val="000000"/>
          <w:sz w:val="28"/>
        </w:rPr>
        <w:t>
      Ауыл шаруашылығы өндірісінің түрлі саласын дамытуға климаттық жағдайлар қолайсыз әсер етеді. Негізінен округтің басым бөлігінде жоңышқа, жүгері, күздік және жаздық дәнді дақылдар мен бау-бақша өсіріледі. Өңірімізде жазғы және көктем-күзгі уақыттарда жайылым жерлер жеткілікті ірі-қара мал, қой және жылқы өсіріледі.</w:t>
      </w:r>
    </w:p>
    <w:bookmarkEnd w:id="1322"/>
    <w:bookmarkStart w:name="z1910" w:id="1323"/>
    <w:p>
      <w:pPr>
        <w:spacing w:after="0"/>
        <w:ind w:left="0"/>
        <w:jc w:val="both"/>
      </w:pPr>
      <w:r>
        <w:rPr>
          <w:rFonts w:ascii="Times New Roman"/>
          <w:b w:val="false"/>
          <w:i w:val="false"/>
          <w:color w:val="000000"/>
          <w:sz w:val="28"/>
        </w:rPr>
        <w:t>
      Ветеринариялық-санитариялық объектілер:</w:t>
      </w:r>
    </w:p>
    <w:bookmarkEnd w:id="1323"/>
    <w:bookmarkStart w:name="z1911" w:id="1324"/>
    <w:p>
      <w:pPr>
        <w:spacing w:after="0"/>
        <w:ind w:left="0"/>
        <w:jc w:val="both"/>
      </w:pPr>
      <w:r>
        <w:rPr>
          <w:rFonts w:ascii="Times New Roman"/>
          <w:b w:val="false"/>
          <w:i w:val="false"/>
          <w:color w:val="000000"/>
          <w:sz w:val="28"/>
        </w:rPr>
        <w:t xml:space="preserve">
      Қорағаты ауылдық округінде1 мал дәрілерлік пункті орналасқан. Мал өлекселерінтастайтын Беккари шұңқыры жоқ. </w:t>
      </w:r>
    </w:p>
    <w:bookmarkEnd w:id="1324"/>
    <w:bookmarkStart w:name="z1912" w:id="1325"/>
    <w:p>
      <w:pPr>
        <w:spacing w:after="0"/>
        <w:ind w:left="0"/>
        <w:jc w:val="both"/>
      </w:pPr>
      <w:r>
        <w:rPr>
          <w:rFonts w:ascii="Times New Roman"/>
          <w:b w:val="false"/>
          <w:i w:val="false"/>
          <w:color w:val="000000"/>
          <w:sz w:val="28"/>
        </w:rPr>
        <w:t>
      Мал басысаны туралы деректер:</w:t>
      </w:r>
    </w:p>
    <w:bookmarkEnd w:id="1325"/>
    <w:bookmarkStart w:name="z1913" w:id="1326"/>
    <w:p>
      <w:pPr>
        <w:spacing w:after="0"/>
        <w:ind w:left="0"/>
        <w:jc w:val="both"/>
      </w:pPr>
      <w:r>
        <w:rPr>
          <w:rFonts w:ascii="Times New Roman"/>
          <w:b w:val="false"/>
          <w:i w:val="false"/>
          <w:color w:val="000000"/>
          <w:sz w:val="28"/>
        </w:rPr>
        <w:t>
      2021 жылдың 31 желтоқсанына Қорағаты ауылдық округінде (халықтың жеке ауласы және ШҚ) ірі қара 2517 бас, оның ішінде 2259бас аналық мал, 5720 бас ұсақ мал, 155 бас жылқы бар. Оның ішінде:</w:t>
      </w:r>
    </w:p>
    <w:bookmarkEnd w:id="1326"/>
    <w:bookmarkStart w:name="z1914" w:id="1327"/>
    <w:p>
      <w:pPr>
        <w:spacing w:after="0"/>
        <w:ind w:left="0"/>
        <w:jc w:val="both"/>
      </w:pPr>
      <w:r>
        <w:rPr>
          <w:rFonts w:ascii="Times New Roman"/>
          <w:b w:val="false"/>
          <w:i w:val="false"/>
          <w:color w:val="000000"/>
          <w:sz w:val="28"/>
        </w:rPr>
        <w:t>
      Мойынқұм ауылында: Жайылым көлемі 5027 гектар.</w:t>
      </w:r>
    </w:p>
    <w:bookmarkEnd w:id="1327"/>
    <w:bookmarkStart w:name="z1915" w:id="1328"/>
    <w:p>
      <w:pPr>
        <w:spacing w:after="0"/>
        <w:ind w:left="0"/>
        <w:jc w:val="both"/>
      </w:pPr>
      <w:r>
        <w:rPr>
          <w:rFonts w:ascii="Times New Roman"/>
          <w:b w:val="false"/>
          <w:i w:val="false"/>
          <w:color w:val="000000"/>
          <w:sz w:val="28"/>
        </w:rPr>
        <w:t>
      ірі қара мал 1624 бас, оның ішінде аналық мал 1562 бас, ұсақ мал 2270 бас, жылқы 30 баc.</w:t>
      </w:r>
    </w:p>
    <w:bookmarkEnd w:id="1328"/>
    <w:bookmarkStart w:name="z1916" w:id="1329"/>
    <w:p>
      <w:pPr>
        <w:spacing w:after="0"/>
        <w:ind w:left="0"/>
        <w:jc w:val="both"/>
      </w:pPr>
      <w:r>
        <w:rPr>
          <w:rFonts w:ascii="Times New Roman"/>
          <w:b w:val="false"/>
          <w:i w:val="false"/>
          <w:color w:val="000000"/>
          <w:sz w:val="28"/>
        </w:rPr>
        <w:t>
      Жиенбет ауылынды: Жайылым көлемі 869 гектар.</w:t>
      </w:r>
    </w:p>
    <w:bookmarkEnd w:id="1329"/>
    <w:bookmarkStart w:name="z1917" w:id="1330"/>
    <w:p>
      <w:pPr>
        <w:spacing w:after="0"/>
        <w:ind w:left="0"/>
        <w:jc w:val="both"/>
      </w:pPr>
      <w:r>
        <w:rPr>
          <w:rFonts w:ascii="Times New Roman"/>
          <w:b w:val="false"/>
          <w:i w:val="false"/>
          <w:color w:val="000000"/>
          <w:sz w:val="28"/>
        </w:rPr>
        <w:t>
      ірі қара мал 206 бас, оның ішінде аналық мал 135 бас, ұсақ мал652 бас, жылқы 16 бас.</w:t>
      </w:r>
    </w:p>
    <w:bookmarkEnd w:id="1330"/>
    <w:bookmarkStart w:name="z1918" w:id="1331"/>
    <w:p>
      <w:pPr>
        <w:spacing w:after="0"/>
        <w:ind w:left="0"/>
        <w:jc w:val="both"/>
      </w:pPr>
      <w:r>
        <w:rPr>
          <w:rFonts w:ascii="Times New Roman"/>
          <w:b w:val="false"/>
          <w:i w:val="false"/>
          <w:color w:val="000000"/>
          <w:sz w:val="28"/>
        </w:rPr>
        <w:t>
      Еңбек ауылында: Жайылым көлемі 940 гектар.</w:t>
      </w:r>
    </w:p>
    <w:bookmarkEnd w:id="1331"/>
    <w:bookmarkStart w:name="z1919" w:id="1332"/>
    <w:p>
      <w:pPr>
        <w:spacing w:after="0"/>
        <w:ind w:left="0"/>
        <w:jc w:val="both"/>
      </w:pPr>
      <w:r>
        <w:rPr>
          <w:rFonts w:ascii="Times New Roman"/>
          <w:b w:val="false"/>
          <w:i w:val="false"/>
          <w:color w:val="000000"/>
          <w:sz w:val="28"/>
        </w:rPr>
        <w:t>
      ірі қара мал 127 бас, оның ішінде аналық мал 103 бас, ұсақ мал 278 бас, жылқы 9 бас.</w:t>
      </w:r>
    </w:p>
    <w:bookmarkEnd w:id="1332"/>
    <w:bookmarkStart w:name="z1920" w:id="1333"/>
    <w:p>
      <w:pPr>
        <w:spacing w:after="0"/>
        <w:ind w:left="0"/>
        <w:jc w:val="both"/>
      </w:pPr>
      <w:r>
        <w:rPr>
          <w:rFonts w:ascii="Times New Roman"/>
          <w:b w:val="false"/>
          <w:i w:val="false"/>
          <w:color w:val="000000"/>
          <w:sz w:val="28"/>
        </w:rPr>
        <w:t xml:space="preserve">
      Жалпы округтегі ауыл ішілік жайылым көлемі – 6836 гектарды құрайды. </w:t>
      </w:r>
    </w:p>
    <w:bookmarkEnd w:id="1333"/>
    <w:bookmarkStart w:name="z1921" w:id="1334"/>
    <w:p>
      <w:pPr>
        <w:spacing w:after="0"/>
        <w:ind w:left="0"/>
        <w:jc w:val="both"/>
      </w:pPr>
      <w:r>
        <w:rPr>
          <w:rFonts w:ascii="Times New Roman"/>
          <w:b w:val="false"/>
          <w:i w:val="false"/>
          <w:color w:val="000000"/>
          <w:sz w:val="28"/>
        </w:rPr>
        <w:t>
      Қорағаты ауылдық округінің, шаруа және фермерлік қожалықтарындағы мал басы: ірі қара 560 бас, аналығы 459 бас, ұсақ мал 2520 бас, жылқы 100 бас.</w:t>
      </w:r>
    </w:p>
    <w:bookmarkEnd w:id="1334"/>
    <w:bookmarkStart w:name="z1922" w:id="1335"/>
    <w:p>
      <w:pPr>
        <w:spacing w:after="0"/>
        <w:ind w:left="0"/>
        <w:jc w:val="both"/>
      </w:pPr>
      <w:r>
        <w:rPr>
          <w:rFonts w:ascii="Times New Roman"/>
          <w:b w:val="false"/>
          <w:i w:val="false"/>
          <w:color w:val="000000"/>
          <w:sz w:val="28"/>
        </w:rPr>
        <w:t>
      Шаруа және фермер қожалықтарының жайылым алаңы – 5474 гектарды құрайды.</w:t>
      </w:r>
    </w:p>
    <w:bookmarkEnd w:id="1335"/>
    <w:bookmarkStart w:name="z1923" w:id="1336"/>
    <w:p>
      <w:pPr>
        <w:spacing w:after="0"/>
        <w:ind w:left="0"/>
        <w:jc w:val="both"/>
      </w:pPr>
      <w:r>
        <w:rPr>
          <w:rFonts w:ascii="Times New Roman"/>
          <w:b w:val="false"/>
          <w:i w:val="false"/>
          <w:color w:val="000000"/>
          <w:sz w:val="28"/>
        </w:rPr>
        <w:t>
      Қорағаты ауылдық округі бойынша ауыл шаруашылығы малдарын қамтамасыз ету үшін барлығы 13911 гектар жайылымдық жерлер бар. Елді мекен шегінде 6836 гектар жайылым бар.</w:t>
      </w:r>
    </w:p>
    <w:bookmarkEnd w:id="1336"/>
    <w:bookmarkStart w:name="z1924" w:id="1337"/>
    <w:p>
      <w:pPr>
        <w:spacing w:after="0"/>
        <w:ind w:left="0"/>
        <w:jc w:val="both"/>
      </w:pPr>
      <w:r>
        <w:rPr>
          <w:rFonts w:ascii="Times New Roman"/>
          <w:b w:val="false"/>
          <w:i w:val="false"/>
          <w:color w:val="000000"/>
          <w:sz w:val="28"/>
        </w:rPr>
        <w:t>
      Жайлауға шығатын мал саны:</w:t>
      </w:r>
    </w:p>
    <w:bookmarkEnd w:id="1337"/>
    <w:bookmarkStart w:name="z1925" w:id="1338"/>
    <w:p>
      <w:pPr>
        <w:spacing w:after="0"/>
        <w:ind w:left="0"/>
        <w:jc w:val="both"/>
      </w:pPr>
      <w:r>
        <w:rPr>
          <w:rFonts w:ascii="Times New Roman"/>
          <w:b w:val="false"/>
          <w:i w:val="false"/>
          <w:color w:val="000000"/>
          <w:sz w:val="28"/>
        </w:rPr>
        <w:t>
      Қорағаты ауылдық округі бойынша жайлауға МІҚ – 4 табын, ұсақ мал – 4 отар және жылқы – 1 үйіршығады.</w:t>
      </w:r>
    </w:p>
    <w:bookmarkEnd w:id="1338"/>
    <w:bookmarkStart w:name="z1926" w:id="1339"/>
    <w:p>
      <w:pPr>
        <w:spacing w:after="0"/>
        <w:ind w:left="0"/>
        <w:jc w:val="both"/>
      </w:pPr>
      <w:r>
        <w:rPr>
          <w:rFonts w:ascii="Times New Roman"/>
          <w:b w:val="false"/>
          <w:i w:val="false"/>
          <w:color w:val="000000"/>
          <w:sz w:val="28"/>
        </w:rPr>
        <w:t>
      Қорағаты ауылдық округінде екпе және аридті жайылымдар жоқ.</w:t>
      </w:r>
    </w:p>
    <w:bookmarkEnd w:id="1339"/>
    <w:bookmarkStart w:name="z1927" w:id="1340"/>
    <w:p>
      <w:pPr>
        <w:spacing w:after="0"/>
        <w:ind w:left="0"/>
        <w:jc w:val="both"/>
      </w:pPr>
      <w:r>
        <w:rPr>
          <w:rFonts w:ascii="Times New Roman"/>
          <w:b w:val="false"/>
          <w:i w:val="false"/>
          <w:color w:val="000000"/>
          <w:sz w:val="28"/>
        </w:rPr>
        <w:t>
      Қорағаты ауылдық округінде мал айдауға арналған сервитуттар орнатылмаған.</w:t>
      </w:r>
    </w:p>
    <w:bookmarkEnd w:id="1340"/>
    <w:bookmarkStart w:name="z1928" w:id="1341"/>
    <w:p>
      <w:pPr>
        <w:spacing w:after="0"/>
        <w:ind w:left="0"/>
        <w:jc w:val="both"/>
      </w:pPr>
      <w:r>
        <w:rPr>
          <w:rFonts w:ascii="Times New Roman"/>
          <w:b w:val="false"/>
          <w:i w:val="false"/>
          <w:color w:val="000000"/>
          <w:sz w:val="28"/>
        </w:rPr>
        <w:t>
      Жоғарыда баяндалғанның негізінде, Қазақстан Республикасының "Жайылымдар туралы" Заңының 15 бабына сәйкес жергілікті халықтың мұқтаждығы 424 га. құрап отыр. Ауыл шаруашылығы жануарларының аналық (сауын) мал басын ұстау бойынша елді мекен іргесіндегі жайылым6836 га. көлемінде, жүктеме нормасы бойынша 424 га. қажеттілік туындауда.</w:t>
      </w:r>
    </w:p>
    <w:bookmarkEnd w:id="1341"/>
    <w:bookmarkStart w:name="z1929" w:id="1342"/>
    <w:p>
      <w:pPr>
        <w:spacing w:after="0"/>
        <w:ind w:left="0"/>
        <w:jc w:val="both"/>
      </w:pPr>
      <w:r>
        <w:rPr>
          <w:rFonts w:ascii="Times New Roman"/>
          <w:b w:val="false"/>
          <w:i w:val="false"/>
          <w:color w:val="000000"/>
          <w:sz w:val="28"/>
        </w:rPr>
        <w:t>
      МІҚ1800*(0,8*4)га/бас = 5760 га.</w:t>
      </w:r>
    </w:p>
    <w:bookmarkEnd w:id="1342"/>
    <w:bookmarkStart w:name="z1930" w:id="1343"/>
    <w:p>
      <w:pPr>
        <w:spacing w:after="0"/>
        <w:ind w:left="0"/>
        <w:jc w:val="both"/>
      </w:pPr>
      <w:r>
        <w:rPr>
          <w:rFonts w:ascii="Times New Roman"/>
          <w:b w:val="false"/>
          <w:i w:val="false"/>
          <w:color w:val="000000"/>
          <w:sz w:val="28"/>
        </w:rPr>
        <w:t>
      Ұсақ мал бойынша 3200*(0,1*4) га/бас = 1280 га.</w:t>
      </w:r>
    </w:p>
    <w:bookmarkEnd w:id="1343"/>
    <w:bookmarkStart w:name="z1931" w:id="1344"/>
    <w:p>
      <w:pPr>
        <w:spacing w:after="0"/>
        <w:ind w:left="0"/>
        <w:jc w:val="both"/>
      </w:pPr>
      <w:r>
        <w:rPr>
          <w:rFonts w:ascii="Times New Roman"/>
          <w:b w:val="false"/>
          <w:i w:val="false"/>
          <w:color w:val="000000"/>
          <w:sz w:val="28"/>
        </w:rPr>
        <w:t>
      Жылқы үшін 55*(1*4) га/бас = 220га.</w:t>
      </w:r>
    </w:p>
    <w:bookmarkEnd w:id="1344"/>
    <w:bookmarkStart w:name="z1932" w:id="1345"/>
    <w:p>
      <w:pPr>
        <w:spacing w:after="0"/>
        <w:ind w:left="0"/>
        <w:jc w:val="both"/>
      </w:pPr>
      <w:r>
        <w:rPr>
          <w:rFonts w:ascii="Times New Roman"/>
          <w:b w:val="false"/>
          <w:i w:val="false"/>
          <w:color w:val="000000"/>
          <w:sz w:val="28"/>
        </w:rPr>
        <w:t>
      Барлығы 7260 га</w:t>
      </w:r>
    </w:p>
    <w:bookmarkEnd w:id="1345"/>
    <w:bookmarkStart w:name="z1933" w:id="1346"/>
    <w:p>
      <w:pPr>
        <w:spacing w:after="0"/>
        <w:ind w:left="0"/>
        <w:jc w:val="both"/>
      </w:pPr>
      <w:r>
        <w:rPr>
          <w:rFonts w:ascii="Times New Roman"/>
          <w:b w:val="false"/>
          <w:i w:val="false"/>
          <w:color w:val="000000"/>
          <w:sz w:val="28"/>
        </w:rPr>
        <w:t xml:space="preserve">
      Ауылдық округ бойынша мал басының тұрақты өсуіне байланысты, жайылымдық жерге деген қажеттілік жылдан-жылға артып келеді. Сондықтан қажеттілік туындайтын жайылымдық жерлерді шешу үшін, ірі шаруа қожалық иелерімен (ауылдың малы ортақ жайылу үшін) меморандум жасалуда. </w:t>
      </w:r>
    </w:p>
    <w:bookmarkEnd w:id="134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Қорағаты ауылдық округінде жайылымдарды</w:t>
            </w:r>
            <w:r>
              <w:rPr>
                <w:rFonts w:ascii="Times New Roman"/>
                <w:b w:val="false"/>
                <w:i w:val="false"/>
                <w:color w:val="000000"/>
                <w:sz w:val="20"/>
              </w:rPr>
              <w:t xml:space="preserve"> басқару және оларды пайдалану жөніндегі</w:t>
            </w:r>
            <w:r>
              <w:rPr>
                <w:rFonts w:ascii="Times New Roman"/>
                <w:b w:val="false"/>
                <w:i w:val="false"/>
                <w:color w:val="000000"/>
                <w:sz w:val="20"/>
              </w:rPr>
              <w:t xml:space="preserve"> 2022-2023 жылдарға арналған жоспарға</w:t>
            </w:r>
            <w:r>
              <w:rPr>
                <w:rFonts w:ascii="Times New Roman"/>
                <w:b w:val="false"/>
                <w:i w:val="false"/>
                <w:color w:val="000000"/>
                <w:sz w:val="20"/>
              </w:rPr>
              <w:t xml:space="preserve"> 1-қосымша</w:t>
            </w:r>
          </w:p>
        </w:tc>
      </w:tr>
    </w:tbl>
    <w:bookmarkStart w:name="z1938" w:id="1347"/>
    <w:p>
      <w:pPr>
        <w:spacing w:after="0"/>
        <w:ind w:left="0"/>
        <w:jc w:val="left"/>
      </w:pPr>
      <w:r>
        <w:rPr>
          <w:rFonts w:ascii="Times New Roman"/>
          <w:b/>
          <w:i w:val="false"/>
          <w:color w:val="000000"/>
        </w:rPr>
        <w:t xml:space="preserve"> Қорағаты ауылдық округінің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347"/>
    <w:bookmarkStart w:name="z1939" w:id="1348"/>
    <w:p>
      <w:pPr>
        <w:spacing w:after="0"/>
        <w:ind w:left="0"/>
        <w:jc w:val="both"/>
      </w:pPr>
      <w:r>
        <w:rPr>
          <w:rFonts w:ascii="Times New Roman"/>
          <w:b w:val="false"/>
          <w:i w:val="false"/>
          <w:color w:val="000000"/>
          <w:sz w:val="28"/>
        </w:rPr>
        <w:t xml:space="preserve">
      </w:t>
      </w:r>
    </w:p>
    <w:bookmarkEnd w:id="1348"/>
    <w:p>
      <w:pPr>
        <w:spacing w:after="0"/>
        <w:ind w:left="0"/>
        <w:jc w:val="both"/>
      </w:pPr>
      <w:r>
        <w:drawing>
          <wp:inline distT="0" distB="0" distL="0" distR="0">
            <wp:extent cx="7810500" cy="1060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1060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40" w:id="1349"/>
    <w:p>
      <w:pPr>
        <w:spacing w:after="0"/>
        <w:ind w:left="0"/>
        <w:jc w:val="both"/>
      </w:pPr>
      <w:r>
        <w:rPr>
          <w:rFonts w:ascii="Times New Roman"/>
          <w:b w:val="false"/>
          <w:i w:val="false"/>
          <w:color w:val="000000"/>
          <w:sz w:val="28"/>
        </w:rPr>
        <w:t>
      Шартты белгілер:</w:t>
      </w:r>
    </w:p>
    <w:bookmarkEnd w:id="1349"/>
    <w:bookmarkStart w:name="z1941" w:id="1350"/>
    <w:p>
      <w:pPr>
        <w:spacing w:after="0"/>
        <w:ind w:left="0"/>
        <w:jc w:val="both"/>
      </w:pPr>
      <w:r>
        <w:rPr>
          <w:rFonts w:ascii="Times New Roman"/>
          <w:b w:val="false"/>
          <w:i w:val="false"/>
          <w:color w:val="000000"/>
          <w:sz w:val="28"/>
        </w:rPr>
        <w:t xml:space="preserve">
      </w:t>
      </w:r>
    </w:p>
    <w:bookmarkEnd w:id="1350"/>
    <w:p>
      <w:pPr>
        <w:spacing w:after="0"/>
        <w:ind w:left="0"/>
        <w:jc w:val="both"/>
      </w:pPr>
      <w:r>
        <w:drawing>
          <wp:inline distT="0" distB="0" distL="0" distR="0">
            <wp:extent cx="7810500" cy="278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278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42" w:id="1351"/>
    <w:p>
      <w:pPr>
        <w:spacing w:after="0"/>
        <w:ind w:left="0"/>
        <w:jc w:val="left"/>
      </w:pPr>
      <w:r>
        <w:rPr>
          <w:rFonts w:ascii="Times New Roman"/>
          <w:b/>
          <w:i w:val="false"/>
          <w:color w:val="000000"/>
        </w:rPr>
        <w:t xml:space="preserve"> Түсіндірме</w:t>
      </w:r>
    </w:p>
    <w:bookmarkEnd w:id="1351"/>
    <w:bookmarkStart w:name="z1943" w:id="1352"/>
    <w:p>
      <w:pPr>
        <w:spacing w:after="0"/>
        <w:ind w:left="0"/>
        <w:jc w:val="both"/>
      </w:pPr>
      <w:r>
        <w:rPr>
          <w:rFonts w:ascii="Times New Roman"/>
          <w:b w:val="false"/>
          <w:i w:val="false"/>
          <w:color w:val="000000"/>
          <w:sz w:val="28"/>
        </w:rPr>
        <w:t>
      Қорағаты ауылдық округінде Мойынқұм, Жиенбет, Еңбек елді мекендері орналасқан, осы елді мекендердің жайылым жерлері 6836 га. құрайды, шаруа қожалық иелігіндегі жайылым жерлер 5474 га.</w:t>
      </w:r>
    </w:p>
    <w:bookmarkEnd w:id="1352"/>
    <w:bookmarkStart w:name="z1944" w:id="1353"/>
    <w:p>
      <w:pPr>
        <w:spacing w:after="0"/>
        <w:ind w:left="0"/>
        <w:jc w:val="both"/>
      </w:pPr>
      <w:r>
        <w:rPr>
          <w:rFonts w:ascii="Times New Roman"/>
          <w:b w:val="false"/>
          <w:i w:val="false"/>
          <w:color w:val="000000"/>
          <w:sz w:val="28"/>
        </w:rPr>
        <w:t>
      Қорағаты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353"/>
    <w:bookmarkStart w:name="z1945" w:id="1354"/>
    <w:p>
      <w:pPr>
        <w:spacing w:after="0"/>
        <w:ind w:left="0"/>
        <w:jc w:val="left"/>
      </w:pPr>
      <w:r>
        <w:rPr>
          <w:rFonts w:ascii="Times New Roman"/>
          <w:b/>
          <w:i w:val="false"/>
          <w:color w:val="000000"/>
        </w:rPr>
        <w:t xml:space="preserve"> Қорағаты ауылдық округі аумағындағы жер учаскелерінің меншік иелерінің тізімі</w:t>
      </w:r>
    </w:p>
    <w:bookmarkEnd w:id="13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 І 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МІҚ</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194, 38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Беккулова 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Ергазиев Е.</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92, 38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Садыкбеков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686, 4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Ахметжанов 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Фарзиев 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Амиров 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Оразымбетов Б.</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Б.Тумабаев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1 990, 36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1 030, 4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855, 96</w:t>
            </w:r>
          </w:p>
        </w:tc>
      </w:tr>
    </w:tbl>
    <w:bookmarkStart w:name="z1947" w:id="1355"/>
    <w:p>
      <w:pPr>
        <w:spacing w:after="0"/>
        <w:ind w:left="0"/>
        <w:jc w:val="left"/>
      </w:pPr>
      <w:r>
        <w:rPr>
          <w:rFonts w:ascii="Times New Roman"/>
          <w:b/>
          <w:i w:val="false"/>
          <w:color w:val="000000"/>
        </w:rPr>
        <w:t xml:space="preserve"> Қорағаты ауылдық округі бойынша елді мекендер бөлінісінде МІҚ аналық (сауын)мал басын орналастыру үшін жайылымдарды бөлу жөніндегі мәліметтер</w:t>
      </w:r>
    </w:p>
    <w:bookmarkEnd w:id="135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Мойынқұм</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Жиенбет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w:t>
            </w:r>
          </w:p>
        </w:tc>
      </w:tr>
    </w:tbl>
    <w:bookmarkStart w:name="z1949" w:id="1356"/>
    <w:p>
      <w:pPr>
        <w:spacing w:after="0"/>
        <w:ind w:left="0"/>
        <w:jc w:val="both"/>
      </w:pPr>
      <w:r>
        <w:rPr>
          <w:rFonts w:ascii="Times New Roman"/>
          <w:b w:val="false"/>
          <w:i w:val="false"/>
          <w:color w:val="000000"/>
          <w:sz w:val="28"/>
        </w:rPr>
        <w:t>
      Ескертпе: сауын сиырларға арналған жайылымдық жерлердің жетіспейтін саны 0 га.</w:t>
      </w:r>
    </w:p>
    <w:bookmarkEnd w:id="1356"/>
    <w:bookmarkStart w:name="z1950" w:id="1357"/>
    <w:p>
      <w:pPr>
        <w:spacing w:after="0"/>
        <w:ind w:left="0"/>
        <w:jc w:val="left"/>
      </w:pPr>
      <w:r>
        <w:rPr>
          <w:rFonts w:ascii="Times New Roman"/>
          <w:b/>
          <w:i w:val="false"/>
          <w:color w:val="000000"/>
        </w:rPr>
        <w:t xml:space="preserve"> Қорағаты ауылдық округі бойынша жер учаскелерінің меншік иелері бөлігінде ауыл шаруашылығы малдарының басын орналастыру үшін жайылымдарды қайта бөлу жөніндегі мәліметтер</w:t>
      </w:r>
    </w:p>
    <w:bookmarkEnd w:id="13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2" w:id="1358"/>
          <w:p>
            <w:pPr>
              <w:spacing w:after="20"/>
              <w:ind w:left="20"/>
              <w:jc w:val="both"/>
            </w:pPr>
            <w:r>
              <w:rPr>
                <w:rFonts w:ascii="Times New Roman"/>
                <w:b w:val="false"/>
                <w:i w:val="false"/>
                <w:color w:val="000000"/>
                <w:sz w:val="20"/>
              </w:rPr>
              <w:t>
Малдың болуы</w:t>
            </w:r>
          </w:p>
          <w:bookmarkEnd w:id="1358"/>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бөлу</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 ғы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Мойынқұм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1 6 2 4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5 196, 8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6 224, 8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3" w:id="1359"/>
          <w:p>
            <w:pPr>
              <w:spacing w:after="20"/>
              <w:ind w:left="20"/>
              <w:jc w:val="both"/>
            </w:pPr>
            <w:r>
              <w:rPr>
                <w:rFonts w:ascii="Times New Roman"/>
                <w:b w:val="false"/>
                <w:i w:val="false"/>
                <w:color w:val="000000"/>
                <w:sz w:val="20"/>
              </w:rPr>
              <w:t>
Е.Ергазиев 444,38 га.</w:t>
            </w:r>
          </w:p>
          <w:bookmarkEnd w:id="1359"/>
          <w:p>
            <w:pPr>
              <w:spacing w:after="20"/>
              <w:ind w:left="20"/>
              <w:jc w:val="both"/>
            </w:pPr>
            <w:r>
              <w:rPr>
                <w:rFonts w:ascii="Times New Roman"/>
                <w:b w:val="false"/>
                <w:i w:val="false"/>
                <w:color w:val="000000"/>
                <w:sz w:val="20"/>
              </w:rPr>
              <w:t>
</w:t>
            </w:r>
            <w:r>
              <w:rPr>
                <w:rFonts w:ascii="Times New Roman"/>
                <w:b w:val="false"/>
                <w:i w:val="false"/>
                <w:color w:val="000000"/>
                <w:sz w:val="20"/>
              </w:rPr>
              <w:t>А.Садыкбеков 686,4 га.</w:t>
            </w:r>
          </w:p>
          <w:p>
            <w:pPr>
              <w:spacing w:after="20"/>
              <w:ind w:left="20"/>
              <w:jc w:val="both"/>
            </w:pPr>
            <w:r>
              <w:rPr>
                <w:rFonts w:ascii="Times New Roman"/>
                <w:b w:val="false"/>
                <w:i w:val="false"/>
                <w:color w:val="000000"/>
                <w:sz w:val="20"/>
              </w:rPr>
              <w:t>
</w:t>
            </w:r>
            <w:r>
              <w:rPr>
                <w:rFonts w:ascii="Times New Roman"/>
                <w:b w:val="false"/>
                <w:i w:val="false"/>
                <w:color w:val="000000"/>
                <w:sz w:val="20"/>
              </w:rPr>
              <w:t>Р.Ахметжанов 30 га.</w:t>
            </w:r>
          </w:p>
          <w:p>
            <w:pPr>
              <w:spacing w:after="20"/>
              <w:ind w:left="20"/>
              <w:jc w:val="both"/>
            </w:pPr>
            <w:r>
              <w:rPr>
                <w:rFonts w:ascii="Times New Roman"/>
                <w:b w:val="false"/>
                <w:i w:val="false"/>
                <w:color w:val="000000"/>
                <w:sz w:val="20"/>
              </w:rPr>
              <w:t>
</w:t>
            </w:r>
            <w:r>
              <w:rPr>
                <w:rFonts w:ascii="Times New Roman"/>
                <w:b w:val="false"/>
                <w:i w:val="false"/>
                <w:color w:val="000000"/>
                <w:sz w:val="20"/>
              </w:rPr>
              <w:t>Р.Фарзиев 100 га.</w:t>
            </w:r>
          </w:p>
          <w:p>
            <w:pPr>
              <w:spacing w:after="20"/>
              <w:ind w:left="20"/>
              <w:jc w:val="both"/>
            </w:pPr>
            <w:r>
              <w:rPr>
                <w:rFonts w:ascii="Times New Roman"/>
                <w:b w:val="false"/>
                <w:i w:val="false"/>
                <w:color w:val="000000"/>
                <w:sz w:val="20"/>
              </w:rPr>
              <w:t>
</w:t>
            </w:r>
            <w:r>
              <w:rPr>
                <w:rFonts w:ascii="Times New Roman"/>
                <w:b w:val="false"/>
                <w:i w:val="false"/>
                <w:color w:val="000000"/>
                <w:sz w:val="20"/>
              </w:rPr>
              <w:t>В.Амиров 83 га.</w:t>
            </w:r>
          </w:p>
          <w:p>
            <w:pPr>
              <w:spacing w:after="20"/>
              <w:ind w:left="20"/>
              <w:jc w:val="both"/>
            </w:pPr>
            <w:r>
              <w:rPr>
                <w:rFonts w:ascii="Times New Roman"/>
                <w:b w:val="false"/>
                <w:i w:val="false"/>
                <w:color w:val="000000"/>
                <w:sz w:val="20"/>
              </w:rPr>
              <w:t>
</w:t>
            </w:r>
            <w:r>
              <w:rPr>
                <w:rFonts w:ascii="Times New Roman"/>
                <w:b w:val="false"/>
                <w:i w:val="false"/>
                <w:color w:val="000000"/>
                <w:sz w:val="20"/>
              </w:rPr>
              <w:t>Б.Оразымбетов 40 га.</w:t>
            </w:r>
          </w:p>
          <w:p>
            <w:pPr>
              <w:spacing w:after="20"/>
              <w:ind w:left="20"/>
              <w:jc w:val="both"/>
            </w:pPr>
            <w:r>
              <w:rPr>
                <w:rFonts w:ascii="Times New Roman"/>
                <w:b w:val="false"/>
                <w:i w:val="false"/>
                <w:color w:val="000000"/>
                <w:sz w:val="20"/>
              </w:rPr>
              <w:t>
Барлығы - 1383,78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Жиенбет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59" w:id="1360"/>
          <w:p>
            <w:pPr>
              <w:spacing w:after="20"/>
              <w:ind w:left="20"/>
              <w:jc w:val="both"/>
            </w:pPr>
            <w:r>
              <w:rPr>
                <w:rFonts w:ascii="Times New Roman"/>
                <w:b w:val="false"/>
                <w:i w:val="false"/>
                <w:color w:val="000000"/>
                <w:sz w:val="20"/>
              </w:rPr>
              <w:t>
С. Беккулова 93 га.</w:t>
            </w:r>
          </w:p>
          <w:bookmarkEnd w:id="1360"/>
          <w:p>
            <w:pPr>
              <w:spacing w:after="20"/>
              <w:ind w:left="20"/>
              <w:jc w:val="both"/>
            </w:pPr>
            <w:r>
              <w:rPr>
                <w:rFonts w:ascii="Times New Roman"/>
                <w:b w:val="false"/>
                <w:i w:val="false"/>
                <w:color w:val="000000"/>
                <w:sz w:val="20"/>
              </w:rPr>
              <w:t>
Барлығы - 93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960" w:id="1361"/>
          <w:p>
            <w:pPr>
              <w:spacing w:after="20"/>
              <w:ind w:left="20"/>
              <w:jc w:val="both"/>
            </w:pPr>
            <w:r>
              <w:rPr>
                <w:rFonts w:ascii="Times New Roman"/>
                <w:b w:val="false"/>
                <w:i w:val="false"/>
                <w:color w:val="000000"/>
                <w:sz w:val="20"/>
              </w:rPr>
              <w:t>
М.Ахмет 313,58 га.</w:t>
            </w:r>
          </w:p>
          <w:bookmarkEnd w:id="1361"/>
          <w:p>
            <w:pPr>
              <w:spacing w:after="20"/>
              <w:ind w:left="20"/>
              <w:jc w:val="both"/>
            </w:pPr>
            <w:r>
              <w:rPr>
                <w:rFonts w:ascii="Times New Roman"/>
                <w:b w:val="false"/>
                <w:i w:val="false"/>
                <w:color w:val="000000"/>
                <w:sz w:val="20"/>
              </w:rPr>
              <w:t>
</w:t>
            </w:r>
            <w:r>
              <w:rPr>
                <w:rFonts w:ascii="Times New Roman"/>
                <w:b w:val="false"/>
                <w:i w:val="false"/>
                <w:color w:val="000000"/>
                <w:sz w:val="20"/>
              </w:rPr>
              <w:t>Б.Тумабаев 200 га</w:t>
            </w:r>
          </w:p>
          <w:p>
            <w:pPr>
              <w:spacing w:after="20"/>
              <w:ind w:left="20"/>
              <w:jc w:val="both"/>
            </w:pPr>
            <w:r>
              <w:rPr>
                <w:rFonts w:ascii="Times New Roman"/>
                <w:b w:val="false"/>
                <w:i w:val="false"/>
                <w:color w:val="000000"/>
                <w:sz w:val="20"/>
              </w:rPr>
              <w:t>
Барлығы - 513,58 га.</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1 9 5 7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6 262, 4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7 762, 4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1990,36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Қорағаты ауылдық округінде жайылымдарды</w:t>
            </w:r>
            <w:r>
              <w:br/>
            </w:r>
            <w:r>
              <w:rPr>
                <w:rFonts w:ascii="Times New Roman"/>
                <w:b w:val="false"/>
                <w:i w:val="false"/>
                <w:color w:val="000000"/>
                <w:sz w:val="20"/>
              </w:rPr>
              <w:t xml:space="preserve"> басқару және оларды пайдалану жөніндегі</w:t>
            </w:r>
            <w:r>
              <w:br/>
            </w:r>
            <w:r>
              <w:rPr>
                <w:rFonts w:ascii="Times New Roman"/>
                <w:b w:val="false"/>
                <w:i w:val="false"/>
                <w:color w:val="000000"/>
                <w:sz w:val="20"/>
              </w:rPr>
              <w:t xml:space="preserve"> 2022-2023 жылдарға арналған жоспарға</w:t>
            </w:r>
            <w:r>
              <w:br/>
            </w:r>
            <w:r>
              <w:rPr>
                <w:rFonts w:ascii="Times New Roman"/>
                <w:b w:val="false"/>
                <w:i w:val="false"/>
                <w:color w:val="000000"/>
                <w:sz w:val="20"/>
              </w:rPr>
              <w:t>2-қосымша</w:t>
            </w:r>
          </w:p>
        </w:tc>
      </w:tr>
    </w:tbl>
    <w:bookmarkStart w:name="z1966" w:id="1362"/>
    <w:p>
      <w:pPr>
        <w:spacing w:after="0"/>
        <w:ind w:left="0"/>
        <w:jc w:val="left"/>
      </w:pPr>
      <w:r>
        <w:rPr>
          <w:rFonts w:ascii="Times New Roman"/>
          <w:b/>
          <w:i w:val="false"/>
          <w:color w:val="000000"/>
        </w:rPr>
        <w:t xml:space="preserve"> Жайылым айналымдарының қолайлы схемалары</w:t>
      </w:r>
    </w:p>
    <w:bookmarkEnd w:id="1362"/>
    <w:bookmarkStart w:name="z1967" w:id="1363"/>
    <w:p>
      <w:pPr>
        <w:spacing w:after="0"/>
        <w:ind w:left="0"/>
        <w:jc w:val="both"/>
      </w:pPr>
      <w:r>
        <w:rPr>
          <w:rFonts w:ascii="Times New Roman"/>
          <w:b w:val="false"/>
          <w:i w:val="false"/>
          <w:color w:val="000000"/>
          <w:sz w:val="28"/>
        </w:rPr>
        <w:t xml:space="preserve">
      </w:t>
      </w:r>
    </w:p>
    <w:bookmarkEnd w:id="1363"/>
    <w:p>
      <w:pPr>
        <w:spacing w:after="0"/>
        <w:ind w:left="0"/>
        <w:jc w:val="both"/>
      </w:pPr>
      <w:r>
        <w:drawing>
          <wp:inline distT="0" distB="0" distL="0" distR="0">
            <wp:extent cx="7810500" cy="1060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1060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68" w:id="1364"/>
    <w:p>
      <w:pPr>
        <w:spacing w:after="0"/>
        <w:ind w:left="0"/>
        <w:jc w:val="both"/>
      </w:pPr>
      <w:r>
        <w:rPr>
          <w:rFonts w:ascii="Times New Roman"/>
          <w:b w:val="false"/>
          <w:i w:val="false"/>
          <w:color w:val="000000"/>
          <w:sz w:val="28"/>
        </w:rPr>
        <w:t>
      Шартты белгілер:</w:t>
      </w:r>
    </w:p>
    <w:bookmarkEnd w:id="1364"/>
    <w:bookmarkStart w:name="z1969" w:id="1365"/>
    <w:p>
      <w:pPr>
        <w:spacing w:after="0"/>
        <w:ind w:left="0"/>
        <w:jc w:val="both"/>
      </w:pPr>
      <w:r>
        <w:rPr>
          <w:rFonts w:ascii="Times New Roman"/>
          <w:b w:val="false"/>
          <w:i w:val="false"/>
          <w:color w:val="000000"/>
          <w:sz w:val="28"/>
        </w:rPr>
        <w:t xml:space="preserve">
      </w:t>
      </w:r>
    </w:p>
    <w:bookmarkEnd w:id="1365"/>
    <w:p>
      <w:pPr>
        <w:spacing w:after="0"/>
        <w:ind w:left="0"/>
        <w:jc w:val="both"/>
      </w:pPr>
      <w:r>
        <w:drawing>
          <wp:inline distT="0" distB="0" distL="0" distR="0">
            <wp:extent cx="5041900" cy="204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5041900" cy="204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70" w:id="1366"/>
    <w:p>
      <w:pPr>
        <w:spacing w:after="0"/>
        <w:ind w:left="0"/>
        <w:jc w:val="left"/>
      </w:pPr>
      <w:r>
        <w:rPr>
          <w:rFonts w:ascii="Times New Roman"/>
          <w:b/>
          <w:i w:val="false"/>
          <w:color w:val="000000"/>
        </w:rPr>
        <w:t xml:space="preserve"> Түсіндірме</w:t>
      </w:r>
    </w:p>
    <w:bookmarkEnd w:id="1366"/>
    <w:bookmarkStart w:name="z1971" w:id="1367"/>
    <w:p>
      <w:pPr>
        <w:spacing w:after="0"/>
        <w:ind w:left="0"/>
        <w:jc w:val="both"/>
      </w:pPr>
      <w:r>
        <w:rPr>
          <w:rFonts w:ascii="Times New Roman"/>
          <w:b w:val="false"/>
          <w:i w:val="false"/>
          <w:color w:val="000000"/>
          <w:sz w:val="28"/>
        </w:rPr>
        <w:t>
      Қорағаты ауылдық округі бойынша жайылым айналымын қолайлы пайдалану үшін Мойынқұм, Жиенбет және Еңбек ауылдарынан шығарылатын мүйізді ірі қара және ұсақ мал падалары көктемгі жазғы маусымда елді мекендердің 6836 га. жерінде жайылады.</w:t>
      </w:r>
    </w:p>
    <w:bookmarkEnd w:id="1367"/>
    <w:bookmarkStart w:name="z1972" w:id="1368"/>
    <w:p>
      <w:pPr>
        <w:spacing w:after="0"/>
        <w:ind w:left="0"/>
        <w:jc w:val="both"/>
      </w:pPr>
      <w:r>
        <w:rPr>
          <w:rFonts w:ascii="Times New Roman"/>
          <w:b w:val="false"/>
          <w:i w:val="false"/>
          <w:color w:val="000000"/>
          <w:sz w:val="28"/>
        </w:rPr>
        <w:t>
      Қорағаты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36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Қорағаты ауылдық округінде </w:t>
            </w:r>
            <w:r>
              <w:br/>
            </w:r>
            <w:r>
              <w:rPr>
                <w:rFonts w:ascii="Times New Roman"/>
                <w:b w:val="false"/>
                <w:i w:val="false"/>
                <w:color w:val="000000"/>
                <w:sz w:val="20"/>
              </w:rPr>
              <w:t>жайылымдарды</w:t>
            </w:r>
            <w:r>
              <w:rPr>
                <w:rFonts w:ascii="Times New Roman"/>
                <w:b w:val="false"/>
                <w:i w:val="false"/>
                <w:color w:val="000000"/>
                <w:sz w:val="20"/>
              </w:rPr>
              <w:t xml:space="preserve"> басқару және </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 xml:space="preserve"> 2022-2023 жылдарға арналған </w:t>
            </w:r>
            <w:r>
              <w:br/>
            </w:r>
            <w:r>
              <w:rPr>
                <w:rFonts w:ascii="Times New Roman"/>
                <w:b w:val="false"/>
                <w:i w:val="false"/>
                <w:color w:val="000000"/>
                <w:sz w:val="20"/>
              </w:rPr>
              <w:t>жоспарға</w:t>
            </w:r>
            <w:r>
              <w:rPr>
                <w:rFonts w:ascii="Times New Roman"/>
                <w:b w:val="false"/>
                <w:i w:val="false"/>
                <w:color w:val="000000"/>
                <w:sz w:val="20"/>
              </w:rPr>
              <w:t xml:space="preserve"> 3-қосымша</w:t>
            </w:r>
          </w:p>
        </w:tc>
      </w:tr>
    </w:tbl>
    <w:bookmarkStart w:name="z1977" w:id="1369"/>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w:t>
      </w:r>
    </w:p>
    <w:bookmarkEnd w:id="1369"/>
    <w:bookmarkStart w:name="z1978" w:id="1370"/>
    <w:p>
      <w:pPr>
        <w:spacing w:after="0"/>
        <w:ind w:left="0"/>
        <w:jc w:val="both"/>
      </w:pPr>
      <w:r>
        <w:rPr>
          <w:rFonts w:ascii="Times New Roman"/>
          <w:b w:val="false"/>
          <w:i w:val="false"/>
          <w:color w:val="000000"/>
          <w:sz w:val="28"/>
        </w:rPr>
        <w:t xml:space="preserve">
      </w:t>
      </w:r>
    </w:p>
    <w:bookmarkEnd w:id="1370"/>
    <w:p>
      <w:pPr>
        <w:spacing w:after="0"/>
        <w:ind w:left="0"/>
        <w:jc w:val="both"/>
      </w:pPr>
      <w:r>
        <w:drawing>
          <wp:inline distT="0" distB="0" distL="0" distR="0">
            <wp:extent cx="7810500" cy="1060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1060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79" w:id="1371"/>
    <w:p>
      <w:pPr>
        <w:spacing w:after="0"/>
        <w:ind w:left="0"/>
        <w:jc w:val="both"/>
      </w:pPr>
      <w:r>
        <w:rPr>
          <w:rFonts w:ascii="Times New Roman"/>
          <w:b w:val="false"/>
          <w:i w:val="false"/>
          <w:color w:val="000000"/>
          <w:sz w:val="28"/>
        </w:rPr>
        <w:t>
      Шартты белгілер:</w:t>
      </w:r>
    </w:p>
    <w:bookmarkEnd w:id="1371"/>
    <w:bookmarkStart w:name="z1980" w:id="1372"/>
    <w:p>
      <w:pPr>
        <w:spacing w:after="0"/>
        <w:ind w:left="0"/>
        <w:jc w:val="both"/>
      </w:pPr>
      <w:r>
        <w:rPr>
          <w:rFonts w:ascii="Times New Roman"/>
          <w:b w:val="false"/>
          <w:i w:val="false"/>
          <w:color w:val="000000"/>
          <w:sz w:val="28"/>
        </w:rPr>
        <w:t xml:space="preserve">
      </w:t>
      </w:r>
    </w:p>
    <w:bookmarkEnd w:id="1372"/>
    <w:p>
      <w:pPr>
        <w:spacing w:after="0"/>
        <w:ind w:left="0"/>
        <w:jc w:val="both"/>
      </w:pPr>
      <w:r>
        <w:drawing>
          <wp:inline distT="0" distB="0" distL="0" distR="0">
            <wp:extent cx="7810500" cy="289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289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81" w:id="1373"/>
    <w:p>
      <w:pPr>
        <w:spacing w:after="0"/>
        <w:ind w:left="0"/>
        <w:jc w:val="left"/>
      </w:pPr>
      <w:r>
        <w:rPr>
          <w:rFonts w:ascii="Times New Roman"/>
          <w:b/>
          <w:i w:val="false"/>
          <w:color w:val="000000"/>
        </w:rPr>
        <w:t xml:space="preserve"> Түсіндірме</w:t>
      </w:r>
    </w:p>
    <w:bookmarkEnd w:id="1373"/>
    <w:bookmarkStart w:name="z1982" w:id="1374"/>
    <w:p>
      <w:pPr>
        <w:spacing w:after="0"/>
        <w:ind w:left="0"/>
        <w:jc w:val="both"/>
      </w:pPr>
      <w:r>
        <w:rPr>
          <w:rFonts w:ascii="Times New Roman"/>
          <w:b w:val="false"/>
          <w:i w:val="false"/>
          <w:color w:val="000000"/>
          <w:sz w:val="28"/>
        </w:rPr>
        <w:t>
      Қорағаты ауылдық округінің малдары маусымдық жайылымға шықпай-ақ округ төңірегінде жайылымдар жеткілікті.</w:t>
      </w:r>
    </w:p>
    <w:bookmarkEnd w:id="1374"/>
    <w:bookmarkStart w:name="z1983" w:id="1375"/>
    <w:p>
      <w:pPr>
        <w:spacing w:after="0"/>
        <w:ind w:left="0"/>
        <w:jc w:val="both"/>
      </w:pPr>
      <w:r>
        <w:rPr>
          <w:rFonts w:ascii="Times New Roman"/>
          <w:b w:val="false"/>
          <w:i w:val="false"/>
          <w:color w:val="000000"/>
          <w:sz w:val="28"/>
        </w:rPr>
        <w:t>
      Қорағаты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375"/>
    <w:bookmarkStart w:name="z1984" w:id="1376"/>
    <w:p>
      <w:pPr>
        <w:spacing w:after="0"/>
        <w:ind w:left="0"/>
        <w:jc w:val="both"/>
      </w:pPr>
      <w:r>
        <w:rPr>
          <w:rFonts w:ascii="Times New Roman"/>
          <w:b w:val="false"/>
          <w:i w:val="false"/>
          <w:color w:val="000000"/>
          <w:sz w:val="28"/>
        </w:rPr>
        <w:t>
      Ішкі және сыртқы шекаралардағы маусымдық жайылымдар учаскелері жоқ.</w:t>
      </w:r>
    </w:p>
    <w:bookmarkEnd w:id="1376"/>
    <w:bookmarkStart w:name="z1985" w:id="1377"/>
    <w:p>
      <w:pPr>
        <w:spacing w:after="0"/>
        <w:ind w:left="0"/>
        <w:jc w:val="both"/>
      </w:pPr>
      <w:r>
        <w:rPr>
          <w:rFonts w:ascii="Times New Roman"/>
          <w:b w:val="false"/>
          <w:i w:val="false"/>
          <w:color w:val="000000"/>
          <w:sz w:val="28"/>
        </w:rPr>
        <w:t>
      Негізгі су көздері Шу және Қорағаты өзендері мен "ЛДРХ-2" және "ЛДРХ-3" каналдары.</w:t>
      </w:r>
    </w:p>
    <w:bookmarkEnd w:id="13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Қорағаты ауылдық округінде жайылымдарды</w:t>
            </w:r>
            <w:r>
              <w:br/>
            </w:r>
            <w:r>
              <w:rPr>
                <w:rFonts w:ascii="Times New Roman"/>
                <w:b w:val="false"/>
                <w:i w:val="false"/>
                <w:color w:val="000000"/>
                <w:sz w:val="20"/>
              </w:rPr>
              <w:t xml:space="preserve"> басқару және оларды пайдалану жөніндегі</w:t>
            </w:r>
            <w:r>
              <w:rPr>
                <w:rFonts w:ascii="Times New Roman"/>
                <w:b w:val="false"/>
                <w:i w:val="false"/>
                <w:color w:val="000000"/>
                <w:sz w:val="20"/>
              </w:rPr>
              <w:t xml:space="preserve"> 2022-2023 жылдарға арналған жоспарға</w:t>
            </w:r>
            <w:r>
              <w:br/>
            </w:r>
            <w:r>
              <w:rPr>
                <w:rFonts w:ascii="Times New Roman"/>
                <w:b w:val="false"/>
                <w:i w:val="false"/>
                <w:color w:val="000000"/>
                <w:sz w:val="20"/>
              </w:rPr>
              <w:t>4-қосымша</w:t>
            </w:r>
          </w:p>
        </w:tc>
      </w:tr>
    </w:tbl>
    <w:bookmarkStart w:name="z1990" w:id="1378"/>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378"/>
    <w:bookmarkStart w:name="z1991" w:id="1379"/>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w:t>
      </w:r>
      <w:r>
        <w:rPr>
          <w:rFonts w:ascii="Times New Roman"/>
          <w:b w:val="false"/>
          <w:i w:val="false"/>
          <w:color w:val="000000"/>
          <w:sz w:val="28"/>
        </w:rPr>
        <w:t>№173</w:t>
      </w:r>
      <w:r>
        <w:rPr>
          <w:rFonts w:ascii="Times New Roman"/>
          <w:b w:val="false"/>
          <w:i w:val="false"/>
          <w:color w:val="000000"/>
          <w:sz w:val="28"/>
        </w:rPr>
        <w:t xml:space="preserve"> бұйрығымен бекітілген жайылымдарды ұтымды пайдалану қағидаларының 9-тармағына сәйкес айқындалады.</w:t>
      </w:r>
    </w:p>
    <w:bookmarkEnd w:id="1379"/>
    <w:bookmarkStart w:name="z1992" w:id="1380"/>
    <w:p>
      <w:pPr>
        <w:spacing w:after="0"/>
        <w:ind w:left="0"/>
        <w:jc w:val="both"/>
      </w:pPr>
      <w:r>
        <w:rPr>
          <w:rFonts w:ascii="Times New Roman"/>
          <w:b w:val="false"/>
          <w:i w:val="false"/>
          <w:color w:val="000000"/>
          <w:sz w:val="28"/>
        </w:rPr>
        <w:t>
      Қорағаты ауылдық округінің аумағында суару немесе суландыру бойынша Қорағаты өзенімен Шу өзенінен алады. Сонымен қатар суармалы маусымда "ЛДРХ-2" және "ЛДРХ-3" каналдары арқылы суарылады.</w:t>
      </w:r>
    </w:p>
    <w:bookmarkEnd w:id="1380"/>
    <w:bookmarkStart w:name="z1993" w:id="1381"/>
    <w:p>
      <w:pPr>
        <w:spacing w:after="0"/>
        <w:ind w:left="0"/>
        <w:jc w:val="both"/>
      </w:pPr>
      <w:r>
        <w:rPr>
          <w:rFonts w:ascii="Times New Roman"/>
          <w:b w:val="false"/>
          <w:i w:val="false"/>
          <w:color w:val="000000"/>
          <w:sz w:val="28"/>
        </w:rPr>
        <w:t xml:space="preserve">
      </w:t>
      </w:r>
    </w:p>
    <w:bookmarkEnd w:id="1381"/>
    <w:p>
      <w:pPr>
        <w:spacing w:after="0"/>
        <w:ind w:left="0"/>
        <w:jc w:val="both"/>
      </w:pPr>
      <w:r>
        <w:drawing>
          <wp:inline distT="0" distB="0" distL="0" distR="0">
            <wp:extent cx="7810500" cy="1060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1060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94" w:id="1382"/>
    <w:p>
      <w:pPr>
        <w:spacing w:after="0"/>
        <w:ind w:left="0"/>
        <w:jc w:val="both"/>
      </w:pPr>
      <w:r>
        <w:rPr>
          <w:rFonts w:ascii="Times New Roman"/>
          <w:b w:val="false"/>
          <w:i w:val="false"/>
          <w:color w:val="000000"/>
          <w:sz w:val="28"/>
        </w:rPr>
        <w:t>
      Шартты белгілер:</w:t>
      </w:r>
    </w:p>
    <w:bookmarkEnd w:id="1382"/>
    <w:bookmarkStart w:name="z1995" w:id="1383"/>
    <w:p>
      <w:pPr>
        <w:spacing w:after="0"/>
        <w:ind w:left="0"/>
        <w:jc w:val="both"/>
      </w:pPr>
      <w:r>
        <w:rPr>
          <w:rFonts w:ascii="Times New Roman"/>
          <w:b w:val="false"/>
          <w:i w:val="false"/>
          <w:color w:val="000000"/>
          <w:sz w:val="28"/>
        </w:rPr>
        <w:t xml:space="preserve">
      </w:t>
      </w:r>
    </w:p>
    <w:bookmarkEnd w:id="1383"/>
    <w:p>
      <w:pPr>
        <w:spacing w:after="0"/>
        <w:ind w:left="0"/>
        <w:jc w:val="both"/>
      </w:pPr>
      <w:r>
        <w:drawing>
          <wp:inline distT="0" distB="0" distL="0" distR="0">
            <wp:extent cx="7810500" cy="398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398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96" w:id="1384"/>
    <w:p>
      <w:pPr>
        <w:spacing w:after="0"/>
        <w:ind w:left="0"/>
        <w:jc w:val="left"/>
      </w:pPr>
      <w:r>
        <w:rPr>
          <w:rFonts w:ascii="Times New Roman"/>
          <w:b/>
          <w:i w:val="false"/>
          <w:color w:val="000000"/>
        </w:rPr>
        <w:t xml:space="preserve"> Түсіндірме</w:t>
      </w:r>
    </w:p>
    <w:bookmarkEnd w:id="1384"/>
    <w:bookmarkStart w:name="z1997" w:id="1385"/>
    <w:p>
      <w:pPr>
        <w:spacing w:after="0"/>
        <w:ind w:left="0"/>
        <w:jc w:val="both"/>
      </w:pPr>
      <w:r>
        <w:rPr>
          <w:rFonts w:ascii="Times New Roman"/>
          <w:b w:val="false"/>
          <w:i w:val="false"/>
          <w:color w:val="000000"/>
          <w:sz w:val="28"/>
        </w:rPr>
        <w:t>
      Қорағаты ауылдық округінің аумағында ауыл шаруашылық жануарларын сумен қаматамасыз ету орташа деңгейде. Қорағаты ауылдық округінен өтетін Қорағаты және Шу өзендерінен су ішеді.Сонымен қатар суармалы маусымда "ЛДРХ-2" және "ЛДРХ-3" каналдары арқылы суарылады.</w:t>
      </w:r>
    </w:p>
    <w:bookmarkEnd w:id="1385"/>
    <w:bookmarkStart w:name="z1998" w:id="1386"/>
    <w:p>
      <w:pPr>
        <w:spacing w:after="0"/>
        <w:ind w:left="0"/>
        <w:jc w:val="both"/>
      </w:pPr>
      <w:r>
        <w:rPr>
          <w:rFonts w:ascii="Times New Roman"/>
          <w:b w:val="false"/>
          <w:i w:val="false"/>
          <w:color w:val="000000"/>
          <w:sz w:val="28"/>
        </w:rPr>
        <w:t>
      Қорағаты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3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Қорағаты ауылдық округінде жайылымдарды</w:t>
            </w:r>
            <w:r>
              <w:br/>
            </w:r>
            <w:r>
              <w:rPr>
                <w:rFonts w:ascii="Times New Roman"/>
                <w:b w:val="false"/>
                <w:i w:val="false"/>
                <w:color w:val="000000"/>
                <w:sz w:val="20"/>
              </w:rPr>
              <w:t xml:space="preserve"> басқару және оларды пайдалану жөніндегі</w:t>
            </w:r>
            <w:r>
              <w:br/>
            </w:r>
            <w:r>
              <w:rPr>
                <w:rFonts w:ascii="Times New Roman"/>
                <w:b w:val="false"/>
                <w:i w:val="false"/>
                <w:color w:val="000000"/>
                <w:sz w:val="20"/>
              </w:rPr>
              <w:t xml:space="preserve"> 2022-2023 жылдарға арналған жоспарға</w:t>
            </w:r>
            <w:r>
              <w:rPr>
                <w:rFonts w:ascii="Times New Roman"/>
                <w:b w:val="false"/>
                <w:i w:val="false"/>
                <w:color w:val="000000"/>
                <w:sz w:val="20"/>
              </w:rPr>
              <w:t xml:space="preserve"> 5-қосымша</w:t>
            </w:r>
          </w:p>
        </w:tc>
      </w:tr>
    </w:tbl>
    <w:bookmarkStart w:name="z2003" w:id="1387"/>
    <w:p>
      <w:pPr>
        <w:spacing w:after="0"/>
        <w:ind w:left="0"/>
        <w:jc w:val="both"/>
      </w:pPr>
      <w:r>
        <w:rPr>
          <w:rFonts w:ascii="Times New Roman"/>
          <w:b w:val="false"/>
          <w:i w:val="false"/>
          <w:color w:val="000000"/>
          <w:sz w:val="28"/>
        </w:rPr>
        <w:t xml:space="preserve">
      </w:t>
      </w:r>
    </w:p>
    <w:bookmarkEnd w:id="1387"/>
    <w:p>
      <w:pPr>
        <w:spacing w:after="0"/>
        <w:ind w:left="0"/>
        <w:jc w:val="both"/>
      </w:pPr>
      <w:r>
        <w:drawing>
          <wp:inline distT="0" distB="0" distL="0" distR="0">
            <wp:extent cx="7810500" cy="1060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1060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04" w:id="1388"/>
    <w:p>
      <w:pPr>
        <w:spacing w:after="0"/>
        <w:ind w:left="0"/>
        <w:jc w:val="both"/>
      </w:pPr>
      <w:r>
        <w:rPr>
          <w:rFonts w:ascii="Times New Roman"/>
          <w:b w:val="false"/>
          <w:i w:val="false"/>
          <w:color w:val="000000"/>
          <w:sz w:val="28"/>
        </w:rPr>
        <w:t>
      Шартты белгілер:</w:t>
      </w:r>
    </w:p>
    <w:bookmarkEnd w:id="1388"/>
    <w:bookmarkStart w:name="z2005" w:id="1389"/>
    <w:p>
      <w:pPr>
        <w:spacing w:after="0"/>
        <w:ind w:left="0"/>
        <w:jc w:val="both"/>
      </w:pPr>
      <w:r>
        <w:rPr>
          <w:rFonts w:ascii="Times New Roman"/>
          <w:b w:val="false"/>
          <w:i w:val="false"/>
          <w:color w:val="000000"/>
          <w:sz w:val="28"/>
        </w:rPr>
        <w:t xml:space="preserve">
      </w:t>
      </w:r>
    </w:p>
    <w:bookmarkEnd w:id="1389"/>
    <w:p>
      <w:pPr>
        <w:spacing w:after="0"/>
        <w:ind w:left="0"/>
        <w:jc w:val="both"/>
      </w:pPr>
      <w:r>
        <w:drawing>
          <wp:inline distT="0" distB="0" distL="0" distR="0">
            <wp:extent cx="7810500" cy="124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124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06" w:id="1390"/>
    <w:p>
      <w:pPr>
        <w:spacing w:after="0"/>
        <w:ind w:left="0"/>
        <w:jc w:val="left"/>
      </w:pPr>
      <w:r>
        <w:rPr>
          <w:rFonts w:ascii="Times New Roman"/>
          <w:b/>
          <w:i w:val="false"/>
          <w:color w:val="000000"/>
        </w:rPr>
        <w:t xml:space="preserve"> Түсіндірме</w:t>
      </w:r>
    </w:p>
    <w:bookmarkEnd w:id="1390"/>
    <w:bookmarkStart w:name="z2007" w:id="1391"/>
    <w:p>
      <w:pPr>
        <w:spacing w:after="0"/>
        <w:ind w:left="0"/>
        <w:jc w:val="both"/>
      </w:pPr>
      <w:r>
        <w:rPr>
          <w:rFonts w:ascii="Times New Roman"/>
          <w:b w:val="false"/>
          <w:i w:val="false"/>
          <w:color w:val="000000"/>
          <w:sz w:val="28"/>
        </w:rPr>
        <w:t>
      Қорағаты ауылдық округі бойынша жайылымдармен қамтамасыз етілмеген жеке және (немесе) заңды тұлғалардың шалғайдағы жайылымдары жоқ.</w:t>
      </w:r>
    </w:p>
    <w:bookmarkEnd w:id="1391"/>
    <w:bookmarkStart w:name="z2008" w:id="1392"/>
    <w:p>
      <w:pPr>
        <w:spacing w:after="0"/>
        <w:ind w:left="0"/>
        <w:jc w:val="both"/>
      </w:pPr>
      <w:r>
        <w:rPr>
          <w:rFonts w:ascii="Times New Roman"/>
          <w:b w:val="false"/>
          <w:i w:val="false"/>
          <w:color w:val="000000"/>
          <w:sz w:val="28"/>
        </w:rPr>
        <w:t>
      Қорағаты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39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Қорағаты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6-қосымша</w:t>
            </w:r>
          </w:p>
        </w:tc>
      </w:tr>
    </w:tbl>
    <w:bookmarkStart w:name="z2014" w:id="1393"/>
    <w:p>
      <w:pPr>
        <w:spacing w:after="0"/>
        <w:ind w:left="0"/>
        <w:jc w:val="both"/>
      </w:pPr>
      <w:r>
        <w:rPr>
          <w:rFonts w:ascii="Times New Roman"/>
          <w:b w:val="false"/>
          <w:i w:val="false"/>
          <w:color w:val="000000"/>
          <w:sz w:val="28"/>
        </w:rPr>
        <w:t xml:space="preserve">
      </w:t>
      </w:r>
    </w:p>
    <w:bookmarkEnd w:id="1393"/>
    <w:p>
      <w:pPr>
        <w:spacing w:after="0"/>
        <w:ind w:left="0"/>
        <w:jc w:val="both"/>
      </w:pPr>
      <w:r>
        <w:drawing>
          <wp:inline distT="0" distB="0" distL="0" distR="0">
            <wp:extent cx="7810500" cy="1060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1060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15" w:id="1394"/>
    <w:p>
      <w:pPr>
        <w:spacing w:after="0"/>
        <w:ind w:left="0"/>
        <w:jc w:val="both"/>
      </w:pPr>
      <w:r>
        <w:rPr>
          <w:rFonts w:ascii="Times New Roman"/>
          <w:b w:val="false"/>
          <w:i w:val="false"/>
          <w:color w:val="000000"/>
          <w:sz w:val="28"/>
        </w:rPr>
        <w:t>
      Шартты белгілер:</w:t>
      </w:r>
    </w:p>
    <w:bookmarkEnd w:id="1394"/>
    <w:bookmarkStart w:name="z2016" w:id="1395"/>
    <w:p>
      <w:pPr>
        <w:spacing w:after="0"/>
        <w:ind w:left="0"/>
        <w:jc w:val="both"/>
      </w:pPr>
      <w:r>
        <w:rPr>
          <w:rFonts w:ascii="Times New Roman"/>
          <w:b w:val="false"/>
          <w:i w:val="false"/>
          <w:color w:val="000000"/>
          <w:sz w:val="28"/>
        </w:rPr>
        <w:t xml:space="preserve">
      </w:t>
      </w:r>
    </w:p>
    <w:bookmarkEnd w:id="1395"/>
    <w:p>
      <w:pPr>
        <w:spacing w:after="0"/>
        <w:ind w:left="0"/>
        <w:jc w:val="both"/>
      </w:pPr>
      <w:r>
        <w:drawing>
          <wp:inline distT="0" distB="0" distL="0" distR="0">
            <wp:extent cx="7810500" cy="195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195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17" w:id="1396"/>
    <w:p>
      <w:pPr>
        <w:spacing w:after="0"/>
        <w:ind w:left="0"/>
        <w:jc w:val="left"/>
      </w:pPr>
      <w:r>
        <w:rPr>
          <w:rFonts w:ascii="Times New Roman"/>
          <w:b/>
          <w:i w:val="false"/>
          <w:color w:val="000000"/>
        </w:rPr>
        <w:t xml:space="preserve"> Түсіндірме</w:t>
      </w:r>
    </w:p>
    <w:bookmarkEnd w:id="1396"/>
    <w:bookmarkStart w:name="z2018" w:id="1397"/>
    <w:p>
      <w:pPr>
        <w:spacing w:after="0"/>
        <w:ind w:left="0"/>
        <w:jc w:val="both"/>
      </w:pPr>
      <w:r>
        <w:rPr>
          <w:rFonts w:ascii="Times New Roman"/>
          <w:b w:val="false"/>
          <w:i w:val="false"/>
          <w:color w:val="000000"/>
          <w:sz w:val="28"/>
        </w:rPr>
        <w:t>
      Осы жоғарыдағы көрсетілген түсіндірме тармақшалардан мал жаюдың ішкі және сыртқы шекаралары, және суғару жүйелерінің толық қамтамасыз етілуі жайылымдардың жетіспеу кемшіліктерінің жойылып бірқалыпты жүйенің жұмыс істеуіне септігін тигізеді.</w:t>
      </w:r>
    </w:p>
    <w:bookmarkEnd w:id="1397"/>
    <w:bookmarkStart w:name="z2019" w:id="1398"/>
    <w:p>
      <w:pPr>
        <w:spacing w:after="0"/>
        <w:ind w:left="0"/>
        <w:jc w:val="both"/>
      </w:pPr>
      <w:r>
        <w:rPr>
          <w:rFonts w:ascii="Times New Roman"/>
          <w:b w:val="false"/>
          <w:i w:val="false"/>
          <w:color w:val="000000"/>
          <w:sz w:val="28"/>
        </w:rPr>
        <w:t>
      Қорағаты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398"/>
    <w:bookmarkStart w:name="z2020" w:id="1399"/>
    <w:p>
      <w:pPr>
        <w:spacing w:after="0"/>
        <w:ind w:left="0"/>
        <w:jc w:val="both"/>
      </w:pPr>
      <w:r>
        <w:rPr>
          <w:rFonts w:ascii="Times New Roman"/>
          <w:b w:val="false"/>
          <w:i w:val="false"/>
          <w:color w:val="000000"/>
          <w:sz w:val="28"/>
        </w:rPr>
        <w:t>
      Округ бойынша жалпы шалғайдағы жайылым жерлер жоқ.</w:t>
      </w:r>
    </w:p>
    <w:bookmarkEnd w:id="13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Қорағаты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 xml:space="preserve"> жөніндегі жоспарға </w:t>
            </w:r>
            <w:r>
              <w:br/>
            </w:r>
            <w:r>
              <w:rPr>
                <w:rFonts w:ascii="Times New Roman"/>
                <w:b w:val="false"/>
                <w:i w:val="false"/>
                <w:color w:val="000000"/>
                <w:sz w:val="20"/>
              </w:rPr>
              <w:t>7-қосымша</w:t>
            </w:r>
          </w:p>
        </w:tc>
      </w:tr>
    </w:tbl>
    <w:bookmarkStart w:name="z2026" w:id="140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4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Қорағаты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2027" w:id="1401"/>
    <w:p>
      <w:pPr>
        <w:spacing w:after="0"/>
        <w:ind w:left="0"/>
        <w:jc w:val="both"/>
      </w:pPr>
      <w:r>
        <w:rPr>
          <w:rFonts w:ascii="Times New Roman"/>
          <w:b w:val="false"/>
          <w:i w:val="false"/>
          <w:color w:val="000000"/>
          <w:sz w:val="28"/>
        </w:rPr>
        <w:t>
      Ескерту: аббревиатуралардың толық жазылуы:</w:t>
      </w:r>
    </w:p>
    <w:bookmarkEnd w:id="1401"/>
    <w:bookmarkStart w:name="z2028" w:id="1402"/>
    <w:p>
      <w:pPr>
        <w:spacing w:after="0"/>
        <w:ind w:left="0"/>
        <w:jc w:val="both"/>
      </w:pPr>
      <w:r>
        <w:rPr>
          <w:rFonts w:ascii="Times New Roman"/>
          <w:b w:val="false"/>
          <w:i w:val="false"/>
          <w:color w:val="000000"/>
          <w:sz w:val="28"/>
        </w:rPr>
        <w:t>
      КЖМ –көктемгі – жазғы маусым;</w:t>
      </w:r>
    </w:p>
    <w:bookmarkEnd w:id="1402"/>
    <w:bookmarkStart w:name="z2029" w:id="1403"/>
    <w:p>
      <w:pPr>
        <w:spacing w:after="0"/>
        <w:ind w:left="0"/>
        <w:jc w:val="both"/>
      </w:pPr>
      <w:r>
        <w:rPr>
          <w:rFonts w:ascii="Times New Roman"/>
          <w:b w:val="false"/>
          <w:i w:val="false"/>
          <w:color w:val="000000"/>
          <w:sz w:val="28"/>
        </w:rPr>
        <w:t>
      ЖКМ – жазғы – күзгі маусым;</w:t>
      </w:r>
    </w:p>
    <w:bookmarkEnd w:id="1403"/>
    <w:bookmarkStart w:name="z2030" w:id="1404"/>
    <w:p>
      <w:pPr>
        <w:spacing w:after="0"/>
        <w:ind w:left="0"/>
        <w:jc w:val="both"/>
      </w:pPr>
      <w:r>
        <w:rPr>
          <w:rFonts w:ascii="Times New Roman"/>
          <w:b w:val="false"/>
          <w:i w:val="false"/>
          <w:color w:val="000000"/>
          <w:sz w:val="28"/>
        </w:rPr>
        <w:t>
      ЖМ – жазғы маусым;</w:t>
      </w:r>
    </w:p>
    <w:bookmarkEnd w:id="1404"/>
    <w:bookmarkStart w:name="z2031" w:id="1405"/>
    <w:p>
      <w:pPr>
        <w:spacing w:after="0"/>
        <w:ind w:left="0"/>
        <w:jc w:val="both"/>
      </w:pPr>
      <w:r>
        <w:rPr>
          <w:rFonts w:ascii="Times New Roman"/>
          <w:b w:val="false"/>
          <w:i w:val="false"/>
          <w:color w:val="000000"/>
          <w:sz w:val="28"/>
        </w:rPr>
        <w:t>
      ДҚ – демалушы қоршау</w:t>
      </w:r>
    </w:p>
    <w:bookmarkEnd w:id="14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 аудандық мәслихатының</w:t>
            </w:r>
            <w:r>
              <w:br/>
            </w:r>
            <w:r>
              <w:rPr>
                <w:rFonts w:ascii="Times New Roman"/>
                <w:b w:val="false"/>
                <w:i w:val="false"/>
                <w:color w:val="000000"/>
                <w:sz w:val="20"/>
              </w:rPr>
              <w:t>2022 жылғы 29 шілдедегі</w:t>
            </w:r>
            <w:r>
              <w:br/>
            </w:r>
            <w:r>
              <w:rPr>
                <w:rFonts w:ascii="Times New Roman"/>
                <w:b w:val="false"/>
                <w:i w:val="false"/>
                <w:color w:val="000000"/>
                <w:sz w:val="20"/>
              </w:rPr>
              <w:t>№ 32-6 шешіміне</w:t>
            </w:r>
            <w:r>
              <w:br/>
            </w:r>
            <w:r>
              <w:rPr>
                <w:rFonts w:ascii="Times New Roman"/>
                <w:b w:val="false"/>
                <w:i w:val="false"/>
                <w:color w:val="000000"/>
                <w:sz w:val="20"/>
              </w:rPr>
              <w:t xml:space="preserve"> 13- қосымшасы</w:t>
            </w:r>
          </w:p>
        </w:tc>
      </w:tr>
    </w:tbl>
    <w:bookmarkStart w:name="z2035" w:id="1406"/>
    <w:p>
      <w:pPr>
        <w:spacing w:after="0"/>
        <w:ind w:left="0"/>
        <w:jc w:val="left"/>
      </w:pPr>
      <w:r>
        <w:rPr>
          <w:rFonts w:ascii="Times New Roman"/>
          <w:b/>
          <w:i w:val="false"/>
          <w:color w:val="000000"/>
        </w:rPr>
        <w:t xml:space="preserve"> Өндіріс ауылдық округінде жайылымдарды басқару және оларды пайдалану жөніндегі 2022-2023 жылдарға арналған жоспар</w:t>
      </w:r>
    </w:p>
    <w:bookmarkEnd w:id="1406"/>
    <w:bookmarkStart w:name="z2036" w:id="1407"/>
    <w:p>
      <w:pPr>
        <w:spacing w:after="0"/>
        <w:ind w:left="0"/>
        <w:jc w:val="both"/>
      </w:pPr>
      <w:r>
        <w:rPr>
          <w:rFonts w:ascii="Times New Roman"/>
          <w:b w:val="false"/>
          <w:i w:val="false"/>
          <w:color w:val="000000"/>
          <w:sz w:val="28"/>
        </w:rPr>
        <w:t>
      Шу ауданында жайылымдарды басқару және оларды пайдалану жөніндегі 2022-2023 жылдарға арналған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Премьер-Министрінің Орынбасары, 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Қазақстан Республикасының Ауыл шаруашылығы министрінің 14 сәуірдегі № 3-3/332 "Жайылымдардың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сәйкес әзірленді.</w:t>
      </w:r>
    </w:p>
    <w:bookmarkEnd w:id="1407"/>
    <w:bookmarkStart w:name="z2037" w:id="1408"/>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1408"/>
    <w:bookmarkStart w:name="z2038" w:id="1409"/>
    <w:p>
      <w:pPr>
        <w:spacing w:after="0"/>
        <w:ind w:left="0"/>
        <w:jc w:val="both"/>
      </w:pPr>
      <w:r>
        <w:rPr>
          <w:rFonts w:ascii="Times New Roman"/>
          <w:b w:val="false"/>
          <w:i w:val="false"/>
          <w:color w:val="000000"/>
          <w:sz w:val="28"/>
        </w:rPr>
        <w:t>
      Жоспар құрамында:</w:t>
      </w:r>
    </w:p>
    <w:bookmarkEnd w:id="1409"/>
    <w:bookmarkStart w:name="z2039" w:id="1410"/>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(1 қосымша);</w:t>
      </w:r>
    </w:p>
    <w:bookmarkEnd w:id="1410"/>
    <w:bookmarkStart w:name="z2040" w:id="1411"/>
    <w:p>
      <w:pPr>
        <w:spacing w:after="0"/>
        <w:ind w:left="0"/>
        <w:jc w:val="both"/>
      </w:pPr>
      <w:r>
        <w:rPr>
          <w:rFonts w:ascii="Times New Roman"/>
          <w:b w:val="false"/>
          <w:i w:val="false"/>
          <w:color w:val="000000"/>
          <w:sz w:val="28"/>
        </w:rPr>
        <w:t>
      2) жайылым айналымдарының қолайлы схемалары (2-қосымша);</w:t>
      </w:r>
    </w:p>
    <w:bookmarkEnd w:id="1411"/>
    <w:bookmarkStart w:name="z2041" w:id="1412"/>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шекараларымен алаңдары, жайылымдық инфрақұрылым объектілері белгіленген карта (3-қосымша);</w:t>
      </w:r>
    </w:p>
    <w:bookmarkEnd w:id="1412"/>
    <w:bookmarkStart w:name="z2042" w:id="1413"/>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 (4-қосымша);</w:t>
      </w:r>
    </w:p>
    <w:bookmarkEnd w:id="1413"/>
    <w:bookmarkStart w:name="z2043" w:id="1414"/>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(5-қосымша);</w:t>
      </w:r>
    </w:p>
    <w:bookmarkEnd w:id="1414"/>
    <w:bookmarkStart w:name="z2044" w:id="1415"/>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(6-қосымша);</w:t>
      </w:r>
    </w:p>
    <w:bookmarkEnd w:id="1415"/>
    <w:bookmarkStart w:name="z2045" w:id="1416"/>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(7 қосымша).</w:t>
      </w:r>
    </w:p>
    <w:bookmarkEnd w:id="1416"/>
    <w:bookmarkStart w:name="z2046" w:id="1417"/>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1417"/>
    <w:bookmarkStart w:name="z2047" w:id="1418"/>
    <w:p>
      <w:pPr>
        <w:spacing w:after="0"/>
        <w:ind w:left="0"/>
        <w:jc w:val="both"/>
      </w:pPr>
      <w:r>
        <w:rPr>
          <w:rFonts w:ascii="Times New Roman"/>
          <w:b w:val="false"/>
          <w:i w:val="false"/>
          <w:color w:val="000000"/>
          <w:sz w:val="28"/>
        </w:rPr>
        <w:t>
      1. Геоботаникалық тексерудің жай-күйі туралы мәліметтерді;</w:t>
      </w:r>
    </w:p>
    <w:bookmarkEnd w:id="1418"/>
    <w:bookmarkStart w:name="z2048" w:id="1419"/>
    <w:p>
      <w:pPr>
        <w:spacing w:after="0"/>
        <w:ind w:left="0"/>
        <w:jc w:val="both"/>
      </w:pPr>
      <w:r>
        <w:rPr>
          <w:rFonts w:ascii="Times New Roman"/>
          <w:b w:val="false"/>
          <w:i w:val="false"/>
          <w:color w:val="000000"/>
          <w:sz w:val="28"/>
        </w:rPr>
        <w:t>
      2. Ветеринариялық-санитариялық объектілер туралы мәліметтерді;</w:t>
      </w:r>
    </w:p>
    <w:bookmarkEnd w:id="1419"/>
    <w:bookmarkStart w:name="z2049" w:id="1420"/>
    <w:p>
      <w:pPr>
        <w:spacing w:after="0"/>
        <w:ind w:left="0"/>
        <w:jc w:val="both"/>
      </w:pPr>
      <w:r>
        <w:rPr>
          <w:rFonts w:ascii="Times New Roman"/>
          <w:b w:val="false"/>
          <w:i w:val="false"/>
          <w:color w:val="000000"/>
          <w:sz w:val="28"/>
        </w:rPr>
        <w:t>
      3. Ауыл шаруашылығы жануарларының мал басының саны туралы деректерді, олардың иелерін көрсете отырып қабылданды – және (немесе) заңды тұлғалар ұсынған өзге де деректер туралы мәліметтерді;</w:t>
      </w:r>
    </w:p>
    <w:bookmarkEnd w:id="1420"/>
    <w:bookmarkStart w:name="z2050" w:id="1421"/>
    <w:p>
      <w:pPr>
        <w:spacing w:after="0"/>
        <w:ind w:left="0"/>
        <w:jc w:val="both"/>
      </w:pPr>
      <w:r>
        <w:rPr>
          <w:rFonts w:ascii="Times New Roman"/>
          <w:b w:val="false"/>
          <w:i w:val="false"/>
          <w:color w:val="000000"/>
          <w:sz w:val="28"/>
        </w:rPr>
        <w:t>
      4. Ауыл шаруашылығы жануарларының түрлері мен жыныстық-жас топтары бойынша қалыптастырылған табындардың, отарлардың, табындардың саны туралы деректерді;</w:t>
      </w:r>
    </w:p>
    <w:bookmarkEnd w:id="1421"/>
    <w:bookmarkStart w:name="z2051" w:id="1422"/>
    <w:p>
      <w:pPr>
        <w:spacing w:after="0"/>
        <w:ind w:left="0"/>
        <w:jc w:val="both"/>
      </w:pPr>
      <w:r>
        <w:rPr>
          <w:rFonts w:ascii="Times New Roman"/>
          <w:b w:val="false"/>
          <w:i w:val="false"/>
          <w:color w:val="000000"/>
          <w:sz w:val="28"/>
        </w:rPr>
        <w:t>
      5. Шалғайдағы жайылымдарда жаю үшін ауыл шаруашылығы жануарларының мал басын қалыптастыру туралы мәліметтерді;</w:t>
      </w:r>
    </w:p>
    <w:bookmarkEnd w:id="1422"/>
    <w:bookmarkStart w:name="z2052" w:id="1423"/>
    <w:p>
      <w:pPr>
        <w:spacing w:after="0"/>
        <w:ind w:left="0"/>
        <w:jc w:val="both"/>
      </w:pPr>
      <w:r>
        <w:rPr>
          <w:rFonts w:ascii="Times New Roman"/>
          <w:b w:val="false"/>
          <w:i w:val="false"/>
          <w:color w:val="000000"/>
          <w:sz w:val="28"/>
        </w:rPr>
        <w:t>
      6. Екпе және аридті жайылымдарда ауыл шаруашылығы жануарларын жаю ерекшеліктері туралы мәліметтерді;</w:t>
      </w:r>
    </w:p>
    <w:bookmarkEnd w:id="1423"/>
    <w:bookmarkStart w:name="z2053" w:id="1424"/>
    <w:p>
      <w:pPr>
        <w:spacing w:after="0"/>
        <w:ind w:left="0"/>
        <w:jc w:val="both"/>
      </w:pPr>
      <w:r>
        <w:rPr>
          <w:rFonts w:ascii="Times New Roman"/>
          <w:b w:val="false"/>
          <w:i w:val="false"/>
          <w:color w:val="000000"/>
          <w:sz w:val="28"/>
        </w:rPr>
        <w:t>
      7. Малды айдауға арналған сервитуттар туралы мәліметтерді және мемлекеттік органдар, жеке және (немесе) заңды тұлғалар берген.</w:t>
      </w:r>
    </w:p>
    <w:bookmarkEnd w:id="1424"/>
    <w:bookmarkStart w:name="z2054" w:id="1425"/>
    <w:p>
      <w:pPr>
        <w:spacing w:after="0"/>
        <w:ind w:left="0"/>
        <w:jc w:val="both"/>
      </w:pPr>
      <w:r>
        <w:rPr>
          <w:rFonts w:ascii="Times New Roman"/>
          <w:b w:val="false"/>
          <w:i w:val="false"/>
          <w:color w:val="000000"/>
          <w:sz w:val="28"/>
        </w:rPr>
        <w:t>
      Әкімшілік-аумақтық бөлініс бойынша Өндіріс ауылдық округінде 1 ауылдық елді мекен бар.</w:t>
      </w:r>
    </w:p>
    <w:bookmarkEnd w:id="1425"/>
    <w:bookmarkStart w:name="z2055" w:id="1426"/>
    <w:p>
      <w:pPr>
        <w:spacing w:after="0"/>
        <w:ind w:left="0"/>
        <w:jc w:val="both"/>
      </w:pPr>
      <w:r>
        <w:rPr>
          <w:rFonts w:ascii="Times New Roman"/>
          <w:b w:val="false"/>
          <w:i w:val="false"/>
          <w:color w:val="000000"/>
          <w:sz w:val="28"/>
        </w:rPr>
        <w:t>
      Өндіріс ауылдық округі аумағының жалпы көлемі 102690 гектар, оның ішінде егістік – 4036 га, жайылым жерлері – 95657 га.</w:t>
      </w:r>
    </w:p>
    <w:bookmarkEnd w:id="1426"/>
    <w:bookmarkStart w:name="z2056" w:id="1427"/>
    <w:p>
      <w:pPr>
        <w:spacing w:after="0"/>
        <w:ind w:left="0"/>
        <w:jc w:val="both"/>
      </w:pPr>
      <w:r>
        <w:rPr>
          <w:rFonts w:ascii="Times New Roman"/>
          <w:b w:val="false"/>
          <w:i w:val="false"/>
          <w:color w:val="000000"/>
          <w:sz w:val="28"/>
        </w:rPr>
        <w:t>
      Жер санаттары бойынша:</w:t>
      </w:r>
    </w:p>
    <w:bookmarkEnd w:id="1427"/>
    <w:bookmarkStart w:name="z2057" w:id="1428"/>
    <w:p>
      <w:pPr>
        <w:spacing w:after="0"/>
        <w:ind w:left="0"/>
        <w:jc w:val="both"/>
      </w:pPr>
      <w:r>
        <w:rPr>
          <w:rFonts w:ascii="Times New Roman"/>
          <w:b w:val="false"/>
          <w:i w:val="false"/>
          <w:color w:val="000000"/>
          <w:sz w:val="28"/>
        </w:rPr>
        <w:t>
      ауыл шаруашылығы мақсатындағы жерлер – 24623 гектар;</w:t>
      </w:r>
    </w:p>
    <w:bookmarkEnd w:id="1428"/>
    <w:bookmarkStart w:name="z2058" w:id="1429"/>
    <w:p>
      <w:pPr>
        <w:spacing w:after="0"/>
        <w:ind w:left="0"/>
        <w:jc w:val="both"/>
      </w:pPr>
      <w:r>
        <w:rPr>
          <w:rFonts w:ascii="Times New Roman"/>
          <w:b w:val="false"/>
          <w:i w:val="false"/>
          <w:color w:val="000000"/>
          <w:sz w:val="28"/>
        </w:rPr>
        <w:t>
      елді мекен жері – 3098 гектар;</w:t>
      </w:r>
    </w:p>
    <w:bookmarkEnd w:id="1429"/>
    <w:bookmarkStart w:name="z2059" w:id="1430"/>
    <w:p>
      <w:pPr>
        <w:spacing w:after="0"/>
        <w:ind w:left="0"/>
        <w:jc w:val="both"/>
      </w:pPr>
      <w:r>
        <w:rPr>
          <w:rFonts w:ascii="Times New Roman"/>
          <w:b w:val="false"/>
          <w:i w:val="false"/>
          <w:color w:val="000000"/>
          <w:sz w:val="28"/>
        </w:rPr>
        <w:t>
      барлық басқа да жерлер – 420 га;</w:t>
      </w:r>
    </w:p>
    <w:bookmarkEnd w:id="1430"/>
    <w:bookmarkStart w:name="z2060" w:id="1431"/>
    <w:p>
      <w:pPr>
        <w:spacing w:after="0"/>
        <w:ind w:left="0"/>
        <w:jc w:val="both"/>
      </w:pPr>
      <w:r>
        <w:rPr>
          <w:rFonts w:ascii="Times New Roman"/>
          <w:b w:val="false"/>
          <w:i w:val="false"/>
          <w:color w:val="000000"/>
          <w:sz w:val="28"/>
        </w:rPr>
        <w:t>
      Геоботаникалық жағдайы:</w:t>
      </w:r>
    </w:p>
    <w:bookmarkEnd w:id="1431"/>
    <w:bookmarkStart w:name="z2061" w:id="1432"/>
    <w:p>
      <w:pPr>
        <w:spacing w:after="0"/>
        <w:ind w:left="0"/>
        <w:jc w:val="both"/>
      </w:pPr>
      <w:r>
        <w:rPr>
          <w:rFonts w:ascii="Times New Roman"/>
          <w:b w:val="false"/>
          <w:i w:val="false"/>
          <w:color w:val="000000"/>
          <w:sz w:val="28"/>
        </w:rPr>
        <w:t>
      Табиғи жағдайлар бойынша Өндіріс ауылдық округінің аумағы дала аймағының шегінде және агроклиматтық көрсеткіштер жәнеклиматтық жағдайына Шу-Іле тауларының орналасуы үлкен әсерін тигізеді. Қысқы мерзімде азиялық циклонның әсерінен қайталануы 30 дан 60 % аралықты құрайтын шығыс бағыттан соғатын жел басымдыққа ие. Осының салдарынан аудан территориясының қысы суық және орташа ауа температурасы -7-100С құрайды.</w:t>
      </w:r>
    </w:p>
    <w:bookmarkEnd w:id="1432"/>
    <w:bookmarkStart w:name="z2062" w:id="1433"/>
    <w:p>
      <w:pPr>
        <w:spacing w:after="0"/>
        <w:ind w:left="0"/>
        <w:jc w:val="both"/>
      </w:pPr>
      <w:r>
        <w:rPr>
          <w:rFonts w:ascii="Times New Roman"/>
          <w:b w:val="false"/>
          <w:i w:val="false"/>
          <w:color w:val="000000"/>
          <w:sz w:val="28"/>
        </w:rPr>
        <w:t>
      Көктемгі уақыт тұрақсыз жылы режиммен ерекшеленеді. Соңғы аязды уақыт сәуір айының екінші жартысы мен мамыр айының басында қайталануы мүмкін. Аязсыз уақыттың орташа ұзақтығы 140 – 180 күнді құрайды. Жазы ыстық, ұзақтығы 120-140 күнді құрайды. Ауаның жоғары температурасы құрғақ ауа райымен қатар келеді. Шілде айының орташа температурасы +24,5 +25,50С құрайды.</w:t>
      </w:r>
    </w:p>
    <w:bookmarkEnd w:id="1433"/>
    <w:bookmarkStart w:name="z2063" w:id="1434"/>
    <w:p>
      <w:pPr>
        <w:spacing w:after="0"/>
        <w:ind w:left="0"/>
        <w:jc w:val="both"/>
      </w:pPr>
      <w:r>
        <w:rPr>
          <w:rFonts w:ascii="Times New Roman"/>
          <w:b w:val="false"/>
          <w:i w:val="false"/>
          <w:color w:val="000000"/>
          <w:sz w:val="28"/>
        </w:rPr>
        <w:t>
      Топырақ негізінен төрт түрлі болып келеді. Олар: қара-қоңыр түсті, ашық-қоңыр түсті, кәдімгі солтүстік сұртопырағы мен солтүстік ашық сұртопырағы.</w:t>
      </w:r>
    </w:p>
    <w:bookmarkEnd w:id="1434"/>
    <w:bookmarkStart w:name="z2064" w:id="1435"/>
    <w:p>
      <w:pPr>
        <w:spacing w:after="0"/>
        <w:ind w:left="0"/>
        <w:jc w:val="both"/>
      </w:pPr>
      <w:r>
        <w:rPr>
          <w:rFonts w:ascii="Times New Roman"/>
          <w:b w:val="false"/>
          <w:i w:val="false"/>
          <w:color w:val="000000"/>
          <w:sz w:val="28"/>
        </w:rPr>
        <w:t>
      Ветеринариялық-санитариялық объектілер:</w:t>
      </w:r>
    </w:p>
    <w:bookmarkEnd w:id="1435"/>
    <w:bookmarkStart w:name="z2065" w:id="1436"/>
    <w:p>
      <w:pPr>
        <w:spacing w:after="0"/>
        <w:ind w:left="0"/>
        <w:jc w:val="both"/>
      </w:pPr>
      <w:r>
        <w:rPr>
          <w:rFonts w:ascii="Times New Roman"/>
          <w:b w:val="false"/>
          <w:i w:val="false"/>
          <w:color w:val="000000"/>
          <w:sz w:val="28"/>
        </w:rPr>
        <w:t>
      Өндіріс ауылдық округіне қарасты 3 ветеринарлық-санитарлық обьектілер орналасқан.1 мал дәрілерлік пункті, 1 өлексе малдарды тастайтын Беккери шұңқыры және 1 Сібір ошағы Абай ауылының солтүстік батысында орналасқан.Сібір жарасынан өлген жануарлар өлекселері көмілген мал қорымдарына адамдар мен жануарлар кіре алмайтындай етіп бүкіл периметрі бойынша биіктігі кем дегенде 1,5 метр болатын қоршаумен (металдан немесе бетоннан) қоршалған. "Сібір жарасы" деген жазуы бар тақтайшалармен (аурудың пайда болған күні) белгіленеді. Сібір жарасынан өлген жануарлар өлекселері, сондай-ақ жануарлардан алынған шикізат пен өнім арнайы қондырғыларда өртеледі. Күл қалдығы Беккери шұңқырына салынады.</w:t>
      </w:r>
    </w:p>
    <w:bookmarkEnd w:id="1436"/>
    <w:bookmarkStart w:name="z2066" w:id="1437"/>
    <w:p>
      <w:pPr>
        <w:spacing w:after="0"/>
        <w:ind w:left="0"/>
        <w:jc w:val="both"/>
      </w:pPr>
      <w:r>
        <w:rPr>
          <w:rFonts w:ascii="Times New Roman"/>
          <w:b w:val="false"/>
          <w:i w:val="false"/>
          <w:color w:val="000000"/>
          <w:sz w:val="28"/>
        </w:rPr>
        <w:t>
      Мал басысаны туралы деректер:</w:t>
      </w:r>
    </w:p>
    <w:bookmarkEnd w:id="1437"/>
    <w:bookmarkStart w:name="z2067" w:id="1438"/>
    <w:p>
      <w:pPr>
        <w:spacing w:after="0"/>
        <w:ind w:left="0"/>
        <w:jc w:val="both"/>
      </w:pPr>
      <w:r>
        <w:rPr>
          <w:rFonts w:ascii="Times New Roman"/>
          <w:b w:val="false"/>
          <w:i w:val="false"/>
          <w:color w:val="000000"/>
          <w:sz w:val="28"/>
        </w:rPr>
        <w:t>
      2021 жылдың 31 желтоқсанына Өндіріс ауылдық округінде (халықтың жеке ауласы және ШҚ) ірі қара 3338 бас, оның ішінде 986 бас аналық мал, 26685 бас ұсақ мал, 587 бас жылқы бар. Оның ішінде:</w:t>
      </w:r>
    </w:p>
    <w:bookmarkEnd w:id="1438"/>
    <w:bookmarkStart w:name="z2068" w:id="1439"/>
    <w:p>
      <w:pPr>
        <w:spacing w:after="0"/>
        <w:ind w:left="0"/>
        <w:jc w:val="both"/>
      </w:pPr>
      <w:r>
        <w:rPr>
          <w:rFonts w:ascii="Times New Roman"/>
          <w:b w:val="false"/>
          <w:i w:val="false"/>
          <w:color w:val="000000"/>
          <w:sz w:val="28"/>
        </w:rPr>
        <w:t>
      Абай ауылында: Жайылым көлемі 1941 гектар.</w:t>
      </w:r>
    </w:p>
    <w:bookmarkEnd w:id="1439"/>
    <w:bookmarkStart w:name="z2069" w:id="1440"/>
    <w:p>
      <w:pPr>
        <w:spacing w:after="0"/>
        <w:ind w:left="0"/>
        <w:jc w:val="both"/>
      </w:pPr>
      <w:r>
        <w:rPr>
          <w:rFonts w:ascii="Times New Roman"/>
          <w:b w:val="false"/>
          <w:i w:val="false"/>
          <w:color w:val="000000"/>
          <w:sz w:val="28"/>
        </w:rPr>
        <w:t>
      ірі қара мал 562 бас, оның ішінде аналық мал 562 бас, ұсақ мал 3296 бас, жылқы 212 баc.</w:t>
      </w:r>
    </w:p>
    <w:bookmarkEnd w:id="1440"/>
    <w:bookmarkStart w:name="z2070" w:id="1441"/>
    <w:p>
      <w:pPr>
        <w:spacing w:after="0"/>
        <w:ind w:left="0"/>
        <w:jc w:val="both"/>
      </w:pPr>
      <w:r>
        <w:rPr>
          <w:rFonts w:ascii="Times New Roman"/>
          <w:b w:val="false"/>
          <w:i w:val="false"/>
          <w:color w:val="000000"/>
          <w:sz w:val="28"/>
        </w:rPr>
        <w:t>
      Жайылымға шығатын мал саны:</w:t>
      </w:r>
    </w:p>
    <w:bookmarkEnd w:id="1441"/>
    <w:bookmarkStart w:name="z2071" w:id="1442"/>
    <w:p>
      <w:pPr>
        <w:spacing w:after="0"/>
        <w:ind w:left="0"/>
        <w:jc w:val="both"/>
      </w:pPr>
      <w:r>
        <w:rPr>
          <w:rFonts w:ascii="Times New Roman"/>
          <w:b w:val="false"/>
          <w:i w:val="false"/>
          <w:color w:val="000000"/>
          <w:sz w:val="28"/>
        </w:rPr>
        <w:t>
      Өндіріс ауылдық округінде МІҚ-дан 2 табын, жылқыдан 7 үйір, уақ малдан 6 отаржайылуға шығады.</w:t>
      </w:r>
    </w:p>
    <w:bookmarkEnd w:id="1442"/>
    <w:bookmarkStart w:name="z2072" w:id="1443"/>
    <w:p>
      <w:pPr>
        <w:spacing w:after="0"/>
        <w:ind w:left="0"/>
        <w:jc w:val="both"/>
      </w:pPr>
      <w:r>
        <w:rPr>
          <w:rFonts w:ascii="Times New Roman"/>
          <w:b w:val="false"/>
          <w:i w:val="false"/>
          <w:color w:val="000000"/>
          <w:sz w:val="28"/>
        </w:rPr>
        <w:t>
      Өндіріс ауылдық округінде екпе және аридті жайылымдар жоқ.</w:t>
      </w:r>
    </w:p>
    <w:bookmarkEnd w:id="1443"/>
    <w:bookmarkStart w:name="z2073" w:id="1444"/>
    <w:p>
      <w:pPr>
        <w:spacing w:after="0"/>
        <w:ind w:left="0"/>
        <w:jc w:val="both"/>
      </w:pPr>
      <w:r>
        <w:rPr>
          <w:rFonts w:ascii="Times New Roman"/>
          <w:b w:val="false"/>
          <w:i w:val="false"/>
          <w:color w:val="000000"/>
          <w:sz w:val="28"/>
        </w:rPr>
        <w:t>
      Өндіріс ауылдық округінде мал айдауға арналған сервитуттар орнатылмаған.</w:t>
      </w:r>
    </w:p>
    <w:bookmarkEnd w:id="1444"/>
    <w:bookmarkStart w:name="z2074" w:id="1445"/>
    <w:p>
      <w:pPr>
        <w:spacing w:after="0"/>
        <w:ind w:left="0"/>
        <w:jc w:val="both"/>
      </w:pPr>
      <w:r>
        <w:rPr>
          <w:rFonts w:ascii="Times New Roman"/>
          <w:b w:val="false"/>
          <w:i w:val="false"/>
          <w:color w:val="000000"/>
          <w:sz w:val="28"/>
        </w:rPr>
        <w:t>
      Жоғарыда баяндалғанның негізінде, Қазақстан Республикасының "Жайылымдар туралы" Заңының 15 бабына сәйкес жергілікті халықтың мұқтаждығы үшін (Абай ауылына) ауыл шаруашылығы жануарларының аналық (сауын) мал басын ұстау бойынша 1941 га көлемінде, жүктеме нормасы 4 га/бас болғанда қажеттілік 3965га құрайды. Жайылымдық жерлердің қалыптасқан қажеттілігін Мемлекет мұқтажы үшін жерлерді сатып алу есебінен толықтыру қажет.</w:t>
      </w:r>
    </w:p>
    <w:bookmarkEnd w:id="1445"/>
    <w:bookmarkStart w:name="z2075" w:id="1446"/>
    <w:p>
      <w:pPr>
        <w:spacing w:after="0"/>
        <w:ind w:left="0"/>
        <w:jc w:val="both"/>
      </w:pPr>
      <w:r>
        <w:rPr>
          <w:rFonts w:ascii="Times New Roman"/>
          <w:b w:val="false"/>
          <w:i w:val="false"/>
          <w:color w:val="000000"/>
          <w:sz w:val="28"/>
        </w:rPr>
        <w:t>
      Жергілікті халықтың басқа ауыл шаруашылығы малдарын жаю бойынша жайылымдық жерлердің қажеттілігі 3965га, ІҚМ басына жүктеме нормасы 0,8 га / бас болғанда., Ұсақ мал – 0,1 га / бас, жылқы – 1 га/ бас.</w:t>
      </w:r>
    </w:p>
    <w:bookmarkEnd w:id="1446"/>
    <w:bookmarkStart w:name="z2076" w:id="1447"/>
    <w:p>
      <w:pPr>
        <w:spacing w:after="0"/>
        <w:ind w:left="0"/>
        <w:jc w:val="both"/>
      </w:pPr>
      <w:r>
        <w:rPr>
          <w:rFonts w:ascii="Times New Roman"/>
          <w:b w:val="false"/>
          <w:i w:val="false"/>
          <w:color w:val="000000"/>
          <w:sz w:val="28"/>
        </w:rPr>
        <w:t>
      Шалғайдағы қыстақ малдарын қоспағанда:</w:t>
      </w:r>
    </w:p>
    <w:bookmarkEnd w:id="1447"/>
    <w:bookmarkStart w:name="z2077" w:id="1448"/>
    <w:p>
      <w:pPr>
        <w:spacing w:after="0"/>
        <w:ind w:left="0"/>
        <w:jc w:val="both"/>
      </w:pPr>
      <w:r>
        <w:rPr>
          <w:rFonts w:ascii="Times New Roman"/>
          <w:b w:val="false"/>
          <w:i w:val="false"/>
          <w:color w:val="000000"/>
          <w:sz w:val="28"/>
        </w:rPr>
        <w:t>
      Қажеттілік:</w:t>
      </w:r>
    </w:p>
    <w:bookmarkEnd w:id="1448"/>
    <w:bookmarkStart w:name="z2078" w:id="1449"/>
    <w:p>
      <w:pPr>
        <w:spacing w:after="0"/>
        <w:ind w:left="0"/>
        <w:jc w:val="both"/>
      </w:pPr>
      <w:r>
        <w:rPr>
          <w:rFonts w:ascii="Times New Roman"/>
          <w:b w:val="false"/>
          <w:i w:val="false"/>
          <w:color w:val="000000"/>
          <w:sz w:val="28"/>
        </w:rPr>
        <w:t>
      ІҚМ үшін-562 бас * 0,8 га/бас.= 449,6 га;</w:t>
      </w:r>
    </w:p>
    <w:bookmarkEnd w:id="1449"/>
    <w:bookmarkStart w:name="z2079" w:id="1450"/>
    <w:p>
      <w:pPr>
        <w:spacing w:after="0"/>
        <w:ind w:left="0"/>
        <w:jc w:val="both"/>
      </w:pPr>
      <w:r>
        <w:rPr>
          <w:rFonts w:ascii="Times New Roman"/>
          <w:b w:val="false"/>
          <w:i w:val="false"/>
          <w:color w:val="000000"/>
          <w:sz w:val="28"/>
        </w:rPr>
        <w:t>
      ұсақ мал үшін- 3296 бас * 0,1 га/бас.= 329,6 га;</w:t>
      </w:r>
    </w:p>
    <w:bookmarkEnd w:id="1450"/>
    <w:bookmarkStart w:name="z2080" w:id="1451"/>
    <w:p>
      <w:pPr>
        <w:spacing w:after="0"/>
        <w:ind w:left="0"/>
        <w:jc w:val="both"/>
      </w:pPr>
      <w:r>
        <w:rPr>
          <w:rFonts w:ascii="Times New Roman"/>
          <w:b w:val="false"/>
          <w:i w:val="false"/>
          <w:color w:val="000000"/>
          <w:sz w:val="28"/>
        </w:rPr>
        <w:t>
      жылқы үшін-212 бас * 1 га / бас.= 127,2 га</w:t>
      </w:r>
    </w:p>
    <w:bookmarkEnd w:id="1451"/>
    <w:bookmarkStart w:name="z2081" w:id="1452"/>
    <w:p>
      <w:pPr>
        <w:spacing w:after="0"/>
        <w:ind w:left="0"/>
        <w:jc w:val="both"/>
      </w:pPr>
      <w:r>
        <w:rPr>
          <w:rFonts w:ascii="Times New Roman"/>
          <w:b w:val="false"/>
          <w:i w:val="false"/>
          <w:color w:val="000000"/>
          <w:sz w:val="28"/>
        </w:rPr>
        <w:t>
      449,6+329,6+212 * 4 = 3964,8</w:t>
      </w:r>
    </w:p>
    <w:bookmarkEnd w:id="1452"/>
    <w:bookmarkStart w:name="z2082" w:id="1453"/>
    <w:p>
      <w:pPr>
        <w:spacing w:after="0"/>
        <w:ind w:left="0"/>
        <w:jc w:val="both"/>
      </w:pPr>
      <w:r>
        <w:rPr>
          <w:rFonts w:ascii="Times New Roman"/>
          <w:b w:val="false"/>
          <w:i w:val="false"/>
          <w:color w:val="000000"/>
          <w:sz w:val="28"/>
        </w:rPr>
        <w:t>
      Жайылым алқаптарының қалыптасқан қажеттілігін 3965 га көлемінде, келесі ШҚ-ң жерлеріне жаю жоспарланады: Р. Калмырзаева –662,83 га, С.Торекулова - 47,0 га, Б.Баетов - 30,6 га, Д.Дауылбаев -75,48 га, Ғ.Дауталиев – 224,08 га, Е.Ахметов - 84 га, Б.Саулебаев - 25,9 га, Д.Бахтиев -112 га, А.Акдилдаев - 213,2 га. Барлығы: 1475,09 га.</w:t>
      </w:r>
    </w:p>
    <w:bookmarkEnd w:id="1453"/>
    <w:bookmarkStart w:name="z2083" w:id="1454"/>
    <w:p>
      <w:pPr>
        <w:spacing w:after="0"/>
        <w:ind w:left="0"/>
        <w:jc w:val="both"/>
      </w:pPr>
      <w:r>
        <w:rPr>
          <w:rFonts w:ascii="Times New Roman"/>
          <w:b w:val="false"/>
          <w:i w:val="false"/>
          <w:color w:val="000000"/>
          <w:sz w:val="28"/>
        </w:rPr>
        <w:t>
      Осы Жоспардың 6-қосымшасына сәйкес, Өндірісауылдық округінің жергілікті халқының ауыл шаруашылығы жануарларының мал басын Өндіріс ауылдық округінің шалғайдағы жайылымдарына ауыстыру есебінен3965 гажайылымдық жерлердің қалған қажеттілігін өтеу қажет.</w:t>
      </w:r>
    </w:p>
    <w:bookmarkEnd w:id="1454"/>
    <w:bookmarkStart w:name="z2084" w:id="1455"/>
    <w:p>
      <w:pPr>
        <w:spacing w:after="0"/>
        <w:ind w:left="0"/>
        <w:jc w:val="both"/>
      </w:pPr>
      <w:r>
        <w:rPr>
          <w:rFonts w:ascii="Times New Roman"/>
          <w:b w:val="false"/>
          <w:i w:val="false"/>
          <w:color w:val="000000"/>
          <w:sz w:val="28"/>
        </w:rPr>
        <w:t>
      Дегенмен округ жайылымының бары небәрі 1941 га. болғандықтан, белгіленген межеге сәйкес 2024 га. қажеттілік туындайды.</w:t>
      </w:r>
    </w:p>
    <w:bookmarkEnd w:id="1455"/>
    <w:bookmarkStart w:name="z2085" w:id="1456"/>
    <w:p>
      <w:pPr>
        <w:spacing w:after="0"/>
        <w:ind w:left="0"/>
        <w:jc w:val="both"/>
      </w:pPr>
      <w:r>
        <w:rPr>
          <w:rFonts w:ascii="Times New Roman"/>
          <w:b w:val="false"/>
          <w:i w:val="false"/>
          <w:color w:val="000000"/>
          <w:sz w:val="28"/>
        </w:rPr>
        <w:t>
      Шешу жолдары:</w:t>
      </w:r>
    </w:p>
    <w:bookmarkEnd w:id="1456"/>
    <w:bookmarkStart w:name="z2086" w:id="1457"/>
    <w:p>
      <w:pPr>
        <w:spacing w:after="0"/>
        <w:ind w:left="0"/>
        <w:jc w:val="both"/>
      </w:pPr>
      <w:r>
        <w:rPr>
          <w:rFonts w:ascii="Times New Roman"/>
          <w:b w:val="false"/>
          <w:i w:val="false"/>
          <w:color w:val="000000"/>
          <w:sz w:val="28"/>
        </w:rPr>
        <w:t>
      Өндіріс ауылдық округінің жергілікті халқының ауыл шаруашылығы жануарларының қажетті жетіспейтін жайылымды:</w:t>
      </w:r>
    </w:p>
    <w:bookmarkEnd w:id="1457"/>
    <w:bookmarkStart w:name="z2087" w:id="1458"/>
    <w:p>
      <w:pPr>
        <w:spacing w:after="0"/>
        <w:ind w:left="0"/>
        <w:jc w:val="both"/>
      </w:pPr>
      <w:r>
        <w:rPr>
          <w:rFonts w:ascii="Times New Roman"/>
          <w:b w:val="false"/>
          <w:i w:val="false"/>
          <w:color w:val="000000"/>
          <w:sz w:val="28"/>
        </w:rPr>
        <w:t>
      41. Елді мекендегі ішкі жайылымдарға жаю есебінен – 1941га;</w:t>
      </w:r>
    </w:p>
    <w:bookmarkEnd w:id="1458"/>
    <w:bookmarkStart w:name="z2088" w:id="1459"/>
    <w:p>
      <w:pPr>
        <w:spacing w:after="0"/>
        <w:ind w:left="0"/>
        <w:jc w:val="both"/>
      </w:pPr>
      <w:r>
        <w:rPr>
          <w:rFonts w:ascii="Times New Roman"/>
          <w:b w:val="false"/>
          <w:i w:val="false"/>
          <w:color w:val="000000"/>
          <w:sz w:val="28"/>
        </w:rPr>
        <w:t>
      42. Жайылатын мал саны – 562 бас елді мекеннің сиыры;</w:t>
      </w:r>
    </w:p>
    <w:bookmarkEnd w:id="1459"/>
    <w:bookmarkStart w:name="z2089" w:id="1460"/>
    <w:p>
      <w:pPr>
        <w:spacing w:after="0"/>
        <w:ind w:left="0"/>
        <w:jc w:val="both"/>
      </w:pPr>
      <w:r>
        <w:rPr>
          <w:rFonts w:ascii="Times New Roman"/>
          <w:b w:val="false"/>
          <w:i w:val="false"/>
          <w:color w:val="000000"/>
          <w:sz w:val="28"/>
        </w:rPr>
        <w:t>
      43. Елді-мекеннен 5-7 радиуста орналасқан жайылым жерлерді қайтару. 9 шаруа қожалықтың – 1475,09га жайылым жерлерін қайтарудан;</w:t>
      </w:r>
    </w:p>
    <w:bookmarkEnd w:id="1460"/>
    <w:bookmarkStart w:name="z2090" w:id="1461"/>
    <w:p>
      <w:pPr>
        <w:spacing w:after="0"/>
        <w:ind w:left="0"/>
        <w:jc w:val="both"/>
      </w:pPr>
      <w:r>
        <w:rPr>
          <w:rFonts w:ascii="Times New Roman"/>
          <w:b w:val="false"/>
          <w:i w:val="false"/>
          <w:color w:val="000000"/>
          <w:sz w:val="28"/>
        </w:rPr>
        <w:t>
      44. Өндіріс ауылдық округінің елді-мекенінің жайылымына "Абай" ӨК жер қорынан 940,349 га қосылды;</w:t>
      </w:r>
    </w:p>
    <w:bookmarkEnd w:id="1461"/>
    <w:bookmarkStart w:name="z2091" w:id="1462"/>
    <w:p>
      <w:pPr>
        <w:spacing w:after="0"/>
        <w:ind w:left="0"/>
        <w:jc w:val="both"/>
      </w:pPr>
      <w:r>
        <w:rPr>
          <w:rFonts w:ascii="Times New Roman"/>
          <w:b w:val="false"/>
          <w:i w:val="false"/>
          <w:color w:val="000000"/>
          <w:sz w:val="28"/>
        </w:rPr>
        <w:t>
      45. Қажеттілік туындайтын жайылым жерлерді бөлу туралы округтегі көп көлемді жайылым жерлері бар 7шаруа қожалықтардың 1562,74 га болатын жерлеріне шаруалардың ауыл шаруашылығы жануарлары мен жергілікті халықтың ауыл шаруашылығы жануарлары бірге жайылу туралы меморандумға тұру арқылы;</w:t>
      </w:r>
    </w:p>
    <w:bookmarkEnd w:id="1462"/>
    <w:bookmarkStart w:name="z2092" w:id="1463"/>
    <w:p>
      <w:pPr>
        <w:spacing w:after="0"/>
        <w:ind w:left="0"/>
        <w:jc w:val="both"/>
      </w:pPr>
      <w:r>
        <w:rPr>
          <w:rFonts w:ascii="Times New Roman"/>
          <w:b w:val="false"/>
          <w:i w:val="false"/>
          <w:color w:val="000000"/>
          <w:sz w:val="28"/>
        </w:rPr>
        <w:t>
      Барлығы қажетті жайылым жерлер 2024 га. жоғарыда көрсетілген тармақшалардан өтелетін болады.</w:t>
      </w:r>
    </w:p>
    <w:bookmarkEnd w:id="14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Өндіріс ауылдық округінде </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1-қосымша</w:t>
            </w:r>
          </w:p>
        </w:tc>
      </w:tr>
    </w:tbl>
    <w:bookmarkStart w:name="z2097" w:id="1464"/>
    <w:p>
      <w:pPr>
        <w:spacing w:after="0"/>
        <w:ind w:left="0"/>
        <w:jc w:val="left"/>
      </w:pPr>
      <w:r>
        <w:rPr>
          <w:rFonts w:ascii="Times New Roman"/>
          <w:b/>
          <w:i w:val="false"/>
          <w:color w:val="000000"/>
        </w:rPr>
        <w:t xml:space="preserve"> Өндіріс ауылдық округінің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464"/>
    <w:bookmarkStart w:name="z2098" w:id="1465"/>
    <w:p>
      <w:pPr>
        <w:spacing w:after="0"/>
        <w:ind w:left="0"/>
        <w:jc w:val="both"/>
      </w:pPr>
      <w:r>
        <w:rPr>
          <w:rFonts w:ascii="Times New Roman"/>
          <w:b w:val="false"/>
          <w:i w:val="false"/>
          <w:color w:val="000000"/>
          <w:sz w:val="28"/>
        </w:rPr>
        <w:t xml:space="preserve">
      </w:t>
      </w:r>
    </w:p>
    <w:bookmarkEnd w:id="1465"/>
    <w:p>
      <w:pPr>
        <w:spacing w:after="0"/>
        <w:ind w:left="0"/>
        <w:jc w:val="both"/>
      </w:pPr>
      <w:r>
        <w:drawing>
          <wp:inline distT="0" distB="0" distL="0" distR="0">
            <wp:extent cx="7810500" cy="821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821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99" w:id="1466"/>
    <w:p>
      <w:pPr>
        <w:spacing w:after="0"/>
        <w:ind w:left="0"/>
        <w:jc w:val="both"/>
      </w:pPr>
      <w:r>
        <w:rPr>
          <w:rFonts w:ascii="Times New Roman"/>
          <w:b w:val="false"/>
          <w:i w:val="false"/>
          <w:color w:val="000000"/>
          <w:sz w:val="28"/>
        </w:rPr>
        <w:t>
      Шартты белгілер:</w:t>
      </w:r>
    </w:p>
    <w:bookmarkEnd w:id="1466"/>
    <w:bookmarkStart w:name="z2100" w:id="1467"/>
    <w:p>
      <w:pPr>
        <w:spacing w:after="0"/>
        <w:ind w:left="0"/>
        <w:jc w:val="both"/>
      </w:pPr>
      <w:r>
        <w:rPr>
          <w:rFonts w:ascii="Times New Roman"/>
          <w:b w:val="false"/>
          <w:i w:val="false"/>
          <w:color w:val="000000"/>
          <w:sz w:val="28"/>
        </w:rPr>
        <w:t xml:space="preserve">
      </w:t>
      </w:r>
    </w:p>
    <w:bookmarkEnd w:id="1467"/>
    <w:p>
      <w:pPr>
        <w:spacing w:after="0"/>
        <w:ind w:left="0"/>
        <w:jc w:val="both"/>
      </w:pPr>
      <w:r>
        <w:drawing>
          <wp:inline distT="0" distB="0" distL="0" distR="0">
            <wp:extent cx="7810500" cy="284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284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01" w:id="1468"/>
    <w:p>
      <w:pPr>
        <w:spacing w:after="0"/>
        <w:ind w:left="0"/>
        <w:jc w:val="left"/>
      </w:pPr>
      <w:r>
        <w:rPr>
          <w:rFonts w:ascii="Times New Roman"/>
          <w:b/>
          <w:i w:val="false"/>
          <w:color w:val="000000"/>
        </w:rPr>
        <w:t xml:space="preserve"> Түсіндірме</w:t>
      </w:r>
    </w:p>
    <w:bookmarkEnd w:id="1468"/>
    <w:bookmarkStart w:name="z2102" w:id="1469"/>
    <w:p>
      <w:pPr>
        <w:spacing w:after="0"/>
        <w:ind w:left="0"/>
        <w:jc w:val="both"/>
      </w:pPr>
      <w:r>
        <w:rPr>
          <w:rFonts w:ascii="Times New Roman"/>
          <w:b w:val="false"/>
          <w:i w:val="false"/>
          <w:color w:val="000000"/>
          <w:sz w:val="28"/>
        </w:rPr>
        <w:t>
      Өндіріс ауылдық округінде Абай елді мекені орналасқан, осы елді мекеннің жайылым жері 1941га құрайды, Өндіріс ауылдық округінің елді-мекенінің жайылымына "Абай" ӨК жер қорынан 940,349 га қосылды.</w:t>
      </w:r>
    </w:p>
    <w:bookmarkEnd w:id="1469"/>
    <w:bookmarkStart w:name="z2103" w:id="1470"/>
    <w:p>
      <w:pPr>
        <w:spacing w:after="0"/>
        <w:ind w:left="0"/>
        <w:jc w:val="both"/>
      </w:pPr>
      <w:r>
        <w:rPr>
          <w:rFonts w:ascii="Times New Roman"/>
          <w:b w:val="false"/>
          <w:i w:val="false"/>
          <w:color w:val="000000"/>
          <w:sz w:val="28"/>
        </w:rPr>
        <w:t>
      Өндіріс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470"/>
    <w:bookmarkStart w:name="z2104" w:id="1471"/>
    <w:p>
      <w:pPr>
        <w:spacing w:after="0"/>
        <w:ind w:left="0"/>
        <w:jc w:val="left"/>
      </w:pPr>
      <w:r>
        <w:rPr>
          <w:rFonts w:ascii="Times New Roman"/>
          <w:b/>
          <w:i w:val="false"/>
          <w:color w:val="000000"/>
        </w:rPr>
        <w:t xml:space="preserve"> Өндіріс ауылдық округі аумағындағы жер учаскелерінің меншік иелері тізімі</w:t>
      </w:r>
    </w:p>
    <w:bookmarkEnd w:id="147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 ыны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"Молдаш"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662, 83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491, 63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"Ержан"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"Мерей"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"Жалғас"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75, 48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"Ғабиток"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224, 08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136, 08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"Алмас"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"Рәжім"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"Дильмурат"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"Асанәлі" ш/қ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1 475, 09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826, 99</w:t>
            </w:r>
          </w:p>
        </w:tc>
      </w:tr>
    </w:tbl>
    <w:bookmarkStart w:name="z2106" w:id="1472"/>
    <w:p>
      <w:pPr>
        <w:spacing w:after="0"/>
        <w:ind w:left="0"/>
        <w:jc w:val="left"/>
      </w:pPr>
      <w:r>
        <w:rPr>
          <w:rFonts w:ascii="Times New Roman"/>
          <w:b/>
          <w:i w:val="false"/>
          <w:color w:val="000000"/>
        </w:rPr>
        <w:t xml:space="preserve"> Өндіріс ауылдық округі бойынша елді мекендер бөлінісінде ІҚМ аналық (сауын)мал басын орналастыру үшін жайылымдарды бөлу жөніндегі мәліметтер</w:t>
      </w:r>
    </w:p>
    <w:bookmarkEnd w:id="14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ауылы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142,6</w:t>
            </w:r>
          </w:p>
        </w:tc>
      </w:tr>
    </w:tbl>
    <w:bookmarkStart w:name="z2108" w:id="1473"/>
    <w:p>
      <w:pPr>
        <w:spacing w:after="0"/>
        <w:ind w:left="0"/>
        <w:jc w:val="both"/>
      </w:pPr>
      <w:r>
        <w:rPr>
          <w:rFonts w:ascii="Times New Roman"/>
          <w:b w:val="false"/>
          <w:i w:val="false"/>
          <w:color w:val="000000"/>
          <w:sz w:val="28"/>
        </w:rPr>
        <w:t>
      Ескертпе: сауын сиырларға арналған жайылымдық жер толықтай қамтылып отыр.</w:t>
      </w:r>
    </w:p>
    <w:bookmarkEnd w:id="1473"/>
    <w:bookmarkStart w:name="z2109" w:id="1474"/>
    <w:p>
      <w:pPr>
        <w:spacing w:after="0"/>
        <w:ind w:left="0"/>
        <w:jc w:val="left"/>
      </w:pPr>
      <w:r>
        <w:rPr>
          <w:rFonts w:ascii="Times New Roman"/>
          <w:b/>
          <w:i w:val="false"/>
          <w:color w:val="000000"/>
        </w:rPr>
        <w:t xml:space="preserve"> Өндіріс ауылдық округі бойынша жер учаскелерінің меншік иелері бөлігінде ауыл шаруашылығы малдарының басын орналастыру үшін жайылымдарды қайта бөлу жөніндегі мәліметтер</w:t>
      </w:r>
    </w:p>
    <w:bookmarkEnd w:id="14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1" w:id="1475"/>
          <w:p>
            <w:pPr>
              <w:spacing w:after="20"/>
              <w:ind w:left="20"/>
              <w:jc w:val="both"/>
            </w:pPr>
            <w:r>
              <w:rPr>
                <w:rFonts w:ascii="Times New Roman"/>
                <w:b w:val="false"/>
                <w:i w:val="false"/>
                <w:color w:val="000000"/>
                <w:sz w:val="20"/>
              </w:rPr>
              <w:t>
Малдың болуы</w:t>
            </w:r>
          </w:p>
          <w:bookmarkEnd w:id="1475"/>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112" w:id="1476"/>
          <w:p>
            <w:pPr>
              <w:spacing w:after="20"/>
              <w:ind w:left="20"/>
              <w:jc w:val="both"/>
            </w:pPr>
            <w:r>
              <w:rPr>
                <w:rFonts w:ascii="Times New Roman"/>
                <w:b w:val="false"/>
                <w:i w:val="false"/>
                <w:color w:val="000000"/>
                <w:sz w:val="20"/>
              </w:rPr>
              <w:t>
Жайылымға қажеттілік нормасы</w:t>
            </w:r>
          </w:p>
          <w:bookmarkEnd w:id="1476"/>
          <w:p>
            <w:pPr>
              <w:spacing w:after="20"/>
              <w:ind w:left="20"/>
              <w:jc w:val="both"/>
            </w:pPr>
            <w:r>
              <w:rPr>
                <w:rFonts w:ascii="Times New Roman"/>
                <w:b w:val="false"/>
                <w:i w:val="false"/>
                <w:color w:val="000000"/>
                <w:sz w:val="20"/>
              </w:rPr>
              <w:t>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94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Қажеттіліктіңқамтамасызетілуі,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ауылы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1 798, 4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1 318, 4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3 964, 8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1 798, 4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1 318, 4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3 964, 8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Өндіріс ауылдық округінде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жайылымдарды</w:t>
            </w:r>
            <w:r>
              <w:rPr>
                <w:rFonts w:ascii="Times New Roman"/>
                <w:b w:val="false"/>
                <w:i w:val="false"/>
                <w:color w:val="000000"/>
                <w:sz w:val="20"/>
              </w:rPr>
              <w:t xml:space="preserve">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w:t>
            </w:r>
            <w:r>
              <w:rPr>
                <w:rFonts w:ascii="Times New Roman"/>
                <w:b w:val="false"/>
                <w:i w:val="false"/>
                <w:color w:val="000000"/>
                <w:sz w:val="20"/>
              </w:rPr>
              <w:t xml:space="preserve"> 2-қосымша</w:t>
            </w:r>
          </w:p>
        </w:tc>
      </w:tr>
    </w:tbl>
    <w:bookmarkStart w:name="z2117" w:id="1477"/>
    <w:p>
      <w:pPr>
        <w:spacing w:after="0"/>
        <w:ind w:left="0"/>
        <w:jc w:val="left"/>
      </w:pPr>
      <w:r>
        <w:rPr>
          <w:rFonts w:ascii="Times New Roman"/>
          <w:b/>
          <w:i w:val="false"/>
          <w:color w:val="000000"/>
        </w:rPr>
        <w:t xml:space="preserve"> Жайылым айналымдарының қолайлы схемалары</w:t>
      </w:r>
    </w:p>
    <w:bookmarkEnd w:id="1477"/>
    <w:bookmarkStart w:name="z2118" w:id="1478"/>
    <w:p>
      <w:pPr>
        <w:spacing w:after="0"/>
        <w:ind w:left="0"/>
        <w:jc w:val="both"/>
      </w:pPr>
      <w:r>
        <w:rPr>
          <w:rFonts w:ascii="Times New Roman"/>
          <w:b w:val="false"/>
          <w:i w:val="false"/>
          <w:color w:val="000000"/>
          <w:sz w:val="28"/>
        </w:rPr>
        <w:t xml:space="preserve">
      </w:t>
      </w:r>
    </w:p>
    <w:bookmarkEnd w:id="1478"/>
    <w:p>
      <w:pPr>
        <w:spacing w:after="0"/>
        <w:ind w:left="0"/>
        <w:jc w:val="both"/>
      </w:pPr>
      <w:r>
        <w:drawing>
          <wp:inline distT="0" distB="0" distL="0" distR="0">
            <wp:extent cx="7810500" cy="844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844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19" w:id="1479"/>
    <w:p>
      <w:pPr>
        <w:spacing w:after="0"/>
        <w:ind w:left="0"/>
        <w:jc w:val="both"/>
      </w:pPr>
      <w:r>
        <w:rPr>
          <w:rFonts w:ascii="Times New Roman"/>
          <w:b w:val="false"/>
          <w:i w:val="false"/>
          <w:color w:val="000000"/>
          <w:sz w:val="28"/>
        </w:rPr>
        <w:t>
      Шартты белгілері:</w:t>
      </w:r>
    </w:p>
    <w:bookmarkEnd w:id="1479"/>
    <w:bookmarkStart w:name="z2120" w:id="1480"/>
    <w:p>
      <w:pPr>
        <w:spacing w:after="0"/>
        <w:ind w:left="0"/>
        <w:jc w:val="both"/>
      </w:pPr>
      <w:r>
        <w:rPr>
          <w:rFonts w:ascii="Times New Roman"/>
          <w:b w:val="false"/>
          <w:i w:val="false"/>
          <w:color w:val="000000"/>
          <w:sz w:val="28"/>
        </w:rPr>
        <w:t xml:space="preserve">
      </w:t>
      </w:r>
    </w:p>
    <w:bookmarkEnd w:id="1480"/>
    <w:p>
      <w:pPr>
        <w:spacing w:after="0"/>
        <w:ind w:left="0"/>
        <w:jc w:val="both"/>
      </w:pPr>
      <w:r>
        <w:drawing>
          <wp:inline distT="0" distB="0" distL="0" distR="0">
            <wp:extent cx="7810500" cy="284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284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21" w:id="1481"/>
    <w:p>
      <w:pPr>
        <w:spacing w:after="0"/>
        <w:ind w:left="0"/>
        <w:jc w:val="left"/>
      </w:pPr>
      <w:r>
        <w:rPr>
          <w:rFonts w:ascii="Times New Roman"/>
          <w:b/>
          <w:i w:val="false"/>
          <w:color w:val="000000"/>
        </w:rPr>
        <w:t xml:space="preserve"> Түсіндірме</w:t>
      </w:r>
    </w:p>
    <w:bookmarkEnd w:id="1481"/>
    <w:bookmarkStart w:name="z2122" w:id="1482"/>
    <w:p>
      <w:pPr>
        <w:spacing w:after="0"/>
        <w:ind w:left="0"/>
        <w:jc w:val="both"/>
      </w:pPr>
      <w:r>
        <w:rPr>
          <w:rFonts w:ascii="Times New Roman"/>
          <w:b w:val="false"/>
          <w:i w:val="false"/>
          <w:color w:val="000000"/>
          <w:sz w:val="28"/>
        </w:rPr>
        <w:t>
      Өндіріс ауылдық округі бойынша жайылым айналымын қолайлы пайдалану үшін Абай ауылынан шығарылатын мүйізді ірі қара жәнеұсақ мал падалары көктемгі жазғы маусымда елді мекендердің 1941 га және Абай ӨК қорынан қосылып берілген 940,349 га жайылым жерлеріне күзгі маусымға дейін жайылуы жоспарланған. Күзгі маусымда шаруа қожалық жетекшілерімен мемарандум жасалып, шаруа қожалық иелігіндегі егістік жерлерін жинап болғаннан соң МІҚ, ҰҚМ, жылқы малдары жайылатындығы жоспарланған.</w:t>
      </w:r>
    </w:p>
    <w:bookmarkEnd w:id="1482"/>
    <w:bookmarkStart w:name="z2123" w:id="1483"/>
    <w:p>
      <w:pPr>
        <w:spacing w:after="0"/>
        <w:ind w:left="0"/>
        <w:jc w:val="both"/>
      </w:pPr>
      <w:r>
        <w:rPr>
          <w:rFonts w:ascii="Times New Roman"/>
          <w:b w:val="false"/>
          <w:i w:val="false"/>
          <w:color w:val="000000"/>
          <w:sz w:val="28"/>
        </w:rPr>
        <w:t>
      Өндіріс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48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Өндіріс ауылдық округінде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жайылымдарды</w:t>
            </w:r>
            <w:r>
              <w:br/>
            </w:r>
            <w:r>
              <w:rPr>
                <w:rFonts w:ascii="Times New Roman"/>
                <w:b w:val="false"/>
                <w:i w:val="false"/>
                <w:color w:val="000000"/>
                <w:sz w:val="20"/>
              </w:rPr>
              <w:t xml:space="preserve"> басқару және оларды пайдалану </w:t>
            </w:r>
            <w:r>
              <w:br/>
            </w:r>
            <w:r>
              <w:rPr>
                <w:rFonts w:ascii="Times New Roman"/>
                <w:b w:val="false"/>
                <w:i w:val="false"/>
                <w:color w:val="000000"/>
                <w:sz w:val="20"/>
              </w:rPr>
              <w:t>жөніндегі жоспарға</w:t>
            </w:r>
            <w:r>
              <w:br/>
            </w:r>
            <w:r>
              <w:rPr>
                <w:rFonts w:ascii="Times New Roman"/>
                <w:b w:val="false"/>
                <w:i w:val="false"/>
                <w:color w:val="000000"/>
                <w:sz w:val="20"/>
              </w:rPr>
              <w:t>3-қосымша</w:t>
            </w:r>
          </w:p>
        </w:tc>
      </w:tr>
    </w:tbl>
    <w:bookmarkStart w:name="z2128" w:id="1484"/>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w:t>
      </w:r>
    </w:p>
    <w:bookmarkEnd w:id="1484"/>
    <w:bookmarkStart w:name="z2129" w:id="1485"/>
    <w:p>
      <w:pPr>
        <w:spacing w:after="0"/>
        <w:ind w:left="0"/>
        <w:jc w:val="both"/>
      </w:pPr>
      <w:r>
        <w:rPr>
          <w:rFonts w:ascii="Times New Roman"/>
          <w:b w:val="false"/>
          <w:i w:val="false"/>
          <w:color w:val="000000"/>
          <w:sz w:val="28"/>
        </w:rPr>
        <w:t xml:space="preserve">
      </w:t>
      </w:r>
    </w:p>
    <w:bookmarkEnd w:id="1485"/>
    <w:p>
      <w:pPr>
        <w:spacing w:after="0"/>
        <w:ind w:left="0"/>
        <w:jc w:val="both"/>
      </w:pPr>
      <w:r>
        <w:drawing>
          <wp:inline distT="0" distB="0" distL="0" distR="0">
            <wp:extent cx="78105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30" w:id="1486"/>
    <w:p>
      <w:pPr>
        <w:spacing w:after="0"/>
        <w:ind w:left="0"/>
        <w:jc w:val="both"/>
      </w:pPr>
      <w:r>
        <w:rPr>
          <w:rFonts w:ascii="Times New Roman"/>
          <w:b w:val="false"/>
          <w:i w:val="false"/>
          <w:color w:val="000000"/>
          <w:sz w:val="28"/>
        </w:rPr>
        <w:t>
      Шартты белгілері:</w:t>
      </w:r>
    </w:p>
    <w:bookmarkEnd w:id="1486"/>
    <w:bookmarkStart w:name="z2131" w:id="1487"/>
    <w:p>
      <w:pPr>
        <w:spacing w:after="0"/>
        <w:ind w:left="0"/>
        <w:jc w:val="both"/>
      </w:pPr>
      <w:r>
        <w:rPr>
          <w:rFonts w:ascii="Times New Roman"/>
          <w:b w:val="false"/>
          <w:i w:val="false"/>
          <w:color w:val="000000"/>
          <w:sz w:val="28"/>
        </w:rPr>
        <w:t xml:space="preserve">
      </w:t>
      </w:r>
    </w:p>
    <w:bookmarkEnd w:id="1487"/>
    <w:p>
      <w:pPr>
        <w:spacing w:after="0"/>
        <w:ind w:left="0"/>
        <w:jc w:val="both"/>
      </w:pPr>
      <w:r>
        <w:drawing>
          <wp:inline distT="0" distB="0" distL="0" distR="0">
            <wp:extent cx="7810500" cy="302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302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32" w:id="1488"/>
    <w:p>
      <w:pPr>
        <w:spacing w:after="0"/>
        <w:ind w:left="0"/>
        <w:jc w:val="left"/>
      </w:pPr>
      <w:r>
        <w:rPr>
          <w:rFonts w:ascii="Times New Roman"/>
          <w:b/>
          <w:i w:val="false"/>
          <w:color w:val="000000"/>
        </w:rPr>
        <w:t xml:space="preserve"> Түсіндірме</w:t>
      </w:r>
    </w:p>
    <w:bookmarkEnd w:id="1488"/>
    <w:bookmarkStart w:name="z2133" w:id="1489"/>
    <w:p>
      <w:pPr>
        <w:spacing w:after="0"/>
        <w:ind w:left="0"/>
        <w:jc w:val="both"/>
      </w:pPr>
      <w:r>
        <w:rPr>
          <w:rFonts w:ascii="Times New Roman"/>
          <w:b w:val="false"/>
          <w:i w:val="false"/>
          <w:color w:val="000000"/>
          <w:sz w:val="28"/>
        </w:rPr>
        <w:t>
      Өндіріс ауылдық округі бойынша жайылым айналымын қолайлы пайдалану үшін Абай ауылынан шығарылатын мүйізді ірі қара және ұсақ мал падалары көктемгі жазғы маусымда елді мекендердің 1941 га және Абай ӨК қорынан қосылып берілген 940,349 га жайылым жерлеріне күзгі маусымға дейін жайылуы жоспарланған. Күзгі маусымда шаруа қожалық жетекшілерімен мемарандум жасалып, шаруа қожалық иелігіндегі егістік жерлерін жинап болғаннан соң МІҚ, ҰҚМ, жылқы малдары жайылатындығы жоспарланған.</w:t>
      </w:r>
    </w:p>
    <w:bookmarkEnd w:id="1489"/>
    <w:bookmarkStart w:name="z2134" w:id="1490"/>
    <w:p>
      <w:pPr>
        <w:spacing w:after="0"/>
        <w:ind w:left="0"/>
        <w:jc w:val="both"/>
      </w:pPr>
      <w:r>
        <w:rPr>
          <w:rFonts w:ascii="Times New Roman"/>
          <w:b w:val="false"/>
          <w:i w:val="false"/>
          <w:color w:val="000000"/>
          <w:sz w:val="28"/>
        </w:rPr>
        <w:t>
      Өндіріс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4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Өндіріс ауылдық округінде </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4-қосымша</w:t>
            </w:r>
          </w:p>
        </w:tc>
      </w:tr>
    </w:tbl>
    <w:bookmarkStart w:name="z2139" w:id="1491"/>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491"/>
    <w:bookmarkStart w:name="z2140" w:id="1492"/>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w:t>
      </w:r>
      <w:r>
        <w:rPr>
          <w:rFonts w:ascii="Times New Roman"/>
          <w:b w:val="false"/>
          <w:i w:val="false"/>
          <w:color w:val="000000"/>
          <w:sz w:val="28"/>
        </w:rPr>
        <w:t>№173</w:t>
      </w:r>
      <w:r>
        <w:rPr>
          <w:rFonts w:ascii="Times New Roman"/>
          <w:b w:val="false"/>
          <w:i w:val="false"/>
          <w:color w:val="000000"/>
          <w:sz w:val="28"/>
        </w:rPr>
        <w:t xml:space="preserve"> бұйрығымен бекітілген жайылымдарды ұтымды пайдалану қағидаларының 9-тармағына сәйкес айқындалады.</w:t>
      </w:r>
    </w:p>
    <w:bookmarkEnd w:id="1492"/>
    <w:bookmarkStart w:name="z2141" w:id="1493"/>
    <w:p>
      <w:pPr>
        <w:spacing w:after="0"/>
        <w:ind w:left="0"/>
        <w:jc w:val="both"/>
      </w:pPr>
      <w:r>
        <w:rPr>
          <w:rFonts w:ascii="Times New Roman"/>
          <w:b w:val="false"/>
          <w:i w:val="false"/>
          <w:color w:val="000000"/>
          <w:sz w:val="28"/>
        </w:rPr>
        <w:t>
      Өндіріс ауылдық округінің аумағында суару немесе суландыру бойынша Шығыс, Батыс және Орталық каналынан алады.</w:t>
      </w:r>
    </w:p>
    <w:bookmarkEnd w:id="1493"/>
    <w:bookmarkStart w:name="z2142" w:id="1494"/>
    <w:p>
      <w:pPr>
        <w:spacing w:after="0"/>
        <w:ind w:left="0"/>
        <w:jc w:val="both"/>
      </w:pPr>
      <w:r>
        <w:rPr>
          <w:rFonts w:ascii="Times New Roman"/>
          <w:b w:val="false"/>
          <w:i w:val="false"/>
          <w:color w:val="000000"/>
          <w:sz w:val="28"/>
        </w:rPr>
        <w:t xml:space="preserve">
      </w:t>
      </w:r>
    </w:p>
    <w:bookmarkEnd w:id="1494"/>
    <w:p>
      <w:pPr>
        <w:spacing w:after="0"/>
        <w:ind w:left="0"/>
        <w:jc w:val="both"/>
      </w:pPr>
      <w:r>
        <w:drawing>
          <wp:inline distT="0" distB="0" distL="0" distR="0">
            <wp:extent cx="7810500" cy="601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601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43" w:id="1495"/>
    <w:p>
      <w:pPr>
        <w:spacing w:after="0"/>
        <w:ind w:left="0"/>
        <w:jc w:val="both"/>
      </w:pPr>
      <w:r>
        <w:rPr>
          <w:rFonts w:ascii="Times New Roman"/>
          <w:b w:val="false"/>
          <w:i w:val="false"/>
          <w:color w:val="000000"/>
          <w:sz w:val="28"/>
        </w:rPr>
        <w:t>
      Шартты белгілері:</w:t>
      </w:r>
    </w:p>
    <w:bookmarkEnd w:id="1495"/>
    <w:bookmarkStart w:name="z2144" w:id="1496"/>
    <w:p>
      <w:pPr>
        <w:spacing w:after="0"/>
        <w:ind w:left="0"/>
        <w:jc w:val="both"/>
      </w:pPr>
      <w:r>
        <w:rPr>
          <w:rFonts w:ascii="Times New Roman"/>
          <w:b w:val="false"/>
          <w:i w:val="false"/>
          <w:color w:val="000000"/>
          <w:sz w:val="28"/>
        </w:rPr>
        <w:t xml:space="preserve">
      </w:t>
      </w:r>
    </w:p>
    <w:bookmarkEnd w:id="1496"/>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45" w:id="1497"/>
    <w:p>
      <w:pPr>
        <w:spacing w:after="0"/>
        <w:ind w:left="0"/>
        <w:jc w:val="left"/>
      </w:pPr>
      <w:r>
        <w:rPr>
          <w:rFonts w:ascii="Times New Roman"/>
          <w:b/>
          <w:i w:val="false"/>
          <w:color w:val="000000"/>
        </w:rPr>
        <w:t xml:space="preserve"> Түсіндірме</w:t>
      </w:r>
    </w:p>
    <w:bookmarkEnd w:id="1497"/>
    <w:bookmarkStart w:name="z2146" w:id="1498"/>
    <w:p>
      <w:pPr>
        <w:spacing w:after="0"/>
        <w:ind w:left="0"/>
        <w:jc w:val="both"/>
      </w:pPr>
      <w:r>
        <w:rPr>
          <w:rFonts w:ascii="Times New Roman"/>
          <w:b w:val="false"/>
          <w:i w:val="false"/>
          <w:color w:val="000000"/>
          <w:sz w:val="28"/>
        </w:rPr>
        <w:t>
      Өндіріс ауылдық округінің аумағында ауыл шаруашылық жануарларын сумен қаматамасыз ету орташа деңгейде. Өндіріс ауылдық округіне қарасты 3 каналы орналасқан. Шығыс, Орталық және Батыс. Жалпы ағын су Қарабас каналы арқылы келіп, осы 3 каналға түйіседі. Абай ауылының малы осы каналдардан толықтай жеткілікті су ішеді.</w:t>
      </w:r>
    </w:p>
    <w:bookmarkEnd w:id="1498"/>
    <w:bookmarkStart w:name="z2147" w:id="1499"/>
    <w:p>
      <w:pPr>
        <w:spacing w:after="0"/>
        <w:ind w:left="0"/>
        <w:jc w:val="both"/>
      </w:pPr>
      <w:r>
        <w:rPr>
          <w:rFonts w:ascii="Times New Roman"/>
          <w:b w:val="false"/>
          <w:i w:val="false"/>
          <w:color w:val="000000"/>
          <w:sz w:val="28"/>
        </w:rPr>
        <w:t>
      Өндіріс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49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Өндіріс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5-қосымша</w:t>
            </w:r>
          </w:p>
        </w:tc>
      </w:tr>
    </w:tbl>
    <w:bookmarkStart w:name="z2153" w:id="1500"/>
    <w:p>
      <w:pPr>
        <w:spacing w:after="0"/>
        <w:ind w:left="0"/>
        <w:jc w:val="both"/>
      </w:pPr>
      <w:r>
        <w:rPr>
          <w:rFonts w:ascii="Times New Roman"/>
          <w:b w:val="false"/>
          <w:i w:val="false"/>
          <w:color w:val="000000"/>
          <w:sz w:val="28"/>
        </w:rPr>
        <w:t xml:space="preserve">
      </w:t>
      </w:r>
    </w:p>
    <w:bookmarkEnd w:id="1500"/>
    <w:p>
      <w:pPr>
        <w:spacing w:after="0"/>
        <w:ind w:left="0"/>
        <w:jc w:val="both"/>
      </w:pPr>
      <w:r>
        <w:drawing>
          <wp:inline distT="0" distB="0" distL="0" distR="0">
            <wp:extent cx="7810500" cy="993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993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54" w:id="1501"/>
    <w:p>
      <w:pPr>
        <w:spacing w:after="0"/>
        <w:ind w:left="0"/>
        <w:jc w:val="both"/>
      </w:pPr>
      <w:r>
        <w:rPr>
          <w:rFonts w:ascii="Times New Roman"/>
          <w:b w:val="false"/>
          <w:i w:val="false"/>
          <w:color w:val="000000"/>
          <w:sz w:val="28"/>
        </w:rPr>
        <w:t>
      Шартты белгілері:</w:t>
      </w:r>
    </w:p>
    <w:bookmarkEnd w:id="1501"/>
    <w:bookmarkStart w:name="z2155" w:id="1502"/>
    <w:p>
      <w:pPr>
        <w:spacing w:after="0"/>
        <w:ind w:left="0"/>
        <w:jc w:val="both"/>
      </w:pPr>
      <w:r>
        <w:rPr>
          <w:rFonts w:ascii="Times New Roman"/>
          <w:b w:val="false"/>
          <w:i w:val="false"/>
          <w:color w:val="000000"/>
          <w:sz w:val="28"/>
        </w:rPr>
        <w:t xml:space="preserve">
      </w:t>
      </w:r>
    </w:p>
    <w:bookmarkEnd w:id="1502"/>
    <w:p>
      <w:pPr>
        <w:spacing w:after="0"/>
        <w:ind w:left="0"/>
        <w:jc w:val="both"/>
      </w:pPr>
      <w:r>
        <w:drawing>
          <wp:inline distT="0" distB="0" distL="0" distR="0">
            <wp:extent cx="7810500" cy="140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140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56" w:id="1503"/>
    <w:p>
      <w:pPr>
        <w:spacing w:after="0"/>
        <w:ind w:left="0"/>
        <w:jc w:val="left"/>
      </w:pPr>
      <w:r>
        <w:rPr>
          <w:rFonts w:ascii="Times New Roman"/>
          <w:b/>
          <w:i w:val="false"/>
          <w:color w:val="000000"/>
        </w:rPr>
        <w:t xml:space="preserve"> Түсіндірме</w:t>
      </w:r>
    </w:p>
    <w:bookmarkEnd w:id="1503"/>
    <w:bookmarkStart w:name="z2157" w:id="1504"/>
    <w:p>
      <w:pPr>
        <w:spacing w:after="0"/>
        <w:ind w:left="0"/>
        <w:jc w:val="both"/>
      </w:pPr>
      <w:r>
        <w:rPr>
          <w:rFonts w:ascii="Times New Roman"/>
          <w:b w:val="false"/>
          <w:i w:val="false"/>
          <w:color w:val="000000"/>
          <w:sz w:val="28"/>
        </w:rPr>
        <w:t>
      Өндіріс ауылдық округі бойынша жайылымдармен қамтамасыз етілмеген жеке және (немесе) заңды тұлғалардың 5-7 шақырым радиустағы жайылымдарында ауыл шаруашылығы жануарларының мал басын орналастыру үшін 9 шаруа қожалықтың 1475,09 га жайылым жері мемлекет мұқтажы үшін кері қайтарылады. Күзгі маусымда шаруа қожалық жетекшілерімен мемарандум жасалып, шаруа қожалық иелігіндегі егістік жерлерін жинап болғаннан соң МІҚ, ҰҚМ, жылқы малдары жайылымға орналастырылады.</w:t>
      </w:r>
    </w:p>
    <w:bookmarkEnd w:id="1504"/>
    <w:bookmarkStart w:name="z2158" w:id="1505"/>
    <w:p>
      <w:pPr>
        <w:spacing w:after="0"/>
        <w:ind w:left="0"/>
        <w:jc w:val="both"/>
      </w:pPr>
      <w:r>
        <w:rPr>
          <w:rFonts w:ascii="Times New Roman"/>
          <w:b w:val="false"/>
          <w:i w:val="false"/>
          <w:color w:val="000000"/>
          <w:sz w:val="28"/>
        </w:rPr>
        <w:t>
      Өндіріс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5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Өндіріс ауылдық округінде</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6-қосымша</w:t>
            </w:r>
          </w:p>
        </w:tc>
      </w:tr>
    </w:tbl>
    <w:bookmarkStart w:name="z2164" w:id="1506"/>
    <w:p>
      <w:pPr>
        <w:spacing w:after="0"/>
        <w:ind w:left="0"/>
        <w:jc w:val="both"/>
      </w:pPr>
      <w:r>
        <w:rPr>
          <w:rFonts w:ascii="Times New Roman"/>
          <w:b w:val="false"/>
          <w:i w:val="false"/>
          <w:color w:val="000000"/>
          <w:sz w:val="28"/>
        </w:rPr>
        <w:t xml:space="preserve">
      </w:t>
      </w:r>
    </w:p>
    <w:bookmarkEnd w:id="1506"/>
    <w:p>
      <w:pPr>
        <w:spacing w:after="0"/>
        <w:ind w:left="0"/>
        <w:jc w:val="both"/>
      </w:pPr>
      <w:r>
        <w:drawing>
          <wp:inline distT="0" distB="0" distL="0" distR="0">
            <wp:extent cx="78105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65" w:id="1507"/>
    <w:p>
      <w:pPr>
        <w:spacing w:after="0"/>
        <w:ind w:left="0"/>
        <w:jc w:val="both"/>
      </w:pPr>
      <w:r>
        <w:rPr>
          <w:rFonts w:ascii="Times New Roman"/>
          <w:b w:val="false"/>
          <w:i w:val="false"/>
          <w:color w:val="000000"/>
          <w:sz w:val="28"/>
        </w:rPr>
        <w:t>
      Шартты белгілері:</w:t>
      </w:r>
    </w:p>
    <w:bookmarkEnd w:id="1507"/>
    <w:bookmarkStart w:name="z2166" w:id="1508"/>
    <w:p>
      <w:pPr>
        <w:spacing w:after="0"/>
        <w:ind w:left="0"/>
        <w:jc w:val="both"/>
      </w:pPr>
      <w:r>
        <w:rPr>
          <w:rFonts w:ascii="Times New Roman"/>
          <w:b w:val="false"/>
          <w:i w:val="false"/>
          <w:color w:val="000000"/>
          <w:sz w:val="28"/>
        </w:rPr>
        <w:t xml:space="preserve">
      </w:t>
      </w:r>
    </w:p>
    <w:bookmarkEnd w:id="1508"/>
    <w:p>
      <w:pPr>
        <w:spacing w:after="0"/>
        <w:ind w:left="0"/>
        <w:jc w:val="both"/>
      </w:pPr>
      <w:r>
        <w:drawing>
          <wp:inline distT="0" distB="0" distL="0" distR="0">
            <wp:extent cx="7810500" cy="266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266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67" w:id="1509"/>
    <w:p>
      <w:pPr>
        <w:spacing w:after="0"/>
        <w:ind w:left="0"/>
        <w:jc w:val="left"/>
      </w:pPr>
      <w:r>
        <w:rPr>
          <w:rFonts w:ascii="Times New Roman"/>
          <w:b/>
          <w:i w:val="false"/>
          <w:color w:val="000000"/>
        </w:rPr>
        <w:t xml:space="preserve"> Түсіндірме</w:t>
      </w:r>
    </w:p>
    <w:bookmarkEnd w:id="1509"/>
    <w:bookmarkStart w:name="z2168" w:id="1510"/>
    <w:p>
      <w:pPr>
        <w:spacing w:after="0"/>
        <w:ind w:left="0"/>
        <w:jc w:val="both"/>
      </w:pPr>
      <w:r>
        <w:rPr>
          <w:rFonts w:ascii="Times New Roman"/>
          <w:b w:val="false"/>
          <w:i w:val="false"/>
          <w:color w:val="000000"/>
          <w:sz w:val="28"/>
        </w:rPr>
        <w:t>
      Осы жоғарыдағы көрсетілген түсіндірме тармақшалардан мал жаюдың ішкі және сыртқы шекаралары, және суғару жүйелерінің толық қамтамасыз етілуі жайылымдардың жетіспеу кемшіліктерінің жойылып бірқалыпты жүйенің жұмыс істеуіне септігін тигізеді.</w:t>
      </w:r>
    </w:p>
    <w:bookmarkEnd w:id="1510"/>
    <w:bookmarkStart w:name="z2169" w:id="1511"/>
    <w:p>
      <w:pPr>
        <w:spacing w:after="0"/>
        <w:ind w:left="0"/>
        <w:jc w:val="both"/>
      </w:pPr>
      <w:r>
        <w:rPr>
          <w:rFonts w:ascii="Times New Roman"/>
          <w:b w:val="false"/>
          <w:i w:val="false"/>
          <w:color w:val="000000"/>
          <w:sz w:val="28"/>
        </w:rPr>
        <w:t>
      Өндіріс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5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Өндіріс ауылдық округінде</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 xml:space="preserve"> жөніндегі жоспарға </w:t>
            </w:r>
            <w:r>
              <w:br/>
            </w:r>
            <w:r>
              <w:rPr>
                <w:rFonts w:ascii="Times New Roman"/>
                <w:b w:val="false"/>
                <w:i w:val="false"/>
                <w:color w:val="000000"/>
                <w:sz w:val="20"/>
              </w:rPr>
              <w:t>7-қосымша</w:t>
            </w:r>
          </w:p>
        </w:tc>
      </w:tr>
    </w:tbl>
    <w:bookmarkStart w:name="z2175" w:id="1512"/>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5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Өндіріс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2176" w:id="1513"/>
    <w:p>
      <w:pPr>
        <w:spacing w:after="0"/>
        <w:ind w:left="0"/>
        <w:jc w:val="both"/>
      </w:pPr>
      <w:r>
        <w:rPr>
          <w:rFonts w:ascii="Times New Roman"/>
          <w:b w:val="false"/>
          <w:i w:val="false"/>
          <w:color w:val="000000"/>
          <w:sz w:val="28"/>
        </w:rPr>
        <w:t>
      Ескерту: аббревиатуралардың толық жазылуы:</w:t>
      </w:r>
    </w:p>
    <w:bookmarkEnd w:id="1513"/>
    <w:bookmarkStart w:name="z2177" w:id="1514"/>
    <w:p>
      <w:pPr>
        <w:spacing w:after="0"/>
        <w:ind w:left="0"/>
        <w:jc w:val="both"/>
      </w:pPr>
      <w:r>
        <w:rPr>
          <w:rFonts w:ascii="Times New Roman"/>
          <w:b w:val="false"/>
          <w:i w:val="false"/>
          <w:color w:val="000000"/>
          <w:sz w:val="28"/>
        </w:rPr>
        <w:t>
      КЖМ –көктемгі – жазғы маусым;</w:t>
      </w:r>
    </w:p>
    <w:bookmarkEnd w:id="1514"/>
    <w:bookmarkStart w:name="z2178" w:id="1515"/>
    <w:p>
      <w:pPr>
        <w:spacing w:after="0"/>
        <w:ind w:left="0"/>
        <w:jc w:val="both"/>
      </w:pPr>
      <w:r>
        <w:rPr>
          <w:rFonts w:ascii="Times New Roman"/>
          <w:b w:val="false"/>
          <w:i w:val="false"/>
          <w:color w:val="000000"/>
          <w:sz w:val="28"/>
        </w:rPr>
        <w:t>
      ЖКМ – жазғы – күзгі маусым;</w:t>
      </w:r>
    </w:p>
    <w:bookmarkEnd w:id="1515"/>
    <w:bookmarkStart w:name="z2179" w:id="1516"/>
    <w:p>
      <w:pPr>
        <w:spacing w:after="0"/>
        <w:ind w:left="0"/>
        <w:jc w:val="both"/>
      </w:pPr>
      <w:r>
        <w:rPr>
          <w:rFonts w:ascii="Times New Roman"/>
          <w:b w:val="false"/>
          <w:i w:val="false"/>
          <w:color w:val="000000"/>
          <w:sz w:val="28"/>
        </w:rPr>
        <w:t>
      ЖМ – жазғы маусым;</w:t>
      </w:r>
    </w:p>
    <w:bookmarkEnd w:id="1516"/>
    <w:bookmarkStart w:name="z2180" w:id="1517"/>
    <w:p>
      <w:pPr>
        <w:spacing w:after="0"/>
        <w:ind w:left="0"/>
        <w:jc w:val="both"/>
      </w:pPr>
      <w:r>
        <w:rPr>
          <w:rFonts w:ascii="Times New Roman"/>
          <w:b w:val="false"/>
          <w:i w:val="false"/>
          <w:color w:val="000000"/>
          <w:sz w:val="28"/>
        </w:rPr>
        <w:t>
      ДҚ – демалушы қоршау</w:t>
      </w:r>
    </w:p>
    <w:bookmarkEnd w:id="15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 аудандық мәслихатының</w:t>
            </w:r>
            <w:r>
              <w:br/>
            </w:r>
            <w:r>
              <w:rPr>
                <w:rFonts w:ascii="Times New Roman"/>
                <w:b w:val="false"/>
                <w:i w:val="false"/>
                <w:color w:val="000000"/>
                <w:sz w:val="20"/>
              </w:rPr>
              <w:t>2022 жылғы 29 шілдедегі</w:t>
            </w:r>
            <w:r>
              <w:br/>
            </w:r>
            <w:r>
              <w:rPr>
                <w:rFonts w:ascii="Times New Roman"/>
                <w:b w:val="false"/>
                <w:i w:val="false"/>
                <w:color w:val="000000"/>
                <w:sz w:val="20"/>
              </w:rPr>
              <w:t>№ 32-6 шешіміне</w:t>
            </w:r>
            <w:r>
              <w:br/>
            </w:r>
            <w:r>
              <w:rPr>
                <w:rFonts w:ascii="Times New Roman"/>
                <w:b w:val="false"/>
                <w:i w:val="false"/>
                <w:color w:val="000000"/>
                <w:sz w:val="20"/>
              </w:rPr>
              <w:t xml:space="preserve"> 14- қосымшасы</w:t>
            </w:r>
          </w:p>
        </w:tc>
      </w:tr>
    </w:tbl>
    <w:bookmarkStart w:name="z2184" w:id="1518"/>
    <w:p>
      <w:pPr>
        <w:spacing w:after="0"/>
        <w:ind w:left="0"/>
        <w:jc w:val="left"/>
      </w:pPr>
      <w:r>
        <w:rPr>
          <w:rFonts w:ascii="Times New Roman"/>
          <w:b/>
          <w:i w:val="false"/>
          <w:color w:val="000000"/>
        </w:rPr>
        <w:t xml:space="preserve"> Қонаев ауылында жайылымдарды басқару және оларды пайдалану жөніндегі 2022-2023 жылдарға арналған жоспар</w:t>
      </w:r>
    </w:p>
    <w:bookmarkEnd w:id="1518"/>
    <w:bookmarkStart w:name="z2185" w:id="1519"/>
    <w:p>
      <w:pPr>
        <w:spacing w:after="0"/>
        <w:ind w:left="0"/>
        <w:jc w:val="both"/>
      </w:pPr>
      <w:r>
        <w:rPr>
          <w:rFonts w:ascii="Times New Roman"/>
          <w:b w:val="false"/>
          <w:i w:val="false"/>
          <w:color w:val="000000"/>
          <w:sz w:val="28"/>
        </w:rPr>
        <w:t>
      Шу ауданында жайылымдарды басқару және оларды пайдалану жөніндегі 2022-2023 жылдарға арналған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Премьер-Министрінің Орынбасары-Қазақстан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Қазақстан Республикасының Ауыл шаруашылығы министрінің 14 сәуірдегі № 3-3/332 "Жайлымдардың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сәйкес әзірленді.</w:t>
      </w:r>
    </w:p>
    <w:bookmarkEnd w:id="1519"/>
    <w:bookmarkStart w:name="z2186" w:id="1520"/>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1520"/>
    <w:bookmarkStart w:name="z2187" w:id="1521"/>
    <w:p>
      <w:pPr>
        <w:spacing w:after="0"/>
        <w:ind w:left="0"/>
        <w:jc w:val="both"/>
      </w:pPr>
      <w:r>
        <w:rPr>
          <w:rFonts w:ascii="Times New Roman"/>
          <w:b w:val="false"/>
          <w:i w:val="false"/>
          <w:color w:val="000000"/>
          <w:sz w:val="28"/>
        </w:rPr>
        <w:t>
      Жоспар құрамында:</w:t>
      </w:r>
    </w:p>
    <w:bookmarkEnd w:id="1521"/>
    <w:bookmarkStart w:name="z2188" w:id="1522"/>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(1 қосымша);</w:t>
      </w:r>
    </w:p>
    <w:bookmarkEnd w:id="1522"/>
    <w:bookmarkStart w:name="z2189" w:id="1523"/>
    <w:p>
      <w:pPr>
        <w:spacing w:after="0"/>
        <w:ind w:left="0"/>
        <w:jc w:val="both"/>
      </w:pPr>
      <w:r>
        <w:rPr>
          <w:rFonts w:ascii="Times New Roman"/>
          <w:b w:val="false"/>
          <w:i w:val="false"/>
          <w:color w:val="000000"/>
          <w:sz w:val="28"/>
        </w:rPr>
        <w:t>
      2) жайылым айналымдарының қолайлы схемалары (2-қосымша);</w:t>
      </w:r>
    </w:p>
    <w:bookmarkEnd w:id="1523"/>
    <w:bookmarkStart w:name="z2190" w:id="1524"/>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шекараларымен алаңдары, жайылымдық инфрақұрылым объектілері белгіленген карта (3-қосымша);</w:t>
      </w:r>
    </w:p>
    <w:bookmarkEnd w:id="1524"/>
    <w:bookmarkStart w:name="z2191" w:id="1525"/>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 (4-қосымша);</w:t>
      </w:r>
    </w:p>
    <w:bookmarkEnd w:id="1525"/>
    <w:bookmarkStart w:name="z2192" w:id="1526"/>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(5-қосымша);</w:t>
      </w:r>
    </w:p>
    <w:bookmarkEnd w:id="1526"/>
    <w:bookmarkStart w:name="z2193" w:id="1527"/>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(6-қосымша);</w:t>
      </w:r>
    </w:p>
    <w:bookmarkEnd w:id="1527"/>
    <w:bookmarkStart w:name="z2194" w:id="1528"/>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(7 қосымша).</w:t>
      </w:r>
    </w:p>
    <w:bookmarkEnd w:id="1528"/>
    <w:bookmarkStart w:name="z2195" w:id="1529"/>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1529"/>
    <w:bookmarkStart w:name="z2196" w:id="1530"/>
    <w:p>
      <w:pPr>
        <w:spacing w:after="0"/>
        <w:ind w:left="0"/>
        <w:jc w:val="both"/>
      </w:pPr>
      <w:r>
        <w:rPr>
          <w:rFonts w:ascii="Times New Roman"/>
          <w:b w:val="false"/>
          <w:i w:val="false"/>
          <w:color w:val="000000"/>
          <w:sz w:val="28"/>
        </w:rPr>
        <w:t>
      1. Геоботаникалық тексерудің жай-күйі туралы мәліметтерді;</w:t>
      </w:r>
    </w:p>
    <w:bookmarkEnd w:id="1530"/>
    <w:bookmarkStart w:name="z2197" w:id="1531"/>
    <w:p>
      <w:pPr>
        <w:spacing w:after="0"/>
        <w:ind w:left="0"/>
        <w:jc w:val="both"/>
      </w:pPr>
      <w:r>
        <w:rPr>
          <w:rFonts w:ascii="Times New Roman"/>
          <w:b w:val="false"/>
          <w:i w:val="false"/>
          <w:color w:val="000000"/>
          <w:sz w:val="28"/>
        </w:rPr>
        <w:t>
      2. Ветеринариялық-санитариялық объектілер туралы мәліметтерді;</w:t>
      </w:r>
    </w:p>
    <w:bookmarkEnd w:id="1531"/>
    <w:bookmarkStart w:name="z2198" w:id="1532"/>
    <w:p>
      <w:pPr>
        <w:spacing w:after="0"/>
        <w:ind w:left="0"/>
        <w:jc w:val="both"/>
      </w:pPr>
      <w:r>
        <w:rPr>
          <w:rFonts w:ascii="Times New Roman"/>
          <w:b w:val="false"/>
          <w:i w:val="false"/>
          <w:color w:val="000000"/>
          <w:sz w:val="28"/>
        </w:rPr>
        <w:t>
      3. Ауыл шаруашылығы жануарларының мал басының саны туралы деректерді, олардың иелерін көрсете отырып қабылданды – және (немесе) заңды тұлғалар ұсынған өзге де деректер туралы мәліметтерді;</w:t>
      </w:r>
    </w:p>
    <w:bookmarkEnd w:id="1532"/>
    <w:bookmarkStart w:name="z2199" w:id="1533"/>
    <w:p>
      <w:pPr>
        <w:spacing w:after="0"/>
        <w:ind w:left="0"/>
        <w:jc w:val="both"/>
      </w:pPr>
      <w:r>
        <w:rPr>
          <w:rFonts w:ascii="Times New Roman"/>
          <w:b w:val="false"/>
          <w:i w:val="false"/>
          <w:color w:val="000000"/>
          <w:sz w:val="28"/>
        </w:rPr>
        <w:t>
      4. Ауыл шаруашылығы жануарларының түрлері мен жыныстық-жас топтары бойынша қалыптастырылған табындардың, отарлардың, табындардың саны туралы деректерді;</w:t>
      </w:r>
    </w:p>
    <w:bookmarkEnd w:id="1533"/>
    <w:bookmarkStart w:name="z2200" w:id="1534"/>
    <w:p>
      <w:pPr>
        <w:spacing w:after="0"/>
        <w:ind w:left="0"/>
        <w:jc w:val="both"/>
      </w:pPr>
      <w:r>
        <w:rPr>
          <w:rFonts w:ascii="Times New Roman"/>
          <w:b w:val="false"/>
          <w:i w:val="false"/>
          <w:color w:val="000000"/>
          <w:sz w:val="28"/>
        </w:rPr>
        <w:t>
      5. Шалғайдағы жайылымдарда жаю үшін ауыл шаруашылығы жануарларының мал басын қалыптастыру туралы мәліметтерді;</w:t>
      </w:r>
    </w:p>
    <w:bookmarkEnd w:id="1534"/>
    <w:bookmarkStart w:name="z2201" w:id="1535"/>
    <w:p>
      <w:pPr>
        <w:spacing w:after="0"/>
        <w:ind w:left="0"/>
        <w:jc w:val="both"/>
      </w:pPr>
      <w:r>
        <w:rPr>
          <w:rFonts w:ascii="Times New Roman"/>
          <w:b w:val="false"/>
          <w:i w:val="false"/>
          <w:color w:val="000000"/>
          <w:sz w:val="28"/>
        </w:rPr>
        <w:t>
      6. Екпе және аридті жайылымдарда ауыл шаруашылығы жануарларын жаю ерекшеліктері туралы мәліметтерді;</w:t>
      </w:r>
    </w:p>
    <w:bookmarkEnd w:id="1535"/>
    <w:bookmarkStart w:name="z2202" w:id="1536"/>
    <w:p>
      <w:pPr>
        <w:spacing w:after="0"/>
        <w:ind w:left="0"/>
        <w:jc w:val="both"/>
      </w:pPr>
      <w:r>
        <w:rPr>
          <w:rFonts w:ascii="Times New Roman"/>
          <w:b w:val="false"/>
          <w:i w:val="false"/>
          <w:color w:val="000000"/>
          <w:sz w:val="28"/>
        </w:rPr>
        <w:t>
      7. Малды айдауға арналған сервитуттар туралы мәліметтерді және мемлекеттік органдар, жеке және (немесе) заңды тұлғалар берген.</w:t>
      </w:r>
    </w:p>
    <w:bookmarkEnd w:id="1536"/>
    <w:bookmarkStart w:name="z2203" w:id="1537"/>
    <w:p>
      <w:pPr>
        <w:spacing w:after="0"/>
        <w:ind w:left="0"/>
        <w:jc w:val="both"/>
      </w:pPr>
      <w:r>
        <w:rPr>
          <w:rFonts w:ascii="Times New Roman"/>
          <w:b w:val="false"/>
          <w:i w:val="false"/>
          <w:color w:val="000000"/>
          <w:sz w:val="28"/>
        </w:rPr>
        <w:t>
      Әкімшілік-аумақтық бөлініс бойынша:</w:t>
      </w:r>
    </w:p>
    <w:bookmarkEnd w:id="1537"/>
    <w:bookmarkStart w:name="z2204" w:id="1538"/>
    <w:p>
      <w:pPr>
        <w:spacing w:after="0"/>
        <w:ind w:left="0"/>
        <w:jc w:val="both"/>
      </w:pPr>
      <w:r>
        <w:rPr>
          <w:rFonts w:ascii="Times New Roman"/>
          <w:b w:val="false"/>
          <w:i w:val="false"/>
          <w:color w:val="000000"/>
          <w:sz w:val="28"/>
        </w:rPr>
        <w:t>
      Әкімшілік-аумақтық бөлініс бойынша Қонаев ауылының құрамында қосымша елді мекендер жоқ.</w:t>
      </w:r>
    </w:p>
    <w:bookmarkEnd w:id="1538"/>
    <w:bookmarkStart w:name="z2205" w:id="1539"/>
    <w:p>
      <w:pPr>
        <w:spacing w:after="0"/>
        <w:ind w:left="0"/>
        <w:jc w:val="both"/>
      </w:pPr>
      <w:r>
        <w:rPr>
          <w:rFonts w:ascii="Times New Roman"/>
          <w:b w:val="false"/>
          <w:i w:val="false"/>
          <w:color w:val="000000"/>
          <w:sz w:val="28"/>
        </w:rPr>
        <w:t>
      Қонаев ауылының жалпы жер көлемі – 29 604,5 гектар, оның ішінде елді мекендер жері – 2 343,5 гектар, ауыл шаруашылық алқаптары жайылым – 16 281 гектар.</w:t>
      </w:r>
    </w:p>
    <w:bookmarkEnd w:id="1539"/>
    <w:bookmarkStart w:name="z2206" w:id="1540"/>
    <w:p>
      <w:pPr>
        <w:spacing w:after="0"/>
        <w:ind w:left="0"/>
        <w:jc w:val="both"/>
      </w:pPr>
      <w:r>
        <w:rPr>
          <w:rFonts w:ascii="Times New Roman"/>
          <w:b w:val="false"/>
          <w:i w:val="false"/>
          <w:color w:val="000000"/>
          <w:sz w:val="28"/>
        </w:rPr>
        <w:t>
      Геоботаникалық жағдайы:</w:t>
      </w:r>
    </w:p>
    <w:bookmarkEnd w:id="1540"/>
    <w:bookmarkStart w:name="z2207" w:id="1541"/>
    <w:p>
      <w:pPr>
        <w:spacing w:after="0"/>
        <w:ind w:left="0"/>
        <w:jc w:val="both"/>
      </w:pPr>
      <w:r>
        <w:rPr>
          <w:rFonts w:ascii="Times New Roman"/>
          <w:b w:val="false"/>
          <w:i w:val="false"/>
          <w:color w:val="000000"/>
          <w:sz w:val="28"/>
        </w:rPr>
        <w:t>
      Табиғи жағдайлар бойынша Қонаев ауылының аумағының климаты тым континенттік, қысы біршама жұмсақ, жазы ыстық, аңызақ. Ауаның жылдық орташа температурасы қаңтарда – 6 – 9°С, шілдеде 24 – 25°С. Жауын-шашынның жылдық орташа мөлшері 150 – 250 мм.</w:t>
      </w:r>
    </w:p>
    <w:bookmarkEnd w:id="1541"/>
    <w:bookmarkStart w:name="z2208" w:id="1542"/>
    <w:p>
      <w:pPr>
        <w:spacing w:after="0"/>
        <w:ind w:left="0"/>
        <w:jc w:val="both"/>
      </w:pPr>
      <w:r>
        <w:rPr>
          <w:rFonts w:ascii="Times New Roman"/>
          <w:b w:val="false"/>
          <w:i w:val="false"/>
          <w:color w:val="000000"/>
          <w:sz w:val="28"/>
        </w:rPr>
        <w:t>
      Ветеринариялық-санитариялық объектілер:</w:t>
      </w:r>
    </w:p>
    <w:bookmarkEnd w:id="1542"/>
    <w:bookmarkStart w:name="z2209" w:id="1543"/>
    <w:p>
      <w:pPr>
        <w:spacing w:after="0"/>
        <w:ind w:left="0"/>
        <w:jc w:val="both"/>
      </w:pPr>
      <w:r>
        <w:rPr>
          <w:rFonts w:ascii="Times New Roman"/>
          <w:b w:val="false"/>
          <w:i w:val="false"/>
          <w:color w:val="000000"/>
          <w:sz w:val="28"/>
        </w:rPr>
        <w:t>
      Қонаев ауылына қарасты 2 ветеринарлық-санитарлық обьектілер орналасқан. 1 мал дәрілерлік пунктері, 1 өлексе малдарды тастайтын Беккари шұңқыры орналасқан.</w:t>
      </w:r>
    </w:p>
    <w:bookmarkEnd w:id="1543"/>
    <w:bookmarkStart w:name="z2210" w:id="1544"/>
    <w:p>
      <w:pPr>
        <w:spacing w:after="0"/>
        <w:ind w:left="0"/>
        <w:jc w:val="both"/>
      </w:pPr>
      <w:r>
        <w:rPr>
          <w:rFonts w:ascii="Times New Roman"/>
          <w:b w:val="false"/>
          <w:i w:val="false"/>
          <w:color w:val="000000"/>
          <w:sz w:val="28"/>
        </w:rPr>
        <w:t>
      Мал басы саны туралы деректер:</w:t>
      </w:r>
    </w:p>
    <w:bookmarkEnd w:id="1544"/>
    <w:bookmarkStart w:name="z2211" w:id="1545"/>
    <w:p>
      <w:pPr>
        <w:spacing w:after="0"/>
        <w:ind w:left="0"/>
        <w:jc w:val="both"/>
      </w:pPr>
      <w:r>
        <w:rPr>
          <w:rFonts w:ascii="Times New Roman"/>
          <w:b w:val="false"/>
          <w:i w:val="false"/>
          <w:color w:val="000000"/>
          <w:sz w:val="28"/>
        </w:rPr>
        <w:t>
      Қонаев ауылында (халықтың жеке ауласы және ЖШС, ШҚ) ірі қара 22689 бас, оның ішінде 4340 бас аналық мал,17943бас ұсақ мал, 406 бас жылқы бар. Оның ішінде жұртшылық малы:</w:t>
      </w:r>
    </w:p>
    <w:bookmarkEnd w:id="1545"/>
    <w:bookmarkStart w:name="z2212" w:id="1546"/>
    <w:p>
      <w:pPr>
        <w:spacing w:after="0"/>
        <w:ind w:left="0"/>
        <w:jc w:val="both"/>
      </w:pPr>
      <w:r>
        <w:rPr>
          <w:rFonts w:ascii="Times New Roman"/>
          <w:b w:val="false"/>
          <w:i w:val="false"/>
          <w:color w:val="000000"/>
          <w:sz w:val="28"/>
        </w:rPr>
        <w:t>
      Қазіргі таңда, ауыл тұрғындарының мал басы саны 2208 – ірі қара, жылқы – 137, қой-ешкі – 2878 бас малды құрайды.</w:t>
      </w:r>
    </w:p>
    <w:bookmarkEnd w:id="1546"/>
    <w:bookmarkStart w:name="z2213" w:id="1547"/>
    <w:p>
      <w:pPr>
        <w:spacing w:after="0"/>
        <w:ind w:left="0"/>
        <w:jc w:val="both"/>
      </w:pPr>
      <w:r>
        <w:rPr>
          <w:rFonts w:ascii="Times New Roman"/>
          <w:b w:val="false"/>
          <w:i w:val="false"/>
          <w:color w:val="000000"/>
          <w:sz w:val="28"/>
        </w:rPr>
        <w:t>
      Жалпы округтегі ауыл ішілік жайылым көлемі –1573,5 гектарды құрайды.</w:t>
      </w:r>
    </w:p>
    <w:bookmarkEnd w:id="1547"/>
    <w:bookmarkStart w:name="z2214" w:id="1548"/>
    <w:p>
      <w:pPr>
        <w:spacing w:after="0"/>
        <w:ind w:left="0"/>
        <w:jc w:val="both"/>
      </w:pPr>
      <w:r>
        <w:rPr>
          <w:rFonts w:ascii="Times New Roman"/>
          <w:b w:val="false"/>
          <w:i w:val="false"/>
          <w:color w:val="000000"/>
          <w:sz w:val="28"/>
        </w:rPr>
        <w:t>
      Қонаев ауылында шаруа және фермерлік қожалықтарындағы мал басы: ірі қара 2132 бас, уақ мал 15465 бас, 281 бас жылқы.</w:t>
      </w:r>
    </w:p>
    <w:bookmarkEnd w:id="1548"/>
    <w:bookmarkStart w:name="z2215" w:id="1549"/>
    <w:p>
      <w:pPr>
        <w:spacing w:after="0"/>
        <w:ind w:left="0"/>
        <w:jc w:val="both"/>
      </w:pPr>
      <w:r>
        <w:rPr>
          <w:rFonts w:ascii="Times New Roman"/>
          <w:b w:val="false"/>
          <w:i w:val="false"/>
          <w:color w:val="000000"/>
          <w:sz w:val="28"/>
        </w:rPr>
        <w:t>
      Шаруа және фермер қожалықтарының жайылым алаңы –13673 гектарды құрайды.</w:t>
      </w:r>
    </w:p>
    <w:bookmarkEnd w:id="1549"/>
    <w:bookmarkStart w:name="z2216" w:id="1550"/>
    <w:p>
      <w:pPr>
        <w:spacing w:after="0"/>
        <w:ind w:left="0"/>
        <w:jc w:val="both"/>
      </w:pPr>
      <w:r>
        <w:rPr>
          <w:rFonts w:ascii="Times New Roman"/>
          <w:b w:val="false"/>
          <w:i w:val="false"/>
          <w:color w:val="000000"/>
          <w:sz w:val="28"/>
        </w:rPr>
        <w:t>
      Қонаев ауылы бойынша ауыл шаруашылығы малдарын қамтамасыз ету үшін барлығы 14405 гектар жайылымдық жерлер бар. Елді мекен шегінде 1573,5 гектар жайылым бар.</w:t>
      </w:r>
    </w:p>
    <w:bookmarkEnd w:id="1550"/>
    <w:bookmarkStart w:name="z2217" w:id="1551"/>
    <w:p>
      <w:pPr>
        <w:spacing w:after="0"/>
        <w:ind w:left="0"/>
        <w:jc w:val="both"/>
      </w:pPr>
      <w:r>
        <w:rPr>
          <w:rFonts w:ascii="Times New Roman"/>
          <w:b w:val="false"/>
          <w:i w:val="false"/>
          <w:color w:val="000000"/>
          <w:sz w:val="28"/>
        </w:rPr>
        <w:t>
      Жайлауға шығатын мал саны:</w:t>
      </w:r>
    </w:p>
    <w:bookmarkEnd w:id="1551"/>
    <w:bookmarkStart w:name="z2218" w:id="1552"/>
    <w:p>
      <w:pPr>
        <w:spacing w:after="0"/>
        <w:ind w:left="0"/>
        <w:jc w:val="both"/>
      </w:pPr>
      <w:r>
        <w:rPr>
          <w:rFonts w:ascii="Times New Roman"/>
          <w:b w:val="false"/>
          <w:i w:val="false"/>
          <w:color w:val="000000"/>
          <w:sz w:val="28"/>
        </w:rPr>
        <w:t>
      Қонаев ауылында МІҚ-дан 4-табын, жылқыдан 2-үйір, уақ малдан 3-отар жайылуға шығады.</w:t>
      </w:r>
    </w:p>
    <w:bookmarkEnd w:id="1552"/>
    <w:bookmarkStart w:name="z2219" w:id="1553"/>
    <w:p>
      <w:pPr>
        <w:spacing w:after="0"/>
        <w:ind w:left="0"/>
        <w:jc w:val="both"/>
      </w:pPr>
      <w:r>
        <w:rPr>
          <w:rFonts w:ascii="Times New Roman"/>
          <w:b w:val="false"/>
          <w:i w:val="false"/>
          <w:color w:val="000000"/>
          <w:sz w:val="28"/>
        </w:rPr>
        <w:t>
      Қонаев ауылында екпе және аридті жайылымдар жоқ.</w:t>
      </w:r>
    </w:p>
    <w:bookmarkEnd w:id="1553"/>
    <w:bookmarkStart w:name="z2220" w:id="1554"/>
    <w:p>
      <w:pPr>
        <w:spacing w:after="0"/>
        <w:ind w:left="0"/>
        <w:jc w:val="both"/>
      </w:pPr>
      <w:r>
        <w:rPr>
          <w:rFonts w:ascii="Times New Roman"/>
          <w:b w:val="false"/>
          <w:i w:val="false"/>
          <w:color w:val="000000"/>
          <w:sz w:val="28"/>
        </w:rPr>
        <w:t>
      Қонаев ауылында мал айдауға арналған сервитуттар орнатылмаған.</w:t>
      </w:r>
    </w:p>
    <w:bookmarkEnd w:id="1554"/>
    <w:bookmarkStart w:name="z2221" w:id="1555"/>
    <w:p>
      <w:pPr>
        <w:spacing w:after="0"/>
        <w:ind w:left="0"/>
        <w:jc w:val="both"/>
      </w:pPr>
      <w:r>
        <w:rPr>
          <w:rFonts w:ascii="Times New Roman"/>
          <w:b w:val="false"/>
          <w:i w:val="false"/>
          <w:color w:val="000000"/>
          <w:sz w:val="28"/>
        </w:rPr>
        <w:t>
      Жоғарыда баяндалғанның негізінде, Қазақстан Республикасының "Жайылымдар туралы" Заңының 15 бабына сәйкес жергілікті халықтың мұқтаждығы үшін ауыл шаруашылығы жануарларының аналық (сауын) мал басын ұстау бойынша 1573,5 га көлемінде, жүктеме нормасы 4 га/763 бас болғанда қажеттілік 3052,8 га құрайды. Жайылымдық жерлердің қалыптасқан қажеттілігін Мемлекет мұқтажы үшін жерлерді сатып алу есебінен толықтыру қажет.</w:t>
      </w:r>
    </w:p>
    <w:bookmarkEnd w:id="1555"/>
    <w:bookmarkStart w:name="z2222" w:id="1556"/>
    <w:p>
      <w:pPr>
        <w:spacing w:after="0"/>
        <w:ind w:left="0"/>
        <w:jc w:val="both"/>
      </w:pPr>
      <w:r>
        <w:rPr>
          <w:rFonts w:ascii="Times New Roman"/>
          <w:b w:val="false"/>
          <w:i w:val="false"/>
          <w:color w:val="000000"/>
          <w:sz w:val="28"/>
        </w:rPr>
        <w:t>
      Жергілікті халықтың басқа ауыл шаруашылығы малдарын жаю бойынша жайылымдық жерлердің қажеттілігі 3052,8 га, ІҚМ басына жүктеме нормасы 0,8 га /686 бас болғанда., Ұсақ мал – 0,1 га / 774бас., жылқы –1 га/137 бас.Шалғайдағы қыстақ малдарын қоспағанда:</w:t>
      </w:r>
    </w:p>
    <w:bookmarkEnd w:id="1556"/>
    <w:bookmarkStart w:name="z2223" w:id="1557"/>
    <w:p>
      <w:pPr>
        <w:spacing w:after="0"/>
        <w:ind w:left="0"/>
        <w:jc w:val="both"/>
      </w:pPr>
      <w:r>
        <w:rPr>
          <w:rFonts w:ascii="Times New Roman"/>
          <w:b w:val="false"/>
          <w:i w:val="false"/>
          <w:color w:val="000000"/>
          <w:sz w:val="28"/>
        </w:rPr>
        <w:t>
      Қажеттілік:</w:t>
      </w:r>
    </w:p>
    <w:bookmarkEnd w:id="1557"/>
    <w:bookmarkStart w:name="z2224" w:id="1558"/>
    <w:p>
      <w:pPr>
        <w:spacing w:after="0"/>
        <w:ind w:left="0"/>
        <w:jc w:val="both"/>
      </w:pPr>
      <w:r>
        <w:rPr>
          <w:rFonts w:ascii="Times New Roman"/>
          <w:b w:val="false"/>
          <w:i w:val="false"/>
          <w:color w:val="000000"/>
          <w:sz w:val="28"/>
        </w:rPr>
        <w:t>
      ІҚМ үшін-686 бас. * 0,8 = 548,8 бас *4 га =2195,2га;</w:t>
      </w:r>
    </w:p>
    <w:bookmarkEnd w:id="1558"/>
    <w:bookmarkStart w:name="z2225" w:id="1559"/>
    <w:p>
      <w:pPr>
        <w:spacing w:after="0"/>
        <w:ind w:left="0"/>
        <w:jc w:val="both"/>
      </w:pPr>
      <w:r>
        <w:rPr>
          <w:rFonts w:ascii="Times New Roman"/>
          <w:b w:val="false"/>
          <w:i w:val="false"/>
          <w:color w:val="000000"/>
          <w:sz w:val="28"/>
        </w:rPr>
        <w:t>
      ұсақ мал үшін-774 бас. * 0,1 = 77,4 бас * 4 га =309,6 га;</w:t>
      </w:r>
    </w:p>
    <w:bookmarkEnd w:id="1559"/>
    <w:bookmarkStart w:name="z2226" w:id="1560"/>
    <w:p>
      <w:pPr>
        <w:spacing w:after="0"/>
        <w:ind w:left="0"/>
        <w:jc w:val="both"/>
      </w:pPr>
      <w:r>
        <w:rPr>
          <w:rFonts w:ascii="Times New Roman"/>
          <w:b w:val="false"/>
          <w:i w:val="false"/>
          <w:color w:val="000000"/>
          <w:sz w:val="28"/>
        </w:rPr>
        <w:t>
      жылқы үшін-137 бас. * 1 =137 бас *4 га = 548 га.</w:t>
      </w:r>
    </w:p>
    <w:bookmarkEnd w:id="1560"/>
    <w:bookmarkStart w:name="z2227" w:id="1561"/>
    <w:p>
      <w:pPr>
        <w:spacing w:after="0"/>
        <w:ind w:left="0"/>
        <w:jc w:val="both"/>
      </w:pPr>
      <w:r>
        <w:rPr>
          <w:rFonts w:ascii="Times New Roman"/>
          <w:b w:val="false"/>
          <w:i w:val="false"/>
          <w:color w:val="000000"/>
          <w:sz w:val="28"/>
        </w:rPr>
        <w:t>
      2195,2+309,6+548=3052,8 га.</w:t>
      </w:r>
    </w:p>
    <w:bookmarkEnd w:id="1561"/>
    <w:bookmarkStart w:name="z2228" w:id="1562"/>
    <w:p>
      <w:pPr>
        <w:spacing w:after="0"/>
        <w:ind w:left="0"/>
        <w:jc w:val="both"/>
      </w:pPr>
      <w:r>
        <w:rPr>
          <w:rFonts w:ascii="Times New Roman"/>
          <w:b w:val="false"/>
          <w:i w:val="false"/>
          <w:color w:val="000000"/>
          <w:sz w:val="28"/>
        </w:rPr>
        <w:t>
      Шешу жолдары:</w:t>
      </w:r>
    </w:p>
    <w:bookmarkEnd w:id="1562"/>
    <w:bookmarkStart w:name="z2229" w:id="1563"/>
    <w:p>
      <w:pPr>
        <w:spacing w:after="0"/>
        <w:ind w:left="0"/>
        <w:jc w:val="both"/>
      </w:pPr>
      <w:r>
        <w:rPr>
          <w:rFonts w:ascii="Times New Roman"/>
          <w:b w:val="false"/>
          <w:i w:val="false"/>
          <w:color w:val="000000"/>
          <w:sz w:val="28"/>
        </w:rPr>
        <w:t>
      Жайылым алқаптарының қалыптасқан қажеттілігін шешу үшін Қонаев ауылына қарасты 5-7 радиустағы 12 шаруа қожалығының жалпы алаңы 678,0984 жайылым жер бар, оның ішінде: мемлекеттің мұқтажы үшін 5 шаруа қожалықтың 255,8 га жайылым жерлері қайтарылады және ауыл әкімімен 7 шаруа қожалық басшысының арасында 422,29 га жайылым жерге меморандум жасалып ауыл малының жайылуына рұқсат етілді. Қонаев ауылына қарасты шалғайдағы аудандық "Кемер" жер қорындағы 807,2183 га жайылым жер әкімшілік теңгеріміне алып, сол жерлерге ауыл тұрғындарының жылқы, МІҚ және уақ малдарын сыртқа шығару арқылы мәселе шешіледі.</w:t>
      </w:r>
    </w:p>
    <w:bookmarkEnd w:id="1563"/>
    <w:bookmarkStart w:name="z2230" w:id="1564"/>
    <w:p>
      <w:pPr>
        <w:spacing w:after="0"/>
        <w:ind w:left="0"/>
        <w:jc w:val="both"/>
      </w:pPr>
      <w:r>
        <w:rPr>
          <w:rFonts w:ascii="Times New Roman"/>
          <w:b w:val="false"/>
          <w:i w:val="false"/>
          <w:color w:val="000000"/>
          <w:sz w:val="28"/>
        </w:rPr>
        <w:t>
      Бүгінгі күндегі елді-мекеннің 1573,5 га жайылым жері бар, 5-7 радиустағы орналасқан 678,0984 га жайылым жері және шалғайдағы аудандық "Кемер" жер қорындағы 807,2183 га жайылым жері, жалпы аталған жерлерді қосқан жағдайда Қонаев ауылының қажетті жайылым 3058,8167 га жері шығатындығын хабарлайды.</w:t>
      </w:r>
    </w:p>
    <w:bookmarkEnd w:id="156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Қонаев ауылында </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1 – қосымша</w:t>
            </w:r>
          </w:p>
        </w:tc>
      </w:tr>
    </w:tbl>
    <w:bookmarkStart w:name="z2235" w:id="1565"/>
    <w:p>
      <w:pPr>
        <w:spacing w:after="0"/>
        <w:ind w:left="0"/>
        <w:jc w:val="left"/>
      </w:pPr>
      <w:r>
        <w:rPr>
          <w:rFonts w:ascii="Times New Roman"/>
          <w:b/>
          <w:i w:val="false"/>
          <w:color w:val="000000"/>
        </w:rPr>
        <w:t xml:space="preserve"> Қонаев ауылы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565"/>
    <w:bookmarkStart w:name="z2236" w:id="1566"/>
    <w:p>
      <w:pPr>
        <w:spacing w:after="0"/>
        <w:ind w:left="0"/>
        <w:jc w:val="both"/>
      </w:pPr>
      <w:r>
        <w:rPr>
          <w:rFonts w:ascii="Times New Roman"/>
          <w:b w:val="false"/>
          <w:i w:val="false"/>
          <w:color w:val="000000"/>
          <w:sz w:val="28"/>
        </w:rPr>
        <w:t xml:space="preserve">
      </w:t>
      </w:r>
    </w:p>
    <w:bookmarkEnd w:id="1566"/>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37" w:id="1567"/>
    <w:p>
      <w:pPr>
        <w:spacing w:after="0"/>
        <w:ind w:left="0"/>
        <w:jc w:val="both"/>
      </w:pPr>
      <w:r>
        <w:rPr>
          <w:rFonts w:ascii="Times New Roman"/>
          <w:b w:val="false"/>
          <w:i w:val="false"/>
          <w:color w:val="000000"/>
          <w:sz w:val="28"/>
        </w:rPr>
        <w:t>
      Шартты белгілер:</w:t>
      </w:r>
    </w:p>
    <w:bookmarkEnd w:id="1567"/>
    <w:bookmarkStart w:name="z2238" w:id="1568"/>
    <w:p>
      <w:pPr>
        <w:spacing w:after="0"/>
        <w:ind w:left="0"/>
        <w:jc w:val="both"/>
      </w:pPr>
      <w:r>
        <w:rPr>
          <w:rFonts w:ascii="Times New Roman"/>
          <w:b w:val="false"/>
          <w:i w:val="false"/>
          <w:color w:val="000000"/>
          <w:sz w:val="28"/>
        </w:rPr>
        <w:t xml:space="preserve">
      </w:t>
      </w:r>
    </w:p>
    <w:bookmarkEnd w:id="1568"/>
    <w:p>
      <w:pPr>
        <w:spacing w:after="0"/>
        <w:ind w:left="0"/>
        <w:jc w:val="both"/>
      </w:pPr>
      <w:r>
        <w:drawing>
          <wp:inline distT="0" distB="0" distL="0" distR="0">
            <wp:extent cx="7810500" cy="23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23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39" w:id="1569"/>
    <w:p>
      <w:pPr>
        <w:spacing w:after="0"/>
        <w:ind w:left="0"/>
        <w:jc w:val="left"/>
      </w:pPr>
      <w:r>
        <w:rPr>
          <w:rFonts w:ascii="Times New Roman"/>
          <w:b/>
          <w:i w:val="false"/>
          <w:color w:val="000000"/>
        </w:rPr>
        <w:t xml:space="preserve"> Түсіндірме</w:t>
      </w:r>
    </w:p>
    <w:bookmarkEnd w:id="1569"/>
    <w:bookmarkStart w:name="z2240" w:id="1570"/>
    <w:p>
      <w:pPr>
        <w:spacing w:after="0"/>
        <w:ind w:left="0"/>
        <w:jc w:val="both"/>
      </w:pPr>
      <w:r>
        <w:rPr>
          <w:rFonts w:ascii="Times New Roman"/>
          <w:b w:val="false"/>
          <w:i w:val="false"/>
          <w:color w:val="000000"/>
          <w:sz w:val="28"/>
        </w:rPr>
        <w:t xml:space="preserve">
      Қонаев ауылының жайылым жерлері 1573,5 га жер учаскесін құрайды, 5-7 радиустағы орналасқан 678,0984 га жайылым жері және шалғайдағы аудандық "Кемер" жер қорындағы 807,2183 га жайылым жері бар. </w:t>
      </w:r>
    </w:p>
    <w:bookmarkEnd w:id="1570"/>
    <w:bookmarkStart w:name="z2241" w:id="1571"/>
    <w:p>
      <w:pPr>
        <w:spacing w:after="0"/>
        <w:ind w:left="0"/>
        <w:jc w:val="both"/>
      </w:pPr>
      <w:r>
        <w:rPr>
          <w:rFonts w:ascii="Times New Roman"/>
          <w:b w:val="false"/>
          <w:i w:val="false"/>
          <w:color w:val="000000"/>
          <w:sz w:val="28"/>
        </w:rPr>
        <w:t>
      Қонаев ауылында арнайы мал айдау жолдарының белгілері орнатылмаған, жер телімдері арасында бұрыннан қалыптасқан жолдар арқылы жайылымға шығарылады.</w:t>
      </w:r>
    </w:p>
    <w:bookmarkEnd w:id="1571"/>
    <w:bookmarkStart w:name="z2242" w:id="1572"/>
    <w:p>
      <w:pPr>
        <w:spacing w:after="0"/>
        <w:ind w:left="0"/>
        <w:jc w:val="left"/>
      </w:pPr>
      <w:r>
        <w:rPr>
          <w:rFonts w:ascii="Times New Roman"/>
          <w:b/>
          <w:i w:val="false"/>
          <w:color w:val="000000"/>
        </w:rPr>
        <w:t xml:space="preserve"> Қонаев ауылы аумағындағы жер учаскелерінің меншік иелері тізімі</w:t>
      </w:r>
    </w:p>
    <w:bookmarkEnd w:id="157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 Қ 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 Қ 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ЖЕТІСУ " (Рысмендиев Бауыржан Болатович)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1 301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Мажидов Анвар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ДУЙСЕНБАЙ " (ДУЙСЕНБАЕВ ТОКТАМЫС КЫГАНБЕКУЛЫ)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Астамиров Иса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ШАЛГЫН " (МАЛДЫБАЕВА ТЫНЫШКУЛЬ ЕЛЕУСИЗОВНА)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"ШАРУА" (САЙБЕКОВ БОРИБАЙ АКЖОЛОВИЧ)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ШАКИР" (КАРИМОВ МИНЗАКИР ШАКИРОВИЧ)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Каримов Газиз</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Алжанов Анварбек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Аббасов Маликша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"ОЛЖАБАЙ" (НҮРҒАЛИ ЖАҢАБЕК ОЛЖАБАЙҰЛЫ)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"Мадияр" (ОНЛАСЫНОВА УЛЖАН АБУБАКИРОВНА)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"СЕРИК" (ОНЛАСЫНОВА АЛМАШ АХМЕТОВНА)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"РИДВАН" (РИДВАНОВ РАВШАН РАИМОВИЧ)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КАМИЛ" (ГУСЕИНОВ МАХАММАТ ИЗИЯТОВИЧ)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АБЫЛХАН " (КОРАЛАСБАЕВ КАЙРАТ АБИХАНУЛЫ)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Бережной Сергей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"ИБАДУЛЛА" (АЮБОВ РУСТЕМХАН АНСАРОВИЧ)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БАЙНАМАЕВ АЛТЫМБЕК ХУЛДЖАМЕСОВИЧ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"Мухамедали" (МУРСАЛИЕВ БЕКБОЛАТ СУМЕНОВИЧ)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ШАХМАНОВ АЙДАЛИ (340101310620)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"КУНДЫЗБЕК" (ДАРМЕНОВ ДАУРЕН ДАРМЕНОВИЧ)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"ҚАҺАРМАН" (МАКАШЕВ КАХАРМАН САГЫНДЫКУЛЫ)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ДУМАН " (МОЛДАХМЕТОВА АСЕНКУЛЬ)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Токенов Оразбек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Токенова Кульбагира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АЛИЕВА САНОБАР ИСАЕВНА (591026402286)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ГУСЕЙНОВ ВАХПИ ХАМДИЕВИЧ (641120301412)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"Дуйсембай" (КОНЫРБАЕВ СЕРИК ДУЙСЕМБАЙҰЛЫ)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Пирскии Владимир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Касабаев Баймаганбет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Дамир" (Ускенбаев Марат Мауленович)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"МАДИ" (ТАЗАБЕКОВ ТОХТАР)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"ОРАК" (САДЫРБАЕВА КУРАЛАЙ САБИРОВНА)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879,8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ШАБАНОВ АЛИМ АЛИЕВИЧ (641125301599)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АЛИМЖАН " (АКМУЛДАЕВ АЛИ АБИЛЬДАЕВИЧ)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"НИЯЗ" (ОСМАНОВА ГЮЛЬБОТАН МИНАСИПОВНА)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"САФАР" (САФАРОВ МИЗАМ КАЗИМОВИЧ)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"БЕРЕКЕ" (БИГЕТАЕВА КУЛАШ ДЖАПАНОВНА)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"АФИС" (МАДАДОВА ГУЛЬБАНИЗ РАДЖАБОВНА)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"ҒАБИТ" (АЖИБЕКОВ ГАБИТ ТЕМИРХАНОВИЧ)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"БОЛАТ" (АБЛАСАНОВ МАДИХОЖА ЖАМБЫЛҰЛЫ)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"АБДИКАС" (БИБУСЫНОВ ДУЙСЕНБЕК АБДИКАСОВИЧ)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Сабиров Куанышбек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Карамолдаев Толеу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"ӘДІЛҚОЖА" (АЛИМХОЖАЕВ ДИНМУХАМЕД АДИЛХАНХОЖАЕВИЧ)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"БУЛТБАЙ" (БУДАНБЕКОВ МУХТАР БУЛТБАЕВИЧ)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НҰР " (ОСПАНОВ АСХАТ ЖУМАХАНОВИЧ)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"АУЕН" (ЖУПБАЕВ ЖАНАТ АМАНГАЛИЕВИЧ)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"Азим" (Гусейнов Наим Азимович)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"ЖЕҢІС" (ШАЛКАРБЕКОВ ЖЕНИС ОМАРКУЛОВИЧ)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1 596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"АЙНА" (Магамадова Яхит Виситовна)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"Куандык" (Серкебаев Джаслан Конысбаевич)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"БАЛЖАН" (Биримкулова Жамбыкул Токеновна)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"Александр" (КЕМПЕЛЬ РОБЕРТ АЛЕКСАНДРОВИЧ)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ТУТКИШБАЕВ АДИЛ ТЕРСИСКЕНБАЕВИЧ (701011300663)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"ЖУМАКЕРІМ" (Досумбеков Байдаулет Джумакерович)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ЖАМАЛ-АЙ " (ТОКУМБЕКОВ КЕНЕН ЖАМАЛТАЕВИЧ)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"АБЛАЙ" (Чабантаева Калдыкуль Капаровна)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"МЕЙРЖАН" (ЕСЕНЕЕВ СЕРЖАН АЛДИЖАНУЛЫ)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"АК НИЕТ" (Муцалова Хава Рашидовна)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МУСАБЕК" (МУСАБЕКОВ КАРИГУЛ)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"МАЛИК" (Азизов Халит Маликович)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"Шавалет" (МАДАДОВ ШАВАЛЕТ ДУРСУНОВИЧ)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"КИБАР" (ТАРЗИЕВА ГУЛСАРА МИЛАЗОВНА)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ИСМАИЛОВ ЮСУП (501020301748)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"ИЛЬЯС" (ЮСУПОВА САБРИЯ ЛАТИФОВНА)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"САЛИМ" (Юсупов Фарман Касимович)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"Ясин" (Мамедова Салима Ясиновна)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ЮСУПОВ МАВЛЮД ХАФИЗОВИЧ (600914301697)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"Касым" (Юсупов Усман Касимович)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"МИРЗА" (МАВЛЮДОВ БАХАДИР МИРЗАЕВИЧ)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"Мадияр" (Байтерекова Раушан Жумадилдаевна)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"Анламас" (БАЙНАМАЕВ АНЛАМАС)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Кожахметов Мади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Жұмахан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1499,2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Комас " (Ошакбаев Мадикан Алимхатиевич)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"САПАРҒАЛИ" (Бейсембаев Бекболат Нысанбаевич)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"НҰРАЯУДІН" (Джаксыбаев Серик Калыбекович)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ИМАНҒАЗЫ " (ЖАБАГИЕВ ЖАНКОЗЫ КОКРЕКБАЕВИЧ)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Калимбаева Бибигуль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"МУХАМЕДЖАН" (КОКУМБЕКОВ НУРЫМ КУМЫСБАЕВИЧ)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11 322, 5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2 816. 4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3 814. 1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-7 508, 4</w:t>
            </w:r>
          </w:p>
        </w:tc>
      </w:tr>
    </w:tbl>
    <w:bookmarkStart w:name="z2244" w:id="1573"/>
    <w:p>
      <w:pPr>
        <w:spacing w:after="0"/>
        <w:ind w:left="0"/>
        <w:jc w:val="left"/>
      </w:pPr>
      <w:r>
        <w:rPr>
          <w:rFonts w:ascii="Times New Roman"/>
          <w:b/>
          <w:i w:val="false"/>
          <w:color w:val="000000"/>
        </w:rPr>
        <w:t xml:space="preserve"> Қонаев ауылы бойынша елді мекендер бөлінісінде</w:t>
      </w:r>
    </w:p>
    <w:bookmarkEnd w:id="1573"/>
    <w:bookmarkStart w:name="z2245" w:id="1574"/>
    <w:p>
      <w:pPr>
        <w:spacing w:after="0"/>
        <w:ind w:left="0"/>
        <w:jc w:val="left"/>
      </w:pPr>
      <w:r>
        <w:rPr>
          <w:rFonts w:ascii="Times New Roman"/>
          <w:b/>
          <w:i w:val="false"/>
          <w:color w:val="000000"/>
        </w:rPr>
        <w:t xml:space="preserve"> ІҚМ аналық (сауын)мал басын орналастыру үшін жайылымдарды бөлу жөніндегі мәліметтер </w:t>
      </w:r>
    </w:p>
    <w:bookmarkEnd w:id="1574"/>
    <w:bookmarkStart w:name="z2246" w:id="1575"/>
    <w:p>
      <w:pPr>
        <w:spacing w:after="0"/>
        <w:ind w:left="0"/>
        <w:jc w:val="left"/>
      </w:pPr>
      <w:r>
        <w:rPr>
          <w:rFonts w:ascii="Times New Roman"/>
          <w:b/>
          <w:i w:val="false"/>
          <w:color w:val="000000"/>
        </w:rPr>
        <w:t xml:space="preserve"> № 2 кесте</w:t>
      </w:r>
    </w:p>
    <w:bookmarkEnd w:id="15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Қонаев 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3058,8167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3058,8167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r>
    </w:tbl>
    <w:bookmarkStart w:name="z2247" w:id="1576"/>
    <w:p>
      <w:pPr>
        <w:spacing w:after="0"/>
        <w:ind w:left="0"/>
        <w:jc w:val="both"/>
      </w:pPr>
      <w:r>
        <w:rPr>
          <w:rFonts w:ascii="Times New Roman"/>
          <w:b w:val="false"/>
          <w:i w:val="false"/>
          <w:color w:val="000000"/>
          <w:sz w:val="28"/>
        </w:rPr>
        <w:t>
      Ескертпе: Бүгінгі күндегі елді-мекеннің 1573,5 га жайылым жері бар, 5-7 радиустағы орналасқан 678,0984 га жайылым жері және шалғайдағы аудандық "Кемер" жер қорындағы 807,2183 га жайылым жері, жалпы аталған жерлерді қосқан жағдайда Қонаев ауылының қажетті жайылым 3058,8167 га жері шығады.</w:t>
      </w:r>
    </w:p>
    <w:bookmarkEnd w:id="1576"/>
    <w:bookmarkStart w:name="z2248" w:id="1577"/>
    <w:p>
      <w:pPr>
        <w:spacing w:after="0"/>
        <w:ind w:left="0"/>
        <w:jc w:val="left"/>
      </w:pPr>
      <w:r>
        <w:rPr>
          <w:rFonts w:ascii="Times New Roman"/>
          <w:b/>
          <w:i w:val="false"/>
          <w:color w:val="000000"/>
        </w:rPr>
        <w:t xml:space="preserve"> Қонаев ауылы бойынша жер учаскелерінің меншік иелері бөлігінде ауыл шаруашылығы малдарының басын орналастыру үшін жайылымдарды қайта бөлу жөніндегі мәліметтер</w:t>
      </w:r>
    </w:p>
    <w:bookmarkEnd w:id="15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50" w:id="1578"/>
          <w:p>
            <w:pPr>
              <w:spacing w:after="20"/>
              <w:ind w:left="20"/>
              <w:jc w:val="both"/>
            </w:pPr>
            <w:r>
              <w:rPr>
                <w:rFonts w:ascii="Times New Roman"/>
                <w:b w:val="false"/>
                <w:i w:val="false"/>
                <w:color w:val="000000"/>
                <w:sz w:val="20"/>
              </w:rPr>
              <w:t>
Малдың болуы</w:t>
            </w:r>
          </w:p>
          <w:bookmarkEnd w:id="1578"/>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бөлу</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Қонаев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1 3 3 0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7 0 4 1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2 816, 4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3 814, 1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251" w:id="1579"/>
          <w:p>
            <w:pPr>
              <w:spacing w:after="20"/>
              <w:ind w:left="20"/>
              <w:jc w:val="both"/>
            </w:pPr>
            <w:r>
              <w:rPr>
                <w:rFonts w:ascii="Times New Roman"/>
                <w:b w:val="false"/>
                <w:i w:val="false"/>
                <w:color w:val="000000"/>
                <w:sz w:val="20"/>
              </w:rPr>
              <w:t>
КХ "Дуйсенбай" - 1</w:t>
            </w:r>
          </w:p>
          <w:bookmarkEnd w:id="1579"/>
          <w:p>
            <w:pPr>
              <w:spacing w:after="20"/>
              <w:ind w:left="20"/>
              <w:jc w:val="both"/>
            </w:pPr>
            <w:r>
              <w:rPr>
                <w:rFonts w:ascii="Times New Roman"/>
                <w:b w:val="false"/>
                <w:i w:val="false"/>
                <w:color w:val="000000"/>
                <w:sz w:val="20"/>
              </w:rPr>
              <w:t>
</w:t>
            </w:r>
            <w:r>
              <w:rPr>
                <w:rFonts w:ascii="Times New Roman"/>
                <w:b w:val="false"/>
                <w:i w:val="false"/>
                <w:color w:val="000000"/>
                <w:sz w:val="20"/>
              </w:rPr>
              <w:t>Аббасов Маликша - 60,4</w:t>
            </w:r>
          </w:p>
          <w:p>
            <w:pPr>
              <w:spacing w:after="20"/>
              <w:ind w:left="20"/>
              <w:jc w:val="both"/>
            </w:pPr>
            <w:r>
              <w:rPr>
                <w:rFonts w:ascii="Times New Roman"/>
                <w:b w:val="false"/>
                <w:i w:val="false"/>
                <w:color w:val="000000"/>
                <w:sz w:val="20"/>
              </w:rPr>
              <w:t>
</w:t>
            </w:r>
            <w:r>
              <w:rPr>
                <w:rFonts w:ascii="Times New Roman"/>
                <w:b w:val="false"/>
                <w:i w:val="false"/>
                <w:color w:val="000000"/>
                <w:sz w:val="20"/>
              </w:rPr>
              <w:t>КХ "Олжабай" - 1748</w:t>
            </w:r>
          </w:p>
          <w:p>
            <w:pPr>
              <w:spacing w:after="20"/>
              <w:ind w:left="20"/>
              <w:jc w:val="both"/>
            </w:pPr>
            <w:r>
              <w:rPr>
                <w:rFonts w:ascii="Times New Roman"/>
                <w:b w:val="false"/>
                <w:i w:val="false"/>
                <w:color w:val="000000"/>
                <w:sz w:val="20"/>
              </w:rPr>
              <w:t>
</w:t>
            </w:r>
            <w:r>
              <w:rPr>
                <w:rFonts w:ascii="Times New Roman"/>
                <w:b w:val="false"/>
                <w:i w:val="false"/>
                <w:color w:val="000000"/>
                <w:sz w:val="20"/>
              </w:rPr>
              <w:t>КХ "Орак" - 708,8</w:t>
            </w:r>
          </w:p>
          <w:p>
            <w:pPr>
              <w:spacing w:after="20"/>
              <w:ind w:left="20"/>
              <w:jc w:val="both"/>
            </w:pPr>
            <w:r>
              <w:rPr>
                <w:rFonts w:ascii="Times New Roman"/>
                <w:b w:val="false"/>
                <w:i w:val="false"/>
                <w:color w:val="000000"/>
                <w:sz w:val="20"/>
              </w:rPr>
              <w:t>
</w:t>
            </w:r>
            <w:r>
              <w:rPr>
                <w:rFonts w:ascii="Times New Roman"/>
                <w:b w:val="false"/>
                <w:i w:val="false"/>
                <w:color w:val="000000"/>
                <w:sz w:val="20"/>
              </w:rPr>
              <w:t>КХ "Сафар" - 70</w:t>
            </w:r>
          </w:p>
          <w:p>
            <w:pPr>
              <w:spacing w:after="20"/>
              <w:ind w:left="20"/>
              <w:jc w:val="both"/>
            </w:pPr>
            <w:r>
              <w:rPr>
                <w:rFonts w:ascii="Times New Roman"/>
                <w:b w:val="false"/>
                <w:i w:val="false"/>
                <w:color w:val="000000"/>
                <w:sz w:val="20"/>
              </w:rPr>
              <w:t>
</w:t>
            </w:r>
            <w:r>
              <w:rPr>
                <w:rFonts w:ascii="Times New Roman"/>
                <w:b w:val="false"/>
                <w:i w:val="false"/>
                <w:color w:val="000000"/>
                <w:sz w:val="20"/>
              </w:rPr>
              <w:t>КХ "Нұр" - 1528</w:t>
            </w:r>
          </w:p>
          <w:p>
            <w:pPr>
              <w:spacing w:after="20"/>
              <w:ind w:left="20"/>
              <w:jc w:val="both"/>
            </w:pPr>
            <w:r>
              <w:rPr>
                <w:rFonts w:ascii="Times New Roman"/>
                <w:b w:val="false"/>
                <w:i w:val="false"/>
                <w:color w:val="000000"/>
                <w:sz w:val="20"/>
              </w:rPr>
              <w:t>
</w:t>
            </w:r>
            <w:r>
              <w:rPr>
                <w:rFonts w:ascii="Times New Roman"/>
                <w:b w:val="false"/>
                <w:i w:val="false"/>
                <w:color w:val="000000"/>
                <w:sz w:val="20"/>
              </w:rPr>
              <w:t>КХ "Мейржан" - 161,6</w:t>
            </w:r>
          </w:p>
          <w:p>
            <w:pPr>
              <w:spacing w:after="20"/>
              <w:ind w:left="20"/>
              <w:jc w:val="both"/>
            </w:pPr>
            <w:r>
              <w:rPr>
                <w:rFonts w:ascii="Times New Roman"/>
                <w:b w:val="false"/>
                <w:i w:val="false"/>
                <w:color w:val="000000"/>
                <w:sz w:val="20"/>
              </w:rPr>
              <w:t>
</w:t>
            </w:r>
            <w:r>
              <w:rPr>
                <w:rFonts w:ascii="Times New Roman"/>
                <w:b w:val="false"/>
                <w:i w:val="false"/>
                <w:color w:val="000000"/>
                <w:sz w:val="20"/>
              </w:rPr>
              <w:t>ТОО "Нұр2000" - 1499,2</w:t>
            </w:r>
          </w:p>
          <w:p>
            <w:pPr>
              <w:spacing w:after="20"/>
              <w:ind w:left="20"/>
              <w:jc w:val="both"/>
            </w:pPr>
            <w:r>
              <w:rPr>
                <w:rFonts w:ascii="Times New Roman"/>
                <w:b w:val="false"/>
                <w:i w:val="false"/>
                <w:color w:val="000000"/>
                <w:sz w:val="20"/>
              </w:rPr>
              <w:t>
</w:t>
            </w:r>
            <w:r>
              <w:rPr>
                <w:rFonts w:ascii="Times New Roman"/>
                <w:b w:val="false"/>
                <w:i w:val="false"/>
                <w:color w:val="000000"/>
                <w:sz w:val="20"/>
              </w:rPr>
              <w:t>КХ "Мухамеджан" - 29,6</w:t>
            </w:r>
          </w:p>
          <w:p>
            <w:pPr>
              <w:spacing w:after="20"/>
              <w:ind w:left="20"/>
              <w:jc w:val="both"/>
            </w:pPr>
            <w:r>
              <w:rPr>
                <w:rFonts w:ascii="Times New Roman"/>
                <w:b w:val="false"/>
                <w:i w:val="false"/>
                <w:color w:val="000000"/>
                <w:sz w:val="20"/>
              </w:rPr>
              <w:t>
Барлығы: -5747,4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1 3 3 0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7 0 4 1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2 816, 4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3 814 ,1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Қонаев ауылында </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2 – қосымша</w:t>
            </w:r>
          </w:p>
        </w:tc>
      </w:tr>
    </w:tbl>
    <w:bookmarkStart w:name="z2264" w:id="1580"/>
    <w:p>
      <w:pPr>
        <w:spacing w:after="0"/>
        <w:ind w:left="0"/>
        <w:jc w:val="left"/>
      </w:pPr>
      <w:r>
        <w:rPr>
          <w:rFonts w:ascii="Times New Roman"/>
          <w:b/>
          <w:i w:val="false"/>
          <w:color w:val="000000"/>
        </w:rPr>
        <w:t xml:space="preserve"> Жайылым айналымдарының қолайлы схемалары</w:t>
      </w:r>
    </w:p>
    <w:bookmarkEnd w:id="1580"/>
    <w:bookmarkStart w:name="z2265" w:id="1581"/>
    <w:p>
      <w:pPr>
        <w:spacing w:after="0"/>
        <w:ind w:left="0"/>
        <w:jc w:val="both"/>
      </w:pPr>
      <w:r>
        <w:rPr>
          <w:rFonts w:ascii="Times New Roman"/>
          <w:b w:val="false"/>
          <w:i w:val="false"/>
          <w:color w:val="000000"/>
          <w:sz w:val="28"/>
        </w:rPr>
        <w:t xml:space="preserve">
      </w:t>
      </w:r>
    </w:p>
    <w:bookmarkEnd w:id="1581"/>
    <w:p>
      <w:pPr>
        <w:spacing w:after="0"/>
        <w:ind w:left="0"/>
        <w:jc w:val="both"/>
      </w:pPr>
      <w:r>
        <w:drawing>
          <wp:inline distT="0" distB="0" distL="0" distR="0">
            <wp:extent cx="78105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414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66" w:id="1582"/>
    <w:p>
      <w:pPr>
        <w:spacing w:after="0"/>
        <w:ind w:left="0"/>
        <w:jc w:val="both"/>
      </w:pPr>
      <w:r>
        <w:rPr>
          <w:rFonts w:ascii="Times New Roman"/>
          <w:b w:val="false"/>
          <w:i w:val="false"/>
          <w:color w:val="000000"/>
          <w:sz w:val="28"/>
        </w:rPr>
        <w:t>
      Шартты белгілер:</w:t>
      </w:r>
    </w:p>
    <w:bookmarkEnd w:id="1582"/>
    <w:bookmarkStart w:name="z2267" w:id="1583"/>
    <w:p>
      <w:pPr>
        <w:spacing w:after="0"/>
        <w:ind w:left="0"/>
        <w:jc w:val="both"/>
      </w:pPr>
      <w:r>
        <w:rPr>
          <w:rFonts w:ascii="Times New Roman"/>
          <w:b w:val="false"/>
          <w:i w:val="false"/>
          <w:color w:val="000000"/>
          <w:sz w:val="28"/>
        </w:rPr>
        <w:t xml:space="preserve">
      </w:t>
      </w:r>
    </w:p>
    <w:bookmarkEnd w:id="1583"/>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68" w:id="1584"/>
    <w:p>
      <w:pPr>
        <w:spacing w:after="0"/>
        <w:ind w:left="0"/>
        <w:jc w:val="left"/>
      </w:pPr>
      <w:r>
        <w:rPr>
          <w:rFonts w:ascii="Times New Roman"/>
          <w:b/>
          <w:i w:val="false"/>
          <w:color w:val="000000"/>
        </w:rPr>
        <w:t xml:space="preserve"> Түсіндірме</w:t>
      </w:r>
    </w:p>
    <w:bookmarkEnd w:id="1584"/>
    <w:bookmarkStart w:name="z2269" w:id="1585"/>
    <w:p>
      <w:pPr>
        <w:spacing w:after="0"/>
        <w:ind w:left="0"/>
        <w:jc w:val="both"/>
      </w:pPr>
      <w:r>
        <w:rPr>
          <w:rFonts w:ascii="Times New Roman"/>
          <w:b w:val="false"/>
          <w:i w:val="false"/>
          <w:color w:val="000000"/>
          <w:sz w:val="28"/>
        </w:rPr>
        <w:t>
      Қонаев ауылы бойынша жайылым айналымын қолайлы пайдалану үшін елді мекеннен шығарылатын мүйізді ірі қара жәнеұсақ мал падалары көктемгі жазғы маусымда елді мекендердің 1573,5 га жайылым жерлеріне күзгі маусымға дейін жайылуы жоспарланған. 5-7 радиустағы 12 шаруа қожалығының жалпы алаңы 678,0984 жайылым жер бар, оның ішінде: мемлекеттің мұқтажы үшін 5 шаруа қожалықтың 255,8 га жайылым жерлері қайтарылады және ауыл әкімімен 7 шаруа қожалық басшысының арасында 422,29 га жайылым жерге меморандум жасалып, ауыл малыныңкүзгі маусымға дейін жайылуына рұқсат етілді.</w:t>
      </w:r>
    </w:p>
    <w:bookmarkEnd w:id="1585"/>
    <w:bookmarkStart w:name="z2270" w:id="1586"/>
    <w:p>
      <w:pPr>
        <w:spacing w:after="0"/>
        <w:ind w:left="0"/>
        <w:jc w:val="both"/>
      </w:pPr>
      <w:r>
        <w:rPr>
          <w:rFonts w:ascii="Times New Roman"/>
          <w:b w:val="false"/>
          <w:i w:val="false"/>
          <w:color w:val="000000"/>
          <w:sz w:val="28"/>
        </w:rPr>
        <w:t>
      Қонаев ауылында арнайы мал айдау жолдарының белгілері орнатылмаған, жер телімдері арасында бұрыннан қалыптасқан жолдар арқылы жайылымға шығарылады.</w:t>
      </w:r>
    </w:p>
    <w:bookmarkEnd w:id="158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Қонаев ауылында </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3– қосымша</w:t>
            </w:r>
          </w:p>
        </w:tc>
      </w:tr>
    </w:tbl>
    <w:bookmarkStart w:name="z2275" w:id="1587"/>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w:t>
      </w:r>
    </w:p>
    <w:bookmarkEnd w:id="1587"/>
    <w:bookmarkStart w:name="z2276" w:id="1588"/>
    <w:p>
      <w:pPr>
        <w:spacing w:after="0"/>
        <w:ind w:left="0"/>
        <w:jc w:val="both"/>
      </w:pPr>
      <w:r>
        <w:rPr>
          <w:rFonts w:ascii="Times New Roman"/>
          <w:b w:val="false"/>
          <w:i w:val="false"/>
          <w:color w:val="000000"/>
          <w:sz w:val="28"/>
        </w:rPr>
        <w:t xml:space="preserve">
      </w:t>
      </w:r>
    </w:p>
    <w:bookmarkEnd w:id="1588"/>
    <w:p>
      <w:pPr>
        <w:spacing w:after="0"/>
        <w:ind w:left="0"/>
        <w:jc w:val="both"/>
      </w:pPr>
      <w:r>
        <w:drawing>
          <wp:inline distT="0" distB="0" distL="0" distR="0">
            <wp:extent cx="7810500" cy="516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516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77" w:id="1589"/>
    <w:p>
      <w:pPr>
        <w:spacing w:after="0"/>
        <w:ind w:left="0"/>
        <w:jc w:val="both"/>
      </w:pPr>
      <w:r>
        <w:rPr>
          <w:rFonts w:ascii="Times New Roman"/>
          <w:b w:val="false"/>
          <w:i w:val="false"/>
          <w:color w:val="000000"/>
          <w:sz w:val="28"/>
        </w:rPr>
        <w:t>
      Шартты белгілер:</w:t>
      </w:r>
    </w:p>
    <w:bookmarkEnd w:id="1589"/>
    <w:bookmarkStart w:name="z2278" w:id="1590"/>
    <w:p>
      <w:pPr>
        <w:spacing w:after="0"/>
        <w:ind w:left="0"/>
        <w:jc w:val="both"/>
      </w:pPr>
      <w:r>
        <w:rPr>
          <w:rFonts w:ascii="Times New Roman"/>
          <w:b w:val="false"/>
          <w:i w:val="false"/>
          <w:color w:val="000000"/>
          <w:sz w:val="28"/>
        </w:rPr>
        <w:t xml:space="preserve">
      </w:t>
      </w:r>
    </w:p>
    <w:bookmarkEnd w:id="1590"/>
    <w:p>
      <w:pPr>
        <w:spacing w:after="0"/>
        <w:ind w:left="0"/>
        <w:jc w:val="both"/>
      </w:pPr>
      <w:r>
        <w:drawing>
          <wp:inline distT="0" distB="0" distL="0" distR="0">
            <wp:extent cx="7759700" cy="254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759700" cy="254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79" w:id="1591"/>
    <w:p>
      <w:pPr>
        <w:spacing w:after="0"/>
        <w:ind w:left="0"/>
        <w:jc w:val="left"/>
      </w:pPr>
      <w:r>
        <w:rPr>
          <w:rFonts w:ascii="Times New Roman"/>
          <w:b/>
          <w:i w:val="false"/>
          <w:color w:val="000000"/>
        </w:rPr>
        <w:t xml:space="preserve"> Түсіндірме</w:t>
      </w:r>
    </w:p>
    <w:bookmarkEnd w:id="1591"/>
    <w:bookmarkStart w:name="z2280" w:id="1592"/>
    <w:p>
      <w:pPr>
        <w:spacing w:after="0"/>
        <w:ind w:left="0"/>
        <w:jc w:val="both"/>
      </w:pPr>
      <w:r>
        <w:rPr>
          <w:rFonts w:ascii="Times New Roman"/>
          <w:b w:val="false"/>
          <w:i w:val="false"/>
          <w:color w:val="000000"/>
          <w:sz w:val="28"/>
        </w:rPr>
        <w:t>
      Қонаев ауылы бойынша жайылым айналымын қолайлы пайдалану үшін елді мекеннен шығарылатын мүйізді ірі қара жәнеұсақ мал падалары көктемгі жазғы маусымда елді мекендердің 1573,5 га жайылым жерлеріне күзгі маусымға дейін жайылуы жоспарланған. 5-7 радиустағы 12 шаруа қожалығының жалпы алаңы 678,0984 жайылым жер бар, оның ішінде: мемлекеттің мұқтажы үшін 5 шаруа қожалықтың 255,8 га жайылым жерлері қайтарылады және ауыл әкімімен 7 шаруа қожалық басшысының арасында 422,29 га жайылым жерге меморандум жасалып, ауыл малыныңкүзгі маусымға дейін жайылуына рұқсат етілді.</w:t>
      </w:r>
    </w:p>
    <w:bookmarkEnd w:id="1592"/>
    <w:bookmarkStart w:name="z2281" w:id="1593"/>
    <w:p>
      <w:pPr>
        <w:spacing w:after="0"/>
        <w:ind w:left="0"/>
        <w:jc w:val="both"/>
      </w:pPr>
      <w:r>
        <w:rPr>
          <w:rFonts w:ascii="Times New Roman"/>
          <w:b w:val="false"/>
          <w:i w:val="false"/>
          <w:color w:val="000000"/>
          <w:sz w:val="28"/>
        </w:rPr>
        <w:t>
      Қонаев ауылында арнайы мал айдау жолдарының белгілері орнатылмаған, жер телімдері арасында бұрыннан қалыптасқан жолдар арқылы жайылымға шығарылады.</w:t>
      </w:r>
    </w:p>
    <w:bookmarkEnd w:id="159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Қонаев ауылында </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4– қосымша</w:t>
            </w:r>
          </w:p>
        </w:tc>
      </w:tr>
    </w:tbl>
    <w:bookmarkStart w:name="z2286" w:id="159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арналарына, құбырлы немесе шахта құдықтарына) қол жеткізу схемасы</w:t>
      </w:r>
    </w:p>
    <w:bookmarkEnd w:id="1594"/>
    <w:bookmarkStart w:name="z2287" w:id="1595"/>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w:t>
      </w:r>
      <w:r>
        <w:rPr>
          <w:rFonts w:ascii="Times New Roman"/>
          <w:b w:val="false"/>
          <w:i w:val="false"/>
          <w:color w:val="000000"/>
          <w:sz w:val="28"/>
        </w:rPr>
        <w:t>№173</w:t>
      </w:r>
      <w:r>
        <w:rPr>
          <w:rFonts w:ascii="Times New Roman"/>
          <w:b w:val="false"/>
          <w:i w:val="false"/>
          <w:color w:val="000000"/>
          <w:sz w:val="28"/>
        </w:rPr>
        <w:t xml:space="preserve"> бұйрығымен бекітілген жайылымдарды ұтымды пайдалану қағидаларының 9-тармағына сәйкес айқындалады.</w:t>
      </w:r>
    </w:p>
    <w:bookmarkEnd w:id="1595"/>
    <w:bookmarkStart w:name="z2288" w:id="1596"/>
    <w:p>
      <w:pPr>
        <w:spacing w:after="0"/>
        <w:ind w:left="0"/>
        <w:jc w:val="both"/>
      </w:pPr>
      <w:r>
        <w:rPr>
          <w:rFonts w:ascii="Times New Roman"/>
          <w:b w:val="false"/>
          <w:i w:val="false"/>
          <w:color w:val="000000"/>
          <w:sz w:val="28"/>
        </w:rPr>
        <w:t>
      Қонаев ауылы аумағында суару немесе суландыру жетерліктей дәрежеде.</w:t>
      </w:r>
    </w:p>
    <w:bookmarkEnd w:id="1596"/>
    <w:bookmarkStart w:name="z2289" w:id="1597"/>
    <w:p>
      <w:pPr>
        <w:spacing w:after="0"/>
        <w:ind w:left="0"/>
        <w:jc w:val="both"/>
      </w:pPr>
      <w:r>
        <w:rPr>
          <w:rFonts w:ascii="Times New Roman"/>
          <w:b w:val="false"/>
          <w:i w:val="false"/>
          <w:color w:val="000000"/>
          <w:sz w:val="28"/>
        </w:rPr>
        <w:t xml:space="preserve">
      </w:t>
      </w:r>
    </w:p>
    <w:bookmarkEnd w:id="1597"/>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90" w:id="1598"/>
    <w:p>
      <w:pPr>
        <w:spacing w:after="0"/>
        <w:ind w:left="0"/>
        <w:jc w:val="both"/>
      </w:pPr>
      <w:r>
        <w:rPr>
          <w:rFonts w:ascii="Times New Roman"/>
          <w:b w:val="false"/>
          <w:i w:val="false"/>
          <w:color w:val="000000"/>
          <w:sz w:val="28"/>
        </w:rPr>
        <w:t>
      Шартты белгілер:</w:t>
      </w:r>
    </w:p>
    <w:bookmarkEnd w:id="1598"/>
    <w:bookmarkStart w:name="z2291" w:id="1599"/>
    <w:p>
      <w:pPr>
        <w:spacing w:after="0"/>
        <w:ind w:left="0"/>
        <w:jc w:val="both"/>
      </w:pPr>
      <w:r>
        <w:rPr>
          <w:rFonts w:ascii="Times New Roman"/>
          <w:b w:val="false"/>
          <w:i w:val="false"/>
          <w:color w:val="000000"/>
          <w:sz w:val="28"/>
        </w:rPr>
        <w:t xml:space="preserve">
      </w:t>
      </w:r>
    </w:p>
    <w:bookmarkEnd w:id="1599"/>
    <w:p>
      <w:pPr>
        <w:spacing w:after="0"/>
        <w:ind w:left="0"/>
        <w:jc w:val="both"/>
      </w:pPr>
      <w:r>
        <w:drawing>
          <wp:inline distT="0" distB="0" distL="0" distR="0">
            <wp:extent cx="7023100" cy="251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023100" cy="251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92" w:id="1600"/>
    <w:p>
      <w:pPr>
        <w:spacing w:after="0"/>
        <w:ind w:left="0"/>
        <w:jc w:val="left"/>
      </w:pPr>
      <w:r>
        <w:rPr>
          <w:rFonts w:ascii="Times New Roman"/>
          <w:b/>
          <w:i w:val="false"/>
          <w:color w:val="000000"/>
        </w:rPr>
        <w:t xml:space="preserve"> Түсіндірме</w:t>
      </w:r>
    </w:p>
    <w:bookmarkEnd w:id="1600"/>
    <w:bookmarkStart w:name="z2293" w:id="1601"/>
    <w:p>
      <w:pPr>
        <w:spacing w:after="0"/>
        <w:ind w:left="0"/>
        <w:jc w:val="both"/>
      </w:pPr>
      <w:r>
        <w:rPr>
          <w:rFonts w:ascii="Times New Roman"/>
          <w:b w:val="false"/>
          <w:i w:val="false"/>
          <w:color w:val="000000"/>
          <w:sz w:val="28"/>
        </w:rPr>
        <w:t>
      Қонаев ауылы аумағында суару немесе суландыру жетерліктей дәрежеде.</w:t>
      </w:r>
    </w:p>
    <w:bookmarkEnd w:id="1601"/>
    <w:bookmarkStart w:name="z2294" w:id="1602"/>
    <w:p>
      <w:pPr>
        <w:spacing w:after="0"/>
        <w:ind w:left="0"/>
        <w:jc w:val="both"/>
      </w:pPr>
      <w:r>
        <w:rPr>
          <w:rFonts w:ascii="Times New Roman"/>
          <w:b w:val="false"/>
          <w:i w:val="false"/>
          <w:color w:val="000000"/>
          <w:sz w:val="28"/>
        </w:rPr>
        <w:t>
      Қонаев ауылында арнайы мал айдау жолдарының белгілері орнатылмаған, жер телімдері арасында бұрыннан қалыптасқан жолдар арқылы жайылымға шығарылады.</w:t>
      </w:r>
    </w:p>
    <w:bookmarkEnd w:id="16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Қонаев ауылында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5-қосымша</w:t>
            </w:r>
          </w:p>
        </w:tc>
      </w:tr>
    </w:tbl>
    <w:bookmarkStart w:name="z2300" w:id="1603"/>
    <w:p>
      <w:pPr>
        <w:spacing w:after="0"/>
        <w:ind w:left="0"/>
        <w:jc w:val="both"/>
      </w:pPr>
      <w:r>
        <w:rPr>
          <w:rFonts w:ascii="Times New Roman"/>
          <w:b w:val="false"/>
          <w:i w:val="false"/>
          <w:color w:val="000000"/>
          <w:sz w:val="28"/>
        </w:rPr>
        <w:t xml:space="preserve">
      </w:t>
      </w:r>
    </w:p>
    <w:bookmarkEnd w:id="1603"/>
    <w:p>
      <w:pPr>
        <w:spacing w:after="0"/>
        <w:ind w:left="0"/>
        <w:jc w:val="both"/>
      </w:pPr>
      <w:r>
        <w:drawing>
          <wp:inline distT="0" distB="0" distL="0" distR="0">
            <wp:extent cx="7810500" cy="626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626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01" w:id="1604"/>
    <w:p>
      <w:pPr>
        <w:spacing w:after="0"/>
        <w:ind w:left="0"/>
        <w:jc w:val="both"/>
      </w:pPr>
      <w:r>
        <w:rPr>
          <w:rFonts w:ascii="Times New Roman"/>
          <w:b w:val="false"/>
          <w:i w:val="false"/>
          <w:color w:val="000000"/>
          <w:sz w:val="28"/>
        </w:rPr>
        <w:t>
      Шартты белгілер:</w:t>
      </w:r>
    </w:p>
    <w:bookmarkEnd w:id="1604"/>
    <w:bookmarkStart w:name="z2302" w:id="1605"/>
    <w:p>
      <w:pPr>
        <w:spacing w:after="0"/>
        <w:ind w:left="0"/>
        <w:jc w:val="both"/>
      </w:pPr>
      <w:r>
        <w:rPr>
          <w:rFonts w:ascii="Times New Roman"/>
          <w:b w:val="false"/>
          <w:i w:val="false"/>
          <w:color w:val="000000"/>
          <w:sz w:val="28"/>
        </w:rPr>
        <w:t xml:space="preserve">
      </w:t>
      </w:r>
    </w:p>
    <w:bookmarkEnd w:id="1605"/>
    <w:p>
      <w:pPr>
        <w:spacing w:after="0"/>
        <w:ind w:left="0"/>
        <w:jc w:val="both"/>
      </w:pPr>
      <w:r>
        <w:drawing>
          <wp:inline distT="0" distB="0" distL="0" distR="0">
            <wp:extent cx="7810500" cy="173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173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03" w:id="1606"/>
    <w:p>
      <w:pPr>
        <w:spacing w:after="0"/>
        <w:ind w:left="0"/>
        <w:jc w:val="left"/>
      </w:pPr>
      <w:r>
        <w:rPr>
          <w:rFonts w:ascii="Times New Roman"/>
          <w:b/>
          <w:i w:val="false"/>
          <w:color w:val="000000"/>
        </w:rPr>
        <w:t xml:space="preserve"> Түсіндірме</w:t>
      </w:r>
    </w:p>
    <w:bookmarkEnd w:id="1606"/>
    <w:bookmarkStart w:name="z2304" w:id="1607"/>
    <w:p>
      <w:pPr>
        <w:spacing w:after="0"/>
        <w:ind w:left="0"/>
        <w:jc w:val="both"/>
      </w:pPr>
      <w:r>
        <w:rPr>
          <w:rFonts w:ascii="Times New Roman"/>
          <w:b w:val="false"/>
          <w:i w:val="false"/>
          <w:color w:val="000000"/>
          <w:sz w:val="28"/>
        </w:rPr>
        <w:t>
      Қонаев ауылы бойынша жайылым айналымын қолайлы пайдалану үшін елді мекеннен шығарылатын мүйізді ірі қара жәнеұсақ мал падалары көктемгі жазғы маусымда елді мекендердің 1573,5 га жайылым жерлеріне күзгі маусымға дейін жайылуы жоспарланған. 5-7 радиустағы 12 шаруа қожалығының жалпы алаңы 678,0984 жайылым жер бар, оның ішінде: мемлекеттің мұқтажы үшін 5 шаруа қожалықтың 255,8 га жайылым жерлері қайтарылады және ауыл әкімімен 7 шаруа қожалық басшысының арасында 422,29 га жайылым жерге меморандум жасалып, ауыл малыныңкүзгі маусымға дейін жайылуына рұқсат етілді.</w:t>
      </w:r>
    </w:p>
    <w:bookmarkEnd w:id="1607"/>
    <w:bookmarkStart w:name="z2305" w:id="1608"/>
    <w:p>
      <w:pPr>
        <w:spacing w:after="0"/>
        <w:ind w:left="0"/>
        <w:jc w:val="both"/>
      </w:pPr>
      <w:r>
        <w:rPr>
          <w:rFonts w:ascii="Times New Roman"/>
          <w:b w:val="false"/>
          <w:i w:val="false"/>
          <w:color w:val="000000"/>
          <w:sz w:val="28"/>
        </w:rPr>
        <w:t>
      Қонаев ауылында арнайы мал айдау жолдарының белгілері орнатылмаған, жер телімдері арасында бұрыннан қалыптасқан жолдар арқылы жайылымға шығарылады.</w:t>
      </w:r>
    </w:p>
    <w:bookmarkEnd w:id="160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Қонаев ауылының</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оларды пайдалану </w:t>
            </w:r>
            <w:r>
              <w:br/>
            </w:r>
            <w:r>
              <w:rPr>
                <w:rFonts w:ascii="Times New Roman"/>
                <w:b w:val="false"/>
                <w:i w:val="false"/>
                <w:color w:val="000000"/>
                <w:sz w:val="20"/>
              </w:rPr>
              <w:t xml:space="preserve"> жөніндегі жоспарға </w:t>
            </w:r>
            <w:r>
              <w:br/>
            </w:r>
            <w:r>
              <w:rPr>
                <w:rFonts w:ascii="Times New Roman"/>
                <w:b w:val="false"/>
                <w:i w:val="false"/>
                <w:color w:val="000000"/>
                <w:sz w:val="20"/>
              </w:rPr>
              <w:t>6-қосымша</w:t>
            </w:r>
          </w:p>
        </w:tc>
      </w:tr>
    </w:tbl>
    <w:bookmarkStart w:name="z2311" w:id="1609"/>
    <w:p>
      <w:pPr>
        <w:spacing w:after="0"/>
        <w:ind w:left="0"/>
        <w:jc w:val="both"/>
      </w:pPr>
      <w:r>
        <w:rPr>
          <w:rFonts w:ascii="Times New Roman"/>
          <w:b w:val="false"/>
          <w:i w:val="false"/>
          <w:color w:val="000000"/>
          <w:sz w:val="28"/>
        </w:rPr>
        <w:t xml:space="preserve">
      </w:t>
      </w:r>
    </w:p>
    <w:bookmarkEnd w:id="1609"/>
    <w:p>
      <w:pPr>
        <w:spacing w:after="0"/>
        <w:ind w:left="0"/>
        <w:jc w:val="both"/>
      </w:pPr>
      <w:r>
        <w:drawing>
          <wp:inline distT="0" distB="0" distL="0" distR="0">
            <wp:extent cx="7810500" cy="474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474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12" w:id="1610"/>
    <w:p>
      <w:pPr>
        <w:spacing w:after="0"/>
        <w:ind w:left="0"/>
        <w:jc w:val="both"/>
      </w:pPr>
      <w:r>
        <w:rPr>
          <w:rFonts w:ascii="Times New Roman"/>
          <w:b w:val="false"/>
          <w:i w:val="false"/>
          <w:color w:val="000000"/>
          <w:sz w:val="28"/>
        </w:rPr>
        <w:t>
      Шартты белгілер:</w:t>
      </w:r>
    </w:p>
    <w:bookmarkEnd w:id="1610"/>
    <w:bookmarkStart w:name="z2313" w:id="1611"/>
    <w:p>
      <w:pPr>
        <w:spacing w:after="0"/>
        <w:ind w:left="0"/>
        <w:jc w:val="both"/>
      </w:pPr>
      <w:r>
        <w:rPr>
          <w:rFonts w:ascii="Times New Roman"/>
          <w:b w:val="false"/>
          <w:i w:val="false"/>
          <w:color w:val="000000"/>
          <w:sz w:val="28"/>
        </w:rPr>
        <w:t xml:space="preserve">
      </w:t>
      </w:r>
    </w:p>
    <w:bookmarkEnd w:id="1611"/>
    <w:p>
      <w:pPr>
        <w:spacing w:after="0"/>
        <w:ind w:left="0"/>
        <w:jc w:val="both"/>
      </w:pPr>
      <w:r>
        <w:drawing>
          <wp:inline distT="0" distB="0" distL="0" distR="0">
            <wp:extent cx="7810500" cy="274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274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14" w:id="1612"/>
    <w:p>
      <w:pPr>
        <w:spacing w:after="0"/>
        <w:ind w:left="0"/>
        <w:jc w:val="left"/>
      </w:pPr>
      <w:r>
        <w:rPr>
          <w:rFonts w:ascii="Times New Roman"/>
          <w:b/>
          <w:i w:val="false"/>
          <w:color w:val="000000"/>
        </w:rPr>
        <w:t xml:space="preserve"> Түсіндірме</w:t>
      </w:r>
    </w:p>
    <w:bookmarkEnd w:id="1612"/>
    <w:bookmarkStart w:name="z2315" w:id="1613"/>
    <w:p>
      <w:pPr>
        <w:spacing w:after="0"/>
        <w:ind w:left="0"/>
        <w:jc w:val="both"/>
      </w:pPr>
      <w:r>
        <w:rPr>
          <w:rFonts w:ascii="Times New Roman"/>
          <w:b w:val="false"/>
          <w:i w:val="false"/>
          <w:color w:val="000000"/>
          <w:sz w:val="28"/>
        </w:rPr>
        <w:t>
      Осы жоғарыдағы көрсетілген түсіндірме тармақшалардан мал жаюдың ішкі және сыртқы шекаралары, және суғару жүйелерінің толық қамтамасыз етілуі жайылымдардың жетіспеу кемшіліктерінің жойылып бірқалыпты жүйенің жұмыс істеуіне септігін тигізеді.</w:t>
      </w:r>
    </w:p>
    <w:bookmarkEnd w:id="1613"/>
    <w:bookmarkStart w:name="z2316" w:id="1614"/>
    <w:p>
      <w:pPr>
        <w:spacing w:after="0"/>
        <w:ind w:left="0"/>
        <w:jc w:val="both"/>
      </w:pPr>
      <w:r>
        <w:rPr>
          <w:rFonts w:ascii="Times New Roman"/>
          <w:b w:val="false"/>
          <w:i w:val="false"/>
          <w:color w:val="000000"/>
          <w:sz w:val="28"/>
        </w:rPr>
        <w:t>
      Қонаев ауылында арнайы мал айдау жолдарының белгілері орнатылмаған, жер телімдері арасында бұрыннан қалыптасқан жолдар арқылы жайылымға шығарылады.</w:t>
      </w:r>
    </w:p>
    <w:bookmarkEnd w:id="16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Қонаев ауылында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оларды пайдалану </w:t>
            </w:r>
            <w:r>
              <w:br/>
            </w:r>
            <w:r>
              <w:rPr>
                <w:rFonts w:ascii="Times New Roman"/>
                <w:b w:val="false"/>
                <w:i w:val="false"/>
                <w:color w:val="000000"/>
                <w:sz w:val="20"/>
              </w:rPr>
              <w:t xml:space="preserve"> жөніндегі жоспарға </w:t>
            </w:r>
            <w:r>
              <w:br/>
            </w:r>
            <w:r>
              <w:rPr>
                <w:rFonts w:ascii="Times New Roman"/>
                <w:b w:val="false"/>
                <w:i w:val="false"/>
                <w:color w:val="000000"/>
                <w:sz w:val="20"/>
              </w:rPr>
              <w:t>7-қосымша</w:t>
            </w:r>
          </w:p>
        </w:tc>
      </w:tr>
    </w:tbl>
    <w:bookmarkStart w:name="z2322" w:id="1615"/>
    <w:p>
      <w:pPr>
        <w:spacing w:after="0"/>
        <w:ind w:left="0"/>
        <w:jc w:val="left"/>
      </w:pPr>
      <w:r>
        <w:rPr>
          <w:rFonts w:ascii="Times New Roman"/>
          <w:b/>
          <w:i w:val="false"/>
          <w:color w:val="000000"/>
        </w:rPr>
        <w:t xml:space="preserve"> Ауыл шаруашылығы жануарларын жаю мен қозғалудың маусымдық бағыттарын белгілейтін жайылымдарды пайдалану жөніндегі күнтізбелік кесте</w:t>
      </w:r>
    </w:p>
    <w:bookmarkEnd w:id="16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Қонаев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2323" w:id="1616"/>
    <w:p>
      <w:pPr>
        <w:spacing w:after="0"/>
        <w:ind w:left="0"/>
        <w:jc w:val="both"/>
      </w:pPr>
      <w:r>
        <w:rPr>
          <w:rFonts w:ascii="Times New Roman"/>
          <w:b w:val="false"/>
          <w:i w:val="false"/>
          <w:color w:val="000000"/>
          <w:sz w:val="28"/>
        </w:rPr>
        <w:t>
      Ескерту: аббревиатуралардың толық жазылуы:</w:t>
      </w:r>
    </w:p>
    <w:bookmarkEnd w:id="1616"/>
    <w:bookmarkStart w:name="z2324" w:id="1617"/>
    <w:p>
      <w:pPr>
        <w:spacing w:after="0"/>
        <w:ind w:left="0"/>
        <w:jc w:val="both"/>
      </w:pPr>
      <w:r>
        <w:rPr>
          <w:rFonts w:ascii="Times New Roman"/>
          <w:b w:val="false"/>
          <w:i w:val="false"/>
          <w:color w:val="000000"/>
          <w:sz w:val="28"/>
        </w:rPr>
        <w:t>
      КЖМ –көктемгі-жазғы маусым;</w:t>
      </w:r>
    </w:p>
    <w:bookmarkEnd w:id="1617"/>
    <w:bookmarkStart w:name="z2325" w:id="1618"/>
    <w:p>
      <w:pPr>
        <w:spacing w:after="0"/>
        <w:ind w:left="0"/>
        <w:jc w:val="both"/>
      </w:pPr>
      <w:r>
        <w:rPr>
          <w:rFonts w:ascii="Times New Roman"/>
          <w:b w:val="false"/>
          <w:i w:val="false"/>
          <w:color w:val="000000"/>
          <w:sz w:val="28"/>
        </w:rPr>
        <w:t>
      ЖКМ – жазғы-күзгі маусым;</w:t>
      </w:r>
    </w:p>
    <w:bookmarkEnd w:id="1618"/>
    <w:bookmarkStart w:name="z2326" w:id="1619"/>
    <w:p>
      <w:pPr>
        <w:spacing w:after="0"/>
        <w:ind w:left="0"/>
        <w:jc w:val="both"/>
      </w:pPr>
      <w:r>
        <w:rPr>
          <w:rFonts w:ascii="Times New Roman"/>
          <w:b w:val="false"/>
          <w:i w:val="false"/>
          <w:color w:val="000000"/>
          <w:sz w:val="28"/>
        </w:rPr>
        <w:t>
      ЖМ – жазғы маусым;</w:t>
      </w:r>
    </w:p>
    <w:bookmarkEnd w:id="1619"/>
    <w:bookmarkStart w:name="z2327" w:id="1620"/>
    <w:p>
      <w:pPr>
        <w:spacing w:after="0"/>
        <w:ind w:left="0"/>
        <w:jc w:val="both"/>
      </w:pPr>
      <w:r>
        <w:rPr>
          <w:rFonts w:ascii="Times New Roman"/>
          <w:b w:val="false"/>
          <w:i w:val="false"/>
          <w:color w:val="000000"/>
          <w:sz w:val="28"/>
        </w:rPr>
        <w:t>
      ДҚ – демалушы қоршау</w:t>
      </w:r>
    </w:p>
    <w:bookmarkEnd w:id="162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 аудандық мәслихатының</w:t>
            </w:r>
            <w:r>
              <w:br/>
            </w:r>
            <w:r>
              <w:rPr>
                <w:rFonts w:ascii="Times New Roman"/>
                <w:b w:val="false"/>
                <w:i w:val="false"/>
                <w:color w:val="000000"/>
                <w:sz w:val="20"/>
              </w:rPr>
              <w:t>2022 жылғы 29 шілдедегі</w:t>
            </w:r>
            <w:r>
              <w:br/>
            </w:r>
            <w:r>
              <w:rPr>
                <w:rFonts w:ascii="Times New Roman"/>
                <w:b w:val="false"/>
                <w:i w:val="false"/>
                <w:color w:val="000000"/>
                <w:sz w:val="20"/>
              </w:rPr>
              <w:t>№ 32-6 шешіміне</w:t>
            </w:r>
            <w:r>
              <w:br/>
            </w:r>
            <w:r>
              <w:rPr>
                <w:rFonts w:ascii="Times New Roman"/>
                <w:b w:val="false"/>
                <w:i w:val="false"/>
                <w:color w:val="000000"/>
                <w:sz w:val="20"/>
              </w:rPr>
              <w:t xml:space="preserve"> 15- қосымшасы</w:t>
            </w:r>
          </w:p>
        </w:tc>
      </w:tr>
    </w:tbl>
    <w:bookmarkStart w:name="z2331" w:id="1621"/>
    <w:p>
      <w:pPr>
        <w:spacing w:after="0"/>
        <w:ind w:left="0"/>
        <w:jc w:val="left"/>
      </w:pPr>
      <w:r>
        <w:rPr>
          <w:rFonts w:ascii="Times New Roman"/>
          <w:b/>
          <w:i w:val="false"/>
          <w:color w:val="000000"/>
        </w:rPr>
        <w:t xml:space="preserve"> Тасөткел ауылдық округінде жайылымдарды басқару және оларды пайдалану жөніндегі 2022-2023 жылдарға арналған жоспар</w:t>
      </w:r>
    </w:p>
    <w:bookmarkEnd w:id="1621"/>
    <w:bookmarkStart w:name="z2332" w:id="1622"/>
    <w:p>
      <w:pPr>
        <w:spacing w:after="0"/>
        <w:ind w:left="0"/>
        <w:jc w:val="both"/>
      </w:pPr>
      <w:r>
        <w:rPr>
          <w:rFonts w:ascii="Times New Roman"/>
          <w:b w:val="false"/>
          <w:i w:val="false"/>
          <w:color w:val="000000"/>
          <w:sz w:val="28"/>
        </w:rPr>
        <w:t>
      Шу ауданында жайылымдарды басқару және оларды пайдалану жөніндегі 2022-2023 жылдарға арналған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Премьер-Министрінің Орынбасары, 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Қазақстан Республикасының Ауыл шаруашылығы министрінің 14 сәуірдегі № 3-3/332 "Жайылымдардың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сәйкес әзірленді.</w:t>
      </w:r>
    </w:p>
    <w:bookmarkEnd w:id="1622"/>
    <w:bookmarkStart w:name="z2333" w:id="1623"/>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1623"/>
    <w:bookmarkStart w:name="z2334" w:id="1624"/>
    <w:p>
      <w:pPr>
        <w:spacing w:after="0"/>
        <w:ind w:left="0"/>
        <w:jc w:val="both"/>
      </w:pPr>
      <w:r>
        <w:rPr>
          <w:rFonts w:ascii="Times New Roman"/>
          <w:b w:val="false"/>
          <w:i w:val="false"/>
          <w:color w:val="000000"/>
          <w:sz w:val="28"/>
        </w:rPr>
        <w:t>
      Жоспар құрамында:</w:t>
      </w:r>
    </w:p>
    <w:bookmarkEnd w:id="1624"/>
    <w:bookmarkStart w:name="z2335" w:id="1625"/>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(1 қосымша);</w:t>
      </w:r>
    </w:p>
    <w:bookmarkEnd w:id="1625"/>
    <w:bookmarkStart w:name="z2336" w:id="1626"/>
    <w:p>
      <w:pPr>
        <w:spacing w:after="0"/>
        <w:ind w:left="0"/>
        <w:jc w:val="both"/>
      </w:pPr>
      <w:r>
        <w:rPr>
          <w:rFonts w:ascii="Times New Roman"/>
          <w:b w:val="false"/>
          <w:i w:val="false"/>
          <w:color w:val="000000"/>
          <w:sz w:val="28"/>
        </w:rPr>
        <w:t>
      2) жайылым айналымдарының қолайлы схемалары (2-қосымша);</w:t>
      </w:r>
    </w:p>
    <w:bookmarkEnd w:id="1626"/>
    <w:bookmarkStart w:name="z2337" w:id="1627"/>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шекараларымен алаңдары, жайылымдық инфрақұрылым объектілері белгіленген карта (3-қосымша);</w:t>
      </w:r>
    </w:p>
    <w:bookmarkEnd w:id="1627"/>
    <w:bookmarkStart w:name="z2338" w:id="1628"/>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 (4-қосымша);</w:t>
      </w:r>
    </w:p>
    <w:bookmarkEnd w:id="1628"/>
    <w:bookmarkStart w:name="z2339" w:id="1629"/>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(5-қосымша);</w:t>
      </w:r>
    </w:p>
    <w:bookmarkEnd w:id="1629"/>
    <w:bookmarkStart w:name="z2340" w:id="1630"/>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(6-қосымша);</w:t>
      </w:r>
    </w:p>
    <w:bookmarkEnd w:id="1630"/>
    <w:bookmarkStart w:name="z2341" w:id="1631"/>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(7 қосымша).</w:t>
      </w:r>
    </w:p>
    <w:bookmarkEnd w:id="1631"/>
    <w:bookmarkStart w:name="z2342" w:id="1632"/>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1632"/>
    <w:bookmarkStart w:name="z2343" w:id="1633"/>
    <w:p>
      <w:pPr>
        <w:spacing w:after="0"/>
        <w:ind w:left="0"/>
        <w:jc w:val="both"/>
      </w:pPr>
      <w:r>
        <w:rPr>
          <w:rFonts w:ascii="Times New Roman"/>
          <w:b w:val="false"/>
          <w:i w:val="false"/>
          <w:color w:val="000000"/>
          <w:sz w:val="28"/>
        </w:rPr>
        <w:t>
      1. Геоботаникалық тексерудің жай-күйі туралы мәліметтерді;</w:t>
      </w:r>
    </w:p>
    <w:bookmarkEnd w:id="1633"/>
    <w:bookmarkStart w:name="z2344" w:id="1634"/>
    <w:p>
      <w:pPr>
        <w:spacing w:after="0"/>
        <w:ind w:left="0"/>
        <w:jc w:val="both"/>
      </w:pPr>
      <w:r>
        <w:rPr>
          <w:rFonts w:ascii="Times New Roman"/>
          <w:b w:val="false"/>
          <w:i w:val="false"/>
          <w:color w:val="000000"/>
          <w:sz w:val="28"/>
        </w:rPr>
        <w:t>
      2. Ветеринариялық-санитариялық объектілер туралы мәліметтерді;</w:t>
      </w:r>
    </w:p>
    <w:bookmarkEnd w:id="1634"/>
    <w:bookmarkStart w:name="z2345" w:id="1635"/>
    <w:p>
      <w:pPr>
        <w:spacing w:after="0"/>
        <w:ind w:left="0"/>
        <w:jc w:val="both"/>
      </w:pPr>
      <w:r>
        <w:rPr>
          <w:rFonts w:ascii="Times New Roman"/>
          <w:b w:val="false"/>
          <w:i w:val="false"/>
          <w:color w:val="000000"/>
          <w:sz w:val="28"/>
        </w:rPr>
        <w:t>
      3. Ауыл шаруашылығы жануарларының мал басының саны туралы деректерді, олардың иелерін көрсете отырып қабылданды – және (немесе) заңды тұлғалар ұсынған өзге де деректер туралы мәліметтерді;</w:t>
      </w:r>
    </w:p>
    <w:bookmarkEnd w:id="1635"/>
    <w:bookmarkStart w:name="z2346" w:id="1636"/>
    <w:p>
      <w:pPr>
        <w:spacing w:after="0"/>
        <w:ind w:left="0"/>
        <w:jc w:val="both"/>
      </w:pPr>
      <w:r>
        <w:rPr>
          <w:rFonts w:ascii="Times New Roman"/>
          <w:b w:val="false"/>
          <w:i w:val="false"/>
          <w:color w:val="000000"/>
          <w:sz w:val="28"/>
        </w:rPr>
        <w:t>
      4. Ауыл шаруашылығы жануарларының түрлері мен жыныстық-жас топтары бойынша қалыптастырылған табындардың, отарлардың, табындардың саны туралы деректерді;</w:t>
      </w:r>
    </w:p>
    <w:bookmarkEnd w:id="1636"/>
    <w:bookmarkStart w:name="z2347" w:id="1637"/>
    <w:p>
      <w:pPr>
        <w:spacing w:after="0"/>
        <w:ind w:left="0"/>
        <w:jc w:val="both"/>
      </w:pPr>
      <w:r>
        <w:rPr>
          <w:rFonts w:ascii="Times New Roman"/>
          <w:b w:val="false"/>
          <w:i w:val="false"/>
          <w:color w:val="000000"/>
          <w:sz w:val="28"/>
        </w:rPr>
        <w:t>
      5. Шалғайдағы жайылымдарда жаю үшін ауыл шаруашылығы жануарларының мал басын қалыптастыру туралы мәліметтерді;</w:t>
      </w:r>
    </w:p>
    <w:bookmarkEnd w:id="1637"/>
    <w:bookmarkStart w:name="z2348" w:id="1638"/>
    <w:p>
      <w:pPr>
        <w:spacing w:after="0"/>
        <w:ind w:left="0"/>
        <w:jc w:val="both"/>
      </w:pPr>
      <w:r>
        <w:rPr>
          <w:rFonts w:ascii="Times New Roman"/>
          <w:b w:val="false"/>
          <w:i w:val="false"/>
          <w:color w:val="000000"/>
          <w:sz w:val="28"/>
        </w:rPr>
        <w:t>
      6. Екпе және аридті жайылымдарда ауыл шаруашылығы жануарларын жаю ерекшеліктері туралы мәліметтерді;</w:t>
      </w:r>
    </w:p>
    <w:bookmarkEnd w:id="1638"/>
    <w:bookmarkStart w:name="z2349" w:id="1639"/>
    <w:p>
      <w:pPr>
        <w:spacing w:after="0"/>
        <w:ind w:left="0"/>
        <w:jc w:val="both"/>
      </w:pPr>
      <w:r>
        <w:rPr>
          <w:rFonts w:ascii="Times New Roman"/>
          <w:b w:val="false"/>
          <w:i w:val="false"/>
          <w:color w:val="000000"/>
          <w:sz w:val="28"/>
        </w:rPr>
        <w:t>
      7. Малды айдауға арналған сервитуттар туралы мәліметтерді және мемлекеттік органдар, жеке және (немесе) заңды тұлғалар берген.</w:t>
      </w:r>
    </w:p>
    <w:bookmarkEnd w:id="1639"/>
    <w:bookmarkStart w:name="z2350" w:id="1640"/>
    <w:p>
      <w:pPr>
        <w:spacing w:after="0"/>
        <w:ind w:left="0"/>
        <w:jc w:val="both"/>
      </w:pPr>
      <w:r>
        <w:rPr>
          <w:rFonts w:ascii="Times New Roman"/>
          <w:b w:val="false"/>
          <w:i w:val="false"/>
          <w:color w:val="000000"/>
          <w:sz w:val="28"/>
        </w:rPr>
        <w:t>
      Әкімшілік-аумақтық бөлініс бойынша: Тасөткел ауылдық округінде 3ауылдық елді мекен бар.</w:t>
      </w:r>
    </w:p>
    <w:bookmarkEnd w:id="1640"/>
    <w:bookmarkStart w:name="z2351" w:id="1641"/>
    <w:p>
      <w:pPr>
        <w:spacing w:after="0"/>
        <w:ind w:left="0"/>
        <w:jc w:val="both"/>
      </w:pPr>
      <w:r>
        <w:rPr>
          <w:rFonts w:ascii="Times New Roman"/>
          <w:b w:val="false"/>
          <w:i w:val="false"/>
          <w:color w:val="000000"/>
          <w:sz w:val="28"/>
        </w:rPr>
        <w:t>
      Тасөткел ауылдық округі аумағының жалпы көлемі 74164,1 гектар, оның ішінде егістік – 7876 га, жайылым жерлері – 64958,0 га.</w:t>
      </w:r>
    </w:p>
    <w:bookmarkEnd w:id="1641"/>
    <w:bookmarkStart w:name="z2352" w:id="1642"/>
    <w:p>
      <w:pPr>
        <w:spacing w:after="0"/>
        <w:ind w:left="0"/>
        <w:jc w:val="both"/>
      </w:pPr>
      <w:r>
        <w:rPr>
          <w:rFonts w:ascii="Times New Roman"/>
          <w:b w:val="false"/>
          <w:i w:val="false"/>
          <w:color w:val="000000"/>
          <w:sz w:val="28"/>
        </w:rPr>
        <w:t>
      Жер санаттары бойынша:</w:t>
      </w:r>
    </w:p>
    <w:bookmarkEnd w:id="1642"/>
    <w:bookmarkStart w:name="z2353" w:id="1643"/>
    <w:p>
      <w:pPr>
        <w:spacing w:after="0"/>
        <w:ind w:left="0"/>
        <w:jc w:val="both"/>
      </w:pPr>
      <w:r>
        <w:rPr>
          <w:rFonts w:ascii="Times New Roman"/>
          <w:b w:val="false"/>
          <w:i w:val="false"/>
          <w:color w:val="000000"/>
          <w:sz w:val="28"/>
        </w:rPr>
        <w:t>
      ауыл шаруашылығы мақсатындағы жерлер – 72835 гектар;</w:t>
      </w:r>
    </w:p>
    <w:bookmarkEnd w:id="1643"/>
    <w:bookmarkStart w:name="z2354" w:id="1644"/>
    <w:p>
      <w:pPr>
        <w:spacing w:after="0"/>
        <w:ind w:left="0"/>
        <w:jc w:val="both"/>
      </w:pPr>
      <w:r>
        <w:rPr>
          <w:rFonts w:ascii="Times New Roman"/>
          <w:b w:val="false"/>
          <w:i w:val="false"/>
          <w:color w:val="000000"/>
          <w:sz w:val="28"/>
        </w:rPr>
        <w:t>
      елді мекендердің жері –3468.45гектар;</w:t>
      </w:r>
    </w:p>
    <w:bookmarkEnd w:id="1644"/>
    <w:bookmarkStart w:name="z2355" w:id="1645"/>
    <w:p>
      <w:pPr>
        <w:spacing w:after="0"/>
        <w:ind w:left="0"/>
        <w:jc w:val="both"/>
      </w:pPr>
      <w:r>
        <w:rPr>
          <w:rFonts w:ascii="Times New Roman"/>
          <w:b w:val="false"/>
          <w:i w:val="false"/>
          <w:color w:val="000000"/>
          <w:sz w:val="28"/>
        </w:rPr>
        <w:t>
      барлық басқа да жерлер – 1329,1га;</w:t>
      </w:r>
    </w:p>
    <w:bookmarkEnd w:id="1645"/>
    <w:bookmarkStart w:name="z2356" w:id="1646"/>
    <w:p>
      <w:pPr>
        <w:spacing w:after="0"/>
        <w:ind w:left="0"/>
        <w:jc w:val="both"/>
      </w:pPr>
      <w:r>
        <w:rPr>
          <w:rFonts w:ascii="Times New Roman"/>
          <w:b w:val="false"/>
          <w:i w:val="false"/>
          <w:color w:val="000000"/>
          <w:sz w:val="28"/>
        </w:rPr>
        <w:t>
      қордағы жерлер – жоқ</w:t>
      </w:r>
    </w:p>
    <w:bookmarkEnd w:id="1646"/>
    <w:bookmarkStart w:name="z2357" w:id="1647"/>
    <w:p>
      <w:pPr>
        <w:spacing w:after="0"/>
        <w:ind w:left="0"/>
        <w:jc w:val="both"/>
      </w:pPr>
      <w:r>
        <w:rPr>
          <w:rFonts w:ascii="Times New Roman"/>
          <w:b w:val="false"/>
          <w:i w:val="false"/>
          <w:color w:val="000000"/>
          <w:sz w:val="28"/>
        </w:rPr>
        <w:t>
      Геоботаникалық жағдайы:</w:t>
      </w:r>
    </w:p>
    <w:bookmarkEnd w:id="1647"/>
    <w:bookmarkStart w:name="z2358" w:id="1648"/>
    <w:p>
      <w:pPr>
        <w:spacing w:after="0"/>
        <w:ind w:left="0"/>
        <w:jc w:val="both"/>
      </w:pPr>
      <w:r>
        <w:rPr>
          <w:rFonts w:ascii="Times New Roman"/>
          <w:b w:val="false"/>
          <w:i w:val="false"/>
          <w:color w:val="000000"/>
          <w:sz w:val="28"/>
        </w:rPr>
        <w:t>
      Табиғи жағдайлар бойынша Тасөткелауылдық округінің аумағыдала аймағының шегінде және агроклиматтық көрсеткіштер бойынша агроклиматтық ауданда: құрғақ қалыпты жылыконтиненталды: қысы қатаң, қарлы борандар көп байқалады, кей жылдары көктемде селдер жүреді, жазы-ыстық. Қаңтар айының орташа температурасы -19, -26 градус, шілде айы +24, +30 градус. Жылдық атмосфералық жауын-шашынның көлемі орташа 300-500 мм. құрайды.</w:t>
      </w:r>
    </w:p>
    <w:bookmarkEnd w:id="1648"/>
    <w:bookmarkStart w:name="z2359" w:id="1649"/>
    <w:p>
      <w:pPr>
        <w:spacing w:after="0"/>
        <w:ind w:left="0"/>
        <w:jc w:val="both"/>
      </w:pPr>
      <w:r>
        <w:rPr>
          <w:rFonts w:ascii="Times New Roman"/>
          <w:b w:val="false"/>
          <w:i w:val="false"/>
          <w:color w:val="000000"/>
          <w:sz w:val="28"/>
        </w:rPr>
        <w:t>
      Топырақ негізінен сары топырақ және құмақ шөлейт болып екіге бөлінеді. Округ аумағынанҚорағаты өзені ағып сары топырақпен құмақ шөлейт жерлерді бөліп тұр, оңтүстік шығысы сары топырақ болса, солтүстік батысы құмақ шөлейт.</w:t>
      </w:r>
    </w:p>
    <w:bookmarkEnd w:id="1649"/>
    <w:bookmarkStart w:name="z2360" w:id="1650"/>
    <w:p>
      <w:pPr>
        <w:spacing w:after="0"/>
        <w:ind w:left="0"/>
        <w:jc w:val="both"/>
      </w:pPr>
      <w:r>
        <w:rPr>
          <w:rFonts w:ascii="Times New Roman"/>
          <w:b w:val="false"/>
          <w:i w:val="false"/>
          <w:color w:val="000000"/>
          <w:sz w:val="28"/>
        </w:rPr>
        <w:t>
      Ауылшаруашылығы өндірісінің түрлі саласын дамытуға климаттық жағдайлар қолайсыз әсер етеді. Негізінен округтің оңтүстік-шығыс бөлігінде күздік және жаздық дәнді дақылдар өсіріледі. Өңірімізде жазғы және көктем-күзгі уақыттарда жайылым жерлержеткілікті ірі-қара мал, қой және жылқы өсіріледі.</w:t>
      </w:r>
    </w:p>
    <w:bookmarkEnd w:id="1650"/>
    <w:bookmarkStart w:name="z2361" w:id="1651"/>
    <w:p>
      <w:pPr>
        <w:spacing w:after="0"/>
        <w:ind w:left="0"/>
        <w:jc w:val="both"/>
      </w:pPr>
      <w:r>
        <w:rPr>
          <w:rFonts w:ascii="Times New Roman"/>
          <w:b w:val="false"/>
          <w:i w:val="false"/>
          <w:color w:val="000000"/>
          <w:sz w:val="28"/>
        </w:rPr>
        <w:t>
      Ветеринариялық-санитариялық объектілер:</w:t>
      </w:r>
    </w:p>
    <w:bookmarkEnd w:id="1651"/>
    <w:bookmarkStart w:name="z2362" w:id="1652"/>
    <w:p>
      <w:pPr>
        <w:spacing w:after="0"/>
        <w:ind w:left="0"/>
        <w:jc w:val="both"/>
      </w:pPr>
      <w:r>
        <w:rPr>
          <w:rFonts w:ascii="Times New Roman"/>
          <w:b w:val="false"/>
          <w:i w:val="false"/>
          <w:color w:val="000000"/>
          <w:sz w:val="28"/>
        </w:rPr>
        <w:t>
      Тасөткел ауылдық округіне қарасты 1 ветеринарлық-санитарлық обьектілер орналасқан.1 мал дәрілерлік пунктері, 1 өлексе малдарды тастайтын Беккари шұңқыры Тасөткел ауылы менАспарастансасының ортсындаорналасқан.Сібір жарасынан өлген жануарлар өлекселері көмілген мал қорымдарына адамдар мен жануарлар кіре алмайтындай етіп бүкіл периметрі бойынша биіктігі кем дегенде 1,5 метр болатын қоршаумен (металдан немесе бетоннан) қоршалған. "Сібір жарасы" деген жазуы бар тақтайшалармен (аурудың пайда болған күні) белгіленеді. Сібір жарасынан өлген жануарлар өлекселері, сондай-ақ жануарлардан алынған шикізат пен өнім арнайы қондырғыларда өртеледі. Күл қалдығы Беккари шұңқырына салынады.</w:t>
      </w:r>
    </w:p>
    <w:bookmarkEnd w:id="1652"/>
    <w:bookmarkStart w:name="z2363" w:id="1653"/>
    <w:p>
      <w:pPr>
        <w:spacing w:after="0"/>
        <w:ind w:left="0"/>
        <w:jc w:val="both"/>
      </w:pPr>
      <w:r>
        <w:rPr>
          <w:rFonts w:ascii="Times New Roman"/>
          <w:b w:val="false"/>
          <w:i w:val="false"/>
          <w:color w:val="000000"/>
          <w:sz w:val="28"/>
        </w:rPr>
        <w:t>
      Мал басысаны туралы деректер:</w:t>
      </w:r>
    </w:p>
    <w:bookmarkEnd w:id="1653"/>
    <w:bookmarkStart w:name="z2364" w:id="1654"/>
    <w:p>
      <w:pPr>
        <w:spacing w:after="0"/>
        <w:ind w:left="0"/>
        <w:jc w:val="both"/>
      </w:pPr>
      <w:r>
        <w:rPr>
          <w:rFonts w:ascii="Times New Roman"/>
          <w:b w:val="false"/>
          <w:i w:val="false"/>
          <w:color w:val="000000"/>
          <w:sz w:val="28"/>
        </w:rPr>
        <w:t>
      2021 жылдың 31 желтоқсанына Тасөткел ауылдық округінде (халықтың жеке ауласы және ШҚ) ірі қара 2214бас, оның ішінде 1127бас аналық мал, 16663бас ұсақ мал, 293бас жылқы бар. Оның ішінде:</w:t>
      </w:r>
    </w:p>
    <w:bookmarkEnd w:id="1654"/>
    <w:bookmarkStart w:name="z2365" w:id="1655"/>
    <w:p>
      <w:pPr>
        <w:spacing w:after="0"/>
        <w:ind w:left="0"/>
        <w:jc w:val="both"/>
      </w:pPr>
      <w:r>
        <w:rPr>
          <w:rFonts w:ascii="Times New Roman"/>
          <w:b w:val="false"/>
          <w:i w:val="false"/>
          <w:color w:val="000000"/>
          <w:sz w:val="28"/>
        </w:rPr>
        <w:t>
      Тасөткел ауылында: Жайылым көлемі 1955гектар.</w:t>
      </w:r>
    </w:p>
    <w:bookmarkEnd w:id="1655"/>
    <w:bookmarkStart w:name="z2366" w:id="1656"/>
    <w:p>
      <w:pPr>
        <w:spacing w:after="0"/>
        <w:ind w:left="0"/>
        <w:jc w:val="both"/>
      </w:pPr>
      <w:r>
        <w:rPr>
          <w:rFonts w:ascii="Times New Roman"/>
          <w:b w:val="false"/>
          <w:i w:val="false"/>
          <w:color w:val="000000"/>
          <w:sz w:val="28"/>
        </w:rPr>
        <w:t>
      ірі қара мал 223бас, оның ішінде аналық мал 184бас, ұсақ мал 480бас, жылқы 14баc.</w:t>
      </w:r>
    </w:p>
    <w:bookmarkEnd w:id="1656"/>
    <w:bookmarkStart w:name="z2367" w:id="1657"/>
    <w:p>
      <w:pPr>
        <w:spacing w:after="0"/>
        <w:ind w:left="0"/>
        <w:jc w:val="both"/>
      </w:pPr>
      <w:r>
        <w:rPr>
          <w:rFonts w:ascii="Times New Roman"/>
          <w:b w:val="false"/>
          <w:i w:val="false"/>
          <w:color w:val="000000"/>
          <w:sz w:val="28"/>
        </w:rPr>
        <w:t>
      Аспара стансасында: Жайылым көлемі 1513гектар.</w:t>
      </w:r>
    </w:p>
    <w:bookmarkEnd w:id="1657"/>
    <w:bookmarkStart w:name="z2368" w:id="1658"/>
    <w:p>
      <w:pPr>
        <w:spacing w:after="0"/>
        <w:ind w:left="0"/>
        <w:jc w:val="both"/>
      </w:pPr>
      <w:r>
        <w:rPr>
          <w:rFonts w:ascii="Times New Roman"/>
          <w:b w:val="false"/>
          <w:i w:val="false"/>
          <w:color w:val="000000"/>
          <w:sz w:val="28"/>
        </w:rPr>
        <w:t>
      ірі қара мал 123бас, оның ішінде аналық мал 88бас, ұсақ мал 356бас, жылқы 14бас.</w:t>
      </w:r>
    </w:p>
    <w:bookmarkEnd w:id="1658"/>
    <w:bookmarkStart w:name="z2369" w:id="1659"/>
    <w:p>
      <w:pPr>
        <w:spacing w:after="0"/>
        <w:ind w:left="0"/>
        <w:jc w:val="both"/>
      </w:pPr>
      <w:r>
        <w:rPr>
          <w:rFonts w:ascii="Times New Roman"/>
          <w:b w:val="false"/>
          <w:i w:val="false"/>
          <w:color w:val="000000"/>
          <w:sz w:val="28"/>
        </w:rPr>
        <w:t>
      Құмөзек разъезінде: Жайылым көлемі 484,5 гектар.</w:t>
      </w:r>
    </w:p>
    <w:bookmarkEnd w:id="1659"/>
    <w:bookmarkStart w:name="z2370" w:id="1660"/>
    <w:p>
      <w:pPr>
        <w:spacing w:after="0"/>
        <w:ind w:left="0"/>
        <w:jc w:val="both"/>
      </w:pPr>
      <w:r>
        <w:rPr>
          <w:rFonts w:ascii="Times New Roman"/>
          <w:b w:val="false"/>
          <w:i w:val="false"/>
          <w:color w:val="000000"/>
          <w:sz w:val="28"/>
        </w:rPr>
        <w:t>
      ірі қара мал 43бас, оның ішінде аналық мал 18бас, ұсақ мал 64бас, жылқы 2 бас.</w:t>
      </w:r>
    </w:p>
    <w:bookmarkEnd w:id="1660"/>
    <w:bookmarkStart w:name="z2371" w:id="1661"/>
    <w:p>
      <w:pPr>
        <w:spacing w:after="0"/>
        <w:ind w:left="0"/>
        <w:jc w:val="both"/>
      </w:pPr>
      <w:r>
        <w:rPr>
          <w:rFonts w:ascii="Times New Roman"/>
          <w:b w:val="false"/>
          <w:i w:val="false"/>
          <w:color w:val="000000"/>
          <w:sz w:val="28"/>
        </w:rPr>
        <w:t xml:space="preserve">
      Жалпы округтегі ауыл ішілік жайылым көлемі – 4016,5 гектарды құрайды. </w:t>
      </w:r>
    </w:p>
    <w:bookmarkEnd w:id="1661"/>
    <w:bookmarkStart w:name="z2372" w:id="1662"/>
    <w:p>
      <w:pPr>
        <w:spacing w:after="0"/>
        <w:ind w:left="0"/>
        <w:jc w:val="both"/>
      </w:pPr>
      <w:r>
        <w:rPr>
          <w:rFonts w:ascii="Times New Roman"/>
          <w:b w:val="false"/>
          <w:i w:val="false"/>
          <w:color w:val="000000"/>
          <w:sz w:val="28"/>
        </w:rPr>
        <w:t>
      Тасөткел ауылдық округінің, шаруа және фермерлік қожалықтарындағы мал басы: ірі қара 1825бас, аналығы985 бас, ұсақ мал 15763 бас, жылқы 263 бас.</w:t>
      </w:r>
    </w:p>
    <w:bookmarkEnd w:id="1662"/>
    <w:bookmarkStart w:name="z2373" w:id="1663"/>
    <w:p>
      <w:pPr>
        <w:spacing w:after="0"/>
        <w:ind w:left="0"/>
        <w:jc w:val="both"/>
      </w:pPr>
      <w:r>
        <w:rPr>
          <w:rFonts w:ascii="Times New Roman"/>
          <w:b w:val="false"/>
          <w:i w:val="false"/>
          <w:color w:val="000000"/>
          <w:sz w:val="28"/>
        </w:rPr>
        <w:t>
      Шаруа және фермер қожалықтарының жайылым алаңы – 30836.55 гектарды құрайды.</w:t>
      </w:r>
    </w:p>
    <w:bookmarkEnd w:id="1663"/>
    <w:bookmarkStart w:name="z2374" w:id="1664"/>
    <w:p>
      <w:pPr>
        <w:spacing w:after="0"/>
        <w:ind w:left="0"/>
        <w:jc w:val="both"/>
      </w:pPr>
      <w:r>
        <w:rPr>
          <w:rFonts w:ascii="Times New Roman"/>
          <w:b w:val="false"/>
          <w:i w:val="false"/>
          <w:color w:val="000000"/>
          <w:sz w:val="28"/>
        </w:rPr>
        <w:t>
      Тасөткел ауылдық округі бойынша ауыл шаруашылығы малдарын қамтамасыз ету үшін барлығы 30836,55гектар жайылымдық жерлер бар. Елді мекен шегінде 4016,5гектар жайылым бар.</w:t>
      </w:r>
    </w:p>
    <w:bookmarkEnd w:id="1664"/>
    <w:bookmarkStart w:name="z2375" w:id="1665"/>
    <w:p>
      <w:pPr>
        <w:spacing w:after="0"/>
        <w:ind w:left="0"/>
        <w:jc w:val="both"/>
      </w:pPr>
      <w:r>
        <w:rPr>
          <w:rFonts w:ascii="Times New Roman"/>
          <w:b w:val="false"/>
          <w:i w:val="false"/>
          <w:color w:val="000000"/>
          <w:sz w:val="28"/>
        </w:rPr>
        <w:t>
      Жайлауға шығатын мал саны:</w:t>
      </w:r>
    </w:p>
    <w:bookmarkEnd w:id="1665"/>
    <w:bookmarkStart w:name="z2376" w:id="1666"/>
    <w:p>
      <w:pPr>
        <w:spacing w:after="0"/>
        <w:ind w:left="0"/>
        <w:jc w:val="both"/>
      </w:pPr>
      <w:r>
        <w:rPr>
          <w:rFonts w:ascii="Times New Roman"/>
          <w:b w:val="false"/>
          <w:i w:val="false"/>
          <w:color w:val="000000"/>
          <w:sz w:val="28"/>
        </w:rPr>
        <w:t>
      Тасөткелауылдық округінде МІҚ-дан 3-табын, жылқыдан 2-үйір, уақ малдан 3-отаржайылуға шығады.</w:t>
      </w:r>
    </w:p>
    <w:bookmarkEnd w:id="1666"/>
    <w:bookmarkStart w:name="z2377" w:id="1667"/>
    <w:p>
      <w:pPr>
        <w:spacing w:after="0"/>
        <w:ind w:left="0"/>
        <w:jc w:val="both"/>
      </w:pPr>
      <w:r>
        <w:rPr>
          <w:rFonts w:ascii="Times New Roman"/>
          <w:b w:val="false"/>
          <w:i w:val="false"/>
          <w:color w:val="000000"/>
          <w:sz w:val="28"/>
        </w:rPr>
        <w:t>
      Тасөткел ауылдық округінде екпе және аридті жайылымдар жоқ.</w:t>
      </w:r>
    </w:p>
    <w:bookmarkEnd w:id="1667"/>
    <w:bookmarkStart w:name="z2378" w:id="1668"/>
    <w:p>
      <w:pPr>
        <w:spacing w:after="0"/>
        <w:ind w:left="0"/>
        <w:jc w:val="both"/>
      </w:pPr>
      <w:r>
        <w:rPr>
          <w:rFonts w:ascii="Times New Roman"/>
          <w:b w:val="false"/>
          <w:i w:val="false"/>
          <w:color w:val="000000"/>
          <w:sz w:val="28"/>
        </w:rPr>
        <w:t>
      Тасөткел ауылдық округінде мал айдауға арналған сервитуттар орнатылмаған.</w:t>
      </w:r>
    </w:p>
    <w:bookmarkEnd w:id="1668"/>
    <w:bookmarkStart w:name="z2379" w:id="1669"/>
    <w:p>
      <w:pPr>
        <w:spacing w:after="0"/>
        <w:ind w:left="0"/>
        <w:jc w:val="both"/>
      </w:pPr>
      <w:r>
        <w:rPr>
          <w:rFonts w:ascii="Times New Roman"/>
          <w:b w:val="false"/>
          <w:i w:val="false"/>
          <w:color w:val="000000"/>
          <w:sz w:val="28"/>
        </w:rPr>
        <w:t xml:space="preserve">
      Жоғарыда баяндалғанның негізінде, Қазақстан Республикасының "Жайылымдар туралы" Заңының 15 бабына сәйкес жергілікті халықтың мұқтаждығы жоқ.үшін (Тасөткел ауылы, Аспара стансасы, Құмөзек разъезі.) ауыл шаруашылығы жануарларының аналық (сауын) мал басын ұстау бойынша 4016,5га. көлемінде, жүктеме нормасы 0,8*4 га. /290бас болғанда қажеттілік етпейді. </w:t>
      </w:r>
    </w:p>
    <w:bookmarkEnd w:id="16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Тасөткел ауылдық округінде </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1-қосымша</w:t>
            </w:r>
          </w:p>
        </w:tc>
      </w:tr>
    </w:tbl>
    <w:bookmarkStart w:name="z2384" w:id="1670"/>
    <w:p>
      <w:pPr>
        <w:spacing w:after="0"/>
        <w:ind w:left="0"/>
        <w:jc w:val="left"/>
      </w:pPr>
      <w:r>
        <w:rPr>
          <w:rFonts w:ascii="Times New Roman"/>
          <w:b/>
          <w:i w:val="false"/>
          <w:color w:val="000000"/>
        </w:rPr>
        <w:t xml:space="preserve"> Тасөткел ауылдық округінің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670"/>
    <w:bookmarkStart w:name="z2385" w:id="1671"/>
    <w:p>
      <w:pPr>
        <w:spacing w:after="0"/>
        <w:ind w:left="0"/>
        <w:jc w:val="both"/>
      </w:pPr>
      <w:r>
        <w:rPr>
          <w:rFonts w:ascii="Times New Roman"/>
          <w:b w:val="false"/>
          <w:i w:val="false"/>
          <w:color w:val="000000"/>
          <w:sz w:val="28"/>
        </w:rPr>
        <w:t xml:space="preserve">
      </w:t>
      </w:r>
    </w:p>
    <w:bookmarkEnd w:id="1671"/>
    <w:p>
      <w:pPr>
        <w:spacing w:after="0"/>
        <w:ind w:left="0"/>
        <w:jc w:val="both"/>
      </w:pPr>
      <w:r>
        <w:drawing>
          <wp:inline distT="0" distB="0" distL="0" distR="0">
            <wp:extent cx="7810500" cy="638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638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86" w:id="1672"/>
    <w:p>
      <w:pPr>
        <w:spacing w:after="0"/>
        <w:ind w:left="0"/>
        <w:jc w:val="both"/>
      </w:pPr>
      <w:r>
        <w:rPr>
          <w:rFonts w:ascii="Times New Roman"/>
          <w:b w:val="false"/>
          <w:i w:val="false"/>
          <w:color w:val="000000"/>
          <w:sz w:val="28"/>
        </w:rPr>
        <w:t>
      Шартты белгілер:</w:t>
      </w:r>
    </w:p>
    <w:bookmarkEnd w:id="1672"/>
    <w:bookmarkStart w:name="z2387" w:id="1673"/>
    <w:p>
      <w:pPr>
        <w:spacing w:after="0"/>
        <w:ind w:left="0"/>
        <w:jc w:val="both"/>
      </w:pPr>
      <w:r>
        <w:rPr>
          <w:rFonts w:ascii="Times New Roman"/>
          <w:b w:val="false"/>
          <w:i w:val="false"/>
          <w:color w:val="000000"/>
          <w:sz w:val="28"/>
        </w:rPr>
        <w:t xml:space="preserve">
      </w:t>
      </w:r>
    </w:p>
    <w:bookmarkEnd w:id="1673"/>
    <w:p>
      <w:pPr>
        <w:spacing w:after="0"/>
        <w:ind w:left="0"/>
        <w:jc w:val="both"/>
      </w:pPr>
      <w:r>
        <w:drawing>
          <wp:inline distT="0" distB="0" distL="0" distR="0">
            <wp:extent cx="7810500" cy="297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297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88" w:id="1674"/>
    <w:p>
      <w:pPr>
        <w:spacing w:after="0"/>
        <w:ind w:left="0"/>
        <w:jc w:val="left"/>
      </w:pPr>
      <w:r>
        <w:rPr>
          <w:rFonts w:ascii="Times New Roman"/>
          <w:b/>
          <w:i w:val="false"/>
          <w:color w:val="000000"/>
        </w:rPr>
        <w:t xml:space="preserve"> Түсіндірме</w:t>
      </w:r>
    </w:p>
    <w:bookmarkEnd w:id="1674"/>
    <w:bookmarkStart w:name="z2389" w:id="1675"/>
    <w:p>
      <w:pPr>
        <w:spacing w:after="0"/>
        <w:ind w:left="0"/>
        <w:jc w:val="both"/>
      </w:pPr>
      <w:r>
        <w:rPr>
          <w:rFonts w:ascii="Times New Roman"/>
          <w:b w:val="false"/>
          <w:i w:val="false"/>
          <w:color w:val="000000"/>
          <w:sz w:val="28"/>
        </w:rPr>
        <w:t>
      Тасөткел ауылдық округінде Тасөткел, Аспара, Құмөзек елді мекендері орналасқан, осы елді мекендердің жайылым жерлері 4016,5га. құрайды, шаруа қожалық иелігіндегі жайылым жерлер 30836.55 га.</w:t>
      </w:r>
    </w:p>
    <w:bookmarkEnd w:id="1675"/>
    <w:bookmarkStart w:name="z2390" w:id="1676"/>
    <w:p>
      <w:pPr>
        <w:spacing w:after="0"/>
        <w:ind w:left="0"/>
        <w:jc w:val="both"/>
      </w:pPr>
      <w:r>
        <w:rPr>
          <w:rFonts w:ascii="Times New Roman"/>
          <w:b w:val="false"/>
          <w:i w:val="false"/>
          <w:color w:val="000000"/>
          <w:sz w:val="28"/>
        </w:rPr>
        <w:t>
      Тасөткел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676"/>
    <w:bookmarkStart w:name="z2391" w:id="1677"/>
    <w:p>
      <w:pPr>
        <w:spacing w:after="0"/>
        <w:ind w:left="0"/>
        <w:jc w:val="left"/>
      </w:pPr>
      <w:r>
        <w:rPr>
          <w:rFonts w:ascii="Times New Roman"/>
          <w:b/>
          <w:i w:val="false"/>
          <w:color w:val="000000"/>
        </w:rPr>
        <w:t xml:space="preserve"> Тасөткел ауылдық округі аумағындағы жер учаскелерінің меншік иелері тізімі</w:t>
      </w:r>
    </w:p>
    <w:bookmarkEnd w:id="167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 ыны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Айткулов Биржан Жумадилович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3 700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3 089, 2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Дауылбаев Мурат Шарханович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Ербол Есенкулович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Кусаинов Камбар Джамбулович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Мазов Махамбет Ермекбаевич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Толашев Серик Зарбатулы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Тулебаев Кайрат Рымкулович</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Туменбаева Мадина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Салимбаев Серикбай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93" w:id="1678"/>
          <w:p>
            <w:pPr>
              <w:spacing w:after="20"/>
              <w:ind w:left="20"/>
              <w:jc w:val="both"/>
            </w:pPr>
            <w:r>
              <w:rPr>
                <w:rFonts w:ascii="Times New Roman"/>
                <w:b w:val="false"/>
                <w:i w:val="false"/>
                <w:color w:val="000000"/>
                <w:sz w:val="20"/>
              </w:rPr>
              <w:t>
Алипбаев Меделбай</w:t>
            </w:r>
          </w:p>
          <w:bookmarkEnd w:id="1678"/>
          <w:p>
            <w:pPr>
              <w:spacing w:after="20"/>
              <w:ind w:left="20"/>
              <w:jc w:val="both"/>
            </w:pPr>
            <w:r>
              <w:rPr>
                <w:rFonts w:ascii="Times New Roman"/>
                <w:b w:val="false"/>
                <w:i w:val="false"/>
                <w:color w:val="000000"/>
                <w:sz w:val="20"/>
              </w:rPr>
              <w:t>
(қайтыс боған)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94" w:id="1679"/>
          <w:p>
            <w:pPr>
              <w:spacing w:after="20"/>
              <w:ind w:left="20"/>
              <w:jc w:val="both"/>
            </w:pPr>
            <w:r>
              <w:rPr>
                <w:rFonts w:ascii="Times New Roman"/>
                <w:b w:val="false"/>
                <w:i w:val="false"/>
                <w:color w:val="000000"/>
                <w:sz w:val="20"/>
              </w:rPr>
              <w:t>
Манакпаев Жумахан</w:t>
            </w:r>
          </w:p>
          <w:bookmarkEnd w:id="1679"/>
          <w:p>
            <w:pPr>
              <w:spacing w:after="20"/>
              <w:ind w:left="20"/>
              <w:jc w:val="both"/>
            </w:pPr>
            <w:r>
              <w:rPr>
                <w:rFonts w:ascii="Times New Roman"/>
                <w:b w:val="false"/>
                <w:i w:val="false"/>
                <w:color w:val="000000"/>
                <w:sz w:val="20"/>
              </w:rPr>
              <w:t>
(қайтыс болған)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Айткожаев Асхат Буирханович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Сагамбеков Болат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Нурманбетов Талгат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Ергали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Максутов Бауыржан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Ќайраќпаев Толобай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Устабаев Кордабай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Мынбаев Бакир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Абилдаева Жансулу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Түсіпбеков Мейрамхан /Т‰сіпбекова Толќын/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Мамбеталиева Кулпаршын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Санабеков Тоќтаѓ±л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Ќойбаѓаров Жолдасалы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Кқрібаева Дқрияк‰л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Копбаев Садыќбай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Бектібаева Рыск‰л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Омарбаев Бегалы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95" w:id="1680"/>
          <w:p>
            <w:pPr>
              <w:spacing w:after="20"/>
              <w:ind w:left="20"/>
              <w:jc w:val="both"/>
            </w:pPr>
            <w:r>
              <w:rPr>
                <w:rFonts w:ascii="Times New Roman"/>
                <w:b w:val="false"/>
                <w:i w:val="false"/>
                <w:color w:val="000000"/>
                <w:sz w:val="20"/>
              </w:rPr>
              <w:t>
Телтаев Ашык</w:t>
            </w:r>
          </w:p>
          <w:bookmarkEnd w:id="1680"/>
          <w:p>
            <w:pPr>
              <w:spacing w:after="20"/>
              <w:ind w:left="20"/>
              <w:jc w:val="both"/>
            </w:pPr>
            <w:r>
              <w:rPr>
                <w:rFonts w:ascii="Times New Roman"/>
                <w:b w:val="false"/>
                <w:i w:val="false"/>
                <w:color w:val="000000"/>
                <w:sz w:val="20"/>
              </w:rPr>
              <w:t>
(қайтыс болған)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Қалықов Құрманғазы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Абуов Орынбек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Жапеков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Чотанов Сабыржан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Көпбаев Қайсар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 Алмас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Ажибеков Габит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Раймбек Дидар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3 331, 0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3 087, 8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Жақсылық Әділхан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396" w:id="1681"/>
          <w:p>
            <w:pPr>
              <w:spacing w:after="20"/>
              <w:ind w:left="20"/>
              <w:jc w:val="both"/>
            </w:pPr>
            <w:r>
              <w:rPr>
                <w:rFonts w:ascii="Times New Roman"/>
                <w:b w:val="false"/>
                <w:i w:val="false"/>
                <w:color w:val="000000"/>
                <w:sz w:val="20"/>
              </w:rPr>
              <w:t>
ЖШС Агропрофит</w:t>
            </w:r>
          </w:p>
          <w:bookmarkEnd w:id="1681"/>
          <w:p>
            <w:pPr>
              <w:spacing w:after="20"/>
              <w:ind w:left="20"/>
              <w:jc w:val="both"/>
            </w:pPr>
            <w:r>
              <w:rPr>
                <w:rFonts w:ascii="Times New Roman"/>
                <w:b w:val="false"/>
                <w:i w:val="false"/>
                <w:color w:val="000000"/>
                <w:sz w:val="20"/>
              </w:rPr>
              <w:t>
Омарова Жанар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23 377, 2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8 983, 8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9 474, 4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1 371, 5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21 775, 3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16 203, 8</w:t>
            </w:r>
          </w:p>
        </w:tc>
      </w:tr>
    </w:tbl>
    <w:bookmarkStart w:name="z2397" w:id="1682"/>
    <w:p>
      <w:pPr>
        <w:spacing w:after="0"/>
        <w:ind w:left="0"/>
        <w:jc w:val="left"/>
      </w:pPr>
      <w:r>
        <w:rPr>
          <w:rFonts w:ascii="Times New Roman"/>
          <w:b/>
          <w:i w:val="false"/>
          <w:color w:val="000000"/>
        </w:rPr>
        <w:t xml:space="preserve"> Тасөткел ауылдық округі бойынша елді мекендер бөлінісінде ІҚМ аналық (сауын)мал басын орналастыру үшін жайылымдарды бөлу жөніндегі мәліметтер</w:t>
      </w:r>
    </w:p>
    <w:bookmarkEnd w:id="168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Тасөткел 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1366.2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Аспара.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1231.4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Құмөзек.</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3088.5</w:t>
            </w:r>
          </w:p>
        </w:tc>
      </w:tr>
    </w:tbl>
    <w:bookmarkStart w:name="z2399" w:id="1683"/>
    <w:p>
      <w:pPr>
        <w:spacing w:after="0"/>
        <w:ind w:left="0"/>
        <w:jc w:val="both"/>
      </w:pPr>
      <w:r>
        <w:rPr>
          <w:rFonts w:ascii="Times New Roman"/>
          <w:b w:val="false"/>
          <w:i w:val="false"/>
          <w:color w:val="000000"/>
          <w:sz w:val="28"/>
        </w:rPr>
        <w:t>
      Ескертпе: сауын сиырларға арналған жайылымдық жерлердің жетіспейтін саны 0 га.</w:t>
      </w:r>
    </w:p>
    <w:bookmarkEnd w:id="16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bl>
    <w:bookmarkStart w:name="z2400" w:id="1684"/>
    <w:p>
      <w:pPr>
        <w:spacing w:after="0"/>
        <w:ind w:left="0"/>
        <w:jc w:val="left"/>
      </w:pPr>
      <w:r>
        <w:rPr>
          <w:rFonts w:ascii="Times New Roman"/>
          <w:b/>
          <w:i w:val="false"/>
          <w:color w:val="000000"/>
        </w:rPr>
        <w:t xml:space="preserve"> Тасөткел ауылдық округі бойынша жер учаскелерінің меншік иелері бөлігінде ауыл шаруашылығы малдарының басын орналастыру үшін жайылымдарды қайта бөлу жөніндегі мәліметтер</w:t>
      </w:r>
    </w:p>
    <w:bookmarkEnd w:id="168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02" w:id="1685"/>
          <w:p>
            <w:pPr>
              <w:spacing w:after="20"/>
              <w:ind w:left="20"/>
              <w:jc w:val="both"/>
            </w:pPr>
            <w:r>
              <w:rPr>
                <w:rFonts w:ascii="Times New Roman"/>
                <w:b w:val="false"/>
                <w:i w:val="false"/>
                <w:color w:val="000000"/>
                <w:sz w:val="20"/>
              </w:rPr>
              <w:t>
Малдың болуы</w:t>
            </w:r>
          </w:p>
          <w:bookmarkEnd w:id="1685"/>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03" w:id="1686"/>
          <w:p>
            <w:pPr>
              <w:spacing w:after="20"/>
              <w:ind w:left="20"/>
              <w:jc w:val="both"/>
            </w:pPr>
            <w:r>
              <w:rPr>
                <w:rFonts w:ascii="Times New Roman"/>
                <w:b w:val="false"/>
                <w:i w:val="false"/>
                <w:color w:val="000000"/>
                <w:sz w:val="20"/>
              </w:rPr>
              <w:t>
Жайылымға қажеттілік нормасы</w:t>
            </w:r>
          </w:p>
          <w:bookmarkEnd w:id="1686"/>
          <w:p>
            <w:pPr>
              <w:spacing w:after="20"/>
              <w:ind w:left="20"/>
              <w:jc w:val="both"/>
            </w:pPr>
            <w:r>
              <w:rPr>
                <w:rFonts w:ascii="Times New Roman"/>
                <w:b w:val="false"/>
                <w:i w:val="false"/>
                <w:color w:val="000000"/>
                <w:sz w:val="20"/>
              </w:rPr>
              <w:t>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бөлу</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Қажеттіліктіңқамтамасызетілуі,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 рытынды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Тасөткел ауылы.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1 009, 6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04" w:id="1687"/>
          <w:p>
            <w:pPr>
              <w:spacing w:after="20"/>
              <w:ind w:left="20"/>
              <w:jc w:val="both"/>
            </w:pPr>
            <w:r>
              <w:rPr>
                <w:rFonts w:ascii="Times New Roman"/>
                <w:b w:val="false"/>
                <w:i w:val="false"/>
                <w:color w:val="000000"/>
                <w:sz w:val="20"/>
              </w:rPr>
              <w:t>
Дауылбаев Мурат -314,8</w:t>
            </w:r>
          </w:p>
          <w:bookmarkEnd w:id="1687"/>
          <w:p>
            <w:pPr>
              <w:spacing w:after="20"/>
              <w:ind w:left="20"/>
              <w:jc w:val="both"/>
            </w:pPr>
            <w:r>
              <w:rPr>
                <w:rFonts w:ascii="Times New Roman"/>
                <w:b w:val="false"/>
                <w:i w:val="false"/>
                <w:color w:val="000000"/>
                <w:sz w:val="20"/>
              </w:rPr>
              <w:t>
</w:t>
            </w:r>
            <w:r>
              <w:rPr>
                <w:rFonts w:ascii="Times New Roman"/>
                <w:b w:val="false"/>
                <w:i w:val="false"/>
                <w:color w:val="000000"/>
                <w:sz w:val="20"/>
              </w:rPr>
              <w:t>Мазов Махамбет -504,8</w:t>
            </w:r>
          </w:p>
          <w:p>
            <w:pPr>
              <w:spacing w:after="20"/>
              <w:ind w:left="20"/>
              <w:jc w:val="both"/>
            </w:pPr>
            <w:r>
              <w:rPr>
                <w:rFonts w:ascii="Times New Roman"/>
                <w:b w:val="false"/>
                <w:i w:val="false"/>
                <w:color w:val="000000"/>
                <w:sz w:val="20"/>
              </w:rPr>
              <w:t>
Қорытынды: -819,6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Аспара стансасы.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1 583, 6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06" w:id="1688"/>
          <w:p>
            <w:pPr>
              <w:spacing w:after="20"/>
              <w:ind w:left="20"/>
              <w:jc w:val="both"/>
            </w:pPr>
            <w:r>
              <w:rPr>
                <w:rFonts w:ascii="Times New Roman"/>
                <w:b w:val="false"/>
                <w:i w:val="false"/>
                <w:color w:val="000000"/>
                <w:sz w:val="20"/>
              </w:rPr>
              <w:t>
Толашев Серик -669,2 Нурманбетов Талгат -239 Құрман Алмас -20,6</w:t>
            </w:r>
          </w:p>
          <w:bookmarkEnd w:id="1688"/>
          <w:p>
            <w:pPr>
              <w:spacing w:after="20"/>
              <w:ind w:left="20"/>
              <w:jc w:val="both"/>
            </w:pPr>
            <w:r>
              <w:rPr>
                <w:rFonts w:ascii="Times New Roman"/>
                <w:b w:val="false"/>
                <w:i w:val="false"/>
                <w:color w:val="000000"/>
                <w:sz w:val="20"/>
              </w:rPr>
              <w:t>
Қорытынды: -928,8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Құмөзек разъезі</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1 701, 2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407" w:id="1689"/>
          <w:p>
            <w:pPr>
              <w:spacing w:after="20"/>
              <w:ind w:left="20"/>
              <w:jc w:val="both"/>
            </w:pPr>
            <w:r>
              <w:rPr>
                <w:rFonts w:ascii="Times New Roman"/>
                <w:b w:val="false"/>
                <w:i w:val="false"/>
                <w:color w:val="000000"/>
                <w:sz w:val="20"/>
              </w:rPr>
              <w:t>
Тулебаев Кайрат -722,8 Кайракпаев Толобай -25 Копбаев Садыкбай -96,2 Абуов Орынбек -204,8 Копбаев Кайсар -27,8</w:t>
            </w:r>
          </w:p>
          <w:bookmarkEnd w:id="1689"/>
          <w:p>
            <w:pPr>
              <w:spacing w:after="20"/>
              <w:ind w:left="20"/>
              <w:jc w:val="both"/>
            </w:pPr>
            <w:r>
              <w:rPr>
                <w:rFonts w:ascii="Times New Roman"/>
                <w:b w:val="false"/>
                <w:i w:val="false"/>
                <w:color w:val="000000"/>
                <w:sz w:val="20"/>
              </w:rPr>
              <w:t>
Қорытынды: -1076,6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2 451, 2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1 171, 2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4 294, 4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Тасөткел ауылдық округінде </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2-қосымша</w:t>
            </w:r>
          </w:p>
        </w:tc>
      </w:tr>
    </w:tbl>
    <w:bookmarkStart w:name="z2412" w:id="1690"/>
    <w:p>
      <w:pPr>
        <w:spacing w:after="0"/>
        <w:ind w:left="0"/>
        <w:jc w:val="left"/>
      </w:pPr>
      <w:r>
        <w:rPr>
          <w:rFonts w:ascii="Times New Roman"/>
          <w:b/>
          <w:i w:val="false"/>
          <w:color w:val="000000"/>
        </w:rPr>
        <w:t xml:space="preserve"> Жайылым айналымдарының қолайлы схемалары</w:t>
      </w:r>
    </w:p>
    <w:bookmarkEnd w:id="1690"/>
    <w:bookmarkStart w:name="z2413" w:id="1691"/>
    <w:p>
      <w:pPr>
        <w:spacing w:after="0"/>
        <w:ind w:left="0"/>
        <w:jc w:val="both"/>
      </w:pPr>
      <w:r>
        <w:rPr>
          <w:rFonts w:ascii="Times New Roman"/>
          <w:b w:val="false"/>
          <w:i w:val="false"/>
          <w:color w:val="000000"/>
          <w:sz w:val="28"/>
        </w:rPr>
        <w:t xml:space="preserve">
      </w:t>
      </w:r>
    </w:p>
    <w:bookmarkEnd w:id="1691"/>
    <w:p>
      <w:pPr>
        <w:spacing w:after="0"/>
        <w:ind w:left="0"/>
        <w:jc w:val="both"/>
      </w:pPr>
      <w:r>
        <w:drawing>
          <wp:inline distT="0" distB="0" distL="0" distR="0">
            <wp:extent cx="7810500" cy="638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638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14" w:id="1692"/>
    <w:p>
      <w:pPr>
        <w:spacing w:after="0"/>
        <w:ind w:left="0"/>
        <w:jc w:val="both"/>
      </w:pPr>
      <w:r>
        <w:rPr>
          <w:rFonts w:ascii="Times New Roman"/>
          <w:b w:val="false"/>
          <w:i w:val="false"/>
          <w:color w:val="000000"/>
          <w:sz w:val="28"/>
        </w:rPr>
        <w:t>
      Шартты белгілер:</w:t>
      </w:r>
    </w:p>
    <w:bookmarkEnd w:id="1692"/>
    <w:bookmarkStart w:name="z2415" w:id="1693"/>
    <w:p>
      <w:pPr>
        <w:spacing w:after="0"/>
        <w:ind w:left="0"/>
        <w:jc w:val="both"/>
      </w:pPr>
      <w:r>
        <w:rPr>
          <w:rFonts w:ascii="Times New Roman"/>
          <w:b w:val="false"/>
          <w:i w:val="false"/>
          <w:color w:val="000000"/>
          <w:sz w:val="28"/>
        </w:rPr>
        <w:t xml:space="preserve">
      </w:t>
      </w:r>
    </w:p>
    <w:bookmarkEnd w:id="1693"/>
    <w:p>
      <w:pPr>
        <w:spacing w:after="0"/>
        <w:ind w:left="0"/>
        <w:jc w:val="both"/>
      </w:pPr>
      <w:r>
        <w:drawing>
          <wp:inline distT="0" distB="0" distL="0" distR="0">
            <wp:extent cx="4800600" cy="201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4800600" cy="201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16" w:id="1694"/>
    <w:p>
      <w:pPr>
        <w:spacing w:after="0"/>
        <w:ind w:left="0"/>
        <w:jc w:val="left"/>
      </w:pPr>
      <w:r>
        <w:rPr>
          <w:rFonts w:ascii="Times New Roman"/>
          <w:b/>
          <w:i w:val="false"/>
          <w:color w:val="000000"/>
        </w:rPr>
        <w:t xml:space="preserve"> Түсіндірме</w:t>
      </w:r>
    </w:p>
    <w:bookmarkEnd w:id="1694"/>
    <w:bookmarkStart w:name="z2417" w:id="1695"/>
    <w:p>
      <w:pPr>
        <w:spacing w:after="0"/>
        <w:ind w:left="0"/>
        <w:jc w:val="both"/>
      </w:pPr>
      <w:r>
        <w:rPr>
          <w:rFonts w:ascii="Times New Roman"/>
          <w:b w:val="false"/>
          <w:i w:val="false"/>
          <w:color w:val="000000"/>
          <w:sz w:val="28"/>
        </w:rPr>
        <w:t>
      Тасөткел ауылдық округі бойынша жайылым айналымын қолайлы пайдалану үшін Тасөткел және Аспара ауылдарынан шығарылатын мүйізді ірі қара және ұсақ мал падалары көктемгі жазғы маусымда елді мекендердің 3468 га, Құмөзек разъезінен шығарылатын мүйізді ірі қара және ұсақ мал падалары көктемгі жазғы маусымда елді мекендердің 548,5 га, жайылым жерлеріне күзгі маусымға дейін жайылуы жоспарланған. Тасөткел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69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Тасөткел ауылдық округінде </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3-қосымша</w:t>
            </w:r>
          </w:p>
        </w:tc>
      </w:tr>
    </w:tbl>
    <w:bookmarkStart w:name="z2422" w:id="1696"/>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w:t>
      </w:r>
    </w:p>
    <w:bookmarkEnd w:id="1696"/>
    <w:bookmarkStart w:name="z2423" w:id="1697"/>
    <w:p>
      <w:pPr>
        <w:spacing w:after="0"/>
        <w:ind w:left="0"/>
        <w:jc w:val="both"/>
      </w:pPr>
      <w:r>
        <w:rPr>
          <w:rFonts w:ascii="Times New Roman"/>
          <w:b w:val="false"/>
          <w:i w:val="false"/>
          <w:color w:val="000000"/>
          <w:sz w:val="28"/>
        </w:rPr>
        <w:t xml:space="preserve">
      </w:t>
      </w:r>
    </w:p>
    <w:bookmarkEnd w:id="1697"/>
    <w:p>
      <w:pPr>
        <w:spacing w:after="0"/>
        <w:ind w:left="0"/>
        <w:jc w:val="both"/>
      </w:pPr>
      <w:r>
        <w:drawing>
          <wp:inline distT="0" distB="0" distL="0" distR="0">
            <wp:extent cx="7810500" cy="638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638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24" w:id="1698"/>
    <w:p>
      <w:pPr>
        <w:spacing w:after="0"/>
        <w:ind w:left="0"/>
        <w:jc w:val="both"/>
      </w:pPr>
      <w:r>
        <w:rPr>
          <w:rFonts w:ascii="Times New Roman"/>
          <w:b w:val="false"/>
          <w:i w:val="false"/>
          <w:color w:val="000000"/>
          <w:sz w:val="28"/>
        </w:rPr>
        <w:t>
      Шартты белгілер:</w:t>
      </w:r>
    </w:p>
    <w:bookmarkEnd w:id="1698"/>
    <w:bookmarkStart w:name="z2425" w:id="1699"/>
    <w:p>
      <w:pPr>
        <w:spacing w:after="0"/>
        <w:ind w:left="0"/>
        <w:jc w:val="both"/>
      </w:pPr>
      <w:r>
        <w:rPr>
          <w:rFonts w:ascii="Times New Roman"/>
          <w:b w:val="false"/>
          <w:i w:val="false"/>
          <w:color w:val="000000"/>
          <w:sz w:val="28"/>
        </w:rPr>
        <w:t xml:space="preserve">
      </w:t>
      </w:r>
    </w:p>
    <w:bookmarkEnd w:id="1699"/>
    <w:p>
      <w:pPr>
        <w:spacing w:after="0"/>
        <w:ind w:left="0"/>
        <w:jc w:val="both"/>
      </w:pPr>
      <w:r>
        <w:drawing>
          <wp:inline distT="0" distB="0" distL="0" distR="0">
            <wp:extent cx="7810500" cy="284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284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26" w:id="1700"/>
    <w:p>
      <w:pPr>
        <w:spacing w:after="0"/>
        <w:ind w:left="0"/>
        <w:jc w:val="left"/>
      </w:pPr>
      <w:r>
        <w:rPr>
          <w:rFonts w:ascii="Times New Roman"/>
          <w:b/>
          <w:i w:val="false"/>
          <w:color w:val="000000"/>
        </w:rPr>
        <w:t xml:space="preserve"> Түсіндірме</w:t>
      </w:r>
    </w:p>
    <w:bookmarkEnd w:id="1700"/>
    <w:bookmarkStart w:name="z2427" w:id="1701"/>
    <w:p>
      <w:pPr>
        <w:spacing w:after="0"/>
        <w:ind w:left="0"/>
        <w:jc w:val="both"/>
      </w:pPr>
      <w:r>
        <w:rPr>
          <w:rFonts w:ascii="Times New Roman"/>
          <w:b w:val="false"/>
          <w:i w:val="false"/>
          <w:color w:val="000000"/>
          <w:sz w:val="28"/>
        </w:rPr>
        <w:t>
      Тасөткел ауылдық округінің малдары маусымдық жайылымға шықпай-ақ округ төңірегінде жайылымдар жеткілікті.</w:t>
      </w:r>
    </w:p>
    <w:bookmarkEnd w:id="1701"/>
    <w:bookmarkStart w:name="z2428" w:id="1702"/>
    <w:p>
      <w:pPr>
        <w:spacing w:after="0"/>
        <w:ind w:left="0"/>
        <w:jc w:val="both"/>
      </w:pPr>
      <w:r>
        <w:rPr>
          <w:rFonts w:ascii="Times New Roman"/>
          <w:b w:val="false"/>
          <w:i w:val="false"/>
          <w:color w:val="000000"/>
          <w:sz w:val="28"/>
        </w:rPr>
        <w:t>
      Тасөткел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7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Тасөткел ауылдық округінде </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басқару және оларды</w:t>
            </w:r>
            <w:r>
              <w:br/>
            </w:r>
            <w:r>
              <w:rPr>
                <w:rFonts w:ascii="Times New Roman"/>
                <w:b w:val="false"/>
                <w:i w:val="false"/>
                <w:color w:val="000000"/>
                <w:sz w:val="20"/>
              </w:rPr>
              <w:t>пайдалану жөніндегі</w:t>
            </w:r>
            <w:r>
              <w:br/>
            </w:r>
            <w:r>
              <w:rPr>
                <w:rFonts w:ascii="Times New Roman"/>
                <w:b w:val="false"/>
                <w:i w:val="false"/>
                <w:color w:val="000000"/>
                <w:sz w:val="20"/>
              </w:rPr>
              <w:t>жоспарға 4-қосымша</w:t>
            </w:r>
          </w:p>
        </w:tc>
      </w:tr>
    </w:tbl>
    <w:bookmarkStart w:name="z2434" w:id="1703"/>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703"/>
    <w:bookmarkStart w:name="z2435" w:id="1704"/>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w:t>
      </w:r>
      <w:r>
        <w:rPr>
          <w:rFonts w:ascii="Times New Roman"/>
          <w:b w:val="false"/>
          <w:i w:val="false"/>
          <w:color w:val="000000"/>
          <w:sz w:val="28"/>
        </w:rPr>
        <w:t>№173</w:t>
      </w:r>
      <w:r>
        <w:rPr>
          <w:rFonts w:ascii="Times New Roman"/>
          <w:b w:val="false"/>
          <w:i w:val="false"/>
          <w:color w:val="000000"/>
          <w:sz w:val="28"/>
        </w:rPr>
        <w:t xml:space="preserve"> бұйрығымен бекітілген жайылымдарды ұтымды пайдалану қағидаларының 9-тармағына сәйкес айқындалады.</w:t>
      </w:r>
    </w:p>
    <w:bookmarkEnd w:id="1704"/>
    <w:bookmarkStart w:name="z2436" w:id="1705"/>
    <w:p>
      <w:pPr>
        <w:spacing w:after="0"/>
        <w:ind w:left="0"/>
        <w:jc w:val="both"/>
      </w:pPr>
      <w:r>
        <w:rPr>
          <w:rFonts w:ascii="Times New Roman"/>
          <w:b w:val="false"/>
          <w:i w:val="false"/>
          <w:color w:val="000000"/>
          <w:sz w:val="28"/>
        </w:rPr>
        <w:t>
      Тасөткел ауылдық округінің аумағында суару немесе суландыру бойынша Қорағаты өзенімен Қайыңды өзенінен алады.</w:t>
      </w:r>
    </w:p>
    <w:bookmarkEnd w:id="1705"/>
    <w:bookmarkStart w:name="z2437" w:id="1706"/>
    <w:p>
      <w:pPr>
        <w:spacing w:after="0"/>
        <w:ind w:left="0"/>
        <w:jc w:val="both"/>
      </w:pPr>
      <w:r>
        <w:rPr>
          <w:rFonts w:ascii="Times New Roman"/>
          <w:b w:val="false"/>
          <w:i w:val="false"/>
          <w:color w:val="000000"/>
          <w:sz w:val="28"/>
        </w:rPr>
        <w:t xml:space="preserve">
      </w:t>
      </w:r>
    </w:p>
    <w:bookmarkEnd w:id="1706"/>
    <w:p>
      <w:pPr>
        <w:spacing w:after="0"/>
        <w:ind w:left="0"/>
        <w:jc w:val="both"/>
      </w:pPr>
      <w:r>
        <w:drawing>
          <wp:inline distT="0" distB="0" distL="0" distR="0">
            <wp:extent cx="7810500" cy="732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732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38" w:id="1707"/>
    <w:p>
      <w:pPr>
        <w:spacing w:after="0"/>
        <w:ind w:left="0"/>
        <w:jc w:val="both"/>
      </w:pPr>
      <w:r>
        <w:rPr>
          <w:rFonts w:ascii="Times New Roman"/>
          <w:b w:val="false"/>
          <w:i w:val="false"/>
          <w:color w:val="000000"/>
          <w:sz w:val="28"/>
        </w:rPr>
        <w:t>
      Шартты белгілер:</w:t>
      </w:r>
    </w:p>
    <w:bookmarkEnd w:id="1707"/>
    <w:bookmarkStart w:name="z2439" w:id="1708"/>
    <w:p>
      <w:pPr>
        <w:spacing w:after="0"/>
        <w:ind w:left="0"/>
        <w:jc w:val="both"/>
      </w:pPr>
      <w:r>
        <w:rPr>
          <w:rFonts w:ascii="Times New Roman"/>
          <w:b w:val="false"/>
          <w:i w:val="false"/>
          <w:color w:val="000000"/>
          <w:sz w:val="28"/>
        </w:rPr>
        <w:t xml:space="preserve">
      </w:t>
      </w:r>
    </w:p>
    <w:bookmarkEnd w:id="1708"/>
    <w:p>
      <w:pPr>
        <w:spacing w:after="0"/>
        <w:ind w:left="0"/>
        <w:jc w:val="both"/>
      </w:pPr>
      <w:r>
        <w:drawing>
          <wp:inline distT="0" distB="0" distL="0" distR="0">
            <wp:extent cx="78105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347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40" w:id="1709"/>
    <w:p>
      <w:pPr>
        <w:spacing w:after="0"/>
        <w:ind w:left="0"/>
        <w:jc w:val="left"/>
      </w:pPr>
      <w:r>
        <w:rPr>
          <w:rFonts w:ascii="Times New Roman"/>
          <w:b/>
          <w:i w:val="false"/>
          <w:color w:val="000000"/>
        </w:rPr>
        <w:t xml:space="preserve"> Түсіндірме</w:t>
      </w:r>
    </w:p>
    <w:bookmarkEnd w:id="1709"/>
    <w:bookmarkStart w:name="z2441" w:id="1710"/>
    <w:p>
      <w:pPr>
        <w:spacing w:after="0"/>
        <w:ind w:left="0"/>
        <w:jc w:val="both"/>
      </w:pPr>
      <w:r>
        <w:rPr>
          <w:rFonts w:ascii="Times New Roman"/>
          <w:b w:val="false"/>
          <w:i w:val="false"/>
          <w:color w:val="000000"/>
          <w:sz w:val="28"/>
        </w:rPr>
        <w:t>
      Тасөткел ауылдық округінің аумағында ауыл шаруашылық жануарларын сумен қаматамасыз ету орташа деңгейде. Тасөткел ауылдық округінен өтетін Қорағаты өзенінен Тасөткел, Аспара, Құмөзек елді мекендерінің (МІҚ, ҰҚМ, жылқы) малдары осы Қорағаты өзенінен су ішеді.</w:t>
      </w:r>
    </w:p>
    <w:bookmarkEnd w:id="1710"/>
    <w:bookmarkStart w:name="z2442" w:id="1711"/>
    <w:p>
      <w:pPr>
        <w:spacing w:after="0"/>
        <w:ind w:left="0"/>
        <w:jc w:val="both"/>
      </w:pPr>
      <w:r>
        <w:rPr>
          <w:rFonts w:ascii="Times New Roman"/>
          <w:b w:val="false"/>
          <w:i w:val="false"/>
          <w:color w:val="000000"/>
          <w:sz w:val="28"/>
        </w:rPr>
        <w:t>
      Тасөткелауылдық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7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Тасөткел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 xml:space="preserve"> жөніндегі жоспарға</w:t>
            </w:r>
            <w:r>
              <w:br/>
            </w:r>
            <w:r>
              <w:rPr>
                <w:rFonts w:ascii="Times New Roman"/>
                <w:b w:val="false"/>
                <w:i w:val="false"/>
                <w:color w:val="000000"/>
                <w:sz w:val="20"/>
              </w:rPr>
              <w:t>5-қосымша</w:t>
            </w:r>
          </w:p>
        </w:tc>
      </w:tr>
    </w:tbl>
    <w:bookmarkStart w:name="z2448" w:id="1712"/>
    <w:p>
      <w:pPr>
        <w:spacing w:after="0"/>
        <w:ind w:left="0"/>
        <w:jc w:val="both"/>
      </w:pPr>
      <w:r>
        <w:rPr>
          <w:rFonts w:ascii="Times New Roman"/>
          <w:b w:val="false"/>
          <w:i w:val="false"/>
          <w:color w:val="000000"/>
          <w:sz w:val="28"/>
        </w:rPr>
        <w:t xml:space="preserve">
      </w:t>
      </w:r>
    </w:p>
    <w:bookmarkEnd w:id="1712"/>
    <w:p>
      <w:pPr>
        <w:spacing w:after="0"/>
        <w:ind w:left="0"/>
        <w:jc w:val="both"/>
      </w:pPr>
      <w:r>
        <w:drawing>
          <wp:inline distT="0" distB="0" distL="0" distR="0">
            <wp:extent cx="7810500" cy="732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732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49" w:id="1713"/>
    <w:p>
      <w:pPr>
        <w:spacing w:after="0"/>
        <w:ind w:left="0"/>
        <w:jc w:val="both"/>
      </w:pPr>
      <w:r>
        <w:rPr>
          <w:rFonts w:ascii="Times New Roman"/>
          <w:b w:val="false"/>
          <w:i w:val="false"/>
          <w:color w:val="000000"/>
          <w:sz w:val="28"/>
        </w:rPr>
        <w:t>
      Шартты белгілер:</w:t>
      </w:r>
    </w:p>
    <w:bookmarkEnd w:id="1713"/>
    <w:bookmarkStart w:name="z2450" w:id="1714"/>
    <w:p>
      <w:pPr>
        <w:spacing w:after="0"/>
        <w:ind w:left="0"/>
        <w:jc w:val="both"/>
      </w:pPr>
      <w:r>
        <w:rPr>
          <w:rFonts w:ascii="Times New Roman"/>
          <w:b w:val="false"/>
          <w:i w:val="false"/>
          <w:color w:val="000000"/>
          <w:sz w:val="28"/>
        </w:rPr>
        <w:t xml:space="preserve">
      </w:t>
      </w:r>
    </w:p>
    <w:bookmarkEnd w:id="1714"/>
    <w:p>
      <w:pPr>
        <w:spacing w:after="0"/>
        <w:ind w:left="0"/>
        <w:jc w:val="both"/>
      </w:pPr>
      <w:r>
        <w:drawing>
          <wp:inline distT="0" distB="0" distL="0" distR="0">
            <wp:extent cx="78105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51" w:id="1715"/>
    <w:p>
      <w:pPr>
        <w:spacing w:after="0"/>
        <w:ind w:left="0"/>
        <w:jc w:val="left"/>
      </w:pPr>
      <w:r>
        <w:rPr>
          <w:rFonts w:ascii="Times New Roman"/>
          <w:b/>
          <w:i w:val="false"/>
          <w:color w:val="000000"/>
        </w:rPr>
        <w:t xml:space="preserve"> Түсіндірме</w:t>
      </w:r>
    </w:p>
    <w:bookmarkEnd w:id="1715"/>
    <w:bookmarkStart w:name="z2452" w:id="1716"/>
    <w:p>
      <w:pPr>
        <w:spacing w:after="0"/>
        <w:ind w:left="0"/>
        <w:jc w:val="both"/>
      </w:pPr>
      <w:r>
        <w:rPr>
          <w:rFonts w:ascii="Times New Roman"/>
          <w:b w:val="false"/>
          <w:i w:val="false"/>
          <w:color w:val="000000"/>
          <w:sz w:val="28"/>
        </w:rPr>
        <w:t>
      Тасөткел ауылдық округі бойынша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үшін Сарғау бөктерінде орналасқан 3005,0669 га жайылым жерге МІҚ, ҰҚМ, жылқы малдары жайылымға орналастырылады.</w:t>
      </w:r>
    </w:p>
    <w:bookmarkEnd w:id="1716"/>
    <w:bookmarkStart w:name="z2453" w:id="1717"/>
    <w:p>
      <w:pPr>
        <w:spacing w:after="0"/>
        <w:ind w:left="0"/>
        <w:jc w:val="both"/>
      </w:pPr>
      <w:r>
        <w:rPr>
          <w:rFonts w:ascii="Times New Roman"/>
          <w:b w:val="false"/>
          <w:i w:val="false"/>
          <w:color w:val="000000"/>
          <w:sz w:val="28"/>
        </w:rPr>
        <w:t>
      Тасөткел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7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Тасөткел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 пайдалану</w:t>
            </w:r>
            <w:r>
              <w:br/>
            </w:r>
            <w:r>
              <w:rPr>
                <w:rFonts w:ascii="Times New Roman"/>
                <w:b w:val="false"/>
                <w:i w:val="false"/>
                <w:color w:val="000000"/>
                <w:sz w:val="20"/>
              </w:rPr>
              <w:t xml:space="preserve"> жөніндегі жоспарға</w:t>
            </w:r>
            <w:r>
              <w:br/>
            </w:r>
            <w:r>
              <w:rPr>
                <w:rFonts w:ascii="Times New Roman"/>
                <w:b w:val="false"/>
                <w:i w:val="false"/>
                <w:color w:val="000000"/>
                <w:sz w:val="20"/>
              </w:rPr>
              <w:t>6-қосымша</w:t>
            </w:r>
          </w:p>
        </w:tc>
      </w:tr>
    </w:tbl>
    <w:bookmarkStart w:name="z2459" w:id="1718"/>
    <w:p>
      <w:pPr>
        <w:spacing w:after="0"/>
        <w:ind w:left="0"/>
        <w:jc w:val="both"/>
      </w:pPr>
      <w:r>
        <w:rPr>
          <w:rFonts w:ascii="Times New Roman"/>
          <w:b w:val="false"/>
          <w:i w:val="false"/>
          <w:color w:val="000000"/>
          <w:sz w:val="28"/>
        </w:rPr>
        <w:t xml:space="preserve">
      </w:t>
      </w:r>
    </w:p>
    <w:bookmarkEnd w:id="1718"/>
    <w:p>
      <w:pPr>
        <w:spacing w:after="0"/>
        <w:ind w:left="0"/>
        <w:jc w:val="both"/>
      </w:pPr>
      <w:r>
        <w:drawing>
          <wp:inline distT="0" distB="0" distL="0" distR="0">
            <wp:extent cx="7810500" cy="732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732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60" w:id="1719"/>
    <w:p>
      <w:pPr>
        <w:spacing w:after="0"/>
        <w:ind w:left="0"/>
        <w:jc w:val="both"/>
      </w:pPr>
      <w:r>
        <w:rPr>
          <w:rFonts w:ascii="Times New Roman"/>
          <w:b w:val="false"/>
          <w:i w:val="false"/>
          <w:color w:val="000000"/>
          <w:sz w:val="28"/>
        </w:rPr>
        <w:t>
      Шартты белгілер:</w:t>
      </w:r>
    </w:p>
    <w:bookmarkEnd w:id="1719"/>
    <w:bookmarkStart w:name="z2461" w:id="1720"/>
    <w:p>
      <w:pPr>
        <w:spacing w:after="0"/>
        <w:ind w:left="0"/>
        <w:jc w:val="both"/>
      </w:pPr>
      <w:r>
        <w:rPr>
          <w:rFonts w:ascii="Times New Roman"/>
          <w:b w:val="false"/>
          <w:i w:val="false"/>
          <w:color w:val="000000"/>
          <w:sz w:val="28"/>
        </w:rPr>
        <w:t xml:space="preserve">
      </w:t>
      </w:r>
    </w:p>
    <w:bookmarkEnd w:id="1720"/>
    <w:p>
      <w:pPr>
        <w:spacing w:after="0"/>
        <w:ind w:left="0"/>
        <w:jc w:val="both"/>
      </w:pPr>
      <w:r>
        <w:drawing>
          <wp:inline distT="0" distB="0" distL="0" distR="0">
            <wp:extent cx="7810500" cy="11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11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462" w:id="1721"/>
    <w:p>
      <w:pPr>
        <w:spacing w:after="0"/>
        <w:ind w:left="0"/>
        <w:jc w:val="left"/>
      </w:pPr>
      <w:r>
        <w:rPr>
          <w:rFonts w:ascii="Times New Roman"/>
          <w:b/>
          <w:i w:val="false"/>
          <w:color w:val="000000"/>
        </w:rPr>
        <w:t xml:space="preserve"> Түсіндірме</w:t>
      </w:r>
    </w:p>
    <w:bookmarkEnd w:id="1721"/>
    <w:bookmarkStart w:name="z2463" w:id="1722"/>
    <w:p>
      <w:pPr>
        <w:spacing w:after="0"/>
        <w:ind w:left="0"/>
        <w:jc w:val="both"/>
      </w:pPr>
      <w:r>
        <w:rPr>
          <w:rFonts w:ascii="Times New Roman"/>
          <w:b w:val="false"/>
          <w:i w:val="false"/>
          <w:color w:val="000000"/>
          <w:sz w:val="28"/>
        </w:rPr>
        <w:t>
      Осы жоғарыдағы көрсетілген түсіндірме тармақшалардан мал жаюдың ішкі және сыртқы шекаралары, және суғару жүйелерінің толық қамтамасыз етілуі жайылымдардың жетіспеу кемшіліктерінің жойылып бірқалыпты жүйенің жұмыс істеуіне септігін тигізеді.</w:t>
      </w:r>
    </w:p>
    <w:bookmarkEnd w:id="1722"/>
    <w:bookmarkStart w:name="z2464" w:id="1723"/>
    <w:p>
      <w:pPr>
        <w:spacing w:after="0"/>
        <w:ind w:left="0"/>
        <w:jc w:val="both"/>
      </w:pPr>
      <w:r>
        <w:rPr>
          <w:rFonts w:ascii="Times New Roman"/>
          <w:b w:val="false"/>
          <w:i w:val="false"/>
          <w:color w:val="000000"/>
          <w:sz w:val="28"/>
        </w:rPr>
        <w:t>
      Тасөткел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72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Тасөткел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 xml:space="preserve"> жөніндегі жоспарға </w:t>
            </w:r>
            <w:r>
              <w:br/>
            </w:r>
            <w:r>
              <w:rPr>
                <w:rFonts w:ascii="Times New Roman"/>
                <w:b w:val="false"/>
                <w:i w:val="false"/>
                <w:color w:val="000000"/>
                <w:sz w:val="20"/>
              </w:rPr>
              <w:t>7-қосымша</w:t>
            </w:r>
          </w:p>
        </w:tc>
      </w:tr>
    </w:tbl>
    <w:bookmarkStart w:name="z2470" w:id="172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7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Ескі шу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2471" w:id="1725"/>
    <w:p>
      <w:pPr>
        <w:spacing w:after="0"/>
        <w:ind w:left="0"/>
        <w:jc w:val="both"/>
      </w:pPr>
      <w:r>
        <w:rPr>
          <w:rFonts w:ascii="Times New Roman"/>
          <w:b w:val="false"/>
          <w:i w:val="false"/>
          <w:color w:val="000000"/>
          <w:sz w:val="28"/>
        </w:rPr>
        <w:t>
      Ескерту: аббревиатуралардың толық жазылуы:</w:t>
      </w:r>
    </w:p>
    <w:bookmarkEnd w:id="1725"/>
    <w:bookmarkStart w:name="z2472" w:id="1726"/>
    <w:p>
      <w:pPr>
        <w:spacing w:after="0"/>
        <w:ind w:left="0"/>
        <w:jc w:val="both"/>
      </w:pPr>
      <w:r>
        <w:rPr>
          <w:rFonts w:ascii="Times New Roman"/>
          <w:b w:val="false"/>
          <w:i w:val="false"/>
          <w:color w:val="000000"/>
          <w:sz w:val="28"/>
        </w:rPr>
        <w:t>
      КЖМ –көктемгі – жазғы маусым;</w:t>
      </w:r>
    </w:p>
    <w:bookmarkEnd w:id="1726"/>
    <w:bookmarkStart w:name="z2473" w:id="1727"/>
    <w:p>
      <w:pPr>
        <w:spacing w:after="0"/>
        <w:ind w:left="0"/>
        <w:jc w:val="both"/>
      </w:pPr>
      <w:r>
        <w:rPr>
          <w:rFonts w:ascii="Times New Roman"/>
          <w:b w:val="false"/>
          <w:i w:val="false"/>
          <w:color w:val="000000"/>
          <w:sz w:val="28"/>
        </w:rPr>
        <w:t>
      ЖКМ – жазғы – күзгі маусым;</w:t>
      </w:r>
    </w:p>
    <w:bookmarkEnd w:id="1727"/>
    <w:bookmarkStart w:name="z2474" w:id="1728"/>
    <w:p>
      <w:pPr>
        <w:spacing w:after="0"/>
        <w:ind w:left="0"/>
        <w:jc w:val="both"/>
      </w:pPr>
      <w:r>
        <w:rPr>
          <w:rFonts w:ascii="Times New Roman"/>
          <w:b w:val="false"/>
          <w:i w:val="false"/>
          <w:color w:val="000000"/>
          <w:sz w:val="28"/>
        </w:rPr>
        <w:t>
      ЖМ – жазғы маусым;</w:t>
      </w:r>
    </w:p>
    <w:bookmarkEnd w:id="1728"/>
    <w:bookmarkStart w:name="z2475" w:id="1729"/>
    <w:p>
      <w:pPr>
        <w:spacing w:after="0"/>
        <w:ind w:left="0"/>
        <w:jc w:val="both"/>
      </w:pPr>
      <w:r>
        <w:rPr>
          <w:rFonts w:ascii="Times New Roman"/>
          <w:b w:val="false"/>
          <w:i w:val="false"/>
          <w:color w:val="000000"/>
          <w:sz w:val="28"/>
        </w:rPr>
        <w:t>
      ДҚ – демалушы қоршау</w:t>
      </w:r>
    </w:p>
    <w:bookmarkEnd w:id="172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 аудандық мәслихатының</w:t>
            </w:r>
            <w:r>
              <w:br/>
            </w:r>
            <w:r>
              <w:rPr>
                <w:rFonts w:ascii="Times New Roman"/>
                <w:b w:val="false"/>
                <w:i w:val="false"/>
                <w:color w:val="000000"/>
                <w:sz w:val="20"/>
              </w:rPr>
              <w:t>2022 жылғы 29 шілдедегі</w:t>
            </w:r>
            <w:r>
              <w:br/>
            </w:r>
            <w:r>
              <w:rPr>
                <w:rFonts w:ascii="Times New Roman"/>
                <w:b w:val="false"/>
                <w:i w:val="false"/>
                <w:color w:val="000000"/>
                <w:sz w:val="20"/>
              </w:rPr>
              <w:t xml:space="preserve">№ 32-6 шешіміне </w:t>
            </w:r>
            <w:r>
              <w:br/>
            </w:r>
            <w:r>
              <w:rPr>
                <w:rFonts w:ascii="Times New Roman"/>
                <w:b w:val="false"/>
                <w:i w:val="false"/>
                <w:color w:val="000000"/>
                <w:sz w:val="20"/>
              </w:rPr>
              <w:t>16- қосымшасы</w:t>
            </w:r>
          </w:p>
        </w:tc>
      </w:tr>
    </w:tbl>
    <w:bookmarkStart w:name="z2479" w:id="1730"/>
    <w:p>
      <w:pPr>
        <w:spacing w:after="0"/>
        <w:ind w:left="0"/>
        <w:jc w:val="left"/>
      </w:pPr>
      <w:r>
        <w:rPr>
          <w:rFonts w:ascii="Times New Roman"/>
          <w:b/>
          <w:i w:val="false"/>
          <w:color w:val="000000"/>
        </w:rPr>
        <w:t xml:space="preserve"> Төле би ауылдық округінде жайылымдарды басқару және оларды пайдалану жөніндегі 2022-2023 жылдарға арналған жоспар</w:t>
      </w:r>
    </w:p>
    <w:bookmarkEnd w:id="1730"/>
    <w:bookmarkStart w:name="z2480" w:id="1731"/>
    <w:p>
      <w:pPr>
        <w:spacing w:after="0"/>
        <w:ind w:left="0"/>
        <w:jc w:val="both"/>
      </w:pPr>
      <w:r>
        <w:rPr>
          <w:rFonts w:ascii="Times New Roman"/>
          <w:b w:val="false"/>
          <w:i w:val="false"/>
          <w:color w:val="000000"/>
          <w:sz w:val="28"/>
        </w:rPr>
        <w:t>
      Шу ауданында жайылымдарды басқару және оларды пайдалану жөніндегі 2022-2023 жылдарға арналған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Премьер-Министрінің Орынбасары, 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Қазақстан Республикасының Ауыл шаруашылығы министрінің 14 сәуірдегі № 3-3/332 "Жайылымдардың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сәйкес әзірленді.</w:t>
      </w:r>
    </w:p>
    <w:bookmarkEnd w:id="1731"/>
    <w:bookmarkStart w:name="z2481" w:id="1732"/>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1732"/>
    <w:bookmarkStart w:name="z2482" w:id="1733"/>
    <w:p>
      <w:pPr>
        <w:spacing w:after="0"/>
        <w:ind w:left="0"/>
        <w:jc w:val="both"/>
      </w:pPr>
      <w:r>
        <w:rPr>
          <w:rFonts w:ascii="Times New Roman"/>
          <w:b w:val="false"/>
          <w:i w:val="false"/>
          <w:color w:val="000000"/>
          <w:sz w:val="28"/>
        </w:rPr>
        <w:t>
      Жоспар құрамында:</w:t>
      </w:r>
    </w:p>
    <w:bookmarkEnd w:id="1733"/>
    <w:bookmarkStart w:name="z2483" w:id="1734"/>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(1 қосымша);</w:t>
      </w:r>
    </w:p>
    <w:bookmarkEnd w:id="1734"/>
    <w:bookmarkStart w:name="z2484" w:id="1735"/>
    <w:p>
      <w:pPr>
        <w:spacing w:after="0"/>
        <w:ind w:left="0"/>
        <w:jc w:val="both"/>
      </w:pPr>
      <w:r>
        <w:rPr>
          <w:rFonts w:ascii="Times New Roman"/>
          <w:b w:val="false"/>
          <w:i w:val="false"/>
          <w:color w:val="000000"/>
          <w:sz w:val="28"/>
        </w:rPr>
        <w:t>
      2) жайылым айналымдарының қолайлы схемалары (2-қосымша);</w:t>
      </w:r>
    </w:p>
    <w:bookmarkEnd w:id="1735"/>
    <w:bookmarkStart w:name="z2485" w:id="1736"/>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шекараларымен алаңдары, жайылымдық инфрақұрылым объектілері белгіленген карта (3-қосымша);</w:t>
      </w:r>
    </w:p>
    <w:bookmarkEnd w:id="1736"/>
    <w:bookmarkStart w:name="z2486" w:id="1737"/>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 (4-қосымша);</w:t>
      </w:r>
    </w:p>
    <w:bookmarkEnd w:id="1737"/>
    <w:bookmarkStart w:name="z2487" w:id="1738"/>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(5-қосымша);</w:t>
      </w:r>
    </w:p>
    <w:bookmarkEnd w:id="1738"/>
    <w:bookmarkStart w:name="z2488" w:id="1739"/>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(6-қосымша);</w:t>
      </w:r>
    </w:p>
    <w:bookmarkEnd w:id="1739"/>
    <w:bookmarkStart w:name="z2489" w:id="1740"/>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(7 қосымша).</w:t>
      </w:r>
    </w:p>
    <w:bookmarkEnd w:id="1740"/>
    <w:bookmarkStart w:name="z2490" w:id="1741"/>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1741"/>
    <w:bookmarkStart w:name="z2491" w:id="1742"/>
    <w:p>
      <w:pPr>
        <w:spacing w:after="0"/>
        <w:ind w:left="0"/>
        <w:jc w:val="both"/>
      </w:pPr>
      <w:r>
        <w:rPr>
          <w:rFonts w:ascii="Times New Roman"/>
          <w:b w:val="false"/>
          <w:i w:val="false"/>
          <w:color w:val="000000"/>
          <w:sz w:val="28"/>
        </w:rPr>
        <w:t>
      1. Геоботаникалық тексерудің жай-күйі туралы мәліметтерді;</w:t>
      </w:r>
    </w:p>
    <w:bookmarkEnd w:id="1742"/>
    <w:bookmarkStart w:name="z2492" w:id="1743"/>
    <w:p>
      <w:pPr>
        <w:spacing w:after="0"/>
        <w:ind w:left="0"/>
        <w:jc w:val="both"/>
      </w:pPr>
      <w:r>
        <w:rPr>
          <w:rFonts w:ascii="Times New Roman"/>
          <w:b w:val="false"/>
          <w:i w:val="false"/>
          <w:color w:val="000000"/>
          <w:sz w:val="28"/>
        </w:rPr>
        <w:t>
      2. Ветеринариялық-санитариялық объектілер туралы мәліметтерді;</w:t>
      </w:r>
    </w:p>
    <w:bookmarkEnd w:id="1743"/>
    <w:bookmarkStart w:name="z2493" w:id="1744"/>
    <w:p>
      <w:pPr>
        <w:spacing w:after="0"/>
        <w:ind w:left="0"/>
        <w:jc w:val="both"/>
      </w:pPr>
      <w:r>
        <w:rPr>
          <w:rFonts w:ascii="Times New Roman"/>
          <w:b w:val="false"/>
          <w:i w:val="false"/>
          <w:color w:val="000000"/>
          <w:sz w:val="28"/>
        </w:rPr>
        <w:t>
      3. Ауыл шаруашылығы жануарларының мал басының саны туралы деректерді, олардың иелерін көрсете отырып қабылданды – және (немесе) заңды тұлғалар ұсынған өзге де деректер туралы мәліметтерді;</w:t>
      </w:r>
    </w:p>
    <w:bookmarkEnd w:id="1744"/>
    <w:bookmarkStart w:name="z2494" w:id="1745"/>
    <w:p>
      <w:pPr>
        <w:spacing w:after="0"/>
        <w:ind w:left="0"/>
        <w:jc w:val="both"/>
      </w:pPr>
      <w:r>
        <w:rPr>
          <w:rFonts w:ascii="Times New Roman"/>
          <w:b w:val="false"/>
          <w:i w:val="false"/>
          <w:color w:val="000000"/>
          <w:sz w:val="28"/>
        </w:rPr>
        <w:t>
      4. Ауыл шаруашылығы жануарларының түрлері мен жыныстық-жас топтары бойынша қалыптастырылған табындардың, отарлардың, табындардың саны туралы деректерді;</w:t>
      </w:r>
    </w:p>
    <w:bookmarkEnd w:id="1745"/>
    <w:bookmarkStart w:name="z2495" w:id="1746"/>
    <w:p>
      <w:pPr>
        <w:spacing w:after="0"/>
        <w:ind w:left="0"/>
        <w:jc w:val="both"/>
      </w:pPr>
      <w:r>
        <w:rPr>
          <w:rFonts w:ascii="Times New Roman"/>
          <w:b w:val="false"/>
          <w:i w:val="false"/>
          <w:color w:val="000000"/>
          <w:sz w:val="28"/>
        </w:rPr>
        <w:t>
      5. Шалғайдағы жайылымдарда жаю үшін ауыл шаруашылығы жануарларының мал басын қалыптастыру туралы мәліметтерді;</w:t>
      </w:r>
    </w:p>
    <w:bookmarkEnd w:id="1746"/>
    <w:bookmarkStart w:name="z2496" w:id="1747"/>
    <w:p>
      <w:pPr>
        <w:spacing w:after="0"/>
        <w:ind w:left="0"/>
        <w:jc w:val="both"/>
      </w:pPr>
      <w:r>
        <w:rPr>
          <w:rFonts w:ascii="Times New Roman"/>
          <w:b w:val="false"/>
          <w:i w:val="false"/>
          <w:color w:val="000000"/>
          <w:sz w:val="28"/>
        </w:rPr>
        <w:t>
      6. Екпе және аридті жайылымдарда ауыл шаруашылығы жануарларын жаю ерекшеліктері туралы мәліметтерді;</w:t>
      </w:r>
    </w:p>
    <w:bookmarkEnd w:id="1747"/>
    <w:bookmarkStart w:name="z2497" w:id="1748"/>
    <w:p>
      <w:pPr>
        <w:spacing w:after="0"/>
        <w:ind w:left="0"/>
        <w:jc w:val="both"/>
      </w:pPr>
      <w:r>
        <w:rPr>
          <w:rFonts w:ascii="Times New Roman"/>
          <w:b w:val="false"/>
          <w:i w:val="false"/>
          <w:color w:val="000000"/>
          <w:sz w:val="28"/>
        </w:rPr>
        <w:t>
      7. Малды айдауға арналған сервитуттар туралы мәліметтерді және мемлекеттік органдар, жеке және (немесе) заңды тұлғалар берген.</w:t>
      </w:r>
    </w:p>
    <w:bookmarkEnd w:id="1748"/>
    <w:bookmarkStart w:name="z2498" w:id="1749"/>
    <w:p>
      <w:pPr>
        <w:spacing w:after="0"/>
        <w:ind w:left="0"/>
        <w:jc w:val="both"/>
      </w:pPr>
      <w:r>
        <w:rPr>
          <w:rFonts w:ascii="Times New Roman"/>
          <w:b w:val="false"/>
          <w:i w:val="false"/>
          <w:color w:val="000000"/>
          <w:sz w:val="28"/>
        </w:rPr>
        <w:t>
      Әкімшілік-аумақтық бөлініс бойынша: Төле биауылдық округінде 1ауылдық елді мекен бар.</w:t>
      </w:r>
    </w:p>
    <w:bookmarkEnd w:id="1749"/>
    <w:bookmarkStart w:name="z2499" w:id="1750"/>
    <w:p>
      <w:pPr>
        <w:spacing w:after="0"/>
        <w:ind w:left="0"/>
        <w:jc w:val="both"/>
      </w:pPr>
      <w:r>
        <w:rPr>
          <w:rFonts w:ascii="Times New Roman"/>
          <w:b w:val="false"/>
          <w:i w:val="false"/>
          <w:color w:val="000000"/>
          <w:sz w:val="28"/>
        </w:rPr>
        <w:t>
      Төле биауылдық округі аумағының жалпы көлемі18094,3 гектар, оның ішінде егістік 7353,0 –га, жайылым жерлері – 8936,5 га.</w:t>
      </w:r>
    </w:p>
    <w:bookmarkEnd w:id="1750"/>
    <w:bookmarkStart w:name="z2500" w:id="1751"/>
    <w:p>
      <w:pPr>
        <w:spacing w:after="0"/>
        <w:ind w:left="0"/>
        <w:jc w:val="both"/>
      </w:pPr>
      <w:r>
        <w:rPr>
          <w:rFonts w:ascii="Times New Roman"/>
          <w:b w:val="false"/>
          <w:i w:val="false"/>
          <w:color w:val="000000"/>
          <w:sz w:val="28"/>
        </w:rPr>
        <w:t>
      Жер санаттары бойынша:</w:t>
      </w:r>
    </w:p>
    <w:bookmarkEnd w:id="1751"/>
    <w:bookmarkStart w:name="z2501" w:id="1752"/>
    <w:p>
      <w:pPr>
        <w:spacing w:after="0"/>
        <w:ind w:left="0"/>
        <w:jc w:val="both"/>
      </w:pPr>
      <w:r>
        <w:rPr>
          <w:rFonts w:ascii="Times New Roman"/>
          <w:b w:val="false"/>
          <w:i w:val="false"/>
          <w:color w:val="000000"/>
          <w:sz w:val="28"/>
        </w:rPr>
        <w:t>
      ауыл шаруашылығы мақсатындағы жерлер – 16420,5 гектар;</w:t>
      </w:r>
    </w:p>
    <w:bookmarkEnd w:id="1752"/>
    <w:bookmarkStart w:name="z2502" w:id="1753"/>
    <w:p>
      <w:pPr>
        <w:spacing w:after="0"/>
        <w:ind w:left="0"/>
        <w:jc w:val="both"/>
      </w:pPr>
      <w:r>
        <w:rPr>
          <w:rFonts w:ascii="Times New Roman"/>
          <w:b w:val="false"/>
          <w:i w:val="false"/>
          <w:color w:val="000000"/>
          <w:sz w:val="28"/>
        </w:rPr>
        <w:t>
      елді мекендердің жері –4761,6 гектар;</w:t>
      </w:r>
    </w:p>
    <w:bookmarkEnd w:id="1753"/>
    <w:bookmarkStart w:name="z2503" w:id="1754"/>
    <w:p>
      <w:pPr>
        <w:spacing w:after="0"/>
        <w:ind w:left="0"/>
        <w:jc w:val="both"/>
      </w:pPr>
      <w:r>
        <w:rPr>
          <w:rFonts w:ascii="Times New Roman"/>
          <w:b w:val="false"/>
          <w:i w:val="false"/>
          <w:color w:val="000000"/>
          <w:sz w:val="28"/>
        </w:rPr>
        <w:t>
      барлық басқа да жерлер – 1673,81 га;</w:t>
      </w:r>
    </w:p>
    <w:bookmarkEnd w:id="1754"/>
    <w:bookmarkStart w:name="z2504" w:id="1755"/>
    <w:p>
      <w:pPr>
        <w:spacing w:after="0"/>
        <w:ind w:left="0"/>
        <w:jc w:val="both"/>
      </w:pPr>
      <w:r>
        <w:rPr>
          <w:rFonts w:ascii="Times New Roman"/>
          <w:b w:val="false"/>
          <w:i w:val="false"/>
          <w:color w:val="000000"/>
          <w:sz w:val="28"/>
        </w:rPr>
        <w:t>
      қордағы жерлер – 2661,2гектар.</w:t>
      </w:r>
    </w:p>
    <w:bookmarkEnd w:id="1755"/>
    <w:bookmarkStart w:name="z2505" w:id="1756"/>
    <w:p>
      <w:pPr>
        <w:spacing w:after="0"/>
        <w:ind w:left="0"/>
        <w:jc w:val="both"/>
      </w:pPr>
      <w:r>
        <w:rPr>
          <w:rFonts w:ascii="Times New Roman"/>
          <w:b w:val="false"/>
          <w:i w:val="false"/>
          <w:color w:val="000000"/>
          <w:sz w:val="28"/>
        </w:rPr>
        <w:t>
      Геоботаникалық жағдайы:</w:t>
      </w:r>
    </w:p>
    <w:bookmarkEnd w:id="1756"/>
    <w:bookmarkStart w:name="z2506" w:id="1757"/>
    <w:p>
      <w:pPr>
        <w:spacing w:after="0"/>
        <w:ind w:left="0"/>
        <w:jc w:val="both"/>
      </w:pPr>
      <w:r>
        <w:rPr>
          <w:rFonts w:ascii="Times New Roman"/>
          <w:b w:val="false"/>
          <w:i w:val="false"/>
          <w:color w:val="000000"/>
          <w:sz w:val="28"/>
        </w:rPr>
        <w:t>
      Табиғи жағдайлар бойынша Төле би ауылдық округінің аумағы дала аймағының шегінде және агроклиматтық көрсеткіштер және климаттық жағдайына Шу-Іле тауларының орналасуы үлкен әсерін тигізеді. Қысқы мерзімде азиялық циклонның әсерінен қайталануы 30 дан 60 % аралықты құрайтын шығыс бағыттан соғатын жел басымдыққа ие. Осының салдарынан аудан территориясының қысы суық және орташа ауа температурасы -7-100С құрайды.</w:t>
      </w:r>
    </w:p>
    <w:bookmarkEnd w:id="1757"/>
    <w:bookmarkStart w:name="z2507" w:id="1758"/>
    <w:p>
      <w:pPr>
        <w:spacing w:after="0"/>
        <w:ind w:left="0"/>
        <w:jc w:val="both"/>
      </w:pPr>
      <w:r>
        <w:rPr>
          <w:rFonts w:ascii="Times New Roman"/>
          <w:b w:val="false"/>
          <w:i w:val="false"/>
          <w:color w:val="000000"/>
          <w:sz w:val="28"/>
        </w:rPr>
        <w:t>
      Көктемгі уақыт тұрақсыз жылы режиммен ерекшеленеді. Соңғы аязды уақыт сәуір айының екінші жартысы мен мамыр айының басында қайталануы мүмкін. Аязсыз уақыттың орташа ұзақтығы 140 – 180 күнді құрайды. Жазы ыстық, ұзақтығы 120-140 күнді құрайды. Ауаның жоғары температурасы құрғақ ауа райымен қатар келеді. Шілде айының орташа температурасы +24,5 +25,50С құрайды.</w:t>
      </w:r>
    </w:p>
    <w:bookmarkEnd w:id="1758"/>
    <w:bookmarkStart w:name="z2508" w:id="1759"/>
    <w:p>
      <w:pPr>
        <w:spacing w:after="0"/>
        <w:ind w:left="0"/>
        <w:jc w:val="both"/>
      </w:pPr>
      <w:r>
        <w:rPr>
          <w:rFonts w:ascii="Times New Roman"/>
          <w:b w:val="false"/>
          <w:i w:val="false"/>
          <w:color w:val="000000"/>
          <w:sz w:val="28"/>
        </w:rPr>
        <w:t>
      Топырақ негізінен төрт түрлі болып келеді. Олар: қара-қоңыр түсті, ашық-қоңыр түсті, кәдімгі солтүстік сұртопырағы мен солтүстік ашық сұртопырағы.</w:t>
      </w:r>
    </w:p>
    <w:bookmarkEnd w:id="1759"/>
    <w:bookmarkStart w:name="z2509" w:id="1760"/>
    <w:p>
      <w:pPr>
        <w:spacing w:after="0"/>
        <w:ind w:left="0"/>
        <w:jc w:val="both"/>
      </w:pPr>
      <w:r>
        <w:rPr>
          <w:rFonts w:ascii="Times New Roman"/>
          <w:b w:val="false"/>
          <w:i w:val="false"/>
          <w:color w:val="000000"/>
          <w:sz w:val="28"/>
        </w:rPr>
        <w:t>
      Ветеринариялық-санитариялық объектілер:</w:t>
      </w:r>
    </w:p>
    <w:bookmarkEnd w:id="1760"/>
    <w:bookmarkStart w:name="z2510" w:id="1761"/>
    <w:p>
      <w:pPr>
        <w:spacing w:after="0"/>
        <w:ind w:left="0"/>
        <w:jc w:val="both"/>
      </w:pPr>
      <w:r>
        <w:rPr>
          <w:rFonts w:ascii="Times New Roman"/>
          <w:b w:val="false"/>
          <w:i w:val="false"/>
          <w:color w:val="000000"/>
          <w:sz w:val="28"/>
        </w:rPr>
        <w:t>
      Төле би ауылдық округіне қарасты 3 ветеринарлық-санитарлық обьектілер орналасқан.1 мал дәрілерлік пунктері, 1 өлексе малдарды тастайтын Беккари шұңқыры және 1Сібір ошақтары Төле би ауылының жоғарғы жағы мен Абайшатқалында орналасқан.Сібір жарасынан өлген жануарлар өлекселері көмілген мал қорымдарына адамдар мен жануарлар кіре алмайтындай етіп бүкіл периметрі бойынша биіктігі кем дегенде 1,5 метр болатын қоршаумен (металдан немесе бетоннан) қоршалған. "Сібір жарасы" деген жазуы бар тақтайшалармен (аурудың пайда болған күні) белгіленеді. Сібір жарасынан өлген жануарлар өлекселері, сондай-ақ жануарлардан алынған шикізат пен өнім арнайы қондырғыларда өртеледі. Күл қалдығы Беккари шұңқырына салынады.</w:t>
      </w:r>
    </w:p>
    <w:bookmarkEnd w:id="1761"/>
    <w:bookmarkStart w:name="z2511" w:id="1762"/>
    <w:p>
      <w:pPr>
        <w:spacing w:after="0"/>
        <w:ind w:left="0"/>
        <w:jc w:val="both"/>
      </w:pPr>
      <w:r>
        <w:rPr>
          <w:rFonts w:ascii="Times New Roman"/>
          <w:b w:val="false"/>
          <w:i w:val="false"/>
          <w:color w:val="000000"/>
          <w:sz w:val="28"/>
        </w:rPr>
        <w:t>
      Мал басысаны туралы деректер:</w:t>
      </w:r>
    </w:p>
    <w:bookmarkEnd w:id="1762"/>
    <w:bookmarkStart w:name="z2512" w:id="1763"/>
    <w:p>
      <w:pPr>
        <w:spacing w:after="0"/>
        <w:ind w:left="0"/>
        <w:jc w:val="both"/>
      </w:pPr>
      <w:r>
        <w:rPr>
          <w:rFonts w:ascii="Times New Roman"/>
          <w:b w:val="false"/>
          <w:i w:val="false"/>
          <w:color w:val="000000"/>
          <w:sz w:val="28"/>
        </w:rPr>
        <w:t>
      2021 жылдың 31 желтоқсанына Төле би ауылдық округінде (халықтың жеке ауласы және ШҚ) ірі қара 1568 бас, оның ішінде 480бас аналық мал, 5919 бас ұсақ мал, 2175 бас жылқы бар. Оның ішінде:</w:t>
      </w:r>
    </w:p>
    <w:bookmarkEnd w:id="1763"/>
    <w:bookmarkStart w:name="z2513" w:id="1764"/>
    <w:p>
      <w:pPr>
        <w:spacing w:after="0"/>
        <w:ind w:left="0"/>
        <w:jc w:val="both"/>
      </w:pPr>
      <w:r>
        <w:rPr>
          <w:rFonts w:ascii="Times New Roman"/>
          <w:b w:val="false"/>
          <w:i w:val="false"/>
          <w:color w:val="000000"/>
          <w:sz w:val="28"/>
        </w:rPr>
        <w:t>
      Көкжиек ауылында: Жайылым көлемі 100 гектар.</w:t>
      </w:r>
    </w:p>
    <w:bookmarkEnd w:id="1764"/>
    <w:bookmarkStart w:name="z2514" w:id="1765"/>
    <w:p>
      <w:pPr>
        <w:spacing w:after="0"/>
        <w:ind w:left="0"/>
        <w:jc w:val="both"/>
      </w:pPr>
      <w:r>
        <w:rPr>
          <w:rFonts w:ascii="Times New Roman"/>
          <w:b w:val="false"/>
          <w:i w:val="false"/>
          <w:color w:val="000000"/>
          <w:sz w:val="28"/>
        </w:rPr>
        <w:t>
      ірі қара мал 40 бас, оның ішінде аналық мал 25 бас, ұсақ мал 300 бас, жылқы 18 баc.</w:t>
      </w:r>
    </w:p>
    <w:bookmarkEnd w:id="1765"/>
    <w:bookmarkStart w:name="z2515" w:id="1766"/>
    <w:p>
      <w:pPr>
        <w:spacing w:after="0"/>
        <w:ind w:left="0"/>
        <w:jc w:val="both"/>
      </w:pPr>
      <w:r>
        <w:rPr>
          <w:rFonts w:ascii="Times New Roman"/>
          <w:b w:val="false"/>
          <w:i w:val="false"/>
          <w:color w:val="000000"/>
          <w:sz w:val="28"/>
        </w:rPr>
        <w:t xml:space="preserve">
      Жалпы округтегі ауыл ішілік жайылым көлемі – 3537,6 гектарды құрайды. </w:t>
      </w:r>
    </w:p>
    <w:bookmarkEnd w:id="1766"/>
    <w:bookmarkStart w:name="z2516" w:id="1767"/>
    <w:p>
      <w:pPr>
        <w:spacing w:after="0"/>
        <w:ind w:left="0"/>
        <w:jc w:val="both"/>
      </w:pPr>
      <w:r>
        <w:rPr>
          <w:rFonts w:ascii="Times New Roman"/>
          <w:b w:val="false"/>
          <w:i w:val="false"/>
          <w:color w:val="000000"/>
          <w:sz w:val="28"/>
        </w:rPr>
        <w:t>
      Төле би ауылдық округінің, шаруа және фермерлік қожалықтарындағы мал басы: ірі қара 22841 бас, аналығы 903 бас, ұсақ мал 14948 бас, жылқы 232 бас.</w:t>
      </w:r>
    </w:p>
    <w:bookmarkEnd w:id="1767"/>
    <w:bookmarkStart w:name="z2517" w:id="1768"/>
    <w:p>
      <w:pPr>
        <w:spacing w:after="0"/>
        <w:ind w:left="0"/>
        <w:jc w:val="both"/>
      </w:pPr>
      <w:r>
        <w:rPr>
          <w:rFonts w:ascii="Times New Roman"/>
          <w:b w:val="false"/>
          <w:i w:val="false"/>
          <w:color w:val="000000"/>
          <w:sz w:val="28"/>
        </w:rPr>
        <w:t>
      Шаруа және фермер қожалықтарының жайылым алаңы –11116,65 гектарды құрайды.</w:t>
      </w:r>
    </w:p>
    <w:bookmarkEnd w:id="1768"/>
    <w:bookmarkStart w:name="z2518" w:id="1769"/>
    <w:p>
      <w:pPr>
        <w:spacing w:after="0"/>
        <w:ind w:left="0"/>
        <w:jc w:val="both"/>
      </w:pPr>
      <w:r>
        <w:rPr>
          <w:rFonts w:ascii="Times New Roman"/>
          <w:b w:val="false"/>
          <w:i w:val="false"/>
          <w:color w:val="000000"/>
          <w:sz w:val="28"/>
        </w:rPr>
        <w:t>
      Төле би ауылдық округі бойынша ауыл шаруашылығы малдарын қамтамасыз ету үшін барлығы 8936,5 гектар жайылымдық жерлер бар. Елді мекен шегінде 3537,6 гектар жайылым бар.</w:t>
      </w:r>
    </w:p>
    <w:bookmarkEnd w:id="1769"/>
    <w:bookmarkStart w:name="z2519" w:id="1770"/>
    <w:p>
      <w:pPr>
        <w:spacing w:after="0"/>
        <w:ind w:left="0"/>
        <w:jc w:val="both"/>
      </w:pPr>
      <w:r>
        <w:rPr>
          <w:rFonts w:ascii="Times New Roman"/>
          <w:b w:val="false"/>
          <w:i w:val="false"/>
          <w:color w:val="000000"/>
          <w:sz w:val="28"/>
        </w:rPr>
        <w:t>
      Жайлауға шығатын мал саны:</w:t>
      </w:r>
    </w:p>
    <w:bookmarkEnd w:id="1770"/>
    <w:bookmarkStart w:name="z2520" w:id="1771"/>
    <w:p>
      <w:pPr>
        <w:spacing w:after="0"/>
        <w:ind w:left="0"/>
        <w:jc w:val="both"/>
      </w:pPr>
      <w:r>
        <w:rPr>
          <w:rFonts w:ascii="Times New Roman"/>
          <w:b w:val="false"/>
          <w:i w:val="false"/>
          <w:color w:val="000000"/>
          <w:sz w:val="28"/>
        </w:rPr>
        <w:t>
      Төле би ауылдық округінде МІҚ-дан 6-табын, жайылуға шығады.</w:t>
      </w:r>
    </w:p>
    <w:bookmarkEnd w:id="1771"/>
    <w:bookmarkStart w:name="z2521" w:id="1772"/>
    <w:p>
      <w:pPr>
        <w:spacing w:after="0"/>
        <w:ind w:left="0"/>
        <w:jc w:val="both"/>
      </w:pPr>
      <w:r>
        <w:rPr>
          <w:rFonts w:ascii="Times New Roman"/>
          <w:b w:val="false"/>
          <w:i w:val="false"/>
          <w:color w:val="000000"/>
          <w:sz w:val="28"/>
        </w:rPr>
        <w:t>
      Төле би ауылдық округінде екпе және аридті жайылымдар жоқ.</w:t>
      </w:r>
    </w:p>
    <w:bookmarkEnd w:id="1772"/>
    <w:bookmarkStart w:name="z2522" w:id="1773"/>
    <w:p>
      <w:pPr>
        <w:spacing w:after="0"/>
        <w:ind w:left="0"/>
        <w:jc w:val="both"/>
      </w:pPr>
      <w:r>
        <w:rPr>
          <w:rFonts w:ascii="Times New Roman"/>
          <w:b w:val="false"/>
          <w:i w:val="false"/>
          <w:color w:val="000000"/>
          <w:sz w:val="28"/>
        </w:rPr>
        <w:t>
      Төле би ауылдық округінде мал айдауға арналған сервитуттар орнатылмаған.</w:t>
      </w:r>
    </w:p>
    <w:bookmarkEnd w:id="1773"/>
    <w:bookmarkStart w:name="z2523" w:id="1774"/>
    <w:p>
      <w:pPr>
        <w:spacing w:after="0"/>
        <w:ind w:left="0"/>
        <w:jc w:val="both"/>
      </w:pPr>
      <w:r>
        <w:rPr>
          <w:rFonts w:ascii="Times New Roman"/>
          <w:b w:val="false"/>
          <w:i w:val="false"/>
          <w:color w:val="000000"/>
          <w:sz w:val="28"/>
        </w:rPr>
        <w:t>
      Жоғарыда баяндалғанның негізінде, Қазақстан Республикасының "Жайылымдар туралы" Заңының 15 бабына сәйкес жергілікті халықтың мұқтаждығы үшін ауыл шаруашылығы жануарларының аналық (сауын) мал басын ұстау бойынша 3537,6га. көлемінде, жүктеме нормасы 0,8*4 га. /480бас болғанда қажеттілік құрамайды.</w:t>
      </w:r>
    </w:p>
    <w:bookmarkEnd w:id="1774"/>
    <w:bookmarkStart w:name="z2524" w:id="1775"/>
    <w:p>
      <w:pPr>
        <w:spacing w:after="0"/>
        <w:ind w:left="0"/>
        <w:jc w:val="both"/>
      </w:pPr>
      <w:r>
        <w:rPr>
          <w:rFonts w:ascii="Times New Roman"/>
          <w:b w:val="false"/>
          <w:i w:val="false"/>
          <w:color w:val="000000"/>
          <w:sz w:val="28"/>
        </w:rPr>
        <w:t>
      Жергілікті халықтың басқа ауыл шаруашылығы малдарын жаю бойынша жайылымдық жерлердің қажеттілігі 3687,6га, ІҚМ басына жүктеме нормасы (0,8*4) га. /бас болғанда., Ұсақ мал – (0,1*4) га. / бас., жылқы –(1*4) га. /бас.Шалғайдағы қыстақ малдарын қоспағанда:</w:t>
      </w:r>
    </w:p>
    <w:bookmarkEnd w:id="1775"/>
    <w:bookmarkStart w:name="z2525" w:id="1776"/>
    <w:p>
      <w:pPr>
        <w:spacing w:after="0"/>
        <w:ind w:left="0"/>
        <w:jc w:val="both"/>
      </w:pPr>
      <w:r>
        <w:rPr>
          <w:rFonts w:ascii="Times New Roman"/>
          <w:b w:val="false"/>
          <w:i w:val="false"/>
          <w:color w:val="000000"/>
          <w:sz w:val="28"/>
        </w:rPr>
        <w:t>
      Қажеттілік:</w:t>
      </w:r>
    </w:p>
    <w:bookmarkEnd w:id="1776"/>
    <w:bookmarkStart w:name="z2526" w:id="1777"/>
    <w:p>
      <w:pPr>
        <w:spacing w:after="0"/>
        <w:ind w:left="0"/>
        <w:jc w:val="both"/>
      </w:pPr>
      <w:r>
        <w:rPr>
          <w:rFonts w:ascii="Times New Roman"/>
          <w:b w:val="false"/>
          <w:i w:val="false"/>
          <w:color w:val="000000"/>
          <w:sz w:val="28"/>
        </w:rPr>
        <w:t>
      ІҚМ үшін– 948бас * (0,8*4) га. /бас=3033,6 га.</w:t>
      </w:r>
    </w:p>
    <w:bookmarkEnd w:id="1777"/>
    <w:bookmarkStart w:name="z2527" w:id="1778"/>
    <w:p>
      <w:pPr>
        <w:spacing w:after="0"/>
        <w:ind w:left="0"/>
        <w:jc w:val="both"/>
      </w:pPr>
      <w:r>
        <w:rPr>
          <w:rFonts w:ascii="Times New Roman"/>
          <w:b w:val="false"/>
          <w:i w:val="false"/>
          <w:color w:val="000000"/>
          <w:sz w:val="28"/>
        </w:rPr>
        <w:t>
      ұсақ мал үшін –1175 бас * (0,1*4) га. /бас= 470га.</w:t>
      </w:r>
    </w:p>
    <w:bookmarkEnd w:id="1778"/>
    <w:bookmarkStart w:name="z2528" w:id="1779"/>
    <w:p>
      <w:pPr>
        <w:spacing w:after="0"/>
        <w:ind w:left="0"/>
        <w:jc w:val="both"/>
      </w:pPr>
      <w:r>
        <w:rPr>
          <w:rFonts w:ascii="Times New Roman"/>
          <w:b w:val="false"/>
          <w:i w:val="false"/>
          <w:color w:val="000000"/>
          <w:sz w:val="28"/>
        </w:rPr>
        <w:t>
      жылқы үшін–46 бас* (1*4) га. / бас =184га.</w:t>
      </w:r>
    </w:p>
    <w:bookmarkEnd w:id="1779"/>
    <w:bookmarkStart w:name="z2529" w:id="1780"/>
    <w:p>
      <w:pPr>
        <w:spacing w:after="0"/>
        <w:ind w:left="0"/>
        <w:jc w:val="both"/>
      </w:pPr>
      <w:r>
        <w:rPr>
          <w:rFonts w:ascii="Times New Roman"/>
          <w:b w:val="false"/>
          <w:i w:val="false"/>
          <w:color w:val="000000"/>
          <w:sz w:val="28"/>
        </w:rPr>
        <w:t>
      3033,6+470+184=3687,6га.</w:t>
      </w:r>
    </w:p>
    <w:bookmarkEnd w:id="1780"/>
    <w:bookmarkStart w:name="z2530" w:id="1781"/>
    <w:p>
      <w:pPr>
        <w:spacing w:after="0"/>
        <w:ind w:left="0"/>
        <w:jc w:val="both"/>
      </w:pPr>
      <w:r>
        <w:rPr>
          <w:rFonts w:ascii="Times New Roman"/>
          <w:b w:val="false"/>
          <w:i w:val="false"/>
          <w:color w:val="000000"/>
          <w:sz w:val="28"/>
        </w:rPr>
        <w:t>
      Жайылымалқаптарыныңқалыптасқанқажеттілігін 3687,6га. көлемінде</w:t>
      </w:r>
    </w:p>
    <w:bookmarkEnd w:id="1781"/>
    <w:bookmarkStart w:name="z2531" w:id="1782"/>
    <w:p>
      <w:pPr>
        <w:spacing w:after="0"/>
        <w:ind w:left="0"/>
        <w:jc w:val="both"/>
      </w:pPr>
      <w:r>
        <w:rPr>
          <w:rFonts w:ascii="Times New Roman"/>
          <w:b w:val="false"/>
          <w:i w:val="false"/>
          <w:color w:val="000000"/>
          <w:sz w:val="28"/>
        </w:rPr>
        <w:t>
      Осы Жоспардың 6-қосымшасына сәйкес, Төле биауылдық округінің жергілікті халқының ауыл шаруашылығы жануарларының мал басын Төле би ауылдық округінің шалғайдағы жайылымдарына ауыстыру есебінен 1600га.жайылымдық жерлердің қалған қажеттілігін өтеу қажет.</w:t>
      </w:r>
    </w:p>
    <w:bookmarkEnd w:id="1782"/>
    <w:bookmarkStart w:name="z2532" w:id="1783"/>
    <w:p>
      <w:pPr>
        <w:spacing w:after="0"/>
        <w:ind w:left="0"/>
        <w:jc w:val="both"/>
      </w:pPr>
      <w:r>
        <w:rPr>
          <w:rFonts w:ascii="Times New Roman"/>
          <w:b w:val="false"/>
          <w:i w:val="false"/>
          <w:color w:val="000000"/>
          <w:sz w:val="28"/>
        </w:rPr>
        <w:t>
      Дегенмен округ жайылымының бары небәрі 3537,6га. болғандықтан, белгіленген межеге сәйкес 150га. қажеттілік туындайды.</w:t>
      </w:r>
    </w:p>
    <w:bookmarkEnd w:id="1783"/>
    <w:bookmarkStart w:name="z2533" w:id="1784"/>
    <w:p>
      <w:pPr>
        <w:spacing w:after="0"/>
        <w:ind w:left="0"/>
        <w:jc w:val="both"/>
      </w:pPr>
      <w:r>
        <w:rPr>
          <w:rFonts w:ascii="Times New Roman"/>
          <w:b w:val="false"/>
          <w:i w:val="false"/>
          <w:color w:val="000000"/>
          <w:sz w:val="28"/>
        </w:rPr>
        <w:t>
      Шешу жолдары:</w:t>
      </w:r>
    </w:p>
    <w:bookmarkEnd w:id="1784"/>
    <w:bookmarkStart w:name="z2534" w:id="1785"/>
    <w:p>
      <w:pPr>
        <w:spacing w:after="0"/>
        <w:ind w:left="0"/>
        <w:jc w:val="both"/>
      </w:pPr>
      <w:r>
        <w:rPr>
          <w:rFonts w:ascii="Times New Roman"/>
          <w:b w:val="false"/>
          <w:i w:val="false"/>
          <w:color w:val="000000"/>
          <w:sz w:val="28"/>
        </w:rPr>
        <w:t>
      Төле би ауылдық округінің жергілікті халқының ауыл шаруашылығы жануарларының қажетті жетіспейтін жайылымды:</w:t>
      </w:r>
    </w:p>
    <w:bookmarkEnd w:id="1785"/>
    <w:bookmarkStart w:name="z2535" w:id="1786"/>
    <w:p>
      <w:pPr>
        <w:spacing w:after="0"/>
        <w:ind w:left="0"/>
        <w:jc w:val="both"/>
      </w:pPr>
      <w:r>
        <w:rPr>
          <w:rFonts w:ascii="Times New Roman"/>
          <w:b w:val="false"/>
          <w:i w:val="false"/>
          <w:color w:val="000000"/>
          <w:sz w:val="28"/>
        </w:rPr>
        <w:t>
      46.Елді мекендегі ішкі жайылымдарға жаю есебінен – 3537,6 га;</w:t>
      </w:r>
    </w:p>
    <w:bookmarkEnd w:id="1786"/>
    <w:bookmarkStart w:name="z2536" w:id="1787"/>
    <w:p>
      <w:pPr>
        <w:spacing w:after="0"/>
        <w:ind w:left="0"/>
        <w:jc w:val="both"/>
      </w:pPr>
      <w:r>
        <w:rPr>
          <w:rFonts w:ascii="Times New Roman"/>
          <w:b w:val="false"/>
          <w:i w:val="false"/>
          <w:color w:val="000000"/>
          <w:sz w:val="28"/>
        </w:rPr>
        <w:t>
      47.Жайылатын мал саны – 948 бас елді мекеннің сиыры;</w:t>
      </w:r>
    </w:p>
    <w:bookmarkEnd w:id="1787"/>
    <w:bookmarkStart w:name="z2537" w:id="1788"/>
    <w:p>
      <w:pPr>
        <w:spacing w:after="0"/>
        <w:ind w:left="0"/>
        <w:jc w:val="both"/>
      </w:pPr>
      <w:r>
        <w:rPr>
          <w:rFonts w:ascii="Times New Roman"/>
          <w:b w:val="false"/>
          <w:i w:val="false"/>
          <w:color w:val="000000"/>
          <w:sz w:val="28"/>
        </w:rPr>
        <w:t>
      48.Елді-мекеннен 5-7 радиуста орналасқан жайылым жерлерді қайтару. 4 шаруа қожалықтың – 251га.жайылым жерлерін қайтарудан;</w:t>
      </w:r>
    </w:p>
    <w:bookmarkEnd w:id="1788"/>
    <w:bookmarkStart w:name="z2538" w:id="1789"/>
    <w:p>
      <w:pPr>
        <w:spacing w:after="0"/>
        <w:ind w:left="0"/>
        <w:jc w:val="both"/>
      </w:pPr>
      <w:r>
        <w:rPr>
          <w:rFonts w:ascii="Times New Roman"/>
          <w:b w:val="false"/>
          <w:i w:val="false"/>
          <w:color w:val="000000"/>
          <w:sz w:val="28"/>
        </w:rPr>
        <w:t>
      49.Төле би ауылдық округінің елді-мекеннің жайылым жер телімдерін сауынды малдарға босатып, бойдақ малдарды шалғайдағы жайылымдарға ауыстырып жаю мақсатында ҚР Жер кодексінің 36-бабына сәйкес ауылдық округі аумағындағы ауданның жер қорынан маусымдық жайылымдыққа 1600 га. жер телімдерінен;</w:t>
      </w:r>
    </w:p>
    <w:bookmarkEnd w:id="1789"/>
    <w:bookmarkStart w:name="z2539" w:id="1790"/>
    <w:p>
      <w:pPr>
        <w:spacing w:after="0"/>
        <w:ind w:left="0"/>
        <w:jc w:val="both"/>
      </w:pPr>
      <w:r>
        <w:rPr>
          <w:rFonts w:ascii="Times New Roman"/>
          <w:b w:val="false"/>
          <w:i w:val="false"/>
          <w:color w:val="000000"/>
          <w:sz w:val="28"/>
        </w:rPr>
        <w:t>
      50.Ауыл шаруашылығы мақсатындағы жайылым жерлерге зерделеу жұмыстары жүргізілу нәтижесінде Төле би ауылдық округі бойынша пайдаланбай жатқан, яғни мал басы тіркелмеген 4 шаруа қожалықтың 251 га. болатын жайылым жерлерін қайтарудан;</w:t>
      </w:r>
    </w:p>
    <w:bookmarkEnd w:id="1790"/>
    <w:bookmarkStart w:name="z2540" w:id="1791"/>
    <w:p>
      <w:pPr>
        <w:spacing w:after="0"/>
        <w:ind w:left="0"/>
        <w:jc w:val="both"/>
      </w:pPr>
      <w:r>
        <w:rPr>
          <w:rFonts w:ascii="Times New Roman"/>
          <w:b w:val="false"/>
          <w:i w:val="false"/>
          <w:color w:val="000000"/>
          <w:sz w:val="28"/>
        </w:rPr>
        <w:t>
      51.Қажеттілік туындайтын жайылым жерлерді бөлу туралы округтегі көп көлемді жайылым жерлері бар ірі шаруа қожалықтардың 3537,6га. болатын жерлеріне МІҚ-948 бас, Уақ мал-1175 бас жылқы-46 бас шаруалардың ауыл шаруашылығы жануарлары мен жергілікті халықтың ауыл шаруашылығы жануарлары бірге жайылу туралы меморандумға тұру арқылы;</w:t>
      </w:r>
    </w:p>
    <w:bookmarkEnd w:id="1791"/>
    <w:bookmarkStart w:name="z2541" w:id="1792"/>
    <w:p>
      <w:pPr>
        <w:spacing w:after="0"/>
        <w:ind w:left="0"/>
        <w:jc w:val="both"/>
      </w:pPr>
      <w:r>
        <w:rPr>
          <w:rFonts w:ascii="Times New Roman"/>
          <w:b w:val="false"/>
          <w:i w:val="false"/>
          <w:color w:val="000000"/>
          <w:sz w:val="28"/>
        </w:rPr>
        <w:t>
      Барлығы қажетті жайылым жерлер 150га. жоғарыда көрсетілген тармақшалардан өтелетін болады.</w:t>
      </w:r>
    </w:p>
    <w:bookmarkEnd w:id="179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Төле би ауылдық округінде</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1-қосымша</w:t>
            </w:r>
          </w:p>
        </w:tc>
      </w:tr>
    </w:tbl>
    <w:bookmarkStart w:name="z2546" w:id="1793"/>
    <w:p>
      <w:pPr>
        <w:spacing w:after="0"/>
        <w:ind w:left="0"/>
        <w:jc w:val="left"/>
      </w:pPr>
      <w:r>
        <w:rPr>
          <w:rFonts w:ascii="Times New Roman"/>
          <w:b/>
          <w:i w:val="false"/>
          <w:color w:val="000000"/>
        </w:rPr>
        <w:t xml:space="preserve"> Төле биауылдық округінің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793"/>
    <w:bookmarkStart w:name="z2547" w:id="1794"/>
    <w:p>
      <w:pPr>
        <w:spacing w:after="0"/>
        <w:ind w:left="0"/>
        <w:jc w:val="both"/>
      </w:pPr>
      <w:r>
        <w:rPr>
          <w:rFonts w:ascii="Times New Roman"/>
          <w:b w:val="false"/>
          <w:i w:val="false"/>
          <w:color w:val="000000"/>
          <w:sz w:val="28"/>
        </w:rPr>
        <w:t xml:space="preserve">
      </w:t>
      </w:r>
    </w:p>
    <w:bookmarkEnd w:id="1794"/>
    <w:p>
      <w:pPr>
        <w:spacing w:after="0"/>
        <w:ind w:left="0"/>
        <w:jc w:val="both"/>
      </w:pPr>
      <w:r>
        <w:drawing>
          <wp:inline distT="0" distB="0" distL="0" distR="0">
            <wp:extent cx="7810500" cy="976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976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48" w:id="1795"/>
    <w:p>
      <w:pPr>
        <w:spacing w:after="0"/>
        <w:ind w:left="0"/>
        <w:jc w:val="both"/>
      </w:pPr>
      <w:r>
        <w:rPr>
          <w:rFonts w:ascii="Times New Roman"/>
          <w:b w:val="false"/>
          <w:i w:val="false"/>
          <w:color w:val="000000"/>
          <w:sz w:val="28"/>
        </w:rPr>
        <w:t>
      Шартты белгілер:</w:t>
      </w:r>
    </w:p>
    <w:bookmarkEnd w:id="1795"/>
    <w:bookmarkStart w:name="z2549" w:id="1796"/>
    <w:p>
      <w:pPr>
        <w:spacing w:after="0"/>
        <w:ind w:left="0"/>
        <w:jc w:val="both"/>
      </w:pPr>
      <w:r>
        <w:rPr>
          <w:rFonts w:ascii="Times New Roman"/>
          <w:b w:val="false"/>
          <w:i w:val="false"/>
          <w:color w:val="000000"/>
          <w:sz w:val="28"/>
        </w:rPr>
        <w:t xml:space="preserve">
      </w:t>
      </w:r>
    </w:p>
    <w:bookmarkEnd w:id="1796"/>
    <w:p>
      <w:pPr>
        <w:spacing w:after="0"/>
        <w:ind w:left="0"/>
        <w:jc w:val="both"/>
      </w:pPr>
      <w:r>
        <w:drawing>
          <wp:inline distT="0" distB="0" distL="0" distR="0">
            <wp:extent cx="7810500" cy="292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292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50" w:id="1797"/>
    <w:p>
      <w:pPr>
        <w:spacing w:after="0"/>
        <w:ind w:left="0"/>
        <w:jc w:val="left"/>
      </w:pPr>
      <w:r>
        <w:rPr>
          <w:rFonts w:ascii="Times New Roman"/>
          <w:b/>
          <w:i w:val="false"/>
          <w:color w:val="000000"/>
        </w:rPr>
        <w:t xml:space="preserve"> Түсіндірме</w:t>
      </w:r>
    </w:p>
    <w:bookmarkEnd w:id="1797"/>
    <w:bookmarkStart w:name="z2551" w:id="1798"/>
    <w:p>
      <w:pPr>
        <w:spacing w:after="0"/>
        <w:ind w:left="0"/>
        <w:jc w:val="both"/>
      </w:pPr>
      <w:r>
        <w:rPr>
          <w:rFonts w:ascii="Times New Roman"/>
          <w:b w:val="false"/>
          <w:i w:val="false"/>
          <w:color w:val="000000"/>
          <w:sz w:val="28"/>
        </w:rPr>
        <w:t>
      Төле би ауылдық округінде Көкжиек елді мекендері орналасқан, осы елді мекендердің жайылым жерлері 3537,6 га. құрайды, шаруа қожалық иелігіндегі жайылым жерлер 11116,65 га.</w:t>
      </w:r>
    </w:p>
    <w:bookmarkEnd w:id="1798"/>
    <w:bookmarkStart w:name="z2552" w:id="1799"/>
    <w:p>
      <w:pPr>
        <w:spacing w:after="0"/>
        <w:ind w:left="0"/>
        <w:jc w:val="both"/>
      </w:pPr>
      <w:r>
        <w:rPr>
          <w:rFonts w:ascii="Times New Roman"/>
          <w:b w:val="false"/>
          <w:i w:val="false"/>
          <w:color w:val="000000"/>
          <w:sz w:val="28"/>
        </w:rPr>
        <w:t>
      Төле би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799"/>
    <w:bookmarkStart w:name="z2553" w:id="1800"/>
    <w:p>
      <w:pPr>
        <w:spacing w:after="0"/>
        <w:ind w:left="0"/>
        <w:jc w:val="left"/>
      </w:pPr>
      <w:r>
        <w:rPr>
          <w:rFonts w:ascii="Times New Roman"/>
          <w:b/>
          <w:i w:val="false"/>
          <w:color w:val="000000"/>
        </w:rPr>
        <w:t xml:space="preserve"> Төле би ауылдық округі аумағындағы жер учаскелерінің меншік иелер ітізімі</w:t>
      </w:r>
    </w:p>
    <w:bookmarkEnd w:id="18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55" w:id="1801"/>
          <w:p>
            <w:pPr>
              <w:spacing w:after="20"/>
              <w:ind w:left="20"/>
              <w:jc w:val="both"/>
            </w:pPr>
            <w:r>
              <w:rPr>
                <w:rFonts w:ascii="Times New Roman"/>
                <w:b w:val="false"/>
                <w:i w:val="false"/>
                <w:color w:val="000000"/>
                <w:sz w:val="20"/>
              </w:rPr>
              <w:t>
Жайылымға қажеттілік нормасы</w:t>
            </w:r>
          </w:p>
          <w:bookmarkEnd w:id="1801"/>
          <w:p>
            <w:pPr>
              <w:spacing w:after="20"/>
              <w:ind w:left="20"/>
              <w:jc w:val="both"/>
            </w:pPr>
            <w:r>
              <w:rPr>
                <w:rFonts w:ascii="Times New Roman"/>
                <w:b w:val="false"/>
                <w:i w:val="false"/>
                <w:color w:val="000000"/>
                <w:sz w:val="20"/>
              </w:rPr>
              <w:t>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Батай Әділет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3 696. 20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2 466, 4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Телебаева Роза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1 987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763, 9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Құсайнов Талғат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1 500, 8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Дүйсекеев Джорабек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1 152, 4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1 152, 4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1 087, 2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Қалматаев Мұрат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1 142, 4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1 481, 2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1 411, 2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Берденов Қанат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524, 4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Баскимбаев Алик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423, 6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Нуридинов Жалғас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Ауесбаев Болат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Орманов Дармен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Орманова Бота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337, 33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526, 67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Қарамолдаев Нұрым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1 103, 0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-943</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Омбаев Дүйсен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Дуйсебаев Қанат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Есберденов Бақтияр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Игиликова Айсулу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Садыров Самат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Алмаходжаев Абдукарим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Аусеитова Нурсулу</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Балхожаев Асқар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Турсбеков Серик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264,6</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Абитбеков Жексен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337, 95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-188, 75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6 625, 78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2 1 9 4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7 020, 8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13 930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7 314, 22</w:t>
            </w:r>
          </w:p>
        </w:tc>
      </w:tr>
    </w:tbl>
    <w:bookmarkStart w:name="z2556" w:id="1802"/>
    <w:p>
      <w:pPr>
        <w:spacing w:after="0"/>
        <w:ind w:left="0"/>
        <w:jc w:val="left"/>
      </w:pPr>
      <w:r>
        <w:rPr>
          <w:rFonts w:ascii="Times New Roman"/>
          <w:b/>
          <w:i w:val="false"/>
          <w:color w:val="000000"/>
        </w:rPr>
        <w:t xml:space="preserve"> Төле биауылдық округі бойынша елді мекендер бөлінісінде ІҚМ аналық (сауын)мал басын орналастыру үшін жайылымдарды бөлу жөніндегі мәліметтер</w:t>
      </w:r>
    </w:p>
    <w:bookmarkEnd w:id="18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 би 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bookmarkStart w:name="z2558" w:id="1803"/>
    <w:p>
      <w:pPr>
        <w:spacing w:after="0"/>
        <w:ind w:left="0"/>
        <w:jc w:val="both"/>
      </w:pPr>
      <w:r>
        <w:rPr>
          <w:rFonts w:ascii="Times New Roman"/>
          <w:b w:val="false"/>
          <w:i w:val="false"/>
          <w:color w:val="000000"/>
          <w:sz w:val="28"/>
        </w:rPr>
        <w:t>
      Ескертпе: сауын сиырларға арналған жайылымдық жерлерді қажеттілік құрамайды.</w:t>
      </w:r>
    </w:p>
    <w:bookmarkEnd w:id="1803"/>
    <w:bookmarkStart w:name="z2559" w:id="1804"/>
    <w:p>
      <w:pPr>
        <w:spacing w:after="0"/>
        <w:ind w:left="0"/>
        <w:jc w:val="left"/>
      </w:pPr>
      <w:r>
        <w:rPr>
          <w:rFonts w:ascii="Times New Roman"/>
          <w:b/>
          <w:i w:val="false"/>
          <w:color w:val="000000"/>
        </w:rPr>
        <w:t xml:space="preserve"> Төле би ауылдық округі бойынша жер учаскелерінің меншік иелері бөлігінде ауыл шаруашылығы малдарының басын орналастыру үшін жайылымдарды қайта бөлу жөніндегі мәліметтер</w:t>
      </w:r>
    </w:p>
    <w:bookmarkEnd w:id="180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61" w:id="1805"/>
          <w:p>
            <w:pPr>
              <w:spacing w:after="20"/>
              <w:ind w:left="20"/>
              <w:jc w:val="both"/>
            </w:pPr>
            <w:r>
              <w:rPr>
                <w:rFonts w:ascii="Times New Roman"/>
                <w:b w:val="false"/>
                <w:i w:val="false"/>
                <w:color w:val="000000"/>
                <w:sz w:val="20"/>
              </w:rPr>
              <w:t>
Малдың болуы</w:t>
            </w:r>
          </w:p>
          <w:bookmarkEnd w:id="1805"/>
          <w:p>
            <w:pPr>
              <w:spacing w:after="20"/>
              <w:ind w:left="20"/>
              <w:jc w:val="both"/>
            </w:pPr>
            <w:r>
              <w:rPr>
                <w:rFonts w:ascii="Times New Roman"/>
                <w:b w:val="false"/>
                <w:i w:val="false"/>
                <w:color w:val="000000"/>
                <w:sz w:val="20"/>
              </w:rPr>
              <w:t>
түрлері бойынша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62" w:id="1806"/>
          <w:p>
            <w:pPr>
              <w:spacing w:after="20"/>
              <w:ind w:left="20"/>
              <w:jc w:val="both"/>
            </w:pPr>
            <w:r>
              <w:rPr>
                <w:rFonts w:ascii="Times New Roman"/>
                <w:b w:val="false"/>
                <w:i w:val="false"/>
                <w:color w:val="000000"/>
                <w:sz w:val="20"/>
              </w:rPr>
              <w:t>
Жайылымға қажеттілік нормасы</w:t>
            </w:r>
          </w:p>
          <w:bookmarkEnd w:id="1806"/>
          <w:p>
            <w:pPr>
              <w:spacing w:after="20"/>
              <w:ind w:left="20"/>
              <w:jc w:val="both"/>
            </w:pPr>
            <w:r>
              <w:rPr>
                <w:rFonts w:ascii="Times New Roman"/>
                <w:b w:val="false"/>
                <w:i w:val="false"/>
                <w:color w:val="000000"/>
                <w:sz w:val="20"/>
              </w:rPr>
              <w:t>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 бөлу</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Қажеттіліктіңқамтамасызетілуі,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 Қ 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 (га)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63" w:id="1807"/>
          <w:p>
            <w:pPr>
              <w:spacing w:after="20"/>
              <w:ind w:left="20"/>
              <w:jc w:val="both"/>
            </w:pPr>
            <w:r>
              <w:rPr>
                <w:rFonts w:ascii="Times New Roman"/>
                <w:b w:val="false"/>
                <w:i w:val="false"/>
                <w:color w:val="000000"/>
                <w:sz w:val="20"/>
              </w:rPr>
              <w:t>
Төле би</w:t>
            </w:r>
          </w:p>
          <w:bookmarkEnd w:id="1807"/>
          <w:p>
            <w:pPr>
              <w:spacing w:after="20"/>
              <w:ind w:left="20"/>
              <w:jc w:val="both"/>
            </w:pPr>
            <w:r>
              <w:rPr>
                <w:rFonts w:ascii="Times New Roman"/>
                <w:b w:val="false"/>
                <w:i w:val="false"/>
                <w:color w:val="000000"/>
                <w:sz w:val="20"/>
              </w:rPr>
              <w:t>
 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2 1 9 4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7 020, 8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9 119, 2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2564" w:id="1808"/>
          <w:p>
            <w:pPr>
              <w:spacing w:after="20"/>
              <w:ind w:left="20"/>
              <w:jc w:val="both"/>
            </w:pPr>
            <w:r>
              <w:rPr>
                <w:rFonts w:ascii="Times New Roman"/>
                <w:b w:val="false"/>
                <w:i w:val="false"/>
                <w:color w:val="000000"/>
                <w:sz w:val="20"/>
              </w:rPr>
              <w:t>
Батай Әділет -764,2</w:t>
            </w:r>
          </w:p>
          <w:bookmarkEnd w:id="1808"/>
          <w:p>
            <w:pPr>
              <w:spacing w:after="20"/>
              <w:ind w:left="20"/>
              <w:jc w:val="both"/>
            </w:pPr>
            <w:r>
              <w:rPr>
                <w:rFonts w:ascii="Times New Roman"/>
                <w:b w:val="false"/>
                <w:i w:val="false"/>
                <w:color w:val="000000"/>
                <w:sz w:val="20"/>
              </w:rPr>
              <w:t>
</w:t>
            </w:r>
            <w:r>
              <w:rPr>
                <w:rFonts w:ascii="Times New Roman"/>
                <w:b w:val="false"/>
                <w:i w:val="false"/>
                <w:color w:val="000000"/>
                <w:sz w:val="20"/>
              </w:rPr>
              <w:t>Қарамолдаев Нұрым -943</w:t>
            </w:r>
          </w:p>
          <w:p>
            <w:pPr>
              <w:spacing w:after="20"/>
              <w:ind w:left="20"/>
              <w:jc w:val="both"/>
            </w:pPr>
            <w:r>
              <w:rPr>
                <w:rFonts w:ascii="Times New Roman"/>
                <w:b w:val="false"/>
                <w:i w:val="false"/>
                <w:color w:val="000000"/>
                <w:sz w:val="20"/>
              </w:rPr>
              <w:t>
</w:t>
            </w:r>
            <w:r>
              <w:rPr>
                <w:rFonts w:ascii="Times New Roman"/>
                <w:b w:val="false"/>
                <w:i w:val="false"/>
                <w:color w:val="000000"/>
                <w:sz w:val="20"/>
              </w:rPr>
              <w:t>Балхожаев Асқар -22,8</w:t>
            </w:r>
          </w:p>
          <w:p>
            <w:pPr>
              <w:spacing w:after="20"/>
              <w:ind w:left="20"/>
              <w:jc w:val="both"/>
            </w:pPr>
            <w:r>
              <w:rPr>
                <w:rFonts w:ascii="Times New Roman"/>
                <w:b w:val="false"/>
                <w:i w:val="false"/>
                <w:color w:val="000000"/>
                <w:sz w:val="20"/>
              </w:rPr>
              <w:t>
</w:t>
            </w:r>
            <w:r>
              <w:rPr>
                <w:rFonts w:ascii="Times New Roman"/>
                <w:b w:val="false"/>
                <w:i w:val="false"/>
                <w:color w:val="000000"/>
                <w:sz w:val="20"/>
              </w:rPr>
              <w:t>Абитбеков Жексен -188,75</w:t>
            </w:r>
          </w:p>
          <w:p>
            <w:pPr>
              <w:spacing w:after="20"/>
              <w:ind w:left="20"/>
              <w:jc w:val="both"/>
            </w:pPr>
            <w:r>
              <w:rPr>
                <w:rFonts w:ascii="Times New Roman"/>
                <w:b w:val="false"/>
                <w:i w:val="false"/>
                <w:color w:val="000000"/>
                <w:sz w:val="20"/>
              </w:rPr>
              <w:t>
Қорытынды: -1918,75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2 1 9 4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2 496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7 020, 8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9 119, 2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-1918,75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Төле би ауылдық округінде</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2-қосымша</w:t>
            </w:r>
          </w:p>
        </w:tc>
      </w:tr>
    </w:tbl>
    <w:bookmarkStart w:name="z2572" w:id="1809"/>
    <w:p>
      <w:pPr>
        <w:spacing w:after="0"/>
        <w:ind w:left="0"/>
        <w:jc w:val="left"/>
      </w:pPr>
      <w:r>
        <w:rPr>
          <w:rFonts w:ascii="Times New Roman"/>
          <w:b/>
          <w:i w:val="false"/>
          <w:color w:val="000000"/>
        </w:rPr>
        <w:t xml:space="preserve"> Жайылым айналымдарының қолайлы схемалары</w:t>
      </w:r>
    </w:p>
    <w:bookmarkEnd w:id="1809"/>
    <w:bookmarkStart w:name="z2573" w:id="1810"/>
    <w:p>
      <w:pPr>
        <w:spacing w:after="0"/>
        <w:ind w:left="0"/>
        <w:jc w:val="both"/>
      </w:pPr>
      <w:r>
        <w:rPr>
          <w:rFonts w:ascii="Times New Roman"/>
          <w:b w:val="false"/>
          <w:i w:val="false"/>
          <w:color w:val="000000"/>
          <w:sz w:val="28"/>
        </w:rPr>
        <w:t xml:space="preserve">
      </w:t>
      </w:r>
    </w:p>
    <w:bookmarkEnd w:id="1810"/>
    <w:p>
      <w:pPr>
        <w:spacing w:after="0"/>
        <w:ind w:left="0"/>
        <w:jc w:val="both"/>
      </w:pPr>
      <w:r>
        <w:drawing>
          <wp:inline distT="0" distB="0" distL="0" distR="0">
            <wp:extent cx="7810500" cy="976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976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74" w:id="1811"/>
    <w:p>
      <w:pPr>
        <w:spacing w:after="0"/>
        <w:ind w:left="0"/>
        <w:jc w:val="both"/>
      </w:pPr>
      <w:r>
        <w:rPr>
          <w:rFonts w:ascii="Times New Roman"/>
          <w:b w:val="false"/>
          <w:i w:val="false"/>
          <w:color w:val="000000"/>
          <w:sz w:val="28"/>
        </w:rPr>
        <w:t>
      Шартты белгілер:</w:t>
      </w:r>
    </w:p>
    <w:bookmarkEnd w:id="1811"/>
    <w:bookmarkStart w:name="z2575" w:id="1812"/>
    <w:p>
      <w:pPr>
        <w:spacing w:after="0"/>
        <w:ind w:left="0"/>
        <w:jc w:val="both"/>
      </w:pPr>
      <w:r>
        <w:rPr>
          <w:rFonts w:ascii="Times New Roman"/>
          <w:b w:val="false"/>
          <w:i w:val="false"/>
          <w:color w:val="000000"/>
          <w:sz w:val="28"/>
        </w:rPr>
        <w:t xml:space="preserve">
      </w:t>
      </w:r>
    </w:p>
    <w:bookmarkEnd w:id="1812"/>
    <w:p>
      <w:pPr>
        <w:spacing w:after="0"/>
        <w:ind w:left="0"/>
        <w:jc w:val="both"/>
      </w:pPr>
      <w:r>
        <w:drawing>
          <wp:inline distT="0" distB="0" distL="0" distR="0">
            <wp:extent cx="4140200" cy="208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4140200" cy="208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76" w:id="1813"/>
    <w:p>
      <w:pPr>
        <w:spacing w:after="0"/>
        <w:ind w:left="0"/>
        <w:jc w:val="left"/>
      </w:pPr>
      <w:r>
        <w:rPr>
          <w:rFonts w:ascii="Times New Roman"/>
          <w:b/>
          <w:i w:val="false"/>
          <w:color w:val="000000"/>
        </w:rPr>
        <w:t xml:space="preserve"> Түсіндірме</w:t>
      </w:r>
    </w:p>
    <w:bookmarkEnd w:id="1813"/>
    <w:bookmarkStart w:name="z2577" w:id="1814"/>
    <w:p>
      <w:pPr>
        <w:spacing w:after="0"/>
        <w:ind w:left="0"/>
        <w:jc w:val="both"/>
      </w:pPr>
      <w:r>
        <w:rPr>
          <w:rFonts w:ascii="Times New Roman"/>
          <w:b w:val="false"/>
          <w:i w:val="false"/>
          <w:color w:val="000000"/>
          <w:sz w:val="28"/>
        </w:rPr>
        <w:t>
      Төле би ауылдық округі бойынша жайылым айналымын қолайлы пайдалану үшін Төле би және Көкжиек ауылдарынан шығарылатын мүйізді ірі қара жәнеұсақ мал падалары көктемгі жазғы маусымда елді мекендердің 1600 га. жайылым жерлеріне күзгі маусымға дейін жайылуы жоспарланған. Күзгі маусымда шаруа қожалық жетекшілерімен мемарандум жасалып, шаруа қожалықиелігіндегі 251га. егістік жерлерін жинап болғаннан соң МІҚ, ҰҚМ, жылқы малдары жайылатындығы жоспарланған.</w:t>
      </w:r>
    </w:p>
    <w:bookmarkEnd w:id="1814"/>
    <w:bookmarkStart w:name="z2578" w:id="1815"/>
    <w:p>
      <w:pPr>
        <w:spacing w:after="0"/>
        <w:ind w:left="0"/>
        <w:jc w:val="both"/>
      </w:pPr>
      <w:r>
        <w:rPr>
          <w:rFonts w:ascii="Times New Roman"/>
          <w:b w:val="false"/>
          <w:i w:val="false"/>
          <w:color w:val="000000"/>
          <w:sz w:val="28"/>
        </w:rPr>
        <w:t>
      Төле би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81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Төле биауылдық округінде</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3-қосымша</w:t>
            </w:r>
          </w:p>
        </w:tc>
      </w:tr>
    </w:tbl>
    <w:bookmarkStart w:name="z2583" w:id="1816"/>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w:t>
      </w:r>
    </w:p>
    <w:bookmarkEnd w:id="1816"/>
    <w:bookmarkStart w:name="z2584" w:id="1817"/>
    <w:p>
      <w:pPr>
        <w:spacing w:after="0"/>
        <w:ind w:left="0"/>
        <w:jc w:val="both"/>
      </w:pPr>
      <w:r>
        <w:rPr>
          <w:rFonts w:ascii="Times New Roman"/>
          <w:b w:val="false"/>
          <w:i w:val="false"/>
          <w:color w:val="000000"/>
          <w:sz w:val="28"/>
        </w:rPr>
        <w:t xml:space="preserve">
      </w:t>
      </w:r>
    </w:p>
    <w:bookmarkEnd w:id="1817"/>
    <w:p>
      <w:pPr>
        <w:spacing w:after="0"/>
        <w:ind w:left="0"/>
        <w:jc w:val="both"/>
      </w:pPr>
      <w:r>
        <w:drawing>
          <wp:inline distT="0" distB="0" distL="0" distR="0">
            <wp:extent cx="7810500" cy="680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680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85" w:id="1818"/>
    <w:p>
      <w:pPr>
        <w:spacing w:after="0"/>
        <w:ind w:left="0"/>
        <w:jc w:val="both"/>
      </w:pPr>
      <w:r>
        <w:rPr>
          <w:rFonts w:ascii="Times New Roman"/>
          <w:b w:val="false"/>
          <w:i w:val="false"/>
          <w:color w:val="000000"/>
          <w:sz w:val="28"/>
        </w:rPr>
        <w:t>
      Условные обозначения:</w:t>
      </w:r>
    </w:p>
    <w:bookmarkEnd w:id="1818"/>
    <w:bookmarkStart w:name="z2586" w:id="1819"/>
    <w:p>
      <w:pPr>
        <w:spacing w:after="0"/>
        <w:ind w:left="0"/>
        <w:jc w:val="both"/>
      </w:pPr>
      <w:r>
        <w:rPr>
          <w:rFonts w:ascii="Times New Roman"/>
          <w:b w:val="false"/>
          <w:i w:val="false"/>
          <w:color w:val="000000"/>
          <w:sz w:val="28"/>
        </w:rPr>
        <w:t xml:space="preserve">
      </w:t>
      </w:r>
    </w:p>
    <w:bookmarkEnd w:id="1819"/>
    <w:p>
      <w:pPr>
        <w:spacing w:after="0"/>
        <w:ind w:left="0"/>
        <w:jc w:val="both"/>
      </w:pPr>
      <w:r>
        <w:drawing>
          <wp:inline distT="0" distB="0" distL="0" distR="0">
            <wp:extent cx="7810500" cy="284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284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87" w:id="1820"/>
    <w:p>
      <w:pPr>
        <w:spacing w:after="0"/>
        <w:ind w:left="0"/>
        <w:jc w:val="left"/>
      </w:pPr>
      <w:r>
        <w:rPr>
          <w:rFonts w:ascii="Times New Roman"/>
          <w:b/>
          <w:i w:val="false"/>
          <w:color w:val="000000"/>
        </w:rPr>
        <w:t xml:space="preserve"> Түсіндірме</w:t>
      </w:r>
    </w:p>
    <w:bookmarkEnd w:id="1820"/>
    <w:bookmarkStart w:name="z2588" w:id="1821"/>
    <w:p>
      <w:pPr>
        <w:spacing w:after="0"/>
        <w:ind w:left="0"/>
        <w:jc w:val="both"/>
      </w:pPr>
      <w:r>
        <w:rPr>
          <w:rFonts w:ascii="Times New Roman"/>
          <w:b w:val="false"/>
          <w:i w:val="false"/>
          <w:color w:val="000000"/>
          <w:sz w:val="28"/>
        </w:rPr>
        <w:t>
      Төле би ауылдық округі бойынша ішкі жайылымдарға Төле би, Көкжиек ауылдарынан шығатын мүйізді ірі қара және ұсақ мал падалары көктемгі жазғы маусымда 3537,6 га. жайылым жерлеріне күзгі маусымға дейін жайылады. Күзгі маусымда шаруа қожалық жетекшілерімен мемарандум жасалып, шаруа қожалық иелігіндегі 69,4 га. егістік жерлерін жинап болғаннан соң МІҚ, ҰҚМ, жылқы малдары шілде айынан бастап жайылады.</w:t>
      </w:r>
    </w:p>
    <w:bookmarkEnd w:id="1821"/>
    <w:bookmarkStart w:name="z2589" w:id="1822"/>
    <w:p>
      <w:pPr>
        <w:spacing w:after="0"/>
        <w:ind w:left="0"/>
        <w:jc w:val="both"/>
      </w:pPr>
      <w:r>
        <w:rPr>
          <w:rFonts w:ascii="Times New Roman"/>
          <w:b w:val="false"/>
          <w:i w:val="false"/>
          <w:color w:val="000000"/>
          <w:sz w:val="28"/>
        </w:rPr>
        <w:t>
      Төле би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82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Төле биауылдық округінде</w:t>
            </w:r>
            <w:r>
              <w:br/>
            </w:r>
            <w:r>
              <w:rPr>
                <w:rFonts w:ascii="Times New Roman"/>
                <w:b w:val="false"/>
                <w:i w:val="false"/>
                <w:color w:val="000000"/>
                <w:sz w:val="20"/>
              </w:rPr>
              <w:t>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4-қосымша</w:t>
            </w:r>
          </w:p>
        </w:tc>
      </w:tr>
    </w:tbl>
    <w:bookmarkStart w:name="z2594" w:id="1823"/>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823"/>
    <w:bookmarkStart w:name="z2595" w:id="1824"/>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w:t>
      </w:r>
      <w:r>
        <w:rPr>
          <w:rFonts w:ascii="Times New Roman"/>
          <w:b w:val="false"/>
          <w:i w:val="false"/>
          <w:color w:val="000000"/>
          <w:sz w:val="28"/>
        </w:rPr>
        <w:t>№173</w:t>
      </w:r>
      <w:r>
        <w:rPr>
          <w:rFonts w:ascii="Times New Roman"/>
          <w:b w:val="false"/>
          <w:i w:val="false"/>
          <w:color w:val="000000"/>
          <w:sz w:val="28"/>
        </w:rPr>
        <w:t xml:space="preserve"> бұйрығымен бекітілген жайылымдарды ұтымды пайдалану қағидаларының 9-тармағына сәйкес айқындалады.</w:t>
      </w:r>
    </w:p>
    <w:bookmarkEnd w:id="1824"/>
    <w:bookmarkStart w:name="z2596" w:id="1825"/>
    <w:p>
      <w:pPr>
        <w:spacing w:after="0"/>
        <w:ind w:left="0"/>
        <w:jc w:val="both"/>
      </w:pPr>
      <w:r>
        <w:rPr>
          <w:rFonts w:ascii="Times New Roman"/>
          <w:b w:val="false"/>
          <w:i w:val="false"/>
          <w:color w:val="000000"/>
          <w:sz w:val="28"/>
        </w:rPr>
        <w:t>
      Төле би ауылдық округінің аумағында суару немесе суландыру бойыншаТөле би каналынан алады.</w:t>
      </w:r>
    </w:p>
    <w:bookmarkEnd w:id="1825"/>
    <w:bookmarkStart w:name="z2597" w:id="1826"/>
    <w:p>
      <w:pPr>
        <w:spacing w:after="0"/>
        <w:ind w:left="0"/>
        <w:jc w:val="both"/>
      </w:pPr>
      <w:r>
        <w:rPr>
          <w:rFonts w:ascii="Times New Roman"/>
          <w:b w:val="false"/>
          <w:i w:val="false"/>
          <w:color w:val="000000"/>
          <w:sz w:val="28"/>
        </w:rPr>
        <w:t xml:space="preserve">
      </w:t>
      </w:r>
    </w:p>
    <w:bookmarkEnd w:id="1826"/>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598" w:id="1827"/>
    <w:p>
      <w:pPr>
        <w:spacing w:after="0"/>
        <w:ind w:left="0"/>
        <w:jc w:val="both"/>
      </w:pPr>
      <w:r>
        <w:rPr>
          <w:rFonts w:ascii="Times New Roman"/>
          <w:b w:val="false"/>
          <w:i w:val="false"/>
          <w:color w:val="000000"/>
          <w:sz w:val="28"/>
        </w:rPr>
        <w:t>
      Шартты белгілер:</w:t>
      </w:r>
    </w:p>
    <w:bookmarkEnd w:id="1827"/>
    <w:bookmarkStart w:name="z2599" w:id="1828"/>
    <w:p>
      <w:pPr>
        <w:spacing w:after="0"/>
        <w:ind w:left="0"/>
        <w:jc w:val="both"/>
      </w:pPr>
      <w:r>
        <w:rPr>
          <w:rFonts w:ascii="Times New Roman"/>
          <w:b w:val="false"/>
          <w:i w:val="false"/>
          <w:color w:val="000000"/>
          <w:sz w:val="28"/>
        </w:rPr>
        <w:t xml:space="preserve">
      </w:t>
      </w:r>
    </w:p>
    <w:bookmarkEnd w:id="1828"/>
    <w:p>
      <w:pPr>
        <w:spacing w:after="0"/>
        <w:ind w:left="0"/>
        <w:jc w:val="both"/>
      </w:pPr>
      <w:r>
        <w:drawing>
          <wp:inline distT="0" distB="0" distL="0" distR="0">
            <wp:extent cx="78105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00" w:id="1829"/>
    <w:p>
      <w:pPr>
        <w:spacing w:after="0"/>
        <w:ind w:left="0"/>
        <w:jc w:val="left"/>
      </w:pPr>
      <w:r>
        <w:rPr>
          <w:rFonts w:ascii="Times New Roman"/>
          <w:b/>
          <w:i w:val="false"/>
          <w:color w:val="000000"/>
        </w:rPr>
        <w:t xml:space="preserve"> Түсіндірме</w:t>
      </w:r>
    </w:p>
    <w:bookmarkEnd w:id="1829"/>
    <w:bookmarkStart w:name="z2601" w:id="1830"/>
    <w:p>
      <w:pPr>
        <w:spacing w:after="0"/>
        <w:ind w:left="0"/>
        <w:jc w:val="both"/>
      </w:pPr>
      <w:r>
        <w:rPr>
          <w:rFonts w:ascii="Times New Roman"/>
          <w:b w:val="false"/>
          <w:i w:val="false"/>
          <w:color w:val="000000"/>
          <w:sz w:val="28"/>
        </w:rPr>
        <w:t xml:space="preserve">
      Төле би ауылдық округінің аумағында ауыл шаруашылық жануарларын сумен қаматамасыз ету орташа деңгейде. Төле би ауылдық округіне қарасты Төле би каналы орналасқан.Жалпы ағын су магистральды канал арқылы келіп, Қорағаты каналына түйіседі. Төле би каналдарына жөндеу жұмыстары жүргізілген. Төле би ауылының (МІҚ, ҰҚМ, жылқы) малдары осы Төле би каналынан су ішеді. Ал, Төле би ауылының падаға шығарылатын ауыл шаруашылығы жануарларына су жеткіліксіз. </w:t>
      </w:r>
    </w:p>
    <w:bookmarkEnd w:id="1830"/>
    <w:bookmarkStart w:name="z2602" w:id="1831"/>
    <w:p>
      <w:pPr>
        <w:spacing w:after="0"/>
        <w:ind w:left="0"/>
        <w:jc w:val="both"/>
      </w:pPr>
      <w:r>
        <w:rPr>
          <w:rFonts w:ascii="Times New Roman"/>
          <w:b w:val="false"/>
          <w:i w:val="false"/>
          <w:color w:val="000000"/>
          <w:sz w:val="28"/>
        </w:rPr>
        <w:t>
      Төле би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83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Төле би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5-қосымша</w:t>
            </w:r>
          </w:p>
        </w:tc>
      </w:tr>
    </w:tbl>
    <w:bookmarkStart w:name="z2608" w:id="1832"/>
    <w:p>
      <w:pPr>
        <w:spacing w:after="0"/>
        <w:ind w:left="0"/>
        <w:jc w:val="both"/>
      </w:pPr>
      <w:r>
        <w:rPr>
          <w:rFonts w:ascii="Times New Roman"/>
          <w:b w:val="false"/>
          <w:i w:val="false"/>
          <w:color w:val="000000"/>
          <w:sz w:val="28"/>
        </w:rPr>
        <w:t xml:space="preserve">
      </w:t>
      </w:r>
    </w:p>
    <w:bookmarkEnd w:id="1832"/>
    <w:p>
      <w:pPr>
        <w:spacing w:after="0"/>
        <w:ind w:left="0"/>
        <w:jc w:val="both"/>
      </w:pPr>
      <w:r>
        <w:drawing>
          <wp:inline distT="0" distB="0" distL="0" distR="0">
            <wp:extent cx="7810500" cy="622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622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09" w:id="1833"/>
    <w:p>
      <w:pPr>
        <w:spacing w:after="0"/>
        <w:ind w:left="0"/>
        <w:jc w:val="both"/>
      </w:pPr>
      <w:r>
        <w:rPr>
          <w:rFonts w:ascii="Times New Roman"/>
          <w:b w:val="false"/>
          <w:i w:val="false"/>
          <w:color w:val="000000"/>
          <w:sz w:val="28"/>
        </w:rPr>
        <w:t>
      Шартты белгілер:</w:t>
      </w:r>
    </w:p>
    <w:bookmarkEnd w:id="1833"/>
    <w:bookmarkStart w:name="z2610" w:id="1834"/>
    <w:p>
      <w:pPr>
        <w:spacing w:after="0"/>
        <w:ind w:left="0"/>
        <w:jc w:val="both"/>
      </w:pPr>
      <w:r>
        <w:rPr>
          <w:rFonts w:ascii="Times New Roman"/>
          <w:b w:val="false"/>
          <w:i w:val="false"/>
          <w:color w:val="000000"/>
          <w:sz w:val="28"/>
        </w:rPr>
        <w:t xml:space="preserve">
      </w:t>
      </w:r>
    </w:p>
    <w:bookmarkEnd w:id="1834"/>
    <w:p>
      <w:pPr>
        <w:spacing w:after="0"/>
        <w:ind w:left="0"/>
        <w:jc w:val="both"/>
      </w:pPr>
      <w:r>
        <w:drawing>
          <wp:inline distT="0" distB="0" distL="0" distR="0">
            <wp:extent cx="7810500" cy="123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123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11" w:id="1835"/>
    <w:p>
      <w:pPr>
        <w:spacing w:after="0"/>
        <w:ind w:left="0"/>
        <w:jc w:val="left"/>
      </w:pPr>
      <w:r>
        <w:rPr>
          <w:rFonts w:ascii="Times New Roman"/>
          <w:b/>
          <w:i w:val="false"/>
          <w:color w:val="000000"/>
        </w:rPr>
        <w:t xml:space="preserve"> Түсіндірме</w:t>
      </w:r>
    </w:p>
    <w:bookmarkEnd w:id="1835"/>
    <w:bookmarkStart w:name="z2612" w:id="1836"/>
    <w:p>
      <w:pPr>
        <w:spacing w:after="0"/>
        <w:ind w:left="0"/>
        <w:jc w:val="both"/>
      </w:pPr>
      <w:r>
        <w:rPr>
          <w:rFonts w:ascii="Times New Roman"/>
          <w:b w:val="false"/>
          <w:i w:val="false"/>
          <w:color w:val="000000"/>
          <w:sz w:val="28"/>
        </w:rPr>
        <w:t>
      Төле би ауылдық округі бойынша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үшін орналасқан 3537,6 га, (МІҚ, ҰҚМ, жылқы) жайылымға орналастырылады.</w:t>
      </w:r>
    </w:p>
    <w:bookmarkEnd w:id="1836"/>
    <w:bookmarkStart w:name="z2613" w:id="1837"/>
    <w:p>
      <w:pPr>
        <w:spacing w:after="0"/>
        <w:ind w:left="0"/>
        <w:jc w:val="both"/>
      </w:pPr>
      <w:r>
        <w:rPr>
          <w:rFonts w:ascii="Times New Roman"/>
          <w:b w:val="false"/>
          <w:i w:val="false"/>
          <w:color w:val="000000"/>
          <w:sz w:val="28"/>
        </w:rPr>
        <w:t>
      Төле би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83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Төле би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6-қосымша</w:t>
            </w:r>
          </w:p>
        </w:tc>
      </w:tr>
    </w:tbl>
    <w:bookmarkStart w:name="z2619" w:id="1838"/>
    <w:p>
      <w:pPr>
        <w:spacing w:after="0"/>
        <w:ind w:left="0"/>
        <w:jc w:val="both"/>
      </w:pPr>
      <w:r>
        <w:rPr>
          <w:rFonts w:ascii="Times New Roman"/>
          <w:b w:val="false"/>
          <w:i w:val="false"/>
          <w:color w:val="000000"/>
          <w:sz w:val="28"/>
        </w:rPr>
        <w:t xml:space="preserve">
      </w:t>
      </w:r>
    </w:p>
    <w:bookmarkEnd w:id="1838"/>
    <w:p>
      <w:pPr>
        <w:spacing w:after="0"/>
        <w:ind w:left="0"/>
        <w:jc w:val="both"/>
      </w:pPr>
      <w:r>
        <w:drawing>
          <wp:inline distT="0" distB="0" distL="0" distR="0">
            <wp:extent cx="7810500" cy="595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595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20" w:id="1839"/>
    <w:p>
      <w:pPr>
        <w:spacing w:after="0"/>
        <w:ind w:left="0"/>
        <w:jc w:val="both"/>
      </w:pPr>
      <w:r>
        <w:rPr>
          <w:rFonts w:ascii="Times New Roman"/>
          <w:b w:val="false"/>
          <w:i w:val="false"/>
          <w:color w:val="000000"/>
          <w:sz w:val="28"/>
        </w:rPr>
        <w:t>
      Шартты белгілер:</w:t>
      </w:r>
    </w:p>
    <w:bookmarkEnd w:id="1839"/>
    <w:bookmarkStart w:name="z2621" w:id="1840"/>
    <w:p>
      <w:pPr>
        <w:spacing w:after="0"/>
        <w:ind w:left="0"/>
        <w:jc w:val="both"/>
      </w:pPr>
      <w:r>
        <w:rPr>
          <w:rFonts w:ascii="Times New Roman"/>
          <w:b w:val="false"/>
          <w:i w:val="false"/>
          <w:color w:val="000000"/>
          <w:sz w:val="28"/>
        </w:rPr>
        <w:t xml:space="preserve">
      </w:t>
      </w:r>
    </w:p>
    <w:bookmarkEnd w:id="1840"/>
    <w:p>
      <w:pPr>
        <w:spacing w:after="0"/>
        <w:ind w:left="0"/>
        <w:jc w:val="both"/>
      </w:pPr>
      <w:r>
        <w:drawing>
          <wp:inline distT="0" distB="0" distL="0" distR="0">
            <wp:extent cx="7810500" cy="262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262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22" w:id="1841"/>
    <w:p>
      <w:pPr>
        <w:spacing w:after="0"/>
        <w:ind w:left="0"/>
        <w:jc w:val="left"/>
      </w:pPr>
      <w:r>
        <w:rPr>
          <w:rFonts w:ascii="Times New Roman"/>
          <w:b/>
          <w:i w:val="false"/>
          <w:color w:val="000000"/>
        </w:rPr>
        <w:t xml:space="preserve"> Түсіндірме</w:t>
      </w:r>
    </w:p>
    <w:bookmarkEnd w:id="1841"/>
    <w:bookmarkStart w:name="z2623" w:id="1842"/>
    <w:p>
      <w:pPr>
        <w:spacing w:after="0"/>
        <w:ind w:left="0"/>
        <w:jc w:val="both"/>
      </w:pPr>
      <w:r>
        <w:rPr>
          <w:rFonts w:ascii="Times New Roman"/>
          <w:b w:val="false"/>
          <w:i w:val="false"/>
          <w:color w:val="000000"/>
          <w:sz w:val="28"/>
        </w:rPr>
        <w:t>
      Осы жоғарыдағы көрсетілген түсіндірме тармақшалардан мал жаюдың ішкі және сыртқы шекаралары, және суғару жүйелерінің толық қамтамасыз етілуі жайылымдардың жетіспеу кемшіліктерінің жойылып бірқалыпты жүйенің жұмыс істеуіне септігін тигізеді.</w:t>
      </w:r>
    </w:p>
    <w:bookmarkEnd w:id="1842"/>
    <w:bookmarkStart w:name="z2624" w:id="1843"/>
    <w:p>
      <w:pPr>
        <w:spacing w:after="0"/>
        <w:ind w:left="0"/>
        <w:jc w:val="both"/>
      </w:pPr>
      <w:r>
        <w:rPr>
          <w:rFonts w:ascii="Times New Roman"/>
          <w:b w:val="false"/>
          <w:i w:val="false"/>
          <w:color w:val="000000"/>
          <w:sz w:val="28"/>
        </w:rPr>
        <w:t>
      Төле биауылдық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84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Төле би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 xml:space="preserve"> жөніндегі жоспарға </w:t>
            </w:r>
            <w:r>
              <w:br/>
            </w:r>
            <w:r>
              <w:rPr>
                <w:rFonts w:ascii="Times New Roman"/>
                <w:b w:val="false"/>
                <w:i w:val="false"/>
                <w:color w:val="000000"/>
                <w:sz w:val="20"/>
              </w:rPr>
              <w:t>7-қосымша</w:t>
            </w:r>
          </w:p>
        </w:tc>
      </w:tr>
    </w:tbl>
    <w:bookmarkStart w:name="z2630" w:id="184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8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 би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2631" w:id="1845"/>
    <w:p>
      <w:pPr>
        <w:spacing w:after="0"/>
        <w:ind w:left="0"/>
        <w:jc w:val="both"/>
      </w:pPr>
      <w:r>
        <w:rPr>
          <w:rFonts w:ascii="Times New Roman"/>
          <w:b w:val="false"/>
          <w:i w:val="false"/>
          <w:color w:val="000000"/>
          <w:sz w:val="28"/>
        </w:rPr>
        <w:t>
      Ескерту: аббревиатуралардың толық жазылуы:</w:t>
      </w:r>
    </w:p>
    <w:bookmarkEnd w:id="1845"/>
    <w:bookmarkStart w:name="z2632" w:id="1846"/>
    <w:p>
      <w:pPr>
        <w:spacing w:after="0"/>
        <w:ind w:left="0"/>
        <w:jc w:val="both"/>
      </w:pPr>
      <w:r>
        <w:rPr>
          <w:rFonts w:ascii="Times New Roman"/>
          <w:b w:val="false"/>
          <w:i w:val="false"/>
          <w:color w:val="000000"/>
          <w:sz w:val="28"/>
        </w:rPr>
        <w:t>
      КЖМ –көктемгі – жазғы маусым;</w:t>
      </w:r>
    </w:p>
    <w:bookmarkEnd w:id="1846"/>
    <w:bookmarkStart w:name="z2633" w:id="1847"/>
    <w:p>
      <w:pPr>
        <w:spacing w:after="0"/>
        <w:ind w:left="0"/>
        <w:jc w:val="both"/>
      </w:pPr>
      <w:r>
        <w:rPr>
          <w:rFonts w:ascii="Times New Roman"/>
          <w:b w:val="false"/>
          <w:i w:val="false"/>
          <w:color w:val="000000"/>
          <w:sz w:val="28"/>
        </w:rPr>
        <w:t>
      ЖКМ – жазғы – күзгі маусым;</w:t>
      </w:r>
    </w:p>
    <w:bookmarkEnd w:id="1847"/>
    <w:bookmarkStart w:name="z2634" w:id="1848"/>
    <w:p>
      <w:pPr>
        <w:spacing w:after="0"/>
        <w:ind w:left="0"/>
        <w:jc w:val="both"/>
      </w:pPr>
      <w:r>
        <w:rPr>
          <w:rFonts w:ascii="Times New Roman"/>
          <w:b w:val="false"/>
          <w:i w:val="false"/>
          <w:color w:val="000000"/>
          <w:sz w:val="28"/>
        </w:rPr>
        <w:t>
      ЖМ – жазғы маусым;</w:t>
      </w:r>
    </w:p>
    <w:bookmarkEnd w:id="1848"/>
    <w:bookmarkStart w:name="z2635" w:id="1849"/>
    <w:p>
      <w:pPr>
        <w:spacing w:after="0"/>
        <w:ind w:left="0"/>
        <w:jc w:val="both"/>
      </w:pPr>
      <w:r>
        <w:rPr>
          <w:rFonts w:ascii="Times New Roman"/>
          <w:b w:val="false"/>
          <w:i w:val="false"/>
          <w:color w:val="000000"/>
          <w:sz w:val="28"/>
        </w:rPr>
        <w:t>
      ДҚ – демалушы қоршау</w:t>
      </w:r>
    </w:p>
    <w:bookmarkEnd w:id="18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Шу аудандық мәслихатының</w:t>
            </w:r>
            <w:r>
              <w:br/>
            </w:r>
            <w:r>
              <w:rPr>
                <w:rFonts w:ascii="Times New Roman"/>
                <w:b w:val="false"/>
                <w:i w:val="false"/>
                <w:color w:val="000000"/>
                <w:sz w:val="20"/>
              </w:rPr>
              <w:t>2022 жылғы 29 шілдедегі</w:t>
            </w:r>
            <w:r>
              <w:br/>
            </w:r>
            <w:r>
              <w:rPr>
                <w:rFonts w:ascii="Times New Roman"/>
                <w:b w:val="false"/>
                <w:i w:val="false"/>
                <w:color w:val="000000"/>
                <w:sz w:val="20"/>
              </w:rPr>
              <w:t>№ 32-6 шешіміне</w:t>
            </w:r>
            <w:r>
              <w:br/>
            </w:r>
            <w:r>
              <w:rPr>
                <w:rFonts w:ascii="Times New Roman"/>
                <w:b w:val="false"/>
                <w:i w:val="false"/>
                <w:color w:val="000000"/>
                <w:sz w:val="20"/>
              </w:rPr>
              <w:t xml:space="preserve"> 17- қосымшасы</w:t>
            </w:r>
          </w:p>
        </w:tc>
      </w:tr>
    </w:tbl>
    <w:bookmarkStart w:name="z2639" w:id="1850"/>
    <w:p>
      <w:pPr>
        <w:spacing w:after="0"/>
        <w:ind w:left="0"/>
        <w:jc w:val="left"/>
      </w:pPr>
      <w:r>
        <w:rPr>
          <w:rFonts w:ascii="Times New Roman"/>
          <w:b/>
          <w:i w:val="false"/>
          <w:color w:val="000000"/>
        </w:rPr>
        <w:t xml:space="preserve"> Шоқпар ауылдық округінде жайылымдарды басқару және оларды пайдалану жөніндегі 2022-2023 жылдарға арналған жоспар</w:t>
      </w:r>
    </w:p>
    <w:bookmarkEnd w:id="1850"/>
    <w:bookmarkStart w:name="z2640" w:id="1851"/>
    <w:p>
      <w:pPr>
        <w:spacing w:after="0"/>
        <w:ind w:left="0"/>
        <w:jc w:val="both"/>
      </w:pPr>
      <w:r>
        <w:rPr>
          <w:rFonts w:ascii="Times New Roman"/>
          <w:b w:val="false"/>
          <w:i w:val="false"/>
          <w:color w:val="000000"/>
          <w:sz w:val="28"/>
        </w:rPr>
        <w:t>
      Шу ауданында жайылымдарды басқару және оларды пайдалану жөніндегі 2022-2023 жылдарға арналған жоспар (бұдан әрі - жоспар) Қазақстан Республикасының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xml:space="preserve">" Заңдарына, Қазақстан Республикасы Премьер-Министрінің Орынбасары, Қазақстан Республикасының Ауыл шаруашылығы министрінің 2017 жылдың 24 сәуірдегі № 173 "Жайылымдарды ұтымды пайдалану қағидаларын бекіту туралы" бұйрығына (Нормативті құқықтық актілерді мемлекеттік тіркеу тізілімінде </w:t>
      </w:r>
      <w:r>
        <w:rPr>
          <w:rFonts w:ascii="Times New Roman"/>
          <w:b w:val="false"/>
          <w:i w:val="false"/>
          <w:color w:val="000000"/>
          <w:sz w:val="28"/>
        </w:rPr>
        <w:t>№ 15090</w:t>
      </w:r>
      <w:r>
        <w:rPr>
          <w:rFonts w:ascii="Times New Roman"/>
          <w:b w:val="false"/>
          <w:i w:val="false"/>
          <w:color w:val="000000"/>
          <w:sz w:val="28"/>
        </w:rPr>
        <w:t xml:space="preserve"> болып тіркелген), Қазақстан Республикасының Ауыл шаруашылығы министрінің 14 сәуірдегі № 3-3/332 "Жайылымдардың жалпы алаңына жүктеменің рұқсат етілген шекті нормасын бекіту туралы" бұйрығына (Нормативтік құқықтық актілерді мемлекеттік тіркеу тізілімінде </w:t>
      </w:r>
      <w:r>
        <w:rPr>
          <w:rFonts w:ascii="Times New Roman"/>
          <w:b w:val="false"/>
          <w:i w:val="false"/>
          <w:color w:val="000000"/>
          <w:sz w:val="28"/>
        </w:rPr>
        <w:t>№ 11064</w:t>
      </w:r>
      <w:r>
        <w:rPr>
          <w:rFonts w:ascii="Times New Roman"/>
          <w:b w:val="false"/>
          <w:i w:val="false"/>
          <w:color w:val="000000"/>
          <w:sz w:val="28"/>
        </w:rPr>
        <w:t xml:space="preserve"> болып тіркелген) сәйкес әзірленді.</w:t>
      </w:r>
    </w:p>
    <w:bookmarkEnd w:id="1851"/>
    <w:bookmarkStart w:name="z2641" w:id="1852"/>
    <w:p>
      <w:pPr>
        <w:spacing w:after="0"/>
        <w:ind w:left="0"/>
        <w:jc w:val="both"/>
      </w:pPr>
      <w:r>
        <w:rPr>
          <w:rFonts w:ascii="Times New Roman"/>
          <w:b w:val="false"/>
          <w:i w:val="false"/>
          <w:color w:val="000000"/>
          <w:sz w:val="28"/>
        </w:rPr>
        <w:t>
      Жоспар жайылымдарды ұтымды пайдалану, азыққа қажеттілікті тұрақты қамтамасыз ету және жайылымдардың тозуын болдырмау мақсатында қабылданады.</w:t>
      </w:r>
    </w:p>
    <w:bookmarkEnd w:id="1852"/>
    <w:bookmarkStart w:name="z2642" w:id="1853"/>
    <w:p>
      <w:pPr>
        <w:spacing w:after="0"/>
        <w:ind w:left="0"/>
        <w:jc w:val="both"/>
      </w:pPr>
      <w:r>
        <w:rPr>
          <w:rFonts w:ascii="Times New Roman"/>
          <w:b w:val="false"/>
          <w:i w:val="false"/>
          <w:color w:val="000000"/>
          <w:sz w:val="28"/>
        </w:rPr>
        <w:t>
      Жоспар құрамында:</w:t>
      </w:r>
    </w:p>
    <w:bookmarkEnd w:id="1853"/>
    <w:bookmarkStart w:name="z2643" w:id="1854"/>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(1 қосымша);</w:t>
      </w:r>
    </w:p>
    <w:bookmarkEnd w:id="1854"/>
    <w:bookmarkStart w:name="z2644" w:id="1855"/>
    <w:p>
      <w:pPr>
        <w:spacing w:after="0"/>
        <w:ind w:left="0"/>
        <w:jc w:val="both"/>
      </w:pPr>
      <w:r>
        <w:rPr>
          <w:rFonts w:ascii="Times New Roman"/>
          <w:b w:val="false"/>
          <w:i w:val="false"/>
          <w:color w:val="000000"/>
          <w:sz w:val="28"/>
        </w:rPr>
        <w:t>
      2) жайылым айналымдарының қолайлы схемалары (2-қосымша);</w:t>
      </w:r>
    </w:p>
    <w:bookmarkEnd w:id="1855"/>
    <w:bookmarkStart w:name="z2645" w:id="1856"/>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шекараларымен алаңдары, жайылымдық инфрақұрылым объектілері белгіленген карта (3-қосымша);</w:t>
      </w:r>
    </w:p>
    <w:bookmarkEnd w:id="1856"/>
    <w:bookmarkStart w:name="z2646" w:id="1857"/>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 (4-қосымша);</w:t>
      </w:r>
    </w:p>
    <w:bookmarkEnd w:id="1857"/>
    <w:bookmarkStart w:name="z2647" w:id="1858"/>
    <w:p>
      <w:pPr>
        <w:spacing w:after="0"/>
        <w:ind w:left="0"/>
        <w:jc w:val="both"/>
      </w:pPr>
      <w:r>
        <w:rPr>
          <w:rFonts w:ascii="Times New Roman"/>
          <w:b w:val="false"/>
          <w:i w:val="false"/>
          <w:color w:val="000000"/>
          <w:sz w:val="28"/>
        </w:rPr>
        <w:t>
      5) жайылымдары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(5-қосымша);</w:t>
      </w:r>
    </w:p>
    <w:bookmarkEnd w:id="1858"/>
    <w:bookmarkStart w:name="z2648" w:id="1859"/>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(6-қосымша);</w:t>
      </w:r>
    </w:p>
    <w:bookmarkEnd w:id="1859"/>
    <w:bookmarkStart w:name="z2649" w:id="1860"/>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 (7 қосымша).</w:t>
      </w:r>
    </w:p>
    <w:bookmarkEnd w:id="1860"/>
    <w:bookmarkStart w:name="z2650" w:id="1861"/>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1861"/>
    <w:bookmarkStart w:name="z2651" w:id="1862"/>
    <w:p>
      <w:pPr>
        <w:spacing w:after="0"/>
        <w:ind w:left="0"/>
        <w:jc w:val="both"/>
      </w:pPr>
      <w:r>
        <w:rPr>
          <w:rFonts w:ascii="Times New Roman"/>
          <w:b w:val="false"/>
          <w:i w:val="false"/>
          <w:color w:val="000000"/>
          <w:sz w:val="28"/>
        </w:rPr>
        <w:t>
      1. Геоботаникалық тексерудің жай-күйі туралы мәліметтерді;</w:t>
      </w:r>
    </w:p>
    <w:bookmarkEnd w:id="1862"/>
    <w:bookmarkStart w:name="z2652" w:id="1863"/>
    <w:p>
      <w:pPr>
        <w:spacing w:after="0"/>
        <w:ind w:left="0"/>
        <w:jc w:val="both"/>
      </w:pPr>
      <w:r>
        <w:rPr>
          <w:rFonts w:ascii="Times New Roman"/>
          <w:b w:val="false"/>
          <w:i w:val="false"/>
          <w:color w:val="000000"/>
          <w:sz w:val="28"/>
        </w:rPr>
        <w:t>
      2. Ветеринариялық-санитариялық объектілер туралы мәліметтерді;</w:t>
      </w:r>
    </w:p>
    <w:bookmarkEnd w:id="1863"/>
    <w:bookmarkStart w:name="z2653" w:id="1864"/>
    <w:p>
      <w:pPr>
        <w:spacing w:after="0"/>
        <w:ind w:left="0"/>
        <w:jc w:val="both"/>
      </w:pPr>
      <w:r>
        <w:rPr>
          <w:rFonts w:ascii="Times New Roman"/>
          <w:b w:val="false"/>
          <w:i w:val="false"/>
          <w:color w:val="000000"/>
          <w:sz w:val="28"/>
        </w:rPr>
        <w:t>
      3. Ауыл шаруашылығы жануарларының мал басының саны туралы деректерді, олардың иелерін көрсете отырып қабылданды – және (немесе) заңды тұлғалар ұсынған өзге де деректер туралы мәліметтерді;</w:t>
      </w:r>
    </w:p>
    <w:bookmarkEnd w:id="1864"/>
    <w:bookmarkStart w:name="z2654" w:id="1865"/>
    <w:p>
      <w:pPr>
        <w:spacing w:after="0"/>
        <w:ind w:left="0"/>
        <w:jc w:val="both"/>
      </w:pPr>
      <w:r>
        <w:rPr>
          <w:rFonts w:ascii="Times New Roman"/>
          <w:b w:val="false"/>
          <w:i w:val="false"/>
          <w:color w:val="000000"/>
          <w:sz w:val="28"/>
        </w:rPr>
        <w:t>
      4. Ауыл шаруашылығы жануарларының түрлері мен жыныстық-жас топтары бойынша қалыптастырылған табындардың, отарлардың, табындардың саны туралы деректерді;</w:t>
      </w:r>
    </w:p>
    <w:bookmarkEnd w:id="1865"/>
    <w:bookmarkStart w:name="z2655" w:id="1866"/>
    <w:p>
      <w:pPr>
        <w:spacing w:after="0"/>
        <w:ind w:left="0"/>
        <w:jc w:val="both"/>
      </w:pPr>
      <w:r>
        <w:rPr>
          <w:rFonts w:ascii="Times New Roman"/>
          <w:b w:val="false"/>
          <w:i w:val="false"/>
          <w:color w:val="000000"/>
          <w:sz w:val="28"/>
        </w:rPr>
        <w:t>
      5. Шалғайдағы жайылымдарда жаю үшін ауыл шаруашылығы жануарларының мал басын қалыптастыру туралы мәліметтерді;</w:t>
      </w:r>
    </w:p>
    <w:bookmarkEnd w:id="1866"/>
    <w:bookmarkStart w:name="z2656" w:id="1867"/>
    <w:p>
      <w:pPr>
        <w:spacing w:after="0"/>
        <w:ind w:left="0"/>
        <w:jc w:val="both"/>
      </w:pPr>
      <w:r>
        <w:rPr>
          <w:rFonts w:ascii="Times New Roman"/>
          <w:b w:val="false"/>
          <w:i w:val="false"/>
          <w:color w:val="000000"/>
          <w:sz w:val="28"/>
        </w:rPr>
        <w:t>
      6. Екпе және аридті жайылымдарда ауыл шаруашылығы жануарларын жаю ерекшеліктері туралы мәліметтерді;</w:t>
      </w:r>
    </w:p>
    <w:bookmarkEnd w:id="1867"/>
    <w:bookmarkStart w:name="z2657" w:id="1868"/>
    <w:p>
      <w:pPr>
        <w:spacing w:after="0"/>
        <w:ind w:left="0"/>
        <w:jc w:val="both"/>
      </w:pPr>
      <w:r>
        <w:rPr>
          <w:rFonts w:ascii="Times New Roman"/>
          <w:b w:val="false"/>
          <w:i w:val="false"/>
          <w:color w:val="000000"/>
          <w:sz w:val="28"/>
        </w:rPr>
        <w:t>
      7. Малды айдауға арналған сервитуттар туралы мәліметтерді және мемлекеттік органдар, жеке және (немесе) заңды тұлғалар берген.</w:t>
      </w:r>
    </w:p>
    <w:bookmarkEnd w:id="1868"/>
    <w:bookmarkStart w:name="z2658" w:id="1869"/>
    <w:p>
      <w:pPr>
        <w:spacing w:after="0"/>
        <w:ind w:left="0"/>
        <w:jc w:val="both"/>
      </w:pPr>
      <w:r>
        <w:rPr>
          <w:rFonts w:ascii="Times New Roman"/>
          <w:b w:val="false"/>
          <w:i w:val="false"/>
          <w:color w:val="000000"/>
          <w:sz w:val="28"/>
        </w:rPr>
        <w:t>
      Әкімшілік-аумақтық бөлініс бойынша: Шоқпара уылдық округінде 5 ауылдық елді мекен бар.</w:t>
      </w:r>
    </w:p>
    <w:bookmarkEnd w:id="1869"/>
    <w:bookmarkStart w:name="z2659" w:id="1870"/>
    <w:p>
      <w:pPr>
        <w:spacing w:after="0"/>
        <w:ind w:left="0"/>
        <w:jc w:val="both"/>
      </w:pPr>
      <w:r>
        <w:rPr>
          <w:rFonts w:ascii="Times New Roman"/>
          <w:b w:val="false"/>
          <w:i w:val="false"/>
          <w:color w:val="000000"/>
          <w:sz w:val="28"/>
        </w:rPr>
        <w:t>
      Шоқпарауылдық округі аумағының жалпы көлемі 247346,8гектар, оның ішінде егістік – 18350,2 га, жайылым жерлері – 218390,9га.</w:t>
      </w:r>
    </w:p>
    <w:bookmarkEnd w:id="1870"/>
    <w:bookmarkStart w:name="z2660" w:id="1871"/>
    <w:p>
      <w:pPr>
        <w:spacing w:after="0"/>
        <w:ind w:left="0"/>
        <w:jc w:val="both"/>
      </w:pPr>
      <w:r>
        <w:rPr>
          <w:rFonts w:ascii="Times New Roman"/>
          <w:b w:val="false"/>
          <w:i w:val="false"/>
          <w:color w:val="000000"/>
          <w:sz w:val="28"/>
        </w:rPr>
        <w:t>
      Жер санаттары бойынша:</w:t>
      </w:r>
    </w:p>
    <w:bookmarkEnd w:id="1871"/>
    <w:bookmarkStart w:name="z2661" w:id="1872"/>
    <w:p>
      <w:pPr>
        <w:spacing w:after="0"/>
        <w:ind w:left="0"/>
        <w:jc w:val="both"/>
      </w:pPr>
      <w:r>
        <w:rPr>
          <w:rFonts w:ascii="Times New Roman"/>
          <w:b w:val="false"/>
          <w:i w:val="false"/>
          <w:color w:val="000000"/>
          <w:sz w:val="28"/>
        </w:rPr>
        <w:t>
      ауыл шаруашылығы мақсатындағы жерлер – 241269,1 гектар;</w:t>
      </w:r>
    </w:p>
    <w:bookmarkEnd w:id="1872"/>
    <w:bookmarkStart w:name="z2662" w:id="1873"/>
    <w:p>
      <w:pPr>
        <w:spacing w:after="0"/>
        <w:ind w:left="0"/>
        <w:jc w:val="both"/>
      </w:pPr>
      <w:r>
        <w:rPr>
          <w:rFonts w:ascii="Times New Roman"/>
          <w:b w:val="false"/>
          <w:i w:val="false"/>
          <w:color w:val="000000"/>
          <w:sz w:val="28"/>
        </w:rPr>
        <w:t>
      елді мекендердің жері –4 854,0гектар;</w:t>
      </w:r>
    </w:p>
    <w:bookmarkEnd w:id="1873"/>
    <w:bookmarkStart w:name="z2663" w:id="1874"/>
    <w:p>
      <w:pPr>
        <w:spacing w:after="0"/>
        <w:ind w:left="0"/>
        <w:jc w:val="both"/>
      </w:pPr>
      <w:r>
        <w:rPr>
          <w:rFonts w:ascii="Times New Roman"/>
          <w:b w:val="false"/>
          <w:i w:val="false"/>
          <w:color w:val="000000"/>
          <w:sz w:val="28"/>
        </w:rPr>
        <w:t>
      барлық басқа да жерлер – 10 597,7га;</w:t>
      </w:r>
    </w:p>
    <w:bookmarkEnd w:id="1874"/>
    <w:bookmarkStart w:name="z2664" w:id="1875"/>
    <w:p>
      <w:pPr>
        <w:spacing w:after="0"/>
        <w:ind w:left="0"/>
        <w:jc w:val="both"/>
      </w:pPr>
      <w:r>
        <w:rPr>
          <w:rFonts w:ascii="Times New Roman"/>
          <w:b w:val="false"/>
          <w:i w:val="false"/>
          <w:color w:val="000000"/>
          <w:sz w:val="28"/>
        </w:rPr>
        <w:t>
      қордағы жерлер – 12 764,5гектар.</w:t>
      </w:r>
    </w:p>
    <w:bookmarkEnd w:id="1875"/>
    <w:bookmarkStart w:name="z2665" w:id="1876"/>
    <w:p>
      <w:pPr>
        <w:spacing w:after="0"/>
        <w:ind w:left="0"/>
        <w:jc w:val="both"/>
      </w:pPr>
      <w:r>
        <w:rPr>
          <w:rFonts w:ascii="Times New Roman"/>
          <w:b w:val="false"/>
          <w:i w:val="false"/>
          <w:color w:val="000000"/>
          <w:sz w:val="28"/>
        </w:rPr>
        <w:t>
      Геоботаникалық жағдайы:</w:t>
      </w:r>
    </w:p>
    <w:bookmarkEnd w:id="1876"/>
    <w:bookmarkStart w:name="z2666" w:id="1877"/>
    <w:p>
      <w:pPr>
        <w:spacing w:after="0"/>
        <w:ind w:left="0"/>
        <w:jc w:val="both"/>
      </w:pPr>
      <w:r>
        <w:rPr>
          <w:rFonts w:ascii="Times New Roman"/>
          <w:b w:val="false"/>
          <w:i w:val="false"/>
          <w:color w:val="000000"/>
          <w:sz w:val="28"/>
        </w:rPr>
        <w:t>
      Табиғи жағдайлар бойынша Шоқпар ауылдық округінің аумағы дала аймағының шегінде және агроклиматтық көрсеткіштер және климаттық жағдайына Шу-Іле тауларының орналасуы үлкен әсерін тигізеді. Қысқы мерзімде азиялық циклонның әсерінен қайталануы 30 дан 60 % аралықты құрайтын солтүстік бағыттан соғатын жел басымдыққа ие. Осының салдарынан аудан территориясының қысы суық және орташа ауа температурасы -7-100С құрайды.</w:t>
      </w:r>
    </w:p>
    <w:bookmarkEnd w:id="1877"/>
    <w:bookmarkStart w:name="z2667" w:id="1878"/>
    <w:p>
      <w:pPr>
        <w:spacing w:after="0"/>
        <w:ind w:left="0"/>
        <w:jc w:val="both"/>
      </w:pPr>
      <w:r>
        <w:rPr>
          <w:rFonts w:ascii="Times New Roman"/>
          <w:b w:val="false"/>
          <w:i w:val="false"/>
          <w:color w:val="000000"/>
          <w:sz w:val="28"/>
        </w:rPr>
        <w:t>
      Көктемгі уақыт тұрақсыз жылы режиммен ерекшеленеді. Соңғы аязды уақыт сәуір айының екінші жартысы мен мамыр айының басында қайталануы мүмкін. Аязсыз уақыттың орташа ұзақтығы 140 – 180 күнді құрайды. Жазы ыстық, ұзақтығы 120-140 күнді құрайды. Ауаның жоғары температурасы құрғақ ауа райымен қатар келеді. Шілде айының орташа температурасы +24,5 +25,50С құрайды.</w:t>
      </w:r>
    </w:p>
    <w:bookmarkEnd w:id="1878"/>
    <w:bookmarkStart w:name="z2668" w:id="1879"/>
    <w:p>
      <w:pPr>
        <w:spacing w:after="0"/>
        <w:ind w:left="0"/>
        <w:jc w:val="both"/>
      </w:pPr>
      <w:r>
        <w:rPr>
          <w:rFonts w:ascii="Times New Roman"/>
          <w:b w:val="false"/>
          <w:i w:val="false"/>
          <w:color w:val="000000"/>
          <w:sz w:val="28"/>
        </w:rPr>
        <w:t>
      Топырақ негізінен төрт түрлі болып келеді. Олар: қара-қоңыр түсті, ашық-қоңыр түсті, кәдімгі солтүстік сұр топырағы мен солтүстік ашық сұр топырағы.</w:t>
      </w:r>
    </w:p>
    <w:bookmarkEnd w:id="1879"/>
    <w:bookmarkStart w:name="z2669" w:id="1880"/>
    <w:p>
      <w:pPr>
        <w:spacing w:after="0"/>
        <w:ind w:left="0"/>
        <w:jc w:val="both"/>
      </w:pPr>
      <w:r>
        <w:rPr>
          <w:rFonts w:ascii="Times New Roman"/>
          <w:b w:val="false"/>
          <w:i w:val="false"/>
          <w:color w:val="000000"/>
          <w:sz w:val="28"/>
        </w:rPr>
        <w:t>
      Ветеринариялық-санитариялық объектілер:</w:t>
      </w:r>
    </w:p>
    <w:bookmarkEnd w:id="1880"/>
    <w:bookmarkStart w:name="z2670" w:id="1881"/>
    <w:p>
      <w:pPr>
        <w:spacing w:after="0"/>
        <w:ind w:left="0"/>
        <w:jc w:val="both"/>
      </w:pPr>
      <w:r>
        <w:rPr>
          <w:rFonts w:ascii="Times New Roman"/>
          <w:b w:val="false"/>
          <w:i w:val="false"/>
          <w:color w:val="000000"/>
          <w:sz w:val="28"/>
        </w:rPr>
        <w:t>
      Шоқпар ауылдық округіне қарасты 1 мал дәрілерлік пунктері, 1 өлексе малдарды тастайтын шұңқырорналасқан.</w:t>
      </w:r>
    </w:p>
    <w:bookmarkEnd w:id="1881"/>
    <w:bookmarkStart w:name="z2671" w:id="1882"/>
    <w:p>
      <w:pPr>
        <w:spacing w:after="0"/>
        <w:ind w:left="0"/>
        <w:jc w:val="both"/>
      </w:pPr>
      <w:r>
        <w:rPr>
          <w:rFonts w:ascii="Times New Roman"/>
          <w:b w:val="false"/>
          <w:i w:val="false"/>
          <w:color w:val="000000"/>
          <w:sz w:val="28"/>
        </w:rPr>
        <w:t>
      Мал басысаны туралы деректер:</w:t>
      </w:r>
    </w:p>
    <w:bookmarkEnd w:id="1882"/>
    <w:bookmarkStart w:name="z2672" w:id="1883"/>
    <w:p>
      <w:pPr>
        <w:spacing w:after="0"/>
        <w:ind w:left="0"/>
        <w:jc w:val="both"/>
      </w:pPr>
      <w:r>
        <w:rPr>
          <w:rFonts w:ascii="Times New Roman"/>
          <w:b w:val="false"/>
          <w:i w:val="false"/>
          <w:color w:val="000000"/>
          <w:sz w:val="28"/>
        </w:rPr>
        <w:t>
      2022 жылдың 1 қаңтарына Шоқпар ауылдық округінде (халықтың жеке ауласы және ЖШС, ШҚ) ірі қара 2952 бас,39573 бас ұсақ мал, 998 бас жылқы бар. Оның ішінде:</w:t>
      </w:r>
    </w:p>
    <w:bookmarkEnd w:id="1883"/>
    <w:bookmarkStart w:name="z2673" w:id="1884"/>
    <w:p>
      <w:pPr>
        <w:spacing w:after="0"/>
        <w:ind w:left="0"/>
        <w:jc w:val="both"/>
      </w:pPr>
      <w:r>
        <w:rPr>
          <w:rFonts w:ascii="Times New Roman"/>
          <w:b w:val="false"/>
          <w:i w:val="false"/>
          <w:color w:val="000000"/>
          <w:sz w:val="28"/>
        </w:rPr>
        <w:t>
      Шоқпар ауылында:</w:t>
      </w:r>
    </w:p>
    <w:bookmarkEnd w:id="1884"/>
    <w:bookmarkStart w:name="z2674" w:id="1885"/>
    <w:p>
      <w:pPr>
        <w:spacing w:after="0"/>
        <w:ind w:left="0"/>
        <w:jc w:val="both"/>
      </w:pPr>
      <w:r>
        <w:rPr>
          <w:rFonts w:ascii="Times New Roman"/>
          <w:b w:val="false"/>
          <w:i w:val="false"/>
          <w:color w:val="000000"/>
          <w:sz w:val="28"/>
        </w:rPr>
        <w:t xml:space="preserve">
      ірі қара мал - 114 бас, оның ішінде аналық мал - 89 бас, ұсақ мал - 1903 бас, жылқы - 137 бас. </w:t>
      </w:r>
    </w:p>
    <w:bookmarkEnd w:id="1885"/>
    <w:bookmarkStart w:name="z2675" w:id="1886"/>
    <w:p>
      <w:pPr>
        <w:spacing w:after="0"/>
        <w:ind w:left="0"/>
        <w:jc w:val="both"/>
      </w:pPr>
      <w:r>
        <w:rPr>
          <w:rFonts w:ascii="Times New Roman"/>
          <w:b w:val="false"/>
          <w:i w:val="false"/>
          <w:color w:val="000000"/>
          <w:sz w:val="28"/>
        </w:rPr>
        <w:t>
      Жайылым көлемі 2095 гектар.</w:t>
      </w:r>
    </w:p>
    <w:bookmarkEnd w:id="1886"/>
    <w:bookmarkStart w:name="z2676" w:id="1887"/>
    <w:p>
      <w:pPr>
        <w:spacing w:after="0"/>
        <w:ind w:left="0"/>
        <w:jc w:val="both"/>
      </w:pPr>
      <w:r>
        <w:rPr>
          <w:rFonts w:ascii="Times New Roman"/>
          <w:b w:val="false"/>
          <w:i w:val="false"/>
          <w:color w:val="000000"/>
          <w:sz w:val="28"/>
        </w:rPr>
        <w:t>
      Шоқпар ауылдық округінің шаруажәнефермерлікқожалықтарындағы мал басы: іріқара 2347 бас, ұсақ мал 25145 бас, 640 бас жылқы.</w:t>
      </w:r>
    </w:p>
    <w:bookmarkEnd w:id="1887"/>
    <w:bookmarkStart w:name="z2677" w:id="1888"/>
    <w:p>
      <w:pPr>
        <w:spacing w:after="0"/>
        <w:ind w:left="0"/>
        <w:jc w:val="both"/>
      </w:pPr>
      <w:r>
        <w:rPr>
          <w:rFonts w:ascii="Times New Roman"/>
          <w:b w:val="false"/>
          <w:i w:val="false"/>
          <w:color w:val="000000"/>
          <w:sz w:val="28"/>
        </w:rPr>
        <w:t>
       Шаруажәне фермер қожалықтарыныңжайылымалаңы91019гектардықұрайды.</w:t>
      </w:r>
    </w:p>
    <w:bookmarkEnd w:id="1888"/>
    <w:bookmarkStart w:name="z2678" w:id="1889"/>
    <w:p>
      <w:pPr>
        <w:spacing w:after="0"/>
        <w:ind w:left="0"/>
        <w:jc w:val="both"/>
      </w:pPr>
      <w:r>
        <w:rPr>
          <w:rFonts w:ascii="Times New Roman"/>
          <w:b w:val="false"/>
          <w:i w:val="false"/>
          <w:color w:val="000000"/>
          <w:sz w:val="28"/>
        </w:rPr>
        <w:t>
      Шоқпарауылдықокругібойыншаауылшаруашылығымалдарынқамтамасызетуүшінбарлығы 91019 гектар жайылымдықжерлер бар. Елдімекеншегінде4516 гектар жайылым бар және мемлекеттік жер қоры жерінен қосылған 2000 га жер бар.</w:t>
      </w:r>
    </w:p>
    <w:bookmarkEnd w:id="1889"/>
    <w:bookmarkStart w:name="z2679" w:id="1890"/>
    <w:p>
      <w:pPr>
        <w:spacing w:after="0"/>
        <w:ind w:left="0"/>
        <w:jc w:val="both"/>
      </w:pPr>
      <w:r>
        <w:rPr>
          <w:rFonts w:ascii="Times New Roman"/>
          <w:b w:val="false"/>
          <w:i w:val="false"/>
          <w:color w:val="000000"/>
          <w:sz w:val="28"/>
        </w:rPr>
        <w:t>
      Жайлауға шығатын мал саны:</w:t>
      </w:r>
    </w:p>
    <w:bookmarkEnd w:id="1890"/>
    <w:bookmarkStart w:name="z2680" w:id="1891"/>
    <w:p>
      <w:pPr>
        <w:spacing w:after="0"/>
        <w:ind w:left="0"/>
        <w:jc w:val="both"/>
      </w:pPr>
      <w:r>
        <w:rPr>
          <w:rFonts w:ascii="Times New Roman"/>
          <w:b w:val="false"/>
          <w:i w:val="false"/>
          <w:color w:val="000000"/>
          <w:sz w:val="28"/>
        </w:rPr>
        <w:t>
      Шоқпарауылдық округінде МІҚ-дан 2-табын, жылқыдан 10-үйір, уақ малдан 6-отар жайлауға шығады.</w:t>
      </w:r>
    </w:p>
    <w:bookmarkEnd w:id="1891"/>
    <w:bookmarkStart w:name="z2681" w:id="1892"/>
    <w:p>
      <w:pPr>
        <w:spacing w:after="0"/>
        <w:ind w:left="0"/>
        <w:jc w:val="both"/>
      </w:pPr>
      <w:r>
        <w:rPr>
          <w:rFonts w:ascii="Times New Roman"/>
          <w:b w:val="false"/>
          <w:i w:val="false"/>
          <w:color w:val="000000"/>
          <w:sz w:val="28"/>
        </w:rPr>
        <w:t>
      Шоқпар ауылдық округінде екпе және аридті жайылымдар жоқ.</w:t>
      </w:r>
    </w:p>
    <w:bookmarkEnd w:id="1892"/>
    <w:bookmarkStart w:name="z2682" w:id="1893"/>
    <w:p>
      <w:pPr>
        <w:spacing w:after="0"/>
        <w:ind w:left="0"/>
        <w:jc w:val="both"/>
      </w:pPr>
      <w:r>
        <w:rPr>
          <w:rFonts w:ascii="Times New Roman"/>
          <w:b w:val="false"/>
          <w:i w:val="false"/>
          <w:color w:val="000000"/>
          <w:sz w:val="28"/>
        </w:rPr>
        <w:t>
      Шоқпар ауылдық округінде мал айдауға арналған сервитуттар орнатылмаған.</w:t>
      </w:r>
    </w:p>
    <w:bookmarkEnd w:id="1893"/>
    <w:bookmarkStart w:name="z2683" w:id="1894"/>
    <w:p>
      <w:pPr>
        <w:spacing w:after="0"/>
        <w:ind w:left="0"/>
        <w:jc w:val="both"/>
      </w:pPr>
      <w:r>
        <w:rPr>
          <w:rFonts w:ascii="Times New Roman"/>
          <w:b w:val="false"/>
          <w:i w:val="false"/>
          <w:color w:val="000000"/>
          <w:sz w:val="28"/>
        </w:rPr>
        <w:t xml:space="preserve">
      Жоғарыда баяндалғанның негізінде, Қазақстан Республикасының "Жайылымдар туралы" Заңының 15 бабына сәйкес жергілікті халықтың мұқтаждығы үшін ауыл шаруашылығы жануарларының аналық (сауын) мал басын ұстау бойынша 4 516,0га. көлемінде, жүктеме нормасы 0,8*4 га. /500бас болғанда қажеттілік құрамайды. </w:t>
      </w:r>
    </w:p>
    <w:bookmarkEnd w:id="1894"/>
    <w:bookmarkStart w:name="z2684" w:id="1895"/>
    <w:p>
      <w:pPr>
        <w:spacing w:after="0"/>
        <w:ind w:left="0"/>
        <w:jc w:val="both"/>
      </w:pPr>
      <w:r>
        <w:rPr>
          <w:rFonts w:ascii="Times New Roman"/>
          <w:b w:val="false"/>
          <w:i w:val="false"/>
          <w:color w:val="000000"/>
          <w:sz w:val="28"/>
        </w:rPr>
        <w:t>
      Жергілікті халықтың басқа ауыл шаруашылығы малдарын жаю бойынша жайылымдық жерлердің қажеттілігі 4128га, ІҚМ басына жүктеме нормасы (0,8*4) га. /бас болғанда., Ұсақ мал – (0,1*4) га. / бас., жылқы –(1*4) га. /бас.Шалғайдағы қыстақ малдарын қоспағанда:</w:t>
      </w:r>
    </w:p>
    <w:bookmarkEnd w:id="1895"/>
    <w:bookmarkStart w:name="z2685" w:id="1896"/>
    <w:p>
      <w:pPr>
        <w:spacing w:after="0"/>
        <w:ind w:left="0"/>
        <w:jc w:val="both"/>
      </w:pPr>
      <w:r>
        <w:rPr>
          <w:rFonts w:ascii="Times New Roman"/>
          <w:b w:val="false"/>
          <w:i w:val="false"/>
          <w:color w:val="000000"/>
          <w:sz w:val="28"/>
        </w:rPr>
        <w:t>
      Қажеттілік:</w:t>
      </w:r>
    </w:p>
    <w:bookmarkEnd w:id="1896"/>
    <w:bookmarkStart w:name="z2686" w:id="1897"/>
    <w:p>
      <w:pPr>
        <w:spacing w:after="0"/>
        <w:ind w:left="0"/>
        <w:jc w:val="both"/>
      </w:pPr>
      <w:r>
        <w:rPr>
          <w:rFonts w:ascii="Times New Roman"/>
          <w:b w:val="false"/>
          <w:i w:val="false"/>
          <w:color w:val="000000"/>
          <w:sz w:val="28"/>
        </w:rPr>
        <w:t>
      ІҚМ үшін–405бас * (0,8*4) га. /бас=1296 га.</w:t>
      </w:r>
    </w:p>
    <w:bookmarkEnd w:id="1897"/>
    <w:bookmarkStart w:name="z2687" w:id="1898"/>
    <w:p>
      <w:pPr>
        <w:spacing w:after="0"/>
        <w:ind w:left="0"/>
        <w:jc w:val="both"/>
      </w:pPr>
      <w:r>
        <w:rPr>
          <w:rFonts w:ascii="Times New Roman"/>
          <w:b w:val="false"/>
          <w:i w:val="false"/>
          <w:color w:val="000000"/>
          <w:sz w:val="28"/>
        </w:rPr>
        <w:t>
      ұсақ мал үшін –3500 бас * (0,1*4) га. /бас= 1 400га.</w:t>
      </w:r>
    </w:p>
    <w:bookmarkEnd w:id="1898"/>
    <w:bookmarkStart w:name="z2688" w:id="1899"/>
    <w:p>
      <w:pPr>
        <w:spacing w:after="0"/>
        <w:ind w:left="0"/>
        <w:jc w:val="both"/>
      </w:pPr>
      <w:r>
        <w:rPr>
          <w:rFonts w:ascii="Times New Roman"/>
          <w:b w:val="false"/>
          <w:i w:val="false"/>
          <w:color w:val="000000"/>
          <w:sz w:val="28"/>
        </w:rPr>
        <w:t>
      жылқыүшін–358 бас* (1*4) га. / бас =1 432га.</w:t>
      </w:r>
    </w:p>
    <w:bookmarkEnd w:id="1899"/>
    <w:bookmarkStart w:name="z2689" w:id="1900"/>
    <w:p>
      <w:pPr>
        <w:spacing w:after="0"/>
        <w:ind w:left="0"/>
        <w:jc w:val="both"/>
      </w:pPr>
      <w:r>
        <w:rPr>
          <w:rFonts w:ascii="Times New Roman"/>
          <w:b w:val="false"/>
          <w:i w:val="false"/>
          <w:color w:val="000000"/>
          <w:sz w:val="28"/>
        </w:rPr>
        <w:t>
      1 296+1 400+1 432=4 128га.</w:t>
      </w:r>
    </w:p>
    <w:bookmarkEnd w:id="19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Шоқпар ауылдық округінде</w:t>
            </w:r>
            <w:r>
              <w:br/>
            </w:r>
            <w:r>
              <w:rPr>
                <w:rFonts w:ascii="Times New Roman"/>
                <w:b w:val="false"/>
                <w:i w:val="false"/>
                <w:color w:val="000000"/>
                <w:sz w:val="20"/>
              </w:rPr>
              <w:t xml:space="preserve"> 2022-2023 жылдарға арналған </w:t>
            </w:r>
            <w:r>
              <w:br/>
            </w:r>
            <w:r>
              <w:rPr>
                <w:rFonts w:ascii="Times New Roman"/>
                <w:b w:val="false"/>
                <w:i w:val="false"/>
                <w:color w:val="000000"/>
                <w:sz w:val="20"/>
              </w:rPr>
              <w:t>жайылымдарды</w:t>
            </w:r>
            <w:r>
              <w:br/>
            </w:r>
            <w:r>
              <w:rPr>
                <w:rFonts w:ascii="Times New Roman"/>
                <w:b w:val="false"/>
                <w:i w:val="false"/>
                <w:color w:val="000000"/>
                <w:sz w:val="20"/>
              </w:rPr>
              <w:t xml:space="preserve"> басқару және оларды пайдалану </w:t>
            </w:r>
            <w:r>
              <w:br/>
            </w:r>
            <w:r>
              <w:rPr>
                <w:rFonts w:ascii="Times New Roman"/>
                <w:b w:val="false"/>
                <w:i w:val="false"/>
                <w:color w:val="000000"/>
                <w:sz w:val="20"/>
              </w:rPr>
              <w:t>жөніндегі жоспарға</w:t>
            </w:r>
            <w:r>
              <w:br/>
            </w:r>
            <w:r>
              <w:rPr>
                <w:rFonts w:ascii="Times New Roman"/>
                <w:b w:val="false"/>
                <w:i w:val="false"/>
                <w:color w:val="000000"/>
                <w:sz w:val="20"/>
              </w:rPr>
              <w:t>1-қосымша</w:t>
            </w:r>
          </w:p>
        </w:tc>
      </w:tr>
    </w:tbl>
    <w:bookmarkStart w:name="z2694" w:id="1901"/>
    <w:p>
      <w:pPr>
        <w:spacing w:after="0"/>
        <w:ind w:left="0"/>
        <w:jc w:val="left"/>
      </w:pPr>
      <w:r>
        <w:rPr>
          <w:rFonts w:ascii="Times New Roman"/>
          <w:b/>
          <w:i w:val="false"/>
          <w:color w:val="000000"/>
        </w:rPr>
        <w:t xml:space="preserve"> Шоқпар ауылдық округінің аумағында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bookmarkEnd w:id="1901"/>
    <w:bookmarkStart w:name="z2695" w:id="1902"/>
    <w:p>
      <w:pPr>
        <w:spacing w:after="0"/>
        <w:ind w:left="0"/>
        <w:jc w:val="both"/>
      </w:pPr>
      <w:r>
        <w:rPr>
          <w:rFonts w:ascii="Times New Roman"/>
          <w:b w:val="false"/>
          <w:i w:val="false"/>
          <w:color w:val="000000"/>
          <w:sz w:val="28"/>
        </w:rPr>
        <w:t xml:space="preserve">
      </w:t>
      </w:r>
    </w:p>
    <w:bookmarkEnd w:id="1902"/>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96" w:id="1903"/>
    <w:p>
      <w:pPr>
        <w:spacing w:after="0"/>
        <w:ind w:left="0"/>
        <w:jc w:val="both"/>
      </w:pPr>
      <w:r>
        <w:rPr>
          <w:rFonts w:ascii="Times New Roman"/>
          <w:b w:val="false"/>
          <w:i w:val="false"/>
          <w:color w:val="000000"/>
          <w:sz w:val="28"/>
        </w:rPr>
        <w:t>
      Шартты белгілер:</w:t>
      </w:r>
    </w:p>
    <w:bookmarkEnd w:id="1903"/>
    <w:bookmarkStart w:name="z2697" w:id="1904"/>
    <w:p>
      <w:pPr>
        <w:spacing w:after="0"/>
        <w:ind w:left="0"/>
        <w:jc w:val="both"/>
      </w:pPr>
      <w:r>
        <w:rPr>
          <w:rFonts w:ascii="Times New Roman"/>
          <w:b w:val="false"/>
          <w:i w:val="false"/>
          <w:color w:val="000000"/>
          <w:sz w:val="28"/>
        </w:rPr>
        <w:t xml:space="preserve">
      </w:t>
      </w:r>
    </w:p>
    <w:bookmarkEnd w:id="1904"/>
    <w:p>
      <w:pPr>
        <w:spacing w:after="0"/>
        <w:ind w:left="0"/>
        <w:jc w:val="both"/>
      </w:pPr>
      <w:r>
        <w:drawing>
          <wp:inline distT="0" distB="0" distL="0" distR="0">
            <wp:extent cx="7810500" cy="308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308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698" w:id="1905"/>
    <w:p>
      <w:pPr>
        <w:spacing w:after="0"/>
        <w:ind w:left="0"/>
        <w:jc w:val="left"/>
      </w:pPr>
      <w:r>
        <w:rPr>
          <w:rFonts w:ascii="Times New Roman"/>
          <w:b/>
          <w:i w:val="false"/>
          <w:color w:val="000000"/>
        </w:rPr>
        <w:t xml:space="preserve"> Түсіндірме</w:t>
      </w:r>
    </w:p>
    <w:bookmarkEnd w:id="1905"/>
    <w:bookmarkStart w:name="z2699" w:id="1906"/>
    <w:p>
      <w:pPr>
        <w:spacing w:after="0"/>
        <w:ind w:left="0"/>
        <w:jc w:val="both"/>
      </w:pPr>
      <w:r>
        <w:rPr>
          <w:rFonts w:ascii="Times New Roman"/>
          <w:b w:val="false"/>
          <w:i w:val="false"/>
          <w:color w:val="000000"/>
          <w:sz w:val="28"/>
        </w:rPr>
        <w:t>
      Шоқпар ауылдық округінде Ст. Шоқпар, ст. Еспе, ст. Алайғыр, ст.Құлақшын, Шоқпар ауылы елді мекендері орналасқан, осы елді мекендердің жайылым жерлері 4516,0га. құрайды, шаруа қожалық иелігіндегі жайылым жерлер 91019,0 га.</w:t>
      </w:r>
    </w:p>
    <w:bookmarkEnd w:id="1906"/>
    <w:bookmarkStart w:name="z2700" w:id="1907"/>
    <w:p>
      <w:pPr>
        <w:spacing w:after="0"/>
        <w:ind w:left="0"/>
        <w:jc w:val="both"/>
      </w:pPr>
      <w:r>
        <w:rPr>
          <w:rFonts w:ascii="Times New Roman"/>
          <w:b w:val="false"/>
          <w:i w:val="false"/>
          <w:color w:val="000000"/>
          <w:sz w:val="28"/>
        </w:rPr>
        <w:t>
      Шоқпар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907"/>
    <w:bookmarkStart w:name="z2701" w:id="1908"/>
    <w:p>
      <w:pPr>
        <w:spacing w:after="0"/>
        <w:ind w:left="0"/>
        <w:jc w:val="left"/>
      </w:pPr>
      <w:r>
        <w:rPr>
          <w:rFonts w:ascii="Times New Roman"/>
          <w:b/>
          <w:i w:val="false"/>
          <w:color w:val="000000"/>
        </w:rPr>
        <w:t xml:space="preserve"> Шоқпар ауылдық округі аумағындағы жер учаскелерінің меншік иелер ітізімі</w:t>
      </w:r>
    </w:p>
    <w:bookmarkEnd w:id="190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жер пайдаланушылардың атауы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Түрлері бойынша малдың болуы, (бас)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8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 жайылымдар,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 лқы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 ыны (га)</w:t>
            </w:r>
          </w:p>
        </w:tc>
        <w:tc>
          <w:tcPr>
            <w:tcW w:w="0" w:type="auto"/>
            <w:vMerge/>
            <w:tcBorders>
              <w:top w:val="nil"/>
              <w:left w:val="single" w:color="cfcfcf" w:sz="5"/>
              <w:bottom w:val="single" w:color="cfcfcf" w:sz="5"/>
              <w:right w:val="single" w:color="cfcfcf" w:sz="5"/>
            </w:tcBorders>
          </w:tc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Адиль Ануар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Уатқан дүйсенбек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10. 228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Ашимова Айман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Бекдайров Көмек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Маясаров Ғани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Шуленбаев Бауыржан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Абдикеримов Байжан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Абдирасилов Жазыкбай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Қордай ауданында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Абдирасул Нұрқия</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Абилдаев Боранбай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Адильгереев Данияр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Алпыс Нұрзан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Алтаев Жұмахан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Алтынбек Дүйсенбек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Аман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Атамкулов Талғат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Аубай Анар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 Абзал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Ауелов Кенжехан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Аукенов Айтмаганбет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Ахметжанов Кыргызбай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Байболв Жамбыл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Бегалиева Назымкуль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Боранов Оразбек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Дайрабаев Айдар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Джангарашев Насырхан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Досаев Талғат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Досбаев Марат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Доспаев Мурат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Досхожаев Жумабай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1388,8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1797,3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Дүйсебаев Ардақ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Жапаров Жанибек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Жасыбаев Батырбек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Изенбаев Дүкен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952,9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Қазез Мұқият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Қайнарбекова Кулязат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Камаева Меиркул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Карибаев Курбан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1 449, 6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Каримбаева Шынар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Кашаганов Кенжебек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Кашаганов Сагат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Кебекбаев Аманжол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Когобаев Адилгазы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Когобаев Ерсин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Қожамуратов Амир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басқа округте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Кокрекбаев Айнақұл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Курбанов Бағдат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басқа округте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Лаушанов Бейбит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1 419, 8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2 458, 5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Махатов Танабек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Маясарова Райхан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Мешитбаев Абай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Байкуанышева Бакыткуль</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1 121, 9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1 389, 8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Мухымов Иманбек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Мухымов Иманбек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Ниетбекова Кулбагила</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1 340, 3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1 679, 7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Нусипкулов Ахан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Расул Қазнаби</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Актөбе округінде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Рахимов Төребек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Рахымбаев Асылбек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Рланов Бауыржан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Рланов Самат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Рысбеков Серік</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Қордай ауданында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Садуакасов Сагат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қайтыс болған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Саренбаев Алькор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Сейдахметов Самат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Синегубов Олег</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Шадақай Ербол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Шокпар округінде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Табулдиева Магрипат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Топаналі Гүлпаран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Тутқышбаев Асет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Тынысбеков Атымтай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Төлеген Нұршат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Устемирова Гульбахрам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1072,5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1351,5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Утемисов Дәулетияр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 Бірлікүстем округінде тіркелген</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Шалбаев Құттыбай</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Шығымас Рахмет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Қазез Аймурат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Қонқай Рахымжан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Әнәпияқызы Балқия</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Шоңбаев Дархан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"Бөлтірік-Е" жауапкершілігі шектеулі серіктестік Товарищество с ограниченной ответственностью "Болтирик-Е" "Бµлтірік-Е" ЖШС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"Байбике Агро"</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Қорытынды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2703" w:id="1909"/>
    <w:p>
      <w:pPr>
        <w:spacing w:after="0"/>
        <w:ind w:left="0"/>
        <w:jc w:val="left"/>
      </w:pPr>
      <w:r>
        <w:rPr>
          <w:rFonts w:ascii="Times New Roman"/>
          <w:b/>
          <w:i w:val="false"/>
          <w:color w:val="000000"/>
        </w:rPr>
        <w:t xml:space="preserve"> Шоқпар ауылдық округі бойынша елді мекендер бөлінісінде ІҚМ аналық (сауын)мал басын орналастыру үшін жайылымдарды бөлу жөніндегі мәліметтер</w:t>
      </w:r>
    </w:p>
    <w:bookmarkEnd w:id="19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2 кесте</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болуы (бас)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нормасы 1 бас,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Жайылымдармен қамтамасыз етілмеген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Қажеттіліктің қамтамасыз етілуі,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Артықшылық, (га)</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Ст.Шоқпар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ст.Эспе</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ст.Құлақшын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ст.Алайғыр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савхоз Шоқпар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Шоқпар ауылдық округінде</w:t>
            </w:r>
            <w:r>
              <w:br/>
            </w:r>
            <w:r>
              <w:rPr>
                <w:rFonts w:ascii="Times New Roman"/>
                <w:b w:val="false"/>
                <w:i w:val="false"/>
                <w:color w:val="000000"/>
                <w:sz w:val="20"/>
              </w:rPr>
              <w:t xml:space="preserve"> 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2-қосымша</w:t>
            </w:r>
          </w:p>
        </w:tc>
      </w:tr>
    </w:tbl>
    <w:bookmarkStart w:name="z2709" w:id="1910"/>
    <w:p>
      <w:pPr>
        <w:spacing w:after="0"/>
        <w:ind w:left="0"/>
        <w:jc w:val="left"/>
      </w:pPr>
      <w:r>
        <w:rPr>
          <w:rFonts w:ascii="Times New Roman"/>
          <w:b/>
          <w:i w:val="false"/>
          <w:color w:val="000000"/>
        </w:rPr>
        <w:t xml:space="preserve"> Жайылым айналымдарының қолайлы схемалары</w:t>
      </w:r>
    </w:p>
    <w:bookmarkEnd w:id="1910"/>
    <w:bookmarkStart w:name="z2710" w:id="1911"/>
    <w:p>
      <w:pPr>
        <w:spacing w:after="0"/>
        <w:ind w:left="0"/>
        <w:jc w:val="both"/>
      </w:pPr>
      <w:r>
        <w:rPr>
          <w:rFonts w:ascii="Times New Roman"/>
          <w:b w:val="false"/>
          <w:i w:val="false"/>
          <w:color w:val="000000"/>
          <w:sz w:val="28"/>
        </w:rPr>
        <w:t xml:space="preserve">
      </w:t>
      </w:r>
    </w:p>
    <w:bookmarkEnd w:id="1911"/>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11" w:id="1912"/>
    <w:p>
      <w:pPr>
        <w:spacing w:after="0"/>
        <w:ind w:left="0"/>
        <w:jc w:val="both"/>
      </w:pPr>
      <w:r>
        <w:rPr>
          <w:rFonts w:ascii="Times New Roman"/>
          <w:b w:val="false"/>
          <w:i w:val="false"/>
          <w:color w:val="000000"/>
          <w:sz w:val="28"/>
        </w:rPr>
        <w:t>
      Шартты белгілер:</w:t>
      </w:r>
    </w:p>
    <w:bookmarkEnd w:id="1912"/>
    <w:bookmarkStart w:name="z2712" w:id="1913"/>
    <w:p>
      <w:pPr>
        <w:spacing w:after="0"/>
        <w:ind w:left="0"/>
        <w:jc w:val="both"/>
      </w:pPr>
      <w:r>
        <w:rPr>
          <w:rFonts w:ascii="Times New Roman"/>
          <w:b w:val="false"/>
          <w:i w:val="false"/>
          <w:color w:val="000000"/>
          <w:sz w:val="28"/>
        </w:rPr>
        <w:t xml:space="preserve">
      </w:t>
      </w:r>
    </w:p>
    <w:bookmarkEnd w:id="1913"/>
    <w:p>
      <w:pPr>
        <w:spacing w:after="0"/>
        <w:ind w:left="0"/>
        <w:jc w:val="both"/>
      </w:pPr>
      <w:r>
        <w:drawing>
          <wp:inline distT="0" distB="0" distL="0" distR="0">
            <wp:extent cx="4114800" cy="212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4114800" cy="212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13" w:id="1914"/>
    <w:p>
      <w:pPr>
        <w:spacing w:after="0"/>
        <w:ind w:left="0"/>
        <w:jc w:val="left"/>
      </w:pPr>
      <w:r>
        <w:rPr>
          <w:rFonts w:ascii="Times New Roman"/>
          <w:b/>
          <w:i w:val="false"/>
          <w:color w:val="000000"/>
        </w:rPr>
        <w:t xml:space="preserve"> Түсіндірме</w:t>
      </w:r>
    </w:p>
    <w:bookmarkEnd w:id="1914"/>
    <w:bookmarkStart w:name="z2714" w:id="1915"/>
    <w:p>
      <w:pPr>
        <w:spacing w:after="0"/>
        <w:ind w:left="0"/>
        <w:jc w:val="both"/>
      </w:pPr>
      <w:r>
        <w:rPr>
          <w:rFonts w:ascii="Times New Roman"/>
          <w:b w:val="false"/>
          <w:i w:val="false"/>
          <w:color w:val="000000"/>
          <w:sz w:val="28"/>
        </w:rPr>
        <w:t>
      Шоқпар ауылдық округі бойынша жайылым айналымын қолайлы пайдалану үшін ст.Шоқпар, ст.Құлақшын, ст.Алайғыр, ст.Еспе және савхоз Шоқпар ауылдарынан шығарылатын мүйізді ірі қара жәнеұсақ мал падалары көктемгі жазғы маусымда елді мекендердің 4516 га. жайылым жерлеріне күзгі, көктемгі, жазғы маусымға жайылуы жоспарланған.</w:t>
      </w:r>
    </w:p>
    <w:bookmarkEnd w:id="1915"/>
    <w:bookmarkStart w:name="z2715" w:id="1916"/>
    <w:p>
      <w:pPr>
        <w:spacing w:after="0"/>
        <w:ind w:left="0"/>
        <w:jc w:val="both"/>
      </w:pPr>
      <w:r>
        <w:rPr>
          <w:rFonts w:ascii="Times New Roman"/>
          <w:b w:val="false"/>
          <w:i w:val="false"/>
          <w:color w:val="000000"/>
          <w:sz w:val="28"/>
        </w:rPr>
        <w:t>
      Шоқпар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91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Шоқпар ауылдық округінде</w:t>
            </w:r>
            <w:r>
              <w:br/>
            </w:r>
            <w:r>
              <w:rPr>
                <w:rFonts w:ascii="Times New Roman"/>
                <w:b w:val="false"/>
                <w:i w:val="false"/>
                <w:color w:val="000000"/>
                <w:sz w:val="20"/>
              </w:rPr>
              <w:t xml:space="preserve"> 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3-қосымша</w:t>
            </w:r>
          </w:p>
        </w:tc>
      </w:tr>
    </w:tbl>
    <w:bookmarkStart w:name="z2720" w:id="1917"/>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w:t>
      </w:r>
    </w:p>
    <w:bookmarkEnd w:id="1917"/>
    <w:bookmarkStart w:name="z2721" w:id="1918"/>
    <w:p>
      <w:pPr>
        <w:spacing w:after="0"/>
        <w:ind w:left="0"/>
        <w:jc w:val="both"/>
      </w:pPr>
      <w:r>
        <w:rPr>
          <w:rFonts w:ascii="Times New Roman"/>
          <w:b w:val="false"/>
          <w:i w:val="false"/>
          <w:color w:val="000000"/>
          <w:sz w:val="28"/>
        </w:rPr>
        <w:t xml:space="preserve">
      </w:t>
      </w:r>
    </w:p>
    <w:bookmarkEnd w:id="1918"/>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22" w:id="1919"/>
    <w:p>
      <w:pPr>
        <w:spacing w:after="0"/>
        <w:ind w:left="0"/>
        <w:jc w:val="both"/>
      </w:pPr>
      <w:r>
        <w:rPr>
          <w:rFonts w:ascii="Times New Roman"/>
          <w:b w:val="false"/>
          <w:i w:val="false"/>
          <w:color w:val="000000"/>
          <w:sz w:val="28"/>
        </w:rPr>
        <w:t>
      Шартты белгілер:</w:t>
      </w:r>
    </w:p>
    <w:bookmarkEnd w:id="1919"/>
    <w:bookmarkStart w:name="z2723" w:id="1920"/>
    <w:p>
      <w:pPr>
        <w:spacing w:after="0"/>
        <w:ind w:left="0"/>
        <w:jc w:val="both"/>
      </w:pPr>
      <w:r>
        <w:rPr>
          <w:rFonts w:ascii="Times New Roman"/>
          <w:b w:val="false"/>
          <w:i w:val="false"/>
          <w:color w:val="000000"/>
          <w:sz w:val="28"/>
        </w:rPr>
        <w:t xml:space="preserve">
      </w:t>
      </w:r>
    </w:p>
    <w:bookmarkEnd w:id="1920"/>
    <w:p>
      <w:pPr>
        <w:spacing w:after="0"/>
        <w:ind w:left="0"/>
        <w:jc w:val="both"/>
      </w:pPr>
      <w:r>
        <w:drawing>
          <wp:inline distT="0" distB="0" distL="0" distR="0">
            <wp:extent cx="7810500" cy="290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290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24" w:id="1921"/>
    <w:p>
      <w:pPr>
        <w:spacing w:after="0"/>
        <w:ind w:left="0"/>
        <w:jc w:val="left"/>
      </w:pPr>
      <w:r>
        <w:rPr>
          <w:rFonts w:ascii="Times New Roman"/>
          <w:b/>
          <w:i w:val="false"/>
          <w:color w:val="000000"/>
        </w:rPr>
        <w:t xml:space="preserve"> Түсіндірме</w:t>
      </w:r>
    </w:p>
    <w:bookmarkEnd w:id="1921"/>
    <w:bookmarkStart w:name="z2725" w:id="1922"/>
    <w:p>
      <w:pPr>
        <w:spacing w:after="0"/>
        <w:ind w:left="0"/>
        <w:jc w:val="both"/>
      </w:pPr>
      <w:r>
        <w:rPr>
          <w:rFonts w:ascii="Times New Roman"/>
          <w:b w:val="false"/>
          <w:i w:val="false"/>
          <w:color w:val="000000"/>
          <w:sz w:val="28"/>
        </w:rPr>
        <w:t>
      Шоқпар ауылдық округі бойынша жайылым айналымын қолайлы пайдалану үшін ст.Шоқпар, ст.Құлақшын, ст.Алайғыр, ст.Еспе және савхоз Шоқпар ауылдарынан шығарылатын мүйізді ірі қара жәнеұсақ мал падалары көктемгі жазғы маусымда елді мекендердің 4516 га. жайылым жерлеріне күзгі, көктемгі, жазғы маусымға жайылуы жоспарланған.</w:t>
      </w:r>
    </w:p>
    <w:bookmarkEnd w:id="1922"/>
    <w:bookmarkStart w:name="z2726" w:id="1923"/>
    <w:p>
      <w:pPr>
        <w:spacing w:after="0"/>
        <w:ind w:left="0"/>
        <w:jc w:val="both"/>
      </w:pPr>
      <w:r>
        <w:rPr>
          <w:rFonts w:ascii="Times New Roman"/>
          <w:b w:val="false"/>
          <w:i w:val="false"/>
          <w:color w:val="000000"/>
          <w:sz w:val="28"/>
        </w:rPr>
        <w:t>
      Шоқпар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92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Шоқпар ауылдық округінде</w:t>
            </w:r>
            <w:r>
              <w:br/>
            </w:r>
            <w:r>
              <w:rPr>
                <w:rFonts w:ascii="Times New Roman"/>
                <w:b w:val="false"/>
                <w:i w:val="false"/>
                <w:color w:val="000000"/>
                <w:sz w:val="20"/>
              </w:rPr>
              <w:t xml:space="preserve"> 2022-2023 жылдарға арналған жайылымдарды</w:t>
            </w:r>
            <w:r>
              <w:br/>
            </w:r>
            <w:r>
              <w:rPr>
                <w:rFonts w:ascii="Times New Roman"/>
                <w:b w:val="false"/>
                <w:i w:val="false"/>
                <w:color w:val="000000"/>
                <w:sz w:val="20"/>
              </w:rPr>
              <w:t xml:space="preserve"> басқару және оларды пайдалану жөніндегі жоспарға</w:t>
            </w:r>
            <w:r>
              <w:br/>
            </w:r>
            <w:r>
              <w:rPr>
                <w:rFonts w:ascii="Times New Roman"/>
                <w:b w:val="false"/>
                <w:i w:val="false"/>
                <w:color w:val="000000"/>
                <w:sz w:val="20"/>
              </w:rPr>
              <w:t>4- қосымша</w:t>
            </w:r>
          </w:p>
        </w:tc>
      </w:tr>
    </w:tbl>
    <w:bookmarkStart w:name="z2731" w:id="192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қосымшасе суландыру каналдарына, құбырлы немесе шахталы құдықтарға) қол жеткізу схемасы</w:t>
      </w:r>
    </w:p>
    <w:bookmarkEnd w:id="1924"/>
    <w:bookmarkStart w:name="z2732" w:id="1925"/>
    <w:p>
      <w:pPr>
        <w:spacing w:after="0"/>
        <w:ind w:left="0"/>
        <w:jc w:val="both"/>
      </w:pPr>
      <w:r>
        <w:rPr>
          <w:rFonts w:ascii="Times New Roman"/>
          <w:b w:val="false"/>
          <w:i w:val="false"/>
          <w:color w:val="000000"/>
          <w:sz w:val="28"/>
        </w:rPr>
        <w:t xml:space="preserve">
      Бір ауыл шаруашылығы жануарына су тұтынудың орташа тәуліктік нормасы Қазақстан Республикасы Премьер-Министрінің Орынбасары – Қазақстан Республикасы Ауыл шаруашылығы министрінің 2017 жылғы 24 сәуірдегі </w:t>
      </w:r>
      <w:r>
        <w:rPr>
          <w:rFonts w:ascii="Times New Roman"/>
          <w:b w:val="false"/>
          <w:i w:val="false"/>
          <w:color w:val="000000"/>
          <w:sz w:val="28"/>
        </w:rPr>
        <w:t>№173</w:t>
      </w:r>
      <w:r>
        <w:rPr>
          <w:rFonts w:ascii="Times New Roman"/>
          <w:b w:val="false"/>
          <w:i w:val="false"/>
          <w:color w:val="000000"/>
          <w:sz w:val="28"/>
        </w:rPr>
        <w:t xml:space="preserve"> бұйрығымен бекітілген жайылымдарды ұтымды пайдалану қағидаларының 9-тармағына сәйкес айқындалады.</w:t>
      </w:r>
    </w:p>
    <w:bookmarkEnd w:id="1925"/>
    <w:bookmarkStart w:name="z2733" w:id="1926"/>
    <w:p>
      <w:pPr>
        <w:spacing w:after="0"/>
        <w:ind w:left="0"/>
        <w:jc w:val="both"/>
      </w:pPr>
      <w:r>
        <w:rPr>
          <w:rFonts w:ascii="Times New Roman"/>
          <w:b w:val="false"/>
          <w:i w:val="false"/>
          <w:color w:val="000000"/>
          <w:sz w:val="28"/>
        </w:rPr>
        <w:t>
      Шоқпар ауылдық округінің аумағында суару немесе суландыру бойынша каналы жоқ.</w:t>
      </w:r>
    </w:p>
    <w:bookmarkEnd w:id="1926"/>
    <w:bookmarkStart w:name="z2734" w:id="1927"/>
    <w:p>
      <w:pPr>
        <w:spacing w:after="0"/>
        <w:ind w:left="0"/>
        <w:jc w:val="both"/>
      </w:pPr>
      <w:r>
        <w:rPr>
          <w:rFonts w:ascii="Times New Roman"/>
          <w:b w:val="false"/>
          <w:i w:val="false"/>
          <w:color w:val="000000"/>
          <w:sz w:val="28"/>
        </w:rPr>
        <w:t xml:space="preserve">
      </w:t>
      </w:r>
    </w:p>
    <w:bookmarkEnd w:id="1927"/>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35" w:id="1928"/>
    <w:p>
      <w:pPr>
        <w:spacing w:after="0"/>
        <w:ind w:left="0"/>
        <w:jc w:val="both"/>
      </w:pPr>
      <w:r>
        <w:rPr>
          <w:rFonts w:ascii="Times New Roman"/>
          <w:b w:val="false"/>
          <w:i w:val="false"/>
          <w:color w:val="000000"/>
          <w:sz w:val="28"/>
        </w:rPr>
        <w:t>
      Шартты белгілер:</w:t>
      </w:r>
    </w:p>
    <w:bookmarkEnd w:id="1928"/>
    <w:bookmarkStart w:name="z2736" w:id="1929"/>
    <w:p>
      <w:pPr>
        <w:spacing w:after="0"/>
        <w:ind w:left="0"/>
        <w:jc w:val="both"/>
      </w:pPr>
      <w:r>
        <w:rPr>
          <w:rFonts w:ascii="Times New Roman"/>
          <w:b w:val="false"/>
          <w:i w:val="false"/>
          <w:color w:val="000000"/>
          <w:sz w:val="28"/>
        </w:rPr>
        <w:t xml:space="preserve">
      </w:t>
      </w:r>
    </w:p>
    <w:bookmarkEnd w:id="1929"/>
    <w:p>
      <w:pPr>
        <w:spacing w:after="0"/>
        <w:ind w:left="0"/>
        <w:jc w:val="both"/>
      </w:pPr>
      <w:r>
        <w:drawing>
          <wp:inline distT="0" distB="0" distL="0" distR="0">
            <wp:extent cx="78105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383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37" w:id="1930"/>
    <w:p>
      <w:pPr>
        <w:spacing w:after="0"/>
        <w:ind w:left="0"/>
        <w:jc w:val="left"/>
      </w:pPr>
      <w:r>
        <w:rPr>
          <w:rFonts w:ascii="Times New Roman"/>
          <w:b/>
          <w:i w:val="false"/>
          <w:color w:val="000000"/>
        </w:rPr>
        <w:t xml:space="preserve"> Түсіндірме</w:t>
      </w:r>
    </w:p>
    <w:bookmarkEnd w:id="1930"/>
    <w:bookmarkStart w:name="z2738" w:id="1931"/>
    <w:p>
      <w:pPr>
        <w:spacing w:after="0"/>
        <w:ind w:left="0"/>
        <w:jc w:val="both"/>
      </w:pPr>
      <w:r>
        <w:rPr>
          <w:rFonts w:ascii="Times New Roman"/>
          <w:b w:val="false"/>
          <w:i w:val="false"/>
          <w:color w:val="000000"/>
          <w:sz w:val="28"/>
        </w:rPr>
        <w:t>
      Шоқпар ауылдық округінің аумағында ауыл шаруашылық жануарларын сумен қаматамасыз ету орташа деңгейде. Бұлақ Шоқпар ауылдық округіне қарасты бұлақтар орналасқан. Ст.Шоқпар, ст.Алайғыр, ст.Құлақшын, ст. Еспе және савхоз Шоқпар ауылының (МІҚ, ҰҚМ, жылқы) малдары осы бұлақтардан су ішеді.</w:t>
      </w:r>
    </w:p>
    <w:bookmarkEnd w:id="1931"/>
    <w:bookmarkStart w:name="z2739" w:id="1932"/>
    <w:p>
      <w:pPr>
        <w:spacing w:after="0"/>
        <w:ind w:left="0"/>
        <w:jc w:val="both"/>
      </w:pPr>
      <w:r>
        <w:rPr>
          <w:rFonts w:ascii="Times New Roman"/>
          <w:b w:val="false"/>
          <w:i w:val="false"/>
          <w:color w:val="000000"/>
          <w:sz w:val="28"/>
        </w:rPr>
        <w:t>
      Шоқпар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93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Шоқпар ауылдық округінде</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5-қосымша</w:t>
            </w:r>
          </w:p>
        </w:tc>
      </w:tr>
    </w:tbl>
    <w:bookmarkStart w:name="z2745" w:id="1933"/>
    <w:p>
      <w:pPr>
        <w:spacing w:after="0"/>
        <w:ind w:left="0"/>
        <w:jc w:val="both"/>
      </w:pPr>
      <w:r>
        <w:rPr>
          <w:rFonts w:ascii="Times New Roman"/>
          <w:b w:val="false"/>
          <w:i w:val="false"/>
          <w:color w:val="000000"/>
          <w:sz w:val="28"/>
        </w:rPr>
        <w:t xml:space="preserve">
      </w:t>
      </w:r>
    </w:p>
    <w:bookmarkEnd w:id="1933"/>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46" w:id="1934"/>
    <w:p>
      <w:pPr>
        <w:spacing w:after="0"/>
        <w:ind w:left="0"/>
        <w:jc w:val="both"/>
      </w:pPr>
      <w:r>
        <w:rPr>
          <w:rFonts w:ascii="Times New Roman"/>
          <w:b w:val="false"/>
          <w:i w:val="false"/>
          <w:color w:val="000000"/>
          <w:sz w:val="28"/>
        </w:rPr>
        <w:t>
      Шартты белгілер:</w:t>
      </w:r>
    </w:p>
    <w:bookmarkEnd w:id="1934"/>
    <w:bookmarkStart w:name="z2747" w:id="1935"/>
    <w:p>
      <w:pPr>
        <w:spacing w:after="0"/>
        <w:ind w:left="0"/>
        <w:jc w:val="both"/>
      </w:pPr>
      <w:r>
        <w:rPr>
          <w:rFonts w:ascii="Times New Roman"/>
          <w:b w:val="false"/>
          <w:i w:val="false"/>
          <w:color w:val="000000"/>
          <w:sz w:val="28"/>
        </w:rPr>
        <w:t xml:space="preserve">
      </w:t>
      </w:r>
    </w:p>
    <w:bookmarkEnd w:id="1935"/>
    <w:p>
      <w:pPr>
        <w:spacing w:after="0"/>
        <w:ind w:left="0"/>
        <w:jc w:val="both"/>
      </w:pPr>
      <w:r>
        <w:drawing>
          <wp:inline distT="0" distB="0" distL="0" distR="0">
            <wp:extent cx="7810500" cy="135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135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48" w:id="1936"/>
    <w:p>
      <w:pPr>
        <w:spacing w:after="0"/>
        <w:ind w:left="0"/>
        <w:jc w:val="left"/>
      </w:pPr>
      <w:r>
        <w:rPr>
          <w:rFonts w:ascii="Times New Roman"/>
          <w:b/>
          <w:i w:val="false"/>
          <w:color w:val="000000"/>
        </w:rPr>
        <w:t xml:space="preserve"> Түсіндірме</w:t>
      </w:r>
    </w:p>
    <w:bookmarkEnd w:id="1936"/>
    <w:bookmarkStart w:name="z2749" w:id="1937"/>
    <w:p>
      <w:pPr>
        <w:spacing w:after="0"/>
        <w:ind w:left="0"/>
        <w:jc w:val="both"/>
      </w:pPr>
      <w:r>
        <w:rPr>
          <w:rFonts w:ascii="Times New Roman"/>
          <w:b w:val="false"/>
          <w:i w:val="false"/>
          <w:color w:val="000000"/>
          <w:sz w:val="28"/>
        </w:rPr>
        <w:t>
      Ескі шу ауылдық округі бойынша жайылымдармен қамтамасыз етілмеген жеке және (немесе) заңды тұлғалардың шалғайдағы жайылымдарында ауыл шаруашылығы жануарларының мал басын орналастыру үшін Алатау бөктеріндегі Ақсай және Көксай шатқалдарында орналасқан жайылым жер пайдаланушылармен меморандумға тұру 3700 га, орман шаруашылығы жер қоры және запастағы жер қорының 1200 га, жайылым жерлеріне көктемгі жазғы маусымда бойдақ (МІҚ, ҰҚМ, жылқы) малдары күзгі маусымға дейін шығарылады. Күзгі маусымда шаруа қожалық жетекшілерімен мемарандум жасалып, шаруа қожалық иелігіндегі 600 га. егістік жерлерін жинап болғаннан соң МІҚ, ҰҚМ, жылқы малдары шілде айынан бастап жайылымға орналастырылады.</w:t>
      </w:r>
    </w:p>
    <w:bookmarkEnd w:id="1937"/>
    <w:bookmarkStart w:name="z2750" w:id="1938"/>
    <w:p>
      <w:pPr>
        <w:spacing w:after="0"/>
        <w:ind w:left="0"/>
        <w:jc w:val="both"/>
      </w:pPr>
      <w:r>
        <w:rPr>
          <w:rFonts w:ascii="Times New Roman"/>
          <w:b w:val="false"/>
          <w:i w:val="false"/>
          <w:color w:val="000000"/>
          <w:sz w:val="28"/>
        </w:rPr>
        <w:t>
      Ескі шу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93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Шоқпар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жөніндегі жоспарға</w:t>
            </w:r>
            <w:r>
              <w:br/>
            </w:r>
            <w:r>
              <w:rPr>
                <w:rFonts w:ascii="Times New Roman"/>
                <w:b w:val="false"/>
                <w:i w:val="false"/>
                <w:color w:val="000000"/>
                <w:sz w:val="20"/>
              </w:rPr>
              <w:t>6-қосымша</w:t>
            </w:r>
          </w:p>
        </w:tc>
      </w:tr>
    </w:tbl>
    <w:bookmarkStart w:name="z2756" w:id="1939"/>
    <w:p>
      <w:pPr>
        <w:spacing w:after="0"/>
        <w:ind w:left="0"/>
        <w:jc w:val="both"/>
      </w:pPr>
      <w:r>
        <w:rPr>
          <w:rFonts w:ascii="Times New Roman"/>
          <w:b w:val="false"/>
          <w:i w:val="false"/>
          <w:color w:val="000000"/>
          <w:sz w:val="28"/>
        </w:rPr>
        <w:t xml:space="preserve">
      </w:t>
      </w:r>
    </w:p>
    <w:bookmarkEnd w:id="1939"/>
    <w:p>
      <w:pPr>
        <w:spacing w:after="0"/>
        <w:ind w:left="0"/>
        <w:jc w:val="both"/>
      </w:pPr>
      <w:r>
        <w:drawing>
          <wp:inline distT="0" distB="0" distL="0" distR="0">
            <wp:extent cx="7810500" cy="1026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1026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57" w:id="1940"/>
    <w:p>
      <w:pPr>
        <w:spacing w:after="0"/>
        <w:ind w:left="0"/>
        <w:jc w:val="both"/>
      </w:pPr>
      <w:r>
        <w:rPr>
          <w:rFonts w:ascii="Times New Roman"/>
          <w:b w:val="false"/>
          <w:i w:val="false"/>
          <w:color w:val="000000"/>
          <w:sz w:val="28"/>
        </w:rPr>
        <w:t>
      Шартты белгілер:</w:t>
      </w:r>
    </w:p>
    <w:bookmarkEnd w:id="1940"/>
    <w:bookmarkStart w:name="z2758" w:id="1941"/>
    <w:p>
      <w:pPr>
        <w:spacing w:after="0"/>
        <w:ind w:left="0"/>
        <w:jc w:val="both"/>
      </w:pPr>
      <w:r>
        <w:rPr>
          <w:rFonts w:ascii="Times New Roman"/>
          <w:b w:val="false"/>
          <w:i w:val="false"/>
          <w:color w:val="000000"/>
          <w:sz w:val="28"/>
        </w:rPr>
        <w:t xml:space="preserve">
      </w:t>
      </w:r>
    </w:p>
    <w:bookmarkEnd w:id="1941"/>
    <w:p>
      <w:pPr>
        <w:spacing w:after="0"/>
        <w:ind w:left="0"/>
        <w:jc w:val="both"/>
      </w:pPr>
      <w:r>
        <w:drawing>
          <wp:inline distT="0" distB="0" distL="0" distR="0">
            <wp:extent cx="7810500" cy="262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262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59" w:id="1942"/>
    <w:p>
      <w:pPr>
        <w:spacing w:after="0"/>
        <w:ind w:left="0"/>
        <w:jc w:val="left"/>
      </w:pPr>
      <w:r>
        <w:rPr>
          <w:rFonts w:ascii="Times New Roman"/>
          <w:b/>
          <w:i w:val="false"/>
          <w:color w:val="000000"/>
        </w:rPr>
        <w:t xml:space="preserve"> Түсіндірме</w:t>
      </w:r>
    </w:p>
    <w:bookmarkEnd w:id="1942"/>
    <w:bookmarkStart w:name="z2760" w:id="1943"/>
    <w:p>
      <w:pPr>
        <w:spacing w:after="0"/>
        <w:ind w:left="0"/>
        <w:jc w:val="both"/>
      </w:pPr>
      <w:r>
        <w:rPr>
          <w:rFonts w:ascii="Times New Roman"/>
          <w:b w:val="false"/>
          <w:i w:val="false"/>
          <w:color w:val="000000"/>
          <w:sz w:val="28"/>
        </w:rPr>
        <w:t>
      Осы жоғарыдағы көрсетілген түсіндірме тармақшалардан мал жаюдың ішкі және сыртқы шекаралары, және суғару жүйелерінің толық қамтамасыз етілуі жайылымдардың жетіспеу кемшіліктерінің жойылып бірқалыпты жүйенің жұмыс істеуіне септігін тигізеді.</w:t>
      </w:r>
    </w:p>
    <w:bookmarkEnd w:id="1943"/>
    <w:bookmarkStart w:name="z2761" w:id="1944"/>
    <w:p>
      <w:pPr>
        <w:spacing w:after="0"/>
        <w:ind w:left="0"/>
        <w:jc w:val="both"/>
      </w:pPr>
      <w:r>
        <w:rPr>
          <w:rFonts w:ascii="Times New Roman"/>
          <w:b w:val="false"/>
          <w:i w:val="false"/>
          <w:color w:val="000000"/>
          <w:sz w:val="28"/>
        </w:rPr>
        <w:t>
      Шоқпар ауылдық округінде арнайы мал айдау жолдарының белгілері орнатылмаған, жер телімдері арасында бұрыннан қалыптасқан жолдар арқылы жайылымға шығарылады.</w:t>
      </w:r>
    </w:p>
    <w:bookmarkEnd w:id="194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Шоқпар ауылдық округінде </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 оларды пайдалану</w:t>
            </w:r>
            <w:r>
              <w:br/>
            </w:r>
            <w:r>
              <w:rPr>
                <w:rFonts w:ascii="Times New Roman"/>
                <w:b w:val="false"/>
                <w:i w:val="false"/>
                <w:color w:val="000000"/>
                <w:sz w:val="20"/>
              </w:rPr>
              <w:t xml:space="preserve"> жөніндегі жоспарға </w:t>
            </w:r>
            <w:r>
              <w:br/>
            </w:r>
            <w:r>
              <w:rPr>
                <w:rFonts w:ascii="Times New Roman"/>
                <w:b w:val="false"/>
                <w:i w:val="false"/>
                <w:color w:val="000000"/>
                <w:sz w:val="20"/>
              </w:rPr>
              <w:t>7-қосымша</w:t>
            </w:r>
          </w:p>
        </w:tc>
      </w:tr>
    </w:tbl>
    <w:bookmarkStart w:name="z2767" w:id="1945"/>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9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 жылғы қоршаулар саны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 жылғы қоршаулар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Шоқпар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bookmarkStart w:name="z2768" w:id="1946"/>
    <w:p>
      <w:pPr>
        <w:spacing w:after="0"/>
        <w:ind w:left="0"/>
        <w:jc w:val="both"/>
      </w:pPr>
      <w:r>
        <w:rPr>
          <w:rFonts w:ascii="Times New Roman"/>
          <w:b w:val="false"/>
          <w:i w:val="false"/>
          <w:color w:val="000000"/>
          <w:sz w:val="28"/>
        </w:rPr>
        <w:t>
      Ескерту: аббревиатуралардың толық жазылуы:</w:t>
      </w:r>
    </w:p>
    <w:bookmarkEnd w:id="1946"/>
    <w:bookmarkStart w:name="z2769" w:id="1947"/>
    <w:p>
      <w:pPr>
        <w:spacing w:after="0"/>
        <w:ind w:left="0"/>
        <w:jc w:val="both"/>
      </w:pPr>
      <w:r>
        <w:rPr>
          <w:rFonts w:ascii="Times New Roman"/>
          <w:b w:val="false"/>
          <w:i w:val="false"/>
          <w:color w:val="000000"/>
          <w:sz w:val="28"/>
        </w:rPr>
        <w:t>
      КЖМ –көктемгі – жазғы маусым;</w:t>
      </w:r>
    </w:p>
    <w:bookmarkEnd w:id="1947"/>
    <w:bookmarkStart w:name="z2770" w:id="1948"/>
    <w:p>
      <w:pPr>
        <w:spacing w:after="0"/>
        <w:ind w:left="0"/>
        <w:jc w:val="both"/>
      </w:pPr>
      <w:r>
        <w:rPr>
          <w:rFonts w:ascii="Times New Roman"/>
          <w:b w:val="false"/>
          <w:i w:val="false"/>
          <w:color w:val="000000"/>
          <w:sz w:val="28"/>
        </w:rPr>
        <w:t>
      ЖКМ – жазғы – күзгі маусым;</w:t>
      </w:r>
    </w:p>
    <w:bookmarkEnd w:id="1948"/>
    <w:bookmarkStart w:name="z2771" w:id="1949"/>
    <w:p>
      <w:pPr>
        <w:spacing w:after="0"/>
        <w:ind w:left="0"/>
        <w:jc w:val="both"/>
      </w:pPr>
      <w:r>
        <w:rPr>
          <w:rFonts w:ascii="Times New Roman"/>
          <w:b w:val="false"/>
          <w:i w:val="false"/>
          <w:color w:val="000000"/>
          <w:sz w:val="28"/>
        </w:rPr>
        <w:t>
      ЖМ – жазғы маусым;</w:t>
      </w:r>
    </w:p>
    <w:bookmarkEnd w:id="1949"/>
    <w:bookmarkStart w:name="z2772" w:id="1950"/>
    <w:p>
      <w:pPr>
        <w:spacing w:after="0"/>
        <w:ind w:left="0"/>
        <w:jc w:val="both"/>
      </w:pPr>
      <w:r>
        <w:rPr>
          <w:rFonts w:ascii="Times New Roman"/>
          <w:b w:val="false"/>
          <w:i w:val="false"/>
          <w:color w:val="000000"/>
          <w:sz w:val="28"/>
        </w:rPr>
        <w:t>
      ДҚ – демалушы қоршау</w:t>
      </w:r>
    </w:p>
    <w:bookmarkEnd w:id="1950"/>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