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e2a32" w14:textId="b8e2a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Сыбайлас жемқорлыққа қарсы іс-қимыл агенттігінің (Сыбайлас жемқорлыққа қарсы қызмет) қызметкерлерін нысанды киіммен қамтамасыз етудің заттай нормаларын бекіту туралы</w:t>
      </w:r>
    </w:p>
    <w:p>
      <w:pPr>
        <w:spacing w:after="0"/>
        <w:ind w:left="0"/>
        <w:jc w:val="both"/>
      </w:pPr>
      <w:r>
        <w:rPr>
          <w:rFonts w:ascii="Times New Roman"/>
          <w:b w:val="false"/>
          <w:i w:val="false"/>
          <w:color w:val="000000"/>
          <w:sz w:val="28"/>
        </w:rPr>
        <w:t>Қазақстан Республикасы Сыбайлас жемқорлыққа қарсы іс-қимыл агенттігі (Сыбайлас жемқорлыққа қарсы қызмет) Төрағасының 2022 жылғы 3 мамырдағы № 165 бұйрығы.</w:t>
      </w:r>
    </w:p>
    <w:p>
      <w:pPr>
        <w:spacing w:after="0"/>
        <w:ind w:left="0"/>
        <w:jc w:val="both"/>
      </w:pPr>
      <w:r>
        <w:rPr>
          <w:rFonts w:ascii="Times New Roman"/>
          <w:b w:val="false"/>
          <w:i w:val="false"/>
          <w:color w:val="000000"/>
          <w:sz w:val="28"/>
        </w:rPr>
        <w:t xml:space="preserve">
      Қазақстан Республикасы Бюджет кодексінің 69-бабы </w:t>
      </w:r>
      <w:r>
        <w:rPr>
          <w:rFonts w:ascii="Times New Roman"/>
          <w:b w:val="false"/>
          <w:i w:val="false"/>
          <w:color w:val="000000"/>
          <w:sz w:val="28"/>
        </w:rPr>
        <w:t>2-тармағына</w:t>
      </w:r>
      <w:r>
        <w:rPr>
          <w:rFonts w:ascii="Times New Roman"/>
          <w:b w:val="false"/>
          <w:i w:val="false"/>
          <w:color w:val="000000"/>
          <w:sz w:val="28"/>
        </w:rPr>
        <w:t xml:space="preserve"> сәйкес, БҰЙЫРАМЫН:</w:t>
      </w:r>
    </w:p>
    <w:bookmarkStart w:name="z1" w:id="0"/>
    <w:p>
      <w:pPr>
        <w:spacing w:after="0"/>
        <w:ind w:left="0"/>
        <w:jc w:val="both"/>
      </w:pPr>
      <w:r>
        <w:rPr>
          <w:rFonts w:ascii="Times New Roman"/>
          <w:b w:val="false"/>
          <w:i w:val="false"/>
          <w:color w:val="000000"/>
          <w:sz w:val="28"/>
        </w:rPr>
        <w:t xml:space="preserve">
      1. Қоса беріліп отырған, Қазақстан Республикасы Сыбайлас жемқорлыққа қарсы іс-қимыл агенттігінің (Сыбайлас жемқорлыққа қарсы қызмет) қызметкерлерін нысанды киіммен қамтамасыз етудің заттай </w:t>
      </w:r>
      <w:r>
        <w:rPr>
          <w:rFonts w:ascii="Times New Roman"/>
          <w:b w:val="false"/>
          <w:i w:val="false"/>
          <w:color w:val="000000"/>
          <w:sz w:val="28"/>
        </w:rPr>
        <w:t>нормалары</w:t>
      </w:r>
      <w:r>
        <w:rPr>
          <w:rFonts w:ascii="Times New Roman"/>
          <w:b w:val="false"/>
          <w:i w:val="false"/>
          <w:color w:val="000000"/>
          <w:sz w:val="28"/>
        </w:rPr>
        <w:t xml:space="preserve"> бекітілсін.</w:t>
      </w:r>
    </w:p>
    <w:bookmarkEnd w:id="0"/>
    <w:bookmarkStart w:name="z2" w:id="1"/>
    <w:p>
      <w:pPr>
        <w:spacing w:after="0"/>
        <w:ind w:left="0"/>
        <w:jc w:val="both"/>
      </w:pPr>
      <w:r>
        <w:rPr>
          <w:rFonts w:ascii="Times New Roman"/>
          <w:b w:val="false"/>
          <w:i w:val="false"/>
          <w:color w:val="000000"/>
          <w:sz w:val="28"/>
        </w:rPr>
        <w:t>
      2. Қазақстан Республикасы Сыбайлас жемқорлыққа қарсы іс-қимыл агенттігінің (Сыбайлас жемқорлыққа қарсы қызмет) Кадр жұмысы департаменті:</w:t>
      </w:r>
    </w:p>
    <w:bookmarkEnd w:id="1"/>
    <w:p>
      <w:pPr>
        <w:spacing w:after="0"/>
        <w:ind w:left="0"/>
        <w:jc w:val="both"/>
      </w:pPr>
      <w:r>
        <w:rPr>
          <w:rFonts w:ascii="Times New Roman"/>
          <w:b w:val="false"/>
          <w:i w:val="false"/>
          <w:color w:val="000000"/>
          <w:sz w:val="28"/>
        </w:rPr>
        <w:t>
      1) осы бұйрықтың көшірмесін Қазақстан Республикасы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мемлекеттік және орыс тілдерінде жолдауды;</w:t>
      </w:r>
    </w:p>
    <w:p>
      <w:pPr>
        <w:spacing w:after="0"/>
        <w:ind w:left="0"/>
        <w:jc w:val="both"/>
      </w:pPr>
      <w:r>
        <w:rPr>
          <w:rFonts w:ascii="Times New Roman"/>
          <w:b w:val="false"/>
          <w:i w:val="false"/>
          <w:color w:val="000000"/>
          <w:sz w:val="28"/>
        </w:rPr>
        <w:t>
      2) осы бұйрықтың көшірмесін Қазақстан Республикасы Сыбайлас жемқорлыққа қарсы іс-қимыл агенттігінің (Сыбайлас жемқорлыққа қарсы қызмет) интернет-ресурсында орналастыруды қамтамасыз етсін.</w:t>
      </w:r>
    </w:p>
    <w:bookmarkStart w:name="z3" w:id="2"/>
    <w:p>
      <w:pPr>
        <w:spacing w:after="0"/>
        <w:ind w:left="0"/>
        <w:jc w:val="both"/>
      </w:pPr>
      <w:r>
        <w:rPr>
          <w:rFonts w:ascii="Times New Roman"/>
          <w:b w:val="false"/>
          <w:i w:val="false"/>
          <w:color w:val="000000"/>
          <w:sz w:val="28"/>
        </w:rPr>
        <w:t>
      3. Осы бұйрықтың орындалуын бақылау Қазақстан Республикасы Сыбайлас жемқорлыққа қарсы іс-қимыл агенттігінің (Сыбайлас жемқорлыққа қарсы қызмет) аппарат басшысына жүктелсін.</w:t>
      </w:r>
    </w:p>
    <w:bookmarkEnd w:id="2"/>
    <w:bookmarkStart w:name="z4" w:id="3"/>
    <w:p>
      <w:pPr>
        <w:spacing w:after="0"/>
        <w:ind w:left="0"/>
        <w:jc w:val="both"/>
      </w:pPr>
      <w:r>
        <w:rPr>
          <w:rFonts w:ascii="Times New Roman"/>
          <w:b w:val="false"/>
          <w:i w:val="false"/>
          <w:color w:val="000000"/>
          <w:sz w:val="28"/>
        </w:rPr>
        <w:t>
      4. Осы бұйрық қол қойылған күнінен бастап күшіне енеді.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Төраға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r>
              <w:rPr>
                <w:rFonts w:ascii="Times New Roman"/>
                <w:b/>
                <w:i w:val="false"/>
                <w:color w:val="000000"/>
                <w:sz w:val="20"/>
              </w:rPr>
              <w:t>"КЕЛІСІЛДІ"</w:t>
            </w:r>
          </w:p>
          <w:p>
            <w:pPr>
              <w:spacing w:after="20"/>
              <w:ind w:left="20"/>
              <w:jc w:val="both"/>
            </w:pPr>
          </w:p>
          <w:p>
            <w:pPr>
              <w:spacing w:after="20"/>
              <w:ind w:left="20"/>
              <w:jc w:val="both"/>
            </w:pPr>
            <w:r>
              <w:rPr>
                <w:rFonts w:ascii="Times New Roman"/>
                <w:b/>
                <w:i w:val="false"/>
                <w:color w:val="000000"/>
                <w:sz w:val="20"/>
              </w:rPr>
              <w:t>Қазақстан Республикасының</w:t>
            </w:r>
          </w:p>
          <w:p>
            <w:pPr>
              <w:spacing w:after="20"/>
              <w:ind w:left="20"/>
              <w:jc w:val="both"/>
            </w:pPr>
            <w:r>
              <w:rPr>
                <w:rFonts w:ascii="Times New Roman"/>
                <w:b/>
                <w:i w:val="false"/>
                <w:color w:val="000000"/>
                <w:sz w:val="20"/>
              </w:rPr>
              <w:t>бірінші қаржы вице-министрі</w:t>
            </w:r>
          </w:p>
          <w:p>
            <w:pPr>
              <w:spacing w:after="20"/>
              <w:ind w:left="20"/>
              <w:jc w:val="both"/>
            </w:pPr>
            <w:r>
              <w:rPr>
                <w:rFonts w:ascii="Times New Roman"/>
                <w:b/>
                <w:i w:val="false"/>
                <w:color w:val="000000"/>
                <w:sz w:val="20"/>
              </w:rPr>
              <w:t>_______________ М. Сұлтанғазиев</w:t>
            </w:r>
          </w:p>
          <w:p>
            <w:pPr>
              <w:spacing w:after="20"/>
              <w:ind w:left="20"/>
              <w:jc w:val="both"/>
            </w:pPr>
            <w:r>
              <w:rPr>
                <w:rFonts w:ascii="Times New Roman"/>
                <w:b/>
                <w:i w:val="false"/>
                <w:color w:val="000000"/>
                <w:sz w:val="20"/>
              </w:rPr>
              <w:t>2022 жылғы "_____" ____________</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Сыбайлас жемқорлыққа қарсы</w:t>
            </w:r>
            <w:r>
              <w:br/>
            </w:r>
            <w:r>
              <w:rPr>
                <w:rFonts w:ascii="Times New Roman"/>
                <w:b w:val="false"/>
                <w:i w:val="false"/>
                <w:color w:val="000000"/>
                <w:sz w:val="20"/>
              </w:rPr>
              <w:t>іс-қимыл агенттігі</w:t>
            </w:r>
            <w:r>
              <w:br/>
            </w:r>
            <w:r>
              <w:rPr>
                <w:rFonts w:ascii="Times New Roman"/>
                <w:b w:val="false"/>
                <w:i w:val="false"/>
                <w:color w:val="000000"/>
                <w:sz w:val="20"/>
              </w:rPr>
              <w:t>(Сыбайлас жемқорлыққа қарсы</w:t>
            </w:r>
            <w:r>
              <w:br/>
            </w:r>
            <w:r>
              <w:rPr>
                <w:rFonts w:ascii="Times New Roman"/>
                <w:b w:val="false"/>
                <w:i w:val="false"/>
                <w:color w:val="000000"/>
                <w:sz w:val="20"/>
              </w:rPr>
              <w:t>қызмет) Төрағасының</w:t>
            </w:r>
            <w:r>
              <w:br/>
            </w:r>
            <w:r>
              <w:rPr>
                <w:rFonts w:ascii="Times New Roman"/>
                <w:b w:val="false"/>
                <w:i w:val="false"/>
                <w:color w:val="000000"/>
                <w:sz w:val="20"/>
              </w:rPr>
              <w:t>2022 жылғы 3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165 бұйрығымен бекітілген</w:t>
            </w:r>
          </w:p>
        </w:tc>
      </w:tr>
    </w:tbl>
    <w:bookmarkStart w:name="z6" w:id="4"/>
    <w:p>
      <w:pPr>
        <w:spacing w:after="0"/>
        <w:ind w:left="0"/>
        <w:jc w:val="left"/>
      </w:pPr>
      <w:r>
        <w:rPr>
          <w:rFonts w:ascii="Times New Roman"/>
          <w:b/>
          <w:i w:val="false"/>
          <w:color w:val="000000"/>
        </w:rPr>
        <w:t xml:space="preserve"> Қазақстан Республикасы Сыбайлас жемқорлыққа қарсы іс-қимыл агенттігі (Сыбайлас жемқорлыққа қарсы қызмет) қызметкерлерін нысанды киіммен қамтамасыз етудің заттай нормалары</w:t>
      </w:r>
    </w:p>
    <w:bookmarkEnd w:id="4"/>
    <w:p>
      <w:pPr>
        <w:spacing w:after="0"/>
        <w:ind w:left="0"/>
        <w:jc w:val="both"/>
      </w:pPr>
      <w:r>
        <w:rPr>
          <w:rFonts w:ascii="Times New Roman"/>
          <w:b w:val="false"/>
          <w:i w:val="false"/>
          <w:color w:val="ff0000"/>
          <w:sz w:val="28"/>
        </w:rPr>
        <w:t xml:space="preserve">
      Ескерту. Заттай нормаларға өзгеріс енгізілді – ҚР Сыбайлас жемқорлыққа қарсы іс-қимыл агенттігі (Сыбайлас жемқорлыққа қарсы қызмет) Төрағасының 03.02.2023 </w:t>
      </w:r>
      <w:r>
        <w:rPr>
          <w:rFonts w:ascii="Times New Roman"/>
          <w:b w:val="false"/>
          <w:i w:val="false"/>
          <w:color w:val="ff0000"/>
          <w:sz w:val="28"/>
        </w:rPr>
        <w:t>№ 55</w:t>
      </w:r>
      <w:r>
        <w:rPr>
          <w:rFonts w:ascii="Times New Roman"/>
          <w:b w:val="false"/>
          <w:i w:val="false"/>
          <w:color w:val="ff0000"/>
          <w:sz w:val="28"/>
        </w:rPr>
        <w:t xml:space="preserve">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қызметкерге арналған заттар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Кию мерзімдері (айлармен)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басшы құрамның лауазымдарына арналған күнделікті және салтанатты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салтанатты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салтанатты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салтанатты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сұр түсті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сұрғылт түсті қысқы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қара көк түсті қысқы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қаусырмалы, қара көк түсті маусымдық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балағы түсіңкі шалбары бар, екі қаусырмалы, ашық сұр түсті парадтық-салтанаттық мундир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балағы түсіңкі шалбары бар, екі қаусырмалы, қара көк түсті салтанатты мундир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балағы түсіңкі шалбары бар, бір қаусырмалы, қара көк түсті күнделікті китель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жүн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ақ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қолғап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ақ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белдік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шалбар белбеуі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қысқа қонышты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қара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шалбары бар, сыдырма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Аға және орта басшы құрамның лауазымдарына  арналған киім (ерлер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фуражка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қаракөлден тігілген, сұр түсті құлақшын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құлақшын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қара көк түсті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қара көк түсті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бір қаусырмалы маусымдық плащ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балағы түсіңкі, бір қаусырмалы, қара көк түсті салтанатты мундир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балағы түсіңкі, бір қаусырмалы, қара көк түсті күнделікті китель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жүн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қысқа қонышты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былғары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салтанатты белдік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қолғап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шалбары бар, сыдырма салынған күрте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Аға және орта басшы құрамның лауазымдарына  арналған киім (әйелдер)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Пилотка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қаракөлден тігілген, сұр түсті бөрік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сұр түсті бөрік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қара көк түсті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қаракөлден тігілген алмалы-салмалы жағасы бар бір қаусырмалы қара көк түсті пальто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көк түсті маусымдық плащ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кашне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юбкасы бар, бір қаусырмалы салтанатты мундир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юбкасы бар, бір қаусырмалы күнделікті китель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жүн юбка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жүн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көгілдір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 жеңді, ақ түсті жейде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хром етік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туфли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галстук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белге тағатын былғары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белдеу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көк түсті шалбары бар, сыдырма салынған күрте, юбкасы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Кезекші бөлім, айдауылдау және жедел ден қою ету қызметтерінің қызметкерлеріне арналған далалық нысанды киім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Күрте (алмалы-салмалы жылытқышы бар) (ерлер)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жең және шалбары бар көйлек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жиынтығы бар, белге тағатын түсіру белбеуі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бар, түсіру кеудешесі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тізеқаптар, шынтаққаптар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береттер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қонышы жоғары қысқы берцы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футболка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Сыбайлас жемқорлыққа қарсы қызмет қызметкерлеріне арналған далалық нысанды киім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Бүркеніш түсті күрте (алмалы-салмалы жылытқышы бар)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бүркеніш түсті костюм (күртеше, шалбар)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 қонышты бәтеңкелер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биік қонышты қысқы бәтенкелер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футболка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камуфляж түсті кепи (бейсболка)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қолғап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белбеу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жедел-тергеу бөлімшелерінің қызметкерлеріне арналған қара түсті жамылғы- кеудеше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Қазақстан Республикасы Сыбайлас жемқорлыққа қарсы іс-қимыл агенттігінің (Сыбайлас жемқорлыққа қарсы қызмет) жоғары, аға және орта басшы құрамының лауазымдарына арналған нысанды киім мен айырым белгілерінің үлгілері осы нормаларға қосымшада келтірілген.</w:t>
      </w:r>
    </w:p>
    <w:p>
      <w:pPr>
        <w:spacing w:after="0"/>
        <w:ind w:left="0"/>
        <w:jc w:val="both"/>
      </w:pPr>
      <w:r>
        <w:rPr>
          <w:rFonts w:ascii="Times New Roman"/>
          <w:b w:val="false"/>
          <w:i w:val="false"/>
          <w:color w:val="000000"/>
          <w:sz w:val="28"/>
        </w:rPr>
        <w:t>
      2. Нысанды киімді және оның заттарын киіп жүру мерзімдері оның берілген күнінен бастап есептеледі.</w:t>
      </w:r>
    </w:p>
    <w:p>
      <w:pPr>
        <w:spacing w:after="0"/>
        <w:ind w:left="0"/>
        <w:jc w:val="both"/>
      </w:pPr>
      <w:r>
        <w:rPr>
          <w:rFonts w:ascii="Times New Roman"/>
          <w:b w:val="false"/>
          <w:i w:val="false"/>
          <w:color w:val="000000"/>
          <w:sz w:val="28"/>
        </w:rPr>
        <w:t>
      3. Парадтық нысанды киімді киген кезде мундирде ордендер, медальдар мен төсбелгілері тағылады; парадтық-салтанатты және күнделікті нысанды киімді киген кезде мундир мен кительде – арнайы айыру белгілері, планкалардағы орден ленталары мен медаль ленталары, кеуде белгілері тағылады.</w:t>
      </w:r>
    </w:p>
    <w:p>
      <w:pPr>
        <w:spacing w:after="0"/>
        <w:ind w:left="0"/>
        <w:jc w:val="both"/>
      </w:pPr>
      <w:r>
        <w:rPr>
          <w:rFonts w:ascii="Times New Roman"/>
          <w:b w:val="false"/>
          <w:i w:val="false"/>
          <w:color w:val="000000"/>
          <w:sz w:val="28"/>
        </w:rPr>
        <w:t>
      4. Сыбайлас жемқорлыққа қарсы қызмет қызметкерлері жедел-тергеу іс-шараларын орындаған кезде жамылғы-кеудеше нысанды киімнің үстінен тағылады.</w:t>
      </w:r>
    </w:p>
    <w:p>
      <w:pPr>
        <w:spacing w:after="0"/>
        <w:ind w:left="0"/>
        <w:jc w:val="both"/>
      </w:pPr>
      <w:r>
        <w:rPr>
          <w:rFonts w:ascii="Times New Roman"/>
          <w:b w:val="false"/>
          <w:i w:val="false"/>
          <w:color w:val="000000"/>
          <w:sz w:val="28"/>
        </w:rPr>
        <w:t>
      5. Далалық нысанды киімді киіп жүруді өзінің қызметтік міндеттерін далалық жағдайларда орындайтын сыбайлас жемқорлыққа қарсы қызметтің қызметкерлері жүзеге асырады.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Республиқасы</w:t>
            </w:r>
            <w:r>
              <w:br/>
            </w:r>
            <w:r>
              <w:rPr>
                <w:rFonts w:ascii="Times New Roman"/>
                <w:b w:val="false"/>
                <w:i w:val="false"/>
                <w:color w:val="000000"/>
                <w:sz w:val="20"/>
              </w:rPr>
              <w:t>Сыбайлас жемқорлыққа қарсы</w:t>
            </w:r>
            <w:r>
              <w:br/>
            </w:r>
            <w:r>
              <w:rPr>
                <w:rFonts w:ascii="Times New Roman"/>
                <w:b w:val="false"/>
                <w:i w:val="false"/>
                <w:color w:val="000000"/>
                <w:sz w:val="20"/>
              </w:rPr>
              <w:t>іс-кимыл агенттігінің (Сыбайлас</w:t>
            </w:r>
            <w:r>
              <w:br/>
            </w:r>
            <w:r>
              <w:rPr>
                <w:rFonts w:ascii="Times New Roman"/>
                <w:b w:val="false"/>
                <w:i w:val="false"/>
                <w:color w:val="000000"/>
                <w:sz w:val="20"/>
              </w:rPr>
              <w:t>жемқорлыққа қарсы қызмет)</w:t>
            </w:r>
            <w:r>
              <w:br/>
            </w:r>
            <w:r>
              <w:rPr>
                <w:rFonts w:ascii="Times New Roman"/>
                <w:b w:val="false"/>
                <w:i w:val="false"/>
                <w:color w:val="000000"/>
                <w:sz w:val="20"/>
              </w:rPr>
              <w:t>қызметкерлерін нысанды</w:t>
            </w:r>
            <w:r>
              <w:br/>
            </w:r>
            <w:r>
              <w:rPr>
                <w:rFonts w:ascii="Times New Roman"/>
                <w:b w:val="false"/>
                <w:i w:val="false"/>
                <w:color w:val="000000"/>
                <w:sz w:val="20"/>
              </w:rPr>
              <w:t>киіммен қамтамасыз етудің</w:t>
            </w:r>
            <w:r>
              <w:br/>
            </w:r>
            <w:r>
              <w:rPr>
                <w:rFonts w:ascii="Times New Roman"/>
                <w:b w:val="false"/>
                <w:i w:val="false"/>
                <w:color w:val="000000"/>
                <w:sz w:val="20"/>
              </w:rPr>
              <w:t>заттай нормаларына косымша</w:t>
            </w:r>
          </w:p>
        </w:tc>
      </w:tr>
    </w:tbl>
    <w:bookmarkStart w:name="z8" w:id="5"/>
    <w:p>
      <w:pPr>
        <w:spacing w:after="0"/>
        <w:ind w:left="0"/>
        <w:jc w:val="left"/>
      </w:pPr>
      <w:r>
        <w:rPr>
          <w:rFonts w:ascii="Times New Roman"/>
          <w:b/>
          <w:i w:val="false"/>
          <w:color w:val="000000"/>
        </w:rPr>
        <w:t xml:space="preserve"> Қазақстан Республикасы Сыбайлас жемқорлыққа қарсы іс-қимыл агенттігінің (Сыбайлас жемқорлыққа қарсы қызмет) жоғары, аға және орта басшы құрамының лауазымдарына арналған нысанды киімінің және айырым белгілерінің үлгілері</w:t>
      </w:r>
    </w:p>
    <w:bookmarkEnd w:id="5"/>
    <w:p>
      <w:pPr>
        <w:spacing w:after="0"/>
        <w:ind w:left="0"/>
        <w:jc w:val="both"/>
      </w:pPr>
      <w:r>
        <w:rPr>
          <w:rFonts w:ascii="Times New Roman"/>
          <w:b w:val="false"/>
          <w:i w:val="false"/>
          <w:color w:val="ff0000"/>
          <w:sz w:val="28"/>
        </w:rPr>
        <w:t xml:space="preserve">
      Ескерту. Қосымшаға өзгеріс енгізілді – ҚР Сыбайлас жемқорлыққа қарсы іс-қимыл агенттігі (Сыбайлас жемқорлыққа қарсы қызмет) Төрағасының 03.02.2023 </w:t>
      </w:r>
      <w:r>
        <w:rPr>
          <w:rFonts w:ascii="Times New Roman"/>
          <w:b w:val="false"/>
          <w:i w:val="false"/>
          <w:color w:val="ff0000"/>
          <w:sz w:val="28"/>
        </w:rPr>
        <w:t>№ 55</w:t>
      </w:r>
      <w:r>
        <w:rPr>
          <w:rFonts w:ascii="Times New Roman"/>
          <w:b w:val="false"/>
          <w:i w:val="false"/>
          <w:color w:val="ff0000"/>
          <w:sz w:val="28"/>
        </w:rPr>
        <w:t xml:space="preserve"> бұйрығымен.</w:t>
      </w:r>
    </w:p>
    <w:bookmarkStart w:name="z9" w:id="6"/>
    <w:p>
      <w:pPr>
        <w:spacing w:after="0"/>
        <w:ind w:left="0"/>
        <w:jc w:val="both"/>
      </w:pPr>
      <w:r>
        <w:rPr>
          <w:rFonts w:ascii="Times New Roman"/>
          <w:b w:val="false"/>
          <w:i w:val="false"/>
          <w:color w:val="000000"/>
          <w:sz w:val="28"/>
        </w:rPr>
        <w:t>
      1. Жоғары басшы құрамның лауазымдарына арналған нысанды киім:</w:t>
      </w:r>
    </w:p>
    <w:bookmarkEnd w:id="6"/>
    <w:p>
      <w:pPr>
        <w:spacing w:after="0"/>
        <w:ind w:left="0"/>
        <w:jc w:val="both"/>
      </w:pPr>
      <w:r>
        <w:rPr>
          <w:rFonts w:ascii="Times New Roman"/>
          <w:b w:val="false"/>
          <w:i w:val="false"/>
          <w:color w:val="000000"/>
          <w:sz w:val="28"/>
        </w:rPr>
        <w:t>
      1.1. Парадтық-салтанаттық нысанды киім (1-сурет):</w:t>
      </w:r>
    </w:p>
    <w:p>
      <w:pPr>
        <w:spacing w:after="0"/>
        <w:ind w:left="0"/>
        <w:jc w:val="both"/>
      </w:pPr>
      <w:r>
        <w:rPr>
          <w:rFonts w:ascii="Times New Roman"/>
          <w:b w:val="false"/>
          <w:i w:val="false"/>
          <w:color w:val="000000"/>
          <w:sz w:val="28"/>
        </w:rPr>
        <w:t>
      1) ашық сұр түсті фуражка;</w:t>
      </w:r>
    </w:p>
    <w:p>
      <w:pPr>
        <w:spacing w:after="0"/>
        <w:ind w:left="0"/>
        <w:jc w:val="both"/>
      </w:pPr>
      <w:r>
        <w:rPr>
          <w:rFonts w:ascii="Times New Roman"/>
          <w:b w:val="false"/>
          <w:i w:val="false"/>
          <w:color w:val="000000"/>
          <w:sz w:val="28"/>
        </w:rPr>
        <w:t>
      2) ашық сұр түсті, екі қаусырмалы салтанатты-парадтық мундирі;</w:t>
      </w:r>
    </w:p>
    <w:p>
      <w:pPr>
        <w:spacing w:after="0"/>
        <w:ind w:left="0"/>
        <w:jc w:val="both"/>
      </w:pPr>
      <w:r>
        <w:rPr>
          <w:rFonts w:ascii="Times New Roman"/>
          <w:b w:val="false"/>
          <w:i w:val="false"/>
          <w:color w:val="000000"/>
          <w:sz w:val="28"/>
        </w:rPr>
        <w:t>
      3) ұзын жеңді, ақ түсті жейде;</w:t>
      </w:r>
    </w:p>
    <w:p>
      <w:pPr>
        <w:spacing w:after="0"/>
        <w:ind w:left="0"/>
        <w:jc w:val="both"/>
      </w:pPr>
      <w:r>
        <w:rPr>
          <w:rFonts w:ascii="Times New Roman"/>
          <w:b w:val="false"/>
          <w:i w:val="false"/>
          <w:color w:val="000000"/>
          <w:sz w:val="28"/>
        </w:rPr>
        <w:t>
      4) қара көк түсті галстук;</w:t>
      </w:r>
    </w:p>
    <w:p>
      <w:pPr>
        <w:spacing w:after="0"/>
        <w:ind w:left="0"/>
        <w:jc w:val="both"/>
      </w:pPr>
      <w:r>
        <w:rPr>
          <w:rFonts w:ascii="Times New Roman"/>
          <w:b w:val="false"/>
          <w:i w:val="false"/>
          <w:color w:val="000000"/>
          <w:sz w:val="28"/>
        </w:rPr>
        <w:t>
      5) қара көк түсті шалбар;</w:t>
      </w:r>
    </w:p>
    <w:p>
      <w:pPr>
        <w:spacing w:after="0"/>
        <w:ind w:left="0"/>
        <w:jc w:val="both"/>
      </w:pPr>
      <w:r>
        <w:rPr>
          <w:rFonts w:ascii="Times New Roman"/>
          <w:b w:val="false"/>
          <w:i w:val="false"/>
          <w:color w:val="000000"/>
          <w:sz w:val="28"/>
        </w:rPr>
        <w:t>
      6) қара түсті туфли;</w:t>
      </w:r>
    </w:p>
    <w:p>
      <w:pPr>
        <w:spacing w:after="0"/>
        <w:ind w:left="0"/>
        <w:jc w:val="both"/>
      </w:pPr>
      <w:r>
        <w:rPr>
          <w:rFonts w:ascii="Times New Roman"/>
          <w:b w:val="false"/>
          <w:i w:val="false"/>
          <w:color w:val="000000"/>
          <w:sz w:val="28"/>
        </w:rPr>
        <w:t>
      7) былғары шалбар белбеуі.</w:t>
      </w:r>
    </w:p>
    <w:bookmarkStart w:name="z10" w:id="7"/>
    <w:p>
      <w:pPr>
        <w:spacing w:after="0"/>
        <w:ind w:left="0"/>
        <w:jc w:val="both"/>
      </w:pPr>
      <w:r>
        <w:rPr>
          <w:rFonts w:ascii="Times New Roman"/>
          <w:b w:val="false"/>
          <w:i w:val="false"/>
          <w:color w:val="000000"/>
          <w:sz w:val="28"/>
        </w:rPr>
        <w:t>
      1.2. Қысқы салтанатты-парадтық нысанды киім (2-сурет):</w:t>
      </w:r>
    </w:p>
    <w:bookmarkEnd w:id="7"/>
    <w:p>
      <w:pPr>
        <w:spacing w:after="0"/>
        <w:ind w:left="0"/>
        <w:jc w:val="both"/>
      </w:pPr>
      <w:r>
        <w:rPr>
          <w:rFonts w:ascii="Times New Roman"/>
          <w:b w:val="false"/>
          <w:i w:val="false"/>
          <w:color w:val="000000"/>
          <w:sz w:val="28"/>
        </w:rPr>
        <w:t>
      1) қаракөлден тігілген сұр түсті құлақшын;</w:t>
      </w:r>
    </w:p>
    <w:p>
      <w:pPr>
        <w:spacing w:after="0"/>
        <w:ind w:left="0"/>
        <w:jc w:val="both"/>
      </w:pPr>
      <w:r>
        <w:rPr>
          <w:rFonts w:ascii="Times New Roman"/>
          <w:b w:val="false"/>
          <w:i w:val="false"/>
          <w:color w:val="000000"/>
          <w:sz w:val="28"/>
        </w:rPr>
        <w:t>
      2) қаракөлден тігілген алмалы-салмалы жағасы бар, бір қаусырма өңірлі сұрғылт түсті пальто;</w:t>
      </w:r>
    </w:p>
    <w:p>
      <w:pPr>
        <w:spacing w:after="0"/>
        <w:ind w:left="0"/>
        <w:jc w:val="both"/>
      </w:pPr>
      <w:r>
        <w:rPr>
          <w:rFonts w:ascii="Times New Roman"/>
          <w:b w:val="false"/>
          <w:i w:val="false"/>
          <w:color w:val="000000"/>
          <w:sz w:val="28"/>
        </w:rPr>
        <w:t>
      3) ақ түсті қолғап пен кашне;</w:t>
      </w:r>
    </w:p>
    <w:p>
      <w:pPr>
        <w:spacing w:after="0"/>
        <w:ind w:left="0"/>
        <w:jc w:val="both"/>
      </w:pPr>
      <w:r>
        <w:rPr>
          <w:rFonts w:ascii="Times New Roman"/>
          <w:b w:val="false"/>
          <w:i w:val="false"/>
          <w:color w:val="000000"/>
          <w:sz w:val="28"/>
        </w:rPr>
        <w:t>
      4) ашық сұр түсті, екі қаусырмалы салтанатты-парадтық мундир;</w:t>
      </w:r>
    </w:p>
    <w:p>
      <w:pPr>
        <w:spacing w:after="0"/>
        <w:ind w:left="0"/>
        <w:jc w:val="both"/>
      </w:pPr>
      <w:r>
        <w:rPr>
          <w:rFonts w:ascii="Times New Roman"/>
          <w:b w:val="false"/>
          <w:i w:val="false"/>
          <w:color w:val="000000"/>
          <w:sz w:val="28"/>
        </w:rPr>
        <w:t>
      5) қара көк түсті жүн шалбар;</w:t>
      </w:r>
    </w:p>
    <w:p>
      <w:pPr>
        <w:spacing w:after="0"/>
        <w:ind w:left="0"/>
        <w:jc w:val="both"/>
      </w:pPr>
      <w:r>
        <w:rPr>
          <w:rFonts w:ascii="Times New Roman"/>
          <w:b w:val="false"/>
          <w:i w:val="false"/>
          <w:color w:val="000000"/>
          <w:sz w:val="28"/>
        </w:rPr>
        <w:t>
      6) ұзын жеңді, ақ түсті жейде;</w:t>
      </w:r>
    </w:p>
    <w:p>
      <w:pPr>
        <w:spacing w:after="0"/>
        <w:ind w:left="0"/>
        <w:jc w:val="both"/>
      </w:pPr>
      <w:r>
        <w:rPr>
          <w:rFonts w:ascii="Times New Roman"/>
          <w:b w:val="false"/>
          <w:i w:val="false"/>
          <w:color w:val="000000"/>
          <w:sz w:val="28"/>
        </w:rPr>
        <w:t>
      7) қара көк түсті галстук;</w:t>
      </w:r>
    </w:p>
    <w:p>
      <w:pPr>
        <w:spacing w:after="0"/>
        <w:ind w:left="0"/>
        <w:jc w:val="both"/>
      </w:pPr>
      <w:r>
        <w:rPr>
          <w:rFonts w:ascii="Times New Roman"/>
          <w:b w:val="false"/>
          <w:i w:val="false"/>
          <w:color w:val="000000"/>
          <w:sz w:val="28"/>
        </w:rPr>
        <w:t>
      8) қара түсті, қысқа қонышты хром етік.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606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60600" cy="84582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349500" cy="807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1-сурет. Жоғары басшы құрамның салтанатты-парадтық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2-сурет. Жоғары басшы құрамның қысқы салтанатты-парадтық нысанды киімі</w:t>
            </w:r>
          </w:p>
        </w:tc>
      </w:tr>
    </w:tbl>
    <w:bookmarkStart w:name="z11" w:id="8"/>
    <w:p>
      <w:pPr>
        <w:spacing w:after="0"/>
        <w:ind w:left="0"/>
        <w:jc w:val="both"/>
      </w:pPr>
      <w:r>
        <w:rPr>
          <w:rFonts w:ascii="Times New Roman"/>
          <w:b w:val="false"/>
          <w:i w:val="false"/>
          <w:color w:val="000000"/>
          <w:sz w:val="28"/>
        </w:rPr>
        <w:t>
      1.3. Салтанатты нысанды киім (3-сурет):</w:t>
      </w:r>
    </w:p>
    <w:bookmarkEnd w:id="8"/>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қара көк түсті, екі қаусырмалы салтанатты мундир;</w:t>
      </w:r>
    </w:p>
    <w:p>
      <w:pPr>
        <w:spacing w:after="0"/>
        <w:ind w:left="0"/>
        <w:jc w:val="both"/>
      </w:pPr>
      <w:r>
        <w:rPr>
          <w:rFonts w:ascii="Times New Roman"/>
          <w:b w:val="false"/>
          <w:i w:val="false"/>
          <w:color w:val="000000"/>
          <w:sz w:val="28"/>
        </w:rPr>
        <w:t>
      3) аксельбант;</w:t>
      </w:r>
    </w:p>
    <w:p>
      <w:pPr>
        <w:spacing w:after="0"/>
        <w:ind w:left="0"/>
        <w:jc w:val="both"/>
      </w:pPr>
      <w:r>
        <w:rPr>
          <w:rFonts w:ascii="Times New Roman"/>
          <w:b w:val="false"/>
          <w:i w:val="false"/>
          <w:color w:val="000000"/>
          <w:sz w:val="28"/>
        </w:rPr>
        <w:t>
      4) алдыңғы белдеу;</w:t>
      </w:r>
    </w:p>
    <w:p>
      <w:pPr>
        <w:spacing w:after="0"/>
        <w:ind w:left="0"/>
        <w:jc w:val="both"/>
      </w:pPr>
      <w:r>
        <w:rPr>
          <w:rFonts w:ascii="Times New Roman"/>
          <w:b w:val="false"/>
          <w:i w:val="false"/>
          <w:color w:val="000000"/>
          <w:sz w:val="28"/>
        </w:rPr>
        <w:t>
      5) ұзын жеңді, ақ түсті жейде;</w:t>
      </w:r>
    </w:p>
    <w:p>
      <w:pPr>
        <w:spacing w:after="0"/>
        <w:ind w:left="0"/>
        <w:jc w:val="both"/>
      </w:pPr>
      <w:r>
        <w:rPr>
          <w:rFonts w:ascii="Times New Roman"/>
          <w:b w:val="false"/>
          <w:i w:val="false"/>
          <w:color w:val="000000"/>
          <w:sz w:val="28"/>
        </w:rPr>
        <w:t>
      6) қара көк түсті галстук;</w:t>
      </w:r>
    </w:p>
    <w:p>
      <w:pPr>
        <w:spacing w:after="0"/>
        <w:ind w:left="0"/>
        <w:jc w:val="both"/>
      </w:pPr>
      <w:r>
        <w:rPr>
          <w:rFonts w:ascii="Times New Roman"/>
          <w:b w:val="false"/>
          <w:i w:val="false"/>
          <w:color w:val="000000"/>
          <w:sz w:val="28"/>
        </w:rPr>
        <w:t>
      7) қара көк түсті шалбар;</w:t>
      </w:r>
    </w:p>
    <w:p>
      <w:pPr>
        <w:spacing w:after="0"/>
        <w:ind w:left="0"/>
        <w:jc w:val="both"/>
      </w:pPr>
      <w:r>
        <w:rPr>
          <w:rFonts w:ascii="Times New Roman"/>
          <w:b w:val="false"/>
          <w:i w:val="false"/>
          <w:color w:val="000000"/>
          <w:sz w:val="28"/>
        </w:rPr>
        <w:t>
      8) ақ түсті қолғап;</w:t>
      </w:r>
    </w:p>
    <w:p>
      <w:pPr>
        <w:spacing w:after="0"/>
        <w:ind w:left="0"/>
        <w:jc w:val="both"/>
      </w:pPr>
      <w:r>
        <w:rPr>
          <w:rFonts w:ascii="Times New Roman"/>
          <w:b w:val="false"/>
          <w:i w:val="false"/>
          <w:color w:val="000000"/>
          <w:sz w:val="28"/>
        </w:rPr>
        <w:t>
      9) қара түсті туфли.</w:t>
      </w:r>
    </w:p>
    <w:bookmarkStart w:name="z12" w:id="9"/>
    <w:p>
      <w:pPr>
        <w:spacing w:after="0"/>
        <w:ind w:left="0"/>
        <w:jc w:val="both"/>
      </w:pPr>
      <w:r>
        <w:rPr>
          <w:rFonts w:ascii="Times New Roman"/>
          <w:b w:val="false"/>
          <w:i w:val="false"/>
          <w:color w:val="000000"/>
          <w:sz w:val="28"/>
        </w:rPr>
        <w:t>
      1.4. Жазғы салтанатты нысанды киім (4-сурет)</w:t>
      </w:r>
    </w:p>
    <w:bookmarkEnd w:id="9"/>
    <w:p>
      <w:pPr>
        <w:spacing w:after="0"/>
        <w:ind w:left="0"/>
        <w:jc w:val="both"/>
      </w:pPr>
      <w:r>
        <w:rPr>
          <w:rFonts w:ascii="Times New Roman"/>
          <w:b w:val="false"/>
          <w:i w:val="false"/>
          <w:color w:val="000000"/>
          <w:sz w:val="28"/>
        </w:rPr>
        <w:t>
      1) ақ түсті фуражка;</w:t>
      </w:r>
    </w:p>
    <w:p>
      <w:pPr>
        <w:spacing w:after="0"/>
        <w:ind w:left="0"/>
        <w:jc w:val="both"/>
      </w:pPr>
      <w:r>
        <w:rPr>
          <w:rFonts w:ascii="Times New Roman"/>
          <w:b w:val="false"/>
          <w:i w:val="false"/>
          <w:color w:val="000000"/>
          <w:sz w:val="28"/>
        </w:rPr>
        <w:t>
      2) қысқа жеңді, ақ түсті жейде;</w:t>
      </w:r>
    </w:p>
    <w:p>
      <w:pPr>
        <w:spacing w:after="0"/>
        <w:ind w:left="0"/>
        <w:jc w:val="both"/>
      </w:pPr>
      <w:r>
        <w:rPr>
          <w:rFonts w:ascii="Times New Roman"/>
          <w:b w:val="false"/>
          <w:i w:val="false"/>
          <w:color w:val="000000"/>
          <w:sz w:val="28"/>
        </w:rPr>
        <w:t>
      3) қара көк түсті шалбар;</w:t>
      </w:r>
    </w:p>
    <w:p>
      <w:pPr>
        <w:spacing w:after="0"/>
        <w:ind w:left="0"/>
        <w:jc w:val="both"/>
      </w:pPr>
      <w:r>
        <w:rPr>
          <w:rFonts w:ascii="Times New Roman"/>
          <w:b w:val="false"/>
          <w:i w:val="false"/>
          <w:color w:val="000000"/>
          <w:sz w:val="28"/>
        </w:rPr>
        <w:t>
      4) қара түсті туфли;</w:t>
      </w:r>
    </w:p>
    <w:p>
      <w:pPr>
        <w:spacing w:after="0"/>
        <w:ind w:left="0"/>
        <w:jc w:val="both"/>
      </w:pPr>
      <w:r>
        <w:rPr>
          <w:rFonts w:ascii="Times New Roman"/>
          <w:b w:val="false"/>
          <w:i w:val="false"/>
          <w:color w:val="000000"/>
          <w:sz w:val="28"/>
        </w:rPr>
        <w:t>
      5) ақ түсті ұзын жеңді жейде.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05100" cy="9931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74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374900" cy="7429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3-сурет. Жоғары басшы құрамның салтанатты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4-сурет. Жоғары басшы құрамның жазғы салтанатты нысанды киімі</w:t>
            </w:r>
          </w:p>
        </w:tc>
      </w:tr>
    </w:tbl>
    <w:bookmarkStart w:name="z13" w:id="10"/>
    <w:p>
      <w:pPr>
        <w:spacing w:after="0"/>
        <w:ind w:left="0"/>
        <w:jc w:val="both"/>
      </w:pPr>
      <w:r>
        <w:rPr>
          <w:rFonts w:ascii="Times New Roman"/>
          <w:b w:val="false"/>
          <w:i w:val="false"/>
          <w:color w:val="000000"/>
          <w:sz w:val="28"/>
        </w:rPr>
        <w:t>
      1.5. Күнделікті жазғы нысанды киім (5-сурет):</w:t>
      </w:r>
    </w:p>
    <w:bookmarkEnd w:id="10"/>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бір қаусырмалы, қара көк түсті китель;</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қара көк түсті галстук;</w:t>
      </w:r>
    </w:p>
    <w:p>
      <w:pPr>
        <w:spacing w:after="0"/>
        <w:ind w:left="0"/>
        <w:jc w:val="both"/>
      </w:pPr>
      <w:r>
        <w:rPr>
          <w:rFonts w:ascii="Times New Roman"/>
          <w:b w:val="false"/>
          <w:i w:val="false"/>
          <w:color w:val="000000"/>
          <w:sz w:val="28"/>
        </w:rPr>
        <w:t>
      5) қара көк түсті шалбар;</w:t>
      </w:r>
    </w:p>
    <w:p>
      <w:pPr>
        <w:spacing w:after="0"/>
        <w:ind w:left="0"/>
        <w:jc w:val="both"/>
      </w:pPr>
      <w:r>
        <w:rPr>
          <w:rFonts w:ascii="Times New Roman"/>
          <w:b w:val="false"/>
          <w:i w:val="false"/>
          <w:color w:val="000000"/>
          <w:sz w:val="28"/>
        </w:rPr>
        <w:t>
      6) қара түсті туфли.</w:t>
      </w:r>
    </w:p>
    <w:bookmarkStart w:name="z14" w:id="11"/>
    <w:p>
      <w:pPr>
        <w:spacing w:after="0"/>
        <w:ind w:left="0"/>
        <w:jc w:val="both"/>
      </w:pPr>
      <w:r>
        <w:rPr>
          <w:rFonts w:ascii="Times New Roman"/>
          <w:b w:val="false"/>
          <w:i w:val="false"/>
          <w:color w:val="000000"/>
          <w:sz w:val="28"/>
        </w:rPr>
        <w:t>
      1.6. Күнделікті қысқы нысанды киім (6-сурет):</w:t>
      </w:r>
    </w:p>
    <w:bookmarkEnd w:id="11"/>
    <w:p>
      <w:pPr>
        <w:spacing w:after="0"/>
        <w:ind w:left="0"/>
        <w:jc w:val="both"/>
      </w:pPr>
      <w:r>
        <w:rPr>
          <w:rFonts w:ascii="Times New Roman"/>
          <w:b w:val="false"/>
          <w:i w:val="false"/>
          <w:color w:val="000000"/>
          <w:sz w:val="28"/>
        </w:rPr>
        <w:t>
      1) қаракөлден тігілген сұр түсті құлақшын;</w:t>
      </w:r>
    </w:p>
    <w:p>
      <w:pPr>
        <w:spacing w:after="0"/>
        <w:ind w:left="0"/>
        <w:jc w:val="both"/>
      </w:pPr>
      <w:r>
        <w:rPr>
          <w:rFonts w:ascii="Times New Roman"/>
          <w:b w:val="false"/>
          <w:i w:val="false"/>
          <w:color w:val="000000"/>
          <w:sz w:val="28"/>
        </w:rPr>
        <w:t>
      2) қаракөлден тігілген алмалы-салмалы жағасы бар, бір қаусырмалы қара көк түсті пальто;</w:t>
      </w:r>
    </w:p>
    <w:p>
      <w:pPr>
        <w:spacing w:after="0"/>
        <w:ind w:left="0"/>
        <w:jc w:val="both"/>
      </w:pPr>
      <w:r>
        <w:rPr>
          <w:rFonts w:ascii="Times New Roman"/>
          <w:b w:val="false"/>
          <w:i w:val="false"/>
          <w:color w:val="000000"/>
          <w:sz w:val="28"/>
        </w:rPr>
        <w:t>
      3) ақ түсті қолғап пен кашне;</w:t>
      </w:r>
    </w:p>
    <w:p>
      <w:pPr>
        <w:spacing w:after="0"/>
        <w:ind w:left="0"/>
        <w:jc w:val="both"/>
      </w:pPr>
      <w:r>
        <w:rPr>
          <w:rFonts w:ascii="Times New Roman"/>
          <w:b w:val="false"/>
          <w:i w:val="false"/>
          <w:color w:val="000000"/>
          <w:sz w:val="28"/>
        </w:rPr>
        <w:t>
      4) бір қаусырмалы, қара көк түсті китель;</w:t>
      </w:r>
    </w:p>
    <w:p>
      <w:pPr>
        <w:spacing w:after="0"/>
        <w:ind w:left="0"/>
        <w:jc w:val="both"/>
      </w:pPr>
      <w:r>
        <w:rPr>
          <w:rFonts w:ascii="Times New Roman"/>
          <w:b w:val="false"/>
          <w:i w:val="false"/>
          <w:color w:val="000000"/>
          <w:sz w:val="28"/>
        </w:rPr>
        <w:t>
      5) қара көк түсті жүн шалбар;</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қара көк түсті галстук;</w:t>
      </w:r>
    </w:p>
    <w:p>
      <w:pPr>
        <w:spacing w:after="0"/>
        <w:ind w:left="0"/>
        <w:jc w:val="both"/>
      </w:pPr>
      <w:r>
        <w:rPr>
          <w:rFonts w:ascii="Times New Roman"/>
          <w:b w:val="false"/>
          <w:i w:val="false"/>
          <w:color w:val="000000"/>
          <w:sz w:val="28"/>
        </w:rPr>
        <w:t>
      8) қысқы етік.</w:t>
      </w:r>
    </w:p>
    <w:bookmarkStart w:name="z15" w:id="12"/>
    <w:p>
      <w:pPr>
        <w:spacing w:after="0"/>
        <w:ind w:left="0"/>
        <w:jc w:val="both"/>
      </w:pPr>
      <w:r>
        <w:rPr>
          <w:rFonts w:ascii="Times New Roman"/>
          <w:b w:val="false"/>
          <w:i w:val="false"/>
          <w:color w:val="000000"/>
          <w:sz w:val="28"/>
        </w:rPr>
        <w:t>
      1.7. Күнделікті маусымдық нысанды киім (7-сурет):</w:t>
      </w:r>
    </w:p>
    <w:bookmarkEnd w:id="12"/>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бір қаусырмалы, қара көк түсті маусымдық плащ;</w:t>
      </w:r>
    </w:p>
    <w:p>
      <w:pPr>
        <w:spacing w:after="0"/>
        <w:ind w:left="0"/>
        <w:jc w:val="both"/>
      </w:pPr>
      <w:r>
        <w:rPr>
          <w:rFonts w:ascii="Times New Roman"/>
          <w:b w:val="false"/>
          <w:i w:val="false"/>
          <w:color w:val="000000"/>
          <w:sz w:val="28"/>
        </w:rPr>
        <w:t>
      3) қара түсті қолғап және көк түсті кашне;</w:t>
      </w:r>
    </w:p>
    <w:p>
      <w:pPr>
        <w:spacing w:after="0"/>
        <w:ind w:left="0"/>
        <w:jc w:val="both"/>
      </w:pPr>
      <w:r>
        <w:rPr>
          <w:rFonts w:ascii="Times New Roman"/>
          <w:b w:val="false"/>
          <w:i w:val="false"/>
          <w:color w:val="000000"/>
          <w:sz w:val="28"/>
        </w:rPr>
        <w:t>
      4) бір қаусырмалы, қара көк түсті китель;</w:t>
      </w:r>
    </w:p>
    <w:p>
      <w:pPr>
        <w:spacing w:after="0"/>
        <w:ind w:left="0"/>
        <w:jc w:val="both"/>
      </w:pPr>
      <w:r>
        <w:rPr>
          <w:rFonts w:ascii="Times New Roman"/>
          <w:b w:val="false"/>
          <w:i w:val="false"/>
          <w:color w:val="000000"/>
          <w:sz w:val="28"/>
        </w:rPr>
        <w:t>
      5) қара көк түсті шалбар;</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қара көк түсті галстук;</w:t>
      </w:r>
    </w:p>
    <w:p>
      <w:pPr>
        <w:spacing w:after="0"/>
        <w:ind w:left="0"/>
        <w:jc w:val="both"/>
      </w:pPr>
      <w:r>
        <w:rPr>
          <w:rFonts w:ascii="Times New Roman"/>
          <w:b w:val="false"/>
          <w:i w:val="false"/>
          <w:color w:val="000000"/>
          <w:sz w:val="28"/>
        </w:rPr>
        <w:t>
      8) қара түсті, қысқа қонышты хром етік.</w:t>
      </w:r>
    </w:p>
    <w:bookmarkStart w:name="z16" w:id="13"/>
    <w:p>
      <w:pPr>
        <w:spacing w:after="0"/>
        <w:ind w:left="0"/>
        <w:jc w:val="both"/>
      </w:pPr>
      <w:r>
        <w:rPr>
          <w:rFonts w:ascii="Times New Roman"/>
          <w:b w:val="false"/>
          <w:i w:val="false"/>
          <w:color w:val="000000"/>
          <w:sz w:val="28"/>
        </w:rPr>
        <w:t>
      1.8. Күнделікті жазғы нысанды киім (8-сурет):</w:t>
      </w:r>
    </w:p>
    <w:bookmarkEnd w:id="13"/>
    <w:p>
      <w:pPr>
        <w:spacing w:after="0"/>
        <w:ind w:left="0"/>
        <w:jc w:val="both"/>
      </w:pPr>
      <w:r>
        <w:rPr>
          <w:rFonts w:ascii="Times New Roman"/>
          <w:b w:val="false"/>
          <w:i w:val="false"/>
          <w:color w:val="000000"/>
          <w:sz w:val="28"/>
        </w:rPr>
        <w:t>
      1) қара көк түсті фуражка (фуражка орнына кепи-бейсболкаға рұқсат етіледі);</w:t>
      </w:r>
    </w:p>
    <w:p>
      <w:pPr>
        <w:spacing w:after="0"/>
        <w:ind w:left="0"/>
        <w:jc w:val="both"/>
      </w:pPr>
      <w:r>
        <w:rPr>
          <w:rFonts w:ascii="Times New Roman"/>
          <w:b w:val="false"/>
          <w:i w:val="false"/>
          <w:color w:val="000000"/>
          <w:sz w:val="28"/>
        </w:rPr>
        <w:t>
      2) қысқа жеңді, көгілдір түсті жейде;</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қара көк түсті шалбар;</w:t>
      </w:r>
    </w:p>
    <w:p>
      <w:pPr>
        <w:spacing w:after="0"/>
        <w:ind w:left="0"/>
        <w:jc w:val="both"/>
      </w:pPr>
      <w:r>
        <w:rPr>
          <w:rFonts w:ascii="Times New Roman"/>
          <w:b w:val="false"/>
          <w:i w:val="false"/>
          <w:color w:val="000000"/>
          <w:sz w:val="28"/>
        </w:rPr>
        <w:t>
      5) қара түсті туфли;</w:t>
      </w:r>
    </w:p>
    <w:p>
      <w:pPr>
        <w:spacing w:after="0"/>
        <w:ind w:left="0"/>
        <w:jc w:val="both"/>
      </w:pPr>
      <w:r>
        <w:rPr>
          <w:rFonts w:ascii="Times New Roman"/>
          <w:b w:val="false"/>
          <w:i w:val="false"/>
          <w:color w:val="000000"/>
          <w:sz w:val="28"/>
        </w:rPr>
        <w:t>
      6) ақ түсті ұзын (немесе қысқа) жеңді жейде;</w:t>
      </w:r>
    </w:p>
    <w:p>
      <w:pPr>
        <w:spacing w:after="0"/>
        <w:ind w:left="0"/>
        <w:jc w:val="both"/>
      </w:pPr>
      <w:r>
        <w:rPr>
          <w:rFonts w:ascii="Times New Roman"/>
          <w:b w:val="false"/>
          <w:i w:val="false"/>
          <w:color w:val="000000"/>
          <w:sz w:val="28"/>
        </w:rPr>
        <w:t>
      7) көк түсті футболка.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768600" cy="90297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73400" cy="731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5-сурет. Жоғары басшы құрамның күнделікті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11-1-сурет. Жоғары басшы құрамның күнделікті нысанды киімі.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734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073400" cy="902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6-сурет. Жоғары басшы құрамның күнделікті қысқы нысанды киімі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616200" cy="8686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146300" cy="727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7-сурет. Жоғары басшы құрамның маусымдық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8-сурет. Жоғары басшы құрамның жазғы нысанды киімі</w:t>
            </w:r>
          </w:p>
        </w:tc>
      </w:tr>
    </w:tbl>
    <w:bookmarkStart w:name="z17" w:id="14"/>
    <w:p>
      <w:pPr>
        <w:spacing w:after="0"/>
        <w:ind w:left="0"/>
        <w:jc w:val="both"/>
      </w:pPr>
      <w:r>
        <w:rPr>
          <w:rFonts w:ascii="Times New Roman"/>
          <w:b w:val="false"/>
          <w:i w:val="false"/>
          <w:color w:val="000000"/>
          <w:sz w:val="28"/>
        </w:rPr>
        <w:t>
      2. Аға және орта басшы құрамның лауазымдарына арналған нысанды киiмi (ерлерге):</w:t>
      </w:r>
    </w:p>
    <w:bookmarkEnd w:id="14"/>
    <w:bookmarkStart w:name="z18" w:id="15"/>
    <w:p>
      <w:pPr>
        <w:spacing w:after="0"/>
        <w:ind w:left="0"/>
        <w:jc w:val="both"/>
      </w:pPr>
      <w:r>
        <w:rPr>
          <w:rFonts w:ascii="Times New Roman"/>
          <w:b w:val="false"/>
          <w:i w:val="false"/>
          <w:color w:val="000000"/>
          <w:sz w:val="28"/>
        </w:rPr>
        <w:t>
      2.1. Салтанатты нысанды киім (9-сурет):</w:t>
      </w:r>
    </w:p>
    <w:bookmarkEnd w:id="15"/>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қара көк түсті, бір қаусырмалы салтанатты мундир;</w:t>
      </w:r>
    </w:p>
    <w:p>
      <w:pPr>
        <w:spacing w:after="0"/>
        <w:ind w:left="0"/>
        <w:jc w:val="both"/>
      </w:pPr>
      <w:r>
        <w:rPr>
          <w:rFonts w:ascii="Times New Roman"/>
          <w:b w:val="false"/>
          <w:i w:val="false"/>
          <w:color w:val="000000"/>
          <w:sz w:val="28"/>
        </w:rPr>
        <w:t>
      3) аксельбант;</w:t>
      </w:r>
    </w:p>
    <w:p>
      <w:pPr>
        <w:spacing w:after="0"/>
        <w:ind w:left="0"/>
        <w:jc w:val="both"/>
      </w:pPr>
      <w:r>
        <w:rPr>
          <w:rFonts w:ascii="Times New Roman"/>
          <w:b w:val="false"/>
          <w:i w:val="false"/>
          <w:color w:val="000000"/>
          <w:sz w:val="28"/>
        </w:rPr>
        <w:t>
      4) алдыңғы белдеу;</w:t>
      </w:r>
    </w:p>
    <w:p>
      <w:pPr>
        <w:spacing w:after="0"/>
        <w:ind w:left="0"/>
        <w:jc w:val="both"/>
      </w:pPr>
      <w:r>
        <w:rPr>
          <w:rFonts w:ascii="Times New Roman"/>
          <w:b w:val="false"/>
          <w:i w:val="false"/>
          <w:color w:val="000000"/>
          <w:sz w:val="28"/>
        </w:rPr>
        <w:t>
      5) ұзын жеңді, ақ түсті жейде;</w:t>
      </w:r>
    </w:p>
    <w:p>
      <w:pPr>
        <w:spacing w:after="0"/>
        <w:ind w:left="0"/>
        <w:jc w:val="both"/>
      </w:pPr>
      <w:r>
        <w:rPr>
          <w:rFonts w:ascii="Times New Roman"/>
          <w:b w:val="false"/>
          <w:i w:val="false"/>
          <w:color w:val="000000"/>
          <w:sz w:val="28"/>
        </w:rPr>
        <w:t>
      6) қою көк түсті галстук;</w:t>
      </w:r>
    </w:p>
    <w:p>
      <w:pPr>
        <w:spacing w:after="0"/>
        <w:ind w:left="0"/>
        <w:jc w:val="both"/>
      </w:pPr>
      <w:r>
        <w:rPr>
          <w:rFonts w:ascii="Times New Roman"/>
          <w:b w:val="false"/>
          <w:i w:val="false"/>
          <w:color w:val="000000"/>
          <w:sz w:val="28"/>
        </w:rPr>
        <w:t>
      7) қара көк түсті шалбар;</w:t>
      </w:r>
    </w:p>
    <w:p>
      <w:pPr>
        <w:spacing w:after="0"/>
        <w:ind w:left="0"/>
        <w:jc w:val="both"/>
      </w:pPr>
      <w:r>
        <w:rPr>
          <w:rFonts w:ascii="Times New Roman"/>
          <w:b w:val="false"/>
          <w:i w:val="false"/>
          <w:color w:val="000000"/>
          <w:sz w:val="28"/>
        </w:rPr>
        <w:t>
      8) ақ түсті қолғап;</w:t>
      </w:r>
    </w:p>
    <w:p>
      <w:pPr>
        <w:spacing w:after="0"/>
        <w:ind w:left="0"/>
        <w:jc w:val="both"/>
      </w:pPr>
      <w:r>
        <w:rPr>
          <w:rFonts w:ascii="Times New Roman"/>
          <w:b w:val="false"/>
          <w:i w:val="false"/>
          <w:color w:val="000000"/>
          <w:sz w:val="28"/>
        </w:rPr>
        <w:t>
      9) қара түсті туфли;</w:t>
      </w:r>
    </w:p>
    <w:p>
      <w:pPr>
        <w:spacing w:after="0"/>
        <w:ind w:left="0"/>
        <w:jc w:val="both"/>
      </w:pPr>
      <w:r>
        <w:rPr>
          <w:rFonts w:ascii="Times New Roman"/>
          <w:b w:val="false"/>
          <w:i w:val="false"/>
          <w:color w:val="000000"/>
          <w:sz w:val="28"/>
        </w:rPr>
        <w:t>
      10) былғары шалбар белбеуі.</w:t>
      </w:r>
    </w:p>
    <w:bookmarkStart w:name="z19" w:id="16"/>
    <w:p>
      <w:pPr>
        <w:spacing w:after="0"/>
        <w:ind w:left="0"/>
        <w:jc w:val="both"/>
      </w:pPr>
      <w:r>
        <w:rPr>
          <w:rFonts w:ascii="Times New Roman"/>
          <w:b w:val="false"/>
          <w:i w:val="false"/>
          <w:color w:val="000000"/>
          <w:sz w:val="28"/>
        </w:rPr>
        <w:t>
      2.2. Салтанатты жазғы нысанды киім (10-сурет):</w:t>
      </w:r>
    </w:p>
    <w:bookmarkEnd w:id="16"/>
    <w:p>
      <w:pPr>
        <w:spacing w:after="0"/>
        <w:ind w:left="0"/>
        <w:jc w:val="both"/>
      </w:pPr>
      <w:r>
        <w:rPr>
          <w:rFonts w:ascii="Times New Roman"/>
          <w:b w:val="false"/>
          <w:i w:val="false"/>
          <w:color w:val="000000"/>
          <w:sz w:val="28"/>
        </w:rPr>
        <w:t>
      1) ақ түсті фуражка;</w:t>
      </w:r>
    </w:p>
    <w:p>
      <w:pPr>
        <w:spacing w:after="0"/>
        <w:ind w:left="0"/>
        <w:jc w:val="both"/>
      </w:pPr>
      <w:r>
        <w:rPr>
          <w:rFonts w:ascii="Times New Roman"/>
          <w:b w:val="false"/>
          <w:i w:val="false"/>
          <w:color w:val="000000"/>
          <w:sz w:val="28"/>
        </w:rPr>
        <w:t>
      2) қысқа жеңді, ақ түсті жейде;</w:t>
      </w:r>
    </w:p>
    <w:p>
      <w:pPr>
        <w:spacing w:after="0"/>
        <w:ind w:left="0"/>
        <w:jc w:val="both"/>
      </w:pPr>
      <w:r>
        <w:rPr>
          <w:rFonts w:ascii="Times New Roman"/>
          <w:b w:val="false"/>
          <w:i w:val="false"/>
          <w:color w:val="000000"/>
          <w:sz w:val="28"/>
        </w:rPr>
        <w:t>
      3) қара көк түсті шалбар;</w:t>
      </w:r>
    </w:p>
    <w:p>
      <w:pPr>
        <w:spacing w:after="0"/>
        <w:ind w:left="0"/>
        <w:jc w:val="both"/>
      </w:pPr>
      <w:r>
        <w:rPr>
          <w:rFonts w:ascii="Times New Roman"/>
          <w:b w:val="false"/>
          <w:i w:val="false"/>
          <w:color w:val="000000"/>
          <w:sz w:val="28"/>
        </w:rPr>
        <w:t>
      4) қара түсті туфли;</w:t>
      </w:r>
    </w:p>
    <w:p>
      <w:pPr>
        <w:spacing w:after="0"/>
        <w:ind w:left="0"/>
        <w:jc w:val="both"/>
      </w:pPr>
      <w:r>
        <w:rPr>
          <w:rFonts w:ascii="Times New Roman"/>
          <w:b w:val="false"/>
          <w:i w:val="false"/>
          <w:color w:val="000000"/>
          <w:sz w:val="28"/>
        </w:rPr>
        <w:t>
      5) ақ түсті ұзын жеңді жейде;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0" cy="74295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479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47900" cy="7327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9-сурет. Аға және орта басшы құрамның салтанатты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10-сурет. Аға және орта басшы құрамның жазғы салтанатты нысанды киімі</w:t>
            </w:r>
          </w:p>
        </w:tc>
      </w:tr>
    </w:tbl>
    <w:bookmarkStart w:name="z20" w:id="17"/>
    <w:p>
      <w:pPr>
        <w:spacing w:after="0"/>
        <w:ind w:left="0"/>
        <w:jc w:val="both"/>
      </w:pPr>
      <w:r>
        <w:rPr>
          <w:rFonts w:ascii="Times New Roman"/>
          <w:b w:val="false"/>
          <w:i w:val="false"/>
          <w:color w:val="000000"/>
          <w:sz w:val="28"/>
        </w:rPr>
        <w:t>
      2.3. Күнделікті нысанды киім (11-сурет):</w:t>
      </w:r>
    </w:p>
    <w:bookmarkEnd w:id="17"/>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қара көк түсті, бір қаусырмалы китель;</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қою көк түсті галстук;</w:t>
      </w:r>
    </w:p>
    <w:p>
      <w:pPr>
        <w:spacing w:after="0"/>
        <w:ind w:left="0"/>
        <w:jc w:val="both"/>
      </w:pPr>
      <w:r>
        <w:rPr>
          <w:rFonts w:ascii="Times New Roman"/>
          <w:b w:val="false"/>
          <w:i w:val="false"/>
          <w:color w:val="000000"/>
          <w:sz w:val="28"/>
        </w:rPr>
        <w:t>
      5) қара көк түсті шалбар;</w:t>
      </w:r>
    </w:p>
    <w:p>
      <w:pPr>
        <w:spacing w:after="0"/>
        <w:ind w:left="0"/>
        <w:jc w:val="both"/>
      </w:pPr>
      <w:r>
        <w:rPr>
          <w:rFonts w:ascii="Times New Roman"/>
          <w:b w:val="false"/>
          <w:i w:val="false"/>
          <w:color w:val="000000"/>
          <w:sz w:val="28"/>
        </w:rPr>
        <w:t>
      6) қара түсті туфли;</w:t>
      </w:r>
    </w:p>
    <w:p>
      <w:pPr>
        <w:spacing w:after="0"/>
        <w:ind w:left="0"/>
        <w:jc w:val="both"/>
      </w:pPr>
      <w:r>
        <w:rPr>
          <w:rFonts w:ascii="Times New Roman"/>
          <w:b w:val="false"/>
          <w:i w:val="false"/>
          <w:color w:val="000000"/>
          <w:sz w:val="28"/>
        </w:rPr>
        <w:t>
      7) қою көк түсті шалбары бар сыдырма салынған күрте.</w:t>
      </w:r>
    </w:p>
    <w:bookmarkStart w:name="z21" w:id="18"/>
    <w:p>
      <w:pPr>
        <w:spacing w:after="0"/>
        <w:ind w:left="0"/>
        <w:jc w:val="both"/>
      </w:pPr>
      <w:r>
        <w:rPr>
          <w:rFonts w:ascii="Times New Roman"/>
          <w:b w:val="false"/>
          <w:i w:val="false"/>
          <w:color w:val="000000"/>
          <w:sz w:val="28"/>
        </w:rPr>
        <w:t>
      2.4. Күнделікті қысқы нысанды киім (12-сурет):</w:t>
      </w:r>
    </w:p>
    <w:bookmarkEnd w:id="18"/>
    <w:p>
      <w:pPr>
        <w:spacing w:after="0"/>
        <w:ind w:left="0"/>
        <w:jc w:val="both"/>
      </w:pPr>
      <w:r>
        <w:rPr>
          <w:rFonts w:ascii="Times New Roman"/>
          <w:b w:val="false"/>
          <w:i w:val="false"/>
          <w:color w:val="000000"/>
          <w:sz w:val="28"/>
        </w:rPr>
        <w:t>
      1) қаракөлден тігілген сұр түсті құлақшын;</w:t>
      </w:r>
    </w:p>
    <w:p>
      <w:pPr>
        <w:spacing w:after="0"/>
        <w:ind w:left="0"/>
        <w:jc w:val="both"/>
      </w:pPr>
      <w:r>
        <w:rPr>
          <w:rFonts w:ascii="Times New Roman"/>
          <w:b w:val="false"/>
          <w:i w:val="false"/>
          <w:color w:val="000000"/>
          <w:sz w:val="28"/>
        </w:rPr>
        <w:t>
      2) қаракөлден тігілген, алмалы-салмалы жағасы бар, бір қаусырмалы қара көк түсті пальто;</w:t>
      </w:r>
    </w:p>
    <w:p>
      <w:pPr>
        <w:spacing w:after="0"/>
        <w:ind w:left="0"/>
        <w:jc w:val="both"/>
      </w:pPr>
      <w:r>
        <w:rPr>
          <w:rFonts w:ascii="Times New Roman"/>
          <w:b w:val="false"/>
          <w:i w:val="false"/>
          <w:color w:val="000000"/>
          <w:sz w:val="28"/>
        </w:rPr>
        <w:t>
      3) қара түсті қолғап және көк түсті кашне;</w:t>
      </w:r>
    </w:p>
    <w:p>
      <w:pPr>
        <w:spacing w:after="0"/>
        <w:ind w:left="0"/>
        <w:jc w:val="both"/>
      </w:pPr>
      <w:r>
        <w:rPr>
          <w:rFonts w:ascii="Times New Roman"/>
          <w:b w:val="false"/>
          <w:i w:val="false"/>
          <w:color w:val="000000"/>
          <w:sz w:val="28"/>
        </w:rPr>
        <w:t>
      4) қара көк түсті китель;</w:t>
      </w:r>
    </w:p>
    <w:p>
      <w:pPr>
        <w:spacing w:after="0"/>
        <w:ind w:left="0"/>
        <w:jc w:val="both"/>
      </w:pPr>
      <w:r>
        <w:rPr>
          <w:rFonts w:ascii="Times New Roman"/>
          <w:b w:val="false"/>
          <w:i w:val="false"/>
          <w:color w:val="000000"/>
          <w:sz w:val="28"/>
        </w:rPr>
        <w:t>
      5) қара көк түсті жүн шалбар;</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қою көк түсті галстук;</w:t>
      </w:r>
    </w:p>
    <w:p>
      <w:pPr>
        <w:spacing w:after="0"/>
        <w:ind w:left="0"/>
        <w:jc w:val="both"/>
      </w:pPr>
      <w:r>
        <w:rPr>
          <w:rFonts w:ascii="Times New Roman"/>
          <w:b w:val="false"/>
          <w:i w:val="false"/>
          <w:color w:val="000000"/>
          <w:sz w:val="28"/>
        </w:rPr>
        <w:t>
      8) қара түсті етік.</w:t>
      </w:r>
    </w:p>
    <w:bookmarkStart w:name="z22" w:id="19"/>
    <w:p>
      <w:pPr>
        <w:spacing w:after="0"/>
        <w:ind w:left="0"/>
        <w:jc w:val="both"/>
      </w:pPr>
      <w:r>
        <w:rPr>
          <w:rFonts w:ascii="Times New Roman"/>
          <w:b w:val="false"/>
          <w:i w:val="false"/>
          <w:color w:val="000000"/>
          <w:sz w:val="28"/>
        </w:rPr>
        <w:t>
      2.5. Күнделікті маусымдық нысанды киім (13-сурет):</w:t>
      </w:r>
    </w:p>
    <w:bookmarkEnd w:id="19"/>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қара көк түсті, бір қаусырмалы маусымдық плащ;</w:t>
      </w:r>
    </w:p>
    <w:p>
      <w:pPr>
        <w:spacing w:after="0"/>
        <w:ind w:left="0"/>
        <w:jc w:val="both"/>
      </w:pPr>
      <w:r>
        <w:rPr>
          <w:rFonts w:ascii="Times New Roman"/>
          <w:b w:val="false"/>
          <w:i w:val="false"/>
          <w:color w:val="000000"/>
          <w:sz w:val="28"/>
        </w:rPr>
        <w:t>
      3) қара түсті қолғап және көк түсті кашне;</w:t>
      </w:r>
    </w:p>
    <w:p>
      <w:pPr>
        <w:spacing w:after="0"/>
        <w:ind w:left="0"/>
        <w:jc w:val="both"/>
      </w:pPr>
      <w:r>
        <w:rPr>
          <w:rFonts w:ascii="Times New Roman"/>
          <w:b w:val="false"/>
          <w:i w:val="false"/>
          <w:color w:val="000000"/>
          <w:sz w:val="28"/>
        </w:rPr>
        <w:t>
      4) қара көк түсті, бір қаусырмалы китель;</w:t>
      </w:r>
    </w:p>
    <w:p>
      <w:pPr>
        <w:spacing w:after="0"/>
        <w:ind w:left="0"/>
        <w:jc w:val="both"/>
      </w:pPr>
      <w:r>
        <w:rPr>
          <w:rFonts w:ascii="Times New Roman"/>
          <w:b w:val="false"/>
          <w:i w:val="false"/>
          <w:color w:val="000000"/>
          <w:sz w:val="28"/>
        </w:rPr>
        <w:t>
      5) қара көк түсті шалбар;</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қою көк түсті галстук;</w:t>
      </w:r>
    </w:p>
    <w:p>
      <w:pPr>
        <w:spacing w:after="0"/>
        <w:ind w:left="0"/>
        <w:jc w:val="both"/>
      </w:pPr>
      <w:r>
        <w:rPr>
          <w:rFonts w:ascii="Times New Roman"/>
          <w:b w:val="false"/>
          <w:i w:val="false"/>
          <w:color w:val="000000"/>
          <w:sz w:val="28"/>
        </w:rPr>
        <w:t>
      8) қара түсті, қысқа қонышты хром етік.</w:t>
      </w:r>
    </w:p>
    <w:bookmarkStart w:name="z23" w:id="20"/>
    <w:p>
      <w:pPr>
        <w:spacing w:after="0"/>
        <w:ind w:left="0"/>
        <w:jc w:val="both"/>
      </w:pPr>
      <w:r>
        <w:rPr>
          <w:rFonts w:ascii="Times New Roman"/>
          <w:b w:val="false"/>
          <w:i w:val="false"/>
          <w:color w:val="000000"/>
          <w:sz w:val="28"/>
        </w:rPr>
        <w:t>
      2.6. Күнделікті жазғы нысанды киім (14-сурет):</w:t>
      </w:r>
    </w:p>
    <w:bookmarkEnd w:id="20"/>
    <w:p>
      <w:pPr>
        <w:spacing w:after="0"/>
        <w:ind w:left="0"/>
        <w:jc w:val="both"/>
      </w:pPr>
      <w:r>
        <w:rPr>
          <w:rFonts w:ascii="Times New Roman"/>
          <w:b w:val="false"/>
          <w:i w:val="false"/>
          <w:color w:val="000000"/>
          <w:sz w:val="28"/>
        </w:rPr>
        <w:t>
      1) қара көк түсті фуражка;</w:t>
      </w:r>
    </w:p>
    <w:p>
      <w:pPr>
        <w:spacing w:after="0"/>
        <w:ind w:left="0"/>
        <w:jc w:val="both"/>
      </w:pPr>
      <w:r>
        <w:rPr>
          <w:rFonts w:ascii="Times New Roman"/>
          <w:b w:val="false"/>
          <w:i w:val="false"/>
          <w:color w:val="000000"/>
          <w:sz w:val="28"/>
        </w:rPr>
        <w:t>
      2) қысқа жеңді, көгілдір түсті жейде;</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қара көк түсті шалбар;</w:t>
      </w:r>
    </w:p>
    <w:p>
      <w:pPr>
        <w:spacing w:after="0"/>
        <w:ind w:left="0"/>
        <w:jc w:val="both"/>
      </w:pPr>
      <w:r>
        <w:rPr>
          <w:rFonts w:ascii="Times New Roman"/>
          <w:b w:val="false"/>
          <w:i w:val="false"/>
          <w:color w:val="000000"/>
          <w:sz w:val="28"/>
        </w:rPr>
        <w:t>
      5) қара түсті туфли;</w:t>
      </w:r>
    </w:p>
    <w:p>
      <w:pPr>
        <w:spacing w:after="0"/>
        <w:ind w:left="0"/>
        <w:jc w:val="both"/>
      </w:pPr>
      <w:r>
        <w:rPr>
          <w:rFonts w:ascii="Times New Roman"/>
          <w:b w:val="false"/>
          <w:i w:val="false"/>
          <w:color w:val="000000"/>
          <w:sz w:val="28"/>
        </w:rPr>
        <w:t>
      6) ақ түсті ұзын (немесе қысқа) жеңі бар жейде.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946400" cy="7518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362200" cy="7505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Аға және орта басшы құрамның күнделікті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сурет. Аға және орта басшы құрамның күнделікті нысанды киімі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829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882900" cy="902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 Аға және орта басшы құрамның қысқы нысанды киімі</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489200" cy="9067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197100" cy="7404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 Аға және орта басшы құрамның маусымдық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 Аға және орта басшы құрамның жазғы күнделікті нысанды киімі</w:t>
            </w:r>
          </w:p>
        </w:tc>
      </w:tr>
    </w:tbl>
    <w:bookmarkStart w:name="z24" w:id="21"/>
    <w:p>
      <w:pPr>
        <w:spacing w:after="0"/>
        <w:ind w:left="0"/>
        <w:jc w:val="both"/>
      </w:pPr>
      <w:r>
        <w:rPr>
          <w:rFonts w:ascii="Times New Roman"/>
          <w:b w:val="false"/>
          <w:i w:val="false"/>
          <w:color w:val="000000"/>
          <w:sz w:val="28"/>
        </w:rPr>
        <w:t>
      3. Аға және орта басшы құрамының лауазымдарына арналған нысанды киiмi (әйелдер):</w:t>
      </w:r>
    </w:p>
    <w:bookmarkEnd w:id="21"/>
    <w:bookmarkStart w:name="z25" w:id="22"/>
    <w:p>
      <w:pPr>
        <w:spacing w:after="0"/>
        <w:ind w:left="0"/>
        <w:jc w:val="both"/>
      </w:pPr>
      <w:r>
        <w:rPr>
          <w:rFonts w:ascii="Times New Roman"/>
          <w:b w:val="false"/>
          <w:i w:val="false"/>
          <w:color w:val="000000"/>
          <w:sz w:val="28"/>
        </w:rPr>
        <w:t>
      3.1. Салтанатты нысанды киім (15-сурет):</w:t>
      </w:r>
    </w:p>
    <w:bookmarkEnd w:id="22"/>
    <w:p>
      <w:pPr>
        <w:spacing w:after="0"/>
        <w:ind w:left="0"/>
        <w:jc w:val="both"/>
      </w:pPr>
      <w:r>
        <w:rPr>
          <w:rFonts w:ascii="Times New Roman"/>
          <w:b w:val="false"/>
          <w:i w:val="false"/>
          <w:color w:val="000000"/>
          <w:sz w:val="28"/>
        </w:rPr>
        <w:t>
      1) қара көк түсті пилотка;</w:t>
      </w:r>
    </w:p>
    <w:p>
      <w:pPr>
        <w:spacing w:after="0"/>
        <w:ind w:left="0"/>
        <w:jc w:val="both"/>
      </w:pPr>
      <w:r>
        <w:rPr>
          <w:rFonts w:ascii="Times New Roman"/>
          <w:b w:val="false"/>
          <w:i w:val="false"/>
          <w:color w:val="000000"/>
          <w:sz w:val="28"/>
        </w:rPr>
        <w:t>
      2) қара көк түсті, бір қаусырмалы салтанатты мундир;</w:t>
      </w:r>
    </w:p>
    <w:p>
      <w:pPr>
        <w:spacing w:after="0"/>
        <w:ind w:left="0"/>
        <w:jc w:val="both"/>
      </w:pPr>
      <w:r>
        <w:rPr>
          <w:rFonts w:ascii="Times New Roman"/>
          <w:b w:val="false"/>
          <w:i w:val="false"/>
          <w:color w:val="000000"/>
          <w:sz w:val="28"/>
        </w:rPr>
        <w:t>
      3) аксельбант;</w:t>
      </w:r>
    </w:p>
    <w:p>
      <w:pPr>
        <w:spacing w:after="0"/>
        <w:ind w:left="0"/>
        <w:jc w:val="both"/>
      </w:pPr>
      <w:r>
        <w:rPr>
          <w:rFonts w:ascii="Times New Roman"/>
          <w:b w:val="false"/>
          <w:i w:val="false"/>
          <w:color w:val="000000"/>
          <w:sz w:val="28"/>
        </w:rPr>
        <w:t>
      4) алдыңғы белдеу;</w:t>
      </w:r>
    </w:p>
    <w:p>
      <w:pPr>
        <w:spacing w:after="0"/>
        <w:ind w:left="0"/>
        <w:jc w:val="both"/>
      </w:pPr>
      <w:r>
        <w:rPr>
          <w:rFonts w:ascii="Times New Roman"/>
          <w:b w:val="false"/>
          <w:i w:val="false"/>
          <w:color w:val="000000"/>
          <w:sz w:val="28"/>
        </w:rPr>
        <w:t>
      5) қою көк түсті галстук;</w:t>
      </w:r>
    </w:p>
    <w:p>
      <w:pPr>
        <w:spacing w:after="0"/>
        <w:ind w:left="0"/>
        <w:jc w:val="both"/>
      </w:pPr>
      <w:r>
        <w:rPr>
          <w:rFonts w:ascii="Times New Roman"/>
          <w:b w:val="false"/>
          <w:i w:val="false"/>
          <w:color w:val="000000"/>
          <w:sz w:val="28"/>
        </w:rPr>
        <w:t>
      6) қара түсті галстук;</w:t>
      </w:r>
    </w:p>
    <w:p>
      <w:pPr>
        <w:spacing w:after="0"/>
        <w:ind w:left="0"/>
        <w:jc w:val="both"/>
      </w:pPr>
      <w:r>
        <w:rPr>
          <w:rFonts w:ascii="Times New Roman"/>
          <w:b w:val="false"/>
          <w:i w:val="false"/>
          <w:color w:val="000000"/>
          <w:sz w:val="28"/>
        </w:rPr>
        <w:t>
      7) қара көк түсті юбка (юбканың орнына шалбар киюге рұқсат етіледі);</w:t>
      </w:r>
    </w:p>
    <w:p>
      <w:pPr>
        <w:spacing w:after="0"/>
        <w:ind w:left="0"/>
        <w:jc w:val="both"/>
      </w:pPr>
      <w:r>
        <w:rPr>
          <w:rFonts w:ascii="Times New Roman"/>
          <w:b w:val="false"/>
          <w:i w:val="false"/>
          <w:color w:val="000000"/>
          <w:sz w:val="28"/>
        </w:rPr>
        <w:t>
      8) ақ түсті қолғап;</w:t>
      </w:r>
    </w:p>
    <w:p>
      <w:pPr>
        <w:spacing w:after="0"/>
        <w:ind w:left="0"/>
        <w:jc w:val="both"/>
      </w:pPr>
      <w:r>
        <w:rPr>
          <w:rFonts w:ascii="Times New Roman"/>
          <w:b w:val="false"/>
          <w:i w:val="false"/>
          <w:color w:val="000000"/>
          <w:sz w:val="28"/>
        </w:rPr>
        <w:t>
      9) қара түсті туфли;</w:t>
      </w:r>
    </w:p>
    <w:p>
      <w:pPr>
        <w:spacing w:after="0"/>
        <w:ind w:left="0"/>
        <w:jc w:val="both"/>
      </w:pPr>
      <w:r>
        <w:rPr>
          <w:rFonts w:ascii="Times New Roman"/>
          <w:b w:val="false"/>
          <w:i w:val="false"/>
          <w:color w:val="000000"/>
          <w:sz w:val="28"/>
        </w:rPr>
        <w:t>
      10) былғары шалбар белбеуі.</w:t>
      </w:r>
    </w:p>
    <w:bookmarkStart w:name="z26" w:id="23"/>
    <w:p>
      <w:pPr>
        <w:spacing w:after="0"/>
        <w:ind w:left="0"/>
        <w:jc w:val="both"/>
      </w:pPr>
      <w:r>
        <w:rPr>
          <w:rFonts w:ascii="Times New Roman"/>
          <w:b w:val="false"/>
          <w:i w:val="false"/>
          <w:color w:val="000000"/>
          <w:sz w:val="28"/>
        </w:rPr>
        <w:t>
      3.2. Салтанатты жазғы нысанды киім (16-сурет):</w:t>
      </w:r>
    </w:p>
    <w:bookmarkEnd w:id="23"/>
    <w:p>
      <w:pPr>
        <w:spacing w:after="0"/>
        <w:ind w:left="0"/>
        <w:jc w:val="both"/>
      </w:pPr>
      <w:r>
        <w:rPr>
          <w:rFonts w:ascii="Times New Roman"/>
          <w:b w:val="false"/>
          <w:i w:val="false"/>
          <w:color w:val="000000"/>
          <w:sz w:val="28"/>
        </w:rPr>
        <w:t>
      1) қара көк түсті пилотка;</w:t>
      </w:r>
    </w:p>
    <w:p>
      <w:pPr>
        <w:spacing w:after="0"/>
        <w:ind w:left="0"/>
        <w:jc w:val="both"/>
      </w:pPr>
      <w:r>
        <w:rPr>
          <w:rFonts w:ascii="Times New Roman"/>
          <w:b w:val="false"/>
          <w:i w:val="false"/>
          <w:color w:val="000000"/>
          <w:sz w:val="28"/>
        </w:rPr>
        <w:t>
      2) қысқа жеңді, ақ түсті жейде;</w:t>
      </w:r>
    </w:p>
    <w:p>
      <w:pPr>
        <w:spacing w:after="0"/>
        <w:ind w:left="0"/>
        <w:jc w:val="both"/>
      </w:pPr>
      <w:r>
        <w:rPr>
          <w:rFonts w:ascii="Times New Roman"/>
          <w:b w:val="false"/>
          <w:i w:val="false"/>
          <w:color w:val="000000"/>
          <w:sz w:val="28"/>
        </w:rPr>
        <w:t>
      3) қара көк түсті юбка (юбканың орнына шалбар киюге рұқсат етіледі);</w:t>
      </w:r>
    </w:p>
    <w:p>
      <w:pPr>
        <w:spacing w:after="0"/>
        <w:ind w:left="0"/>
        <w:jc w:val="both"/>
      </w:pPr>
      <w:r>
        <w:rPr>
          <w:rFonts w:ascii="Times New Roman"/>
          <w:b w:val="false"/>
          <w:i w:val="false"/>
          <w:color w:val="000000"/>
          <w:sz w:val="28"/>
        </w:rPr>
        <w:t>
      4) қара түсті туфли;</w:t>
      </w:r>
    </w:p>
    <w:p>
      <w:pPr>
        <w:spacing w:after="0"/>
        <w:ind w:left="0"/>
        <w:jc w:val="both"/>
      </w:pPr>
      <w:r>
        <w:rPr>
          <w:rFonts w:ascii="Times New Roman"/>
          <w:b w:val="false"/>
          <w:i w:val="false"/>
          <w:color w:val="000000"/>
          <w:sz w:val="28"/>
        </w:rPr>
        <w:t>
      5) ақ түсті ұзын жеңі бар жейде.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730500" cy="7010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146300" cy="6921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 Аға және орта басшы құрамның салтанатты нысанды киімі (әйелдер)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 Аға және орта басшы құрамның жазғы салтанатты нысанды киімі (әйелдер)</w:t>
            </w:r>
          </w:p>
        </w:tc>
      </w:tr>
    </w:tbl>
    <w:bookmarkStart w:name="z27" w:id="24"/>
    <w:p>
      <w:pPr>
        <w:spacing w:after="0"/>
        <w:ind w:left="0"/>
        <w:jc w:val="both"/>
      </w:pPr>
      <w:r>
        <w:rPr>
          <w:rFonts w:ascii="Times New Roman"/>
          <w:b w:val="false"/>
          <w:i w:val="false"/>
          <w:color w:val="000000"/>
          <w:sz w:val="28"/>
        </w:rPr>
        <w:t>
      3.3. Күнделікті нысанды киім (17-сурет):</w:t>
      </w:r>
    </w:p>
    <w:bookmarkEnd w:id="24"/>
    <w:p>
      <w:pPr>
        <w:spacing w:after="0"/>
        <w:ind w:left="0"/>
        <w:jc w:val="both"/>
      </w:pPr>
      <w:r>
        <w:rPr>
          <w:rFonts w:ascii="Times New Roman"/>
          <w:b w:val="false"/>
          <w:i w:val="false"/>
          <w:color w:val="000000"/>
          <w:sz w:val="28"/>
        </w:rPr>
        <w:t>
      1) қара көк түсті пилотка;</w:t>
      </w:r>
    </w:p>
    <w:p>
      <w:pPr>
        <w:spacing w:after="0"/>
        <w:ind w:left="0"/>
        <w:jc w:val="both"/>
      </w:pPr>
      <w:r>
        <w:rPr>
          <w:rFonts w:ascii="Times New Roman"/>
          <w:b w:val="false"/>
          <w:i w:val="false"/>
          <w:color w:val="000000"/>
          <w:sz w:val="28"/>
        </w:rPr>
        <w:t>
      2) қара-көк түсті, бір қаусырмалы китель;</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қою көк түсті галстук;</w:t>
      </w:r>
    </w:p>
    <w:p>
      <w:pPr>
        <w:spacing w:after="0"/>
        <w:ind w:left="0"/>
        <w:jc w:val="both"/>
      </w:pPr>
      <w:r>
        <w:rPr>
          <w:rFonts w:ascii="Times New Roman"/>
          <w:b w:val="false"/>
          <w:i w:val="false"/>
          <w:color w:val="000000"/>
          <w:sz w:val="28"/>
        </w:rPr>
        <w:t>
      5) қара көк түсті юбка;</w:t>
      </w:r>
    </w:p>
    <w:p>
      <w:pPr>
        <w:spacing w:after="0"/>
        <w:ind w:left="0"/>
        <w:jc w:val="both"/>
      </w:pPr>
      <w:r>
        <w:rPr>
          <w:rFonts w:ascii="Times New Roman"/>
          <w:b w:val="false"/>
          <w:i w:val="false"/>
          <w:color w:val="000000"/>
          <w:sz w:val="28"/>
        </w:rPr>
        <w:t>
      6) қара түсті туфли;</w:t>
      </w:r>
    </w:p>
    <w:p>
      <w:pPr>
        <w:spacing w:after="0"/>
        <w:ind w:left="0"/>
        <w:jc w:val="both"/>
      </w:pPr>
      <w:r>
        <w:rPr>
          <w:rFonts w:ascii="Times New Roman"/>
          <w:b w:val="false"/>
          <w:i w:val="false"/>
          <w:color w:val="000000"/>
          <w:sz w:val="28"/>
        </w:rPr>
        <w:t>
      7) қою көк түсті шалбары бар (немесе юбкасы бар) сыдырма салынған күрте.</w:t>
      </w:r>
    </w:p>
    <w:bookmarkStart w:name="z28" w:id="25"/>
    <w:p>
      <w:pPr>
        <w:spacing w:after="0"/>
        <w:ind w:left="0"/>
        <w:jc w:val="both"/>
      </w:pPr>
      <w:r>
        <w:rPr>
          <w:rFonts w:ascii="Times New Roman"/>
          <w:b w:val="false"/>
          <w:i w:val="false"/>
          <w:color w:val="000000"/>
          <w:sz w:val="28"/>
        </w:rPr>
        <w:t>
      3.4. Күнделікті қысқы нысанды киім (18-сурет):</w:t>
      </w:r>
    </w:p>
    <w:bookmarkEnd w:id="25"/>
    <w:p>
      <w:pPr>
        <w:spacing w:after="0"/>
        <w:ind w:left="0"/>
        <w:jc w:val="both"/>
      </w:pPr>
      <w:r>
        <w:rPr>
          <w:rFonts w:ascii="Times New Roman"/>
          <w:b w:val="false"/>
          <w:i w:val="false"/>
          <w:color w:val="000000"/>
          <w:sz w:val="28"/>
        </w:rPr>
        <w:t>
      1) қаракөлден тігілген сұр түсті бөрік;</w:t>
      </w:r>
    </w:p>
    <w:p>
      <w:pPr>
        <w:spacing w:after="0"/>
        <w:ind w:left="0"/>
        <w:jc w:val="both"/>
      </w:pPr>
      <w:r>
        <w:rPr>
          <w:rFonts w:ascii="Times New Roman"/>
          <w:b w:val="false"/>
          <w:i w:val="false"/>
          <w:color w:val="000000"/>
          <w:sz w:val="28"/>
        </w:rPr>
        <w:t>
      2) қаракөлден тігілген, алмалы-салмалы жағасы бар, бір қаусырмалы қара көк түсті пальто;</w:t>
      </w:r>
    </w:p>
    <w:p>
      <w:pPr>
        <w:spacing w:after="0"/>
        <w:ind w:left="0"/>
        <w:jc w:val="both"/>
      </w:pPr>
      <w:r>
        <w:rPr>
          <w:rFonts w:ascii="Times New Roman"/>
          <w:b w:val="false"/>
          <w:i w:val="false"/>
          <w:color w:val="000000"/>
          <w:sz w:val="28"/>
        </w:rPr>
        <w:t>
      3) қара түсті қолғап және көк түсті кашне;</w:t>
      </w:r>
    </w:p>
    <w:p>
      <w:pPr>
        <w:spacing w:after="0"/>
        <w:ind w:left="0"/>
        <w:jc w:val="both"/>
      </w:pPr>
      <w:r>
        <w:rPr>
          <w:rFonts w:ascii="Times New Roman"/>
          <w:b w:val="false"/>
          <w:i w:val="false"/>
          <w:color w:val="000000"/>
          <w:sz w:val="28"/>
        </w:rPr>
        <w:t>
      4) қара-көк түсті бір қаусырмалы китель;</w:t>
      </w:r>
    </w:p>
    <w:p>
      <w:pPr>
        <w:spacing w:after="0"/>
        <w:ind w:left="0"/>
        <w:jc w:val="both"/>
      </w:pPr>
      <w:r>
        <w:rPr>
          <w:rFonts w:ascii="Times New Roman"/>
          <w:b w:val="false"/>
          <w:i w:val="false"/>
          <w:color w:val="000000"/>
          <w:sz w:val="28"/>
        </w:rPr>
        <w:t>
      5) қара көк түсті жүн юбка (юбканың орнына шалбар киюге жол беріледі);</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қою көк түсті галстук;</w:t>
      </w:r>
    </w:p>
    <w:p>
      <w:pPr>
        <w:spacing w:after="0"/>
        <w:ind w:left="0"/>
        <w:jc w:val="both"/>
      </w:pPr>
      <w:r>
        <w:rPr>
          <w:rFonts w:ascii="Times New Roman"/>
          <w:b w:val="false"/>
          <w:i w:val="false"/>
          <w:color w:val="000000"/>
          <w:sz w:val="28"/>
        </w:rPr>
        <w:t>
      8) қара түсті етік.</w:t>
      </w:r>
    </w:p>
    <w:bookmarkStart w:name="z29" w:id="26"/>
    <w:p>
      <w:pPr>
        <w:spacing w:after="0"/>
        <w:ind w:left="0"/>
        <w:jc w:val="both"/>
      </w:pPr>
      <w:r>
        <w:rPr>
          <w:rFonts w:ascii="Times New Roman"/>
          <w:b w:val="false"/>
          <w:i w:val="false"/>
          <w:color w:val="000000"/>
          <w:sz w:val="28"/>
        </w:rPr>
        <w:t>
      3.5. Күнделікті маусымдық нысанды киім (19-сурет):</w:t>
      </w:r>
    </w:p>
    <w:bookmarkEnd w:id="26"/>
    <w:p>
      <w:pPr>
        <w:spacing w:after="0"/>
        <w:ind w:left="0"/>
        <w:jc w:val="both"/>
      </w:pPr>
      <w:r>
        <w:rPr>
          <w:rFonts w:ascii="Times New Roman"/>
          <w:b w:val="false"/>
          <w:i w:val="false"/>
          <w:color w:val="000000"/>
          <w:sz w:val="28"/>
        </w:rPr>
        <w:t>
      1) қара көк түсті пилотка;</w:t>
      </w:r>
    </w:p>
    <w:p>
      <w:pPr>
        <w:spacing w:after="0"/>
        <w:ind w:left="0"/>
        <w:jc w:val="both"/>
      </w:pPr>
      <w:r>
        <w:rPr>
          <w:rFonts w:ascii="Times New Roman"/>
          <w:b w:val="false"/>
          <w:i w:val="false"/>
          <w:color w:val="000000"/>
          <w:sz w:val="28"/>
        </w:rPr>
        <w:t>
      2) қара көк түсті, бір қаусырмалы маусымдық плащ;</w:t>
      </w:r>
    </w:p>
    <w:p>
      <w:pPr>
        <w:spacing w:after="0"/>
        <w:ind w:left="0"/>
        <w:jc w:val="both"/>
      </w:pPr>
      <w:r>
        <w:rPr>
          <w:rFonts w:ascii="Times New Roman"/>
          <w:b w:val="false"/>
          <w:i w:val="false"/>
          <w:color w:val="000000"/>
          <w:sz w:val="28"/>
        </w:rPr>
        <w:t>
      3) қара түсті қолғап және көк түсті кашне;</w:t>
      </w:r>
    </w:p>
    <w:p>
      <w:pPr>
        <w:spacing w:after="0"/>
        <w:ind w:left="0"/>
        <w:jc w:val="both"/>
      </w:pPr>
      <w:r>
        <w:rPr>
          <w:rFonts w:ascii="Times New Roman"/>
          <w:b w:val="false"/>
          <w:i w:val="false"/>
          <w:color w:val="000000"/>
          <w:sz w:val="28"/>
        </w:rPr>
        <w:t>
      4) қара көк түсті бір қаусырмалы китель;</w:t>
      </w:r>
    </w:p>
    <w:p>
      <w:pPr>
        <w:spacing w:after="0"/>
        <w:ind w:left="0"/>
        <w:jc w:val="both"/>
      </w:pPr>
      <w:r>
        <w:rPr>
          <w:rFonts w:ascii="Times New Roman"/>
          <w:b w:val="false"/>
          <w:i w:val="false"/>
          <w:color w:val="000000"/>
          <w:sz w:val="28"/>
        </w:rPr>
        <w:t>
      5) қара көк түсті юбка (юбканың орнына шалбар киюге рұқсат етіледі);</w:t>
      </w:r>
    </w:p>
    <w:p>
      <w:pPr>
        <w:spacing w:after="0"/>
        <w:ind w:left="0"/>
        <w:jc w:val="both"/>
      </w:pPr>
      <w:r>
        <w:rPr>
          <w:rFonts w:ascii="Times New Roman"/>
          <w:b w:val="false"/>
          <w:i w:val="false"/>
          <w:color w:val="000000"/>
          <w:sz w:val="28"/>
        </w:rPr>
        <w:t>
      6) ұзын жеңді, көгілдір түсті жейде;</w:t>
      </w:r>
    </w:p>
    <w:p>
      <w:pPr>
        <w:spacing w:after="0"/>
        <w:ind w:left="0"/>
        <w:jc w:val="both"/>
      </w:pPr>
      <w:r>
        <w:rPr>
          <w:rFonts w:ascii="Times New Roman"/>
          <w:b w:val="false"/>
          <w:i w:val="false"/>
          <w:color w:val="000000"/>
          <w:sz w:val="28"/>
        </w:rPr>
        <w:t>
      7) қою көк түсті галстук;</w:t>
      </w:r>
    </w:p>
    <w:p>
      <w:pPr>
        <w:spacing w:after="0"/>
        <w:ind w:left="0"/>
        <w:jc w:val="both"/>
      </w:pPr>
      <w:r>
        <w:rPr>
          <w:rFonts w:ascii="Times New Roman"/>
          <w:b w:val="false"/>
          <w:i w:val="false"/>
          <w:color w:val="000000"/>
          <w:sz w:val="28"/>
        </w:rPr>
        <w:t>
      8) қара түсті хром етік.</w:t>
      </w:r>
    </w:p>
    <w:bookmarkStart w:name="z30" w:id="27"/>
    <w:p>
      <w:pPr>
        <w:spacing w:after="0"/>
        <w:ind w:left="0"/>
        <w:jc w:val="both"/>
      </w:pPr>
      <w:r>
        <w:rPr>
          <w:rFonts w:ascii="Times New Roman"/>
          <w:b w:val="false"/>
          <w:i w:val="false"/>
          <w:color w:val="000000"/>
          <w:sz w:val="28"/>
        </w:rPr>
        <w:t>
      3.6. Күнделікті жазғы нысанды киім (20-сурет):</w:t>
      </w:r>
    </w:p>
    <w:bookmarkEnd w:id="27"/>
    <w:p>
      <w:pPr>
        <w:spacing w:after="0"/>
        <w:ind w:left="0"/>
        <w:jc w:val="both"/>
      </w:pPr>
      <w:r>
        <w:rPr>
          <w:rFonts w:ascii="Times New Roman"/>
          <w:b w:val="false"/>
          <w:i w:val="false"/>
          <w:color w:val="000000"/>
          <w:sz w:val="28"/>
        </w:rPr>
        <w:t>
      1) қара көк түсті пилотка;</w:t>
      </w:r>
    </w:p>
    <w:p>
      <w:pPr>
        <w:spacing w:after="0"/>
        <w:ind w:left="0"/>
        <w:jc w:val="both"/>
      </w:pPr>
      <w:r>
        <w:rPr>
          <w:rFonts w:ascii="Times New Roman"/>
          <w:b w:val="false"/>
          <w:i w:val="false"/>
          <w:color w:val="000000"/>
          <w:sz w:val="28"/>
        </w:rPr>
        <w:t>
      2) қысқа жеңді, көгілдір түсті жейде;</w:t>
      </w:r>
    </w:p>
    <w:p>
      <w:pPr>
        <w:spacing w:after="0"/>
        <w:ind w:left="0"/>
        <w:jc w:val="both"/>
      </w:pPr>
      <w:r>
        <w:rPr>
          <w:rFonts w:ascii="Times New Roman"/>
          <w:b w:val="false"/>
          <w:i w:val="false"/>
          <w:color w:val="000000"/>
          <w:sz w:val="28"/>
        </w:rPr>
        <w:t>
      3) ұзын жеңді, көгілдір түсті жейде;</w:t>
      </w:r>
    </w:p>
    <w:p>
      <w:pPr>
        <w:spacing w:after="0"/>
        <w:ind w:left="0"/>
        <w:jc w:val="both"/>
      </w:pPr>
      <w:r>
        <w:rPr>
          <w:rFonts w:ascii="Times New Roman"/>
          <w:b w:val="false"/>
          <w:i w:val="false"/>
          <w:color w:val="000000"/>
          <w:sz w:val="28"/>
        </w:rPr>
        <w:t>
      4) қара көк түсті юбка (юбканың орнына шалбар киюге рұқсат етіледі);</w:t>
      </w:r>
    </w:p>
    <w:p>
      <w:pPr>
        <w:spacing w:after="0"/>
        <w:ind w:left="0"/>
        <w:jc w:val="both"/>
      </w:pPr>
      <w:r>
        <w:rPr>
          <w:rFonts w:ascii="Times New Roman"/>
          <w:b w:val="false"/>
          <w:i w:val="false"/>
          <w:color w:val="000000"/>
          <w:sz w:val="28"/>
        </w:rPr>
        <w:t>
      5) қара түсті туфли;</w:t>
      </w:r>
    </w:p>
    <w:p>
      <w:pPr>
        <w:spacing w:after="0"/>
        <w:ind w:left="0"/>
        <w:jc w:val="both"/>
      </w:pPr>
      <w:r>
        <w:rPr>
          <w:rFonts w:ascii="Times New Roman"/>
          <w:b w:val="false"/>
          <w:i w:val="false"/>
          <w:color w:val="000000"/>
          <w:sz w:val="28"/>
        </w:rPr>
        <w:t>
      6) ақ түсті ұзын (немесе қысқа) жеңі бар жейде.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273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527300" cy="69723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62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362200" cy="695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 Аға және орта басшы құрамның (әйелдің) күнделікті нысанды киімі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Аға және орта басшы құрамның (әйелдің) күнделікті нысанды киімі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55900" cy="842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 Аға және орта басшы құрамның қысқы нысанды киімі (әйелдер)</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578100" cy="84074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733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73300" cy="7404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 Аға және орта басшы құрамның маусымдық нысанды киімі (әйелдер)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20-сурет. Аға және орта басшы құрамның (әйелдердің) жазғы күнделікті нысанды киімі</w:t>
            </w:r>
          </w:p>
        </w:tc>
      </w:tr>
    </w:tbl>
    <w:bookmarkStart w:name="z31" w:id="28"/>
    <w:p>
      <w:pPr>
        <w:spacing w:after="0"/>
        <w:ind w:left="0"/>
        <w:jc w:val="both"/>
      </w:pPr>
      <w:r>
        <w:rPr>
          <w:rFonts w:ascii="Times New Roman"/>
          <w:b w:val="false"/>
          <w:i w:val="false"/>
          <w:color w:val="000000"/>
          <w:sz w:val="28"/>
        </w:rPr>
        <w:t>
      4. Кезекші бөлімнің, айдауыл қызметі және жедел ден қою бөлімшелерінің қызметкерлеріне арналған далалық нысанды киім (21-сурет):</w:t>
      </w:r>
    </w:p>
    <w:bookmarkEnd w:id="28"/>
    <w:p>
      <w:pPr>
        <w:spacing w:after="0"/>
        <w:ind w:left="0"/>
        <w:jc w:val="both"/>
      </w:pPr>
      <w:r>
        <w:rPr>
          <w:rFonts w:ascii="Times New Roman"/>
          <w:b w:val="false"/>
          <w:i w:val="false"/>
          <w:color w:val="000000"/>
          <w:sz w:val="28"/>
        </w:rPr>
        <w:t>
      1) қара түсті күрте (алмалы-салмалы жылы) (ерлер) ;</w:t>
      </w:r>
    </w:p>
    <w:p>
      <w:pPr>
        <w:spacing w:after="0"/>
        <w:ind w:left="0"/>
        <w:jc w:val="both"/>
      </w:pPr>
      <w:r>
        <w:rPr>
          <w:rFonts w:ascii="Times New Roman"/>
          <w:b w:val="false"/>
          <w:i w:val="false"/>
          <w:color w:val="000000"/>
          <w:sz w:val="28"/>
        </w:rPr>
        <w:t>
      2) қара түсті ұзын, жеңді және шалбары бар жейде;</w:t>
      </w:r>
    </w:p>
    <w:p>
      <w:pPr>
        <w:spacing w:after="0"/>
        <w:ind w:left="0"/>
        <w:jc w:val="both"/>
      </w:pPr>
      <w:r>
        <w:rPr>
          <w:rFonts w:ascii="Times New Roman"/>
          <w:b w:val="false"/>
          <w:i w:val="false"/>
          <w:color w:val="000000"/>
          <w:sz w:val="28"/>
        </w:rPr>
        <w:t>
      3) қара түсті жиынтығы бар, жүк түсіретін белдік белбеу;</w:t>
      </w:r>
    </w:p>
    <w:p>
      <w:pPr>
        <w:spacing w:after="0"/>
        <w:ind w:left="0"/>
        <w:jc w:val="both"/>
      </w:pPr>
      <w:r>
        <w:rPr>
          <w:rFonts w:ascii="Times New Roman"/>
          <w:b w:val="false"/>
          <w:i w:val="false"/>
          <w:color w:val="000000"/>
          <w:sz w:val="28"/>
        </w:rPr>
        <w:t>
      4) қара түсті жиынтығы бар, түсіру кеудешесі;</w:t>
      </w:r>
    </w:p>
    <w:p>
      <w:pPr>
        <w:spacing w:after="0"/>
        <w:ind w:left="0"/>
        <w:jc w:val="both"/>
      </w:pPr>
      <w:r>
        <w:rPr>
          <w:rFonts w:ascii="Times New Roman"/>
          <w:b w:val="false"/>
          <w:i w:val="false"/>
          <w:color w:val="000000"/>
          <w:sz w:val="28"/>
        </w:rPr>
        <w:t>
      5) тізеқаптар, қара түсті шынтақ қойғыштар;</w:t>
      </w:r>
    </w:p>
    <w:p>
      <w:pPr>
        <w:spacing w:after="0"/>
        <w:ind w:left="0"/>
        <w:jc w:val="both"/>
      </w:pPr>
      <w:r>
        <w:rPr>
          <w:rFonts w:ascii="Times New Roman"/>
          <w:b w:val="false"/>
          <w:i w:val="false"/>
          <w:color w:val="000000"/>
          <w:sz w:val="28"/>
        </w:rPr>
        <w:t>
      6) қара түсті биік береттер;</w:t>
      </w:r>
    </w:p>
    <w:p>
      <w:pPr>
        <w:spacing w:after="0"/>
        <w:ind w:left="0"/>
        <w:jc w:val="both"/>
      </w:pPr>
      <w:r>
        <w:rPr>
          <w:rFonts w:ascii="Times New Roman"/>
          <w:b w:val="false"/>
          <w:i w:val="false"/>
          <w:color w:val="000000"/>
          <w:sz w:val="28"/>
        </w:rPr>
        <w:t>
      7) қара түсті, қысқы биік береттер;</w:t>
      </w:r>
    </w:p>
    <w:p>
      <w:pPr>
        <w:spacing w:after="0"/>
        <w:ind w:left="0"/>
        <w:jc w:val="both"/>
      </w:pPr>
      <w:r>
        <w:rPr>
          <w:rFonts w:ascii="Times New Roman"/>
          <w:b w:val="false"/>
          <w:i w:val="false"/>
          <w:color w:val="000000"/>
          <w:sz w:val="28"/>
        </w:rPr>
        <w:t>
      8) қара түсті футболка;</w:t>
      </w:r>
    </w:p>
    <w:p>
      <w:pPr>
        <w:spacing w:after="0"/>
        <w:ind w:left="0"/>
        <w:jc w:val="both"/>
      </w:pPr>
      <w:r>
        <w:rPr>
          <w:rFonts w:ascii="Times New Roman"/>
          <w:b w:val="false"/>
          <w:i w:val="false"/>
          <w:color w:val="000000"/>
          <w:sz w:val="28"/>
        </w:rPr>
        <w:t>
      9) қара түсті кепи (бейсболка);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21-сурет. Кезекші бөлім, айдауыл қызметі және жедел ден қою бөлімшелері қызметкерлерінің далалық нысанды киімі.</w:t>
      </w:r>
    </w:p>
    <w:bookmarkStart w:name="z32" w:id="29"/>
    <w:p>
      <w:pPr>
        <w:spacing w:after="0"/>
        <w:ind w:left="0"/>
        <w:jc w:val="both"/>
      </w:pPr>
      <w:r>
        <w:rPr>
          <w:rFonts w:ascii="Times New Roman"/>
          <w:b w:val="false"/>
          <w:i w:val="false"/>
          <w:color w:val="000000"/>
          <w:sz w:val="28"/>
        </w:rPr>
        <w:t>
      5. Сыбайлас жемқорлыққа қарсы қызмет қызметкерлеріне арналған далалық нысанды киім:</w:t>
      </w:r>
    </w:p>
    <w:bookmarkEnd w:id="29"/>
    <w:bookmarkStart w:name="z33" w:id="30"/>
    <w:p>
      <w:pPr>
        <w:spacing w:after="0"/>
        <w:ind w:left="0"/>
        <w:jc w:val="both"/>
      </w:pPr>
      <w:r>
        <w:rPr>
          <w:rFonts w:ascii="Times New Roman"/>
          <w:b w:val="false"/>
          <w:i w:val="false"/>
          <w:color w:val="000000"/>
          <w:sz w:val="28"/>
        </w:rPr>
        <w:t>
      5.1. Жазғы далалық нысанды киім (22-сурет):</w:t>
      </w:r>
    </w:p>
    <w:bookmarkEnd w:id="30"/>
    <w:p>
      <w:pPr>
        <w:spacing w:after="0"/>
        <w:ind w:left="0"/>
        <w:jc w:val="both"/>
      </w:pPr>
      <w:r>
        <w:rPr>
          <w:rFonts w:ascii="Times New Roman"/>
          <w:b w:val="false"/>
          <w:i w:val="false"/>
          <w:color w:val="000000"/>
          <w:sz w:val="28"/>
        </w:rPr>
        <w:t>
      1) бүркеніш түсті, далалық фуражка немесе бейсболка кепиі;</w:t>
      </w:r>
    </w:p>
    <w:p>
      <w:pPr>
        <w:spacing w:after="0"/>
        <w:ind w:left="0"/>
        <w:jc w:val="both"/>
      </w:pPr>
      <w:r>
        <w:rPr>
          <w:rFonts w:ascii="Times New Roman"/>
          <w:b w:val="false"/>
          <w:i w:val="false"/>
          <w:color w:val="000000"/>
          <w:sz w:val="28"/>
        </w:rPr>
        <w:t>
      2) кәдімгі түсті футболка;</w:t>
      </w:r>
    </w:p>
    <w:p>
      <w:pPr>
        <w:spacing w:after="0"/>
        <w:ind w:left="0"/>
        <w:jc w:val="both"/>
      </w:pPr>
      <w:r>
        <w:rPr>
          <w:rFonts w:ascii="Times New Roman"/>
          <w:b w:val="false"/>
          <w:i w:val="false"/>
          <w:color w:val="000000"/>
          <w:sz w:val="28"/>
        </w:rPr>
        <w:t>
      3) камуфляж түсінің түсінің үйлесіміндегі түзу пішіндегі далалық күртелер және шалбарлар;</w:t>
      </w:r>
    </w:p>
    <w:p>
      <w:pPr>
        <w:spacing w:after="0"/>
        <w:ind w:left="0"/>
        <w:jc w:val="both"/>
      </w:pPr>
      <w:r>
        <w:rPr>
          <w:rFonts w:ascii="Times New Roman"/>
          <w:b w:val="false"/>
          <w:i w:val="false"/>
          <w:color w:val="000000"/>
          <w:sz w:val="28"/>
        </w:rPr>
        <w:t>
      4) далалық белбеу;</w:t>
      </w:r>
    </w:p>
    <w:p>
      <w:pPr>
        <w:spacing w:after="0"/>
        <w:ind w:left="0"/>
        <w:jc w:val="both"/>
      </w:pPr>
      <w:r>
        <w:rPr>
          <w:rFonts w:ascii="Times New Roman"/>
          <w:b w:val="false"/>
          <w:i w:val="false"/>
          <w:color w:val="000000"/>
          <w:sz w:val="28"/>
        </w:rPr>
        <w:t>
      5) қонышы биік, қара түсті былғары бәтеңке.</w:t>
      </w:r>
    </w:p>
    <w:bookmarkStart w:name="z34" w:id="31"/>
    <w:p>
      <w:pPr>
        <w:spacing w:after="0"/>
        <w:ind w:left="0"/>
        <w:jc w:val="both"/>
      </w:pPr>
      <w:r>
        <w:rPr>
          <w:rFonts w:ascii="Times New Roman"/>
          <w:b w:val="false"/>
          <w:i w:val="false"/>
          <w:color w:val="000000"/>
          <w:sz w:val="28"/>
        </w:rPr>
        <w:t>
      5.2. Қысқы далалық нысанды киім (23-сурет):</w:t>
      </w:r>
    </w:p>
    <w:bookmarkEnd w:id="31"/>
    <w:p>
      <w:pPr>
        <w:spacing w:after="0"/>
        <w:ind w:left="0"/>
        <w:jc w:val="both"/>
      </w:pPr>
      <w:r>
        <w:rPr>
          <w:rFonts w:ascii="Times New Roman"/>
          <w:b w:val="false"/>
          <w:i w:val="false"/>
          <w:color w:val="000000"/>
          <w:sz w:val="28"/>
        </w:rPr>
        <w:t>
      1) цигейкадан тігілген, қара түсті бөрік;</w:t>
      </w:r>
    </w:p>
    <w:p>
      <w:pPr>
        <w:spacing w:after="0"/>
        <w:ind w:left="0"/>
        <w:jc w:val="both"/>
      </w:pPr>
      <w:r>
        <w:rPr>
          <w:rFonts w:ascii="Times New Roman"/>
          <w:b w:val="false"/>
          <w:i w:val="false"/>
          <w:color w:val="000000"/>
          <w:sz w:val="28"/>
        </w:rPr>
        <w:t>
      2) бір түсті футболка;</w:t>
      </w:r>
    </w:p>
    <w:p>
      <w:pPr>
        <w:spacing w:after="0"/>
        <w:ind w:left="0"/>
        <w:jc w:val="both"/>
      </w:pPr>
      <w:r>
        <w:rPr>
          <w:rFonts w:ascii="Times New Roman"/>
          <w:b w:val="false"/>
          <w:i w:val="false"/>
          <w:color w:val="000000"/>
          <w:sz w:val="28"/>
        </w:rPr>
        <w:t>
      3) камуфляж түсінің үйлесіміндегі түзу пішіндегі далалық күртелер және шалбарлар;</w:t>
      </w:r>
    </w:p>
    <w:p>
      <w:pPr>
        <w:spacing w:after="0"/>
        <w:ind w:left="0"/>
        <w:jc w:val="both"/>
      </w:pPr>
      <w:r>
        <w:rPr>
          <w:rFonts w:ascii="Times New Roman"/>
          <w:b w:val="false"/>
          <w:i w:val="false"/>
          <w:color w:val="000000"/>
          <w:sz w:val="28"/>
        </w:rPr>
        <w:t>
      4) камуфляж түсінің үйлесіміндегі түзу пішінді жылы далалық күртелер мен шалбарлар;</w:t>
      </w:r>
    </w:p>
    <w:p>
      <w:pPr>
        <w:spacing w:after="0"/>
        <w:ind w:left="0"/>
        <w:jc w:val="both"/>
      </w:pPr>
      <w:r>
        <w:rPr>
          <w:rFonts w:ascii="Times New Roman"/>
          <w:b w:val="false"/>
          <w:i w:val="false"/>
          <w:color w:val="000000"/>
          <w:sz w:val="28"/>
        </w:rPr>
        <w:t>
      5) қонышы ұзын жылы, қара түсті былғары бәтеңке;</w:t>
      </w:r>
    </w:p>
    <w:p>
      <w:pPr>
        <w:spacing w:after="0"/>
        <w:ind w:left="0"/>
        <w:jc w:val="both"/>
      </w:pPr>
      <w:r>
        <w:rPr>
          <w:rFonts w:ascii="Times New Roman"/>
          <w:b w:val="false"/>
          <w:i w:val="false"/>
          <w:color w:val="000000"/>
          <w:sz w:val="28"/>
        </w:rPr>
        <w:t>
      6) далалық белбеу;</w:t>
      </w:r>
    </w:p>
    <w:p>
      <w:pPr>
        <w:spacing w:after="0"/>
        <w:ind w:left="0"/>
        <w:jc w:val="both"/>
      </w:pPr>
      <w:r>
        <w:rPr>
          <w:rFonts w:ascii="Times New Roman"/>
          <w:b w:val="false"/>
          <w:i w:val="false"/>
          <w:color w:val="000000"/>
          <w:sz w:val="28"/>
        </w:rPr>
        <w:t>
      7) қара түсті, жылы былғары қолғап.</w:t>
      </w:r>
    </w:p>
    <w:p>
      <w:pPr>
        <w:spacing w:after="0"/>
        <w:ind w:left="0"/>
        <w:jc w:val="both"/>
      </w:pPr>
      <w:r>
        <w:rPr>
          <w:rFonts w:ascii="Times New Roman"/>
          <w:b w:val="false"/>
          <w:i w:val="false"/>
          <w:color w:val="000000"/>
          <w:sz w:val="28"/>
        </w:rPr>
        <w:t>
      8) жедел-тергеу бөлімшелерінің қызметкерлеріне арналған қара түсті жамылғы-кеудеше.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162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16200" cy="84836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178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17800" cy="8483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22-сурет. Сыбайлас жемқорлыққа қарсы қызмет қызметкерлерінің жазғы далалық нысаны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23-сурет. Сыбайлас жемқорлыққа қарсы қызмет қызметкерлерінің қысқы далалық нысаны</w:t>
            </w:r>
          </w:p>
        </w:tc>
      </w:tr>
    </w:tbl>
    <w:p>
      <w:pPr>
        <w:spacing w:after="0"/>
        <w:ind w:left="0"/>
        <w:jc w:val="left"/>
      </w:pPr>
      <w:r>
        <w:br/>
      </w:r>
    </w:p>
    <w:p>
      <w:pPr>
        <w:spacing w:after="0"/>
        <w:ind w:left="0"/>
        <w:jc w:val="both"/>
      </w:pPr>
      <w:r>
        <w:drawing>
          <wp:inline distT="0" distB="0" distL="0" distR="0">
            <wp:extent cx="60960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24-сурет. Жедел-тергеу бөлімшелерінің қызметкерлеріне арналған қара түсті жамылғы-кеудеше.</w:t>
      </w:r>
    </w:p>
    <w:bookmarkStart w:name="z35" w:id="32"/>
    <w:p>
      <w:pPr>
        <w:spacing w:after="0"/>
        <w:ind w:left="0"/>
        <w:jc w:val="both"/>
      </w:pPr>
      <w:r>
        <w:rPr>
          <w:rFonts w:ascii="Times New Roman"/>
          <w:b w:val="false"/>
          <w:i w:val="false"/>
          <w:color w:val="000000"/>
          <w:sz w:val="28"/>
        </w:rPr>
        <w:t>
      6. Сыбайлас жемқорлыққа қарсы қызмет қызметкерлерінің айырым белгілерінің үлгілері:</w:t>
      </w:r>
    </w:p>
    <w:bookmarkEnd w:id="32"/>
    <w:bookmarkStart w:name="z36" w:id="33"/>
    <w:p>
      <w:pPr>
        <w:spacing w:after="0"/>
        <w:ind w:left="0"/>
        <w:jc w:val="both"/>
      </w:pPr>
      <w:r>
        <w:rPr>
          <w:rFonts w:ascii="Times New Roman"/>
          <w:b w:val="false"/>
          <w:i w:val="false"/>
          <w:color w:val="000000"/>
          <w:sz w:val="28"/>
        </w:rPr>
        <w:t>
      6.1. Жоғары басшы құрамның лауазымдарына арналған айырым белгілері:</w:t>
      </w:r>
    </w:p>
    <w:bookmarkEnd w:id="33"/>
    <w:p>
      <w:pPr>
        <w:spacing w:after="0"/>
        <w:ind w:left="0"/>
        <w:jc w:val="both"/>
      </w:pPr>
      <w:r>
        <w:rPr>
          <w:rFonts w:ascii="Times New Roman"/>
          <w:b w:val="false"/>
          <w:i w:val="false"/>
          <w:color w:val="000000"/>
          <w:sz w:val="28"/>
        </w:rPr>
        <w:t>
      1) салтанатты, салтанатты-демалыс және күнделікті погондар (25-сурет):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787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басшы құрамның погондары (25-сурет).</w:t>
      </w:r>
    </w:p>
    <w:p>
      <w:pPr>
        <w:spacing w:after="0"/>
        <w:ind w:left="0"/>
        <w:jc w:val="both"/>
      </w:pPr>
      <w:r>
        <w:rPr>
          <w:rFonts w:ascii="Times New Roman"/>
          <w:b w:val="false"/>
          <w:i w:val="false"/>
          <w:color w:val="000000"/>
          <w:sz w:val="28"/>
        </w:rPr>
        <w:t>
      2) жең белгілері (26 және 27-суреттер):</w:t>
      </w:r>
    </w:p>
    <w:p>
      <w:pPr>
        <w:spacing w:after="0"/>
        <w:ind w:left="0"/>
        <w:jc w:val="both"/>
      </w:pPr>
      <w:r>
        <w:rPr>
          <w:rFonts w:ascii="Times New Roman"/>
          <w:b w:val="false"/>
          <w:i w:val="false"/>
          <w:color w:val="000000"/>
          <w:sz w:val="28"/>
        </w:rPr>
        <w:t>
      1) сыбайлас жемқорлыққа қарсы қызмет басшысының жең белгісі;</w:t>
      </w:r>
    </w:p>
    <w:p>
      <w:pPr>
        <w:spacing w:after="0"/>
        <w:ind w:left="0"/>
        <w:jc w:val="both"/>
      </w:pPr>
      <w:r>
        <w:rPr>
          <w:rFonts w:ascii="Times New Roman"/>
          <w:b w:val="false"/>
          <w:i w:val="false"/>
          <w:color w:val="000000"/>
          <w:sz w:val="28"/>
        </w:rPr>
        <w:t>
      2) сыбайлас жемқорлыққа қарсы қызметтің жоғары басшы құрамының лауазымдарына арналған жең белгісі.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60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0607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Сыбайлас жемқорлыққа қарсы қызмет басшысының жең белгісі (26-сурет).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451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2451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басшы құрамның лауазымдарына арналған жең белгісі (27-сурет).</w:t>
      </w:r>
    </w:p>
    <w:bookmarkStart w:name="z37" w:id="34"/>
    <w:p>
      <w:pPr>
        <w:spacing w:after="0"/>
        <w:ind w:left="0"/>
        <w:jc w:val="both"/>
      </w:pPr>
      <w:r>
        <w:rPr>
          <w:rFonts w:ascii="Times New Roman"/>
          <w:b w:val="false"/>
          <w:i w:val="false"/>
          <w:color w:val="000000"/>
          <w:sz w:val="28"/>
        </w:rPr>
        <w:t>
      6.2. Аға және орта басшы құрам лауазымдарына арналған айырым белгілері:</w:t>
      </w:r>
    </w:p>
    <w:bookmarkEnd w:id="34"/>
    <w:p>
      <w:pPr>
        <w:spacing w:after="0"/>
        <w:ind w:left="0"/>
        <w:jc w:val="both"/>
      </w:pPr>
      <w:r>
        <w:rPr>
          <w:rFonts w:ascii="Times New Roman"/>
          <w:b w:val="false"/>
          <w:i w:val="false"/>
          <w:color w:val="000000"/>
          <w:sz w:val="28"/>
        </w:rPr>
        <w:t>
      1) салтанатты, жазғы-салтанатты және күнделікті погондар (28, 29, 30-суреттер).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992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2992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және орта басшы құрамның салтанатты погондары (28-сурет).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898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және орта басшы құрамның салтанатты жазғы погондары (29-сурет).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754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78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және орта басшы құрамның күнделікті погондары (30-сурет).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02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Сыдырма күрте мен көк түсті жейдеге арналған күнделікті погондар (30-1 сурет).</w:t>
      </w:r>
    </w:p>
    <w:p>
      <w:pPr>
        <w:spacing w:after="0"/>
        <w:ind w:left="0"/>
        <w:jc w:val="both"/>
      </w:pPr>
      <w:r>
        <w:rPr>
          <w:rFonts w:ascii="Times New Roman"/>
          <w:b w:val="false"/>
          <w:i w:val="false"/>
          <w:color w:val="000000"/>
          <w:sz w:val="28"/>
        </w:rPr>
        <w:t>
      Аға басшы құрамның погондарында екі перпендикуляр жолақ, сондай-ақ алтын түсте орындалған мөлшері 20 мм жұлдыздар орналасады:</w:t>
      </w:r>
    </w:p>
    <w:p>
      <w:pPr>
        <w:spacing w:after="0"/>
        <w:ind w:left="0"/>
        <w:jc w:val="both"/>
      </w:pPr>
      <w:r>
        <w:rPr>
          <w:rFonts w:ascii="Times New Roman"/>
          <w:b w:val="false"/>
          <w:i w:val="false"/>
          <w:color w:val="000000"/>
          <w:sz w:val="28"/>
        </w:rPr>
        <w:t>
      1) сыбайлас жемқорлыққа қарсы қызмет майоры – 1 жұлдыз;</w:t>
      </w:r>
    </w:p>
    <w:p>
      <w:pPr>
        <w:spacing w:after="0"/>
        <w:ind w:left="0"/>
        <w:jc w:val="both"/>
      </w:pPr>
      <w:r>
        <w:rPr>
          <w:rFonts w:ascii="Times New Roman"/>
          <w:b w:val="false"/>
          <w:i w:val="false"/>
          <w:color w:val="000000"/>
          <w:sz w:val="28"/>
        </w:rPr>
        <w:t>
      2) сыбайлас жемқорлыққа қарсы қызметтің подполковнигі – 2 жұлдыз;</w:t>
      </w:r>
    </w:p>
    <w:p>
      <w:pPr>
        <w:spacing w:after="0"/>
        <w:ind w:left="0"/>
        <w:jc w:val="both"/>
      </w:pPr>
      <w:r>
        <w:rPr>
          <w:rFonts w:ascii="Times New Roman"/>
          <w:b w:val="false"/>
          <w:i w:val="false"/>
          <w:color w:val="000000"/>
          <w:sz w:val="28"/>
        </w:rPr>
        <w:t>
      3) сыбайлас жемқорлыққа қарсы қызмет полковнигі – 3 жұлдыз.</w:t>
      </w:r>
    </w:p>
    <w:p>
      <w:pPr>
        <w:spacing w:after="0"/>
        <w:ind w:left="0"/>
        <w:jc w:val="both"/>
      </w:pPr>
      <w:r>
        <w:rPr>
          <w:rFonts w:ascii="Times New Roman"/>
          <w:b w:val="false"/>
          <w:i w:val="false"/>
          <w:color w:val="000000"/>
          <w:sz w:val="28"/>
        </w:rPr>
        <w:t>
      Орта басшы құрамның погондарында бір перпендикуляр жолақ, сондай-ақ алтын түсте орындалған мөлшері 13 мм жұлдыздар орналасады:</w:t>
      </w:r>
    </w:p>
    <w:p>
      <w:pPr>
        <w:spacing w:after="0"/>
        <w:ind w:left="0"/>
        <w:jc w:val="both"/>
      </w:pPr>
      <w:r>
        <w:rPr>
          <w:rFonts w:ascii="Times New Roman"/>
          <w:b w:val="false"/>
          <w:i w:val="false"/>
          <w:color w:val="000000"/>
          <w:sz w:val="28"/>
        </w:rPr>
        <w:t>
      1) сыбайлас жемқорлыққа қарсы қызмет лейтенанты – 2 жұлдыз;</w:t>
      </w:r>
    </w:p>
    <w:p>
      <w:pPr>
        <w:spacing w:after="0"/>
        <w:ind w:left="0"/>
        <w:jc w:val="both"/>
      </w:pPr>
      <w:r>
        <w:rPr>
          <w:rFonts w:ascii="Times New Roman"/>
          <w:b w:val="false"/>
          <w:i w:val="false"/>
          <w:color w:val="000000"/>
          <w:sz w:val="28"/>
        </w:rPr>
        <w:t>
      2) сыбайлас жемқорлыққа қарсы қызметтің аға лейтенанты – 3 жұлдыз;</w:t>
      </w:r>
    </w:p>
    <w:p>
      <w:pPr>
        <w:spacing w:after="0"/>
        <w:ind w:left="0"/>
        <w:jc w:val="both"/>
      </w:pPr>
      <w:r>
        <w:rPr>
          <w:rFonts w:ascii="Times New Roman"/>
          <w:b w:val="false"/>
          <w:i w:val="false"/>
          <w:color w:val="000000"/>
          <w:sz w:val="28"/>
        </w:rPr>
        <w:t>
      3) сыбайлас жемқорлыққа қарсы қызмет капитаны – 4 жұлдыз.</w:t>
      </w:r>
    </w:p>
    <w:p>
      <w:pPr>
        <w:spacing w:after="0"/>
        <w:ind w:left="0"/>
        <w:jc w:val="both"/>
      </w:pPr>
      <w:r>
        <w:rPr>
          <w:rFonts w:ascii="Times New Roman"/>
          <w:b w:val="false"/>
          <w:i w:val="false"/>
          <w:color w:val="000000"/>
          <w:sz w:val="28"/>
        </w:rPr>
        <w:t>
      2) Жең белгілері (31-сурет):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6924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Аға және орта басшы құрамның лауазымдарына арналған жең белгісі (31-сурет).</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