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4480f4" w14:textId="f4480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"Сырдария ауданының кент және ауылдық округтерінің 2022-2023 жылдарға арналған жайылымдарды басқару және оларды пайдалану жөніндегі жоспарын бекіту туралы" Сырдария аудандық мәслихатының 2022 жылғы 25 шілдедегі №154 шешіміне" өзгерістер енгізу туралы" Сырдария аудандық мәслихатының 2022 жылғы 20 желтоқсандағы №178 шешімі</w:t>
      </w:r>
    </w:p>
    <w:p>
      <w:pPr>
        <w:spacing w:after="0"/>
        <w:ind w:left="0"/>
        <w:jc w:val="both"/>
      </w:pPr>
      <w:r>
        <w:rPr>
          <w:rFonts w:ascii="Times New Roman"/>
          <w:b w:val="false"/>
          <w:i w:val="false"/>
          <w:color w:val="000000"/>
          <w:sz w:val="28"/>
        </w:rPr>
        <w:t>Қызылорда облысы Сырдария аудандық мәслихатының 2022 жылғы 20 желтоқсандағы № 178 шешімі</w:t>
      </w:r>
    </w:p>
    <w:p>
      <w:pPr>
        <w:spacing w:after="0"/>
        <w:ind w:left="0"/>
        <w:jc w:val="both"/>
      </w:pPr>
      <w:bookmarkStart w:name="z4" w:id="0"/>
      <w:r>
        <w:rPr>
          <w:rFonts w:ascii="Times New Roman"/>
          <w:b w:val="false"/>
          <w:i w:val="false"/>
          <w:color w:val="000000"/>
          <w:sz w:val="28"/>
        </w:rPr>
        <w:t>
      Сырдария аудандық мәслихаты ШЕШТІ:</w:t>
      </w:r>
    </w:p>
    <w:bookmarkEnd w:id="0"/>
    <w:bookmarkStart w:name="z5" w:id="1"/>
    <w:p>
      <w:pPr>
        <w:spacing w:after="0"/>
        <w:ind w:left="0"/>
        <w:jc w:val="both"/>
      </w:pPr>
      <w:r>
        <w:rPr>
          <w:rFonts w:ascii="Times New Roman"/>
          <w:b w:val="false"/>
          <w:i w:val="false"/>
          <w:color w:val="000000"/>
          <w:sz w:val="28"/>
        </w:rPr>
        <w:t xml:space="preserve">
      1. "Сырдария ауданының кент және ауылдық округтерінің 2022-2023 жылдарға арналған жайылымдарды басқару және оларды пайдалану жөніндегі жоспарын бекіту туралы" Сырдария аудандық мәслихатының 2022 жылғы 25 шілдедегі </w:t>
      </w:r>
      <w:r>
        <w:rPr>
          <w:rFonts w:ascii="Times New Roman"/>
          <w:b w:val="false"/>
          <w:i w:val="false"/>
          <w:color w:val="000000"/>
          <w:sz w:val="28"/>
        </w:rPr>
        <w:t>№ 154 шешіміне</w:t>
      </w:r>
      <w:r>
        <w:rPr>
          <w:rFonts w:ascii="Times New Roman"/>
          <w:b w:val="false"/>
          <w:i w:val="false"/>
          <w:color w:val="000000"/>
          <w:sz w:val="28"/>
        </w:rPr>
        <w:t xml:space="preserve">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аталған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w:t>
      </w:r>
      <w:r>
        <w:rPr>
          <w:rFonts w:ascii="Times New Roman"/>
          <w:b w:val="false"/>
          <w:i w:val="false"/>
          <w:color w:val="000000"/>
          <w:sz w:val="28"/>
        </w:rPr>
        <w:t xml:space="preserve">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2. Осы шешiм оның алғашқы ресми жарияланған күнінен кейін күнтізбелік он күн өткен соң қолданысқа енгiзiледi.</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Сырдария ауданық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Е.Әжікенов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1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10" w:id="4"/>
    <w:p>
      <w:pPr>
        <w:spacing w:after="0"/>
        <w:ind w:left="0"/>
        <w:jc w:val="left"/>
      </w:pPr>
      <w:r>
        <w:rPr>
          <w:rFonts w:ascii="Times New Roman"/>
          <w:b/>
          <w:i w:val="false"/>
          <w:color w:val="000000"/>
        </w:rPr>
        <w:t xml:space="preserve"> 1. Тереңөзек кенті</w:t>
      </w:r>
    </w:p>
    <w:bookmarkEnd w:id="4"/>
    <w:bookmarkStart w:name="z11" w:id="5"/>
    <w:p>
      <w:pPr>
        <w:spacing w:after="0"/>
        <w:ind w:left="0"/>
        <w:jc w:val="both"/>
      </w:pPr>
      <w:r>
        <w:rPr>
          <w:rFonts w:ascii="Times New Roman"/>
          <w:b w:val="false"/>
          <w:i w:val="false"/>
          <w:color w:val="000000"/>
          <w:sz w:val="28"/>
        </w:rPr>
        <w:t>
      Тереңөзек кенті аумағының жалпы көлемі 13490 гектар, оның ішінде егістік –1400 гектар, жайылым жерлері – 5903 гектар.</w:t>
      </w:r>
    </w:p>
    <w:bookmarkEnd w:id="5"/>
    <w:bookmarkStart w:name="z12" w:id="6"/>
    <w:p>
      <w:pPr>
        <w:spacing w:after="0"/>
        <w:ind w:left="0"/>
        <w:jc w:val="both"/>
      </w:pPr>
      <w:r>
        <w:rPr>
          <w:rFonts w:ascii="Times New Roman"/>
          <w:b w:val="false"/>
          <w:i w:val="false"/>
          <w:color w:val="000000"/>
          <w:sz w:val="28"/>
        </w:rPr>
        <w:t>
      Санаттары бойынша жерлер келесідей бөлінеді:</w:t>
      </w:r>
    </w:p>
    <w:bookmarkEnd w:id="6"/>
    <w:bookmarkStart w:name="z13" w:id="7"/>
    <w:p>
      <w:pPr>
        <w:spacing w:after="0"/>
        <w:ind w:left="0"/>
        <w:jc w:val="both"/>
      </w:pPr>
      <w:r>
        <w:rPr>
          <w:rFonts w:ascii="Times New Roman"/>
          <w:b w:val="false"/>
          <w:i w:val="false"/>
          <w:color w:val="000000"/>
          <w:sz w:val="28"/>
        </w:rPr>
        <w:t>
      ауыл шаруашылығы мақсатындағы жерлер – 7303 гектар;</w:t>
      </w:r>
    </w:p>
    <w:bookmarkEnd w:id="7"/>
    <w:bookmarkStart w:name="z14" w:id="8"/>
    <w:p>
      <w:pPr>
        <w:spacing w:after="0"/>
        <w:ind w:left="0"/>
        <w:jc w:val="both"/>
      </w:pPr>
      <w:r>
        <w:rPr>
          <w:rFonts w:ascii="Times New Roman"/>
          <w:b w:val="false"/>
          <w:i w:val="false"/>
          <w:color w:val="000000"/>
          <w:sz w:val="28"/>
        </w:rPr>
        <w:t>
      елді мекендердің жерлері -2500гектар.</w:t>
      </w:r>
    </w:p>
    <w:bookmarkEnd w:id="8"/>
    <w:bookmarkStart w:name="z15" w:id="9"/>
    <w:p>
      <w:pPr>
        <w:spacing w:after="0"/>
        <w:ind w:left="0"/>
        <w:jc w:val="both"/>
      </w:pPr>
      <w:r>
        <w:rPr>
          <w:rFonts w:ascii="Times New Roman"/>
          <w:b w:val="false"/>
          <w:i w:val="false"/>
          <w:color w:val="000000"/>
          <w:sz w:val="28"/>
        </w:rPr>
        <w:t>
      Табиғи ауа-райының жағдайлары бойынша Тереңөзек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9"/>
    <w:bookmarkStart w:name="z16" w:id="10"/>
    <w:p>
      <w:pPr>
        <w:spacing w:after="0"/>
        <w:ind w:left="0"/>
        <w:jc w:val="both"/>
      </w:pPr>
      <w:r>
        <w:rPr>
          <w:rFonts w:ascii="Times New Roman"/>
          <w:b w:val="false"/>
          <w:i w:val="false"/>
          <w:color w:val="000000"/>
          <w:sz w:val="28"/>
        </w:rPr>
        <w:t>
      2022 жылдың 1 қаңтарына Тереңөзек кентінде (халықтың жеке ауласы және жауапкершілігі шектеулі серіктестіктер, шаруа қожалықтар) мүйізді ірі қара 3925 бас, оның ішінде 2471 бас аналық мал, ұсақ мал 3810бас, 1783 бас жылқы , 7 бас түйе бар.</w:t>
      </w:r>
    </w:p>
    <w:bookmarkEnd w:id="10"/>
    <w:bookmarkStart w:name="z17" w:id="11"/>
    <w:p>
      <w:pPr>
        <w:spacing w:after="0"/>
        <w:ind w:left="0"/>
        <w:jc w:val="both"/>
      </w:pPr>
      <w:r>
        <w:rPr>
          <w:rFonts w:ascii="Times New Roman"/>
          <w:b w:val="false"/>
          <w:i w:val="false"/>
          <w:color w:val="000000"/>
          <w:sz w:val="28"/>
        </w:rPr>
        <w:t>
      Тереңөзек кентінде шаруа және фермерлік қожалықтарындағы мал басы: мүйізді ірі қара 812 бас, оның ішінде аналық 651 бас,ұсақ мал 1874 бас, 419 бас жылқы, 4 бас түйе.Шаруа және фермер қожалықтарының жайылым алаңы 3054 гектарды құрайды.</w:t>
      </w:r>
    </w:p>
    <w:bookmarkEnd w:id="11"/>
    <w:bookmarkStart w:name="z18" w:id="12"/>
    <w:p>
      <w:pPr>
        <w:spacing w:after="0"/>
        <w:ind w:left="0"/>
        <w:jc w:val="both"/>
      </w:pPr>
      <w:r>
        <w:rPr>
          <w:rFonts w:ascii="Times New Roman"/>
          <w:b w:val="false"/>
          <w:i w:val="false"/>
          <w:color w:val="000000"/>
          <w:sz w:val="28"/>
        </w:rPr>
        <w:t>
      Тереңөзек кенті бойынша ауыл шаруашылығы малдарын қамтамасыз ету үшін барлығы 5903 гектар жайылымдық жерлер бар.</w:t>
      </w:r>
    </w:p>
    <w:bookmarkEnd w:id="12"/>
    <w:bookmarkStart w:name="z19" w:id="13"/>
    <w:p>
      <w:pPr>
        <w:spacing w:after="0"/>
        <w:ind w:left="0"/>
        <w:jc w:val="both"/>
      </w:pP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2895 гектар көлемінде, жүктеме нормасы 11,0 гектар/бас болғанда қажеттілік 20020 гектарды құрайды.</w:t>
      </w:r>
    </w:p>
    <w:bookmarkEnd w:id="13"/>
    <w:bookmarkStart w:name="z20" w:id="14"/>
    <w:p>
      <w:pPr>
        <w:spacing w:after="0"/>
        <w:ind w:left="0"/>
        <w:jc w:val="both"/>
      </w:pPr>
      <w:r>
        <w:rPr>
          <w:rFonts w:ascii="Times New Roman"/>
          <w:b w:val="false"/>
          <w:i w:val="false"/>
          <w:color w:val="000000"/>
          <w:sz w:val="28"/>
        </w:rPr>
        <w:t>
      Сауын сиырларға арналған жайылымдық жерлердің жетіспейтін 17125 гектары Асқар Тоқмағанбетов ауылдық округі аумағының жайылымдарына ауыстыру есебінен қамтамасыз етіледі.</w:t>
      </w:r>
    </w:p>
    <w:bookmarkEnd w:id="14"/>
    <w:bookmarkStart w:name="z21" w:id="15"/>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56432,2 гектар, мүйізді ірі қара басына жүктеме нормасы 11,0 гектар/бас, ұсақ мал – 2,2 гектар/бас, жылқы – 13,0 гектар/бас, түйе – 15,4 гектар/бас.</w:t>
      </w:r>
    </w:p>
    <w:bookmarkEnd w:id="15"/>
    <w:bookmarkStart w:name="z22" w:id="16"/>
    <w:p>
      <w:pPr>
        <w:spacing w:after="0"/>
        <w:ind w:left="0"/>
        <w:jc w:val="both"/>
      </w:pPr>
      <w:r>
        <w:rPr>
          <w:rFonts w:ascii="Times New Roman"/>
          <w:b w:val="false"/>
          <w:i w:val="false"/>
          <w:color w:val="000000"/>
          <w:sz w:val="28"/>
        </w:rPr>
        <w:t>
      Қажеттілік:</w:t>
      </w:r>
    </w:p>
    <w:bookmarkEnd w:id="16"/>
    <w:bookmarkStart w:name="z23" w:id="17"/>
    <w:p>
      <w:pPr>
        <w:spacing w:after="0"/>
        <w:ind w:left="0"/>
        <w:jc w:val="both"/>
      </w:pPr>
      <w:r>
        <w:rPr>
          <w:rFonts w:ascii="Times New Roman"/>
          <w:b w:val="false"/>
          <w:i w:val="false"/>
          <w:color w:val="000000"/>
          <w:sz w:val="28"/>
        </w:rPr>
        <w:t>
      мүйізді ірі қара үшін - 3111 бас. * 11,0 гектар/бас. = 34221 гектар;</w:t>
      </w:r>
    </w:p>
    <w:bookmarkEnd w:id="17"/>
    <w:bookmarkStart w:name="z24" w:id="18"/>
    <w:p>
      <w:pPr>
        <w:spacing w:after="0"/>
        <w:ind w:left="0"/>
        <w:jc w:val="both"/>
      </w:pPr>
      <w:r>
        <w:rPr>
          <w:rFonts w:ascii="Times New Roman"/>
          <w:b w:val="false"/>
          <w:i w:val="false"/>
          <w:color w:val="000000"/>
          <w:sz w:val="28"/>
        </w:rPr>
        <w:t>
      ұсақ мал үшін - 2015 бас. * 2,2 гектар/бас. = 4433 гектар;</w:t>
      </w:r>
    </w:p>
    <w:bookmarkEnd w:id="18"/>
    <w:bookmarkStart w:name="z25" w:id="19"/>
    <w:p>
      <w:pPr>
        <w:spacing w:after="0"/>
        <w:ind w:left="0"/>
        <w:jc w:val="both"/>
      </w:pPr>
      <w:r>
        <w:rPr>
          <w:rFonts w:ascii="Times New Roman"/>
          <w:b w:val="false"/>
          <w:i w:val="false"/>
          <w:color w:val="000000"/>
          <w:sz w:val="28"/>
        </w:rPr>
        <w:t>
      жылқы үшін - 1364 бас. * 13,0 гектар/бас. = 17732 гектар;</w:t>
      </w:r>
    </w:p>
    <w:bookmarkEnd w:id="19"/>
    <w:bookmarkStart w:name="z26" w:id="20"/>
    <w:p>
      <w:pPr>
        <w:spacing w:after="0"/>
        <w:ind w:left="0"/>
        <w:jc w:val="both"/>
      </w:pPr>
      <w:r>
        <w:rPr>
          <w:rFonts w:ascii="Times New Roman"/>
          <w:b w:val="false"/>
          <w:i w:val="false"/>
          <w:color w:val="000000"/>
          <w:sz w:val="28"/>
        </w:rPr>
        <w:t>
      түйе үшін - 3 бас. * 15,4 гектар/бас. = 46,2 гектар;</w:t>
      </w:r>
    </w:p>
    <w:bookmarkEnd w:id="20"/>
    <w:bookmarkStart w:name="z27" w:id="21"/>
    <w:p>
      <w:pPr>
        <w:spacing w:after="0"/>
        <w:ind w:left="0"/>
        <w:jc w:val="both"/>
      </w:pPr>
      <w:r>
        <w:rPr>
          <w:rFonts w:ascii="Times New Roman"/>
          <w:b w:val="false"/>
          <w:i w:val="false"/>
          <w:color w:val="000000"/>
          <w:sz w:val="28"/>
        </w:rPr>
        <w:t>
      34221 + 4433 + 17732 + 46,2 = 56432,2 гектар.</w:t>
      </w:r>
    </w:p>
    <w:bookmarkEnd w:id="21"/>
    <w:bookmarkStart w:name="z28" w:id="22"/>
    <w:p>
      <w:pPr>
        <w:spacing w:after="0"/>
        <w:ind w:left="0"/>
        <w:jc w:val="both"/>
      </w:pPr>
      <w:r>
        <w:rPr>
          <w:rFonts w:ascii="Times New Roman"/>
          <w:b w:val="false"/>
          <w:i w:val="false"/>
          <w:color w:val="000000"/>
          <w:sz w:val="28"/>
        </w:rPr>
        <w:t>
      Тереңөзек кентінің жергілікті халқының ауыл шаруашылығы жануарларының мал басынАсқар Тоқмағанбетов ауылдық округінің шалғайдағы жайылымдарына ауыстыру есебінен 50529,2 гектар жайылымдық жерлердің қалған қажеттілігін өтеу қажет.</w:t>
      </w:r>
    </w:p>
    <w:bookmarkEnd w:id="22"/>
    <w:bookmarkStart w:name="z29" w:id="23"/>
    <w:p>
      <w:pPr>
        <w:spacing w:after="0"/>
        <w:ind w:left="0"/>
        <w:jc w:val="both"/>
      </w:pPr>
      <w:r>
        <w:rPr>
          <w:rFonts w:ascii="Times New Roman"/>
          <w:b w:val="false"/>
          <w:i w:val="false"/>
          <w:color w:val="000000"/>
          <w:sz w:val="28"/>
        </w:rPr>
        <w:t>
      Тереңөзек кентінің аумағында 1 ветеринарлық пункт, 1 үлгілік мал қорымы қызмет істейді.</w:t>
      </w:r>
    </w:p>
    <w:bookmarkEnd w:id="23"/>
    <w:bookmarkStart w:name="z30" w:id="24"/>
    <w:p>
      <w:pPr>
        <w:spacing w:after="0"/>
        <w:ind w:left="0"/>
        <w:jc w:val="left"/>
      </w:pPr>
      <w:r>
        <w:rPr>
          <w:rFonts w:ascii="Times New Roman"/>
          <w:b/>
          <w:i w:val="false"/>
          <w:color w:val="000000"/>
        </w:rPr>
        <w:t xml:space="preserve"> Сырдария ауданы, Тереңөзек кенті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
    <w:bookmarkStart w:name="z3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49657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9657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6"/>
    <w:p>
      <w:pPr>
        <w:spacing w:after="0"/>
        <w:ind w:left="0"/>
        <w:jc w:val="both"/>
      </w:pPr>
      <w:r>
        <w:rPr>
          <w:rFonts w:ascii="Times New Roman"/>
          <w:b w:val="false"/>
          <w:i w:val="false"/>
          <w:color w:val="000000"/>
          <w:sz w:val="28"/>
        </w:rPr>
        <w:t>
      Жер санаттары:</w:t>
      </w:r>
    </w:p>
    <w:bookmarkEnd w:id="26"/>
    <w:bookmarkStart w:name="z33" w:id="27"/>
    <w:p>
      <w:pPr>
        <w:spacing w:after="0"/>
        <w:ind w:left="0"/>
        <w:jc w:val="both"/>
      </w:pPr>
      <w:r>
        <w:rPr>
          <w:rFonts w:ascii="Times New Roman"/>
          <w:b w:val="false"/>
          <w:i w:val="false"/>
          <w:color w:val="000000"/>
          <w:sz w:val="28"/>
        </w:rPr>
        <w:t>
      Ауылдық округінің жалпы жер көлемі – 13 490 гектар</w:t>
      </w:r>
    </w:p>
    <w:bookmarkEnd w:id="27"/>
    <w:bookmarkStart w:name="z34" w:id="28"/>
    <w:p>
      <w:pPr>
        <w:spacing w:after="0"/>
        <w:ind w:left="0"/>
        <w:jc w:val="both"/>
      </w:pPr>
      <w:r>
        <w:rPr>
          <w:rFonts w:ascii="Times New Roman"/>
          <w:b w:val="false"/>
          <w:i w:val="false"/>
          <w:color w:val="000000"/>
          <w:sz w:val="28"/>
        </w:rPr>
        <w:t>
      Елді мекен жері – 2500 гектар</w:t>
      </w:r>
    </w:p>
    <w:bookmarkEnd w:id="28"/>
    <w:bookmarkStart w:name="z35" w:id="29"/>
    <w:p>
      <w:pPr>
        <w:spacing w:after="0"/>
        <w:ind w:left="0"/>
        <w:jc w:val="both"/>
      </w:pPr>
      <w:r>
        <w:rPr>
          <w:rFonts w:ascii="Times New Roman"/>
          <w:b w:val="false"/>
          <w:i w:val="false"/>
          <w:color w:val="000000"/>
          <w:sz w:val="28"/>
        </w:rPr>
        <w:t>
      Ауыл шаруашылығы жері – 7303 гектар</w:t>
      </w:r>
    </w:p>
    <w:bookmarkEnd w:id="29"/>
    <w:bookmarkStart w:name="z36" w:id="30"/>
    <w:p>
      <w:pPr>
        <w:spacing w:after="0"/>
        <w:ind w:left="0"/>
        <w:jc w:val="both"/>
      </w:pPr>
      <w:r>
        <w:rPr>
          <w:rFonts w:ascii="Times New Roman"/>
          <w:b w:val="false"/>
          <w:i w:val="false"/>
          <w:color w:val="000000"/>
          <w:sz w:val="28"/>
        </w:rPr>
        <w:t>
      оның ішінде жайылым жері – 5903 гектар</w:t>
      </w:r>
    </w:p>
    <w:bookmarkEnd w:id="30"/>
    <w:bookmarkStart w:name="z37" w:id="31"/>
    <w:p>
      <w:pPr>
        <w:spacing w:after="0"/>
        <w:ind w:left="0"/>
        <w:jc w:val="left"/>
      </w:pPr>
      <w:r>
        <w:rPr>
          <w:rFonts w:ascii="Times New Roman"/>
          <w:b/>
          <w:i w:val="false"/>
          <w:color w:val="000000"/>
        </w:rPr>
        <w:t xml:space="preserve"> Сырдария ауданы, Тереңөзек кенті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
    <w:bookmarkStart w:name="z38"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4787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787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3"/>
    <w:p>
      <w:pPr>
        <w:spacing w:after="0"/>
        <w:ind w:left="0"/>
        <w:jc w:val="both"/>
      </w:pPr>
      <w:r>
        <w:rPr>
          <w:rFonts w:ascii="Times New Roman"/>
          <w:b w:val="false"/>
          <w:i w:val="false"/>
          <w:color w:val="000000"/>
          <w:sz w:val="28"/>
        </w:rPr>
        <w:t>
      Шартты белгілері:</w:t>
      </w:r>
    </w:p>
    <w:bookmarkEnd w:id="33"/>
    <w:bookmarkStart w:name="z40" w:id="34"/>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34"/>
    <w:bookmarkStart w:name="z41" w:id="35"/>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bookmarkEnd w:id="35"/>
    <w:bookmarkStart w:name="z42" w:id="36"/>
    <w:p>
      <w:pPr>
        <w:spacing w:after="0"/>
        <w:ind w:left="0"/>
        <w:jc w:val="left"/>
      </w:pPr>
      <w:r>
        <w:rPr>
          <w:rFonts w:ascii="Times New Roman"/>
          <w:b/>
          <w:i w:val="false"/>
          <w:color w:val="000000"/>
        </w:rPr>
        <w:t xml:space="preserve"> Сырдария ауданы, Тереңөзек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36"/>
    <w:bookmarkStart w:name="z43"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49911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9911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8"/>
    <w:p>
      <w:pPr>
        <w:spacing w:after="0"/>
        <w:ind w:left="0"/>
        <w:jc w:val="both"/>
      </w:pPr>
      <w:r>
        <w:rPr>
          <w:rFonts w:ascii="Times New Roman"/>
          <w:b w:val="false"/>
          <w:i w:val="false"/>
          <w:color w:val="000000"/>
          <w:sz w:val="28"/>
        </w:rPr>
        <w:t>
      Шартты белгілері:</w:t>
      </w:r>
    </w:p>
    <w:bookmarkEnd w:id="38"/>
    <w:bookmarkStart w:name="z45" w:id="39"/>
    <w:p>
      <w:pPr>
        <w:spacing w:after="0"/>
        <w:ind w:left="0"/>
        <w:jc w:val="both"/>
      </w:pPr>
      <w:r>
        <w:rPr>
          <w:rFonts w:ascii="Times New Roman"/>
          <w:b w:val="false"/>
          <w:i w:val="false"/>
          <w:color w:val="000000"/>
          <w:sz w:val="28"/>
        </w:rPr>
        <w:t>
      Су көздері</w:t>
      </w:r>
    </w:p>
    <w:bookmarkEnd w:id="39"/>
    <w:bookmarkStart w:name="z46" w:id="40"/>
    <w:p>
      <w:pPr>
        <w:spacing w:after="0"/>
        <w:ind w:left="0"/>
        <w:jc w:val="both"/>
      </w:pPr>
      <w:r>
        <w:rPr>
          <w:rFonts w:ascii="Times New Roman"/>
          <w:b w:val="false"/>
          <w:i w:val="false"/>
          <w:color w:val="000000"/>
          <w:sz w:val="28"/>
        </w:rPr>
        <w:t>
      Су көздеріне қол жеткізу схемасы</w:t>
      </w:r>
    </w:p>
    <w:bookmarkEnd w:id="40"/>
    <w:bookmarkStart w:name="z47" w:id="41"/>
    <w:p>
      <w:pPr>
        <w:spacing w:after="0"/>
        <w:ind w:left="0"/>
        <w:jc w:val="both"/>
      </w:pPr>
      <w:r>
        <w:rPr>
          <w:rFonts w:ascii="Times New Roman"/>
          <w:b w:val="false"/>
          <w:i w:val="false"/>
          <w:color w:val="000000"/>
          <w:sz w:val="28"/>
        </w:rPr>
        <w:t>
      - Ұңғымалар</w:t>
      </w:r>
    </w:p>
    <w:bookmarkEnd w:id="41"/>
    <w:bookmarkStart w:name="z48" w:id="42"/>
    <w:p>
      <w:pPr>
        <w:spacing w:after="0"/>
        <w:ind w:left="0"/>
        <w:jc w:val="left"/>
      </w:pPr>
      <w:r>
        <w:rPr>
          <w:rFonts w:ascii="Times New Roman"/>
          <w:b/>
          <w:i w:val="false"/>
          <w:color w:val="000000"/>
        </w:rPr>
        <w:t xml:space="preserve"> Сырдария ауданы, Тереңөзек кенті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
    <w:bookmarkStart w:name="z4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4660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6609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4"/>
    <w:p>
      <w:pPr>
        <w:spacing w:after="0"/>
        <w:ind w:left="0"/>
        <w:jc w:val="both"/>
      </w:pPr>
      <w:r>
        <w:rPr>
          <w:rFonts w:ascii="Times New Roman"/>
          <w:b w:val="false"/>
          <w:i w:val="false"/>
          <w:color w:val="000000"/>
          <w:sz w:val="28"/>
        </w:rPr>
        <w:t>
      Шартты белгілері:</w:t>
      </w:r>
    </w:p>
    <w:bookmarkEnd w:id="44"/>
    <w:bookmarkStart w:name="z51" w:id="45"/>
    <w:p>
      <w:pPr>
        <w:spacing w:after="0"/>
        <w:ind w:left="0"/>
        <w:jc w:val="both"/>
      </w:pPr>
      <w:r>
        <w:rPr>
          <w:rFonts w:ascii="Times New Roman"/>
          <w:b w:val="false"/>
          <w:i w:val="false"/>
          <w:color w:val="000000"/>
          <w:sz w:val="28"/>
        </w:rPr>
        <w:t>
      I – Елдімекен жерлері,</w:t>
      </w:r>
    </w:p>
    <w:bookmarkEnd w:id="45"/>
    <w:bookmarkStart w:name="z52" w:id="46"/>
    <w:p>
      <w:pPr>
        <w:spacing w:after="0"/>
        <w:ind w:left="0"/>
        <w:jc w:val="both"/>
      </w:pPr>
      <w:r>
        <w:rPr>
          <w:rFonts w:ascii="Times New Roman"/>
          <w:b w:val="false"/>
          <w:i w:val="false"/>
          <w:color w:val="000000"/>
          <w:sz w:val="28"/>
        </w:rPr>
        <w:t>
      II – Сәуір – тамыз айларында мал жайылатын жайылым</w:t>
      </w:r>
    </w:p>
    <w:bookmarkEnd w:id="46"/>
    <w:bookmarkStart w:name="z53" w:id="47"/>
    <w:p>
      <w:pPr>
        <w:spacing w:after="0"/>
        <w:ind w:left="0"/>
        <w:jc w:val="both"/>
      </w:pPr>
      <w:r>
        <w:rPr>
          <w:rFonts w:ascii="Times New Roman"/>
          <w:b w:val="false"/>
          <w:i w:val="false"/>
          <w:color w:val="000000"/>
          <w:sz w:val="28"/>
        </w:rPr>
        <w:t>
      III – Тамыз- қыркүйек айларында мал жайылатын жайылым</w:t>
      </w:r>
    </w:p>
    <w:bookmarkEnd w:id="47"/>
    <w:bookmarkStart w:name="z54" w:id="48"/>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48"/>
    <w:bookmarkStart w:name="z55" w:id="49"/>
    <w:p>
      <w:pPr>
        <w:spacing w:after="0"/>
        <w:ind w:left="0"/>
        <w:jc w:val="left"/>
      </w:pPr>
      <w:r>
        <w:rPr>
          <w:rFonts w:ascii="Times New Roman"/>
          <w:b/>
          <w:i w:val="false"/>
          <w:color w:val="000000"/>
        </w:rPr>
        <w:t xml:space="preserve"> Сырдария ауданы, Тереңөзек кенті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9"/>
    <w:bookmarkStart w:name="z5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53848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3848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5816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166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2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 154 шешімімен бекітілген</w:t>
            </w:r>
          </w:p>
        </w:tc>
      </w:tr>
    </w:tbl>
    <w:bookmarkStart w:name="z59" w:id="52"/>
    <w:p>
      <w:pPr>
        <w:spacing w:after="0"/>
        <w:ind w:left="0"/>
        <w:jc w:val="left"/>
      </w:pPr>
      <w:r>
        <w:rPr>
          <w:rFonts w:ascii="Times New Roman"/>
          <w:b/>
          <w:i w:val="false"/>
          <w:color w:val="000000"/>
        </w:rPr>
        <w:t xml:space="preserve"> 2. Айдарлы ауылы</w:t>
      </w:r>
    </w:p>
    <w:bookmarkEnd w:id="52"/>
    <w:bookmarkStart w:name="z60" w:id="53"/>
    <w:p>
      <w:pPr>
        <w:spacing w:after="0"/>
        <w:ind w:left="0"/>
        <w:jc w:val="both"/>
      </w:pPr>
      <w:r>
        <w:rPr>
          <w:rFonts w:ascii="Times New Roman"/>
          <w:b w:val="false"/>
          <w:i w:val="false"/>
          <w:color w:val="000000"/>
          <w:sz w:val="28"/>
        </w:rPr>
        <w:t>
      Айдарлы ауылдық округі аумағының жалпы көлемі 303249 гектар, оның ішінде егістік – 1975 гектар, жайылым жерлері – 302848 гектар.</w:t>
      </w:r>
    </w:p>
    <w:bookmarkEnd w:id="53"/>
    <w:bookmarkStart w:name="z61" w:id="54"/>
    <w:p>
      <w:pPr>
        <w:spacing w:after="0"/>
        <w:ind w:left="0"/>
        <w:jc w:val="both"/>
      </w:pPr>
      <w:r>
        <w:rPr>
          <w:rFonts w:ascii="Times New Roman"/>
          <w:b w:val="false"/>
          <w:i w:val="false"/>
          <w:color w:val="000000"/>
          <w:sz w:val="28"/>
        </w:rPr>
        <w:t>
      Санаттары бойынша жерлер келесідей бөлінеді:</w:t>
      </w:r>
    </w:p>
    <w:bookmarkEnd w:id="54"/>
    <w:bookmarkStart w:name="z62" w:id="55"/>
    <w:p>
      <w:pPr>
        <w:spacing w:after="0"/>
        <w:ind w:left="0"/>
        <w:jc w:val="both"/>
      </w:pPr>
      <w:r>
        <w:rPr>
          <w:rFonts w:ascii="Times New Roman"/>
          <w:b w:val="false"/>
          <w:i w:val="false"/>
          <w:color w:val="000000"/>
          <w:sz w:val="28"/>
        </w:rPr>
        <w:t>
      ауыл шаруашылығы мақсатындағы жерлер – 10295 гектар;</w:t>
      </w:r>
    </w:p>
    <w:bookmarkEnd w:id="55"/>
    <w:bookmarkStart w:name="z63" w:id="56"/>
    <w:p>
      <w:pPr>
        <w:spacing w:after="0"/>
        <w:ind w:left="0"/>
        <w:jc w:val="both"/>
      </w:pPr>
      <w:r>
        <w:rPr>
          <w:rFonts w:ascii="Times New Roman"/>
          <w:b w:val="false"/>
          <w:i w:val="false"/>
          <w:color w:val="000000"/>
          <w:sz w:val="28"/>
        </w:rPr>
        <w:t>
      елді мекендердің жерлері - 401 гектар.</w:t>
      </w:r>
    </w:p>
    <w:bookmarkEnd w:id="56"/>
    <w:bookmarkStart w:name="z64" w:id="57"/>
    <w:p>
      <w:pPr>
        <w:spacing w:after="0"/>
        <w:ind w:left="0"/>
        <w:jc w:val="both"/>
      </w:pPr>
      <w:r>
        <w:rPr>
          <w:rFonts w:ascii="Times New Roman"/>
          <w:b w:val="false"/>
          <w:i w:val="false"/>
          <w:color w:val="000000"/>
          <w:sz w:val="28"/>
        </w:rPr>
        <w:t>
      Табиғи ауа-райының жағдайлары бойынша Айдарлы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7"/>
    <w:bookmarkStart w:name="z65" w:id="58"/>
    <w:p>
      <w:pPr>
        <w:spacing w:after="0"/>
        <w:ind w:left="0"/>
        <w:jc w:val="both"/>
      </w:pPr>
      <w:r>
        <w:rPr>
          <w:rFonts w:ascii="Times New Roman"/>
          <w:b w:val="false"/>
          <w:i w:val="false"/>
          <w:color w:val="000000"/>
          <w:sz w:val="28"/>
        </w:rPr>
        <w:t xml:space="preserve">
      2022 жылдың 1 қаңтарына Айдарлы ауылдық округінде (халықтың жеке ауласы және жауапкершілігі шектеулі серіктестіктер, шаруа қожалықтар) ірі қара 2829 бас, оның ішінде 2021 бас аналық мал, 1252 бас ұсақ мал, 1061 бас жылқы, 16 бас түйе бар. </w:t>
      </w:r>
    </w:p>
    <w:bookmarkEnd w:id="58"/>
    <w:bookmarkStart w:name="z66" w:id="59"/>
    <w:p>
      <w:pPr>
        <w:spacing w:after="0"/>
        <w:ind w:left="0"/>
        <w:jc w:val="both"/>
      </w:pPr>
      <w:r>
        <w:rPr>
          <w:rFonts w:ascii="Times New Roman"/>
          <w:b w:val="false"/>
          <w:i w:val="false"/>
          <w:color w:val="000000"/>
          <w:sz w:val="28"/>
        </w:rPr>
        <w:t>
      Айдарлы ауылдық округінде шаруа және фермерлік қожалықтарындағы мал басы: мүйізді ірі қара 1473 бас, ұсақ мал 61 бас, 715 бас жылқы. Шаруа және фермер қожалықтарының жайылым алаңы 22523 гектарды құрайды.</w:t>
      </w:r>
    </w:p>
    <w:bookmarkEnd w:id="59"/>
    <w:bookmarkStart w:name="z67" w:id="60"/>
    <w:p>
      <w:pPr>
        <w:spacing w:after="0"/>
        <w:ind w:left="0"/>
        <w:jc w:val="both"/>
      </w:pPr>
      <w:r>
        <w:rPr>
          <w:rFonts w:ascii="Times New Roman"/>
          <w:b w:val="false"/>
          <w:i w:val="false"/>
          <w:color w:val="000000"/>
          <w:sz w:val="28"/>
        </w:rPr>
        <w:t>
      Айдарлы ауылдық округі бойынша ауыл шаруашылығы малдарын қамтамасыз ету үшін барлығы 302848 гектар жайылымдық жерлер бар. Елді мекен шегінде 9894 гектар жайылым бар.</w:t>
      </w:r>
    </w:p>
    <w:bookmarkEnd w:id="60"/>
    <w:bookmarkStart w:name="z68" w:id="61"/>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9894гектар көлемінде, жүктеме нормасы 11,0 гектар/бас болғанда қажеттілік 9768гектардықұрайды.</w:t>
      </w:r>
    </w:p>
    <w:bookmarkEnd w:id="61"/>
    <w:bookmarkStart w:name="z69" w:id="62"/>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62"/>
    <w:bookmarkStart w:name="z70" w:id="6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22280,4 гектар, мүйізді ірі қара басына жүктеме нормасы 11,0 гектар/бас, ұсақ мал – 2,2 гектар/бас, жылқы – 13,0 гектар/бас, түйе – 15,4 гектар/бас.</w:t>
      </w:r>
    </w:p>
    <w:bookmarkEnd w:id="63"/>
    <w:bookmarkStart w:name="z71" w:id="64"/>
    <w:p>
      <w:pPr>
        <w:spacing w:after="0"/>
        <w:ind w:left="0"/>
        <w:jc w:val="both"/>
      </w:pPr>
      <w:r>
        <w:rPr>
          <w:rFonts w:ascii="Times New Roman"/>
          <w:b w:val="false"/>
          <w:i w:val="false"/>
          <w:color w:val="000000"/>
          <w:sz w:val="28"/>
        </w:rPr>
        <w:t>
      Қажеттілік:</w:t>
      </w:r>
    </w:p>
    <w:bookmarkEnd w:id="64"/>
    <w:bookmarkStart w:name="z72" w:id="65"/>
    <w:p>
      <w:pPr>
        <w:spacing w:after="0"/>
        <w:ind w:left="0"/>
        <w:jc w:val="both"/>
      </w:pPr>
      <w:r>
        <w:rPr>
          <w:rFonts w:ascii="Times New Roman"/>
          <w:b w:val="false"/>
          <w:i w:val="false"/>
          <w:color w:val="000000"/>
          <w:sz w:val="28"/>
        </w:rPr>
        <w:t>
      мүйізді ірі қара үшін - 1356 бас. * 11,0 гектар/бас. = 14916 гектар;</w:t>
      </w:r>
    </w:p>
    <w:bookmarkEnd w:id="65"/>
    <w:bookmarkStart w:name="z73" w:id="66"/>
    <w:p>
      <w:pPr>
        <w:spacing w:after="0"/>
        <w:ind w:left="0"/>
        <w:jc w:val="both"/>
      </w:pPr>
      <w:r>
        <w:rPr>
          <w:rFonts w:ascii="Times New Roman"/>
          <w:b w:val="false"/>
          <w:i w:val="false"/>
          <w:color w:val="000000"/>
          <w:sz w:val="28"/>
        </w:rPr>
        <w:t>
      ұсақ мал үшін - 1191 бас. * 2,2 гектар/бас. = 2620 гектар;</w:t>
      </w:r>
    </w:p>
    <w:bookmarkEnd w:id="66"/>
    <w:bookmarkStart w:name="z74" w:id="67"/>
    <w:p>
      <w:pPr>
        <w:spacing w:after="0"/>
        <w:ind w:left="0"/>
        <w:jc w:val="both"/>
      </w:pPr>
      <w:r>
        <w:rPr>
          <w:rFonts w:ascii="Times New Roman"/>
          <w:b w:val="false"/>
          <w:i w:val="false"/>
          <w:color w:val="000000"/>
          <w:sz w:val="28"/>
        </w:rPr>
        <w:t>
      жылқы үшін - 346 бас. * 13,0 гектар/бас. = 4498 гектар;</w:t>
      </w:r>
    </w:p>
    <w:bookmarkEnd w:id="67"/>
    <w:bookmarkStart w:name="z75" w:id="68"/>
    <w:p>
      <w:pPr>
        <w:spacing w:after="0"/>
        <w:ind w:left="0"/>
        <w:jc w:val="both"/>
      </w:pPr>
      <w:r>
        <w:rPr>
          <w:rFonts w:ascii="Times New Roman"/>
          <w:b w:val="false"/>
          <w:i w:val="false"/>
          <w:color w:val="000000"/>
          <w:sz w:val="28"/>
        </w:rPr>
        <w:t>
      түйе үшін - 16 бас. * 15,4 гектар/бас. = 246,4 гектар;</w:t>
      </w:r>
    </w:p>
    <w:bookmarkEnd w:id="68"/>
    <w:bookmarkStart w:name="z76" w:id="69"/>
    <w:p>
      <w:pPr>
        <w:spacing w:after="0"/>
        <w:ind w:left="0"/>
        <w:jc w:val="both"/>
      </w:pPr>
      <w:r>
        <w:rPr>
          <w:rFonts w:ascii="Times New Roman"/>
          <w:b w:val="false"/>
          <w:i w:val="false"/>
          <w:color w:val="000000"/>
          <w:sz w:val="28"/>
        </w:rPr>
        <w:t>
      14916 + 2620 + 4498 + 246,4 = 22280,4 гектар.</w:t>
      </w:r>
    </w:p>
    <w:bookmarkEnd w:id="69"/>
    <w:bookmarkStart w:name="z77" w:id="70"/>
    <w:p>
      <w:pPr>
        <w:spacing w:after="0"/>
        <w:ind w:left="0"/>
        <w:jc w:val="both"/>
      </w:pPr>
      <w:r>
        <w:rPr>
          <w:rFonts w:ascii="Times New Roman"/>
          <w:b w:val="false"/>
          <w:i w:val="false"/>
          <w:color w:val="000000"/>
          <w:sz w:val="28"/>
        </w:rPr>
        <w:t>
      Айдарлы ауылдық округінің жергілікті халқының ауыл шаруашылығы жануарларының мал басын ауылдық округінің шалғайдағы "Ақтам", "Ботабай" арнасының жиегіндегі жайылымдық жерлерге ауыстыру есебінен 12876,6 гектар жайылымдық жерлердің қалған қажеттілігін өтеу қажет.</w:t>
      </w:r>
    </w:p>
    <w:bookmarkEnd w:id="70"/>
    <w:bookmarkStart w:name="z78" w:id="71"/>
    <w:p>
      <w:pPr>
        <w:spacing w:after="0"/>
        <w:ind w:left="0"/>
        <w:jc w:val="both"/>
      </w:pPr>
      <w:r>
        <w:rPr>
          <w:rFonts w:ascii="Times New Roman"/>
          <w:b w:val="false"/>
          <w:i w:val="false"/>
          <w:color w:val="000000"/>
          <w:sz w:val="28"/>
        </w:rPr>
        <w:t>
      Айдарлы ауылдық округінің аумағында 1 ветеринарлық пункт, 1 үлгілік мал қорымы қызмет істейді.</w:t>
      </w:r>
    </w:p>
    <w:bookmarkEnd w:id="71"/>
    <w:bookmarkStart w:name="z79" w:id="72"/>
    <w:p>
      <w:pPr>
        <w:spacing w:after="0"/>
        <w:ind w:left="0"/>
        <w:jc w:val="both"/>
      </w:pPr>
      <w:r>
        <w:rPr>
          <w:rFonts w:ascii="Times New Roman"/>
          <w:b w:val="false"/>
          <w:i w:val="false"/>
          <w:color w:val="000000"/>
          <w:sz w:val="28"/>
        </w:rPr>
        <w:t>
      Айдарлы ауылдық округінде малды айдап өтуге арналған сервитуттар белгіленбеген</w:t>
      </w:r>
    </w:p>
    <w:bookmarkEnd w:id="72"/>
    <w:bookmarkStart w:name="z80" w:id="73"/>
    <w:p>
      <w:pPr>
        <w:spacing w:after="0"/>
        <w:ind w:left="0"/>
        <w:jc w:val="left"/>
      </w:pPr>
      <w:r>
        <w:rPr>
          <w:rFonts w:ascii="Times New Roman"/>
          <w:b/>
          <w:i w:val="false"/>
          <w:color w:val="000000"/>
        </w:rPr>
        <w:t xml:space="preserve"> Сырдария ауданы, Айдарлы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3"/>
    <w:bookmarkStart w:name="z8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7089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089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5"/>
    <w:p>
      <w:pPr>
        <w:spacing w:after="0"/>
        <w:ind w:left="0"/>
        <w:jc w:val="both"/>
      </w:pPr>
      <w:r>
        <w:rPr>
          <w:rFonts w:ascii="Times New Roman"/>
          <w:b w:val="false"/>
          <w:i w:val="false"/>
          <w:color w:val="000000"/>
          <w:sz w:val="28"/>
        </w:rPr>
        <w:t>
      Жер санаттары:</w:t>
      </w:r>
    </w:p>
    <w:bookmarkEnd w:id="75"/>
    <w:bookmarkStart w:name="z83" w:id="76"/>
    <w:p>
      <w:pPr>
        <w:spacing w:after="0"/>
        <w:ind w:left="0"/>
        <w:jc w:val="both"/>
      </w:pPr>
      <w:r>
        <w:rPr>
          <w:rFonts w:ascii="Times New Roman"/>
          <w:b w:val="false"/>
          <w:i w:val="false"/>
          <w:color w:val="000000"/>
          <w:sz w:val="28"/>
        </w:rPr>
        <w:t>
      Ауылдық округініңжалпы жер көлемі – 303209 гектар</w:t>
      </w:r>
    </w:p>
    <w:bookmarkEnd w:id="76"/>
    <w:bookmarkStart w:name="z84" w:id="77"/>
    <w:p>
      <w:pPr>
        <w:spacing w:after="0"/>
        <w:ind w:left="0"/>
        <w:jc w:val="both"/>
      </w:pPr>
      <w:r>
        <w:rPr>
          <w:rFonts w:ascii="Times New Roman"/>
          <w:b w:val="false"/>
          <w:i w:val="false"/>
          <w:color w:val="000000"/>
          <w:sz w:val="28"/>
        </w:rPr>
        <w:t>
      Елді мекен жері – 401 гектар</w:t>
      </w:r>
    </w:p>
    <w:bookmarkEnd w:id="77"/>
    <w:bookmarkStart w:name="z85" w:id="78"/>
    <w:p>
      <w:pPr>
        <w:spacing w:after="0"/>
        <w:ind w:left="0"/>
        <w:jc w:val="both"/>
      </w:pPr>
      <w:r>
        <w:rPr>
          <w:rFonts w:ascii="Times New Roman"/>
          <w:b w:val="false"/>
          <w:i w:val="false"/>
          <w:color w:val="000000"/>
          <w:sz w:val="28"/>
        </w:rPr>
        <w:t>
      Ауыл шаруашылығы жері – 302 848 гектар</w:t>
      </w:r>
    </w:p>
    <w:bookmarkEnd w:id="78"/>
    <w:bookmarkStart w:name="z86" w:id="79"/>
    <w:p>
      <w:pPr>
        <w:spacing w:after="0"/>
        <w:ind w:left="0"/>
        <w:jc w:val="both"/>
      </w:pPr>
      <w:r>
        <w:rPr>
          <w:rFonts w:ascii="Times New Roman"/>
          <w:b w:val="false"/>
          <w:i w:val="false"/>
          <w:color w:val="000000"/>
          <w:sz w:val="28"/>
        </w:rPr>
        <w:t>
      оның ішінде жайылым жері – 9894 гектар</w:t>
      </w:r>
    </w:p>
    <w:bookmarkEnd w:id="79"/>
    <w:bookmarkStart w:name="z87" w:id="80"/>
    <w:p>
      <w:pPr>
        <w:spacing w:after="0"/>
        <w:ind w:left="0"/>
        <w:jc w:val="left"/>
      </w:pPr>
      <w:r>
        <w:rPr>
          <w:rFonts w:ascii="Times New Roman"/>
          <w:b/>
          <w:i w:val="false"/>
          <w:color w:val="000000"/>
        </w:rPr>
        <w:t xml:space="preserve"> Сырдария ауданы, Айдарлы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0"/>
    <w:bookmarkStart w:name="z8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4422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422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2"/>
    <w:p>
      <w:pPr>
        <w:spacing w:after="0"/>
        <w:ind w:left="0"/>
        <w:jc w:val="both"/>
      </w:pPr>
      <w:r>
        <w:rPr>
          <w:rFonts w:ascii="Times New Roman"/>
          <w:b w:val="false"/>
          <w:i w:val="false"/>
          <w:color w:val="000000"/>
          <w:sz w:val="28"/>
        </w:rPr>
        <w:t>
      Шартты белгілері:</w:t>
      </w:r>
    </w:p>
    <w:bookmarkEnd w:id="82"/>
    <w:bookmarkStart w:name="z90" w:id="83"/>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83"/>
    <w:bookmarkStart w:name="z91" w:id="84"/>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84"/>
    <w:bookmarkStart w:name="z92" w:id="85"/>
    <w:p>
      <w:pPr>
        <w:spacing w:after="0"/>
        <w:ind w:left="0"/>
        <w:jc w:val="left"/>
      </w:pPr>
      <w:r>
        <w:rPr>
          <w:rFonts w:ascii="Times New Roman"/>
          <w:b/>
          <w:i w:val="false"/>
          <w:color w:val="000000"/>
        </w:rPr>
        <w:t xml:space="preserve"> Сырдария ауданы, Айдарлы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85"/>
    <w:bookmarkStart w:name="z93"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7"/>
    <w:p>
      <w:pPr>
        <w:spacing w:after="0"/>
        <w:ind w:left="0"/>
        <w:jc w:val="both"/>
      </w:pPr>
      <w:r>
        <w:rPr>
          <w:rFonts w:ascii="Times New Roman"/>
          <w:b w:val="false"/>
          <w:i w:val="false"/>
          <w:color w:val="000000"/>
          <w:sz w:val="28"/>
        </w:rPr>
        <w:t>
      Шартты белгілері:</w:t>
      </w:r>
    </w:p>
    <w:bookmarkEnd w:id="87"/>
    <w:bookmarkStart w:name="z95" w:id="88"/>
    <w:p>
      <w:pPr>
        <w:spacing w:after="0"/>
        <w:ind w:left="0"/>
        <w:jc w:val="both"/>
      </w:pPr>
      <w:r>
        <w:rPr>
          <w:rFonts w:ascii="Times New Roman"/>
          <w:b w:val="false"/>
          <w:i w:val="false"/>
          <w:color w:val="000000"/>
          <w:sz w:val="28"/>
        </w:rPr>
        <w:t>
      Су көздері</w:t>
      </w:r>
    </w:p>
    <w:bookmarkEnd w:id="88"/>
    <w:bookmarkStart w:name="z96" w:id="89"/>
    <w:p>
      <w:pPr>
        <w:spacing w:after="0"/>
        <w:ind w:left="0"/>
        <w:jc w:val="both"/>
      </w:pPr>
      <w:r>
        <w:rPr>
          <w:rFonts w:ascii="Times New Roman"/>
          <w:b w:val="false"/>
          <w:i w:val="false"/>
          <w:color w:val="000000"/>
          <w:sz w:val="28"/>
        </w:rPr>
        <w:t>
      Су көздеріне қол жеткізу схемасы</w:t>
      </w:r>
    </w:p>
    <w:bookmarkEnd w:id="89"/>
    <w:bookmarkStart w:name="z97" w:id="90"/>
    <w:p>
      <w:pPr>
        <w:spacing w:after="0"/>
        <w:ind w:left="0"/>
        <w:jc w:val="both"/>
      </w:pPr>
      <w:r>
        <w:rPr>
          <w:rFonts w:ascii="Times New Roman"/>
          <w:b w:val="false"/>
          <w:i w:val="false"/>
          <w:color w:val="000000"/>
          <w:sz w:val="28"/>
        </w:rPr>
        <w:t>
      - Ұңғымалар</w:t>
      </w:r>
    </w:p>
    <w:bookmarkEnd w:id="90"/>
    <w:bookmarkStart w:name="z98" w:id="91"/>
    <w:p>
      <w:pPr>
        <w:spacing w:after="0"/>
        <w:ind w:left="0"/>
        <w:jc w:val="left"/>
      </w:pPr>
      <w:r>
        <w:rPr>
          <w:rFonts w:ascii="Times New Roman"/>
          <w:b/>
          <w:i w:val="false"/>
          <w:color w:val="000000"/>
        </w:rPr>
        <w:t xml:space="preserve"> Сырдария ауданы, Айдарлы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1"/>
    <w:bookmarkStart w:name="z9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3"/>
    <w:p>
      <w:pPr>
        <w:spacing w:after="0"/>
        <w:ind w:left="0"/>
        <w:jc w:val="both"/>
      </w:pPr>
      <w:r>
        <w:rPr>
          <w:rFonts w:ascii="Times New Roman"/>
          <w:b w:val="false"/>
          <w:i w:val="false"/>
          <w:color w:val="000000"/>
          <w:sz w:val="28"/>
        </w:rPr>
        <w:t>
      Шартты белгілері:</w:t>
      </w:r>
    </w:p>
    <w:bookmarkEnd w:id="93"/>
    <w:bookmarkStart w:name="z101" w:id="94"/>
    <w:p>
      <w:pPr>
        <w:spacing w:after="0"/>
        <w:ind w:left="0"/>
        <w:jc w:val="both"/>
      </w:pPr>
      <w:r>
        <w:rPr>
          <w:rFonts w:ascii="Times New Roman"/>
          <w:b w:val="false"/>
          <w:i w:val="false"/>
          <w:color w:val="000000"/>
          <w:sz w:val="28"/>
        </w:rPr>
        <w:t>
      I – Елдімекен жерлері,</w:t>
      </w:r>
    </w:p>
    <w:bookmarkEnd w:id="94"/>
    <w:bookmarkStart w:name="z102" w:id="95"/>
    <w:p>
      <w:pPr>
        <w:spacing w:after="0"/>
        <w:ind w:left="0"/>
        <w:jc w:val="both"/>
      </w:pPr>
      <w:r>
        <w:rPr>
          <w:rFonts w:ascii="Times New Roman"/>
          <w:b w:val="false"/>
          <w:i w:val="false"/>
          <w:color w:val="000000"/>
          <w:sz w:val="28"/>
        </w:rPr>
        <w:t>
      II – Сәуір – тамыз айларында мал жайылатын жайылым</w:t>
      </w:r>
    </w:p>
    <w:bookmarkEnd w:id="95"/>
    <w:bookmarkStart w:name="z103" w:id="96"/>
    <w:p>
      <w:pPr>
        <w:spacing w:after="0"/>
        <w:ind w:left="0"/>
        <w:jc w:val="both"/>
      </w:pPr>
      <w:r>
        <w:rPr>
          <w:rFonts w:ascii="Times New Roman"/>
          <w:b w:val="false"/>
          <w:i w:val="false"/>
          <w:color w:val="000000"/>
          <w:sz w:val="28"/>
        </w:rPr>
        <w:t>
      III – Тамыз- қыркүйек айларында мал жайылатын жайылым</w:t>
      </w:r>
    </w:p>
    <w:bookmarkEnd w:id="96"/>
    <w:bookmarkStart w:name="z104" w:id="97"/>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97"/>
    <w:bookmarkStart w:name="z105" w:id="98"/>
    <w:p>
      <w:pPr>
        <w:spacing w:after="0"/>
        <w:ind w:left="0"/>
        <w:jc w:val="left"/>
      </w:pPr>
      <w:r>
        <w:rPr>
          <w:rFonts w:ascii="Times New Roman"/>
          <w:b/>
          <w:i w:val="false"/>
          <w:color w:val="000000"/>
        </w:rPr>
        <w:t xml:space="preserve"> Сырдария ауданы, Айдарлы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
    <w:bookmarkStart w:name="z10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5600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007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3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109" w:id="101"/>
    <w:p>
      <w:pPr>
        <w:spacing w:after="0"/>
        <w:ind w:left="0"/>
        <w:jc w:val="left"/>
      </w:pPr>
      <w:r>
        <w:rPr>
          <w:rFonts w:ascii="Times New Roman"/>
          <w:b/>
          <w:i w:val="false"/>
          <w:color w:val="000000"/>
        </w:rPr>
        <w:t xml:space="preserve"> 3. Ақжарма ауылы</w:t>
      </w:r>
    </w:p>
    <w:bookmarkEnd w:id="101"/>
    <w:bookmarkStart w:name="z110" w:id="102"/>
    <w:p>
      <w:pPr>
        <w:spacing w:after="0"/>
        <w:ind w:left="0"/>
        <w:jc w:val="both"/>
      </w:pPr>
      <w:r>
        <w:rPr>
          <w:rFonts w:ascii="Times New Roman"/>
          <w:b w:val="false"/>
          <w:i w:val="false"/>
          <w:color w:val="000000"/>
          <w:sz w:val="28"/>
        </w:rPr>
        <w:t>
      Ақжарма ауылдық округі аумағының жалпы көлемі 21174 гектар, оның ішінде егістік -5410 гектар, жайылым жерлері -15422гектар.</w:t>
      </w:r>
    </w:p>
    <w:bookmarkEnd w:id="102"/>
    <w:bookmarkStart w:name="z111" w:id="103"/>
    <w:p>
      <w:pPr>
        <w:spacing w:after="0"/>
        <w:ind w:left="0"/>
        <w:jc w:val="both"/>
      </w:pPr>
      <w:r>
        <w:rPr>
          <w:rFonts w:ascii="Times New Roman"/>
          <w:b w:val="false"/>
          <w:i w:val="false"/>
          <w:color w:val="000000"/>
          <w:sz w:val="28"/>
        </w:rPr>
        <w:t>
      Санаттары бойынша жерлер келесідей бөлінеді:</w:t>
      </w:r>
    </w:p>
    <w:bookmarkEnd w:id="103"/>
    <w:bookmarkStart w:name="z112" w:id="104"/>
    <w:p>
      <w:pPr>
        <w:spacing w:after="0"/>
        <w:ind w:left="0"/>
        <w:jc w:val="both"/>
      </w:pPr>
      <w:r>
        <w:rPr>
          <w:rFonts w:ascii="Times New Roman"/>
          <w:b w:val="false"/>
          <w:i w:val="false"/>
          <w:color w:val="000000"/>
          <w:sz w:val="28"/>
        </w:rPr>
        <w:t>
      ауыл шаруашылығы мақсатындағы жерлер - 20832 гектар;</w:t>
      </w:r>
    </w:p>
    <w:bookmarkEnd w:id="104"/>
    <w:bookmarkStart w:name="z113" w:id="105"/>
    <w:p>
      <w:pPr>
        <w:spacing w:after="0"/>
        <w:ind w:left="0"/>
        <w:jc w:val="both"/>
      </w:pPr>
      <w:r>
        <w:rPr>
          <w:rFonts w:ascii="Times New Roman"/>
          <w:b w:val="false"/>
          <w:i w:val="false"/>
          <w:color w:val="000000"/>
          <w:sz w:val="28"/>
        </w:rPr>
        <w:t>
      елді мекендердің жерлері –342 гектар.</w:t>
      </w:r>
    </w:p>
    <w:bookmarkEnd w:id="105"/>
    <w:bookmarkStart w:name="z114" w:id="106"/>
    <w:p>
      <w:pPr>
        <w:spacing w:after="0"/>
        <w:ind w:left="0"/>
        <w:jc w:val="both"/>
      </w:pPr>
      <w:r>
        <w:rPr>
          <w:rFonts w:ascii="Times New Roman"/>
          <w:b w:val="false"/>
          <w:i w:val="false"/>
          <w:color w:val="000000"/>
          <w:sz w:val="28"/>
        </w:rPr>
        <w:t>
      Табиғи ауа-райының жағдайлары бойынша Ақжарма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06"/>
    <w:bookmarkStart w:name="z115" w:id="107"/>
    <w:p>
      <w:pPr>
        <w:spacing w:after="0"/>
        <w:ind w:left="0"/>
        <w:jc w:val="both"/>
      </w:pPr>
      <w:r>
        <w:rPr>
          <w:rFonts w:ascii="Times New Roman"/>
          <w:b w:val="false"/>
          <w:i w:val="false"/>
          <w:color w:val="000000"/>
          <w:sz w:val="28"/>
        </w:rPr>
        <w:t>
      2022 жылдың 1 қаңтарына Ақжарма ауылдық округінде (халықтың жеке ауласы және жауапкершілігі шектеулі серіктестіктер, шаруа қожалықтар) мүйізді ірі қара 3475 бас, оның ішінде 2150 бас аналық мал, ұсақ мал 2039 бас, 1533 бас жылқы бар.</w:t>
      </w:r>
    </w:p>
    <w:bookmarkEnd w:id="107"/>
    <w:bookmarkStart w:name="z116" w:id="108"/>
    <w:p>
      <w:pPr>
        <w:spacing w:after="0"/>
        <w:ind w:left="0"/>
        <w:jc w:val="both"/>
      </w:pPr>
      <w:r>
        <w:rPr>
          <w:rFonts w:ascii="Times New Roman"/>
          <w:b w:val="false"/>
          <w:i w:val="false"/>
          <w:color w:val="000000"/>
          <w:sz w:val="28"/>
        </w:rPr>
        <w:t>
      Ақжарма ауылдық округінде шаруа және фермерлік қожалықтарындағы мал басы: мүйізді ірі қара 1311 бас, ұсақ мал 52 бас, 560 бас жылқы. Шаруа және фермер қожалықтарының жайылым алаңы 10955 гектарды құрайды.</w:t>
      </w:r>
    </w:p>
    <w:bookmarkEnd w:id="108"/>
    <w:bookmarkStart w:name="z117" w:id="109"/>
    <w:p>
      <w:pPr>
        <w:spacing w:after="0"/>
        <w:ind w:left="0"/>
        <w:jc w:val="both"/>
      </w:pPr>
      <w:r>
        <w:rPr>
          <w:rFonts w:ascii="Times New Roman"/>
          <w:b w:val="false"/>
          <w:i w:val="false"/>
          <w:color w:val="000000"/>
          <w:sz w:val="28"/>
        </w:rPr>
        <w:t>
      Ақжарма ауылдық округі бойынша ауылшаруашылығы малдарын қамтамасыз ету үшін барлығы 15422 гектар жайылымдық жерлер бар. Елді мекен шегінде 4887 гектар жайылым бар.</w:t>
      </w:r>
    </w:p>
    <w:bookmarkEnd w:id="109"/>
    <w:bookmarkStart w:name="z118" w:id="11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4887 гектар көлемінде, жүктеме нормасы 11,0 гектар/бас болғанда қажеттілік 13167гектарды құрайды. </w:t>
      </w:r>
    </w:p>
    <w:bookmarkEnd w:id="110"/>
    <w:bookmarkStart w:name="z119" w:id="111"/>
    <w:p>
      <w:pPr>
        <w:spacing w:after="0"/>
        <w:ind w:left="0"/>
        <w:jc w:val="both"/>
      </w:pPr>
      <w:r>
        <w:rPr>
          <w:rFonts w:ascii="Times New Roman"/>
          <w:b w:val="false"/>
          <w:i w:val="false"/>
          <w:color w:val="000000"/>
          <w:sz w:val="28"/>
        </w:rPr>
        <w:t>
      Сауын сиырларға арналған жайылымдық жерлердің жетіспейтін 8280 гектары Іңкәрдария ауылдық округі аумағының жайылымдарына ауыстыру есебінен қамтамасыз етіледі.</w:t>
      </w:r>
    </w:p>
    <w:bookmarkEnd w:id="111"/>
    <w:bookmarkStart w:name="z120" w:id="112"/>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40824,4 гектар, мүйізді ірі қара басына жүктеме нормасы 11,0 гектар/бас, ұсақ мал – 2,2 гектар/бас, жылқы – 13,0 гектар/бас, түйе – 15,4 гектар/бас.</w:t>
      </w:r>
    </w:p>
    <w:bookmarkEnd w:id="112"/>
    <w:bookmarkStart w:name="z121" w:id="113"/>
    <w:p>
      <w:pPr>
        <w:spacing w:after="0"/>
        <w:ind w:left="0"/>
        <w:jc w:val="both"/>
      </w:pPr>
      <w:r>
        <w:rPr>
          <w:rFonts w:ascii="Times New Roman"/>
          <w:b w:val="false"/>
          <w:i w:val="false"/>
          <w:color w:val="000000"/>
          <w:sz w:val="28"/>
        </w:rPr>
        <w:t>
      Қажеттілік:</w:t>
      </w:r>
    </w:p>
    <w:bookmarkEnd w:id="113"/>
    <w:bookmarkStart w:name="z122" w:id="114"/>
    <w:p>
      <w:pPr>
        <w:spacing w:after="0"/>
        <w:ind w:left="0"/>
        <w:jc w:val="both"/>
      </w:pPr>
      <w:r>
        <w:rPr>
          <w:rFonts w:ascii="Times New Roman"/>
          <w:b w:val="false"/>
          <w:i w:val="false"/>
          <w:color w:val="000000"/>
          <w:sz w:val="28"/>
        </w:rPr>
        <w:t>
      мүйізді ірі қара үшін - 2164 бас. * 11,0 гектар/бас. = 23804 гектар;</w:t>
      </w:r>
    </w:p>
    <w:bookmarkEnd w:id="114"/>
    <w:bookmarkStart w:name="z123" w:id="115"/>
    <w:p>
      <w:pPr>
        <w:spacing w:after="0"/>
        <w:ind w:left="0"/>
        <w:jc w:val="both"/>
      </w:pPr>
      <w:r>
        <w:rPr>
          <w:rFonts w:ascii="Times New Roman"/>
          <w:b w:val="false"/>
          <w:i w:val="false"/>
          <w:color w:val="000000"/>
          <w:sz w:val="28"/>
        </w:rPr>
        <w:t>
      ұсақ мал үшін - 2432 бас. * 2,2 гектар/бас. = 4371,4 гектар;</w:t>
      </w:r>
    </w:p>
    <w:bookmarkEnd w:id="115"/>
    <w:bookmarkStart w:name="z124" w:id="116"/>
    <w:p>
      <w:pPr>
        <w:spacing w:after="0"/>
        <w:ind w:left="0"/>
        <w:jc w:val="both"/>
      </w:pPr>
      <w:r>
        <w:rPr>
          <w:rFonts w:ascii="Times New Roman"/>
          <w:b w:val="false"/>
          <w:i w:val="false"/>
          <w:color w:val="000000"/>
          <w:sz w:val="28"/>
        </w:rPr>
        <w:t>
      жылқы үшін - 973 бас. * 13,0 гектар/бас. = 12649 гектар;</w:t>
      </w:r>
    </w:p>
    <w:bookmarkEnd w:id="116"/>
    <w:bookmarkStart w:name="z125" w:id="117"/>
    <w:p>
      <w:pPr>
        <w:spacing w:after="0"/>
        <w:ind w:left="0"/>
        <w:jc w:val="both"/>
      </w:pPr>
      <w:r>
        <w:rPr>
          <w:rFonts w:ascii="Times New Roman"/>
          <w:b w:val="false"/>
          <w:i w:val="false"/>
          <w:color w:val="000000"/>
          <w:sz w:val="28"/>
        </w:rPr>
        <w:t>
      23804 + 4371,4 + 12649 = 40824,4 гектар.</w:t>
      </w:r>
    </w:p>
    <w:bookmarkEnd w:id="117"/>
    <w:bookmarkStart w:name="z126" w:id="118"/>
    <w:p>
      <w:pPr>
        <w:spacing w:after="0"/>
        <w:ind w:left="0"/>
        <w:jc w:val="both"/>
      </w:pPr>
      <w:r>
        <w:rPr>
          <w:rFonts w:ascii="Times New Roman"/>
          <w:b w:val="false"/>
          <w:i w:val="false"/>
          <w:color w:val="000000"/>
          <w:sz w:val="28"/>
        </w:rPr>
        <w:t>
      Ақжарма ауылдық округінің жергілікті халқының ауылшаруашылығы жануарларының мал басын Іңкәрдария ауылдық округінің шалғайдағы жайылымдық жерлерге ауыстыру есебінен 25402,4 гектар жайылымдық жерлердің қалған қажеттілігін өтеу қажет.</w:t>
      </w:r>
    </w:p>
    <w:bookmarkEnd w:id="118"/>
    <w:bookmarkStart w:name="z127" w:id="119"/>
    <w:p>
      <w:pPr>
        <w:spacing w:after="0"/>
        <w:ind w:left="0"/>
        <w:jc w:val="both"/>
      </w:pPr>
      <w:r>
        <w:rPr>
          <w:rFonts w:ascii="Times New Roman"/>
          <w:b w:val="false"/>
          <w:i w:val="false"/>
          <w:color w:val="000000"/>
          <w:sz w:val="28"/>
        </w:rPr>
        <w:t>
      Ақжарма ауылдық округінің аумағында 1 ветеринарлық пункт, 1 үлгілік мал қорымы қызмет істейді.</w:t>
      </w:r>
    </w:p>
    <w:bookmarkEnd w:id="119"/>
    <w:bookmarkStart w:name="z128" w:id="120"/>
    <w:p>
      <w:pPr>
        <w:spacing w:after="0"/>
        <w:ind w:left="0"/>
        <w:jc w:val="both"/>
      </w:pPr>
      <w:r>
        <w:rPr>
          <w:rFonts w:ascii="Times New Roman"/>
          <w:b w:val="false"/>
          <w:i w:val="false"/>
          <w:color w:val="000000"/>
          <w:sz w:val="28"/>
        </w:rPr>
        <w:t>
      Ақжарма ауылдық округінде малды айдап өтуге арналған сервитуттар белгіленбеген.</w:t>
      </w:r>
    </w:p>
    <w:bookmarkEnd w:id="120"/>
    <w:bookmarkStart w:name="z129" w:id="121"/>
    <w:p>
      <w:pPr>
        <w:spacing w:after="0"/>
        <w:ind w:left="0"/>
        <w:jc w:val="left"/>
      </w:pPr>
      <w:r>
        <w:rPr>
          <w:rFonts w:ascii="Times New Roman"/>
          <w:b/>
          <w:i w:val="false"/>
          <w:color w:val="000000"/>
        </w:rPr>
        <w:t xml:space="preserve"> Сырдария ауданы, Ақжарма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21"/>
    <w:bookmarkStart w:name="z13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3"/>
    <w:p>
      <w:pPr>
        <w:spacing w:after="0"/>
        <w:ind w:left="0"/>
        <w:jc w:val="both"/>
      </w:pPr>
      <w:r>
        <w:rPr>
          <w:rFonts w:ascii="Times New Roman"/>
          <w:b w:val="false"/>
          <w:i w:val="false"/>
          <w:color w:val="000000"/>
          <w:sz w:val="28"/>
        </w:rPr>
        <w:t>
      Жер санаттары:</w:t>
      </w:r>
    </w:p>
    <w:bookmarkEnd w:id="123"/>
    <w:bookmarkStart w:name="z132" w:id="124"/>
    <w:p>
      <w:pPr>
        <w:spacing w:after="0"/>
        <w:ind w:left="0"/>
        <w:jc w:val="both"/>
      </w:pPr>
      <w:r>
        <w:rPr>
          <w:rFonts w:ascii="Times New Roman"/>
          <w:b w:val="false"/>
          <w:i w:val="false"/>
          <w:color w:val="000000"/>
          <w:sz w:val="28"/>
        </w:rPr>
        <w:t>
      Ауылдық округінің жалпы жер көлемі – 21 174 гектар</w:t>
      </w:r>
    </w:p>
    <w:bookmarkEnd w:id="124"/>
    <w:bookmarkStart w:name="z133" w:id="125"/>
    <w:p>
      <w:pPr>
        <w:spacing w:after="0"/>
        <w:ind w:left="0"/>
        <w:jc w:val="both"/>
      </w:pPr>
      <w:r>
        <w:rPr>
          <w:rFonts w:ascii="Times New Roman"/>
          <w:b w:val="false"/>
          <w:i w:val="false"/>
          <w:color w:val="000000"/>
          <w:sz w:val="28"/>
        </w:rPr>
        <w:t>
      Елді мекен жері – 342 гектар</w:t>
      </w:r>
    </w:p>
    <w:bookmarkEnd w:id="125"/>
    <w:bookmarkStart w:name="z134" w:id="126"/>
    <w:p>
      <w:pPr>
        <w:spacing w:after="0"/>
        <w:ind w:left="0"/>
        <w:jc w:val="both"/>
      </w:pPr>
      <w:r>
        <w:rPr>
          <w:rFonts w:ascii="Times New Roman"/>
          <w:b w:val="false"/>
          <w:i w:val="false"/>
          <w:color w:val="000000"/>
          <w:sz w:val="28"/>
        </w:rPr>
        <w:t>
      Ауыл шаруашылығы жері – 20 832 гектар</w:t>
      </w:r>
    </w:p>
    <w:bookmarkEnd w:id="126"/>
    <w:bookmarkStart w:name="z135" w:id="127"/>
    <w:p>
      <w:pPr>
        <w:spacing w:after="0"/>
        <w:ind w:left="0"/>
        <w:jc w:val="both"/>
      </w:pPr>
      <w:r>
        <w:rPr>
          <w:rFonts w:ascii="Times New Roman"/>
          <w:b w:val="false"/>
          <w:i w:val="false"/>
          <w:color w:val="000000"/>
          <w:sz w:val="28"/>
        </w:rPr>
        <w:t>
      оның ішінде жайылым жері – 15 422 гектар</w:t>
      </w:r>
    </w:p>
    <w:bookmarkEnd w:id="127"/>
    <w:bookmarkStart w:name="z136" w:id="128"/>
    <w:p>
      <w:pPr>
        <w:spacing w:after="0"/>
        <w:ind w:left="0"/>
        <w:jc w:val="left"/>
      </w:pPr>
      <w:r>
        <w:rPr>
          <w:rFonts w:ascii="Times New Roman"/>
          <w:b/>
          <w:i w:val="false"/>
          <w:color w:val="000000"/>
        </w:rPr>
        <w:t xml:space="preserve"> Сырдария ауданы, Ақжарма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8"/>
    <w:bookmarkStart w:name="z137"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30"/>
    <w:p>
      <w:pPr>
        <w:spacing w:after="0"/>
        <w:ind w:left="0"/>
        <w:jc w:val="both"/>
      </w:pPr>
      <w:r>
        <w:rPr>
          <w:rFonts w:ascii="Times New Roman"/>
          <w:b w:val="false"/>
          <w:i w:val="false"/>
          <w:color w:val="000000"/>
          <w:sz w:val="28"/>
        </w:rPr>
        <w:t>
      Шартты белгілері:</w:t>
      </w:r>
    </w:p>
    <w:bookmarkEnd w:id="130"/>
    <w:bookmarkStart w:name="z139" w:id="131"/>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131"/>
    <w:bookmarkStart w:name="z140" w:id="132"/>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132"/>
    <w:bookmarkStart w:name="z141" w:id="133"/>
    <w:p>
      <w:pPr>
        <w:spacing w:after="0"/>
        <w:ind w:left="0"/>
        <w:jc w:val="left"/>
      </w:pPr>
      <w:r>
        <w:rPr>
          <w:rFonts w:ascii="Times New Roman"/>
          <w:b/>
          <w:i w:val="false"/>
          <w:color w:val="000000"/>
        </w:rPr>
        <w:t xml:space="preserve"> Сырдария ауданы, Ақжарма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133"/>
    <w:bookmarkStart w:name="z14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5"/>
    <w:p>
      <w:pPr>
        <w:spacing w:after="0"/>
        <w:ind w:left="0"/>
        <w:jc w:val="both"/>
      </w:pPr>
      <w:r>
        <w:rPr>
          <w:rFonts w:ascii="Times New Roman"/>
          <w:b w:val="false"/>
          <w:i w:val="false"/>
          <w:color w:val="000000"/>
          <w:sz w:val="28"/>
        </w:rPr>
        <w:t>
      Шартты белгілері:</w:t>
      </w:r>
    </w:p>
    <w:bookmarkEnd w:id="135"/>
    <w:bookmarkStart w:name="z144" w:id="136"/>
    <w:p>
      <w:pPr>
        <w:spacing w:after="0"/>
        <w:ind w:left="0"/>
        <w:jc w:val="both"/>
      </w:pPr>
      <w:r>
        <w:rPr>
          <w:rFonts w:ascii="Times New Roman"/>
          <w:b w:val="false"/>
          <w:i w:val="false"/>
          <w:color w:val="000000"/>
          <w:sz w:val="28"/>
        </w:rPr>
        <w:t>
      Су көздері</w:t>
      </w:r>
    </w:p>
    <w:bookmarkEnd w:id="136"/>
    <w:bookmarkStart w:name="z145" w:id="137"/>
    <w:p>
      <w:pPr>
        <w:spacing w:after="0"/>
        <w:ind w:left="0"/>
        <w:jc w:val="both"/>
      </w:pPr>
      <w:r>
        <w:rPr>
          <w:rFonts w:ascii="Times New Roman"/>
          <w:b w:val="false"/>
          <w:i w:val="false"/>
          <w:color w:val="000000"/>
          <w:sz w:val="28"/>
        </w:rPr>
        <w:t>
      Су көздеріне қол жеткізу схемасы</w:t>
      </w:r>
    </w:p>
    <w:bookmarkEnd w:id="137"/>
    <w:bookmarkStart w:name="z146" w:id="138"/>
    <w:p>
      <w:pPr>
        <w:spacing w:after="0"/>
        <w:ind w:left="0"/>
        <w:jc w:val="both"/>
      </w:pPr>
      <w:r>
        <w:rPr>
          <w:rFonts w:ascii="Times New Roman"/>
          <w:b w:val="false"/>
          <w:i w:val="false"/>
          <w:color w:val="000000"/>
          <w:sz w:val="28"/>
        </w:rPr>
        <w:t>
      - Ұңғымалар</w:t>
      </w:r>
    </w:p>
    <w:bookmarkEnd w:id="138"/>
    <w:bookmarkStart w:name="z147" w:id="139"/>
    <w:p>
      <w:pPr>
        <w:spacing w:after="0"/>
        <w:ind w:left="0"/>
        <w:jc w:val="left"/>
      </w:pPr>
      <w:r>
        <w:rPr>
          <w:rFonts w:ascii="Times New Roman"/>
          <w:b/>
          <w:i w:val="false"/>
          <w:color w:val="000000"/>
        </w:rPr>
        <w:t xml:space="preserve"> Сырдария ауданы, Ақжарма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9"/>
    <w:bookmarkStart w:name="z148"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41"/>
    <w:p>
      <w:pPr>
        <w:spacing w:after="0"/>
        <w:ind w:left="0"/>
        <w:jc w:val="both"/>
      </w:pPr>
      <w:r>
        <w:rPr>
          <w:rFonts w:ascii="Times New Roman"/>
          <w:b w:val="false"/>
          <w:i w:val="false"/>
          <w:color w:val="000000"/>
          <w:sz w:val="28"/>
        </w:rPr>
        <w:t>
      Шартты белгілері:</w:t>
      </w:r>
    </w:p>
    <w:bookmarkEnd w:id="141"/>
    <w:bookmarkStart w:name="z150" w:id="142"/>
    <w:p>
      <w:pPr>
        <w:spacing w:after="0"/>
        <w:ind w:left="0"/>
        <w:jc w:val="both"/>
      </w:pPr>
      <w:r>
        <w:rPr>
          <w:rFonts w:ascii="Times New Roman"/>
          <w:b w:val="false"/>
          <w:i w:val="false"/>
          <w:color w:val="000000"/>
          <w:sz w:val="28"/>
        </w:rPr>
        <w:t>
      I – Елдімекен жерлері,</w:t>
      </w:r>
    </w:p>
    <w:bookmarkEnd w:id="142"/>
    <w:bookmarkStart w:name="z151" w:id="143"/>
    <w:p>
      <w:pPr>
        <w:spacing w:after="0"/>
        <w:ind w:left="0"/>
        <w:jc w:val="both"/>
      </w:pPr>
      <w:r>
        <w:rPr>
          <w:rFonts w:ascii="Times New Roman"/>
          <w:b w:val="false"/>
          <w:i w:val="false"/>
          <w:color w:val="000000"/>
          <w:sz w:val="28"/>
        </w:rPr>
        <w:t>
      II – Сәуір – тамыз айларында мал жайылатын жайылым</w:t>
      </w:r>
    </w:p>
    <w:bookmarkEnd w:id="143"/>
    <w:bookmarkStart w:name="z152" w:id="144"/>
    <w:p>
      <w:pPr>
        <w:spacing w:after="0"/>
        <w:ind w:left="0"/>
        <w:jc w:val="both"/>
      </w:pPr>
      <w:r>
        <w:rPr>
          <w:rFonts w:ascii="Times New Roman"/>
          <w:b w:val="false"/>
          <w:i w:val="false"/>
          <w:color w:val="000000"/>
          <w:sz w:val="28"/>
        </w:rPr>
        <w:t>
      III – Тамыз- қыркүйек айларында мал жайылатын жайылым</w:t>
      </w:r>
    </w:p>
    <w:bookmarkEnd w:id="144"/>
    <w:bookmarkStart w:name="z153" w:id="145"/>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145"/>
    <w:bookmarkStart w:name="z154" w:id="146"/>
    <w:p>
      <w:pPr>
        <w:spacing w:after="0"/>
        <w:ind w:left="0"/>
        <w:jc w:val="left"/>
      </w:pPr>
      <w:r>
        <w:rPr>
          <w:rFonts w:ascii="Times New Roman"/>
          <w:b/>
          <w:i w:val="false"/>
          <w:color w:val="000000"/>
        </w:rPr>
        <w:t xml:space="preserve"> Сырдария ауданы, Ақжарма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6"/>
    <w:bookmarkStart w:name="z155"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67056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056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4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 154 шешімімен бекітілген</w:t>
            </w:r>
          </w:p>
        </w:tc>
      </w:tr>
    </w:tbl>
    <w:bookmarkStart w:name="z158" w:id="149"/>
    <w:p>
      <w:pPr>
        <w:spacing w:after="0"/>
        <w:ind w:left="0"/>
        <w:jc w:val="left"/>
      </w:pPr>
      <w:r>
        <w:rPr>
          <w:rFonts w:ascii="Times New Roman"/>
          <w:b/>
          <w:i w:val="false"/>
          <w:color w:val="000000"/>
        </w:rPr>
        <w:t xml:space="preserve"> 4. Амангелді ауылы</w:t>
      </w:r>
    </w:p>
    <w:bookmarkEnd w:id="149"/>
    <w:bookmarkStart w:name="z159" w:id="150"/>
    <w:p>
      <w:pPr>
        <w:spacing w:after="0"/>
        <w:ind w:left="0"/>
        <w:jc w:val="both"/>
      </w:pPr>
      <w:r>
        <w:rPr>
          <w:rFonts w:ascii="Times New Roman"/>
          <w:b w:val="false"/>
          <w:i w:val="false"/>
          <w:color w:val="000000"/>
          <w:sz w:val="28"/>
        </w:rPr>
        <w:t>
      Аманкелді ауылдық округі аумағының жалпы көлемі 1020142 гектар, оның ішінде егістік - 188 гектар, жайылым жерлері - 1019888 гектар.</w:t>
      </w:r>
    </w:p>
    <w:bookmarkEnd w:id="150"/>
    <w:bookmarkStart w:name="z160" w:id="151"/>
    <w:p>
      <w:pPr>
        <w:spacing w:after="0"/>
        <w:ind w:left="0"/>
        <w:jc w:val="both"/>
      </w:pPr>
      <w:r>
        <w:rPr>
          <w:rFonts w:ascii="Times New Roman"/>
          <w:b w:val="false"/>
          <w:i w:val="false"/>
          <w:color w:val="000000"/>
          <w:sz w:val="28"/>
        </w:rPr>
        <w:t>
      Санаттары бойынша жерлер келесідей бөлінеді:</w:t>
      </w:r>
    </w:p>
    <w:bookmarkEnd w:id="151"/>
    <w:bookmarkStart w:name="z161" w:id="152"/>
    <w:p>
      <w:pPr>
        <w:spacing w:after="0"/>
        <w:ind w:left="0"/>
        <w:jc w:val="both"/>
      </w:pPr>
      <w:r>
        <w:rPr>
          <w:rFonts w:ascii="Times New Roman"/>
          <w:b w:val="false"/>
          <w:i w:val="false"/>
          <w:color w:val="000000"/>
          <w:sz w:val="28"/>
        </w:rPr>
        <w:t>
      ауыл шаруашылығы мақсатындағы жерлер - 20984 гектар;</w:t>
      </w:r>
    </w:p>
    <w:bookmarkEnd w:id="152"/>
    <w:bookmarkStart w:name="z162" w:id="153"/>
    <w:p>
      <w:pPr>
        <w:spacing w:after="0"/>
        <w:ind w:left="0"/>
        <w:jc w:val="both"/>
      </w:pPr>
      <w:r>
        <w:rPr>
          <w:rFonts w:ascii="Times New Roman"/>
          <w:b w:val="false"/>
          <w:i w:val="false"/>
          <w:color w:val="000000"/>
          <w:sz w:val="28"/>
        </w:rPr>
        <w:t>
      елді мекендердің жерлері - 254 гектар.</w:t>
      </w:r>
    </w:p>
    <w:bookmarkEnd w:id="153"/>
    <w:bookmarkStart w:name="z163" w:id="154"/>
    <w:p>
      <w:pPr>
        <w:spacing w:after="0"/>
        <w:ind w:left="0"/>
        <w:jc w:val="both"/>
      </w:pPr>
      <w:r>
        <w:rPr>
          <w:rFonts w:ascii="Times New Roman"/>
          <w:b w:val="false"/>
          <w:i w:val="false"/>
          <w:color w:val="000000"/>
          <w:sz w:val="28"/>
        </w:rPr>
        <w:t>
      Табиғи ауа-райының жағдайлары бойынша Аманкелді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54"/>
    <w:bookmarkStart w:name="z164" w:id="155"/>
    <w:p>
      <w:pPr>
        <w:spacing w:after="0"/>
        <w:ind w:left="0"/>
        <w:jc w:val="both"/>
      </w:pPr>
      <w:r>
        <w:rPr>
          <w:rFonts w:ascii="Times New Roman"/>
          <w:b w:val="false"/>
          <w:i w:val="false"/>
          <w:color w:val="000000"/>
          <w:sz w:val="28"/>
        </w:rPr>
        <w:t xml:space="preserve">
      2022 жылдың 1 қаңтарына Аманкелді ауылдық округінде (халықтың жеке ауласы және жауапкершілігі шектеулі серіктестіктер, шаруа қожалықтар) мүйізді ірі қара 3330 бас, оның ішінде 1754 бас аналық мал, ұсақ мал 6103 бас, 2142 бас жылқы, 423 бас түйе бар. </w:t>
      </w:r>
    </w:p>
    <w:bookmarkEnd w:id="155"/>
    <w:bookmarkStart w:name="z165" w:id="156"/>
    <w:p>
      <w:pPr>
        <w:spacing w:after="0"/>
        <w:ind w:left="0"/>
        <w:jc w:val="both"/>
      </w:pPr>
      <w:r>
        <w:rPr>
          <w:rFonts w:ascii="Times New Roman"/>
          <w:b w:val="false"/>
          <w:i w:val="false"/>
          <w:color w:val="000000"/>
          <w:sz w:val="28"/>
        </w:rPr>
        <w:t>
      Аманкелді ауылдық округінде шаруа және фермерлік қожалықтарындағы мал басы: мүйізді ірі қара 1194 бас, ұсақ мал 5022 бас, 927 бас жылқы, түйе 345 бас. Шаруа және фермер қожалықтарының жайылым алаңы 13686 гектарды құрайды.</w:t>
      </w:r>
    </w:p>
    <w:bookmarkEnd w:id="156"/>
    <w:bookmarkStart w:name="z166" w:id="157"/>
    <w:p>
      <w:pPr>
        <w:spacing w:after="0"/>
        <w:ind w:left="0"/>
        <w:jc w:val="both"/>
      </w:pPr>
      <w:r>
        <w:rPr>
          <w:rFonts w:ascii="Times New Roman"/>
          <w:b w:val="false"/>
          <w:i w:val="false"/>
          <w:color w:val="000000"/>
          <w:sz w:val="28"/>
        </w:rPr>
        <w:t>
      Аманкелді ауылдық округі бойынша ауылшаруашылығы малдарын қамтамасыз ету үшін барлығы 1019888 гектар жайылымдық жерлер бар. Елді мекен шегінде 20796 гектар жайылым бар.</w:t>
      </w:r>
    </w:p>
    <w:bookmarkEnd w:id="157"/>
    <w:bookmarkStart w:name="z167" w:id="158"/>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20796 гектар көлемінде, жүктеме нормасы 11,0 гектар/бас болғанда қажеттілік 12628 гектарды құрайды. </w:t>
      </w:r>
    </w:p>
    <w:bookmarkEnd w:id="158"/>
    <w:bookmarkStart w:name="z168" w:id="159"/>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159"/>
    <w:bookmarkStart w:name="z169" w:id="16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42870,4 гектар, мүйізді ірі қара басына жүктеме нормасы 11,0 гектар/бас, ұсақ мал – 2,2 гектар/бас, жылқы – 13,0 гектар/бас, түйе – 15,4 гектар/бас.</w:t>
      </w:r>
    </w:p>
    <w:bookmarkEnd w:id="160"/>
    <w:bookmarkStart w:name="z170" w:id="161"/>
    <w:p>
      <w:pPr>
        <w:spacing w:after="0"/>
        <w:ind w:left="0"/>
        <w:jc w:val="both"/>
      </w:pPr>
      <w:r>
        <w:rPr>
          <w:rFonts w:ascii="Times New Roman"/>
          <w:b w:val="false"/>
          <w:i w:val="false"/>
          <w:color w:val="000000"/>
          <w:sz w:val="28"/>
        </w:rPr>
        <w:t>
      Қажеттілік:</w:t>
      </w:r>
    </w:p>
    <w:bookmarkEnd w:id="161"/>
    <w:bookmarkStart w:name="z171" w:id="162"/>
    <w:p>
      <w:pPr>
        <w:spacing w:after="0"/>
        <w:ind w:left="0"/>
        <w:jc w:val="both"/>
      </w:pPr>
      <w:r>
        <w:rPr>
          <w:rFonts w:ascii="Times New Roman"/>
          <w:b w:val="false"/>
          <w:i w:val="false"/>
          <w:color w:val="000000"/>
          <w:sz w:val="28"/>
        </w:rPr>
        <w:t>
      мүйізді ірі қара үшін - 2136 бас. * 11,0 гектар/бас. = 23496 гектар;</w:t>
      </w:r>
    </w:p>
    <w:bookmarkEnd w:id="162"/>
    <w:bookmarkStart w:name="z172" w:id="163"/>
    <w:p>
      <w:pPr>
        <w:spacing w:after="0"/>
        <w:ind w:left="0"/>
        <w:jc w:val="both"/>
      </w:pPr>
      <w:r>
        <w:rPr>
          <w:rFonts w:ascii="Times New Roman"/>
          <w:b w:val="false"/>
          <w:i w:val="false"/>
          <w:color w:val="000000"/>
          <w:sz w:val="28"/>
        </w:rPr>
        <w:t>
      ұсақ мал үшін - 1173 бас. * 2,2 гектар/бас. = 2378,2 гектар;</w:t>
      </w:r>
    </w:p>
    <w:bookmarkEnd w:id="163"/>
    <w:bookmarkStart w:name="z173" w:id="164"/>
    <w:p>
      <w:pPr>
        <w:spacing w:after="0"/>
        <w:ind w:left="0"/>
        <w:jc w:val="both"/>
      </w:pPr>
      <w:r>
        <w:rPr>
          <w:rFonts w:ascii="Times New Roman"/>
          <w:b w:val="false"/>
          <w:i w:val="false"/>
          <w:color w:val="000000"/>
          <w:sz w:val="28"/>
        </w:rPr>
        <w:t>
      жылқы үшін - 1215 бас. * 13,0 гектар/бас. = 15795 гектар;</w:t>
      </w:r>
    </w:p>
    <w:bookmarkEnd w:id="164"/>
    <w:bookmarkStart w:name="z174" w:id="165"/>
    <w:p>
      <w:pPr>
        <w:spacing w:after="0"/>
        <w:ind w:left="0"/>
        <w:jc w:val="both"/>
      </w:pPr>
      <w:r>
        <w:rPr>
          <w:rFonts w:ascii="Times New Roman"/>
          <w:b w:val="false"/>
          <w:i w:val="false"/>
          <w:color w:val="000000"/>
          <w:sz w:val="28"/>
        </w:rPr>
        <w:t>
      түйе үшін - 78 бас. * 15,4 гектар/бас. = 1201,2 гектар;</w:t>
      </w:r>
    </w:p>
    <w:bookmarkEnd w:id="165"/>
    <w:bookmarkStart w:name="z175" w:id="166"/>
    <w:p>
      <w:pPr>
        <w:spacing w:after="0"/>
        <w:ind w:left="0"/>
        <w:jc w:val="both"/>
      </w:pPr>
      <w:r>
        <w:rPr>
          <w:rFonts w:ascii="Times New Roman"/>
          <w:b w:val="false"/>
          <w:i w:val="false"/>
          <w:color w:val="000000"/>
          <w:sz w:val="28"/>
        </w:rPr>
        <w:t>
      23496 + 2378,2 + 15795 + 1201,2 = 42870,4 гектар.</w:t>
      </w:r>
    </w:p>
    <w:bookmarkEnd w:id="166"/>
    <w:bookmarkStart w:name="z176" w:id="167"/>
    <w:p>
      <w:pPr>
        <w:spacing w:after="0"/>
        <w:ind w:left="0"/>
        <w:jc w:val="both"/>
      </w:pPr>
      <w:r>
        <w:rPr>
          <w:rFonts w:ascii="Times New Roman"/>
          <w:b w:val="false"/>
          <w:i w:val="false"/>
          <w:color w:val="000000"/>
          <w:sz w:val="28"/>
        </w:rPr>
        <w:t>
      Аманкелді ауылдық округінің жергілікті халқының ауылшаруашылығы жануарларының мал басын ауылдық округінің шалғайдағы "Мемлекет", "Жасқайрат", "Тораңғылсай" арнасының жиегіндегі жайылымдық жерлерге ауыстыру есебінен 22074,4 гектар жайылымдық жерлердің қалған қажеттілігін өтеу қажет.</w:t>
      </w:r>
    </w:p>
    <w:bookmarkEnd w:id="167"/>
    <w:bookmarkStart w:name="z177" w:id="168"/>
    <w:p>
      <w:pPr>
        <w:spacing w:after="0"/>
        <w:ind w:left="0"/>
        <w:jc w:val="both"/>
      </w:pPr>
      <w:r>
        <w:rPr>
          <w:rFonts w:ascii="Times New Roman"/>
          <w:b w:val="false"/>
          <w:i w:val="false"/>
          <w:color w:val="000000"/>
          <w:sz w:val="28"/>
        </w:rPr>
        <w:t>
      Аманкелді ауылдық округінің аумағында 1 ветеринарлық пункт, 1 үлгілік мал қорымы қызмет істейді.</w:t>
      </w:r>
    </w:p>
    <w:bookmarkEnd w:id="168"/>
    <w:bookmarkStart w:name="z178" w:id="169"/>
    <w:p>
      <w:pPr>
        <w:spacing w:after="0"/>
        <w:ind w:left="0"/>
        <w:jc w:val="both"/>
      </w:pPr>
      <w:r>
        <w:rPr>
          <w:rFonts w:ascii="Times New Roman"/>
          <w:b w:val="false"/>
          <w:i w:val="false"/>
          <w:color w:val="000000"/>
          <w:sz w:val="28"/>
        </w:rPr>
        <w:t>
      Аманкелді ауылдық округінде малды айдап өтуге арналған сервитуттар белгіленбеген.</w:t>
      </w:r>
    </w:p>
    <w:bookmarkEnd w:id="169"/>
    <w:bookmarkStart w:name="z179" w:id="170"/>
    <w:p>
      <w:pPr>
        <w:spacing w:after="0"/>
        <w:ind w:left="0"/>
        <w:jc w:val="left"/>
      </w:pPr>
      <w:r>
        <w:rPr>
          <w:rFonts w:ascii="Times New Roman"/>
          <w:b/>
          <w:i w:val="false"/>
          <w:color w:val="000000"/>
        </w:rPr>
        <w:t xml:space="preserve"> Сырдария ауданы, Аманкелді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70"/>
    <w:bookmarkStart w:name="z180"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72"/>
    <w:p>
      <w:pPr>
        <w:spacing w:after="0"/>
        <w:ind w:left="0"/>
        <w:jc w:val="both"/>
      </w:pPr>
      <w:r>
        <w:rPr>
          <w:rFonts w:ascii="Times New Roman"/>
          <w:b w:val="false"/>
          <w:i w:val="false"/>
          <w:color w:val="000000"/>
          <w:sz w:val="28"/>
        </w:rPr>
        <w:t>
      Жер санаттары:</w:t>
      </w:r>
    </w:p>
    <w:bookmarkEnd w:id="172"/>
    <w:bookmarkStart w:name="z182" w:id="173"/>
    <w:p>
      <w:pPr>
        <w:spacing w:after="0"/>
        <w:ind w:left="0"/>
        <w:jc w:val="both"/>
      </w:pPr>
      <w:r>
        <w:rPr>
          <w:rFonts w:ascii="Times New Roman"/>
          <w:b w:val="false"/>
          <w:i w:val="false"/>
          <w:color w:val="000000"/>
          <w:sz w:val="28"/>
        </w:rPr>
        <w:t>
      Ауылдық округінің жалпы жер көлемі – 1 020 142 гектар</w:t>
      </w:r>
    </w:p>
    <w:bookmarkEnd w:id="173"/>
    <w:bookmarkStart w:name="z183" w:id="174"/>
    <w:p>
      <w:pPr>
        <w:spacing w:after="0"/>
        <w:ind w:left="0"/>
        <w:jc w:val="both"/>
      </w:pPr>
      <w:r>
        <w:rPr>
          <w:rFonts w:ascii="Times New Roman"/>
          <w:b w:val="false"/>
          <w:i w:val="false"/>
          <w:color w:val="000000"/>
          <w:sz w:val="28"/>
        </w:rPr>
        <w:t>
      Елді мекен жері – 254 гектар</w:t>
      </w:r>
    </w:p>
    <w:bookmarkEnd w:id="174"/>
    <w:bookmarkStart w:name="z184" w:id="175"/>
    <w:p>
      <w:pPr>
        <w:spacing w:after="0"/>
        <w:ind w:left="0"/>
        <w:jc w:val="both"/>
      </w:pPr>
      <w:r>
        <w:rPr>
          <w:rFonts w:ascii="Times New Roman"/>
          <w:b w:val="false"/>
          <w:i w:val="false"/>
          <w:color w:val="000000"/>
          <w:sz w:val="28"/>
        </w:rPr>
        <w:t>
      Ауыл шаруашылығы жері – 20 984 гектар</w:t>
      </w:r>
    </w:p>
    <w:bookmarkEnd w:id="175"/>
    <w:bookmarkStart w:name="z185" w:id="176"/>
    <w:p>
      <w:pPr>
        <w:spacing w:after="0"/>
        <w:ind w:left="0"/>
        <w:jc w:val="both"/>
      </w:pPr>
      <w:r>
        <w:rPr>
          <w:rFonts w:ascii="Times New Roman"/>
          <w:b w:val="false"/>
          <w:i w:val="false"/>
          <w:color w:val="000000"/>
          <w:sz w:val="28"/>
        </w:rPr>
        <w:t>
      оның ішінде жайылым жері – 1 019 888 гектар</w:t>
      </w:r>
    </w:p>
    <w:bookmarkEnd w:id="176"/>
    <w:bookmarkStart w:name="z186" w:id="177"/>
    <w:p>
      <w:pPr>
        <w:spacing w:after="0"/>
        <w:ind w:left="0"/>
        <w:jc w:val="left"/>
      </w:pPr>
      <w:r>
        <w:rPr>
          <w:rFonts w:ascii="Times New Roman"/>
          <w:b/>
          <w:i w:val="false"/>
          <w:color w:val="000000"/>
        </w:rPr>
        <w:t xml:space="preserve"> Сырдария ауданы, Аманкелді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7"/>
    <w:bookmarkStart w:name="z187"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79"/>
    <w:p>
      <w:pPr>
        <w:spacing w:after="0"/>
        <w:ind w:left="0"/>
        <w:jc w:val="both"/>
      </w:pPr>
      <w:r>
        <w:rPr>
          <w:rFonts w:ascii="Times New Roman"/>
          <w:b w:val="false"/>
          <w:i w:val="false"/>
          <w:color w:val="000000"/>
          <w:sz w:val="28"/>
        </w:rPr>
        <w:t>
      Шартты белгілері:</w:t>
      </w:r>
    </w:p>
    <w:bookmarkEnd w:id="179"/>
    <w:bookmarkStart w:name="z189" w:id="180"/>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180"/>
    <w:bookmarkStart w:name="z190" w:id="181"/>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181"/>
    <w:bookmarkStart w:name="z191" w:id="182"/>
    <w:p>
      <w:pPr>
        <w:spacing w:after="0"/>
        <w:ind w:left="0"/>
        <w:jc w:val="left"/>
      </w:pPr>
      <w:r>
        <w:rPr>
          <w:rFonts w:ascii="Times New Roman"/>
          <w:b/>
          <w:i w:val="false"/>
          <w:color w:val="000000"/>
        </w:rPr>
        <w:t xml:space="preserve"> Сырдария ауданы, Аманкелді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182"/>
    <w:bookmarkStart w:name="z192"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84"/>
    <w:p>
      <w:pPr>
        <w:spacing w:after="0"/>
        <w:ind w:left="0"/>
        <w:jc w:val="both"/>
      </w:pPr>
      <w:r>
        <w:rPr>
          <w:rFonts w:ascii="Times New Roman"/>
          <w:b w:val="false"/>
          <w:i w:val="false"/>
          <w:color w:val="000000"/>
          <w:sz w:val="28"/>
        </w:rPr>
        <w:t>
      Шартты белгілері:</w:t>
      </w:r>
    </w:p>
    <w:bookmarkEnd w:id="184"/>
    <w:bookmarkStart w:name="z194" w:id="185"/>
    <w:p>
      <w:pPr>
        <w:spacing w:after="0"/>
        <w:ind w:left="0"/>
        <w:jc w:val="both"/>
      </w:pPr>
      <w:r>
        <w:rPr>
          <w:rFonts w:ascii="Times New Roman"/>
          <w:b w:val="false"/>
          <w:i w:val="false"/>
          <w:color w:val="000000"/>
          <w:sz w:val="28"/>
        </w:rPr>
        <w:t>
      Су көздері</w:t>
      </w:r>
    </w:p>
    <w:bookmarkEnd w:id="185"/>
    <w:bookmarkStart w:name="z195" w:id="186"/>
    <w:p>
      <w:pPr>
        <w:spacing w:after="0"/>
        <w:ind w:left="0"/>
        <w:jc w:val="both"/>
      </w:pPr>
      <w:r>
        <w:rPr>
          <w:rFonts w:ascii="Times New Roman"/>
          <w:b w:val="false"/>
          <w:i w:val="false"/>
          <w:color w:val="000000"/>
          <w:sz w:val="28"/>
        </w:rPr>
        <w:t>
      Су көздеріне қол жеткізу схемасы</w:t>
      </w:r>
    </w:p>
    <w:bookmarkEnd w:id="186"/>
    <w:bookmarkStart w:name="z196" w:id="187"/>
    <w:p>
      <w:pPr>
        <w:spacing w:after="0"/>
        <w:ind w:left="0"/>
        <w:jc w:val="both"/>
      </w:pPr>
      <w:r>
        <w:rPr>
          <w:rFonts w:ascii="Times New Roman"/>
          <w:b w:val="false"/>
          <w:i w:val="false"/>
          <w:color w:val="000000"/>
          <w:sz w:val="28"/>
        </w:rPr>
        <w:t>
      - Ұңғымалар</w:t>
      </w:r>
    </w:p>
    <w:bookmarkEnd w:id="187"/>
    <w:bookmarkStart w:name="z197" w:id="188"/>
    <w:p>
      <w:pPr>
        <w:spacing w:after="0"/>
        <w:ind w:left="0"/>
        <w:jc w:val="left"/>
      </w:pPr>
      <w:r>
        <w:rPr>
          <w:rFonts w:ascii="Times New Roman"/>
          <w:b/>
          <w:i w:val="false"/>
          <w:color w:val="000000"/>
        </w:rPr>
        <w:t xml:space="preserve"> Сырдария ауданы, Аманкелді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8"/>
    <w:bookmarkStart w:name="z198"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90"/>
    <w:p>
      <w:pPr>
        <w:spacing w:after="0"/>
        <w:ind w:left="0"/>
        <w:jc w:val="both"/>
      </w:pPr>
      <w:r>
        <w:rPr>
          <w:rFonts w:ascii="Times New Roman"/>
          <w:b w:val="false"/>
          <w:i w:val="false"/>
          <w:color w:val="000000"/>
          <w:sz w:val="28"/>
        </w:rPr>
        <w:t>
      Шартты белгілері:</w:t>
      </w:r>
    </w:p>
    <w:bookmarkEnd w:id="190"/>
    <w:bookmarkStart w:name="z200" w:id="191"/>
    <w:p>
      <w:pPr>
        <w:spacing w:after="0"/>
        <w:ind w:left="0"/>
        <w:jc w:val="both"/>
      </w:pPr>
      <w:r>
        <w:rPr>
          <w:rFonts w:ascii="Times New Roman"/>
          <w:b w:val="false"/>
          <w:i w:val="false"/>
          <w:color w:val="000000"/>
          <w:sz w:val="28"/>
        </w:rPr>
        <w:t>
      I – Елдімекен жерлері,</w:t>
      </w:r>
    </w:p>
    <w:bookmarkEnd w:id="191"/>
    <w:bookmarkStart w:name="z201" w:id="192"/>
    <w:p>
      <w:pPr>
        <w:spacing w:after="0"/>
        <w:ind w:left="0"/>
        <w:jc w:val="both"/>
      </w:pPr>
      <w:r>
        <w:rPr>
          <w:rFonts w:ascii="Times New Roman"/>
          <w:b w:val="false"/>
          <w:i w:val="false"/>
          <w:color w:val="000000"/>
          <w:sz w:val="28"/>
        </w:rPr>
        <w:t>
      II – Сәуір – тамыз айларында мал жайылатын жайылым</w:t>
      </w:r>
    </w:p>
    <w:bookmarkEnd w:id="192"/>
    <w:bookmarkStart w:name="z202" w:id="193"/>
    <w:p>
      <w:pPr>
        <w:spacing w:after="0"/>
        <w:ind w:left="0"/>
        <w:jc w:val="both"/>
      </w:pPr>
      <w:r>
        <w:rPr>
          <w:rFonts w:ascii="Times New Roman"/>
          <w:b w:val="false"/>
          <w:i w:val="false"/>
          <w:color w:val="000000"/>
          <w:sz w:val="28"/>
        </w:rPr>
        <w:t>
      III – Тамыз- қыркүйек айларында мал жайылатын жайылым</w:t>
      </w:r>
    </w:p>
    <w:bookmarkEnd w:id="193"/>
    <w:bookmarkStart w:name="z203" w:id="194"/>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194"/>
    <w:bookmarkStart w:name="z204" w:id="195"/>
    <w:p>
      <w:pPr>
        <w:spacing w:after="0"/>
        <w:ind w:left="0"/>
        <w:jc w:val="left"/>
      </w:pPr>
      <w:r>
        <w:rPr>
          <w:rFonts w:ascii="Times New Roman"/>
          <w:b/>
          <w:i w:val="false"/>
          <w:color w:val="000000"/>
        </w:rPr>
        <w:t xml:space="preserve"> Сырдария ауданы, Аманкелді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5"/>
    <w:bookmarkStart w:name="z205"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654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4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5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208" w:id="198"/>
    <w:p>
      <w:pPr>
        <w:spacing w:after="0"/>
        <w:ind w:left="0"/>
        <w:jc w:val="left"/>
      </w:pPr>
      <w:r>
        <w:rPr>
          <w:rFonts w:ascii="Times New Roman"/>
          <w:b/>
          <w:i w:val="false"/>
          <w:color w:val="000000"/>
        </w:rPr>
        <w:t xml:space="preserve"> 5. А. Тоқмағанбетов ауылы</w:t>
      </w:r>
    </w:p>
    <w:bookmarkEnd w:id="198"/>
    <w:bookmarkStart w:name="z209" w:id="199"/>
    <w:p>
      <w:pPr>
        <w:spacing w:after="0"/>
        <w:ind w:left="0"/>
        <w:jc w:val="both"/>
      </w:pPr>
      <w:r>
        <w:rPr>
          <w:rFonts w:ascii="Times New Roman"/>
          <w:b w:val="false"/>
          <w:i w:val="false"/>
          <w:color w:val="000000"/>
          <w:sz w:val="28"/>
        </w:rPr>
        <w:t>
       Асқар Тоқмағанбетов ауылдық округі аумағының жалпы көлемі 970776 гектар, оның ішінде егістік – 1841 гектар, жайылым жерлері - 568 648 гектар.</w:t>
      </w:r>
    </w:p>
    <w:bookmarkEnd w:id="199"/>
    <w:bookmarkStart w:name="z210" w:id="200"/>
    <w:p>
      <w:pPr>
        <w:spacing w:after="0"/>
        <w:ind w:left="0"/>
        <w:jc w:val="both"/>
      </w:pPr>
      <w:r>
        <w:rPr>
          <w:rFonts w:ascii="Times New Roman"/>
          <w:b w:val="false"/>
          <w:i w:val="false"/>
          <w:color w:val="000000"/>
          <w:sz w:val="28"/>
        </w:rPr>
        <w:t>
      Санаттары бойынша жерлер келесідей бөлінеді:</w:t>
      </w:r>
    </w:p>
    <w:bookmarkEnd w:id="200"/>
    <w:bookmarkStart w:name="z211" w:id="201"/>
    <w:p>
      <w:pPr>
        <w:spacing w:after="0"/>
        <w:ind w:left="0"/>
        <w:jc w:val="both"/>
      </w:pPr>
      <w:r>
        <w:rPr>
          <w:rFonts w:ascii="Times New Roman"/>
          <w:b w:val="false"/>
          <w:i w:val="false"/>
          <w:color w:val="000000"/>
          <w:sz w:val="28"/>
        </w:rPr>
        <w:t>
      ауыл шаруашылығы мақсатындағы жерлер - 9066 гектар;</w:t>
      </w:r>
    </w:p>
    <w:bookmarkEnd w:id="201"/>
    <w:bookmarkStart w:name="z212" w:id="202"/>
    <w:p>
      <w:pPr>
        <w:spacing w:after="0"/>
        <w:ind w:left="0"/>
        <w:jc w:val="both"/>
      </w:pPr>
      <w:r>
        <w:rPr>
          <w:rFonts w:ascii="Times New Roman"/>
          <w:b w:val="false"/>
          <w:i w:val="false"/>
          <w:color w:val="000000"/>
          <w:sz w:val="28"/>
        </w:rPr>
        <w:t>
      елді мекендердің жерлері - 25,7 гектар.</w:t>
      </w:r>
    </w:p>
    <w:bookmarkEnd w:id="202"/>
    <w:bookmarkStart w:name="z213" w:id="203"/>
    <w:p>
      <w:pPr>
        <w:spacing w:after="0"/>
        <w:ind w:left="0"/>
        <w:jc w:val="both"/>
      </w:pPr>
      <w:r>
        <w:rPr>
          <w:rFonts w:ascii="Times New Roman"/>
          <w:b w:val="false"/>
          <w:i w:val="false"/>
          <w:color w:val="000000"/>
          <w:sz w:val="28"/>
        </w:rPr>
        <w:t>
      Табиғи ауа-райының жағдайлары бойынша Асқар Тоқмағанбетов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03"/>
    <w:bookmarkStart w:name="z214" w:id="204"/>
    <w:p>
      <w:pPr>
        <w:spacing w:after="0"/>
        <w:ind w:left="0"/>
        <w:jc w:val="both"/>
      </w:pPr>
      <w:r>
        <w:rPr>
          <w:rFonts w:ascii="Times New Roman"/>
          <w:b w:val="false"/>
          <w:i w:val="false"/>
          <w:color w:val="000000"/>
          <w:sz w:val="28"/>
        </w:rPr>
        <w:t>
      2022 жылдың 1 қаңтарына Асқар Тоқмағанбетов ауылдық округінде (халықтың жеке ауласы және жауапкершілігі шектеулі серіктестіктер, шаруа қожалықтар) мүйізді ірі қара 3759 бас, оның ішінде 2505 бас аналық мал, ұсақ мал 926 бас, 1103 бас жылқы, 101 бас түйе бар.</w:t>
      </w:r>
    </w:p>
    <w:bookmarkEnd w:id="204"/>
    <w:bookmarkStart w:name="z215" w:id="205"/>
    <w:p>
      <w:pPr>
        <w:spacing w:after="0"/>
        <w:ind w:left="0"/>
        <w:jc w:val="both"/>
      </w:pPr>
      <w:r>
        <w:rPr>
          <w:rFonts w:ascii="Times New Roman"/>
          <w:b w:val="false"/>
          <w:i w:val="false"/>
          <w:color w:val="000000"/>
          <w:sz w:val="28"/>
        </w:rPr>
        <w:t>
      Асқар Тоқмағанбетов ауылдық округінде шаруа және фермерлік қожалықтарындағы мал басы: мүйізді ірі қара мал 1889 бас, ұсақ мал 237 бас, 680 бас жылқы, 54 бас түйе бар. Шаруа және фермер қожалықтарының жайылым алаңы 34255 гектарды құрайды.</w:t>
      </w:r>
    </w:p>
    <w:bookmarkEnd w:id="205"/>
    <w:bookmarkStart w:name="z216" w:id="206"/>
    <w:p>
      <w:pPr>
        <w:spacing w:after="0"/>
        <w:ind w:left="0"/>
        <w:jc w:val="both"/>
      </w:pPr>
      <w:r>
        <w:rPr>
          <w:rFonts w:ascii="Times New Roman"/>
          <w:b w:val="false"/>
          <w:i w:val="false"/>
          <w:color w:val="000000"/>
          <w:sz w:val="28"/>
        </w:rPr>
        <w:t>
      Асқар Тоқмағанбетов ауылдық округі бойынша ауыл шаруашылығы малдарын қамтамасыз ету үшін 568648 гектар жайылым алқаптары бар. Елді мекен шегінде 21106 гектар жайылым бар.</w:t>
      </w:r>
    </w:p>
    <w:bookmarkEnd w:id="206"/>
    <w:bookmarkStart w:name="z217" w:id="207"/>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21106 гектар көлемінде, жүктеме нормасы 11,0 гектар/бас болғанда қажеттілік 9515 гектарды құрайды. </w:t>
      </w:r>
    </w:p>
    <w:bookmarkEnd w:id="207"/>
    <w:bookmarkStart w:name="z218" w:id="208"/>
    <w:p>
      <w:pPr>
        <w:spacing w:after="0"/>
        <w:ind w:left="0"/>
        <w:jc w:val="both"/>
      </w:pPr>
      <w:r>
        <w:rPr>
          <w:rFonts w:ascii="Times New Roman"/>
          <w:b w:val="false"/>
          <w:i w:val="false"/>
          <w:color w:val="000000"/>
          <w:sz w:val="28"/>
        </w:rPr>
        <w:t>
      Ауыл шаруашылығы жануарларының аналық (сауын) мал басын ұстауға жайылымдық жерлердің қалыптасқан қажеттілігі толық қамтылған.</w:t>
      </w:r>
    </w:p>
    <w:bookmarkEnd w:id="208"/>
    <w:bookmarkStart w:name="z219" w:id="209"/>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28308,6 гектар, мүйізді ірі қара басына жүктеме нормасы 11,0 гектар/бас, ұсақ мал-2,2 гектар/бас, жылқы-13,0 гектар/бас, түйе - 15,4 гектар/бас.</w:t>
      </w:r>
    </w:p>
    <w:bookmarkEnd w:id="209"/>
    <w:bookmarkStart w:name="z220" w:id="210"/>
    <w:p>
      <w:pPr>
        <w:spacing w:after="0"/>
        <w:ind w:left="0"/>
        <w:jc w:val="both"/>
      </w:pPr>
      <w:r>
        <w:rPr>
          <w:rFonts w:ascii="Times New Roman"/>
          <w:b w:val="false"/>
          <w:i w:val="false"/>
          <w:color w:val="000000"/>
          <w:sz w:val="28"/>
        </w:rPr>
        <w:t>
      Қажеттілік:</w:t>
      </w:r>
    </w:p>
    <w:bookmarkEnd w:id="210"/>
    <w:bookmarkStart w:name="z221" w:id="211"/>
    <w:p>
      <w:pPr>
        <w:spacing w:after="0"/>
        <w:ind w:left="0"/>
        <w:jc w:val="both"/>
      </w:pPr>
      <w:r>
        <w:rPr>
          <w:rFonts w:ascii="Times New Roman"/>
          <w:b w:val="false"/>
          <w:i w:val="false"/>
          <w:color w:val="000000"/>
          <w:sz w:val="28"/>
        </w:rPr>
        <w:t>
      мүйізді ірі қара үшін - 1870 бас. * 11,0 гектар/бас.= 20570 гектар;</w:t>
      </w:r>
    </w:p>
    <w:bookmarkEnd w:id="211"/>
    <w:bookmarkStart w:name="z222" w:id="212"/>
    <w:p>
      <w:pPr>
        <w:spacing w:after="0"/>
        <w:ind w:left="0"/>
        <w:jc w:val="both"/>
      </w:pPr>
      <w:r>
        <w:rPr>
          <w:rFonts w:ascii="Times New Roman"/>
          <w:b w:val="false"/>
          <w:i w:val="false"/>
          <w:color w:val="000000"/>
          <w:sz w:val="28"/>
        </w:rPr>
        <w:t>
      ұсақ мал үшін - 689 бас. * 2,2 гектар/бас . = 1515,8 гектар;</w:t>
      </w:r>
    </w:p>
    <w:bookmarkEnd w:id="212"/>
    <w:bookmarkStart w:name="z223" w:id="213"/>
    <w:p>
      <w:pPr>
        <w:spacing w:after="0"/>
        <w:ind w:left="0"/>
        <w:jc w:val="both"/>
      </w:pPr>
      <w:r>
        <w:rPr>
          <w:rFonts w:ascii="Times New Roman"/>
          <w:b w:val="false"/>
          <w:i w:val="false"/>
          <w:color w:val="000000"/>
          <w:sz w:val="28"/>
        </w:rPr>
        <w:t>
      жылқы үшін - 423 бас.* 13,0 гектар/бас.= 5499 гектар;</w:t>
      </w:r>
    </w:p>
    <w:bookmarkEnd w:id="213"/>
    <w:bookmarkStart w:name="z224" w:id="214"/>
    <w:p>
      <w:pPr>
        <w:spacing w:after="0"/>
        <w:ind w:left="0"/>
        <w:jc w:val="both"/>
      </w:pPr>
      <w:r>
        <w:rPr>
          <w:rFonts w:ascii="Times New Roman"/>
          <w:b w:val="false"/>
          <w:i w:val="false"/>
          <w:color w:val="000000"/>
          <w:sz w:val="28"/>
        </w:rPr>
        <w:t>
      түйе үшін - 47 бас.* 15,4 гектар/бас.= 723,8 гектар;</w:t>
      </w:r>
    </w:p>
    <w:bookmarkEnd w:id="214"/>
    <w:bookmarkStart w:name="z225" w:id="215"/>
    <w:p>
      <w:pPr>
        <w:spacing w:after="0"/>
        <w:ind w:left="0"/>
        <w:jc w:val="both"/>
      </w:pPr>
      <w:r>
        <w:rPr>
          <w:rFonts w:ascii="Times New Roman"/>
          <w:b w:val="false"/>
          <w:i w:val="false"/>
          <w:color w:val="000000"/>
          <w:sz w:val="28"/>
        </w:rPr>
        <w:t>
      20570+1515,8+5499+723,8 = 28308,6 гектар.</w:t>
      </w:r>
    </w:p>
    <w:bookmarkEnd w:id="215"/>
    <w:bookmarkStart w:name="z226" w:id="216"/>
    <w:p>
      <w:pPr>
        <w:spacing w:after="0"/>
        <w:ind w:left="0"/>
        <w:jc w:val="both"/>
      </w:pPr>
      <w:r>
        <w:rPr>
          <w:rFonts w:ascii="Times New Roman"/>
          <w:b w:val="false"/>
          <w:i w:val="false"/>
          <w:color w:val="000000"/>
          <w:sz w:val="28"/>
        </w:rPr>
        <w:t>
      Асқар Тоқмағанбетов ауылдық округінің жергілікті халқының ауыл шаруашылығы жануарларының мал басын ауылдық округінің шалғайдағы "Қараөзек" арнасының жиегіндегі жайылымдық жерлерге ауыстыру есебінен 7202,6 гектар жайылымдық жерлердің қалған қажеттілігін өтеу қажет.</w:t>
      </w:r>
    </w:p>
    <w:bookmarkEnd w:id="216"/>
    <w:bookmarkStart w:name="z227" w:id="217"/>
    <w:p>
      <w:pPr>
        <w:spacing w:after="0"/>
        <w:ind w:left="0"/>
        <w:jc w:val="both"/>
      </w:pPr>
      <w:r>
        <w:rPr>
          <w:rFonts w:ascii="Times New Roman"/>
          <w:b w:val="false"/>
          <w:i w:val="false"/>
          <w:color w:val="000000"/>
          <w:sz w:val="28"/>
        </w:rPr>
        <w:t>
      Асқар Тоқмағанбетов ауылдық округінің аумағында 1 ветеринарлық пункт, 1 үлгілік мал қорымы қызмет істейді.</w:t>
      </w:r>
    </w:p>
    <w:bookmarkEnd w:id="217"/>
    <w:bookmarkStart w:name="z228" w:id="218"/>
    <w:p>
      <w:pPr>
        <w:spacing w:after="0"/>
        <w:ind w:left="0"/>
        <w:jc w:val="both"/>
      </w:pPr>
      <w:r>
        <w:rPr>
          <w:rFonts w:ascii="Times New Roman"/>
          <w:b w:val="false"/>
          <w:i w:val="false"/>
          <w:color w:val="000000"/>
          <w:sz w:val="28"/>
        </w:rPr>
        <w:t>
      Асқар Тоқмағанбетов ауылдық округінде малды айдап өтуге арналған сервитуттар белгіленбеген.</w:t>
      </w:r>
    </w:p>
    <w:bookmarkEnd w:id="218"/>
    <w:bookmarkStart w:name="z229" w:id="219"/>
    <w:p>
      <w:pPr>
        <w:spacing w:after="0"/>
        <w:ind w:left="0"/>
        <w:jc w:val="left"/>
      </w:pPr>
      <w:r>
        <w:rPr>
          <w:rFonts w:ascii="Times New Roman"/>
          <w:b/>
          <w:i w:val="false"/>
          <w:color w:val="000000"/>
        </w:rPr>
        <w:t xml:space="preserve"> Сырдария ауданы, Асқар Тоқмағанбетов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9"/>
    <w:bookmarkStart w:name="z230"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59309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309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1"/>
    <w:p>
      <w:pPr>
        <w:spacing w:after="0"/>
        <w:ind w:left="0"/>
        <w:jc w:val="both"/>
      </w:pPr>
      <w:r>
        <w:rPr>
          <w:rFonts w:ascii="Times New Roman"/>
          <w:b w:val="false"/>
          <w:i w:val="false"/>
          <w:color w:val="000000"/>
          <w:sz w:val="28"/>
        </w:rPr>
        <w:t>
      Жер санаттары:</w:t>
      </w:r>
    </w:p>
    <w:bookmarkEnd w:id="221"/>
    <w:bookmarkStart w:name="z232" w:id="222"/>
    <w:p>
      <w:pPr>
        <w:spacing w:after="0"/>
        <w:ind w:left="0"/>
        <w:jc w:val="both"/>
      </w:pPr>
      <w:r>
        <w:rPr>
          <w:rFonts w:ascii="Times New Roman"/>
          <w:b w:val="false"/>
          <w:i w:val="false"/>
          <w:color w:val="000000"/>
          <w:sz w:val="28"/>
        </w:rPr>
        <w:t>
      Ауылдық округінің жалпы жер көлемі – 970 776 гектар</w:t>
      </w:r>
    </w:p>
    <w:bookmarkEnd w:id="222"/>
    <w:bookmarkStart w:name="z233" w:id="223"/>
    <w:p>
      <w:pPr>
        <w:spacing w:after="0"/>
        <w:ind w:left="0"/>
        <w:jc w:val="both"/>
      </w:pPr>
      <w:r>
        <w:rPr>
          <w:rFonts w:ascii="Times New Roman"/>
          <w:b w:val="false"/>
          <w:i w:val="false"/>
          <w:color w:val="000000"/>
          <w:sz w:val="28"/>
        </w:rPr>
        <w:t>
      Елді мекен жері – 25,7 гектар</w:t>
      </w:r>
    </w:p>
    <w:bookmarkEnd w:id="223"/>
    <w:bookmarkStart w:name="z234" w:id="224"/>
    <w:p>
      <w:pPr>
        <w:spacing w:after="0"/>
        <w:ind w:left="0"/>
        <w:jc w:val="both"/>
      </w:pPr>
      <w:r>
        <w:rPr>
          <w:rFonts w:ascii="Times New Roman"/>
          <w:b w:val="false"/>
          <w:i w:val="false"/>
          <w:color w:val="000000"/>
          <w:sz w:val="28"/>
        </w:rPr>
        <w:t>
      Ауыл шаруашылығы жері – 9066 гектар</w:t>
      </w:r>
    </w:p>
    <w:bookmarkEnd w:id="224"/>
    <w:bookmarkStart w:name="z235" w:id="225"/>
    <w:p>
      <w:pPr>
        <w:spacing w:after="0"/>
        <w:ind w:left="0"/>
        <w:jc w:val="both"/>
      </w:pPr>
      <w:r>
        <w:rPr>
          <w:rFonts w:ascii="Times New Roman"/>
          <w:b w:val="false"/>
          <w:i w:val="false"/>
          <w:color w:val="000000"/>
          <w:sz w:val="28"/>
        </w:rPr>
        <w:t>
      оның ішінде жайылым жері – 568 648 гектар</w:t>
      </w:r>
    </w:p>
    <w:bookmarkEnd w:id="225"/>
    <w:bookmarkStart w:name="z236" w:id="226"/>
    <w:p>
      <w:pPr>
        <w:spacing w:after="0"/>
        <w:ind w:left="0"/>
        <w:jc w:val="left"/>
      </w:pPr>
      <w:r>
        <w:rPr>
          <w:rFonts w:ascii="Times New Roman"/>
          <w:b/>
          <w:i w:val="false"/>
          <w:color w:val="000000"/>
        </w:rPr>
        <w:t xml:space="preserve"> Сырдария ауданы, Асқар Тоқмағанбетов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6"/>
    <w:bookmarkStart w:name="z237"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5702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02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28"/>
    <w:p>
      <w:pPr>
        <w:spacing w:after="0"/>
        <w:ind w:left="0"/>
        <w:jc w:val="both"/>
      </w:pPr>
      <w:r>
        <w:rPr>
          <w:rFonts w:ascii="Times New Roman"/>
          <w:b w:val="false"/>
          <w:i w:val="false"/>
          <w:color w:val="000000"/>
          <w:sz w:val="28"/>
        </w:rPr>
        <w:t>
      Шартты белгілері:</w:t>
      </w:r>
    </w:p>
    <w:bookmarkEnd w:id="228"/>
    <w:bookmarkStart w:name="z239" w:id="229"/>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229"/>
    <w:bookmarkStart w:name="z240" w:id="230"/>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230"/>
    <w:bookmarkStart w:name="z241" w:id="231"/>
    <w:p>
      <w:pPr>
        <w:spacing w:after="0"/>
        <w:ind w:left="0"/>
        <w:jc w:val="left"/>
      </w:pPr>
      <w:r>
        <w:rPr>
          <w:rFonts w:ascii="Times New Roman"/>
          <w:b/>
          <w:i w:val="false"/>
          <w:color w:val="000000"/>
        </w:rPr>
        <w:t xml:space="preserve"> Сырдария ауданы, Асқар Тоқмағанбетов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231"/>
    <w:bookmarkStart w:name="z242"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3"/>
    <w:p>
      <w:pPr>
        <w:spacing w:after="0"/>
        <w:ind w:left="0"/>
        <w:jc w:val="both"/>
      </w:pPr>
      <w:r>
        <w:rPr>
          <w:rFonts w:ascii="Times New Roman"/>
          <w:b w:val="false"/>
          <w:i w:val="false"/>
          <w:color w:val="000000"/>
          <w:sz w:val="28"/>
        </w:rPr>
        <w:t>
      Шартты белгілері:</w:t>
      </w:r>
    </w:p>
    <w:bookmarkEnd w:id="233"/>
    <w:bookmarkStart w:name="z244" w:id="234"/>
    <w:p>
      <w:pPr>
        <w:spacing w:after="0"/>
        <w:ind w:left="0"/>
        <w:jc w:val="both"/>
      </w:pPr>
      <w:r>
        <w:rPr>
          <w:rFonts w:ascii="Times New Roman"/>
          <w:b w:val="false"/>
          <w:i w:val="false"/>
          <w:color w:val="000000"/>
          <w:sz w:val="28"/>
        </w:rPr>
        <w:t>
      Су көздері</w:t>
      </w:r>
    </w:p>
    <w:bookmarkEnd w:id="234"/>
    <w:bookmarkStart w:name="z245" w:id="235"/>
    <w:p>
      <w:pPr>
        <w:spacing w:after="0"/>
        <w:ind w:left="0"/>
        <w:jc w:val="both"/>
      </w:pPr>
      <w:r>
        <w:rPr>
          <w:rFonts w:ascii="Times New Roman"/>
          <w:b w:val="false"/>
          <w:i w:val="false"/>
          <w:color w:val="000000"/>
          <w:sz w:val="28"/>
        </w:rPr>
        <w:t>
      Су көздеріне қол жеткізу схемасы</w:t>
      </w:r>
    </w:p>
    <w:bookmarkEnd w:id="235"/>
    <w:bookmarkStart w:name="z246" w:id="236"/>
    <w:p>
      <w:pPr>
        <w:spacing w:after="0"/>
        <w:ind w:left="0"/>
        <w:jc w:val="both"/>
      </w:pPr>
      <w:r>
        <w:rPr>
          <w:rFonts w:ascii="Times New Roman"/>
          <w:b w:val="false"/>
          <w:i w:val="false"/>
          <w:color w:val="000000"/>
          <w:sz w:val="28"/>
        </w:rPr>
        <w:t>
      - Ұңғымалар</w:t>
      </w:r>
    </w:p>
    <w:bookmarkEnd w:id="236"/>
    <w:bookmarkStart w:name="z247" w:id="237"/>
    <w:p>
      <w:pPr>
        <w:spacing w:after="0"/>
        <w:ind w:left="0"/>
        <w:jc w:val="left"/>
      </w:pPr>
      <w:r>
        <w:rPr>
          <w:rFonts w:ascii="Times New Roman"/>
          <w:b/>
          <w:i w:val="false"/>
          <w:color w:val="000000"/>
        </w:rPr>
        <w:t xml:space="preserve"> Сырдария ауданы, Асқар Тоқмағанбетов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7"/>
    <w:bookmarkStart w:name="z248"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67310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310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39"/>
    <w:p>
      <w:pPr>
        <w:spacing w:after="0"/>
        <w:ind w:left="0"/>
        <w:jc w:val="both"/>
      </w:pPr>
      <w:r>
        <w:rPr>
          <w:rFonts w:ascii="Times New Roman"/>
          <w:b w:val="false"/>
          <w:i w:val="false"/>
          <w:color w:val="000000"/>
          <w:sz w:val="28"/>
        </w:rPr>
        <w:t>
      Шартты белгілері:</w:t>
      </w:r>
    </w:p>
    <w:bookmarkEnd w:id="239"/>
    <w:bookmarkStart w:name="z250" w:id="240"/>
    <w:p>
      <w:pPr>
        <w:spacing w:after="0"/>
        <w:ind w:left="0"/>
        <w:jc w:val="both"/>
      </w:pPr>
      <w:r>
        <w:rPr>
          <w:rFonts w:ascii="Times New Roman"/>
          <w:b w:val="false"/>
          <w:i w:val="false"/>
          <w:color w:val="000000"/>
          <w:sz w:val="28"/>
        </w:rPr>
        <w:t>
      I – Елдімекен жерлері,</w:t>
      </w:r>
    </w:p>
    <w:bookmarkEnd w:id="240"/>
    <w:bookmarkStart w:name="z251" w:id="241"/>
    <w:p>
      <w:pPr>
        <w:spacing w:after="0"/>
        <w:ind w:left="0"/>
        <w:jc w:val="both"/>
      </w:pPr>
      <w:r>
        <w:rPr>
          <w:rFonts w:ascii="Times New Roman"/>
          <w:b w:val="false"/>
          <w:i w:val="false"/>
          <w:color w:val="000000"/>
          <w:sz w:val="28"/>
        </w:rPr>
        <w:t>
      II – Сәуір – тамыз айларында мал жайылатын жайылым</w:t>
      </w:r>
    </w:p>
    <w:bookmarkEnd w:id="241"/>
    <w:bookmarkStart w:name="z252" w:id="242"/>
    <w:p>
      <w:pPr>
        <w:spacing w:after="0"/>
        <w:ind w:left="0"/>
        <w:jc w:val="both"/>
      </w:pPr>
      <w:r>
        <w:rPr>
          <w:rFonts w:ascii="Times New Roman"/>
          <w:b w:val="false"/>
          <w:i w:val="false"/>
          <w:color w:val="000000"/>
          <w:sz w:val="28"/>
        </w:rPr>
        <w:t>
      III – Тамыз- қыркүйек айларында мал жайылатын жайылым</w:t>
      </w:r>
    </w:p>
    <w:bookmarkEnd w:id="242"/>
    <w:bookmarkStart w:name="z253" w:id="243"/>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243"/>
    <w:bookmarkStart w:name="z254" w:id="244"/>
    <w:p>
      <w:pPr>
        <w:spacing w:after="0"/>
        <w:ind w:left="0"/>
        <w:jc w:val="left"/>
      </w:pPr>
      <w:r>
        <w:rPr>
          <w:rFonts w:ascii="Times New Roman"/>
          <w:b/>
          <w:i w:val="false"/>
          <w:color w:val="000000"/>
        </w:rPr>
        <w:t xml:space="preserve"> Сырдария ауданы, Асқар Тоқмағанбетов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44"/>
    <w:bookmarkStart w:name="z255"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5946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946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48133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133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6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258" w:id="247"/>
    <w:p>
      <w:pPr>
        <w:spacing w:after="0"/>
        <w:ind w:left="0"/>
        <w:jc w:val="left"/>
      </w:pPr>
      <w:r>
        <w:rPr>
          <w:rFonts w:ascii="Times New Roman"/>
          <w:b/>
          <w:i w:val="false"/>
          <w:color w:val="000000"/>
        </w:rPr>
        <w:t xml:space="preserve"> 6. Бесарық ауылы</w:t>
      </w:r>
    </w:p>
    <w:bookmarkEnd w:id="247"/>
    <w:bookmarkStart w:name="z259" w:id="248"/>
    <w:p>
      <w:pPr>
        <w:spacing w:after="0"/>
        <w:ind w:left="0"/>
        <w:jc w:val="both"/>
      </w:pPr>
      <w:r>
        <w:rPr>
          <w:rFonts w:ascii="Times New Roman"/>
          <w:b w:val="false"/>
          <w:i w:val="false"/>
          <w:color w:val="000000"/>
          <w:sz w:val="28"/>
        </w:rPr>
        <w:t>
      Бесарық ауылдық округі аумағының жалпы көлемі 422258 гектар, оның ішінде егістік – 1183 гектар, жайылым жерлері – 295338 гектар.</w:t>
      </w:r>
    </w:p>
    <w:bookmarkEnd w:id="248"/>
    <w:bookmarkStart w:name="z260" w:id="249"/>
    <w:p>
      <w:pPr>
        <w:spacing w:after="0"/>
        <w:ind w:left="0"/>
        <w:jc w:val="both"/>
      </w:pPr>
      <w:r>
        <w:rPr>
          <w:rFonts w:ascii="Times New Roman"/>
          <w:b w:val="false"/>
          <w:i w:val="false"/>
          <w:color w:val="000000"/>
          <w:sz w:val="28"/>
        </w:rPr>
        <w:t>
      Санаттары бойынша жерлер келесідей бөлінеді:</w:t>
      </w:r>
    </w:p>
    <w:bookmarkEnd w:id="249"/>
    <w:bookmarkStart w:name="z261" w:id="250"/>
    <w:p>
      <w:pPr>
        <w:spacing w:after="0"/>
        <w:ind w:left="0"/>
        <w:jc w:val="both"/>
      </w:pPr>
      <w:r>
        <w:rPr>
          <w:rFonts w:ascii="Times New Roman"/>
          <w:b w:val="false"/>
          <w:i w:val="false"/>
          <w:color w:val="000000"/>
          <w:sz w:val="28"/>
        </w:rPr>
        <w:t>
      ауыл шаруашылығы мақсатындағы жерлер – 112528 гектар;</w:t>
      </w:r>
    </w:p>
    <w:bookmarkEnd w:id="250"/>
    <w:bookmarkStart w:name="z262" w:id="251"/>
    <w:p>
      <w:pPr>
        <w:spacing w:after="0"/>
        <w:ind w:left="0"/>
        <w:jc w:val="both"/>
      </w:pPr>
      <w:r>
        <w:rPr>
          <w:rFonts w:ascii="Times New Roman"/>
          <w:b w:val="false"/>
          <w:i w:val="false"/>
          <w:color w:val="000000"/>
          <w:sz w:val="28"/>
        </w:rPr>
        <w:t>
      елді мекендердің жерлері - 231 гектар.</w:t>
      </w:r>
    </w:p>
    <w:bookmarkEnd w:id="251"/>
    <w:bookmarkStart w:name="z263" w:id="252"/>
    <w:p>
      <w:pPr>
        <w:spacing w:after="0"/>
        <w:ind w:left="0"/>
        <w:jc w:val="both"/>
      </w:pPr>
      <w:r>
        <w:rPr>
          <w:rFonts w:ascii="Times New Roman"/>
          <w:b w:val="false"/>
          <w:i w:val="false"/>
          <w:color w:val="000000"/>
          <w:sz w:val="28"/>
        </w:rPr>
        <w:t>
      Табиғи ауа-райының жағдайлары бойынша Бесарық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52"/>
    <w:bookmarkStart w:name="z264" w:id="253"/>
    <w:p>
      <w:pPr>
        <w:spacing w:after="0"/>
        <w:ind w:left="0"/>
        <w:jc w:val="both"/>
      </w:pPr>
      <w:r>
        <w:rPr>
          <w:rFonts w:ascii="Times New Roman"/>
          <w:b w:val="false"/>
          <w:i w:val="false"/>
          <w:color w:val="000000"/>
          <w:sz w:val="28"/>
        </w:rPr>
        <w:t>
      2022 жылдың 1 қаңтарына Бесарық ауылдық округінде (халықтың жеке ауласы және жауапкершілігі шектеулі серіктестіктер, шаруа қожалықтар) мүйізді ірі қара 2237 бас, оның ішінде 993 бас аналық мал, ұсақ мал 4980 бас, 1748 бас жылқы, 483 бас түйе бар.</w:t>
      </w:r>
    </w:p>
    <w:bookmarkEnd w:id="253"/>
    <w:bookmarkStart w:name="z265" w:id="254"/>
    <w:p>
      <w:pPr>
        <w:spacing w:after="0"/>
        <w:ind w:left="0"/>
        <w:jc w:val="both"/>
      </w:pPr>
      <w:r>
        <w:rPr>
          <w:rFonts w:ascii="Times New Roman"/>
          <w:b w:val="false"/>
          <w:i w:val="false"/>
          <w:color w:val="000000"/>
          <w:sz w:val="28"/>
        </w:rPr>
        <w:t>
      Бесарық ауылдық округінде шаруа және фермерлік қожалықтарындағы мал басы: мүйізді ірі қара 1407 бас, ұсақ мал 3890 бас, 1223 бас жылқы, 329 бас түйе. Шаруа және фермер қожалықтарының жайылым алаңы 39298 гектарды құрайды.</w:t>
      </w:r>
    </w:p>
    <w:bookmarkEnd w:id="254"/>
    <w:bookmarkStart w:name="z266" w:id="255"/>
    <w:p>
      <w:pPr>
        <w:spacing w:after="0"/>
        <w:ind w:left="0"/>
        <w:jc w:val="both"/>
      </w:pPr>
      <w:r>
        <w:rPr>
          <w:rFonts w:ascii="Times New Roman"/>
          <w:b w:val="false"/>
          <w:i w:val="false"/>
          <w:color w:val="000000"/>
          <w:sz w:val="28"/>
        </w:rPr>
        <w:t>
      Бесарық ауылдық округі бойынша ауыл шаруашылығы малдарын қамтамасыз ету үшін барлығы 295338 гектар жайылымдық жерлер бар. Елді мекен шегінде 13366 гектар жайылым бар.</w:t>
      </w:r>
    </w:p>
    <w:bookmarkEnd w:id="255"/>
    <w:bookmarkStart w:name="z267" w:id="256"/>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13366 гектар көлемінде, жүктеме нормасы 11,0 гектар/бас болғанда қажеттілік 4741 гектарды құрайды.</w:t>
      </w:r>
    </w:p>
    <w:bookmarkEnd w:id="256"/>
    <w:bookmarkStart w:name="z268" w:id="257"/>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257"/>
    <w:bookmarkStart w:name="z269" w:id="25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20724,6 гектар, мүйізді ірі қара басына жүктеме нормасы 11,0 гектар/бас, ұсақ мал – 2,2 гектар/бас, жылқы – 13,0 гектар/бас, түйе – 15,4 гектар/бас.</w:t>
      </w:r>
    </w:p>
    <w:bookmarkEnd w:id="258"/>
    <w:bookmarkStart w:name="z270" w:id="259"/>
    <w:p>
      <w:pPr>
        <w:spacing w:after="0"/>
        <w:ind w:left="0"/>
        <w:jc w:val="both"/>
      </w:pPr>
      <w:r>
        <w:rPr>
          <w:rFonts w:ascii="Times New Roman"/>
          <w:b w:val="false"/>
          <w:i w:val="false"/>
          <w:color w:val="000000"/>
          <w:sz w:val="28"/>
        </w:rPr>
        <w:t>
      Қажеттілік:</w:t>
      </w:r>
    </w:p>
    <w:bookmarkEnd w:id="259"/>
    <w:bookmarkStart w:name="z271" w:id="260"/>
    <w:p>
      <w:pPr>
        <w:spacing w:after="0"/>
        <w:ind w:left="0"/>
        <w:jc w:val="both"/>
      </w:pPr>
      <w:r>
        <w:rPr>
          <w:rFonts w:ascii="Times New Roman"/>
          <w:b w:val="false"/>
          <w:i w:val="false"/>
          <w:color w:val="000000"/>
          <w:sz w:val="28"/>
        </w:rPr>
        <w:t>
      мүйізді ірі қара үшін - 830 бас. * 11,0 гектар/бас. = 9130 гектар;</w:t>
      </w:r>
    </w:p>
    <w:bookmarkEnd w:id="260"/>
    <w:bookmarkStart w:name="z272" w:id="261"/>
    <w:p>
      <w:pPr>
        <w:spacing w:after="0"/>
        <w:ind w:left="0"/>
        <w:jc w:val="both"/>
      </w:pPr>
      <w:r>
        <w:rPr>
          <w:rFonts w:ascii="Times New Roman"/>
          <w:b w:val="false"/>
          <w:i w:val="false"/>
          <w:color w:val="000000"/>
          <w:sz w:val="28"/>
        </w:rPr>
        <w:t>
      ұсақ мал үшін - 1090 бас. * 2,2 гектар/бас. = 2398 гектар;</w:t>
      </w:r>
    </w:p>
    <w:bookmarkEnd w:id="261"/>
    <w:bookmarkStart w:name="z273" w:id="262"/>
    <w:p>
      <w:pPr>
        <w:spacing w:after="0"/>
        <w:ind w:left="0"/>
        <w:jc w:val="both"/>
      </w:pPr>
      <w:r>
        <w:rPr>
          <w:rFonts w:ascii="Times New Roman"/>
          <w:b w:val="false"/>
          <w:i w:val="false"/>
          <w:color w:val="000000"/>
          <w:sz w:val="28"/>
        </w:rPr>
        <w:t>
      жылқы үшін - 525 бас. * 13,0 гектар/бас. = 6825 гектар;</w:t>
      </w:r>
    </w:p>
    <w:bookmarkEnd w:id="262"/>
    <w:bookmarkStart w:name="z274" w:id="263"/>
    <w:p>
      <w:pPr>
        <w:spacing w:after="0"/>
        <w:ind w:left="0"/>
        <w:jc w:val="both"/>
      </w:pPr>
      <w:r>
        <w:rPr>
          <w:rFonts w:ascii="Times New Roman"/>
          <w:b w:val="false"/>
          <w:i w:val="false"/>
          <w:color w:val="000000"/>
          <w:sz w:val="28"/>
        </w:rPr>
        <w:t>
      түйе үшін - 154 бас. * 15,4 гектар/бас. = 2371,6 гектар;</w:t>
      </w:r>
    </w:p>
    <w:bookmarkEnd w:id="263"/>
    <w:bookmarkStart w:name="z275" w:id="264"/>
    <w:p>
      <w:pPr>
        <w:spacing w:after="0"/>
        <w:ind w:left="0"/>
        <w:jc w:val="both"/>
      </w:pPr>
      <w:r>
        <w:rPr>
          <w:rFonts w:ascii="Times New Roman"/>
          <w:b w:val="false"/>
          <w:i w:val="false"/>
          <w:color w:val="000000"/>
          <w:sz w:val="28"/>
        </w:rPr>
        <w:t>
      9130 + 2398 + 6825 + 2371,6 = 20724,6 гектар.</w:t>
      </w:r>
    </w:p>
    <w:bookmarkEnd w:id="264"/>
    <w:bookmarkStart w:name="z276" w:id="265"/>
    <w:p>
      <w:pPr>
        <w:spacing w:after="0"/>
        <w:ind w:left="0"/>
        <w:jc w:val="both"/>
      </w:pPr>
      <w:r>
        <w:rPr>
          <w:rFonts w:ascii="Times New Roman"/>
          <w:b w:val="false"/>
          <w:i w:val="false"/>
          <w:color w:val="000000"/>
          <w:sz w:val="28"/>
        </w:rPr>
        <w:t>
      Бесарық ауылдық округінің жергілікті халқының ауылшаруашылығы жануарларының мал басын ауылдық округінің шалғайдағы Жаңадария арнасының жиегіндегі жайылымдық жерлерге ауыстыру есебінен 7358,6 гектар жайылымдық жерлердің қалған қажеттілігін өтеу қажет.</w:t>
      </w:r>
    </w:p>
    <w:bookmarkEnd w:id="265"/>
    <w:bookmarkStart w:name="z277" w:id="266"/>
    <w:p>
      <w:pPr>
        <w:spacing w:after="0"/>
        <w:ind w:left="0"/>
        <w:jc w:val="both"/>
      </w:pPr>
      <w:r>
        <w:rPr>
          <w:rFonts w:ascii="Times New Roman"/>
          <w:b w:val="false"/>
          <w:i w:val="false"/>
          <w:color w:val="000000"/>
          <w:sz w:val="28"/>
        </w:rPr>
        <w:t>
      Бесарық ауылдық округінің аумағында 1 ветеринарлық пункт, 1 үлгілік мал қорымы қызмет істейді.</w:t>
      </w:r>
    </w:p>
    <w:bookmarkEnd w:id="266"/>
    <w:bookmarkStart w:name="z278" w:id="267"/>
    <w:p>
      <w:pPr>
        <w:spacing w:after="0"/>
        <w:ind w:left="0"/>
        <w:jc w:val="both"/>
      </w:pPr>
      <w:r>
        <w:rPr>
          <w:rFonts w:ascii="Times New Roman"/>
          <w:b w:val="false"/>
          <w:i w:val="false"/>
          <w:color w:val="000000"/>
          <w:sz w:val="28"/>
        </w:rPr>
        <w:t>
      Бесарық ауылдық округінің аумағында 1 ветеринарлық пункт, 1 үлгілік мал қорымы қызмет істейді.</w:t>
      </w:r>
    </w:p>
    <w:bookmarkEnd w:id="267"/>
    <w:bookmarkStart w:name="z279" w:id="268"/>
    <w:p>
      <w:pPr>
        <w:spacing w:after="0"/>
        <w:ind w:left="0"/>
        <w:jc w:val="both"/>
      </w:pPr>
      <w:r>
        <w:rPr>
          <w:rFonts w:ascii="Times New Roman"/>
          <w:b w:val="false"/>
          <w:i w:val="false"/>
          <w:color w:val="000000"/>
          <w:sz w:val="28"/>
        </w:rPr>
        <w:t>
      Бесарық ауылдық округінде малды айдап өтуге арналған сервитуттар белгіленбеген.</w:t>
      </w:r>
    </w:p>
    <w:bookmarkEnd w:id="268"/>
    <w:bookmarkStart w:name="z280" w:id="269"/>
    <w:p>
      <w:pPr>
        <w:spacing w:after="0"/>
        <w:ind w:left="0"/>
        <w:jc w:val="both"/>
      </w:pPr>
      <w:r>
        <w:rPr>
          <w:rFonts w:ascii="Times New Roman"/>
          <w:b w:val="false"/>
          <w:i w:val="false"/>
          <w:color w:val="000000"/>
          <w:sz w:val="28"/>
        </w:rPr>
        <w:t>
      Сырдария ауданы, Бесарық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9"/>
    <w:bookmarkStart w:name="z281" w:id="270"/>
    <w:p>
      <w:pPr>
        <w:spacing w:after="0"/>
        <w:ind w:left="0"/>
        <w:jc w:val="both"/>
      </w:pPr>
      <w:r>
        <w:rPr>
          <w:rFonts w:ascii="Times New Roman"/>
          <w:b w:val="false"/>
          <w:i w:val="false"/>
          <w:color w:val="000000"/>
          <w:sz w:val="28"/>
        </w:rPr>
        <w:t>
      Жер санаттары:</w:t>
      </w:r>
    </w:p>
    <w:bookmarkEnd w:id="270"/>
    <w:bookmarkStart w:name="z282" w:id="271"/>
    <w:p>
      <w:pPr>
        <w:spacing w:after="0"/>
        <w:ind w:left="0"/>
        <w:jc w:val="both"/>
      </w:pPr>
      <w:r>
        <w:rPr>
          <w:rFonts w:ascii="Times New Roman"/>
          <w:b w:val="false"/>
          <w:i w:val="false"/>
          <w:color w:val="000000"/>
          <w:sz w:val="28"/>
        </w:rPr>
        <w:t>
      Ауылдық округінің жалпы жер көлемі – 422 258 гектар</w:t>
      </w:r>
    </w:p>
    <w:bookmarkEnd w:id="271"/>
    <w:bookmarkStart w:name="z283" w:id="272"/>
    <w:p>
      <w:pPr>
        <w:spacing w:after="0"/>
        <w:ind w:left="0"/>
        <w:jc w:val="both"/>
      </w:pPr>
      <w:r>
        <w:rPr>
          <w:rFonts w:ascii="Times New Roman"/>
          <w:b w:val="false"/>
          <w:i w:val="false"/>
          <w:color w:val="000000"/>
          <w:sz w:val="28"/>
        </w:rPr>
        <w:t>
      Елді мекен жері – 231 гектар</w:t>
      </w:r>
    </w:p>
    <w:bookmarkEnd w:id="272"/>
    <w:bookmarkStart w:name="z284" w:id="273"/>
    <w:p>
      <w:pPr>
        <w:spacing w:after="0"/>
        <w:ind w:left="0"/>
        <w:jc w:val="both"/>
      </w:pPr>
      <w:r>
        <w:rPr>
          <w:rFonts w:ascii="Times New Roman"/>
          <w:b w:val="false"/>
          <w:i w:val="false"/>
          <w:color w:val="000000"/>
          <w:sz w:val="28"/>
        </w:rPr>
        <w:t>
      Ауыл шаруашылығы жері – 112 528 гектар</w:t>
      </w:r>
    </w:p>
    <w:bookmarkEnd w:id="273"/>
    <w:bookmarkStart w:name="z285" w:id="274"/>
    <w:p>
      <w:pPr>
        <w:spacing w:after="0"/>
        <w:ind w:left="0"/>
        <w:jc w:val="both"/>
      </w:pPr>
      <w:r>
        <w:rPr>
          <w:rFonts w:ascii="Times New Roman"/>
          <w:b w:val="false"/>
          <w:i w:val="false"/>
          <w:color w:val="000000"/>
          <w:sz w:val="28"/>
        </w:rPr>
        <w:t>
      оның ішінде жайылым жері – 295 338 гектар</w:t>
      </w:r>
    </w:p>
    <w:bookmarkEnd w:id="274"/>
    <w:bookmarkStart w:name="z286" w:id="275"/>
    <w:p>
      <w:pPr>
        <w:spacing w:after="0"/>
        <w:ind w:left="0"/>
        <w:jc w:val="left"/>
      </w:pPr>
      <w:r>
        <w:rPr>
          <w:rFonts w:ascii="Times New Roman"/>
          <w:b/>
          <w:i w:val="false"/>
          <w:color w:val="000000"/>
        </w:rPr>
        <w:t xml:space="preserve"> Сырдария ауданы, Бесарық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5"/>
    <w:bookmarkStart w:name="z28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63246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246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77"/>
    <w:p>
      <w:pPr>
        <w:spacing w:after="0"/>
        <w:ind w:left="0"/>
        <w:jc w:val="both"/>
      </w:pPr>
      <w:r>
        <w:rPr>
          <w:rFonts w:ascii="Times New Roman"/>
          <w:b w:val="false"/>
          <w:i w:val="false"/>
          <w:color w:val="000000"/>
          <w:sz w:val="28"/>
        </w:rPr>
        <w:t>
      Шартты белгілері:</w:t>
      </w:r>
    </w:p>
    <w:bookmarkEnd w:id="277"/>
    <w:bookmarkStart w:name="z289" w:id="278"/>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278"/>
    <w:bookmarkStart w:name="z290" w:id="279"/>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279"/>
    <w:bookmarkStart w:name="z291" w:id="280"/>
    <w:p>
      <w:pPr>
        <w:spacing w:after="0"/>
        <w:ind w:left="0"/>
        <w:jc w:val="left"/>
      </w:pPr>
      <w:r>
        <w:rPr>
          <w:rFonts w:ascii="Times New Roman"/>
          <w:b/>
          <w:i w:val="false"/>
          <w:color w:val="000000"/>
        </w:rPr>
        <w:t xml:space="preserve"> Сырдария ауданы, Бесарық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280"/>
    <w:bookmarkStart w:name="z292"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5486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86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2"/>
    <w:p>
      <w:pPr>
        <w:spacing w:after="0"/>
        <w:ind w:left="0"/>
        <w:jc w:val="both"/>
      </w:pPr>
      <w:r>
        <w:rPr>
          <w:rFonts w:ascii="Times New Roman"/>
          <w:b w:val="false"/>
          <w:i w:val="false"/>
          <w:color w:val="000000"/>
          <w:sz w:val="28"/>
        </w:rPr>
        <w:t>
      Шартты белгілері:</w:t>
      </w:r>
    </w:p>
    <w:bookmarkEnd w:id="282"/>
    <w:bookmarkStart w:name="z294" w:id="283"/>
    <w:p>
      <w:pPr>
        <w:spacing w:after="0"/>
        <w:ind w:left="0"/>
        <w:jc w:val="both"/>
      </w:pPr>
      <w:r>
        <w:rPr>
          <w:rFonts w:ascii="Times New Roman"/>
          <w:b w:val="false"/>
          <w:i w:val="false"/>
          <w:color w:val="000000"/>
          <w:sz w:val="28"/>
        </w:rPr>
        <w:t xml:space="preserve">
      -Су көздері </w:t>
      </w:r>
    </w:p>
    <w:bookmarkEnd w:id="283"/>
    <w:bookmarkStart w:name="z295" w:id="284"/>
    <w:p>
      <w:pPr>
        <w:spacing w:after="0"/>
        <w:ind w:left="0"/>
        <w:jc w:val="both"/>
      </w:pPr>
      <w:r>
        <w:rPr>
          <w:rFonts w:ascii="Times New Roman"/>
          <w:b w:val="false"/>
          <w:i w:val="false"/>
          <w:color w:val="000000"/>
          <w:sz w:val="28"/>
        </w:rPr>
        <w:t>
      - Су көздеріне қол жеткізу схемасы</w:t>
      </w:r>
    </w:p>
    <w:bookmarkEnd w:id="284"/>
    <w:bookmarkStart w:name="z296" w:id="285"/>
    <w:p>
      <w:pPr>
        <w:spacing w:after="0"/>
        <w:ind w:left="0"/>
        <w:jc w:val="both"/>
      </w:pPr>
      <w:r>
        <w:rPr>
          <w:rFonts w:ascii="Times New Roman"/>
          <w:b w:val="false"/>
          <w:i w:val="false"/>
          <w:color w:val="000000"/>
          <w:sz w:val="28"/>
        </w:rPr>
        <w:t>
      - Ұңғымалар</w:t>
      </w:r>
    </w:p>
    <w:bookmarkEnd w:id="285"/>
    <w:bookmarkStart w:name="z297" w:id="286"/>
    <w:p>
      <w:pPr>
        <w:spacing w:after="0"/>
        <w:ind w:left="0"/>
        <w:jc w:val="left"/>
      </w:pPr>
      <w:r>
        <w:rPr>
          <w:rFonts w:ascii="Times New Roman"/>
          <w:b/>
          <w:i w:val="false"/>
          <w:color w:val="000000"/>
        </w:rPr>
        <w:t xml:space="preserve"> Сырдария ауданы, Бесарық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6"/>
    <w:bookmarkStart w:name="z298"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5880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80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88"/>
    <w:p>
      <w:pPr>
        <w:spacing w:after="0"/>
        <w:ind w:left="0"/>
        <w:jc w:val="both"/>
      </w:pPr>
      <w:r>
        <w:rPr>
          <w:rFonts w:ascii="Times New Roman"/>
          <w:b w:val="false"/>
          <w:i w:val="false"/>
          <w:color w:val="000000"/>
          <w:sz w:val="28"/>
        </w:rPr>
        <w:t>
      Шартты белгілері:</w:t>
      </w:r>
    </w:p>
    <w:bookmarkEnd w:id="288"/>
    <w:bookmarkStart w:name="z300" w:id="289"/>
    <w:p>
      <w:pPr>
        <w:spacing w:after="0"/>
        <w:ind w:left="0"/>
        <w:jc w:val="both"/>
      </w:pPr>
      <w:r>
        <w:rPr>
          <w:rFonts w:ascii="Times New Roman"/>
          <w:b w:val="false"/>
          <w:i w:val="false"/>
          <w:color w:val="000000"/>
          <w:sz w:val="28"/>
        </w:rPr>
        <w:t>
      I – Елдімекен жерлері,</w:t>
      </w:r>
    </w:p>
    <w:bookmarkEnd w:id="289"/>
    <w:bookmarkStart w:name="z301" w:id="290"/>
    <w:p>
      <w:pPr>
        <w:spacing w:after="0"/>
        <w:ind w:left="0"/>
        <w:jc w:val="both"/>
      </w:pPr>
      <w:r>
        <w:rPr>
          <w:rFonts w:ascii="Times New Roman"/>
          <w:b w:val="false"/>
          <w:i w:val="false"/>
          <w:color w:val="000000"/>
          <w:sz w:val="28"/>
        </w:rPr>
        <w:t>
      II – Сәуір – тамыз айларында мал жайылатын жайылым</w:t>
      </w:r>
    </w:p>
    <w:bookmarkEnd w:id="290"/>
    <w:bookmarkStart w:name="z302" w:id="291"/>
    <w:p>
      <w:pPr>
        <w:spacing w:after="0"/>
        <w:ind w:left="0"/>
        <w:jc w:val="both"/>
      </w:pPr>
      <w:r>
        <w:rPr>
          <w:rFonts w:ascii="Times New Roman"/>
          <w:b w:val="false"/>
          <w:i w:val="false"/>
          <w:color w:val="000000"/>
          <w:sz w:val="28"/>
        </w:rPr>
        <w:t>
      III – Тамыз- қыркүйек айларында мал жайылатын жайылым</w:t>
      </w:r>
    </w:p>
    <w:bookmarkEnd w:id="291"/>
    <w:bookmarkStart w:name="z303" w:id="292"/>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292"/>
    <w:bookmarkStart w:name="z304" w:id="293"/>
    <w:p>
      <w:pPr>
        <w:spacing w:after="0"/>
        <w:ind w:left="0"/>
        <w:jc w:val="left"/>
      </w:pPr>
      <w:r>
        <w:rPr>
          <w:rFonts w:ascii="Times New Roman"/>
          <w:b/>
          <w:i w:val="false"/>
          <w:color w:val="000000"/>
        </w:rPr>
        <w:t xml:space="preserve"> Сырдария ауданы, Бесарық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93"/>
    <w:bookmarkStart w:name="z30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683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83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7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308" w:id="296"/>
    <w:p>
      <w:pPr>
        <w:spacing w:after="0"/>
        <w:ind w:left="0"/>
        <w:jc w:val="left"/>
      </w:pPr>
      <w:r>
        <w:rPr>
          <w:rFonts w:ascii="Times New Roman"/>
          <w:b/>
          <w:i w:val="false"/>
          <w:color w:val="000000"/>
        </w:rPr>
        <w:t xml:space="preserve"> 7. Жетікөл ауылы</w:t>
      </w:r>
    </w:p>
    <w:bookmarkEnd w:id="296"/>
    <w:bookmarkStart w:name="z309" w:id="297"/>
    <w:p>
      <w:pPr>
        <w:spacing w:after="0"/>
        <w:ind w:left="0"/>
        <w:jc w:val="both"/>
      </w:pPr>
      <w:r>
        <w:rPr>
          <w:rFonts w:ascii="Times New Roman"/>
          <w:b w:val="false"/>
          <w:i w:val="false"/>
          <w:color w:val="000000"/>
          <w:sz w:val="28"/>
        </w:rPr>
        <w:t>
      Жетікөл ауылдық округі аумағының жалпы көлемі 17177гектар, оның ішінде егістік - 15 гектар, жайылым жерлері - 9514 гектар.</w:t>
      </w:r>
    </w:p>
    <w:bookmarkEnd w:id="297"/>
    <w:bookmarkStart w:name="z310" w:id="298"/>
    <w:p>
      <w:pPr>
        <w:spacing w:after="0"/>
        <w:ind w:left="0"/>
        <w:jc w:val="both"/>
      </w:pPr>
      <w:r>
        <w:rPr>
          <w:rFonts w:ascii="Times New Roman"/>
          <w:b w:val="false"/>
          <w:i w:val="false"/>
          <w:color w:val="000000"/>
          <w:sz w:val="28"/>
        </w:rPr>
        <w:t>
      Санаттары бойынша жерлер келесідей бөлінеді:</w:t>
      </w:r>
    </w:p>
    <w:bookmarkEnd w:id="298"/>
    <w:bookmarkStart w:name="z311" w:id="299"/>
    <w:p>
      <w:pPr>
        <w:spacing w:after="0"/>
        <w:ind w:left="0"/>
        <w:jc w:val="both"/>
      </w:pPr>
      <w:r>
        <w:rPr>
          <w:rFonts w:ascii="Times New Roman"/>
          <w:b w:val="false"/>
          <w:i w:val="false"/>
          <w:color w:val="000000"/>
          <w:sz w:val="28"/>
        </w:rPr>
        <w:t>
      ауыл шаруашылығы мақсатындағы жерлер - 9529 гектар;</w:t>
      </w:r>
    </w:p>
    <w:bookmarkEnd w:id="299"/>
    <w:bookmarkStart w:name="z312" w:id="300"/>
    <w:p>
      <w:pPr>
        <w:spacing w:after="0"/>
        <w:ind w:left="0"/>
        <w:jc w:val="both"/>
      </w:pPr>
      <w:r>
        <w:rPr>
          <w:rFonts w:ascii="Times New Roman"/>
          <w:b w:val="false"/>
          <w:i w:val="false"/>
          <w:color w:val="000000"/>
          <w:sz w:val="28"/>
        </w:rPr>
        <w:t>
      елді мекендердің жерлері - 112 гектар.</w:t>
      </w:r>
    </w:p>
    <w:bookmarkEnd w:id="300"/>
    <w:bookmarkStart w:name="z313" w:id="301"/>
    <w:p>
      <w:pPr>
        <w:spacing w:after="0"/>
        <w:ind w:left="0"/>
        <w:jc w:val="both"/>
      </w:pPr>
      <w:r>
        <w:rPr>
          <w:rFonts w:ascii="Times New Roman"/>
          <w:b w:val="false"/>
          <w:i w:val="false"/>
          <w:color w:val="000000"/>
          <w:sz w:val="28"/>
        </w:rPr>
        <w:t>
      Табиғи ауа-райының жағдайлары бойынша Жетікөл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01"/>
    <w:bookmarkStart w:name="z314" w:id="302"/>
    <w:p>
      <w:pPr>
        <w:spacing w:after="0"/>
        <w:ind w:left="0"/>
        <w:jc w:val="both"/>
      </w:pPr>
      <w:r>
        <w:rPr>
          <w:rFonts w:ascii="Times New Roman"/>
          <w:b w:val="false"/>
          <w:i w:val="false"/>
          <w:color w:val="000000"/>
          <w:sz w:val="28"/>
        </w:rPr>
        <w:t xml:space="preserve">
      2022 жылдың 1 қаңтарына Жетікөл ауылдық округінде (халықтың жеке ауласы және жауапкершілігі шектеулі серіктестіктер, шаруа қожалықтар) мүйізді ірі қара 1193 бас, оның ішінде 697 бас аналық мал, ұсақ мал 1285 бас, 384 бас жылқы бар. </w:t>
      </w:r>
    </w:p>
    <w:bookmarkEnd w:id="302"/>
    <w:bookmarkStart w:name="z315" w:id="303"/>
    <w:p>
      <w:pPr>
        <w:spacing w:after="0"/>
        <w:ind w:left="0"/>
        <w:jc w:val="both"/>
      </w:pPr>
      <w:r>
        <w:rPr>
          <w:rFonts w:ascii="Times New Roman"/>
          <w:b w:val="false"/>
          <w:i w:val="false"/>
          <w:color w:val="000000"/>
          <w:sz w:val="28"/>
        </w:rPr>
        <w:t>
      Жетікөл ауылдық округінде шаруа және фермерлік қожалықтарындағы мал басы: мүйізді ірі қара 763 бас, ұсақ мал 692 бас, 215 бас жылқы. Шаруа және фермер қожалықтарының жайылым алаңы 8146 гектарды құрайды.</w:t>
      </w:r>
    </w:p>
    <w:bookmarkEnd w:id="303"/>
    <w:bookmarkStart w:name="z316" w:id="304"/>
    <w:p>
      <w:pPr>
        <w:spacing w:after="0"/>
        <w:ind w:left="0"/>
        <w:jc w:val="both"/>
      </w:pPr>
      <w:r>
        <w:rPr>
          <w:rFonts w:ascii="Times New Roman"/>
          <w:b w:val="false"/>
          <w:i w:val="false"/>
          <w:color w:val="000000"/>
          <w:sz w:val="28"/>
        </w:rPr>
        <w:t xml:space="preserve">
      Жетікөл ауылдық округі бойынша ауыл шаруашылығы малдарын қамтамасыз ету үшін барлығы 9514 гектар жайылымдық жерлер бар. Елді мекен шегінде 2346 гектар жайылым бар. </w:t>
      </w:r>
    </w:p>
    <w:bookmarkEnd w:id="304"/>
    <w:bookmarkStart w:name="z317" w:id="305"/>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2346 гектар көлемінде, жүктеме нормасы 11,0 гектар/бас болғанда қажеттілік 4653 гектарды құрайды. </w:t>
      </w:r>
    </w:p>
    <w:bookmarkEnd w:id="305"/>
    <w:bookmarkStart w:name="z318" w:id="306"/>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2307 гектары Аманкелді ауылдық округі аумағының жайылымдарына ауыстыру есебінен қамтамасыз етіледі. </w:t>
      </w:r>
    </w:p>
    <w:bookmarkEnd w:id="306"/>
    <w:bookmarkStart w:name="z319" w:id="307"/>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12004 гектар, мүйізді ірі қара басына жүктеме нормасы 11,0 гектар/бас, ұсақ мал – 2,2 гектар/бас, жылқы – 13,0 гектар/бас, түйе – 15,4 гектар/бас.</w:t>
      </w:r>
    </w:p>
    <w:bookmarkEnd w:id="307"/>
    <w:bookmarkStart w:name="z320" w:id="308"/>
    <w:p>
      <w:pPr>
        <w:spacing w:after="0"/>
        <w:ind w:left="0"/>
        <w:jc w:val="both"/>
      </w:pPr>
      <w:r>
        <w:rPr>
          <w:rFonts w:ascii="Times New Roman"/>
          <w:b w:val="false"/>
          <w:i w:val="false"/>
          <w:color w:val="000000"/>
          <w:sz w:val="28"/>
        </w:rPr>
        <w:t>
      Қажеттілік:</w:t>
      </w:r>
    </w:p>
    <w:bookmarkEnd w:id="308"/>
    <w:bookmarkStart w:name="z321" w:id="309"/>
    <w:p>
      <w:pPr>
        <w:spacing w:after="0"/>
        <w:ind w:left="0"/>
        <w:jc w:val="both"/>
      </w:pPr>
      <w:r>
        <w:rPr>
          <w:rFonts w:ascii="Times New Roman"/>
          <w:b w:val="false"/>
          <w:i w:val="false"/>
          <w:color w:val="000000"/>
          <w:sz w:val="28"/>
        </w:rPr>
        <w:t>
      мүйізді ірі қара үшін - 763 бас. * 11,0 гектар/бас. = 8393 гектар;</w:t>
      </w:r>
    </w:p>
    <w:bookmarkEnd w:id="309"/>
    <w:bookmarkStart w:name="z322" w:id="310"/>
    <w:p>
      <w:pPr>
        <w:spacing w:after="0"/>
        <w:ind w:left="0"/>
        <w:jc w:val="both"/>
      </w:pPr>
      <w:r>
        <w:rPr>
          <w:rFonts w:ascii="Times New Roman"/>
          <w:b w:val="false"/>
          <w:i w:val="false"/>
          <w:color w:val="000000"/>
          <w:sz w:val="28"/>
        </w:rPr>
        <w:t>
      ұсақ мал үшін - 560 бас. * 2,2 гектар/бас. = 1522,4 гектар;</w:t>
      </w:r>
    </w:p>
    <w:bookmarkEnd w:id="310"/>
    <w:bookmarkStart w:name="z323" w:id="311"/>
    <w:p>
      <w:pPr>
        <w:spacing w:after="0"/>
        <w:ind w:left="0"/>
        <w:jc w:val="both"/>
      </w:pPr>
      <w:r>
        <w:rPr>
          <w:rFonts w:ascii="Times New Roman"/>
          <w:b w:val="false"/>
          <w:i w:val="false"/>
          <w:color w:val="000000"/>
          <w:sz w:val="28"/>
        </w:rPr>
        <w:t>
      жылқы үшін - 215 бас. * 13,0 гектар/бас. = 2795 гектар.</w:t>
      </w:r>
    </w:p>
    <w:bookmarkEnd w:id="311"/>
    <w:bookmarkStart w:name="z324" w:id="312"/>
    <w:p>
      <w:pPr>
        <w:spacing w:after="0"/>
        <w:ind w:left="0"/>
        <w:jc w:val="both"/>
      </w:pPr>
      <w:r>
        <w:rPr>
          <w:rFonts w:ascii="Times New Roman"/>
          <w:b w:val="false"/>
          <w:i w:val="false"/>
          <w:color w:val="000000"/>
          <w:sz w:val="28"/>
        </w:rPr>
        <w:t>
      8393 + 1232 + 2379 = 12004 гектар.</w:t>
      </w:r>
    </w:p>
    <w:bookmarkEnd w:id="312"/>
    <w:bookmarkStart w:name="z325" w:id="313"/>
    <w:p>
      <w:pPr>
        <w:spacing w:after="0"/>
        <w:ind w:left="0"/>
        <w:jc w:val="both"/>
      </w:pPr>
      <w:r>
        <w:rPr>
          <w:rFonts w:ascii="Times New Roman"/>
          <w:b w:val="false"/>
          <w:i w:val="false"/>
          <w:color w:val="000000"/>
          <w:sz w:val="28"/>
        </w:rPr>
        <w:t>
       Жетікөл ауылдық округінің жергілікті халқының ауылшаруашылығы жануарларының мал басын Аманкелді ауылдық округінің шалғайдағы жайылымдық жерлерге ауыстыру есебінен 9658 гектар жайылымдық жерлердің қалған қажеттілігін өтеу қажет.</w:t>
      </w:r>
    </w:p>
    <w:bookmarkEnd w:id="313"/>
    <w:bookmarkStart w:name="z326" w:id="314"/>
    <w:p>
      <w:pPr>
        <w:spacing w:after="0"/>
        <w:ind w:left="0"/>
        <w:jc w:val="both"/>
      </w:pPr>
      <w:r>
        <w:rPr>
          <w:rFonts w:ascii="Times New Roman"/>
          <w:b w:val="false"/>
          <w:i w:val="false"/>
          <w:color w:val="000000"/>
          <w:sz w:val="28"/>
        </w:rPr>
        <w:t>
      Жетікөл ауылдық округінің аумағында 1 ветеринарлық пункт, 1 үлгілік мал қорымы қызмет істейді.</w:t>
      </w:r>
    </w:p>
    <w:bookmarkEnd w:id="314"/>
    <w:bookmarkStart w:name="z327" w:id="315"/>
    <w:p>
      <w:pPr>
        <w:spacing w:after="0"/>
        <w:ind w:left="0"/>
        <w:jc w:val="both"/>
      </w:pPr>
      <w:r>
        <w:rPr>
          <w:rFonts w:ascii="Times New Roman"/>
          <w:b w:val="false"/>
          <w:i w:val="false"/>
          <w:color w:val="000000"/>
          <w:sz w:val="28"/>
        </w:rPr>
        <w:t>
      Жетікөл ауылдық округінде малды айдап өтуге арналған сервитуттар белгіленбеген.</w:t>
      </w:r>
    </w:p>
    <w:bookmarkEnd w:id="315"/>
    <w:bookmarkStart w:name="z328" w:id="316"/>
    <w:p>
      <w:pPr>
        <w:spacing w:after="0"/>
        <w:ind w:left="0"/>
        <w:jc w:val="left"/>
      </w:pPr>
      <w:r>
        <w:rPr>
          <w:rFonts w:ascii="Times New Roman"/>
          <w:b/>
          <w:i w:val="false"/>
          <w:color w:val="000000"/>
        </w:rPr>
        <w:t xml:space="preserve"> Сырдария ауданы, Жетікөл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16"/>
    <w:bookmarkStart w:name="z329"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18"/>
    <w:p>
      <w:pPr>
        <w:spacing w:after="0"/>
        <w:ind w:left="0"/>
        <w:jc w:val="both"/>
      </w:pPr>
      <w:r>
        <w:rPr>
          <w:rFonts w:ascii="Times New Roman"/>
          <w:b w:val="false"/>
          <w:i w:val="false"/>
          <w:color w:val="000000"/>
          <w:sz w:val="28"/>
        </w:rPr>
        <w:t>
      Жер санаттары:</w:t>
      </w:r>
    </w:p>
    <w:bookmarkEnd w:id="318"/>
    <w:bookmarkStart w:name="z331" w:id="319"/>
    <w:p>
      <w:pPr>
        <w:spacing w:after="0"/>
        <w:ind w:left="0"/>
        <w:jc w:val="both"/>
      </w:pPr>
      <w:r>
        <w:rPr>
          <w:rFonts w:ascii="Times New Roman"/>
          <w:b w:val="false"/>
          <w:i w:val="false"/>
          <w:color w:val="000000"/>
          <w:sz w:val="28"/>
        </w:rPr>
        <w:t>
      Ауылдық округінің жалпы жер көлемі – 17177 гектар</w:t>
      </w:r>
    </w:p>
    <w:bookmarkEnd w:id="319"/>
    <w:bookmarkStart w:name="z332" w:id="320"/>
    <w:p>
      <w:pPr>
        <w:spacing w:after="0"/>
        <w:ind w:left="0"/>
        <w:jc w:val="both"/>
      </w:pPr>
      <w:r>
        <w:rPr>
          <w:rFonts w:ascii="Times New Roman"/>
          <w:b w:val="false"/>
          <w:i w:val="false"/>
          <w:color w:val="000000"/>
          <w:sz w:val="28"/>
        </w:rPr>
        <w:t>
      Елді мекен жері – 112 гектар</w:t>
      </w:r>
    </w:p>
    <w:bookmarkEnd w:id="320"/>
    <w:bookmarkStart w:name="z333" w:id="321"/>
    <w:p>
      <w:pPr>
        <w:spacing w:after="0"/>
        <w:ind w:left="0"/>
        <w:jc w:val="both"/>
      </w:pPr>
      <w:r>
        <w:rPr>
          <w:rFonts w:ascii="Times New Roman"/>
          <w:b w:val="false"/>
          <w:i w:val="false"/>
          <w:color w:val="000000"/>
          <w:sz w:val="28"/>
        </w:rPr>
        <w:t>
      Ауыл шаруашылығы жері – 9529 гектар</w:t>
      </w:r>
    </w:p>
    <w:bookmarkEnd w:id="321"/>
    <w:bookmarkStart w:name="z334" w:id="322"/>
    <w:p>
      <w:pPr>
        <w:spacing w:after="0"/>
        <w:ind w:left="0"/>
        <w:jc w:val="both"/>
      </w:pPr>
      <w:r>
        <w:rPr>
          <w:rFonts w:ascii="Times New Roman"/>
          <w:b w:val="false"/>
          <w:i w:val="false"/>
          <w:color w:val="000000"/>
          <w:sz w:val="28"/>
        </w:rPr>
        <w:t>
      оның ішінде жайылым жері – 9514 гектар</w:t>
      </w:r>
    </w:p>
    <w:bookmarkEnd w:id="322"/>
    <w:bookmarkStart w:name="z335" w:id="323"/>
    <w:p>
      <w:pPr>
        <w:spacing w:after="0"/>
        <w:ind w:left="0"/>
        <w:jc w:val="left"/>
      </w:pPr>
      <w:r>
        <w:rPr>
          <w:rFonts w:ascii="Times New Roman"/>
          <w:b/>
          <w:i w:val="false"/>
          <w:color w:val="000000"/>
        </w:rPr>
        <w:t xml:space="preserve"> Сырдария ауданы, Жетікөл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3"/>
    <w:bookmarkStart w:name="z336"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5"/>
    <w:p>
      <w:pPr>
        <w:spacing w:after="0"/>
        <w:ind w:left="0"/>
        <w:jc w:val="both"/>
      </w:pPr>
      <w:r>
        <w:rPr>
          <w:rFonts w:ascii="Times New Roman"/>
          <w:b w:val="false"/>
          <w:i w:val="false"/>
          <w:color w:val="000000"/>
          <w:sz w:val="28"/>
        </w:rPr>
        <w:t>
      Шартты белгілері:</w:t>
      </w:r>
    </w:p>
    <w:bookmarkEnd w:id="325"/>
    <w:bookmarkStart w:name="z338" w:id="326"/>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326"/>
    <w:bookmarkStart w:name="z339" w:id="327"/>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327"/>
    <w:bookmarkStart w:name="z340" w:id="328"/>
    <w:p>
      <w:pPr>
        <w:spacing w:after="0"/>
        <w:ind w:left="0"/>
        <w:jc w:val="left"/>
      </w:pPr>
      <w:r>
        <w:rPr>
          <w:rFonts w:ascii="Times New Roman"/>
          <w:b/>
          <w:i w:val="false"/>
          <w:color w:val="000000"/>
        </w:rPr>
        <w:t xml:space="preserve"> Сырдария ауданы, Жетікөл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328"/>
    <w:bookmarkStart w:name="z341"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30"/>
    <w:p>
      <w:pPr>
        <w:spacing w:after="0"/>
        <w:ind w:left="0"/>
        <w:jc w:val="both"/>
      </w:pPr>
      <w:r>
        <w:rPr>
          <w:rFonts w:ascii="Times New Roman"/>
          <w:b w:val="false"/>
          <w:i w:val="false"/>
          <w:color w:val="000000"/>
          <w:sz w:val="28"/>
        </w:rPr>
        <w:t>
      Шартты белгілері:</w:t>
      </w:r>
    </w:p>
    <w:bookmarkEnd w:id="330"/>
    <w:bookmarkStart w:name="z343" w:id="331"/>
    <w:p>
      <w:pPr>
        <w:spacing w:after="0"/>
        <w:ind w:left="0"/>
        <w:jc w:val="both"/>
      </w:pPr>
      <w:r>
        <w:rPr>
          <w:rFonts w:ascii="Times New Roman"/>
          <w:b w:val="false"/>
          <w:i w:val="false"/>
          <w:color w:val="000000"/>
          <w:sz w:val="28"/>
        </w:rPr>
        <w:t>
      Су көздері</w:t>
      </w:r>
    </w:p>
    <w:bookmarkEnd w:id="331"/>
    <w:bookmarkStart w:name="z344" w:id="332"/>
    <w:p>
      <w:pPr>
        <w:spacing w:after="0"/>
        <w:ind w:left="0"/>
        <w:jc w:val="both"/>
      </w:pPr>
      <w:r>
        <w:rPr>
          <w:rFonts w:ascii="Times New Roman"/>
          <w:b w:val="false"/>
          <w:i w:val="false"/>
          <w:color w:val="000000"/>
          <w:sz w:val="28"/>
        </w:rPr>
        <w:t>
      Су көздеріне қол жеткізу схемасы</w:t>
      </w:r>
    </w:p>
    <w:bookmarkEnd w:id="332"/>
    <w:bookmarkStart w:name="z345" w:id="333"/>
    <w:p>
      <w:pPr>
        <w:spacing w:after="0"/>
        <w:ind w:left="0"/>
        <w:jc w:val="both"/>
      </w:pPr>
      <w:r>
        <w:rPr>
          <w:rFonts w:ascii="Times New Roman"/>
          <w:b w:val="false"/>
          <w:i w:val="false"/>
          <w:color w:val="000000"/>
          <w:sz w:val="28"/>
        </w:rPr>
        <w:t>
      - Ұңғымалар</w:t>
      </w:r>
    </w:p>
    <w:bookmarkEnd w:id="333"/>
    <w:bookmarkStart w:name="z346" w:id="334"/>
    <w:p>
      <w:pPr>
        <w:spacing w:after="0"/>
        <w:ind w:left="0"/>
        <w:jc w:val="left"/>
      </w:pPr>
      <w:r>
        <w:rPr>
          <w:rFonts w:ascii="Times New Roman"/>
          <w:b/>
          <w:i w:val="false"/>
          <w:color w:val="000000"/>
        </w:rPr>
        <w:t xml:space="preserve"> Сырдария ауданы, Жетікөл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4"/>
    <w:bookmarkStart w:name="z347"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36"/>
    <w:p>
      <w:pPr>
        <w:spacing w:after="0"/>
        <w:ind w:left="0"/>
        <w:jc w:val="both"/>
      </w:pPr>
      <w:r>
        <w:rPr>
          <w:rFonts w:ascii="Times New Roman"/>
          <w:b w:val="false"/>
          <w:i w:val="false"/>
          <w:color w:val="000000"/>
          <w:sz w:val="28"/>
        </w:rPr>
        <w:t>
      Шартты белгілері:</w:t>
      </w:r>
    </w:p>
    <w:bookmarkEnd w:id="336"/>
    <w:bookmarkStart w:name="z349" w:id="337"/>
    <w:p>
      <w:pPr>
        <w:spacing w:after="0"/>
        <w:ind w:left="0"/>
        <w:jc w:val="both"/>
      </w:pPr>
      <w:r>
        <w:rPr>
          <w:rFonts w:ascii="Times New Roman"/>
          <w:b w:val="false"/>
          <w:i w:val="false"/>
          <w:color w:val="000000"/>
          <w:sz w:val="28"/>
        </w:rPr>
        <w:t>
      I – Елдімекен жерлері,</w:t>
      </w:r>
    </w:p>
    <w:bookmarkEnd w:id="337"/>
    <w:bookmarkStart w:name="z350" w:id="338"/>
    <w:p>
      <w:pPr>
        <w:spacing w:after="0"/>
        <w:ind w:left="0"/>
        <w:jc w:val="both"/>
      </w:pPr>
      <w:r>
        <w:rPr>
          <w:rFonts w:ascii="Times New Roman"/>
          <w:b w:val="false"/>
          <w:i w:val="false"/>
          <w:color w:val="000000"/>
          <w:sz w:val="28"/>
        </w:rPr>
        <w:t>
      II – Сәуір – тамыз айларында мал жайылатын жайылым</w:t>
      </w:r>
    </w:p>
    <w:bookmarkEnd w:id="338"/>
    <w:bookmarkStart w:name="z351" w:id="339"/>
    <w:p>
      <w:pPr>
        <w:spacing w:after="0"/>
        <w:ind w:left="0"/>
        <w:jc w:val="both"/>
      </w:pPr>
      <w:r>
        <w:rPr>
          <w:rFonts w:ascii="Times New Roman"/>
          <w:b w:val="false"/>
          <w:i w:val="false"/>
          <w:color w:val="000000"/>
          <w:sz w:val="28"/>
        </w:rPr>
        <w:t>
      III – Тамыз- қыркүйек айларында мал жайылатын жайылым</w:t>
      </w:r>
    </w:p>
    <w:bookmarkEnd w:id="339"/>
    <w:bookmarkStart w:name="z352" w:id="340"/>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340"/>
    <w:bookmarkStart w:name="z353" w:id="341"/>
    <w:p>
      <w:pPr>
        <w:spacing w:after="0"/>
        <w:ind w:left="0"/>
        <w:jc w:val="left"/>
      </w:pPr>
      <w:r>
        <w:rPr>
          <w:rFonts w:ascii="Times New Roman"/>
          <w:b/>
          <w:i w:val="false"/>
          <w:color w:val="000000"/>
        </w:rPr>
        <w:t xml:space="preserve"> Сырдария ауданы, Жетікөл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41"/>
    <w:bookmarkStart w:name="z354"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1374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374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8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357" w:id="344"/>
    <w:p>
      <w:pPr>
        <w:spacing w:after="0"/>
        <w:ind w:left="0"/>
        <w:jc w:val="left"/>
      </w:pPr>
      <w:r>
        <w:rPr>
          <w:rFonts w:ascii="Times New Roman"/>
          <w:b/>
          <w:i w:val="false"/>
          <w:color w:val="000000"/>
        </w:rPr>
        <w:t xml:space="preserve"> 8. Іңкәрдария ауылы</w:t>
      </w:r>
    </w:p>
    <w:bookmarkEnd w:id="344"/>
    <w:bookmarkStart w:name="z358" w:id="345"/>
    <w:p>
      <w:pPr>
        <w:spacing w:after="0"/>
        <w:ind w:left="0"/>
        <w:jc w:val="both"/>
      </w:pPr>
      <w:r>
        <w:rPr>
          <w:rFonts w:ascii="Times New Roman"/>
          <w:b w:val="false"/>
          <w:i w:val="false"/>
          <w:color w:val="000000"/>
          <w:sz w:val="28"/>
        </w:rPr>
        <w:t>
      Іңкәрдария ауылдық округі аумағының жалпы көлемі 448381 гектар, оның ішінде егістік - 8739 гектар, жайылым жерлері –439587 гектар.</w:t>
      </w:r>
    </w:p>
    <w:bookmarkEnd w:id="345"/>
    <w:bookmarkStart w:name="z359" w:id="346"/>
    <w:p>
      <w:pPr>
        <w:spacing w:after="0"/>
        <w:ind w:left="0"/>
        <w:jc w:val="both"/>
      </w:pPr>
      <w:r>
        <w:rPr>
          <w:rFonts w:ascii="Times New Roman"/>
          <w:b w:val="false"/>
          <w:i w:val="false"/>
          <w:color w:val="000000"/>
          <w:sz w:val="28"/>
        </w:rPr>
        <w:t>
      Санаттары бойынша жерлер келесідей бөлінеді:</w:t>
      </w:r>
    </w:p>
    <w:bookmarkEnd w:id="346"/>
    <w:bookmarkStart w:name="z360" w:id="347"/>
    <w:p>
      <w:pPr>
        <w:spacing w:after="0"/>
        <w:ind w:left="0"/>
        <w:jc w:val="both"/>
      </w:pPr>
      <w:r>
        <w:rPr>
          <w:rFonts w:ascii="Times New Roman"/>
          <w:b w:val="false"/>
          <w:i w:val="false"/>
          <w:color w:val="000000"/>
          <w:sz w:val="28"/>
        </w:rPr>
        <w:t>
      ауыл шаруашылығы мақсатындағы жерлер - 22584 гектар;</w:t>
      </w:r>
    </w:p>
    <w:bookmarkEnd w:id="347"/>
    <w:bookmarkStart w:name="z361" w:id="348"/>
    <w:p>
      <w:pPr>
        <w:spacing w:after="0"/>
        <w:ind w:left="0"/>
        <w:jc w:val="both"/>
      </w:pPr>
      <w:r>
        <w:rPr>
          <w:rFonts w:ascii="Times New Roman"/>
          <w:b w:val="false"/>
          <w:i w:val="false"/>
          <w:color w:val="000000"/>
          <w:sz w:val="28"/>
        </w:rPr>
        <w:t>
      елді мекендердің жерлері - 57 гектар.</w:t>
      </w:r>
    </w:p>
    <w:bookmarkEnd w:id="348"/>
    <w:bookmarkStart w:name="z362" w:id="349"/>
    <w:p>
      <w:pPr>
        <w:spacing w:after="0"/>
        <w:ind w:left="0"/>
        <w:jc w:val="both"/>
      </w:pPr>
      <w:r>
        <w:rPr>
          <w:rFonts w:ascii="Times New Roman"/>
          <w:b w:val="false"/>
          <w:i w:val="false"/>
          <w:color w:val="000000"/>
          <w:sz w:val="28"/>
        </w:rPr>
        <w:t>
      Табиғи ауа-райының жағдайлары бойынша Іңкәрдария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49"/>
    <w:bookmarkStart w:name="z363" w:id="350"/>
    <w:p>
      <w:pPr>
        <w:spacing w:after="0"/>
        <w:ind w:left="0"/>
        <w:jc w:val="both"/>
      </w:pPr>
      <w:r>
        <w:rPr>
          <w:rFonts w:ascii="Times New Roman"/>
          <w:b w:val="false"/>
          <w:i w:val="false"/>
          <w:color w:val="000000"/>
          <w:sz w:val="28"/>
        </w:rPr>
        <w:t xml:space="preserve">
      2022 жылдың 1 қаңтарына Іңкәрдария ауылдық округінде (халықтың жеке ауласы және жауапкершілігі шектеулі серіктестіктер, шаруа қожалықтар) мүйізді ірі қара 1350 бас, оның ішінде 834 бас аналық мал, 808 бас ұсақ мал, 828 бас жылқы, 188 бас түйе бар. </w:t>
      </w:r>
    </w:p>
    <w:bookmarkEnd w:id="350"/>
    <w:bookmarkStart w:name="z364" w:id="351"/>
    <w:p>
      <w:pPr>
        <w:spacing w:after="0"/>
        <w:ind w:left="0"/>
        <w:jc w:val="both"/>
      </w:pPr>
      <w:r>
        <w:rPr>
          <w:rFonts w:ascii="Times New Roman"/>
          <w:b w:val="false"/>
          <w:i w:val="false"/>
          <w:color w:val="000000"/>
          <w:sz w:val="28"/>
        </w:rPr>
        <w:t>
      Іңкәрдария ауылдық округінде шаруа және фермерлік қожалықтарындағы мал басы: мүйізді ірі қара 582 бас, ұсақ мал 166 бас, 445 бас жылқы, 16 бас түйе. Шаруа және фермер қожалықтарының жайылым алаңы 10277 гектарды құрайды.</w:t>
      </w:r>
    </w:p>
    <w:bookmarkEnd w:id="351"/>
    <w:bookmarkStart w:name="z365" w:id="352"/>
    <w:p>
      <w:pPr>
        <w:spacing w:after="0"/>
        <w:ind w:left="0"/>
        <w:jc w:val="both"/>
      </w:pPr>
      <w:r>
        <w:rPr>
          <w:rFonts w:ascii="Times New Roman"/>
          <w:b w:val="false"/>
          <w:i w:val="false"/>
          <w:color w:val="000000"/>
          <w:sz w:val="28"/>
        </w:rPr>
        <w:t>
      Іңкәрдария ауылдық округі бойынша ауылшаруашылығы малдарын қамтамасыз ету үшін барлығы 439587 гектар жайылымдық жерлер бар. Елді мекен шегінде 13845 гектар жайылым бар.</w:t>
      </w:r>
    </w:p>
    <w:bookmarkEnd w:id="352"/>
    <w:bookmarkStart w:name="z366" w:id="35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13845 гектар көлемінде, жүктеме нормасы 11,0 гектар/бас болғанда қажеттілік 5214гектарқұрайды. </w:t>
      </w:r>
    </w:p>
    <w:bookmarkEnd w:id="353"/>
    <w:bookmarkStart w:name="z367" w:id="354"/>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354"/>
    <w:bookmarkStart w:name="z368" w:id="355"/>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17488,2 гектар, мүйізді ірі қара басына жүктеме нормасы 11,0 гектар/бас, ұсақ мал – 2,2 гектар/бас, жылқы – 13,0 гектар/бас, түйе - 15,4 гектар/бас.</w:t>
      </w:r>
    </w:p>
    <w:bookmarkEnd w:id="355"/>
    <w:bookmarkStart w:name="z369" w:id="356"/>
    <w:p>
      <w:pPr>
        <w:spacing w:after="0"/>
        <w:ind w:left="0"/>
        <w:jc w:val="both"/>
      </w:pPr>
      <w:r>
        <w:rPr>
          <w:rFonts w:ascii="Times New Roman"/>
          <w:b w:val="false"/>
          <w:i w:val="false"/>
          <w:color w:val="000000"/>
          <w:sz w:val="28"/>
        </w:rPr>
        <w:t>
      Қажеттілік:</w:t>
      </w:r>
    </w:p>
    <w:bookmarkEnd w:id="356"/>
    <w:bookmarkStart w:name="z370" w:id="357"/>
    <w:p>
      <w:pPr>
        <w:spacing w:after="0"/>
        <w:ind w:left="0"/>
        <w:jc w:val="both"/>
      </w:pPr>
      <w:r>
        <w:rPr>
          <w:rFonts w:ascii="Times New Roman"/>
          <w:b w:val="false"/>
          <w:i w:val="false"/>
          <w:color w:val="000000"/>
          <w:sz w:val="28"/>
        </w:rPr>
        <w:t>
      мүйізді ірі қара үшін - 768 бас. * 11,0 гектар/бас. = 8448 гектар;</w:t>
      </w:r>
    </w:p>
    <w:bookmarkEnd w:id="357"/>
    <w:bookmarkStart w:name="z371" w:id="358"/>
    <w:p>
      <w:pPr>
        <w:spacing w:after="0"/>
        <w:ind w:left="0"/>
        <w:jc w:val="both"/>
      </w:pPr>
      <w:r>
        <w:rPr>
          <w:rFonts w:ascii="Times New Roman"/>
          <w:b w:val="false"/>
          <w:i w:val="false"/>
          <w:color w:val="000000"/>
          <w:sz w:val="28"/>
        </w:rPr>
        <w:t>
      ұсақ мал үшін - 642 бас. * 2,2 гектар/бас. = 1412,4 гектар;</w:t>
      </w:r>
    </w:p>
    <w:bookmarkEnd w:id="358"/>
    <w:bookmarkStart w:name="z372" w:id="359"/>
    <w:p>
      <w:pPr>
        <w:spacing w:after="0"/>
        <w:ind w:left="0"/>
        <w:jc w:val="both"/>
      </w:pPr>
      <w:r>
        <w:rPr>
          <w:rFonts w:ascii="Times New Roman"/>
          <w:b w:val="false"/>
          <w:i w:val="false"/>
          <w:color w:val="000000"/>
          <w:sz w:val="28"/>
        </w:rPr>
        <w:t>
      жылқы үшін - 383 бас. * 13,0 га / бас. = 4979 гектар;</w:t>
      </w:r>
    </w:p>
    <w:bookmarkEnd w:id="359"/>
    <w:bookmarkStart w:name="z373" w:id="360"/>
    <w:p>
      <w:pPr>
        <w:spacing w:after="0"/>
        <w:ind w:left="0"/>
        <w:jc w:val="both"/>
      </w:pPr>
      <w:r>
        <w:rPr>
          <w:rFonts w:ascii="Times New Roman"/>
          <w:b w:val="false"/>
          <w:i w:val="false"/>
          <w:color w:val="000000"/>
          <w:sz w:val="28"/>
        </w:rPr>
        <w:t>
      түйе үшін - 172 бас. * 15,4 га / бас. = 2648,8 гектар;</w:t>
      </w:r>
    </w:p>
    <w:bookmarkEnd w:id="360"/>
    <w:bookmarkStart w:name="z374" w:id="361"/>
    <w:p>
      <w:pPr>
        <w:spacing w:after="0"/>
        <w:ind w:left="0"/>
        <w:jc w:val="both"/>
      </w:pPr>
      <w:r>
        <w:rPr>
          <w:rFonts w:ascii="Times New Roman"/>
          <w:b w:val="false"/>
          <w:i w:val="false"/>
          <w:color w:val="000000"/>
          <w:sz w:val="28"/>
        </w:rPr>
        <w:t>
      8448 + 1412,4 + 4979 + 2648,8 = 17488,2 гектар.</w:t>
      </w:r>
    </w:p>
    <w:bookmarkEnd w:id="361"/>
    <w:bookmarkStart w:name="z375" w:id="362"/>
    <w:p>
      <w:pPr>
        <w:spacing w:after="0"/>
        <w:ind w:left="0"/>
        <w:jc w:val="both"/>
      </w:pPr>
      <w:r>
        <w:rPr>
          <w:rFonts w:ascii="Times New Roman"/>
          <w:b w:val="false"/>
          <w:i w:val="false"/>
          <w:color w:val="000000"/>
          <w:sz w:val="28"/>
        </w:rPr>
        <w:t>
      Іңкәрдария ауылдық округінің жергілікті халқының ауылшаруашылығы жануарларының мал басын ауылдық округінің шалғайдағы Ақтам арнасының жиегіндегі жайылымдық жерлерге ауыстыру есебінен 3643,2 гектар жайылымдық жерлердің қалған қажеттілігін өтеу қажет.</w:t>
      </w:r>
    </w:p>
    <w:bookmarkEnd w:id="362"/>
    <w:bookmarkStart w:name="z376" w:id="363"/>
    <w:p>
      <w:pPr>
        <w:spacing w:after="0"/>
        <w:ind w:left="0"/>
        <w:jc w:val="both"/>
      </w:pPr>
      <w:r>
        <w:rPr>
          <w:rFonts w:ascii="Times New Roman"/>
          <w:b w:val="false"/>
          <w:i w:val="false"/>
          <w:color w:val="000000"/>
          <w:sz w:val="28"/>
        </w:rPr>
        <w:t>
      Іңкәрдария ауылдық округінің аумағында 1 ветеринарлық пункт, 1 үлгілік мал қорымы қызмет істейді.</w:t>
      </w:r>
    </w:p>
    <w:bookmarkEnd w:id="363"/>
    <w:bookmarkStart w:name="z377" w:id="364"/>
    <w:p>
      <w:pPr>
        <w:spacing w:after="0"/>
        <w:ind w:left="0"/>
        <w:jc w:val="both"/>
      </w:pPr>
      <w:r>
        <w:rPr>
          <w:rFonts w:ascii="Times New Roman"/>
          <w:b w:val="false"/>
          <w:i w:val="false"/>
          <w:color w:val="000000"/>
          <w:sz w:val="28"/>
        </w:rPr>
        <w:t>
      Іңкәрдария ауылдық округінде малды айдап өтуге арналған сервитуттар белгіленбеген.</w:t>
      </w:r>
    </w:p>
    <w:bookmarkEnd w:id="364"/>
    <w:bookmarkStart w:name="z378" w:id="365"/>
    <w:p>
      <w:pPr>
        <w:spacing w:after="0"/>
        <w:ind w:left="0"/>
        <w:jc w:val="left"/>
      </w:pPr>
      <w:r>
        <w:rPr>
          <w:rFonts w:ascii="Times New Roman"/>
          <w:b/>
          <w:i w:val="false"/>
          <w:color w:val="000000"/>
        </w:rPr>
        <w:t xml:space="preserve"> Сырдария ауданы, Іңкәрдария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65"/>
    <w:bookmarkStart w:name="z379"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67"/>
    <w:p>
      <w:pPr>
        <w:spacing w:after="0"/>
        <w:ind w:left="0"/>
        <w:jc w:val="both"/>
      </w:pPr>
      <w:r>
        <w:rPr>
          <w:rFonts w:ascii="Times New Roman"/>
          <w:b w:val="false"/>
          <w:i w:val="false"/>
          <w:color w:val="000000"/>
          <w:sz w:val="28"/>
        </w:rPr>
        <w:t>
      Жер санаттары:</w:t>
      </w:r>
    </w:p>
    <w:bookmarkEnd w:id="367"/>
    <w:bookmarkStart w:name="z381" w:id="368"/>
    <w:p>
      <w:pPr>
        <w:spacing w:after="0"/>
        <w:ind w:left="0"/>
        <w:jc w:val="both"/>
      </w:pPr>
      <w:r>
        <w:rPr>
          <w:rFonts w:ascii="Times New Roman"/>
          <w:b w:val="false"/>
          <w:i w:val="false"/>
          <w:color w:val="000000"/>
          <w:sz w:val="28"/>
        </w:rPr>
        <w:t>
      Ауылдық округінің жалпы жер көлемі – 448 381 гектар</w:t>
      </w:r>
    </w:p>
    <w:bookmarkEnd w:id="368"/>
    <w:bookmarkStart w:name="z382" w:id="369"/>
    <w:p>
      <w:pPr>
        <w:spacing w:after="0"/>
        <w:ind w:left="0"/>
        <w:jc w:val="both"/>
      </w:pPr>
      <w:r>
        <w:rPr>
          <w:rFonts w:ascii="Times New Roman"/>
          <w:b w:val="false"/>
          <w:i w:val="false"/>
          <w:color w:val="000000"/>
          <w:sz w:val="28"/>
        </w:rPr>
        <w:t>
      Елді мекен жері – 57 гектар</w:t>
      </w:r>
    </w:p>
    <w:bookmarkEnd w:id="369"/>
    <w:bookmarkStart w:name="z383" w:id="370"/>
    <w:p>
      <w:pPr>
        <w:spacing w:after="0"/>
        <w:ind w:left="0"/>
        <w:jc w:val="both"/>
      </w:pPr>
      <w:r>
        <w:rPr>
          <w:rFonts w:ascii="Times New Roman"/>
          <w:b w:val="false"/>
          <w:i w:val="false"/>
          <w:color w:val="000000"/>
          <w:sz w:val="28"/>
        </w:rPr>
        <w:t>
      Ауыл шаруашылығы жері –22 584 гектар</w:t>
      </w:r>
    </w:p>
    <w:bookmarkEnd w:id="370"/>
    <w:bookmarkStart w:name="z384" w:id="371"/>
    <w:p>
      <w:pPr>
        <w:spacing w:after="0"/>
        <w:ind w:left="0"/>
        <w:jc w:val="both"/>
      </w:pPr>
      <w:r>
        <w:rPr>
          <w:rFonts w:ascii="Times New Roman"/>
          <w:b w:val="false"/>
          <w:i w:val="false"/>
          <w:color w:val="000000"/>
          <w:sz w:val="28"/>
        </w:rPr>
        <w:t>
      оның ішінде жайылым жері – 439 587 гектар</w:t>
      </w:r>
    </w:p>
    <w:bookmarkEnd w:id="371"/>
    <w:bookmarkStart w:name="z385" w:id="372"/>
    <w:p>
      <w:pPr>
        <w:spacing w:after="0"/>
        <w:ind w:left="0"/>
        <w:jc w:val="left"/>
      </w:pPr>
      <w:r>
        <w:rPr>
          <w:rFonts w:ascii="Times New Roman"/>
          <w:b/>
          <w:i w:val="false"/>
          <w:color w:val="000000"/>
        </w:rPr>
        <w:t xml:space="preserve"> Сырдария ауданы, Іңкәрдария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2"/>
    <w:bookmarkStart w:name="z386"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74"/>
    <w:p>
      <w:pPr>
        <w:spacing w:after="0"/>
        <w:ind w:left="0"/>
        <w:jc w:val="both"/>
      </w:pPr>
      <w:r>
        <w:rPr>
          <w:rFonts w:ascii="Times New Roman"/>
          <w:b w:val="false"/>
          <w:i w:val="false"/>
          <w:color w:val="000000"/>
          <w:sz w:val="28"/>
        </w:rPr>
        <w:t>
      Шартты белгілері:</w:t>
      </w:r>
    </w:p>
    <w:bookmarkEnd w:id="374"/>
    <w:bookmarkStart w:name="z388" w:id="375"/>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375"/>
    <w:bookmarkStart w:name="z389" w:id="376"/>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376"/>
    <w:bookmarkStart w:name="z390" w:id="377"/>
    <w:p>
      <w:pPr>
        <w:spacing w:after="0"/>
        <w:ind w:left="0"/>
        <w:jc w:val="left"/>
      </w:pPr>
      <w:r>
        <w:rPr>
          <w:rFonts w:ascii="Times New Roman"/>
          <w:b/>
          <w:i w:val="false"/>
          <w:color w:val="000000"/>
        </w:rPr>
        <w:t xml:space="preserve"> Сырдария ауданы, Іңкәрдария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377"/>
    <w:bookmarkStart w:name="z391"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79"/>
    <w:p>
      <w:pPr>
        <w:spacing w:after="0"/>
        <w:ind w:left="0"/>
        <w:jc w:val="both"/>
      </w:pPr>
      <w:r>
        <w:rPr>
          <w:rFonts w:ascii="Times New Roman"/>
          <w:b w:val="false"/>
          <w:i w:val="false"/>
          <w:color w:val="000000"/>
          <w:sz w:val="28"/>
        </w:rPr>
        <w:t>
      Шартты белгілері:</w:t>
      </w:r>
    </w:p>
    <w:bookmarkEnd w:id="379"/>
    <w:bookmarkStart w:name="z393" w:id="380"/>
    <w:p>
      <w:pPr>
        <w:spacing w:after="0"/>
        <w:ind w:left="0"/>
        <w:jc w:val="both"/>
      </w:pPr>
      <w:r>
        <w:rPr>
          <w:rFonts w:ascii="Times New Roman"/>
          <w:b w:val="false"/>
          <w:i w:val="false"/>
          <w:color w:val="000000"/>
          <w:sz w:val="28"/>
        </w:rPr>
        <w:t>
      Су көздері</w:t>
      </w:r>
    </w:p>
    <w:bookmarkEnd w:id="380"/>
    <w:bookmarkStart w:name="z394" w:id="381"/>
    <w:p>
      <w:pPr>
        <w:spacing w:after="0"/>
        <w:ind w:left="0"/>
        <w:jc w:val="both"/>
      </w:pPr>
      <w:r>
        <w:rPr>
          <w:rFonts w:ascii="Times New Roman"/>
          <w:b w:val="false"/>
          <w:i w:val="false"/>
          <w:color w:val="000000"/>
          <w:sz w:val="28"/>
        </w:rPr>
        <w:t>
      Су көздеріне қол жеткізу схемасы</w:t>
      </w:r>
    </w:p>
    <w:bookmarkEnd w:id="381"/>
    <w:bookmarkStart w:name="z395" w:id="382"/>
    <w:p>
      <w:pPr>
        <w:spacing w:after="0"/>
        <w:ind w:left="0"/>
        <w:jc w:val="both"/>
      </w:pPr>
      <w:r>
        <w:rPr>
          <w:rFonts w:ascii="Times New Roman"/>
          <w:b w:val="false"/>
          <w:i w:val="false"/>
          <w:color w:val="000000"/>
          <w:sz w:val="28"/>
        </w:rPr>
        <w:t>
      - Ұңғымалар</w:t>
      </w:r>
    </w:p>
    <w:bookmarkEnd w:id="382"/>
    <w:bookmarkStart w:name="z396" w:id="383"/>
    <w:p>
      <w:pPr>
        <w:spacing w:after="0"/>
        <w:ind w:left="0"/>
        <w:jc w:val="left"/>
      </w:pPr>
      <w:r>
        <w:rPr>
          <w:rFonts w:ascii="Times New Roman"/>
          <w:b/>
          <w:i w:val="false"/>
          <w:color w:val="000000"/>
        </w:rPr>
        <w:t xml:space="preserve"> Сырдария ауданы, Іңкәрдария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3"/>
    <w:bookmarkStart w:name="z397"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85"/>
    <w:p>
      <w:pPr>
        <w:spacing w:after="0"/>
        <w:ind w:left="0"/>
        <w:jc w:val="both"/>
      </w:pPr>
      <w:r>
        <w:rPr>
          <w:rFonts w:ascii="Times New Roman"/>
          <w:b w:val="false"/>
          <w:i w:val="false"/>
          <w:color w:val="000000"/>
          <w:sz w:val="28"/>
        </w:rPr>
        <w:t>
      Шартты белгілері:</w:t>
      </w:r>
    </w:p>
    <w:bookmarkEnd w:id="385"/>
    <w:bookmarkStart w:name="z399" w:id="386"/>
    <w:p>
      <w:pPr>
        <w:spacing w:after="0"/>
        <w:ind w:left="0"/>
        <w:jc w:val="both"/>
      </w:pPr>
      <w:r>
        <w:rPr>
          <w:rFonts w:ascii="Times New Roman"/>
          <w:b w:val="false"/>
          <w:i w:val="false"/>
          <w:color w:val="000000"/>
          <w:sz w:val="28"/>
        </w:rPr>
        <w:t>
      I – Елдімекен жерлері,</w:t>
      </w:r>
    </w:p>
    <w:bookmarkEnd w:id="386"/>
    <w:bookmarkStart w:name="z400" w:id="387"/>
    <w:p>
      <w:pPr>
        <w:spacing w:after="0"/>
        <w:ind w:left="0"/>
        <w:jc w:val="both"/>
      </w:pPr>
      <w:r>
        <w:rPr>
          <w:rFonts w:ascii="Times New Roman"/>
          <w:b w:val="false"/>
          <w:i w:val="false"/>
          <w:color w:val="000000"/>
          <w:sz w:val="28"/>
        </w:rPr>
        <w:t>
      II – Сәуір – тамыз айларында мал жайылатын жайылым</w:t>
      </w:r>
    </w:p>
    <w:bookmarkEnd w:id="387"/>
    <w:bookmarkStart w:name="z401" w:id="388"/>
    <w:p>
      <w:pPr>
        <w:spacing w:after="0"/>
        <w:ind w:left="0"/>
        <w:jc w:val="both"/>
      </w:pPr>
      <w:r>
        <w:rPr>
          <w:rFonts w:ascii="Times New Roman"/>
          <w:b w:val="false"/>
          <w:i w:val="false"/>
          <w:color w:val="000000"/>
          <w:sz w:val="28"/>
        </w:rPr>
        <w:t>
      III – Тамыз- қыркүйек айларында мал жайылатын жайылым</w:t>
      </w:r>
    </w:p>
    <w:bookmarkEnd w:id="388"/>
    <w:bookmarkStart w:name="z402" w:id="389"/>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389"/>
    <w:bookmarkStart w:name="z403" w:id="390"/>
    <w:p>
      <w:pPr>
        <w:spacing w:after="0"/>
        <w:ind w:left="0"/>
        <w:jc w:val="left"/>
      </w:pPr>
      <w:r>
        <w:rPr>
          <w:rFonts w:ascii="Times New Roman"/>
          <w:b/>
          <w:i w:val="false"/>
          <w:color w:val="000000"/>
        </w:rPr>
        <w:t xml:space="preserve"> Сырдария ауданы, Іңкәрдария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0"/>
    <w:bookmarkStart w:name="z404"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92"/>
    <w:p>
      <w:pPr>
        <w:spacing w:after="0"/>
        <w:ind w:left="0"/>
        <w:jc w:val="both"/>
      </w:pPr>
      <w:r>
        <w:rPr>
          <w:rFonts w:ascii="Times New Roman"/>
          <w:b w:val="false"/>
          <w:i w:val="false"/>
          <w:color w:val="000000"/>
          <w:sz w:val="28"/>
        </w:rPr>
        <w:t xml:space="preserve">
      </w:t>
      </w:r>
    </w:p>
    <w:bookmarkEnd w:id="392"/>
    <w:p>
      <w:pPr>
        <w:spacing w:after="0"/>
        <w:ind w:left="0"/>
        <w:jc w:val="both"/>
      </w:pPr>
      <w:r>
        <w:drawing>
          <wp:inline distT="0" distB="0" distL="0" distR="0">
            <wp:extent cx="70231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0231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9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407" w:id="393"/>
    <w:p>
      <w:pPr>
        <w:spacing w:after="0"/>
        <w:ind w:left="0"/>
        <w:jc w:val="left"/>
      </w:pPr>
      <w:r>
        <w:rPr>
          <w:rFonts w:ascii="Times New Roman"/>
          <w:b/>
          <w:i w:val="false"/>
          <w:color w:val="000000"/>
        </w:rPr>
        <w:t xml:space="preserve"> 9. Қалжан ахун ауылы</w:t>
      </w:r>
    </w:p>
    <w:bookmarkEnd w:id="393"/>
    <w:bookmarkStart w:name="z408" w:id="394"/>
    <w:p>
      <w:pPr>
        <w:spacing w:after="0"/>
        <w:ind w:left="0"/>
        <w:jc w:val="both"/>
      </w:pPr>
      <w:r>
        <w:rPr>
          <w:rFonts w:ascii="Times New Roman"/>
          <w:b w:val="false"/>
          <w:i w:val="false"/>
          <w:color w:val="000000"/>
          <w:sz w:val="28"/>
        </w:rPr>
        <w:t>
      Қалжан ахун ауылдық округі аумағының жалпы көлемі 14161 гектар, оның ішінде егістік - 1200 гектар, жайылым жерлері - 9933 гектар.</w:t>
      </w:r>
    </w:p>
    <w:bookmarkEnd w:id="394"/>
    <w:bookmarkStart w:name="z409" w:id="395"/>
    <w:p>
      <w:pPr>
        <w:spacing w:after="0"/>
        <w:ind w:left="0"/>
        <w:jc w:val="both"/>
      </w:pPr>
      <w:r>
        <w:rPr>
          <w:rFonts w:ascii="Times New Roman"/>
          <w:b w:val="false"/>
          <w:i w:val="false"/>
          <w:color w:val="000000"/>
          <w:sz w:val="28"/>
        </w:rPr>
        <w:t>
      Санаттары бойынша жерлер келесідей бөлінеді:</w:t>
      </w:r>
    </w:p>
    <w:bookmarkEnd w:id="395"/>
    <w:bookmarkStart w:name="z410" w:id="396"/>
    <w:p>
      <w:pPr>
        <w:spacing w:after="0"/>
        <w:ind w:left="0"/>
        <w:jc w:val="both"/>
      </w:pPr>
      <w:r>
        <w:rPr>
          <w:rFonts w:ascii="Times New Roman"/>
          <w:b w:val="false"/>
          <w:i w:val="false"/>
          <w:color w:val="000000"/>
          <w:sz w:val="28"/>
        </w:rPr>
        <w:t>
      ауыл шаруашылығы мақсатындағы жерлер - 11133 гектар;</w:t>
      </w:r>
    </w:p>
    <w:bookmarkEnd w:id="396"/>
    <w:bookmarkStart w:name="z411" w:id="397"/>
    <w:p>
      <w:pPr>
        <w:spacing w:after="0"/>
        <w:ind w:left="0"/>
        <w:jc w:val="both"/>
      </w:pPr>
      <w:r>
        <w:rPr>
          <w:rFonts w:ascii="Times New Roman"/>
          <w:b w:val="false"/>
          <w:i w:val="false"/>
          <w:color w:val="000000"/>
          <w:sz w:val="28"/>
        </w:rPr>
        <w:t>
      елді мекендердің жерлері - 105 гектар;</w:t>
      </w:r>
    </w:p>
    <w:bookmarkEnd w:id="397"/>
    <w:bookmarkStart w:name="z412" w:id="398"/>
    <w:p>
      <w:pPr>
        <w:spacing w:after="0"/>
        <w:ind w:left="0"/>
        <w:jc w:val="both"/>
      </w:pPr>
      <w:r>
        <w:rPr>
          <w:rFonts w:ascii="Times New Roman"/>
          <w:b w:val="false"/>
          <w:i w:val="false"/>
          <w:color w:val="000000"/>
          <w:sz w:val="28"/>
        </w:rPr>
        <w:t>
      қордағы жерлер - 2923 гектар.</w:t>
      </w:r>
    </w:p>
    <w:bookmarkEnd w:id="398"/>
    <w:bookmarkStart w:name="z413" w:id="399"/>
    <w:p>
      <w:pPr>
        <w:spacing w:after="0"/>
        <w:ind w:left="0"/>
        <w:jc w:val="both"/>
      </w:pPr>
      <w:r>
        <w:rPr>
          <w:rFonts w:ascii="Times New Roman"/>
          <w:b w:val="false"/>
          <w:i w:val="false"/>
          <w:color w:val="000000"/>
          <w:sz w:val="28"/>
        </w:rPr>
        <w:t>
      Табиғи ауа-райының жағдайлары бойынша Қалжан ахун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99"/>
    <w:bookmarkStart w:name="z414" w:id="400"/>
    <w:p>
      <w:pPr>
        <w:spacing w:after="0"/>
        <w:ind w:left="0"/>
        <w:jc w:val="both"/>
      </w:pPr>
      <w:r>
        <w:rPr>
          <w:rFonts w:ascii="Times New Roman"/>
          <w:b w:val="false"/>
          <w:i w:val="false"/>
          <w:color w:val="000000"/>
          <w:sz w:val="28"/>
        </w:rPr>
        <w:t>
      2022 жылдың 1 қаңтарына Қалжан ахун ауылдық округінде (халықтың жеке ауласы және жауапкершілігі шектеулі серіктестіктер, шаруа қожалықтар) мүйізді ірі қара 810 бас, оның ішінде 251 бас аналық мал, ұсақ мал 799 бас, 506 бас жылқы бар.</w:t>
      </w:r>
    </w:p>
    <w:bookmarkEnd w:id="400"/>
    <w:bookmarkStart w:name="z415" w:id="401"/>
    <w:p>
      <w:pPr>
        <w:spacing w:after="0"/>
        <w:ind w:left="0"/>
        <w:jc w:val="both"/>
      </w:pPr>
      <w:r>
        <w:rPr>
          <w:rFonts w:ascii="Times New Roman"/>
          <w:b w:val="false"/>
          <w:i w:val="false"/>
          <w:color w:val="000000"/>
          <w:sz w:val="28"/>
        </w:rPr>
        <w:t>
      Қалжан ахун ауылдық округінде шаруа және фермерлік қожалықтарындағы мал басы: мүйізді ірі қара 48 бас, ұсақ мал 19 бас, 98 бас жылқы. Шаруа және фермер қожалықтарының жайылым алаңы 6893 гектарды құрайды.</w:t>
      </w:r>
    </w:p>
    <w:bookmarkEnd w:id="401"/>
    <w:bookmarkStart w:name="z416" w:id="402"/>
    <w:p>
      <w:pPr>
        <w:spacing w:after="0"/>
        <w:ind w:left="0"/>
        <w:jc w:val="both"/>
      </w:pPr>
      <w:r>
        <w:rPr>
          <w:rFonts w:ascii="Times New Roman"/>
          <w:b w:val="false"/>
          <w:i w:val="false"/>
          <w:color w:val="000000"/>
          <w:sz w:val="28"/>
        </w:rPr>
        <w:t>
      Қалжан ахун ауылдық округі бойынша ауылшаруашылығы малдарын қамтамасыз ету үшін барлығы 9933 гектар жайылымдық жерлер бар. Елді мекен шегінде 3040 гектар жайылым бар.</w:t>
      </w:r>
    </w:p>
    <w:bookmarkEnd w:id="402"/>
    <w:bookmarkStart w:name="z417" w:id="40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3040 гектар көлемінде, жүктеме нормасы 11,0 гектар/бас болғанда қажеттілік 2761 гектардықұрайды. </w:t>
      </w:r>
    </w:p>
    <w:bookmarkEnd w:id="403"/>
    <w:bookmarkStart w:name="z418" w:id="404"/>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404"/>
    <w:bookmarkStart w:name="z419" w:id="405"/>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15402 гектар, мүйізді ірі қара мал басына жүктеме нормасы 11,0 гектар/бас, ұсақ мал – 2,2 гектар/бас, жылқы –13,0 гектар/бас.</w:t>
      </w:r>
    </w:p>
    <w:bookmarkEnd w:id="405"/>
    <w:bookmarkStart w:name="z420" w:id="406"/>
    <w:p>
      <w:pPr>
        <w:spacing w:after="0"/>
        <w:ind w:left="0"/>
        <w:jc w:val="both"/>
      </w:pPr>
      <w:r>
        <w:rPr>
          <w:rFonts w:ascii="Times New Roman"/>
          <w:b w:val="false"/>
          <w:i w:val="false"/>
          <w:color w:val="000000"/>
          <w:sz w:val="28"/>
        </w:rPr>
        <w:t>
      Қажеттілік:</w:t>
      </w:r>
    </w:p>
    <w:bookmarkEnd w:id="406"/>
    <w:bookmarkStart w:name="z421" w:id="407"/>
    <w:p>
      <w:pPr>
        <w:spacing w:after="0"/>
        <w:ind w:left="0"/>
        <w:jc w:val="both"/>
      </w:pPr>
      <w:r>
        <w:rPr>
          <w:rFonts w:ascii="Times New Roman"/>
          <w:b w:val="false"/>
          <w:i w:val="false"/>
          <w:color w:val="000000"/>
          <w:sz w:val="28"/>
        </w:rPr>
        <w:t>
      мүйізді ірі қара үшін - 762 бас. * 11,0 гектар/бас.= 8382 гектар;</w:t>
      </w:r>
    </w:p>
    <w:bookmarkEnd w:id="407"/>
    <w:bookmarkStart w:name="z422" w:id="408"/>
    <w:p>
      <w:pPr>
        <w:spacing w:after="0"/>
        <w:ind w:left="0"/>
        <w:jc w:val="both"/>
      </w:pPr>
      <w:r>
        <w:rPr>
          <w:rFonts w:ascii="Times New Roman"/>
          <w:b w:val="false"/>
          <w:i w:val="false"/>
          <w:color w:val="000000"/>
          <w:sz w:val="28"/>
        </w:rPr>
        <w:t>
      ұсақ мал үшін - 780 бас. * 2,2 гектар/бас.= 1716 гектар;</w:t>
      </w:r>
    </w:p>
    <w:bookmarkEnd w:id="408"/>
    <w:bookmarkStart w:name="z423" w:id="409"/>
    <w:p>
      <w:pPr>
        <w:spacing w:after="0"/>
        <w:ind w:left="0"/>
        <w:jc w:val="both"/>
      </w:pPr>
      <w:r>
        <w:rPr>
          <w:rFonts w:ascii="Times New Roman"/>
          <w:b w:val="false"/>
          <w:i w:val="false"/>
          <w:color w:val="000000"/>
          <w:sz w:val="28"/>
        </w:rPr>
        <w:t>
      жылқы үшін - 408 бас. * 13,0 гектар / бас.= 5304 гектар;</w:t>
      </w:r>
    </w:p>
    <w:bookmarkEnd w:id="409"/>
    <w:bookmarkStart w:name="z424" w:id="410"/>
    <w:p>
      <w:pPr>
        <w:spacing w:after="0"/>
        <w:ind w:left="0"/>
        <w:jc w:val="both"/>
      </w:pPr>
      <w:r>
        <w:rPr>
          <w:rFonts w:ascii="Times New Roman"/>
          <w:b w:val="false"/>
          <w:i w:val="false"/>
          <w:color w:val="000000"/>
          <w:sz w:val="28"/>
        </w:rPr>
        <w:t>
      8382 + 1716 + 5304 = 15402 гектар.</w:t>
      </w:r>
    </w:p>
    <w:bookmarkEnd w:id="410"/>
    <w:bookmarkStart w:name="z425" w:id="411"/>
    <w:p>
      <w:pPr>
        <w:spacing w:after="0"/>
        <w:ind w:left="0"/>
        <w:jc w:val="both"/>
      </w:pPr>
      <w:r>
        <w:rPr>
          <w:rFonts w:ascii="Times New Roman"/>
          <w:b w:val="false"/>
          <w:i w:val="false"/>
          <w:color w:val="000000"/>
          <w:sz w:val="28"/>
        </w:rPr>
        <w:t>
      Қалжан ахун ауылдық округінің жергілікті халқының ауылшаруашылығы жануарларының мал басын Сәкен Сейфуллин ауылдық округінің шалғайдағы жайылымдық жерлерге ауыстыру есебінен 12362 гектар жайылымдық жерлердің қалған қажеттілігін өтеу қажет.</w:t>
      </w:r>
    </w:p>
    <w:bookmarkEnd w:id="411"/>
    <w:bookmarkStart w:name="z426" w:id="412"/>
    <w:p>
      <w:pPr>
        <w:spacing w:after="0"/>
        <w:ind w:left="0"/>
        <w:jc w:val="both"/>
      </w:pPr>
      <w:r>
        <w:rPr>
          <w:rFonts w:ascii="Times New Roman"/>
          <w:b w:val="false"/>
          <w:i w:val="false"/>
          <w:color w:val="000000"/>
          <w:sz w:val="28"/>
        </w:rPr>
        <w:t>
      Қалжан ахун ауылдық округінің аумағында 1 ветеринарлық пункт, 1 үлгілік мал қорымы қызмет істейді.</w:t>
      </w:r>
    </w:p>
    <w:bookmarkEnd w:id="412"/>
    <w:bookmarkStart w:name="z427" w:id="413"/>
    <w:p>
      <w:pPr>
        <w:spacing w:after="0"/>
        <w:ind w:left="0"/>
        <w:jc w:val="both"/>
      </w:pPr>
      <w:r>
        <w:rPr>
          <w:rFonts w:ascii="Times New Roman"/>
          <w:b w:val="false"/>
          <w:i w:val="false"/>
          <w:color w:val="000000"/>
          <w:sz w:val="28"/>
        </w:rPr>
        <w:t>
      Қалжан ахун ауылдық округінде малды айдап өтуге арналған сервитуттар белгіленбеген.</w:t>
      </w:r>
    </w:p>
    <w:bookmarkEnd w:id="413"/>
    <w:bookmarkStart w:name="z428" w:id="414"/>
    <w:p>
      <w:pPr>
        <w:spacing w:after="0"/>
        <w:ind w:left="0"/>
        <w:jc w:val="left"/>
      </w:pPr>
      <w:r>
        <w:rPr>
          <w:rFonts w:ascii="Times New Roman"/>
          <w:b/>
          <w:i w:val="false"/>
          <w:color w:val="000000"/>
        </w:rPr>
        <w:t xml:space="preserve"> Сырдария ауданы, Қалжан ахун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14"/>
    <w:bookmarkStart w:name="z429"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16"/>
    <w:p>
      <w:pPr>
        <w:spacing w:after="0"/>
        <w:ind w:left="0"/>
        <w:jc w:val="both"/>
      </w:pPr>
      <w:r>
        <w:rPr>
          <w:rFonts w:ascii="Times New Roman"/>
          <w:b w:val="false"/>
          <w:i w:val="false"/>
          <w:color w:val="000000"/>
          <w:sz w:val="28"/>
        </w:rPr>
        <w:t>
      Жер санаттары:</w:t>
      </w:r>
    </w:p>
    <w:bookmarkEnd w:id="416"/>
    <w:bookmarkStart w:name="z431" w:id="417"/>
    <w:p>
      <w:pPr>
        <w:spacing w:after="0"/>
        <w:ind w:left="0"/>
        <w:jc w:val="both"/>
      </w:pPr>
      <w:r>
        <w:rPr>
          <w:rFonts w:ascii="Times New Roman"/>
          <w:b w:val="false"/>
          <w:i w:val="false"/>
          <w:color w:val="000000"/>
          <w:sz w:val="28"/>
        </w:rPr>
        <w:t>
      Ауылдық округінің жалпы жер көлемі – 14 161 гектар</w:t>
      </w:r>
    </w:p>
    <w:bookmarkEnd w:id="417"/>
    <w:bookmarkStart w:name="z432" w:id="418"/>
    <w:p>
      <w:pPr>
        <w:spacing w:after="0"/>
        <w:ind w:left="0"/>
        <w:jc w:val="both"/>
      </w:pPr>
      <w:r>
        <w:rPr>
          <w:rFonts w:ascii="Times New Roman"/>
          <w:b w:val="false"/>
          <w:i w:val="false"/>
          <w:color w:val="000000"/>
          <w:sz w:val="28"/>
        </w:rPr>
        <w:t>
      Елді мекен жері – 105 гектар</w:t>
      </w:r>
    </w:p>
    <w:bookmarkEnd w:id="418"/>
    <w:bookmarkStart w:name="z433" w:id="419"/>
    <w:p>
      <w:pPr>
        <w:spacing w:after="0"/>
        <w:ind w:left="0"/>
        <w:jc w:val="both"/>
      </w:pPr>
      <w:r>
        <w:rPr>
          <w:rFonts w:ascii="Times New Roman"/>
          <w:b w:val="false"/>
          <w:i w:val="false"/>
          <w:color w:val="000000"/>
          <w:sz w:val="28"/>
        </w:rPr>
        <w:t>
      Ауыл шаруашылығы жері – 11 133 гектар</w:t>
      </w:r>
    </w:p>
    <w:bookmarkEnd w:id="419"/>
    <w:bookmarkStart w:name="z434" w:id="420"/>
    <w:p>
      <w:pPr>
        <w:spacing w:after="0"/>
        <w:ind w:left="0"/>
        <w:jc w:val="both"/>
      </w:pPr>
      <w:r>
        <w:rPr>
          <w:rFonts w:ascii="Times New Roman"/>
          <w:b w:val="false"/>
          <w:i w:val="false"/>
          <w:color w:val="000000"/>
          <w:sz w:val="28"/>
        </w:rPr>
        <w:t>
      оның ішінде жайылым жері – 9933 гектар</w:t>
      </w:r>
    </w:p>
    <w:bookmarkEnd w:id="420"/>
    <w:bookmarkStart w:name="z435" w:id="421"/>
    <w:p>
      <w:pPr>
        <w:spacing w:after="0"/>
        <w:ind w:left="0"/>
        <w:jc w:val="left"/>
      </w:pPr>
      <w:r>
        <w:rPr>
          <w:rFonts w:ascii="Times New Roman"/>
          <w:b/>
          <w:i w:val="false"/>
          <w:color w:val="000000"/>
        </w:rPr>
        <w:t xml:space="preserve"> Сырдария ауданы, Қалжан ахун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1"/>
    <w:bookmarkStart w:name="z436"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423"/>
    <w:p>
      <w:pPr>
        <w:spacing w:after="0"/>
        <w:ind w:left="0"/>
        <w:jc w:val="both"/>
      </w:pPr>
      <w:r>
        <w:rPr>
          <w:rFonts w:ascii="Times New Roman"/>
          <w:b w:val="false"/>
          <w:i w:val="false"/>
          <w:color w:val="000000"/>
          <w:sz w:val="28"/>
        </w:rPr>
        <w:t>
      Шартты белгілері:</w:t>
      </w:r>
    </w:p>
    <w:bookmarkEnd w:id="423"/>
    <w:bookmarkStart w:name="z438" w:id="424"/>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424"/>
    <w:bookmarkStart w:name="z439" w:id="425"/>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425"/>
    <w:bookmarkStart w:name="z440" w:id="426"/>
    <w:p>
      <w:pPr>
        <w:spacing w:after="0"/>
        <w:ind w:left="0"/>
        <w:jc w:val="left"/>
      </w:pPr>
      <w:r>
        <w:rPr>
          <w:rFonts w:ascii="Times New Roman"/>
          <w:b/>
          <w:i w:val="false"/>
          <w:color w:val="000000"/>
        </w:rPr>
        <w:t xml:space="preserve"> Сырдария ауданы, Қалжан ахун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426"/>
    <w:bookmarkStart w:name="z441"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428"/>
    <w:p>
      <w:pPr>
        <w:spacing w:after="0"/>
        <w:ind w:left="0"/>
        <w:jc w:val="both"/>
      </w:pPr>
      <w:r>
        <w:rPr>
          <w:rFonts w:ascii="Times New Roman"/>
          <w:b w:val="false"/>
          <w:i w:val="false"/>
          <w:color w:val="000000"/>
          <w:sz w:val="28"/>
        </w:rPr>
        <w:t>
      Шартты белгілері:</w:t>
      </w:r>
    </w:p>
    <w:bookmarkEnd w:id="428"/>
    <w:bookmarkStart w:name="z443" w:id="429"/>
    <w:p>
      <w:pPr>
        <w:spacing w:after="0"/>
        <w:ind w:left="0"/>
        <w:jc w:val="both"/>
      </w:pPr>
      <w:r>
        <w:rPr>
          <w:rFonts w:ascii="Times New Roman"/>
          <w:b w:val="false"/>
          <w:i w:val="false"/>
          <w:color w:val="000000"/>
          <w:sz w:val="28"/>
        </w:rPr>
        <w:t>
      Су көздері</w:t>
      </w:r>
    </w:p>
    <w:bookmarkEnd w:id="429"/>
    <w:bookmarkStart w:name="z444" w:id="430"/>
    <w:p>
      <w:pPr>
        <w:spacing w:after="0"/>
        <w:ind w:left="0"/>
        <w:jc w:val="both"/>
      </w:pPr>
      <w:r>
        <w:rPr>
          <w:rFonts w:ascii="Times New Roman"/>
          <w:b w:val="false"/>
          <w:i w:val="false"/>
          <w:color w:val="000000"/>
          <w:sz w:val="28"/>
        </w:rPr>
        <w:t>
      Су көздеріне қол жеткізу схемасы</w:t>
      </w:r>
    </w:p>
    <w:bookmarkEnd w:id="430"/>
    <w:bookmarkStart w:name="z445" w:id="431"/>
    <w:p>
      <w:pPr>
        <w:spacing w:after="0"/>
        <w:ind w:left="0"/>
        <w:jc w:val="both"/>
      </w:pPr>
      <w:r>
        <w:rPr>
          <w:rFonts w:ascii="Times New Roman"/>
          <w:b w:val="false"/>
          <w:i w:val="false"/>
          <w:color w:val="000000"/>
          <w:sz w:val="28"/>
        </w:rPr>
        <w:t>
      - Ұңғымалар</w:t>
      </w:r>
    </w:p>
    <w:bookmarkEnd w:id="431"/>
    <w:bookmarkStart w:name="z446" w:id="432"/>
    <w:p>
      <w:pPr>
        <w:spacing w:after="0"/>
        <w:ind w:left="0"/>
        <w:jc w:val="left"/>
      </w:pPr>
      <w:r>
        <w:rPr>
          <w:rFonts w:ascii="Times New Roman"/>
          <w:b/>
          <w:i w:val="false"/>
          <w:color w:val="000000"/>
        </w:rPr>
        <w:t xml:space="preserve"> Сырдария ауданы, Қалжан ахун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2"/>
    <w:bookmarkStart w:name="z447"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34"/>
    <w:p>
      <w:pPr>
        <w:spacing w:after="0"/>
        <w:ind w:left="0"/>
        <w:jc w:val="both"/>
      </w:pPr>
      <w:r>
        <w:rPr>
          <w:rFonts w:ascii="Times New Roman"/>
          <w:b w:val="false"/>
          <w:i w:val="false"/>
          <w:color w:val="000000"/>
          <w:sz w:val="28"/>
        </w:rPr>
        <w:t>
      Шартты белгілері:</w:t>
      </w:r>
    </w:p>
    <w:bookmarkEnd w:id="434"/>
    <w:bookmarkStart w:name="z449" w:id="435"/>
    <w:p>
      <w:pPr>
        <w:spacing w:after="0"/>
        <w:ind w:left="0"/>
        <w:jc w:val="both"/>
      </w:pPr>
      <w:r>
        <w:rPr>
          <w:rFonts w:ascii="Times New Roman"/>
          <w:b w:val="false"/>
          <w:i w:val="false"/>
          <w:color w:val="000000"/>
          <w:sz w:val="28"/>
        </w:rPr>
        <w:t>
      I – Елдімекен жерлері,</w:t>
      </w:r>
    </w:p>
    <w:bookmarkEnd w:id="435"/>
    <w:bookmarkStart w:name="z450" w:id="436"/>
    <w:p>
      <w:pPr>
        <w:spacing w:after="0"/>
        <w:ind w:left="0"/>
        <w:jc w:val="both"/>
      </w:pPr>
      <w:r>
        <w:rPr>
          <w:rFonts w:ascii="Times New Roman"/>
          <w:b w:val="false"/>
          <w:i w:val="false"/>
          <w:color w:val="000000"/>
          <w:sz w:val="28"/>
        </w:rPr>
        <w:t>
      II – Сәуір – тамыз айларында мал жайылатын жайылым</w:t>
      </w:r>
    </w:p>
    <w:bookmarkEnd w:id="436"/>
    <w:bookmarkStart w:name="z451" w:id="437"/>
    <w:p>
      <w:pPr>
        <w:spacing w:after="0"/>
        <w:ind w:left="0"/>
        <w:jc w:val="both"/>
      </w:pPr>
      <w:r>
        <w:rPr>
          <w:rFonts w:ascii="Times New Roman"/>
          <w:b w:val="false"/>
          <w:i w:val="false"/>
          <w:color w:val="000000"/>
          <w:sz w:val="28"/>
        </w:rPr>
        <w:t>
      III – Тамыз- қыркүйек айларында мал жайылатын жайылым</w:t>
      </w:r>
    </w:p>
    <w:bookmarkEnd w:id="437"/>
    <w:bookmarkStart w:name="z452" w:id="438"/>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438"/>
    <w:bookmarkStart w:name="z453" w:id="439"/>
    <w:p>
      <w:pPr>
        <w:spacing w:after="0"/>
        <w:ind w:left="0"/>
        <w:jc w:val="left"/>
      </w:pPr>
      <w:r>
        <w:rPr>
          <w:rFonts w:ascii="Times New Roman"/>
          <w:b/>
          <w:i w:val="false"/>
          <w:color w:val="000000"/>
        </w:rPr>
        <w:t xml:space="preserve"> Сырдария ауданы, Қалжан ахун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9"/>
    <w:bookmarkStart w:name="z454"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6858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580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10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457" w:id="442"/>
    <w:p>
      <w:pPr>
        <w:spacing w:after="0"/>
        <w:ind w:left="0"/>
        <w:jc w:val="left"/>
      </w:pPr>
      <w:r>
        <w:rPr>
          <w:rFonts w:ascii="Times New Roman"/>
          <w:b/>
          <w:i w:val="false"/>
          <w:color w:val="000000"/>
        </w:rPr>
        <w:t xml:space="preserve"> 10. Қоғалыкөл ауылы</w:t>
      </w:r>
    </w:p>
    <w:bookmarkEnd w:id="442"/>
    <w:bookmarkStart w:name="z458" w:id="443"/>
    <w:p>
      <w:pPr>
        <w:spacing w:after="0"/>
        <w:ind w:left="0"/>
        <w:jc w:val="both"/>
      </w:pPr>
      <w:r>
        <w:rPr>
          <w:rFonts w:ascii="Times New Roman"/>
          <w:b w:val="false"/>
          <w:i w:val="false"/>
          <w:color w:val="000000"/>
          <w:sz w:val="28"/>
        </w:rPr>
        <w:t>
      Қоғалыкөл ауылдық округі аумағының жалпы көлемі 33452 гектар, оның ішінде егістік – 2382 гектар, жайылым жерлері – 18852 гектар.</w:t>
      </w:r>
    </w:p>
    <w:bookmarkEnd w:id="443"/>
    <w:bookmarkStart w:name="z459" w:id="444"/>
    <w:p>
      <w:pPr>
        <w:spacing w:after="0"/>
        <w:ind w:left="0"/>
        <w:jc w:val="both"/>
      </w:pPr>
      <w:r>
        <w:rPr>
          <w:rFonts w:ascii="Times New Roman"/>
          <w:b w:val="false"/>
          <w:i w:val="false"/>
          <w:color w:val="000000"/>
          <w:sz w:val="28"/>
        </w:rPr>
        <w:t>
      Санаттары бойынша жерлер келесідей бөлінеді:</w:t>
      </w:r>
    </w:p>
    <w:bookmarkEnd w:id="444"/>
    <w:bookmarkStart w:name="z460" w:id="445"/>
    <w:p>
      <w:pPr>
        <w:spacing w:after="0"/>
        <w:ind w:left="0"/>
        <w:jc w:val="both"/>
      </w:pPr>
      <w:r>
        <w:rPr>
          <w:rFonts w:ascii="Times New Roman"/>
          <w:b w:val="false"/>
          <w:i w:val="false"/>
          <w:color w:val="000000"/>
          <w:sz w:val="28"/>
        </w:rPr>
        <w:t>
      ауыл шаруашылығы мақсатындағы жерлер – 21234 гектар;</w:t>
      </w:r>
    </w:p>
    <w:bookmarkEnd w:id="445"/>
    <w:bookmarkStart w:name="z461" w:id="446"/>
    <w:p>
      <w:pPr>
        <w:spacing w:after="0"/>
        <w:ind w:left="0"/>
        <w:jc w:val="both"/>
      </w:pPr>
      <w:r>
        <w:rPr>
          <w:rFonts w:ascii="Times New Roman"/>
          <w:b w:val="false"/>
          <w:i w:val="false"/>
          <w:color w:val="000000"/>
          <w:sz w:val="28"/>
        </w:rPr>
        <w:t>
      елді мекендердің жерлері - 226 гектар.</w:t>
      </w:r>
    </w:p>
    <w:bookmarkEnd w:id="446"/>
    <w:bookmarkStart w:name="z462" w:id="447"/>
    <w:p>
      <w:pPr>
        <w:spacing w:after="0"/>
        <w:ind w:left="0"/>
        <w:jc w:val="both"/>
      </w:pPr>
      <w:r>
        <w:rPr>
          <w:rFonts w:ascii="Times New Roman"/>
          <w:b w:val="false"/>
          <w:i w:val="false"/>
          <w:color w:val="000000"/>
          <w:sz w:val="28"/>
        </w:rPr>
        <w:t>
      Табиғи ауа-райының жағдайлары бойынша Қоғалыкөл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47"/>
    <w:bookmarkStart w:name="z463" w:id="448"/>
    <w:p>
      <w:pPr>
        <w:spacing w:after="0"/>
        <w:ind w:left="0"/>
        <w:jc w:val="both"/>
      </w:pPr>
      <w:r>
        <w:rPr>
          <w:rFonts w:ascii="Times New Roman"/>
          <w:b w:val="false"/>
          <w:i w:val="false"/>
          <w:color w:val="000000"/>
          <w:sz w:val="28"/>
        </w:rPr>
        <w:t xml:space="preserve">
      2022 жылдың 1 қаңтарына Қоғалыкөл ауылдық округінде (халықтың жеке ауласы және жауапкершілігі шектеулі серіктестіктер, шаруа қожалықтар) мүйізді ірі қара 3682 бас, оның ішінде 2784 бас аналық мал, ұсақ мал 3709 бас, 2377 бас жылқы, 258 бас түйе бар. </w:t>
      </w:r>
    </w:p>
    <w:bookmarkEnd w:id="448"/>
    <w:bookmarkStart w:name="z464" w:id="449"/>
    <w:p>
      <w:pPr>
        <w:spacing w:after="0"/>
        <w:ind w:left="0"/>
        <w:jc w:val="both"/>
      </w:pPr>
      <w:r>
        <w:rPr>
          <w:rFonts w:ascii="Times New Roman"/>
          <w:b w:val="false"/>
          <w:i w:val="false"/>
          <w:color w:val="000000"/>
          <w:sz w:val="28"/>
        </w:rPr>
        <w:t>
      Қоғалыкөл ауылдық округінде шаруа және фермерлік қожалықтарындағы мал басы: мүйізді ірі қара 2447 бас, ұсақ мал 2234 бас, 1097 бас жылқы, 110 бас түйе. Шаруа және фермер қожалықтарының жайылым алаңы 8176 гектарды құрайды.</w:t>
      </w:r>
    </w:p>
    <w:bookmarkEnd w:id="449"/>
    <w:bookmarkStart w:name="z465" w:id="450"/>
    <w:p>
      <w:pPr>
        <w:spacing w:after="0"/>
        <w:ind w:left="0"/>
        <w:jc w:val="both"/>
      </w:pPr>
      <w:r>
        <w:rPr>
          <w:rFonts w:ascii="Times New Roman"/>
          <w:b w:val="false"/>
          <w:i w:val="false"/>
          <w:color w:val="000000"/>
          <w:sz w:val="28"/>
        </w:rPr>
        <w:t>
      Қоғалыкөл ауылдық округі бойынша ауыл шаруашылығы малдарын қамтамасыз ету үшін барлығы 18852 гектар жайылымдық жерлер бар. Елді мекен шегінде 10676 гектар жайылым бар.</w:t>
      </w:r>
    </w:p>
    <w:bookmarkEnd w:id="450"/>
    <w:bookmarkStart w:name="z466" w:id="451"/>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10676 гектар көлемінде, жүктеме нормасы 11,0 гектар/бас болғанда қажеттілік 8954 гектарды құрайды. </w:t>
      </w:r>
    </w:p>
    <w:bookmarkEnd w:id="451"/>
    <w:bookmarkStart w:name="z467" w:id="452"/>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452"/>
    <w:bookmarkStart w:name="z468" w:id="453"/>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35749,2 гектар, мүйізді ірі қара басына жүктеме нормасы 11,0 гектар/бас, ұсақ мал – 2,2 гектар/бас, жылқы –13,0 гектар/бас, түйе - 15,4 гектар/бас.</w:t>
      </w:r>
    </w:p>
    <w:bookmarkEnd w:id="453"/>
    <w:bookmarkStart w:name="z469" w:id="454"/>
    <w:p>
      <w:pPr>
        <w:spacing w:after="0"/>
        <w:ind w:left="0"/>
        <w:jc w:val="both"/>
      </w:pPr>
      <w:r>
        <w:rPr>
          <w:rFonts w:ascii="Times New Roman"/>
          <w:b w:val="false"/>
          <w:i w:val="false"/>
          <w:color w:val="000000"/>
          <w:sz w:val="28"/>
        </w:rPr>
        <w:t>
      Қажеттілік:</w:t>
      </w:r>
    </w:p>
    <w:bookmarkEnd w:id="454"/>
    <w:bookmarkStart w:name="z470" w:id="455"/>
    <w:p>
      <w:pPr>
        <w:spacing w:after="0"/>
        <w:ind w:left="0"/>
        <w:jc w:val="both"/>
      </w:pPr>
      <w:r>
        <w:rPr>
          <w:rFonts w:ascii="Times New Roman"/>
          <w:b w:val="false"/>
          <w:i w:val="false"/>
          <w:color w:val="000000"/>
          <w:sz w:val="28"/>
        </w:rPr>
        <w:t>
      мүйізді ірі қара үшін - 1235 бас. * 11,0 гектар/бас.= 13585 гектар;</w:t>
      </w:r>
    </w:p>
    <w:bookmarkEnd w:id="455"/>
    <w:bookmarkStart w:name="z471" w:id="456"/>
    <w:p>
      <w:pPr>
        <w:spacing w:after="0"/>
        <w:ind w:left="0"/>
        <w:jc w:val="both"/>
      </w:pPr>
      <w:r>
        <w:rPr>
          <w:rFonts w:ascii="Times New Roman"/>
          <w:b w:val="false"/>
          <w:i w:val="false"/>
          <w:color w:val="000000"/>
          <w:sz w:val="28"/>
        </w:rPr>
        <w:t>
      ұсақ мал үшін - 1475 бас. * 2,2 гектар/бас.= 3245 гектар;</w:t>
      </w:r>
    </w:p>
    <w:bookmarkEnd w:id="456"/>
    <w:bookmarkStart w:name="z472" w:id="457"/>
    <w:p>
      <w:pPr>
        <w:spacing w:after="0"/>
        <w:ind w:left="0"/>
        <w:jc w:val="both"/>
      </w:pPr>
      <w:r>
        <w:rPr>
          <w:rFonts w:ascii="Times New Roman"/>
          <w:b w:val="false"/>
          <w:i w:val="false"/>
          <w:color w:val="000000"/>
          <w:sz w:val="28"/>
        </w:rPr>
        <w:t>
      жылқы үшін - 1280 бас. * 13,0 гектар/бас.=16640 гектар;</w:t>
      </w:r>
    </w:p>
    <w:bookmarkEnd w:id="457"/>
    <w:bookmarkStart w:name="z473" w:id="458"/>
    <w:p>
      <w:pPr>
        <w:spacing w:after="0"/>
        <w:ind w:left="0"/>
        <w:jc w:val="both"/>
      </w:pPr>
      <w:r>
        <w:rPr>
          <w:rFonts w:ascii="Times New Roman"/>
          <w:b w:val="false"/>
          <w:i w:val="false"/>
          <w:color w:val="000000"/>
          <w:sz w:val="28"/>
        </w:rPr>
        <w:t>
      түйе үшін- 148 бас. * 15,4 гектар/бас.=2279,2 гектар;</w:t>
      </w:r>
    </w:p>
    <w:bookmarkEnd w:id="458"/>
    <w:bookmarkStart w:name="z474" w:id="459"/>
    <w:p>
      <w:pPr>
        <w:spacing w:after="0"/>
        <w:ind w:left="0"/>
        <w:jc w:val="both"/>
      </w:pPr>
      <w:r>
        <w:rPr>
          <w:rFonts w:ascii="Times New Roman"/>
          <w:b w:val="false"/>
          <w:i w:val="false"/>
          <w:color w:val="000000"/>
          <w:sz w:val="28"/>
        </w:rPr>
        <w:t>
      13585 + 3245 + 16640 + 2279,2 = 35749,2 гектар.</w:t>
      </w:r>
    </w:p>
    <w:bookmarkEnd w:id="459"/>
    <w:bookmarkStart w:name="z475" w:id="460"/>
    <w:p>
      <w:pPr>
        <w:spacing w:after="0"/>
        <w:ind w:left="0"/>
        <w:jc w:val="both"/>
      </w:pPr>
      <w:r>
        <w:rPr>
          <w:rFonts w:ascii="Times New Roman"/>
          <w:b w:val="false"/>
          <w:i w:val="false"/>
          <w:color w:val="000000"/>
          <w:sz w:val="28"/>
        </w:rPr>
        <w:t>
      Қоғалыкөл ауылдық округінің жергілікті халқының ауылшаруашылығы жануарларының мал басын Бесарық ауылдық округінің шалғайдағы жайылымдық жерлерге ауыстыру есебінен 16897,2 гектар жайылымдық жерлердің қалған қажеттілігін өтеу қажет.</w:t>
      </w:r>
    </w:p>
    <w:bookmarkEnd w:id="460"/>
    <w:bookmarkStart w:name="z476" w:id="461"/>
    <w:p>
      <w:pPr>
        <w:spacing w:after="0"/>
        <w:ind w:left="0"/>
        <w:jc w:val="both"/>
      </w:pPr>
      <w:r>
        <w:rPr>
          <w:rFonts w:ascii="Times New Roman"/>
          <w:b w:val="false"/>
          <w:i w:val="false"/>
          <w:color w:val="000000"/>
          <w:sz w:val="28"/>
        </w:rPr>
        <w:t>
      Қоғалыкөл ауылдық округінің аумағында 1 ветеринарлық пункт, 1 үлгілік мал қорымы қызмет істейді.</w:t>
      </w:r>
    </w:p>
    <w:bookmarkEnd w:id="461"/>
    <w:bookmarkStart w:name="z477" w:id="462"/>
    <w:p>
      <w:pPr>
        <w:spacing w:after="0"/>
        <w:ind w:left="0"/>
        <w:jc w:val="both"/>
      </w:pPr>
      <w:r>
        <w:rPr>
          <w:rFonts w:ascii="Times New Roman"/>
          <w:b w:val="false"/>
          <w:i w:val="false"/>
          <w:color w:val="000000"/>
          <w:sz w:val="28"/>
        </w:rPr>
        <w:t>
      Қоғалыкөл ауылдық округінде малды айдап өтуге арналған сервитуттар белгіленбеген.</w:t>
      </w:r>
    </w:p>
    <w:bookmarkEnd w:id="462"/>
    <w:bookmarkStart w:name="z478" w:id="463"/>
    <w:p>
      <w:pPr>
        <w:spacing w:after="0"/>
        <w:ind w:left="0"/>
        <w:jc w:val="left"/>
      </w:pPr>
      <w:r>
        <w:rPr>
          <w:rFonts w:ascii="Times New Roman"/>
          <w:b/>
          <w:i w:val="false"/>
          <w:color w:val="000000"/>
        </w:rPr>
        <w:t xml:space="preserve"> Сырдария ауданы, Қоғалыкөл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63"/>
    <w:bookmarkStart w:name="z479"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65"/>
    <w:p>
      <w:pPr>
        <w:spacing w:after="0"/>
        <w:ind w:left="0"/>
        <w:jc w:val="both"/>
      </w:pPr>
      <w:r>
        <w:rPr>
          <w:rFonts w:ascii="Times New Roman"/>
          <w:b w:val="false"/>
          <w:i w:val="false"/>
          <w:color w:val="000000"/>
          <w:sz w:val="28"/>
        </w:rPr>
        <w:t>
      Жер санаттары:</w:t>
      </w:r>
    </w:p>
    <w:bookmarkEnd w:id="465"/>
    <w:bookmarkStart w:name="z481" w:id="466"/>
    <w:p>
      <w:pPr>
        <w:spacing w:after="0"/>
        <w:ind w:left="0"/>
        <w:jc w:val="both"/>
      </w:pPr>
      <w:r>
        <w:rPr>
          <w:rFonts w:ascii="Times New Roman"/>
          <w:b w:val="false"/>
          <w:i w:val="false"/>
          <w:color w:val="000000"/>
          <w:sz w:val="28"/>
        </w:rPr>
        <w:t>
       Ауылдық округінің жалпы жер көлемі – 33 452 гектар</w:t>
      </w:r>
    </w:p>
    <w:bookmarkEnd w:id="466"/>
    <w:bookmarkStart w:name="z482" w:id="467"/>
    <w:p>
      <w:pPr>
        <w:spacing w:after="0"/>
        <w:ind w:left="0"/>
        <w:jc w:val="both"/>
      </w:pPr>
      <w:r>
        <w:rPr>
          <w:rFonts w:ascii="Times New Roman"/>
          <w:b w:val="false"/>
          <w:i w:val="false"/>
          <w:color w:val="000000"/>
          <w:sz w:val="28"/>
        </w:rPr>
        <w:t>
       Елді мекен жері – 226 гектар</w:t>
      </w:r>
    </w:p>
    <w:bookmarkEnd w:id="467"/>
    <w:bookmarkStart w:name="z483" w:id="468"/>
    <w:p>
      <w:pPr>
        <w:spacing w:after="0"/>
        <w:ind w:left="0"/>
        <w:jc w:val="both"/>
      </w:pPr>
      <w:r>
        <w:rPr>
          <w:rFonts w:ascii="Times New Roman"/>
          <w:b w:val="false"/>
          <w:i w:val="false"/>
          <w:color w:val="000000"/>
          <w:sz w:val="28"/>
        </w:rPr>
        <w:t xml:space="preserve">
       Ауыл шаруашылығы жері – 21 234 гектар </w:t>
      </w:r>
    </w:p>
    <w:bookmarkEnd w:id="468"/>
    <w:bookmarkStart w:name="z484" w:id="469"/>
    <w:p>
      <w:pPr>
        <w:spacing w:after="0"/>
        <w:ind w:left="0"/>
        <w:jc w:val="both"/>
      </w:pPr>
      <w:r>
        <w:rPr>
          <w:rFonts w:ascii="Times New Roman"/>
          <w:b w:val="false"/>
          <w:i w:val="false"/>
          <w:color w:val="000000"/>
          <w:sz w:val="28"/>
        </w:rPr>
        <w:t>
       оның ішінде жайылым жері – 18 852 гектар</w:t>
      </w:r>
    </w:p>
    <w:bookmarkEnd w:id="469"/>
    <w:bookmarkStart w:name="z485" w:id="470"/>
    <w:p>
      <w:pPr>
        <w:spacing w:after="0"/>
        <w:ind w:left="0"/>
        <w:jc w:val="left"/>
      </w:pPr>
      <w:r>
        <w:rPr>
          <w:rFonts w:ascii="Times New Roman"/>
          <w:b/>
          <w:i w:val="false"/>
          <w:color w:val="000000"/>
        </w:rPr>
        <w:t xml:space="preserve"> Сырдария ауданы, Қоғалыкөл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70"/>
    <w:bookmarkStart w:name="z486"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472"/>
    <w:p>
      <w:pPr>
        <w:spacing w:after="0"/>
        <w:ind w:left="0"/>
        <w:jc w:val="both"/>
      </w:pPr>
      <w:r>
        <w:rPr>
          <w:rFonts w:ascii="Times New Roman"/>
          <w:b w:val="false"/>
          <w:i w:val="false"/>
          <w:color w:val="000000"/>
          <w:sz w:val="28"/>
        </w:rPr>
        <w:t>
      Шартты белгілері:</w:t>
      </w:r>
    </w:p>
    <w:bookmarkEnd w:id="472"/>
    <w:bookmarkStart w:name="z488" w:id="473"/>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473"/>
    <w:bookmarkStart w:name="z489" w:id="474"/>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474"/>
    <w:bookmarkStart w:name="z490" w:id="475"/>
    <w:p>
      <w:pPr>
        <w:spacing w:after="0"/>
        <w:ind w:left="0"/>
        <w:jc w:val="left"/>
      </w:pPr>
      <w:r>
        <w:rPr>
          <w:rFonts w:ascii="Times New Roman"/>
          <w:b/>
          <w:i w:val="false"/>
          <w:color w:val="000000"/>
        </w:rPr>
        <w:t xml:space="preserve"> Сырдария ауданы, Қоғалыкөл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475"/>
    <w:bookmarkStart w:name="z491"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77"/>
    <w:p>
      <w:pPr>
        <w:spacing w:after="0"/>
        <w:ind w:left="0"/>
        <w:jc w:val="both"/>
      </w:pPr>
      <w:r>
        <w:rPr>
          <w:rFonts w:ascii="Times New Roman"/>
          <w:b w:val="false"/>
          <w:i w:val="false"/>
          <w:color w:val="000000"/>
          <w:sz w:val="28"/>
        </w:rPr>
        <w:t>
      Шартты белгілері:</w:t>
      </w:r>
    </w:p>
    <w:bookmarkEnd w:id="477"/>
    <w:bookmarkStart w:name="z493" w:id="478"/>
    <w:p>
      <w:pPr>
        <w:spacing w:after="0"/>
        <w:ind w:left="0"/>
        <w:jc w:val="both"/>
      </w:pPr>
      <w:r>
        <w:rPr>
          <w:rFonts w:ascii="Times New Roman"/>
          <w:b w:val="false"/>
          <w:i w:val="false"/>
          <w:color w:val="000000"/>
          <w:sz w:val="28"/>
        </w:rPr>
        <w:t>
      Су көздері</w:t>
      </w:r>
    </w:p>
    <w:bookmarkEnd w:id="478"/>
    <w:bookmarkStart w:name="z494" w:id="479"/>
    <w:p>
      <w:pPr>
        <w:spacing w:after="0"/>
        <w:ind w:left="0"/>
        <w:jc w:val="both"/>
      </w:pPr>
      <w:r>
        <w:rPr>
          <w:rFonts w:ascii="Times New Roman"/>
          <w:b w:val="false"/>
          <w:i w:val="false"/>
          <w:color w:val="000000"/>
          <w:sz w:val="28"/>
        </w:rPr>
        <w:t>
      Су көздеріне қол жеткізу схемасы</w:t>
      </w:r>
    </w:p>
    <w:bookmarkEnd w:id="479"/>
    <w:bookmarkStart w:name="z495" w:id="480"/>
    <w:p>
      <w:pPr>
        <w:spacing w:after="0"/>
        <w:ind w:left="0"/>
        <w:jc w:val="both"/>
      </w:pPr>
      <w:r>
        <w:rPr>
          <w:rFonts w:ascii="Times New Roman"/>
          <w:b w:val="false"/>
          <w:i w:val="false"/>
          <w:color w:val="000000"/>
          <w:sz w:val="28"/>
        </w:rPr>
        <w:t>
      - Ұңғымалар</w:t>
      </w:r>
    </w:p>
    <w:bookmarkEnd w:id="480"/>
    <w:bookmarkStart w:name="z496" w:id="481"/>
    <w:p>
      <w:pPr>
        <w:spacing w:after="0"/>
        <w:ind w:left="0"/>
        <w:jc w:val="left"/>
      </w:pPr>
      <w:r>
        <w:rPr>
          <w:rFonts w:ascii="Times New Roman"/>
          <w:b/>
          <w:i w:val="false"/>
          <w:color w:val="000000"/>
        </w:rPr>
        <w:t xml:space="preserve"> Сырдария ауданы, Қоғалыкөл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1"/>
    <w:bookmarkStart w:name="z497"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83"/>
    <w:p>
      <w:pPr>
        <w:spacing w:after="0"/>
        <w:ind w:left="0"/>
        <w:jc w:val="both"/>
      </w:pPr>
      <w:r>
        <w:rPr>
          <w:rFonts w:ascii="Times New Roman"/>
          <w:b w:val="false"/>
          <w:i w:val="false"/>
          <w:color w:val="000000"/>
          <w:sz w:val="28"/>
        </w:rPr>
        <w:t>
      Шартты белгілері:</w:t>
      </w:r>
    </w:p>
    <w:bookmarkEnd w:id="483"/>
    <w:bookmarkStart w:name="z499" w:id="484"/>
    <w:p>
      <w:pPr>
        <w:spacing w:after="0"/>
        <w:ind w:left="0"/>
        <w:jc w:val="both"/>
      </w:pPr>
      <w:r>
        <w:rPr>
          <w:rFonts w:ascii="Times New Roman"/>
          <w:b w:val="false"/>
          <w:i w:val="false"/>
          <w:color w:val="000000"/>
          <w:sz w:val="28"/>
        </w:rPr>
        <w:t>
      I – Елдімекен жерлері,</w:t>
      </w:r>
    </w:p>
    <w:bookmarkEnd w:id="484"/>
    <w:bookmarkStart w:name="z500" w:id="485"/>
    <w:p>
      <w:pPr>
        <w:spacing w:after="0"/>
        <w:ind w:left="0"/>
        <w:jc w:val="both"/>
      </w:pPr>
      <w:r>
        <w:rPr>
          <w:rFonts w:ascii="Times New Roman"/>
          <w:b w:val="false"/>
          <w:i w:val="false"/>
          <w:color w:val="000000"/>
          <w:sz w:val="28"/>
        </w:rPr>
        <w:t>
      II – Сәуір – тамыз айларында мал жайылатын жайылым</w:t>
      </w:r>
    </w:p>
    <w:bookmarkEnd w:id="485"/>
    <w:bookmarkStart w:name="z501" w:id="486"/>
    <w:p>
      <w:pPr>
        <w:spacing w:after="0"/>
        <w:ind w:left="0"/>
        <w:jc w:val="both"/>
      </w:pPr>
      <w:r>
        <w:rPr>
          <w:rFonts w:ascii="Times New Roman"/>
          <w:b w:val="false"/>
          <w:i w:val="false"/>
          <w:color w:val="000000"/>
          <w:sz w:val="28"/>
        </w:rPr>
        <w:t>
      III – Тамыз- қыркүйек айларында мал жайылатын жайылым</w:t>
      </w:r>
    </w:p>
    <w:bookmarkEnd w:id="486"/>
    <w:bookmarkStart w:name="z502" w:id="487"/>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487"/>
    <w:bookmarkStart w:name="z503" w:id="488"/>
    <w:p>
      <w:pPr>
        <w:spacing w:after="0"/>
        <w:ind w:left="0"/>
        <w:jc w:val="left"/>
      </w:pPr>
      <w:r>
        <w:rPr>
          <w:rFonts w:ascii="Times New Roman"/>
          <w:b/>
          <w:i w:val="false"/>
          <w:color w:val="000000"/>
        </w:rPr>
        <w:t xml:space="preserve"> Сырдария ауданы, Қоғалыкөл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88"/>
    <w:bookmarkStart w:name="z504"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0104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0104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11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507" w:id="491"/>
    <w:p>
      <w:pPr>
        <w:spacing w:after="0"/>
        <w:ind w:left="0"/>
        <w:jc w:val="left"/>
      </w:pPr>
      <w:r>
        <w:rPr>
          <w:rFonts w:ascii="Times New Roman"/>
          <w:b/>
          <w:i w:val="false"/>
          <w:color w:val="000000"/>
        </w:rPr>
        <w:t xml:space="preserve"> 11. Нағи Ілиясов ауылы</w:t>
      </w:r>
    </w:p>
    <w:bookmarkEnd w:id="491"/>
    <w:bookmarkStart w:name="z508" w:id="492"/>
    <w:p>
      <w:pPr>
        <w:spacing w:after="0"/>
        <w:ind w:left="0"/>
        <w:jc w:val="both"/>
      </w:pPr>
      <w:r>
        <w:rPr>
          <w:rFonts w:ascii="Times New Roman"/>
          <w:b w:val="false"/>
          <w:i w:val="false"/>
          <w:color w:val="000000"/>
          <w:sz w:val="28"/>
        </w:rPr>
        <w:t>
      Нағи Ілиясов ауылдық округі аумағының жалпы көлемі 17549 гектар, оның ішінде егістік - 5527гектар, жайылым жерлері - 7681гектар.</w:t>
      </w:r>
    </w:p>
    <w:bookmarkEnd w:id="492"/>
    <w:bookmarkStart w:name="z509" w:id="493"/>
    <w:p>
      <w:pPr>
        <w:spacing w:after="0"/>
        <w:ind w:left="0"/>
        <w:jc w:val="both"/>
      </w:pPr>
      <w:r>
        <w:rPr>
          <w:rFonts w:ascii="Times New Roman"/>
          <w:b w:val="false"/>
          <w:i w:val="false"/>
          <w:color w:val="000000"/>
          <w:sz w:val="28"/>
        </w:rPr>
        <w:t>
      Санаттары бойынша жерлер келесідей бөлінеді:</w:t>
      </w:r>
    </w:p>
    <w:bookmarkEnd w:id="493"/>
    <w:bookmarkStart w:name="z510" w:id="494"/>
    <w:p>
      <w:pPr>
        <w:spacing w:after="0"/>
        <w:ind w:left="0"/>
        <w:jc w:val="both"/>
      </w:pPr>
      <w:r>
        <w:rPr>
          <w:rFonts w:ascii="Times New Roman"/>
          <w:b w:val="false"/>
          <w:i w:val="false"/>
          <w:color w:val="000000"/>
          <w:sz w:val="28"/>
        </w:rPr>
        <w:t>
      ауыл шаруашылығы мақсатындағы жерлер - 9608гектар;</w:t>
      </w:r>
    </w:p>
    <w:bookmarkEnd w:id="494"/>
    <w:bookmarkStart w:name="z511" w:id="495"/>
    <w:p>
      <w:pPr>
        <w:spacing w:after="0"/>
        <w:ind w:left="0"/>
        <w:jc w:val="both"/>
      </w:pPr>
      <w:r>
        <w:rPr>
          <w:rFonts w:ascii="Times New Roman"/>
          <w:b w:val="false"/>
          <w:i w:val="false"/>
          <w:color w:val="000000"/>
          <w:sz w:val="28"/>
        </w:rPr>
        <w:t>
      елді мекендердің жерлері - 94 гектар;</w:t>
      </w:r>
    </w:p>
    <w:bookmarkEnd w:id="495"/>
    <w:bookmarkStart w:name="z512" w:id="496"/>
    <w:p>
      <w:pPr>
        <w:spacing w:after="0"/>
        <w:ind w:left="0"/>
        <w:jc w:val="both"/>
      </w:pPr>
      <w:r>
        <w:rPr>
          <w:rFonts w:ascii="Times New Roman"/>
          <w:b w:val="false"/>
          <w:i w:val="false"/>
          <w:color w:val="000000"/>
          <w:sz w:val="28"/>
        </w:rPr>
        <w:t>
      қордағы жерлер - 20000 гектар.</w:t>
      </w:r>
    </w:p>
    <w:bookmarkEnd w:id="496"/>
    <w:bookmarkStart w:name="z513" w:id="497"/>
    <w:p>
      <w:pPr>
        <w:spacing w:after="0"/>
        <w:ind w:left="0"/>
        <w:jc w:val="both"/>
      </w:pPr>
      <w:r>
        <w:rPr>
          <w:rFonts w:ascii="Times New Roman"/>
          <w:b w:val="false"/>
          <w:i w:val="false"/>
          <w:color w:val="000000"/>
          <w:sz w:val="28"/>
        </w:rPr>
        <w:t>
      Табиғи ауа-райының жағдайлары бойынша Нағи Ілиясов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97"/>
    <w:bookmarkStart w:name="z514" w:id="498"/>
    <w:p>
      <w:pPr>
        <w:spacing w:after="0"/>
        <w:ind w:left="0"/>
        <w:jc w:val="both"/>
      </w:pPr>
      <w:r>
        <w:rPr>
          <w:rFonts w:ascii="Times New Roman"/>
          <w:b w:val="false"/>
          <w:i w:val="false"/>
          <w:color w:val="000000"/>
          <w:sz w:val="28"/>
        </w:rPr>
        <w:t>
      2022 жылдың 1 қаңтарына Нағи Ілиясов ауылдық округінде (халықтың жеке ауласы және жауапкершілігі шектеулі серіктестіктер, шаруа қожалықтар) мүйізді ірі қара 2294 бас, оның ішінде 1222 бас аналық мал, ұсақ мал 556 бас, 673 бас жылқы бар.</w:t>
      </w:r>
    </w:p>
    <w:bookmarkEnd w:id="498"/>
    <w:bookmarkStart w:name="z515" w:id="499"/>
    <w:p>
      <w:pPr>
        <w:spacing w:after="0"/>
        <w:ind w:left="0"/>
        <w:jc w:val="both"/>
      </w:pPr>
      <w:r>
        <w:rPr>
          <w:rFonts w:ascii="Times New Roman"/>
          <w:b w:val="false"/>
          <w:i w:val="false"/>
          <w:color w:val="000000"/>
          <w:sz w:val="28"/>
        </w:rPr>
        <w:t>
      Нағи Ілиясов ауылдық округінде шаруа және фермерлік қожалықтарындағы мал басы: мүйізді ірі қара 463 бас, 158 бас жылқы. Шаруа және фермер қожалықтарының жайылым алаңы 3625 гектарды құрайды.</w:t>
      </w:r>
    </w:p>
    <w:bookmarkEnd w:id="499"/>
    <w:bookmarkStart w:name="z516" w:id="500"/>
    <w:p>
      <w:pPr>
        <w:spacing w:after="0"/>
        <w:ind w:left="0"/>
        <w:jc w:val="both"/>
      </w:pPr>
      <w:r>
        <w:rPr>
          <w:rFonts w:ascii="Times New Roman"/>
          <w:b w:val="false"/>
          <w:i w:val="false"/>
          <w:color w:val="000000"/>
          <w:sz w:val="28"/>
        </w:rPr>
        <w:t>
      Нағи Ілиясов ауылдық округі бойынша ауылшаруашылығы малдарын қамтамасыз ету үшін барлығы 7681 гектар жайылымдық жерлер бар. Елді мекен шегінде 4081 гектар жайылым бар.</w:t>
      </w:r>
    </w:p>
    <w:bookmarkEnd w:id="500"/>
    <w:bookmarkStart w:name="z517" w:id="501"/>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4081 гектар көлемінде, жүктеме нормасы 11,0 гектар/бас болғанда қажеттілік 10461гектарды құрайды. </w:t>
      </w:r>
    </w:p>
    <w:bookmarkEnd w:id="501"/>
    <w:bookmarkStart w:name="z518" w:id="502"/>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6380 гектарын қордағы жердің жайылымдарына ауыстыру есебінен қамтамасыз етіледі. </w:t>
      </w:r>
    </w:p>
    <w:bookmarkEnd w:id="502"/>
    <w:bookmarkStart w:name="z519" w:id="503"/>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28059,2 гектар, мүйізді ірі қара басына жүктеме нормасы 11,0 гектар/бас, ұсақ мал – 2,2 гектар/бас, жылқы – 13,0 гектар/бас, түйе - 15,4 гектар/бас.</w:t>
      </w:r>
    </w:p>
    <w:bookmarkEnd w:id="503"/>
    <w:bookmarkStart w:name="z520" w:id="504"/>
    <w:p>
      <w:pPr>
        <w:spacing w:after="0"/>
        <w:ind w:left="0"/>
        <w:jc w:val="both"/>
      </w:pPr>
      <w:r>
        <w:rPr>
          <w:rFonts w:ascii="Times New Roman"/>
          <w:b w:val="false"/>
          <w:i w:val="false"/>
          <w:color w:val="000000"/>
          <w:sz w:val="28"/>
        </w:rPr>
        <w:t>
      Қажеттілік:</w:t>
      </w:r>
    </w:p>
    <w:bookmarkEnd w:id="504"/>
    <w:bookmarkStart w:name="z521" w:id="505"/>
    <w:p>
      <w:pPr>
        <w:spacing w:after="0"/>
        <w:ind w:left="0"/>
        <w:jc w:val="both"/>
      </w:pPr>
      <w:r>
        <w:rPr>
          <w:rFonts w:ascii="Times New Roman"/>
          <w:b w:val="false"/>
          <w:i w:val="false"/>
          <w:color w:val="000000"/>
          <w:sz w:val="28"/>
        </w:rPr>
        <w:t>
      мүйізді ірі қара үшін - 1831 бас. * 11,0 гектар/бас. = 20141 гектар;</w:t>
      </w:r>
    </w:p>
    <w:bookmarkEnd w:id="505"/>
    <w:bookmarkStart w:name="z522" w:id="506"/>
    <w:p>
      <w:pPr>
        <w:spacing w:after="0"/>
        <w:ind w:left="0"/>
        <w:jc w:val="both"/>
      </w:pPr>
      <w:r>
        <w:rPr>
          <w:rFonts w:ascii="Times New Roman"/>
          <w:b w:val="false"/>
          <w:i w:val="false"/>
          <w:color w:val="000000"/>
          <w:sz w:val="28"/>
        </w:rPr>
        <w:t>
      ұсақ мал үшін - 556 бас. * 2,2 гектар/бас. = 1223,2 гектар;</w:t>
      </w:r>
    </w:p>
    <w:bookmarkEnd w:id="506"/>
    <w:bookmarkStart w:name="z523" w:id="507"/>
    <w:p>
      <w:pPr>
        <w:spacing w:after="0"/>
        <w:ind w:left="0"/>
        <w:jc w:val="both"/>
      </w:pPr>
      <w:r>
        <w:rPr>
          <w:rFonts w:ascii="Times New Roman"/>
          <w:b w:val="false"/>
          <w:i w:val="false"/>
          <w:color w:val="000000"/>
          <w:sz w:val="28"/>
        </w:rPr>
        <w:t>
      жылқы үшін - 515 бас. * 13,0 гектар/ бас. = 6695 гектар;</w:t>
      </w:r>
    </w:p>
    <w:bookmarkEnd w:id="507"/>
    <w:bookmarkStart w:name="z524" w:id="508"/>
    <w:p>
      <w:pPr>
        <w:spacing w:after="0"/>
        <w:ind w:left="0"/>
        <w:jc w:val="both"/>
      </w:pPr>
      <w:r>
        <w:rPr>
          <w:rFonts w:ascii="Times New Roman"/>
          <w:b w:val="false"/>
          <w:i w:val="false"/>
          <w:color w:val="000000"/>
          <w:sz w:val="28"/>
        </w:rPr>
        <w:t>
      20141 + 1223,2 + 6695 = 28059,2 гектар.</w:t>
      </w:r>
    </w:p>
    <w:bookmarkEnd w:id="508"/>
    <w:bookmarkStart w:name="z525" w:id="509"/>
    <w:p>
      <w:pPr>
        <w:spacing w:after="0"/>
        <w:ind w:left="0"/>
        <w:jc w:val="both"/>
      </w:pPr>
      <w:r>
        <w:rPr>
          <w:rFonts w:ascii="Times New Roman"/>
          <w:b w:val="false"/>
          <w:i w:val="false"/>
          <w:color w:val="000000"/>
          <w:sz w:val="28"/>
        </w:rPr>
        <w:t>
      Нағи Ілиясов ауылдық округінің жергілікті халқының ауылшаруашылығы жануарларының мал басын Бесарық ауылдық округінің шалғайдағы жайылымдық жерлеріне ауыстыру есебінен 23978,2 гектар жайылымдық жерлердің қалған қажеттілігін өтеу қажет.</w:t>
      </w:r>
    </w:p>
    <w:bookmarkEnd w:id="509"/>
    <w:bookmarkStart w:name="z526" w:id="510"/>
    <w:p>
      <w:pPr>
        <w:spacing w:after="0"/>
        <w:ind w:left="0"/>
        <w:jc w:val="both"/>
      </w:pPr>
      <w:r>
        <w:rPr>
          <w:rFonts w:ascii="Times New Roman"/>
          <w:b w:val="false"/>
          <w:i w:val="false"/>
          <w:color w:val="000000"/>
          <w:sz w:val="28"/>
        </w:rPr>
        <w:t>
      Нағи Ілиясов ауылдық округінің аумағында 1 ветеринарлық пункт, 1 үлгілік мал қорымы қызмет істейді.</w:t>
      </w:r>
    </w:p>
    <w:bookmarkEnd w:id="510"/>
    <w:bookmarkStart w:name="z527" w:id="511"/>
    <w:p>
      <w:pPr>
        <w:spacing w:after="0"/>
        <w:ind w:left="0"/>
        <w:jc w:val="both"/>
      </w:pPr>
      <w:r>
        <w:rPr>
          <w:rFonts w:ascii="Times New Roman"/>
          <w:b w:val="false"/>
          <w:i w:val="false"/>
          <w:color w:val="000000"/>
          <w:sz w:val="28"/>
        </w:rPr>
        <w:t>
      Нағи Ілиясов ауылдық округінде малды айдап өтуге арналған сервитуттар белгіленбеген.</w:t>
      </w:r>
    </w:p>
    <w:bookmarkEnd w:id="511"/>
    <w:bookmarkStart w:name="z528" w:id="512"/>
    <w:p>
      <w:pPr>
        <w:spacing w:after="0"/>
        <w:ind w:left="0"/>
        <w:jc w:val="left"/>
      </w:pPr>
      <w:r>
        <w:rPr>
          <w:rFonts w:ascii="Times New Roman"/>
          <w:b/>
          <w:i w:val="false"/>
          <w:color w:val="000000"/>
        </w:rPr>
        <w:t xml:space="preserve"> Сырдария ауданы,Нағи Ілиясов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12"/>
    <w:bookmarkStart w:name="z529"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514"/>
    <w:p>
      <w:pPr>
        <w:spacing w:after="0"/>
        <w:ind w:left="0"/>
        <w:jc w:val="both"/>
      </w:pPr>
      <w:r>
        <w:rPr>
          <w:rFonts w:ascii="Times New Roman"/>
          <w:b w:val="false"/>
          <w:i w:val="false"/>
          <w:color w:val="000000"/>
          <w:sz w:val="28"/>
        </w:rPr>
        <w:t>
      Жер санаттары:</w:t>
      </w:r>
    </w:p>
    <w:bookmarkEnd w:id="514"/>
    <w:bookmarkStart w:name="z531" w:id="515"/>
    <w:p>
      <w:pPr>
        <w:spacing w:after="0"/>
        <w:ind w:left="0"/>
        <w:jc w:val="both"/>
      </w:pPr>
      <w:r>
        <w:rPr>
          <w:rFonts w:ascii="Times New Roman"/>
          <w:b w:val="false"/>
          <w:i w:val="false"/>
          <w:color w:val="000000"/>
          <w:sz w:val="28"/>
        </w:rPr>
        <w:t>
      Ауылдық округінің жалпы жер көлемі – 17 549 гектар</w:t>
      </w:r>
    </w:p>
    <w:bookmarkEnd w:id="515"/>
    <w:bookmarkStart w:name="z532" w:id="516"/>
    <w:p>
      <w:pPr>
        <w:spacing w:after="0"/>
        <w:ind w:left="0"/>
        <w:jc w:val="both"/>
      </w:pPr>
      <w:r>
        <w:rPr>
          <w:rFonts w:ascii="Times New Roman"/>
          <w:b w:val="false"/>
          <w:i w:val="false"/>
          <w:color w:val="000000"/>
          <w:sz w:val="28"/>
        </w:rPr>
        <w:t>
      Елді мекен жері – 94 гектар</w:t>
      </w:r>
    </w:p>
    <w:bookmarkEnd w:id="516"/>
    <w:bookmarkStart w:name="z533" w:id="517"/>
    <w:p>
      <w:pPr>
        <w:spacing w:after="0"/>
        <w:ind w:left="0"/>
        <w:jc w:val="both"/>
      </w:pPr>
      <w:r>
        <w:rPr>
          <w:rFonts w:ascii="Times New Roman"/>
          <w:b w:val="false"/>
          <w:i w:val="false"/>
          <w:color w:val="000000"/>
          <w:sz w:val="28"/>
        </w:rPr>
        <w:t>
      Ауыл шаруашылығы жері – 9608гектар</w:t>
      </w:r>
    </w:p>
    <w:bookmarkEnd w:id="517"/>
    <w:bookmarkStart w:name="z534" w:id="518"/>
    <w:p>
      <w:pPr>
        <w:spacing w:after="0"/>
        <w:ind w:left="0"/>
        <w:jc w:val="both"/>
      </w:pPr>
      <w:r>
        <w:rPr>
          <w:rFonts w:ascii="Times New Roman"/>
          <w:b w:val="false"/>
          <w:i w:val="false"/>
          <w:color w:val="000000"/>
          <w:sz w:val="28"/>
        </w:rPr>
        <w:t>
      оның ішінде жайылым жері – 7681 гектар</w:t>
      </w:r>
    </w:p>
    <w:bookmarkEnd w:id="518"/>
    <w:bookmarkStart w:name="z535" w:id="519"/>
    <w:p>
      <w:pPr>
        <w:spacing w:after="0"/>
        <w:ind w:left="0"/>
        <w:jc w:val="left"/>
      </w:pPr>
      <w:r>
        <w:rPr>
          <w:rFonts w:ascii="Times New Roman"/>
          <w:b/>
          <w:i w:val="false"/>
          <w:color w:val="000000"/>
        </w:rPr>
        <w:t xml:space="preserve"> Сырдария ауданы, Нағи Ілиясов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9"/>
    <w:bookmarkStart w:name="z536"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521"/>
    <w:p>
      <w:pPr>
        <w:spacing w:after="0"/>
        <w:ind w:left="0"/>
        <w:jc w:val="both"/>
      </w:pPr>
      <w:r>
        <w:rPr>
          <w:rFonts w:ascii="Times New Roman"/>
          <w:b w:val="false"/>
          <w:i w:val="false"/>
          <w:color w:val="000000"/>
          <w:sz w:val="28"/>
        </w:rPr>
        <w:t>
      Шартты белгілері:</w:t>
      </w:r>
    </w:p>
    <w:bookmarkEnd w:id="521"/>
    <w:bookmarkStart w:name="z538" w:id="522"/>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522"/>
    <w:bookmarkStart w:name="z539" w:id="523"/>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523"/>
    <w:bookmarkStart w:name="z540" w:id="524"/>
    <w:p>
      <w:pPr>
        <w:spacing w:after="0"/>
        <w:ind w:left="0"/>
        <w:jc w:val="left"/>
      </w:pPr>
      <w:r>
        <w:rPr>
          <w:rFonts w:ascii="Times New Roman"/>
          <w:b/>
          <w:i w:val="false"/>
          <w:color w:val="000000"/>
        </w:rPr>
        <w:t xml:space="preserve"> Сырдария ауданы, Нағи Ілиясов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524"/>
    <w:bookmarkStart w:name="z541"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26"/>
    <w:p>
      <w:pPr>
        <w:spacing w:after="0"/>
        <w:ind w:left="0"/>
        <w:jc w:val="both"/>
      </w:pPr>
      <w:r>
        <w:rPr>
          <w:rFonts w:ascii="Times New Roman"/>
          <w:b w:val="false"/>
          <w:i w:val="false"/>
          <w:color w:val="000000"/>
          <w:sz w:val="28"/>
        </w:rPr>
        <w:t>
      Шартты белгілері:</w:t>
      </w:r>
    </w:p>
    <w:bookmarkEnd w:id="526"/>
    <w:bookmarkStart w:name="z543" w:id="527"/>
    <w:p>
      <w:pPr>
        <w:spacing w:after="0"/>
        <w:ind w:left="0"/>
        <w:jc w:val="both"/>
      </w:pPr>
      <w:r>
        <w:rPr>
          <w:rFonts w:ascii="Times New Roman"/>
          <w:b w:val="false"/>
          <w:i w:val="false"/>
          <w:color w:val="000000"/>
          <w:sz w:val="28"/>
        </w:rPr>
        <w:t>
      Су көздері</w:t>
      </w:r>
    </w:p>
    <w:bookmarkEnd w:id="527"/>
    <w:bookmarkStart w:name="z544" w:id="528"/>
    <w:p>
      <w:pPr>
        <w:spacing w:after="0"/>
        <w:ind w:left="0"/>
        <w:jc w:val="both"/>
      </w:pPr>
      <w:r>
        <w:rPr>
          <w:rFonts w:ascii="Times New Roman"/>
          <w:b w:val="false"/>
          <w:i w:val="false"/>
          <w:color w:val="000000"/>
          <w:sz w:val="28"/>
        </w:rPr>
        <w:t>
      Су көздеріне қол жеткізу схемасы</w:t>
      </w:r>
    </w:p>
    <w:bookmarkEnd w:id="528"/>
    <w:bookmarkStart w:name="z545" w:id="529"/>
    <w:p>
      <w:pPr>
        <w:spacing w:after="0"/>
        <w:ind w:left="0"/>
        <w:jc w:val="both"/>
      </w:pPr>
      <w:r>
        <w:rPr>
          <w:rFonts w:ascii="Times New Roman"/>
          <w:b w:val="false"/>
          <w:i w:val="false"/>
          <w:color w:val="000000"/>
          <w:sz w:val="28"/>
        </w:rPr>
        <w:t>
      - Ұңғымалар</w:t>
      </w:r>
    </w:p>
    <w:bookmarkEnd w:id="529"/>
    <w:bookmarkStart w:name="z546" w:id="530"/>
    <w:p>
      <w:pPr>
        <w:spacing w:after="0"/>
        <w:ind w:left="0"/>
        <w:jc w:val="left"/>
      </w:pPr>
      <w:r>
        <w:rPr>
          <w:rFonts w:ascii="Times New Roman"/>
          <w:b/>
          <w:i w:val="false"/>
          <w:color w:val="000000"/>
        </w:rPr>
        <w:t xml:space="preserve"> Сырдария ауданы, Нағи Ілиясов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30"/>
    <w:bookmarkStart w:name="z547"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8" w:id="532"/>
    <w:p>
      <w:pPr>
        <w:spacing w:after="0"/>
        <w:ind w:left="0"/>
        <w:jc w:val="both"/>
      </w:pPr>
      <w:r>
        <w:rPr>
          <w:rFonts w:ascii="Times New Roman"/>
          <w:b w:val="false"/>
          <w:i w:val="false"/>
          <w:color w:val="000000"/>
          <w:sz w:val="28"/>
        </w:rPr>
        <w:t>
      Шартты белгілері:</w:t>
      </w:r>
    </w:p>
    <w:bookmarkEnd w:id="532"/>
    <w:bookmarkStart w:name="z549" w:id="533"/>
    <w:p>
      <w:pPr>
        <w:spacing w:after="0"/>
        <w:ind w:left="0"/>
        <w:jc w:val="both"/>
      </w:pPr>
      <w:r>
        <w:rPr>
          <w:rFonts w:ascii="Times New Roman"/>
          <w:b w:val="false"/>
          <w:i w:val="false"/>
          <w:color w:val="000000"/>
          <w:sz w:val="28"/>
        </w:rPr>
        <w:t>
      I – Елдімекен жерлері,</w:t>
      </w:r>
    </w:p>
    <w:bookmarkEnd w:id="533"/>
    <w:bookmarkStart w:name="z550" w:id="534"/>
    <w:p>
      <w:pPr>
        <w:spacing w:after="0"/>
        <w:ind w:left="0"/>
        <w:jc w:val="both"/>
      </w:pPr>
      <w:r>
        <w:rPr>
          <w:rFonts w:ascii="Times New Roman"/>
          <w:b w:val="false"/>
          <w:i w:val="false"/>
          <w:color w:val="000000"/>
          <w:sz w:val="28"/>
        </w:rPr>
        <w:t>
      II – Сәуір – тамыз айларында мал жайылатын жайылым</w:t>
      </w:r>
    </w:p>
    <w:bookmarkEnd w:id="534"/>
    <w:bookmarkStart w:name="z551" w:id="535"/>
    <w:p>
      <w:pPr>
        <w:spacing w:after="0"/>
        <w:ind w:left="0"/>
        <w:jc w:val="both"/>
      </w:pPr>
      <w:r>
        <w:rPr>
          <w:rFonts w:ascii="Times New Roman"/>
          <w:b w:val="false"/>
          <w:i w:val="false"/>
          <w:color w:val="000000"/>
          <w:sz w:val="28"/>
        </w:rPr>
        <w:t>
      III – Тамыз- қыркүйек айларында мал жайылатын жайылым</w:t>
      </w:r>
    </w:p>
    <w:bookmarkEnd w:id="535"/>
    <w:bookmarkStart w:name="z552" w:id="536"/>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536"/>
    <w:bookmarkStart w:name="z553" w:id="537"/>
    <w:p>
      <w:pPr>
        <w:spacing w:after="0"/>
        <w:ind w:left="0"/>
        <w:jc w:val="left"/>
      </w:pPr>
      <w:r>
        <w:rPr>
          <w:rFonts w:ascii="Times New Roman"/>
          <w:b/>
          <w:i w:val="false"/>
          <w:color w:val="000000"/>
        </w:rPr>
        <w:t xml:space="preserve"> Сырдария ауданы, Нағи Ілиясов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37"/>
    <w:bookmarkStart w:name="z554"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6210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103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12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557" w:id="540"/>
    <w:p>
      <w:pPr>
        <w:spacing w:after="0"/>
        <w:ind w:left="0"/>
        <w:jc w:val="left"/>
      </w:pPr>
      <w:r>
        <w:rPr>
          <w:rFonts w:ascii="Times New Roman"/>
          <w:b/>
          <w:i w:val="false"/>
          <w:color w:val="000000"/>
        </w:rPr>
        <w:t xml:space="preserve"> 13. С. Сейфуллин ауылы</w:t>
      </w:r>
    </w:p>
    <w:bookmarkEnd w:id="540"/>
    <w:bookmarkStart w:name="z558" w:id="541"/>
    <w:p>
      <w:pPr>
        <w:spacing w:after="0"/>
        <w:ind w:left="0"/>
        <w:jc w:val="both"/>
      </w:pPr>
      <w:r>
        <w:rPr>
          <w:rFonts w:ascii="Times New Roman"/>
          <w:b w:val="false"/>
          <w:i w:val="false"/>
          <w:color w:val="000000"/>
          <w:sz w:val="28"/>
        </w:rPr>
        <w:t>
      Сәкен Сейфуллин ауылдық округі аумағының жалпы көлемі 30414 гектар, оның ішінде егістік – 1975 гектар, жайылым жерлері – 28247 гектар.</w:t>
      </w:r>
    </w:p>
    <w:bookmarkEnd w:id="541"/>
    <w:bookmarkStart w:name="z559" w:id="542"/>
    <w:p>
      <w:pPr>
        <w:spacing w:after="0"/>
        <w:ind w:left="0"/>
        <w:jc w:val="both"/>
      </w:pPr>
      <w:r>
        <w:rPr>
          <w:rFonts w:ascii="Times New Roman"/>
          <w:b w:val="false"/>
          <w:i w:val="false"/>
          <w:color w:val="000000"/>
          <w:sz w:val="28"/>
        </w:rPr>
        <w:t>
      Санаттары бойынша жерлер келесідей бөлінеді:</w:t>
      </w:r>
    </w:p>
    <w:bookmarkEnd w:id="542"/>
    <w:bookmarkStart w:name="z560" w:id="543"/>
    <w:p>
      <w:pPr>
        <w:spacing w:after="0"/>
        <w:ind w:left="0"/>
        <w:jc w:val="both"/>
      </w:pPr>
      <w:r>
        <w:rPr>
          <w:rFonts w:ascii="Times New Roman"/>
          <w:b w:val="false"/>
          <w:i w:val="false"/>
          <w:color w:val="000000"/>
          <w:sz w:val="28"/>
        </w:rPr>
        <w:t>
      ауыл шаруашылығы мақсатындағы жерлер – 30222 гектар;</w:t>
      </w:r>
    </w:p>
    <w:bookmarkEnd w:id="543"/>
    <w:bookmarkStart w:name="z561" w:id="544"/>
    <w:p>
      <w:pPr>
        <w:spacing w:after="0"/>
        <w:ind w:left="0"/>
        <w:jc w:val="both"/>
      </w:pPr>
      <w:r>
        <w:rPr>
          <w:rFonts w:ascii="Times New Roman"/>
          <w:b w:val="false"/>
          <w:i w:val="false"/>
          <w:color w:val="000000"/>
          <w:sz w:val="28"/>
        </w:rPr>
        <w:t>
      елді мекендердің жерлері - 192 гектар.</w:t>
      </w:r>
    </w:p>
    <w:bookmarkEnd w:id="544"/>
    <w:bookmarkStart w:name="z562" w:id="545"/>
    <w:p>
      <w:pPr>
        <w:spacing w:after="0"/>
        <w:ind w:left="0"/>
        <w:jc w:val="both"/>
      </w:pPr>
      <w:r>
        <w:rPr>
          <w:rFonts w:ascii="Times New Roman"/>
          <w:b w:val="false"/>
          <w:i w:val="false"/>
          <w:color w:val="000000"/>
          <w:sz w:val="28"/>
        </w:rPr>
        <w:t>
      Табиғи ауа-райының жағдайлары бойынша Сәкен Сейфуллин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45"/>
    <w:bookmarkStart w:name="z563" w:id="546"/>
    <w:p>
      <w:pPr>
        <w:spacing w:after="0"/>
        <w:ind w:left="0"/>
        <w:jc w:val="both"/>
      </w:pPr>
      <w:r>
        <w:rPr>
          <w:rFonts w:ascii="Times New Roman"/>
          <w:b w:val="false"/>
          <w:i w:val="false"/>
          <w:color w:val="000000"/>
          <w:sz w:val="28"/>
        </w:rPr>
        <w:t xml:space="preserve">
      2022 жылдың 1 қаңтарына Сәкен Сейфуллин ауылдық округінде (халықтың жеке ауласы және жауапкершілігі шектеулі серіктестіктер, шаруа қожалықтар) мүйізді ірі қара 1491 бас, оның ішінде 780 бас аналық мал, ұсақ мал 791 бас, 564 бас жылқы бар. </w:t>
      </w:r>
    </w:p>
    <w:bookmarkEnd w:id="546"/>
    <w:bookmarkStart w:name="z564" w:id="547"/>
    <w:p>
      <w:pPr>
        <w:spacing w:after="0"/>
        <w:ind w:left="0"/>
        <w:jc w:val="both"/>
      </w:pPr>
      <w:r>
        <w:rPr>
          <w:rFonts w:ascii="Times New Roman"/>
          <w:b w:val="false"/>
          <w:i w:val="false"/>
          <w:color w:val="000000"/>
          <w:sz w:val="28"/>
        </w:rPr>
        <w:t>
      Сәкен Сейфуллин ауылдық округінде шаруа және фермерлік қожалықтарындағы мал басы: мүйізді ірі қара 546 бас, 161 бас жылқы, 20 бас түйе. Шаруа және фермер қожалықтарының жайылым алаңы 3414 гектарды құрайды.</w:t>
      </w:r>
    </w:p>
    <w:bookmarkEnd w:id="547"/>
    <w:bookmarkStart w:name="z565" w:id="548"/>
    <w:p>
      <w:pPr>
        <w:spacing w:after="0"/>
        <w:ind w:left="0"/>
        <w:jc w:val="both"/>
      </w:pPr>
      <w:r>
        <w:rPr>
          <w:rFonts w:ascii="Times New Roman"/>
          <w:b w:val="false"/>
          <w:i w:val="false"/>
          <w:color w:val="000000"/>
          <w:sz w:val="28"/>
        </w:rPr>
        <w:t xml:space="preserve">
      Сәкен Сейфуллин ауылдық округі бойынша ауыл шаруашылығы малдарын қамтамасыз ету үшін барлығы 28247 гектар жайылымдық жерлер бар. Елді мекен шегінде 14563 гектар жайылым бар. </w:t>
      </w:r>
    </w:p>
    <w:bookmarkEnd w:id="548"/>
    <w:bookmarkStart w:name="z566" w:id="54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14563 гектар көлемінде, жүктеме нормасы 11,0 гектар/бас болғанда қажеттілік 5412 гектарды құрайды. </w:t>
      </w:r>
    </w:p>
    <w:bookmarkEnd w:id="549"/>
    <w:bookmarkStart w:name="z567" w:id="550"/>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550"/>
    <w:bookmarkStart w:name="z568" w:id="551"/>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18252 гектар, мүйізді ірі қара басына жүктеме нормасы 11,0 гектар/бас, ұсақ мал – 2,2 гектар/бас, жылқы –13,0 гектар/бас, түйе 15,4 гектар/бас.</w:t>
      </w:r>
    </w:p>
    <w:bookmarkEnd w:id="551"/>
    <w:bookmarkStart w:name="z569" w:id="552"/>
    <w:p>
      <w:pPr>
        <w:spacing w:after="0"/>
        <w:ind w:left="0"/>
        <w:jc w:val="both"/>
      </w:pPr>
      <w:r>
        <w:rPr>
          <w:rFonts w:ascii="Times New Roman"/>
          <w:b w:val="false"/>
          <w:i w:val="false"/>
          <w:color w:val="000000"/>
          <w:sz w:val="28"/>
        </w:rPr>
        <w:t>
      Қажеттілік:</w:t>
      </w:r>
    </w:p>
    <w:bookmarkEnd w:id="552"/>
    <w:bookmarkStart w:name="z570" w:id="553"/>
    <w:p>
      <w:pPr>
        <w:spacing w:after="0"/>
        <w:ind w:left="0"/>
        <w:jc w:val="both"/>
      </w:pPr>
      <w:r>
        <w:rPr>
          <w:rFonts w:ascii="Times New Roman"/>
          <w:b w:val="false"/>
          <w:i w:val="false"/>
          <w:color w:val="000000"/>
          <w:sz w:val="28"/>
        </w:rPr>
        <w:t>
      мүйізді ірі қара үшін - 945 бас. * 11,0 гектар/бас.= 10395 гектар;</w:t>
      </w:r>
    </w:p>
    <w:bookmarkEnd w:id="553"/>
    <w:bookmarkStart w:name="z571" w:id="554"/>
    <w:p>
      <w:pPr>
        <w:spacing w:after="0"/>
        <w:ind w:left="0"/>
        <w:jc w:val="both"/>
      </w:pPr>
      <w:r>
        <w:rPr>
          <w:rFonts w:ascii="Times New Roman"/>
          <w:b w:val="false"/>
          <w:i w:val="false"/>
          <w:color w:val="000000"/>
          <w:sz w:val="28"/>
        </w:rPr>
        <w:t>
      ұсақ мал үшін - 791 бас. * 2,2 га/бас.=1740,2гектар;</w:t>
      </w:r>
    </w:p>
    <w:bookmarkEnd w:id="554"/>
    <w:bookmarkStart w:name="z572" w:id="555"/>
    <w:p>
      <w:pPr>
        <w:spacing w:after="0"/>
        <w:ind w:left="0"/>
        <w:jc w:val="both"/>
      </w:pPr>
      <w:r>
        <w:rPr>
          <w:rFonts w:ascii="Times New Roman"/>
          <w:b w:val="false"/>
          <w:i w:val="false"/>
          <w:color w:val="000000"/>
          <w:sz w:val="28"/>
        </w:rPr>
        <w:t>
      жылқы үшін- 403 бас. * 13,0 га / бас.=5239гектар;</w:t>
      </w:r>
    </w:p>
    <w:bookmarkEnd w:id="555"/>
    <w:bookmarkStart w:name="z573" w:id="556"/>
    <w:p>
      <w:pPr>
        <w:spacing w:after="0"/>
        <w:ind w:left="0"/>
        <w:jc w:val="both"/>
      </w:pPr>
      <w:r>
        <w:rPr>
          <w:rFonts w:ascii="Times New Roman"/>
          <w:b w:val="false"/>
          <w:i w:val="false"/>
          <w:color w:val="000000"/>
          <w:sz w:val="28"/>
        </w:rPr>
        <w:t>
      түйе үшін- 57 бас. * 15,4 гектар/бас.=877,8 гектар;</w:t>
      </w:r>
    </w:p>
    <w:bookmarkEnd w:id="556"/>
    <w:bookmarkStart w:name="z574" w:id="557"/>
    <w:p>
      <w:pPr>
        <w:spacing w:after="0"/>
        <w:ind w:left="0"/>
        <w:jc w:val="both"/>
      </w:pPr>
      <w:r>
        <w:rPr>
          <w:rFonts w:ascii="Times New Roman"/>
          <w:b w:val="false"/>
          <w:i w:val="false"/>
          <w:color w:val="000000"/>
          <w:sz w:val="28"/>
        </w:rPr>
        <w:t>
      10395 + 1740,2 + 5239 + 877,8 =18252 гектар.</w:t>
      </w:r>
    </w:p>
    <w:bookmarkEnd w:id="557"/>
    <w:bookmarkStart w:name="z575" w:id="558"/>
    <w:p>
      <w:pPr>
        <w:spacing w:after="0"/>
        <w:ind w:left="0"/>
        <w:jc w:val="both"/>
      </w:pPr>
      <w:r>
        <w:rPr>
          <w:rFonts w:ascii="Times New Roman"/>
          <w:b w:val="false"/>
          <w:i w:val="false"/>
          <w:color w:val="000000"/>
          <w:sz w:val="28"/>
        </w:rPr>
        <w:t>
      Сәкен Сейфуллин ауылдық округінің жергілікті халқының ауылшаруашылығы жануарларының мал басын ауылдық округінің шалғайдағы "Үлкен бостандық", "Кіші бостандық", "Құрымбек" арнасының жиегіндегі жайылымдық жерлерге ауыстыру есебінен 3689 гектар жайылымдық жерлердің қалған қажеттілігін өтеу қажет.</w:t>
      </w:r>
    </w:p>
    <w:bookmarkEnd w:id="558"/>
    <w:bookmarkStart w:name="z576" w:id="559"/>
    <w:p>
      <w:pPr>
        <w:spacing w:after="0"/>
        <w:ind w:left="0"/>
        <w:jc w:val="both"/>
      </w:pPr>
      <w:r>
        <w:rPr>
          <w:rFonts w:ascii="Times New Roman"/>
          <w:b w:val="false"/>
          <w:i w:val="false"/>
          <w:color w:val="000000"/>
          <w:sz w:val="28"/>
        </w:rPr>
        <w:t>
      Сәкен Сейфуллин ауылдық округінің аумағында 1 ветеринарлық пункт, 1 үлгілік мал қорымы қызмет істейді.</w:t>
      </w:r>
    </w:p>
    <w:bookmarkEnd w:id="559"/>
    <w:bookmarkStart w:name="z577" w:id="560"/>
    <w:p>
      <w:pPr>
        <w:spacing w:after="0"/>
        <w:ind w:left="0"/>
        <w:jc w:val="both"/>
      </w:pPr>
      <w:r>
        <w:rPr>
          <w:rFonts w:ascii="Times New Roman"/>
          <w:b w:val="false"/>
          <w:i w:val="false"/>
          <w:color w:val="000000"/>
          <w:sz w:val="28"/>
        </w:rPr>
        <w:t>
      Сәкен Сейфуллин ауылдық округінде малды айдап өтуге арналған сервитуттар белгіленбеген.</w:t>
      </w:r>
    </w:p>
    <w:bookmarkEnd w:id="560"/>
    <w:bookmarkStart w:name="z578" w:id="561"/>
    <w:p>
      <w:pPr>
        <w:spacing w:after="0"/>
        <w:ind w:left="0"/>
        <w:jc w:val="left"/>
      </w:pPr>
      <w:r>
        <w:rPr>
          <w:rFonts w:ascii="Times New Roman"/>
          <w:b/>
          <w:i w:val="false"/>
          <w:color w:val="000000"/>
        </w:rPr>
        <w:t xml:space="preserve"> Сырдария ауданы, Сәкен Сейфуллин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61"/>
    <w:bookmarkStart w:name="z579"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708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7089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563"/>
    <w:p>
      <w:pPr>
        <w:spacing w:after="0"/>
        <w:ind w:left="0"/>
        <w:jc w:val="both"/>
      </w:pPr>
      <w:r>
        <w:rPr>
          <w:rFonts w:ascii="Times New Roman"/>
          <w:b w:val="false"/>
          <w:i w:val="false"/>
          <w:color w:val="000000"/>
          <w:sz w:val="28"/>
        </w:rPr>
        <w:t>
      Жер санаттары:</w:t>
      </w:r>
    </w:p>
    <w:bookmarkEnd w:id="563"/>
    <w:bookmarkStart w:name="z581" w:id="564"/>
    <w:p>
      <w:pPr>
        <w:spacing w:after="0"/>
        <w:ind w:left="0"/>
        <w:jc w:val="both"/>
      </w:pPr>
      <w:r>
        <w:rPr>
          <w:rFonts w:ascii="Times New Roman"/>
          <w:b w:val="false"/>
          <w:i w:val="false"/>
          <w:color w:val="000000"/>
          <w:sz w:val="28"/>
        </w:rPr>
        <w:t>
      Ауылдық округінің жалпы жер көлемі – 30 414 гектар</w:t>
      </w:r>
    </w:p>
    <w:bookmarkEnd w:id="564"/>
    <w:bookmarkStart w:name="z582" w:id="565"/>
    <w:p>
      <w:pPr>
        <w:spacing w:after="0"/>
        <w:ind w:left="0"/>
        <w:jc w:val="both"/>
      </w:pPr>
      <w:r>
        <w:rPr>
          <w:rFonts w:ascii="Times New Roman"/>
          <w:b w:val="false"/>
          <w:i w:val="false"/>
          <w:color w:val="000000"/>
          <w:sz w:val="28"/>
        </w:rPr>
        <w:t>
      Елді мекен жері – 192 гектар</w:t>
      </w:r>
    </w:p>
    <w:bookmarkEnd w:id="565"/>
    <w:bookmarkStart w:name="z583" w:id="566"/>
    <w:p>
      <w:pPr>
        <w:spacing w:after="0"/>
        <w:ind w:left="0"/>
        <w:jc w:val="both"/>
      </w:pPr>
      <w:r>
        <w:rPr>
          <w:rFonts w:ascii="Times New Roman"/>
          <w:b w:val="false"/>
          <w:i w:val="false"/>
          <w:color w:val="000000"/>
          <w:sz w:val="28"/>
        </w:rPr>
        <w:t>
      Ауыл шаруашылығы жері – 30 222 гектар</w:t>
      </w:r>
    </w:p>
    <w:bookmarkEnd w:id="566"/>
    <w:bookmarkStart w:name="z584" w:id="567"/>
    <w:p>
      <w:pPr>
        <w:spacing w:after="0"/>
        <w:ind w:left="0"/>
        <w:jc w:val="both"/>
      </w:pPr>
      <w:r>
        <w:rPr>
          <w:rFonts w:ascii="Times New Roman"/>
          <w:b w:val="false"/>
          <w:i w:val="false"/>
          <w:color w:val="000000"/>
          <w:sz w:val="28"/>
        </w:rPr>
        <w:t>
      оның ішінде жайылым жері – 28 247 гектар</w:t>
      </w:r>
    </w:p>
    <w:bookmarkEnd w:id="567"/>
    <w:bookmarkStart w:name="z585" w:id="568"/>
    <w:p>
      <w:pPr>
        <w:spacing w:after="0"/>
        <w:ind w:left="0"/>
        <w:jc w:val="left"/>
      </w:pPr>
      <w:r>
        <w:rPr>
          <w:rFonts w:ascii="Times New Roman"/>
          <w:b/>
          <w:i w:val="false"/>
          <w:color w:val="000000"/>
        </w:rPr>
        <w:t xml:space="preserve"> Сырдария ауданы, Сәкен Сейфуллин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8"/>
    <w:bookmarkStart w:name="z586"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570"/>
    <w:p>
      <w:pPr>
        <w:spacing w:after="0"/>
        <w:ind w:left="0"/>
        <w:jc w:val="both"/>
      </w:pPr>
      <w:r>
        <w:rPr>
          <w:rFonts w:ascii="Times New Roman"/>
          <w:b w:val="false"/>
          <w:i w:val="false"/>
          <w:color w:val="000000"/>
          <w:sz w:val="28"/>
        </w:rPr>
        <w:t>
      Шартты белгілері:</w:t>
      </w:r>
    </w:p>
    <w:bookmarkEnd w:id="570"/>
    <w:bookmarkStart w:name="z588" w:id="571"/>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571"/>
    <w:bookmarkStart w:name="z589" w:id="572"/>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572"/>
    <w:bookmarkStart w:name="z590" w:id="573"/>
    <w:p>
      <w:pPr>
        <w:spacing w:after="0"/>
        <w:ind w:left="0"/>
        <w:jc w:val="left"/>
      </w:pPr>
      <w:r>
        <w:rPr>
          <w:rFonts w:ascii="Times New Roman"/>
          <w:b/>
          <w:i w:val="false"/>
          <w:color w:val="000000"/>
        </w:rPr>
        <w:t xml:space="preserve"> Сырдария ауданы, Сәкен Сейфуллин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573"/>
    <w:bookmarkStart w:name="z591"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3406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406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75"/>
    <w:p>
      <w:pPr>
        <w:spacing w:after="0"/>
        <w:ind w:left="0"/>
        <w:jc w:val="both"/>
      </w:pPr>
      <w:r>
        <w:rPr>
          <w:rFonts w:ascii="Times New Roman"/>
          <w:b w:val="false"/>
          <w:i w:val="false"/>
          <w:color w:val="000000"/>
          <w:sz w:val="28"/>
        </w:rPr>
        <w:t>
      Шартты белгілері:</w:t>
      </w:r>
    </w:p>
    <w:bookmarkEnd w:id="575"/>
    <w:bookmarkStart w:name="z593" w:id="576"/>
    <w:p>
      <w:pPr>
        <w:spacing w:after="0"/>
        <w:ind w:left="0"/>
        <w:jc w:val="both"/>
      </w:pPr>
      <w:r>
        <w:rPr>
          <w:rFonts w:ascii="Times New Roman"/>
          <w:b w:val="false"/>
          <w:i w:val="false"/>
          <w:color w:val="000000"/>
          <w:sz w:val="28"/>
        </w:rPr>
        <w:t>
      Су көздері</w:t>
      </w:r>
    </w:p>
    <w:bookmarkEnd w:id="576"/>
    <w:bookmarkStart w:name="z594" w:id="577"/>
    <w:p>
      <w:pPr>
        <w:spacing w:after="0"/>
        <w:ind w:left="0"/>
        <w:jc w:val="both"/>
      </w:pPr>
      <w:r>
        <w:rPr>
          <w:rFonts w:ascii="Times New Roman"/>
          <w:b w:val="false"/>
          <w:i w:val="false"/>
          <w:color w:val="000000"/>
          <w:sz w:val="28"/>
        </w:rPr>
        <w:t>
      Су көздеріне қол жеткізу схемасы</w:t>
      </w:r>
    </w:p>
    <w:bookmarkEnd w:id="577"/>
    <w:bookmarkStart w:name="z595" w:id="578"/>
    <w:p>
      <w:pPr>
        <w:spacing w:after="0"/>
        <w:ind w:left="0"/>
        <w:jc w:val="both"/>
      </w:pPr>
      <w:r>
        <w:rPr>
          <w:rFonts w:ascii="Times New Roman"/>
          <w:b w:val="false"/>
          <w:i w:val="false"/>
          <w:color w:val="000000"/>
          <w:sz w:val="28"/>
        </w:rPr>
        <w:t>
      - Ұңғымалар</w:t>
      </w:r>
    </w:p>
    <w:bookmarkEnd w:id="578"/>
    <w:bookmarkStart w:name="z596" w:id="579"/>
    <w:p>
      <w:pPr>
        <w:spacing w:after="0"/>
        <w:ind w:left="0"/>
        <w:jc w:val="left"/>
      </w:pPr>
      <w:r>
        <w:rPr>
          <w:rFonts w:ascii="Times New Roman"/>
          <w:b/>
          <w:i w:val="false"/>
          <w:color w:val="000000"/>
        </w:rPr>
        <w:t xml:space="preserve"> Сырдария ауданы, Сәкен Сейфуллин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79"/>
    <w:bookmarkStart w:name="z597"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581"/>
    <w:p>
      <w:pPr>
        <w:spacing w:after="0"/>
        <w:ind w:left="0"/>
        <w:jc w:val="both"/>
      </w:pPr>
      <w:r>
        <w:rPr>
          <w:rFonts w:ascii="Times New Roman"/>
          <w:b w:val="false"/>
          <w:i w:val="false"/>
          <w:color w:val="000000"/>
          <w:sz w:val="28"/>
        </w:rPr>
        <w:t>
      Шартты белгілері:</w:t>
      </w:r>
    </w:p>
    <w:bookmarkEnd w:id="581"/>
    <w:bookmarkStart w:name="z599" w:id="582"/>
    <w:p>
      <w:pPr>
        <w:spacing w:after="0"/>
        <w:ind w:left="0"/>
        <w:jc w:val="both"/>
      </w:pPr>
      <w:r>
        <w:rPr>
          <w:rFonts w:ascii="Times New Roman"/>
          <w:b w:val="false"/>
          <w:i w:val="false"/>
          <w:color w:val="000000"/>
          <w:sz w:val="28"/>
        </w:rPr>
        <w:t>
      I – Елдімекен жерлері,</w:t>
      </w:r>
    </w:p>
    <w:bookmarkEnd w:id="582"/>
    <w:bookmarkStart w:name="z600" w:id="583"/>
    <w:p>
      <w:pPr>
        <w:spacing w:after="0"/>
        <w:ind w:left="0"/>
        <w:jc w:val="both"/>
      </w:pPr>
      <w:r>
        <w:rPr>
          <w:rFonts w:ascii="Times New Roman"/>
          <w:b w:val="false"/>
          <w:i w:val="false"/>
          <w:color w:val="000000"/>
          <w:sz w:val="28"/>
        </w:rPr>
        <w:t>
      II – Сәуір – тамыз айларында мал жайылатын жайылым</w:t>
      </w:r>
    </w:p>
    <w:bookmarkEnd w:id="583"/>
    <w:bookmarkStart w:name="z601" w:id="584"/>
    <w:p>
      <w:pPr>
        <w:spacing w:after="0"/>
        <w:ind w:left="0"/>
        <w:jc w:val="both"/>
      </w:pPr>
      <w:r>
        <w:rPr>
          <w:rFonts w:ascii="Times New Roman"/>
          <w:b w:val="false"/>
          <w:i w:val="false"/>
          <w:color w:val="000000"/>
          <w:sz w:val="28"/>
        </w:rPr>
        <w:t>
      III – Тамыз- қыркүйек айларында мал жайылатын жайылым</w:t>
      </w:r>
    </w:p>
    <w:bookmarkEnd w:id="584"/>
    <w:bookmarkStart w:name="z602" w:id="585"/>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585"/>
    <w:bookmarkStart w:name="z603" w:id="586"/>
    <w:p>
      <w:pPr>
        <w:spacing w:after="0"/>
        <w:ind w:left="0"/>
        <w:jc w:val="left"/>
      </w:pPr>
      <w:r>
        <w:rPr>
          <w:rFonts w:ascii="Times New Roman"/>
          <w:b/>
          <w:i w:val="false"/>
          <w:color w:val="000000"/>
        </w:rPr>
        <w:t xml:space="preserve"> Сырдария ауданы, Сәкен Сейфуллин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86"/>
    <w:bookmarkStart w:name="z604"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66929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6929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13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607" w:id="589"/>
    <w:p>
      <w:pPr>
        <w:spacing w:after="0"/>
        <w:ind w:left="0"/>
        <w:jc w:val="left"/>
      </w:pPr>
      <w:r>
        <w:rPr>
          <w:rFonts w:ascii="Times New Roman"/>
          <w:b/>
          <w:i w:val="false"/>
          <w:color w:val="000000"/>
        </w:rPr>
        <w:t xml:space="preserve"> 13. Шаған ауылы</w:t>
      </w:r>
    </w:p>
    <w:bookmarkEnd w:id="589"/>
    <w:bookmarkStart w:name="z608" w:id="590"/>
    <w:p>
      <w:pPr>
        <w:spacing w:after="0"/>
        <w:ind w:left="0"/>
        <w:jc w:val="both"/>
      </w:pPr>
      <w:r>
        <w:rPr>
          <w:rFonts w:ascii="Times New Roman"/>
          <w:b w:val="false"/>
          <w:i w:val="false"/>
          <w:color w:val="000000"/>
          <w:sz w:val="28"/>
        </w:rPr>
        <w:t>
      Шаған ауылдық округі аумағының жалпы көлемі 40697гектар, оның ішінде егістік -15139 гектар, жайылым жерлері –25178 гектар.</w:t>
      </w:r>
    </w:p>
    <w:bookmarkEnd w:id="590"/>
    <w:bookmarkStart w:name="z609" w:id="591"/>
    <w:p>
      <w:pPr>
        <w:spacing w:after="0"/>
        <w:ind w:left="0"/>
        <w:jc w:val="both"/>
      </w:pPr>
      <w:r>
        <w:rPr>
          <w:rFonts w:ascii="Times New Roman"/>
          <w:b w:val="false"/>
          <w:i w:val="false"/>
          <w:color w:val="000000"/>
          <w:sz w:val="28"/>
        </w:rPr>
        <w:t>
      Санаттары бойынша жерлер келесідей бөлінеді:</w:t>
      </w:r>
    </w:p>
    <w:bookmarkEnd w:id="591"/>
    <w:bookmarkStart w:name="z610" w:id="592"/>
    <w:p>
      <w:pPr>
        <w:spacing w:after="0"/>
        <w:ind w:left="0"/>
        <w:jc w:val="both"/>
      </w:pPr>
      <w:r>
        <w:rPr>
          <w:rFonts w:ascii="Times New Roman"/>
          <w:b w:val="false"/>
          <w:i w:val="false"/>
          <w:color w:val="000000"/>
          <w:sz w:val="28"/>
        </w:rPr>
        <w:t>
      ауыл шаруашылығы мақсатындағы жерлер - 25772 гектар;</w:t>
      </w:r>
    </w:p>
    <w:bookmarkEnd w:id="592"/>
    <w:bookmarkStart w:name="z611" w:id="593"/>
    <w:p>
      <w:pPr>
        <w:spacing w:after="0"/>
        <w:ind w:left="0"/>
        <w:jc w:val="both"/>
      </w:pPr>
      <w:r>
        <w:rPr>
          <w:rFonts w:ascii="Times New Roman"/>
          <w:b w:val="false"/>
          <w:i w:val="false"/>
          <w:color w:val="000000"/>
          <w:sz w:val="28"/>
        </w:rPr>
        <w:t>
      елді мекендердің жерлері - 380 гектар.</w:t>
      </w:r>
    </w:p>
    <w:bookmarkEnd w:id="593"/>
    <w:bookmarkStart w:name="z612" w:id="594"/>
    <w:p>
      <w:pPr>
        <w:spacing w:after="0"/>
        <w:ind w:left="0"/>
        <w:jc w:val="both"/>
      </w:pPr>
      <w:r>
        <w:rPr>
          <w:rFonts w:ascii="Times New Roman"/>
          <w:b w:val="false"/>
          <w:i w:val="false"/>
          <w:color w:val="000000"/>
          <w:sz w:val="28"/>
        </w:rPr>
        <w:t>
      Табиғи ауа-райының жағдайлары бойынша Шаған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94"/>
    <w:bookmarkStart w:name="z613" w:id="595"/>
    <w:p>
      <w:pPr>
        <w:spacing w:after="0"/>
        <w:ind w:left="0"/>
        <w:jc w:val="both"/>
      </w:pPr>
      <w:r>
        <w:rPr>
          <w:rFonts w:ascii="Times New Roman"/>
          <w:b w:val="false"/>
          <w:i w:val="false"/>
          <w:color w:val="000000"/>
          <w:sz w:val="28"/>
        </w:rPr>
        <w:t>
      2022 жылдың 1 қаңтарына Шаған ауылдық округінде (халықтың жеке ауласы және жауапкершілігі шектеулі серіктестіктер, шаруа қожалықтар) мүйізді ірі қара 2994 бас, оның ішінде 1551 бас аналық мал, ұсақ мал 1926 бас, 1486 бас жылқы, 59 бас түйе бар.</w:t>
      </w:r>
    </w:p>
    <w:bookmarkEnd w:id="595"/>
    <w:bookmarkStart w:name="z614" w:id="596"/>
    <w:p>
      <w:pPr>
        <w:spacing w:after="0"/>
        <w:ind w:left="0"/>
        <w:jc w:val="both"/>
      </w:pPr>
      <w:r>
        <w:rPr>
          <w:rFonts w:ascii="Times New Roman"/>
          <w:b w:val="false"/>
          <w:i w:val="false"/>
          <w:color w:val="000000"/>
          <w:sz w:val="28"/>
        </w:rPr>
        <w:t>
      Шаған ауылдық округінде шаруа және фермерлік қожалықтарындағы мал басы: мүйізді ірі қара628 бас, ұсақ мал 45 бас, 522 бас жылқы, 32 бас түйе.Шаруа және фермер қожалықтарының жайылым алаңы 3175 гектарды құрайды.</w:t>
      </w:r>
    </w:p>
    <w:bookmarkEnd w:id="596"/>
    <w:bookmarkStart w:name="z615" w:id="597"/>
    <w:p>
      <w:pPr>
        <w:spacing w:after="0"/>
        <w:ind w:left="0"/>
        <w:jc w:val="both"/>
      </w:pPr>
      <w:r>
        <w:rPr>
          <w:rFonts w:ascii="Times New Roman"/>
          <w:b w:val="false"/>
          <w:i w:val="false"/>
          <w:color w:val="000000"/>
          <w:sz w:val="28"/>
        </w:rPr>
        <w:t>
      Шаған ауылдық округі бойынша ауылшаруашылығы малдарын қамтамасыз ету үшін барлығы 25178 гектар жайылымдықжерлер бар. Елді мекеншегінде 22003 гектар жайылым бар.</w:t>
      </w:r>
    </w:p>
    <w:bookmarkEnd w:id="597"/>
    <w:bookmarkStart w:name="z616" w:id="598"/>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22003 гектар көлемінде, жүктеме нормасы 11,0 гектар/бас болғанда қажеттілік 13409 гектарды құрайды.</w:t>
      </w:r>
    </w:p>
    <w:bookmarkEnd w:id="598"/>
    <w:bookmarkStart w:name="z617" w:id="599"/>
    <w:p>
      <w:pPr>
        <w:spacing w:after="0"/>
        <w:ind w:left="0"/>
        <w:jc w:val="both"/>
      </w:pPr>
      <w:r>
        <w:rPr>
          <w:rFonts w:ascii="Times New Roman"/>
          <w:b w:val="false"/>
          <w:i w:val="false"/>
          <w:color w:val="000000"/>
          <w:sz w:val="28"/>
        </w:rPr>
        <w:t>
      Ауыл шаруашылығы жануарларының аналық (сауын) мал басын ұстауға жайылымдық жерлердің қалыптасқан қажеттілігі толық қамтылған.</w:t>
      </w:r>
    </w:p>
    <w:bookmarkEnd w:id="599"/>
    <w:bookmarkStart w:name="z618" w:id="60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43127,4гектар, мүйізді ірі қара басына жүктеме нормасы 11,0 гектар/бас, ұсақ мал-2,2 гектар/бас, жылқы-13,0 гектар/бас, түйе - 15,4 гектар/бас.</w:t>
      </w:r>
    </w:p>
    <w:bookmarkEnd w:id="600"/>
    <w:bookmarkStart w:name="z619" w:id="601"/>
    <w:p>
      <w:pPr>
        <w:spacing w:after="0"/>
        <w:ind w:left="0"/>
        <w:jc w:val="both"/>
      </w:pPr>
      <w:r>
        <w:rPr>
          <w:rFonts w:ascii="Times New Roman"/>
          <w:b w:val="false"/>
          <w:i w:val="false"/>
          <w:color w:val="000000"/>
          <w:sz w:val="28"/>
        </w:rPr>
        <w:t>
      Қажеттілік:</w:t>
      </w:r>
    </w:p>
    <w:bookmarkEnd w:id="601"/>
    <w:bookmarkStart w:name="z620" w:id="602"/>
    <w:p>
      <w:pPr>
        <w:spacing w:after="0"/>
        <w:ind w:left="0"/>
        <w:jc w:val="both"/>
      </w:pPr>
      <w:r>
        <w:rPr>
          <w:rFonts w:ascii="Times New Roman"/>
          <w:b w:val="false"/>
          <w:i w:val="false"/>
          <w:color w:val="000000"/>
          <w:sz w:val="28"/>
        </w:rPr>
        <w:t>
      мүйізді ірі қара үшін - 2366 бас. * 11,0 гектар/бас.= 26026 гектар;</w:t>
      </w:r>
    </w:p>
    <w:bookmarkEnd w:id="602"/>
    <w:bookmarkStart w:name="z621" w:id="603"/>
    <w:p>
      <w:pPr>
        <w:spacing w:after="0"/>
        <w:ind w:left="0"/>
        <w:jc w:val="both"/>
      </w:pPr>
      <w:r>
        <w:rPr>
          <w:rFonts w:ascii="Times New Roman"/>
          <w:b w:val="false"/>
          <w:i w:val="false"/>
          <w:color w:val="000000"/>
          <w:sz w:val="28"/>
        </w:rPr>
        <w:t>
      ұсақ мал үшін - 1888 бас. * 2,2 гектар/бас . = 4153,6 гектар;</w:t>
      </w:r>
    </w:p>
    <w:bookmarkEnd w:id="603"/>
    <w:bookmarkStart w:name="z622" w:id="604"/>
    <w:p>
      <w:pPr>
        <w:spacing w:after="0"/>
        <w:ind w:left="0"/>
        <w:jc w:val="both"/>
      </w:pPr>
      <w:r>
        <w:rPr>
          <w:rFonts w:ascii="Times New Roman"/>
          <w:b w:val="false"/>
          <w:i w:val="false"/>
          <w:color w:val="000000"/>
          <w:sz w:val="28"/>
        </w:rPr>
        <w:t>
      жылқы үшін - 964 бас.* 13,0 гектар/бас.= 12532 гектар;</w:t>
      </w:r>
    </w:p>
    <w:bookmarkEnd w:id="604"/>
    <w:bookmarkStart w:name="z623" w:id="605"/>
    <w:p>
      <w:pPr>
        <w:spacing w:after="0"/>
        <w:ind w:left="0"/>
        <w:jc w:val="both"/>
      </w:pPr>
      <w:r>
        <w:rPr>
          <w:rFonts w:ascii="Times New Roman"/>
          <w:b w:val="false"/>
          <w:i w:val="false"/>
          <w:color w:val="000000"/>
          <w:sz w:val="28"/>
        </w:rPr>
        <w:t>
      түйе үшін - 27 бас.* 15,4 гектар/бас.= 415,8 гектар;</w:t>
      </w:r>
    </w:p>
    <w:bookmarkEnd w:id="605"/>
    <w:bookmarkStart w:name="z624" w:id="606"/>
    <w:p>
      <w:pPr>
        <w:spacing w:after="0"/>
        <w:ind w:left="0"/>
        <w:jc w:val="both"/>
      </w:pPr>
      <w:r>
        <w:rPr>
          <w:rFonts w:ascii="Times New Roman"/>
          <w:b w:val="false"/>
          <w:i w:val="false"/>
          <w:color w:val="000000"/>
          <w:sz w:val="28"/>
        </w:rPr>
        <w:t>
      26026+4153,6+12532+415,8 = 43127,4 гектар.</w:t>
      </w:r>
    </w:p>
    <w:bookmarkEnd w:id="606"/>
    <w:bookmarkStart w:name="z625" w:id="607"/>
    <w:p>
      <w:pPr>
        <w:spacing w:after="0"/>
        <w:ind w:left="0"/>
        <w:jc w:val="both"/>
      </w:pPr>
      <w:r>
        <w:rPr>
          <w:rFonts w:ascii="Times New Roman"/>
          <w:b w:val="false"/>
          <w:i w:val="false"/>
          <w:color w:val="000000"/>
          <w:sz w:val="28"/>
        </w:rPr>
        <w:t>
      Шаған ауылдық округінің жергілікті халқының ауылшаруашылығы жануарларының мал басын Іңкәрдария ауылдық округінің шалғайдағы (Қызылқұм) жайылымдық жерлеріне ауыстыру есебінен 17949,4 гектаржайылымдық жерлердің қалған қажеттілігін өтеу қажет.</w:t>
      </w:r>
    </w:p>
    <w:bookmarkEnd w:id="607"/>
    <w:bookmarkStart w:name="z626" w:id="608"/>
    <w:p>
      <w:pPr>
        <w:spacing w:after="0"/>
        <w:ind w:left="0"/>
        <w:jc w:val="both"/>
      </w:pPr>
      <w:r>
        <w:rPr>
          <w:rFonts w:ascii="Times New Roman"/>
          <w:b w:val="false"/>
          <w:i w:val="false"/>
          <w:color w:val="000000"/>
          <w:sz w:val="28"/>
        </w:rPr>
        <w:t>
      Шаған ауылдық округінің аумағында 1 ветеринарлық пункт, 1 үлгілік мал қорымы қызмет істейді.</w:t>
      </w:r>
    </w:p>
    <w:bookmarkEnd w:id="608"/>
    <w:bookmarkStart w:name="z627" w:id="609"/>
    <w:p>
      <w:pPr>
        <w:spacing w:after="0"/>
        <w:ind w:left="0"/>
        <w:jc w:val="both"/>
      </w:pPr>
      <w:r>
        <w:rPr>
          <w:rFonts w:ascii="Times New Roman"/>
          <w:b w:val="false"/>
          <w:i w:val="false"/>
          <w:color w:val="000000"/>
          <w:sz w:val="28"/>
        </w:rPr>
        <w:t>
      Шаған ауылдық округінде малды айдап өтуге арналған сервитуттар белгіленбеген.</w:t>
      </w:r>
    </w:p>
    <w:bookmarkEnd w:id="609"/>
    <w:bookmarkStart w:name="z628" w:id="610"/>
    <w:p>
      <w:pPr>
        <w:spacing w:after="0"/>
        <w:ind w:left="0"/>
        <w:jc w:val="left"/>
      </w:pPr>
      <w:r>
        <w:rPr>
          <w:rFonts w:ascii="Times New Roman"/>
          <w:b/>
          <w:i w:val="false"/>
          <w:color w:val="000000"/>
        </w:rPr>
        <w:t xml:space="preserve"> Сырдария ауданы, Шаған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10"/>
    <w:bookmarkStart w:name="z629"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612"/>
    <w:p>
      <w:pPr>
        <w:spacing w:after="0"/>
        <w:ind w:left="0"/>
        <w:jc w:val="both"/>
      </w:pPr>
      <w:r>
        <w:rPr>
          <w:rFonts w:ascii="Times New Roman"/>
          <w:b w:val="false"/>
          <w:i w:val="false"/>
          <w:color w:val="000000"/>
          <w:sz w:val="28"/>
        </w:rPr>
        <w:t>
      Жер санаттары:</w:t>
      </w:r>
    </w:p>
    <w:bookmarkEnd w:id="612"/>
    <w:bookmarkStart w:name="z631" w:id="613"/>
    <w:p>
      <w:pPr>
        <w:spacing w:after="0"/>
        <w:ind w:left="0"/>
        <w:jc w:val="both"/>
      </w:pPr>
      <w:r>
        <w:rPr>
          <w:rFonts w:ascii="Times New Roman"/>
          <w:b w:val="false"/>
          <w:i w:val="false"/>
          <w:color w:val="000000"/>
          <w:sz w:val="28"/>
        </w:rPr>
        <w:t>
      Ауылдық округінің жалпы жер көлемі – 40 697гектар</w:t>
      </w:r>
    </w:p>
    <w:bookmarkEnd w:id="613"/>
    <w:bookmarkStart w:name="z632" w:id="614"/>
    <w:p>
      <w:pPr>
        <w:spacing w:after="0"/>
        <w:ind w:left="0"/>
        <w:jc w:val="both"/>
      </w:pPr>
      <w:r>
        <w:rPr>
          <w:rFonts w:ascii="Times New Roman"/>
          <w:b w:val="false"/>
          <w:i w:val="false"/>
          <w:color w:val="000000"/>
          <w:sz w:val="28"/>
        </w:rPr>
        <w:t>
      Елді мекен жері – 380 гектар</w:t>
      </w:r>
    </w:p>
    <w:bookmarkEnd w:id="614"/>
    <w:bookmarkStart w:name="z633" w:id="615"/>
    <w:p>
      <w:pPr>
        <w:spacing w:after="0"/>
        <w:ind w:left="0"/>
        <w:jc w:val="both"/>
      </w:pPr>
      <w:r>
        <w:rPr>
          <w:rFonts w:ascii="Times New Roman"/>
          <w:b w:val="false"/>
          <w:i w:val="false"/>
          <w:color w:val="000000"/>
          <w:sz w:val="28"/>
        </w:rPr>
        <w:t>
      Ауыл шаруашылығы жері – 25 772 гектар</w:t>
      </w:r>
    </w:p>
    <w:bookmarkEnd w:id="615"/>
    <w:bookmarkStart w:name="z634" w:id="616"/>
    <w:p>
      <w:pPr>
        <w:spacing w:after="0"/>
        <w:ind w:left="0"/>
        <w:jc w:val="both"/>
      </w:pPr>
      <w:r>
        <w:rPr>
          <w:rFonts w:ascii="Times New Roman"/>
          <w:b w:val="false"/>
          <w:i w:val="false"/>
          <w:color w:val="000000"/>
          <w:sz w:val="28"/>
        </w:rPr>
        <w:t>
      оның ішінде жайылым жері – 25 178 гектар</w:t>
      </w:r>
    </w:p>
    <w:bookmarkEnd w:id="616"/>
    <w:bookmarkStart w:name="z635" w:id="617"/>
    <w:p>
      <w:pPr>
        <w:spacing w:after="0"/>
        <w:ind w:left="0"/>
        <w:jc w:val="left"/>
      </w:pPr>
      <w:r>
        <w:rPr>
          <w:rFonts w:ascii="Times New Roman"/>
          <w:b/>
          <w:i w:val="false"/>
          <w:color w:val="000000"/>
        </w:rPr>
        <w:t xml:space="preserve"> Сырдария ауданы, Шаған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17"/>
    <w:bookmarkStart w:name="z636" w:id="618"/>
    <w:p>
      <w:pPr>
        <w:spacing w:after="0"/>
        <w:ind w:left="0"/>
        <w:jc w:val="both"/>
      </w:pPr>
      <w:r>
        <w:rPr>
          <w:rFonts w:ascii="Times New Roman"/>
          <w:b w:val="false"/>
          <w:i w:val="false"/>
          <w:color w:val="000000"/>
          <w:sz w:val="28"/>
        </w:rPr>
        <w:t xml:space="preserve">
      </w:t>
      </w:r>
    </w:p>
    <w:bookmarkEnd w:id="618"/>
    <w:p>
      <w:pPr>
        <w:spacing w:after="0"/>
        <w:ind w:left="0"/>
        <w:jc w:val="both"/>
      </w:pPr>
      <w:r>
        <w:drawing>
          <wp:inline distT="0" distB="0" distL="0" distR="0">
            <wp:extent cx="7035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35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619"/>
    <w:p>
      <w:pPr>
        <w:spacing w:after="0"/>
        <w:ind w:left="0"/>
        <w:jc w:val="both"/>
      </w:pPr>
      <w:r>
        <w:rPr>
          <w:rFonts w:ascii="Times New Roman"/>
          <w:b w:val="false"/>
          <w:i w:val="false"/>
          <w:color w:val="000000"/>
          <w:sz w:val="28"/>
        </w:rPr>
        <w:t>
      Шартты белгілері:</w:t>
      </w:r>
    </w:p>
    <w:bookmarkEnd w:id="619"/>
    <w:bookmarkStart w:name="z638" w:id="620"/>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620"/>
    <w:bookmarkStart w:name="z639" w:id="621"/>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621"/>
    <w:bookmarkStart w:name="z640" w:id="622"/>
    <w:p>
      <w:pPr>
        <w:spacing w:after="0"/>
        <w:ind w:left="0"/>
        <w:jc w:val="left"/>
      </w:pPr>
      <w:r>
        <w:rPr>
          <w:rFonts w:ascii="Times New Roman"/>
          <w:b/>
          <w:i w:val="false"/>
          <w:color w:val="000000"/>
        </w:rPr>
        <w:t xml:space="preserve"> Сырдария ауданы, Шаған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622"/>
    <w:bookmarkStart w:name="z641"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624"/>
    <w:p>
      <w:pPr>
        <w:spacing w:after="0"/>
        <w:ind w:left="0"/>
        <w:jc w:val="both"/>
      </w:pPr>
      <w:r>
        <w:rPr>
          <w:rFonts w:ascii="Times New Roman"/>
          <w:b w:val="false"/>
          <w:i w:val="false"/>
          <w:color w:val="000000"/>
          <w:sz w:val="28"/>
        </w:rPr>
        <w:t>
      Шартты белгілері:</w:t>
      </w:r>
    </w:p>
    <w:bookmarkEnd w:id="624"/>
    <w:bookmarkStart w:name="z643" w:id="625"/>
    <w:p>
      <w:pPr>
        <w:spacing w:after="0"/>
        <w:ind w:left="0"/>
        <w:jc w:val="both"/>
      </w:pPr>
      <w:r>
        <w:rPr>
          <w:rFonts w:ascii="Times New Roman"/>
          <w:b w:val="false"/>
          <w:i w:val="false"/>
          <w:color w:val="000000"/>
          <w:sz w:val="28"/>
        </w:rPr>
        <w:t>
      Су көздері</w:t>
      </w:r>
    </w:p>
    <w:bookmarkEnd w:id="625"/>
    <w:bookmarkStart w:name="z644" w:id="626"/>
    <w:p>
      <w:pPr>
        <w:spacing w:after="0"/>
        <w:ind w:left="0"/>
        <w:jc w:val="both"/>
      </w:pPr>
      <w:r>
        <w:rPr>
          <w:rFonts w:ascii="Times New Roman"/>
          <w:b w:val="false"/>
          <w:i w:val="false"/>
          <w:color w:val="000000"/>
          <w:sz w:val="28"/>
        </w:rPr>
        <w:t>
      Су көздеріне қол жеткізу схемасы</w:t>
      </w:r>
    </w:p>
    <w:bookmarkEnd w:id="626"/>
    <w:bookmarkStart w:name="z645" w:id="627"/>
    <w:p>
      <w:pPr>
        <w:spacing w:after="0"/>
        <w:ind w:left="0"/>
        <w:jc w:val="both"/>
      </w:pPr>
      <w:r>
        <w:rPr>
          <w:rFonts w:ascii="Times New Roman"/>
          <w:b w:val="false"/>
          <w:i w:val="false"/>
          <w:color w:val="000000"/>
          <w:sz w:val="28"/>
        </w:rPr>
        <w:t>
      - Ұңғымалар</w:t>
      </w:r>
    </w:p>
    <w:bookmarkEnd w:id="627"/>
    <w:bookmarkStart w:name="z646" w:id="628"/>
    <w:p>
      <w:pPr>
        <w:spacing w:after="0"/>
        <w:ind w:left="0"/>
        <w:jc w:val="left"/>
      </w:pPr>
      <w:r>
        <w:rPr>
          <w:rFonts w:ascii="Times New Roman"/>
          <w:b/>
          <w:i w:val="false"/>
          <w:color w:val="000000"/>
        </w:rPr>
        <w:t xml:space="preserve"> Сырдария ауданы, Шаған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28"/>
    <w:bookmarkStart w:name="z647"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630"/>
    <w:p>
      <w:pPr>
        <w:spacing w:after="0"/>
        <w:ind w:left="0"/>
        <w:jc w:val="both"/>
      </w:pPr>
      <w:r>
        <w:rPr>
          <w:rFonts w:ascii="Times New Roman"/>
          <w:b w:val="false"/>
          <w:i w:val="false"/>
          <w:color w:val="000000"/>
          <w:sz w:val="28"/>
        </w:rPr>
        <w:t>
      Шартты белгілері:</w:t>
      </w:r>
    </w:p>
    <w:bookmarkEnd w:id="630"/>
    <w:bookmarkStart w:name="z649" w:id="631"/>
    <w:p>
      <w:pPr>
        <w:spacing w:after="0"/>
        <w:ind w:left="0"/>
        <w:jc w:val="both"/>
      </w:pPr>
      <w:r>
        <w:rPr>
          <w:rFonts w:ascii="Times New Roman"/>
          <w:b w:val="false"/>
          <w:i w:val="false"/>
          <w:color w:val="000000"/>
          <w:sz w:val="28"/>
        </w:rPr>
        <w:t>
      I – Елдімекен жерлері,</w:t>
      </w:r>
    </w:p>
    <w:bookmarkEnd w:id="631"/>
    <w:bookmarkStart w:name="z650" w:id="632"/>
    <w:p>
      <w:pPr>
        <w:spacing w:after="0"/>
        <w:ind w:left="0"/>
        <w:jc w:val="both"/>
      </w:pPr>
      <w:r>
        <w:rPr>
          <w:rFonts w:ascii="Times New Roman"/>
          <w:b w:val="false"/>
          <w:i w:val="false"/>
          <w:color w:val="000000"/>
          <w:sz w:val="28"/>
        </w:rPr>
        <w:t>
      II – Сәуір – тамыз айларында мал жайылатын жайылым</w:t>
      </w:r>
    </w:p>
    <w:bookmarkEnd w:id="632"/>
    <w:bookmarkStart w:name="z651" w:id="633"/>
    <w:p>
      <w:pPr>
        <w:spacing w:after="0"/>
        <w:ind w:left="0"/>
        <w:jc w:val="both"/>
      </w:pPr>
      <w:r>
        <w:rPr>
          <w:rFonts w:ascii="Times New Roman"/>
          <w:b w:val="false"/>
          <w:i w:val="false"/>
          <w:color w:val="000000"/>
          <w:sz w:val="28"/>
        </w:rPr>
        <w:t>
      III – Тамыз- қыркүйек айларында мал жайылатын жайылым</w:t>
      </w:r>
    </w:p>
    <w:bookmarkEnd w:id="633"/>
    <w:bookmarkStart w:name="z652" w:id="634"/>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634"/>
    <w:bookmarkStart w:name="z653" w:id="635"/>
    <w:p>
      <w:pPr>
        <w:spacing w:after="0"/>
        <w:ind w:left="0"/>
        <w:jc w:val="left"/>
      </w:pPr>
      <w:r>
        <w:rPr>
          <w:rFonts w:ascii="Times New Roman"/>
          <w:b/>
          <w:i w:val="false"/>
          <w:color w:val="000000"/>
        </w:rPr>
        <w:t xml:space="preserve"> Сырдария ауданы, Шаған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5"/>
    <w:bookmarkStart w:name="z654"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124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1247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20 желтоқсандағы</w:t>
            </w:r>
            <w:r>
              <w:br/>
            </w:r>
            <w:r>
              <w:rPr>
                <w:rFonts w:ascii="Times New Roman"/>
                <w:b w:val="false"/>
                <w:i w:val="false"/>
                <w:color w:val="000000"/>
                <w:sz w:val="20"/>
              </w:rPr>
              <w:t>№178 шешіміне 14 –қосымша</w:t>
            </w:r>
            <w:r>
              <w:br/>
            </w: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 154 шешімімен бекітілген</w:t>
            </w:r>
          </w:p>
        </w:tc>
      </w:tr>
    </w:tbl>
    <w:bookmarkStart w:name="z657" w:id="638"/>
    <w:p>
      <w:pPr>
        <w:spacing w:after="0"/>
        <w:ind w:left="0"/>
        <w:jc w:val="left"/>
      </w:pPr>
      <w:r>
        <w:rPr>
          <w:rFonts w:ascii="Times New Roman"/>
          <w:b/>
          <w:i w:val="false"/>
          <w:color w:val="000000"/>
        </w:rPr>
        <w:t xml:space="preserve"> 14. Шіркейлі ауылы</w:t>
      </w:r>
    </w:p>
    <w:bookmarkEnd w:id="638"/>
    <w:bookmarkStart w:name="z658" w:id="639"/>
    <w:p>
      <w:pPr>
        <w:spacing w:after="0"/>
        <w:ind w:left="0"/>
        <w:jc w:val="both"/>
      </w:pPr>
      <w:r>
        <w:rPr>
          <w:rFonts w:ascii="Times New Roman"/>
          <w:b w:val="false"/>
          <w:i w:val="false"/>
          <w:color w:val="000000"/>
          <w:sz w:val="28"/>
        </w:rPr>
        <w:t>
      Шіркейлі ауылдық округі аумағының жалпы көлемі 38110 гектар, оның ішінде егістік – 2269 гектар, жайылым жерлері – 25072 гектар.</w:t>
      </w:r>
    </w:p>
    <w:bookmarkEnd w:id="639"/>
    <w:bookmarkStart w:name="z659" w:id="640"/>
    <w:p>
      <w:pPr>
        <w:spacing w:after="0"/>
        <w:ind w:left="0"/>
        <w:jc w:val="both"/>
      </w:pPr>
      <w:r>
        <w:rPr>
          <w:rFonts w:ascii="Times New Roman"/>
          <w:b w:val="false"/>
          <w:i w:val="false"/>
          <w:color w:val="000000"/>
          <w:sz w:val="28"/>
        </w:rPr>
        <w:t>
      Санаттары бойынша жерлер келесідей бөлінеді:</w:t>
      </w:r>
    </w:p>
    <w:bookmarkEnd w:id="640"/>
    <w:bookmarkStart w:name="z660" w:id="641"/>
    <w:p>
      <w:pPr>
        <w:spacing w:after="0"/>
        <w:ind w:left="0"/>
        <w:jc w:val="both"/>
      </w:pPr>
      <w:r>
        <w:rPr>
          <w:rFonts w:ascii="Times New Roman"/>
          <w:b w:val="false"/>
          <w:i w:val="false"/>
          <w:color w:val="000000"/>
          <w:sz w:val="28"/>
        </w:rPr>
        <w:t>
      ауыл шаруашылығы мақсатындағы жерлер – 27334 гектар;</w:t>
      </w:r>
    </w:p>
    <w:bookmarkEnd w:id="641"/>
    <w:bookmarkStart w:name="z661" w:id="642"/>
    <w:p>
      <w:pPr>
        <w:spacing w:after="0"/>
        <w:ind w:left="0"/>
        <w:jc w:val="both"/>
      </w:pPr>
      <w:r>
        <w:rPr>
          <w:rFonts w:ascii="Times New Roman"/>
          <w:b w:val="false"/>
          <w:i w:val="false"/>
          <w:color w:val="000000"/>
          <w:sz w:val="28"/>
        </w:rPr>
        <w:t>
      елді мекендердің жерлері - 186 гектар.</w:t>
      </w:r>
    </w:p>
    <w:bookmarkEnd w:id="642"/>
    <w:bookmarkStart w:name="z662" w:id="643"/>
    <w:p>
      <w:pPr>
        <w:spacing w:after="0"/>
        <w:ind w:left="0"/>
        <w:jc w:val="both"/>
      </w:pPr>
      <w:r>
        <w:rPr>
          <w:rFonts w:ascii="Times New Roman"/>
          <w:b w:val="false"/>
          <w:i w:val="false"/>
          <w:color w:val="000000"/>
          <w:sz w:val="28"/>
        </w:rPr>
        <w:t>
      Табиғи ауа-райының жағдайлары бойынша Шіркейлі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643"/>
    <w:bookmarkStart w:name="z663" w:id="644"/>
    <w:p>
      <w:pPr>
        <w:spacing w:after="0"/>
        <w:ind w:left="0"/>
        <w:jc w:val="both"/>
      </w:pPr>
      <w:r>
        <w:rPr>
          <w:rFonts w:ascii="Times New Roman"/>
          <w:b w:val="false"/>
          <w:i w:val="false"/>
          <w:color w:val="000000"/>
          <w:sz w:val="28"/>
        </w:rPr>
        <w:t xml:space="preserve">
      2022 жылдың 1 қаңтарына Шіркейлі ауылдық округінде (халықтың жеке ауласы және жауапкершілігі шектеулі серіктестіктер, шаруа қожалықтар) мүйізді ірі қара 2858 бас, оның ішінде 1362 бас аналық мал, ұсақ мал 442 бас, 2007 бас жылқы бар. </w:t>
      </w:r>
    </w:p>
    <w:bookmarkEnd w:id="644"/>
    <w:bookmarkStart w:name="z664" w:id="645"/>
    <w:p>
      <w:pPr>
        <w:spacing w:after="0"/>
        <w:ind w:left="0"/>
        <w:jc w:val="both"/>
      </w:pPr>
      <w:r>
        <w:rPr>
          <w:rFonts w:ascii="Times New Roman"/>
          <w:b w:val="false"/>
          <w:i w:val="false"/>
          <w:color w:val="000000"/>
          <w:sz w:val="28"/>
        </w:rPr>
        <w:t>
      Шіркейлі ауылдық округінде шаруа және фермерлік қожалықтарындағы мал басы: мүйізді ірі қара 312 бас, 408бас жылқы.Шаруа және фермер қожалықтарының жайылым алаңы 2176 гектарды құрайды.</w:t>
      </w:r>
    </w:p>
    <w:bookmarkEnd w:id="645"/>
    <w:bookmarkStart w:name="z665" w:id="646"/>
    <w:p>
      <w:pPr>
        <w:spacing w:after="0"/>
        <w:ind w:left="0"/>
        <w:jc w:val="both"/>
      </w:pPr>
      <w:r>
        <w:rPr>
          <w:rFonts w:ascii="Times New Roman"/>
          <w:b w:val="false"/>
          <w:i w:val="false"/>
          <w:color w:val="000000"/>
          <w:sz w:val="28"/>
        </w:rPr>
        <w:t>
      Шіркейлі ауылдық округі бойынша ауыл шаруашылығы малдарын қамтамасыз ету үшін барлығы 25072 гектар жайылымдық жерлер бар. Елді мекен шегінде 5072 гектар жайылым бар.</w:t>
      </w:r>
    </w:p>
    <w:bookmarkEnd w:id="646"/>
    <w:bookmarkStart w:name="z666" w:id="647"/>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25072гектар көлемінде, жүктеме нормасы 11,0га/бас болғанда қажеттілік 12749 гектар құрайды. </w:t>
      </w:r>
    </w:p>
    <w:bookmarkEnd w:id="647"/>
    <w:bookmarkStart w:name="z667" w:id="648"/>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648"/>
    <w:bookmarkStart w:name="z668" w:id="649"/>
    <w:p>
      <w:pPr>
        <w:spacing w:after="0"/>
        <w:ind w:left="0"/>
        <w:jc w:val="both"/>
      </w:pPr>
      <w:r>
        <w:rPr>
          <w:rFonts w:ascii="Times New Roman"/>
          <w:b w:val="false"/>
          <w:i w:val="false"/>
          <w:color w:val="000000"/>
          <w:sz w:val="28"/>
        </w:rPr>
        <w:t xml:space="preserve">
      Жергілікті халықтың басқа ауыл шаруашылығы малдарын жаю бойынша жайылымдық жерлердің қажеттілігі 49765,4 гектар, мүйізді ірі қара басына жүктеме нормасы 11,0 гектар/бас, ұсақ мал - 2,2 гектар/бас, жылқы - 13,0 гектар/бас. </w:t>
      </w:r>
    </w:p>
    <w:bookmarkEnd w:id="649"/>
    <w:bookmarkStart w:name="z669" w:id="650"/>
    <w:p>
      <w:pPr>
        <w:spacing w:after="0"/>
        <w:ind w:left="0"/>
        <w:jc w:val="both"/>
      </w:pPr>
      <w:r>
        <w:rPr>
          <w:rFonts w:ascii="Times New Roman"/>
          <w:b w:val="false"/>
          <w:i w:val="false"/>
          <w:color w:val="000000"/>
          <w:sz w:val="28"/>
        </w:rPr>
        <w:t>
      Қажеттілік:</w:t>
      </w:r>
    </w:p>
    <w:bookmarkEnd w:id="650"/>
    <w:bookmarkStart w:name="z670" w:id="651"/>
    <w:p>
      <w:pPr>
        <w:spacing w:after="0"/>
        <w:ind w:left="0"/>
        <w:jc w:val="both"/>
      </w:pPr>
      <w:r>
        <w:rPr>
          <w:rFonts w:ascii="Times New Roman"/>
          <w:b w:val="false"/>
          <w:i w:val="false"/>
          <w:color w:val="000000"/>
          <w:sz w:val="28"/>
        </w:rPr>
        <w:t>
      мүйізді ірі қара үшін-2546 бас. * 11,0 гектар/бас.=28006 гектар;</w:t>
      </w:r>
    </w:p>
    <w:bookmarkEnd w:id="651"/>
    <w:bookmarkStart w:name="z671" w:id="652"/>
    <w:p>
      <w:pPr>
        <w:spacing w:after="0"/>
        <w:ind w:left="0"/>
        <w:jc w:val="both"/>
      </w:pPr>
      <w:r>
        <w:rPr>
          <w:rFonts w:ascii="Times New Roman"/>
          <w:b w:val="false"/>
          <w:i w:val="false"/>
          <w:color w:val="000000"/>
          <w:sz w:val="28"/>
        </w:rPr>
        <w:t>
      ұсақ мал үшін -442 бас. * 2,2 гектар/бас.= 972,4гектар;</w:t>
      </w:r>
    </w:p>
    <w:bookmarkEnd w:id="652"/>
    <w:bookmarkStart w:name="z672" w:id="653"/>
    <w:p>
      <w:pPr>
        <w:spacing w:after="0"/>
        <w:ind w:left="0"/>
        <w:jc w:val="both"/>
      </w:pPr>
      <w:r>
        <w:rPr>
          <w:rFonts w:ascii="Times New Roman"/>
          <w:b w:val="false"/>
          <w:i w:val="false"/>
          <w:color w:val="000000"/>
          <w:sz w:val="28"/>
        </w:rPr>
        <w:t>
      жылқы үшін -1599 бас. * 13,0 га / бас.= 20787гектар;</w:t>
      </w:r>
    </w:p>
    <w:bookmarkEnd w:id="653"/>
    <w:bookmarkStart w:name="z673" w:id="654"/>
    <w:p>
      <w:pPr>
        <w:spacing w:after="0"/>
        <w:ind w:left="0"/>
        <w:jc w:val="both"/>
      </w:pPr>
      <w:r>
        <w:rPr>
          <w:rFonts w:ascii="Times New Roman"/>
          <w:b w:val="false"/>
          <w:i w:val="false"/>
          <w:color w:val="000000"/>
          <w:sz w:val="28"/>
        </w:rPr>
        <w:t>
      28006 + 972,4 + 20787 = 49765,4 гектар.</w:t>
      </w:r>
    </w:p>
    <w:bookmarkEnd w:id="654"/>
    <w:bookmarkStart w:name="z674" w:id="655"/>
    <w:p>
      <w:pPr>
        <w:spacing w:after="0"/>
        <w:ind w:left="0"/>
        <w:jc w:val="both"/>
      </w:pPr>
      <w:r>
        <w:rPr>
          <w:rFonts w:ascii="Times New Roman"/>
          <w:b w:val="false"/>
          <w:i w:val="false"/>
          <w:color w:val="000000"/>
          <w:sz w:val="28"/>
        </w:rPr>
        <w:t>
      Шіркейлі ауылдық округінің жергілікті халқының ауылшаруашылығы жануарларының мал басын Іңкәрдария ауылдық округінің шалғайдағы жайылымдық жерлеріне ауыстыру есебінен 24693,4 гектар жайылымдық жерлердің қалған қажеттілігін өтеу қажет.</w:t>
      </w:r>
    </w:p>
    <w:bookmarkEnd w:id="655"/>
    <w:bookmarkStart w:name="z675" w:id="656"/>
    <w:p>
      <w:pPr>
        <w:spacing w:after="0"/>
        <w:ind w:left="0"/>
        <w:jc w:val="both"/>
      </w:pPr>
      <w:r>
        <w:rPr>
          <w:rFonts w:ascii="Times New Roman"/>
          <w:b w:val="false"/>
          <w:i w:val="false"/>
          <w:color w:val="000000"/>
          <w:sz w:val="28"/>
        </w:rPr>
        <w:t>
      Шіркейлі ауылдық округінің аумағында 1 ветеринарлық пункт, 1 үлгілік мал қорымы қызмет істейді.</w:t>
      </w:r>
    </w:p>
    <w:bookmarkEnd w:id="656"/>
    <w:bookmarkStart w:name="z676" w:id="657"/>
    <w:p>
      <w:pPr>
        <w:spacing w:after="0"/>
        <w:ind w:left="0"/>
        <w:jc w:val="both"/>
      </w:pPr>
      <w:r>
        <w:rPr>
          <w:rFonts w:ascii="Times New Roman"/>
          <w:b w:val="false"/>
          <w:i w:val="false"/>
          <w:color w:val="000000"/>
          <w:sz w:val="28"/>
        </w:rPr>
        <w:t>
      Шіркейлі ауылдық округінде малды айдап өтуге арналған сервитуттар белгіленбеген.</w:t>
      </w:r>
    </w:p>
    <w:bookmarkEnd w:id="657"/>
    <w:bookmarkStart w:name="z677" w:id="658"/>
    <w:p>
      <w:pPr>
        <w:spacing w:after="0"/>
        <w:ind w:left="0"/>
        <w:jc w:val="left"/>
      </w:pPr>
      <w:r>
        <w:rPr>
          <w:rFonts w:ascii="Times New Roman"/>
          <w:b/>
          <w:i w:val="false"/>
          <w:color w:val="000000"/>
        </w:rPr>
        <w:t xml:space="preserve"> Сырдария ауданы, Шіркейлі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58"/>
    <w:bookmarkStart w:name="z678"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60"/>
    <w:p>
      <w:pPr>
        <w:spacing w:after="0"/>
        <w:ind w:left="0"/>
        <w:jc w:val="both"/>
      </w:pPr>
      <w:r>
        <w:rPr>
          <w:rFonts w:ascii="Times New Roman"/>
          <w:b w:val="false"/>
          <w:i w:val="false"/>
          <w:color w:val="000000"/>
          <w:sz w:val="28"/>
        </w:rPr>
        <w:t>
      Жер санаттары:</w:t>
      </w:r>
    </w:p>
    <w:bookmarkEnd w:id="660"/>
    <w:bookmarkStart w:name="z680" w:id="661"/>
    <w:p>
      <w:pPr>
        <w:spacing w:after="0"/>
        <w:ind w:left="0"/>
        <w:jc w:val="both"/>
      </w:pPr>
      <w:r>
        <w:rPr>
          <w:rFonts w:ascii="Times New Roman"/>
          <w:b w:val="false"/>
          <w:i w:val="false"/>
          <w:color w:val="000000"/>
          <w:sz w:val="28"/>
        </w:rPr>
        <w:t>
      Ауылдық округінің жалпы жер көлемі – 38 110 гектар</w:t>
      </w:r>
    </w:p>
    <w:bookmarkEnd w:id="661"/>
    <w:bookmarkStart w:name="z681" w:id="662"/>
    <w:p>
      <w:pPr>
        <w:spacing w:after="0"/>
        <w:ind w:left="0"/>
        <w:jc w:val="both"/>
      </w:pPr>
      <w:r>
        <w:rPr>
          <w:rFonts w:ascii="Times New Roman"/>
          <w:b w:val="false"/>
          <w:i w:val="false"/>
          <w:color w:val="000000"/>
          <w:sz w:val="28"/>
        </w:rPr>
        <w:t>
      Елді мекен жері – 186 гектар</w:t>
      </w:r>
    </w:p>
    <w:bookmarkEnd w:id="662"/>
    <w:bookmarkStart w:name="z682" w:id="663"/>
    <w:p>
      <w:pPr>
        <w:spacing w:after="0"/>
        <w:ind w:left="0"/>
        <w:jc w:val="both"/>
      </w:pPr>
      <w:r>
        <w:rPr>
          <w:rFonts w:ascii="Times New Roman"/>
          <w:b w:val="false"/>
          <w:i w:val="false"/>
          <w:color w:val="000000"/>
          <w:sz w:val="28"/>
        </w:rPr>
        <w:t>
      Ауыл шаруашылығы жері – 27 334 гектар</w:t>
      </w:r>
    </w:p>
    <w:bookmarkEnd w:id="663"/>
    <w:bookmarkStart w:name="z683" w:id="664"/>
    <w:p>
      <w:pPr>
        <w:spacing w:after="0"/>
        <w:ind w:left="0"/>
        <w:jc w:val="both"/>
      </w:pPr>
      <w:r>
        <w:rPr>
          <w:rFonts w:ascii="Times New Roman"/>
          <w:b w:val="false"/>
          <w:i w:val="false"/>
          <w:color w:val="000000"/>
          <w:sz w:val="28"/>
        </w:rPr>
        <w:t>
      оның ішінде жайылым жері – 25 072 гектар</w:t>
      </w:r>
    </w:p>
    <w:bookmarkEnd w:id="664"/>
    <w:bookmarkStart w:name="z684" w:id="665"/>
    <w:p>
      <w:pPr>
        <w:spacing w:after="0"/>
        <w:ind w:left="0"/>
        <w:jc w:val="left"/>
      </w:pPr>
      <w:r>
        <w:rPr>
          <w:rFonts w:ascii="Times New Roman"/>
          <w:b/>
          <w:i w:val="false"/>
          <w:color w:val="000000"/>
        </w:rPr>
        <w:t xml:space="preserve"> Сырдария ауданы, Шіркейлі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65"/>
    <w:bookmarkStart w:name="z685"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3873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873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67"/>
    <w:p>
      <w:pPr>
        <w:spacing w:after="0"/>
        <w:ind w:left="0"/>
        <w:jc w:val="both"/>
      </w:pPr>
      <w:r>
        <w:rPr>
          <w:rFonts w:ascii="Times New Roman"/>
          <w:b w:val="false"/>
          <w:i w:val="false"/>
          <w:color w:val="000000"/>
          <w:sz w:val="28"/>
        </w:rPr>
        <w:t>
      Шартты белгілері:</w:t>
      </w:r>
    </w:p>
    <w:bookmarkEnd w:id="667"/>
    <w:bookmarkStart w:name="z687" w:id="668"/>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668"/>
    <w:bookmarkStart w:name="z688" w:id="669"/>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669"/>
    <w:bookmarkStart w:name="z689" w:id="670"/>
    <w:p>
      <w:pPr>
        <w:spacing w:after="0"/>
        <w:ind w:left="0"/>
        <w:jc w:val="left"/>
      </w:pPr>
      <w:r>
        <w:rPr>
          <w:rFonts w:ascii="Times New Roman"/>
          <w:b/>
          <w:i w:val="false"/>
          <w:color w:val="000000"/>
        </w:rPr>
        <w:t xml:space="preserve"> Сырдария ауданы, Шіркейлі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670"/>
    <w:bookmarkStart w:name="z690"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41910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1910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72"/>
    <w:p>
      <w:pPr>
        <w:spacing w:after="0"/>
        <w:ind w:left="0"/>
        <w:jc w:val="both"/>
      </w:pPr>
      <w:r>
        <w:rPr>
          <w:rFonts w:ascii="Times New Roman"/>
          <w:b w:val="false"/>
          <w:i w:val="false"/>
          <w:color w:val="000000"/>
          <w:sz w:val="28"/>
        </w:rPr>
        <w:t>
      Шартты белгілері:</w:t>
      </w:r>
    </w:p>
    <w:bookmarkEnd w:id="672"/>
    <w:bookmarkStart w:name="z692" w:id="673"/>
    <w:p>
      <w:pPr>
        <w:spacing w:after="0"/>
        <w:ind w:left="0"/>
        <w:jc w:val="both"/>
      </w:pPr>
      <w:r>
        <w:rPr>
          <w:rFonts w:ascii="Times New Roman"/>
          <w:b w:val="false"/>
          <w:i w:val="false"/>
          <w:color w:val="000000"/>
          <w:sz w:val="28"/>
        </w:rPr>
        <w:t>
      Су көздері</w:t>
      </w:r>
    </w:p>
    <w:bookmarkEnd w:id="673"/>
    <w:bookmarkStart w:name="z693" w:id="674"/>
    <w:p>
      <w:pPr>
        <w:spacing w:after="0"/>
        <w:ind w:left="0"/>
        <w:jc w:val="both"/>
      </w:pPr>
      <w:r>
        <w:rPr>
          <w:rFonts w:ascii="Times New Roman"/>
          <w:b w:val="false"/>
          <w:i w:val="false"/>
          <w:color w:val="000000"/>
          <w:sz w:val="28"/>
        </w:rPr>
        <w:t>
      Су көздеріне қол жеткізу схемасы</w:t>
      </w:r>
    </w:p>
    <w:bookmarkEnd w:id="674"/>
    <w:bookmarkStart w:name="z694" w:id="675"/>
    <w:p>
      <w:pPr>
        <w:spacing w:after="0"/>
        <w:ind w:left="0"/>
        <w:jc w:val="both"/>
      </w:pPr>
      <w:r>
        <w:rPr>
          <w:rFonts w:ascii="Times New Roman"/>
          <w:b w:val="false"/>
          <w:i w:val="false"/>
          <w:color w:val="000000"/>
          <w:sz w:val="28"/>
        </w:rPr>
        <w:t>
      - Ұңғымалар</w:t>
      </w:r>
    </w:p>
    <w:bookmarkEnd w:id="675"/>
    <w:bookmarkStart w:name="z695" w:id="676"/>
    <w:p>
      <w:pPr>
        <w:spacing w:after="0"/>
        <w:ind w:left="0"/>
        <w:jc w:val="left"/>
      </w:pPr>
      <w:r>
        <w:rPr>
          <w:rFonts w:ascii="Times New Roman"/>
          <w:b/>
          <w:i w:val="false"/>
          <w:color w:val="000000"/>
        </w:rPr>
        <w:t xml:space="preserve"> Сырдария ауданы, Шіркейлі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76"/>
    <w:bookmarkStart w:name="z696"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4800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8006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78"/>
    <w:p>
      <w:pPr>
        <w:spacing w:after="0"/>
        <w:ind w:left="0"/>
        <w:jc w:val="both"/>
      </w:pPr>
      <w:r>
        <w:rPr>
          <w:rFonts w:ascii="Times New Roman"/>
          <w:b w:val="false"/>
          <w:i w:val="false"/>
          <w:color w:val="000000"/>
          <w:sz w:val="28"/>
        </w:rPr>
        <w:t>
      Шартты белгілері:</w:t>
      </w:r>
    </w:p>
    <w:bookmarkEnd w:id="678"/>
    <w:bookmarkStart w:name="z698" w:id="679"/>
    <w:p>
      <w:pPr>
        <w:spacing w:after="0"/>
        <w:ind w:left="0"/>
        <w:jc w:val="both"/>
      </w:pPr>
      <w:r>
        <w:rPr>
          <w:rFonts w:ascii="Times New Roman"/>
          <w:b w:val="false"/>
          <w:i w:val="false"/>
          <w:color w:val="000000"/>
          <w:sz w:val="28"/>
        </w:rPr>
        <w:t>
      I – Елдімекен жерлері,</w:t>
      </w:r>
    </w:p>
    <w:bookmarkEnd w:id="679"/>
    <w:bookmarkStart w:name="z699" w:id="680"/>
    <w:p>
      <w:pPr>
        <w:spacing w:after="0"/>
        <w:ind w:left="0"/>
        <w:jc w:val="both"/>
      </w:pPr>
      <w:r>
        <w:rPr>
          <w:rFonts w:ascii="Times New Roman"/>
          <w:b w:val="false"/>
          <w:i w:val="false"/>
          <w:color w:val="000000"/>
          <w:sz w:val="28"/>
        </w:rPr>
        <w:t>
      II – Сәуір – тамыз айларында мал жайылатын жайылым</w:t>
      </w:r>
    </w:p>
    <w:bookmarkEnd w:id="680"/>
    <w:bookmarkStart w:name="z700" w:id="681"/>
    <w:p>
      <w:pPr>
        <w:spacing w:after="0"/>
        <w:ind w:left="0"/>
        <w:jc w:val="both"/>
      </w:pPr>
      <w:r>
        <w:rPr>
          <w:rFonts w:ascii="Times New Roman"/>
          <w:b w:val="false"/>
          <w:i w:val="false"/>
          <w:color w:val="000000"/>
          <w:sz w:val="28"/>
        </w:rPr>
        <w:t>
      III – Тамыз- қыркүйек айларында мал жайылатын жайылым</w:t>
      </w:r>
    </w:p>
    <w:bookmarkEnd w:id="681"/>
    <w:bookmarkStart w:name="z701" w:id="682"/>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682"/>
    <w:bookmarkStart w:name="z702" w:id="683"/>
    <w:p>
      <w:pPr>
        <w:spacing w:after="0"/>
        <w:ind w:left="0"/>
        <w:jc w:val="left"/>
      </w:pPr>
      <w:r>
        <w:rPr>
          <w:rFonts w:ascii="Times New Roman"/>
          <w:b/>
          <w:i w:val="false"/>
          <w:color w:val="000000"/>
        </w:rPr>
        <w:t xml:space="preserve"> Сырдария ауданы, Шіркейлі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83"/>
    <w:bookmarkStart w:name="z703"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71120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1120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