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a0c37" w14:textId="8fa0c3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Солтүстік Қазақстан облысы Мағжан Жұмабаев ауданында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Мағжан Жұмабаев ауданы мәслихатының 2022 жылғы 27 мамырдағы № 14-24 шешімі</w:t>
      </w:r>
    </w:p>
    <w:p>
      <w:pPr>
        <w:spacing w:after="0"/>
        <w:ind w:left="0"/>
        <w:jc w:val="both"/>
      </w:pPr>
      <w:bookmarkStart w:name="z4"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Солтүстік Қазақстан облысы Мағжан Жұмабаев ауданының мәслихаты ШЕШТІ:</w:t>
      </w:r>
    </w:p>
    <w:bookmarkEnd w:id="0"/>
    <w:bookmarkStart w:name="z5" w:id="1"/>
    <w:p>
      <w:pPr>
        <w:spacing w:after="0"/>
        <w:ind w:left="0"/>
        <w:jc w:val="both"/>
      </w:pPr>
      <w:r>
        <w:rPr>
          <w:rFonts w:ascii="Times New Roman"/>
          <w:b w:val="false"/>
          <w:i w:val="false"/>
          <w:color w:val="000000"/>
          <w:sz w:val="28"/>
        </w:rPr>
        <w:t>
      1. 2022-2023 жылдарға арналған Солтүстік Қазақстан облысы Мағжан Жұмабаев ауданында жайылымдарды басқару және оларды пайдалану жөніндегі жоспар осы шешімге қосымшаға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Мағжан Жұмабаев ауданы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Әбілмәжінов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мәслихатының 2022 жылғы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27 мамырдағы № 14-24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қосымша</w:t>
            </w:r>
          </w:p>
        </w:tc>
      </w:tr>
    </w:tbl>
    <w:bookmarkStart w:name="z13" w:id="3"/>
    <w:p>
      <w:pPr>
        <w:spacing w:after="0"/>
        <w:ind w:left="0"/>
        <w:jc w:val="left"/>
      </w:pPr>
      <w:r>
        <w:rPr>
          <w:rFonts w:ascii="Times New Roman"/>
          <w:b/>
          <w:i w:val="false"/>
          <w:color w:val="000000"/>
        </w:rPr>
        <w:t xml:space="preserve"> 2022-2023 жылдарға арналған Солтүстік Қазақстан облысы Мағжан Жұмабаев ауданында жайылымдарды басқару және оларды пайдалану жөніндегі жоспар</w:t>
      </w:r>
    </w:p>
    <w:bookmarkEnd w:id="3"/>
    <w:bookmarkStart w:name="z14" w:id="4"/>
    <w:p>
      <w:pPr>
        <w:spacing w:after="0"/>
        <w:ind w:left="0"/>
        <w:jc w:val="both"/>
      </w:pPr>
      <w:r>
        <w:rPr>
          <w:rFonts w:ascii="Times New Roman"/>
          <w:b w:val="false"/>
          <w:i w:val="false"/>
          <w:color w:val="000000"/>
          <w:sz w:val="28"/>
        </w:rPr>
        <w:t xml:space="preserve">
      Осы 2022-2023 жылдарға арналған Солтүстік Қазақстан облысы Мағжан Жұмабаев ауданында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№15090 тіркелген), Қазақстан Республикасы Ауыл шаруашылығы министрінің 2015 жылғы 15 сәуірден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 11064 тіркелген) сәйкес әзірленді.</w:t>
      </w:r>
    </w:p>
    <w:bookmarkEnd w:id="4"/>
    <w:bookmarkStart w:name="z15"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6" w:id="6"/>
    <w:p>
      <w:pPr>
        <w:spacing w:after="0"/>
        <w:ind w:left="0"/>
        <w:jc w:val="both"/>
      </w:pPr>
      <w:r>
        <w:rPr>
          <w:rFonts w:ascii="Times New Roman"/>
          <w:b w:val="false"/>
          <w:i w:val="false"/>
          <w:color w:val="000000"/>
          <w:sz w:val="28"/>
        </w:rPr>
        <w:t>
      Жоспар:</w:t>
      </w:r>
    </w:p>
    <w:bookmarkEnd w:id="6"/>
    <w:bookmarkStart w:name="z17"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осы Жоспардың 1-қосымшаға сәйкес;</w:t>
      </w:r>
    </w:p>
    <w:bookmarkEnd w:id="7"/>
    <w:bookmarkStart w:name="z18" w:id="8"/>
    <w:p>
      <w:pPr>
        <w:spacing w:after="0"/>
        <w:ind w:left="0"/>
        <w:jc w:val="both"/>
      </w:pPr>
      <w:r>
        <w:rPr>
          <w:rFonts w:ascii="Times New Roman"/>
          <w:b w:val="false"/>
          <w:i w:val="false"/>
          <w:color w:val="000000"/>
          <w:sz w:val="28"/>
        </w:rPr>
        <w:t>
      2) жайылым айналымдарының қолайлы схемаларын осы Жоспардың 2-қосымшаға сәйкес;</w:t>
      </w:r>
    </w:p>
    <w:bookmarkEnd w:id="8"/>
    <w:bookmarkStart w:name="z19"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осы Жоспардың 3-қосымшаға сәйкес;</w:t>
      </w:r>
    </w:p>
    <w:bookmarkEnd w:id="9"/>
    <w:bookmarkStart w:name="z20"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осы Жоспардың 4-қосымшаға сәйкес;</w:t>
      </w:r>
    </w:p>
    <w:bookmarkEnd w:id="10"/>
    <w:bookmarkStart w:name="z21"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осы Жоспардың 5-қосымшаға сәйкес;</w:t>
      </w:r>
    </w:p>
    <w:bookmarkEnd w:id="11"/>
    <w:bookmarkStart w:name="z22" w:id="12"/>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графикті осы Жоспардың 6-қосымшаға сәйкес;</w:t>
      </w:r>
    </w:p>
    <w:bookmarkEnd w:id="12"/>
    <w:bookmarkStart w:name="z23" w:id="13"/>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қамтиды.</w:t>
      </w:r>
    </w:p>
    <w:bookmarkEnd w:id="13"/>
    <w:bookmarkStart w:name="z24"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ерекшеліктеріескеріле отырып қабылданды.</w:t>
      </w:r>
    </w:p>
    <w:bookmarkEnd w:id="14"/>
    <w:bookmarkStart w:name="z25" w:id="15"/>
    <w:p>
      <w:pPr>
        <w:spacing w:after="0"/>
        <w:ind w:left="0"/>
        <w:jc w:val="both"/>
      </w:pPr>
      <w:r>
        <w:rPr>
          <w:rFonts w:ascii="Times New Roman"/>
          <w:b w:val="false"/>
          <w:i w:val="false"/>
          <w:color w:val="000000"/>
          <w:sz w:val="28"/>
        </w:rPr>
        <w:t>
      Әкімшілік-аумақтық бөлініс бойынша Мағжан Жұмабаев ауданында 17 ауылдық округ, Булаев қаласы, 62 ауылдық елді мекен орналасқан.</w:t>
      </w:r>
    </w:p>
    <w:bookmarkEnd w:id="15"/>
    <w:bookmarkStart w:name="z26" w:id="16"/>
    <w:p>
      <w:pPr>
        <w:spacing w:after="0"/>
        <w:ind w:left="0"/>
        <w:jc w:val="both"/>
      </w:pPr>
      <w:r>
        <w:rPr>
          <w:rFonts w:ascii="Times New Roman"/>
          <w:b w:val="false"/>
          <w:i w:val="false"/>
          <w:color w:val="000000"/>
          <w:sz w:val="28"/>
        </w:rPr>
        <w:t>
      Мағжан Жұмабаев ауданы аумағының жалпы көлемі 780698 га, оның ішінде жайылымдық жерлер – 162544 га, оның ішінде жайылымдар: Булаев қаласында – 3998 га, Авангард ауылдық округінде – 4445 га, Аққайың ауылдық округінде – 23670 га, Алтын дән ауылдық округінде – 5370 га, Бастомар ауылдық округінде – 6900 га, Бәйтерек ауылдық округінде – 9724 га, Возвышен ауылдық округінде – 9848 га, Қарақоға ауылдық округінде – 6628 га, Конюхов ауылдық округінде – 21901 га, Лебяжье ауылдық округінде – 6852 га, Мағжан ауылдық округінде – 4733 га, Молодогвардейское ауылдық округінде – 12813 га, Ноғайбай би ауылдық округінде – 9277 га, Полудин ауылдық округінде – 8088, Таман ауылдық округінде – 9137 га, Ұзынкөл ауылдық округінде – 2899 га, Успен ауылдық округінде – 7016 га, Чистов ауылдық округінде – 9245 га.</w:t>
      </w:r>
    </w:p>
    <w:bookmarkEnd w:id="16"/>
    <w:bookmarkStart w:name="z27" w:id="17"/>
    <w:p>
      <w:pPr>
        <w:spacing w:after="0"/>
        <w:ind w:left="0"/>
        <w:jc w:val="both"/>
      </w:pPr>
      <w:r>
        <w:rPr>
          <w:rFonts w:ascii="Times New Roman"/>
          <w:b w:val="false"/>
          <w:i w:val="false"/>
          <w:color w:val="000000"/>
          <w:sz w:val="28"/>
        </w:rPr>
        <w:t>
      Санаттар бойынша жерлер бөлінісі:</w:t>
      </w:r>
    </w:p>
    <w:bookmarkEnd w:id="17"/>
    <w:bookmarkStart w:name="z28" w:id="18"/>
    <w:p>
      <w:pPr>
        <w:spacing w:after="0"/>
        <w:ind w:left="0"/>
        <w:jc w:val="both"/>
      </w:pPr>
      <w:r>
        <w:rPr>
          <w:rFonts w:ascii="Times New Roman"/>
          <w:b w:val="false"/>
          <w:i w:val="false"/>
          <w:color w:val="000000"/>
          <w:sz w:val="28"/>
        </w:rPr>
        <w:t>
      ауыл шаруашылығы мақсатындағы жерлер– 598193 га;</w:t>
      </w:r>
    </w:p>
    <w:bookmarkEnd w:id="18"/>
    <w:bookmarkStart w:name="z29" w:id="19"/>
    <w:p>
      <w:pPr>
        <w:spacing w:after="0"/>
        <w:ind w:left="0"/>
        <w:jc w:val="both"/>
      </w:pPr>
      <w:r>
        <w:rPr>
          <w:rFonts w:ascii="Times New Roman"/>
          <w:b w:val="false"/>
          <w:i w:val="false"/>
          <w:color w:val="000000"/>
          <w:sz w:val="28"/>
        </w:rPr>
        <w:t xml:space="preserve">
      елді мекен жерлері– 67790 га; </w:t>
      </w:r>
    </w:p>
    <w:bookmarkEnd w:id="19"/>
    <w:bookmarkStart w:name="z30"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5071 га;</w:t>
      </w:r>
    </w:p>
    <w:bookmarkEnd w:id="20"/>
    <w:bookmarkStart w:name="z31" w:id="21"/>
    <w:p>
      <w:pPr>
        <w:spacing w:after="0"/>
        <w:ind w:left="0"/>
        <w:jc w:val="both"/>
      </w:pPr>
      <w:r>
        <w:rPr>
          <w:rFonts w:ascii="Times New Roman"/>
          <w:b w:val="false"/>
          <w:i w:val="false"/>
          <w:color w:val="000000"/>
          <w:sz w:val="28"/>
        </w:rPr>
        <w:t>
      орман қорының жері – 88497 га;</w:t>
      </w:r>
    </w:p>
    <w:bookmarkEnd w:id="21"/>
    <w:bookmarkStart w:name="z32" w:id="22"/>
    <w:p>
      <w:pPr>
        <w:spacing w:after="0"/>
        <w:ind w:left="0"/>
        <w:jc w:val="both"/>
      </w:pPr>
      <w:r>
        <w:rPr>
          <w:rFonts w:ascii="Times New Roman"/>
          <w:b w:val="false"/>
          <w:i w:val="false"/>
          <w:color w:val="000000"/>
          <w:sz w:val="28"/>
        </w:rPr>
        <w:t>
      қордағы жерлер – 21147 га.</w:t>
      </w:r>
    </w:p>
    <w:bookmarkEnd w:id="22"/>
    <w:bookmarkStart w:name="z33" w:id="23"/>
    <w:p>
      <w:pPr>
        <w:spacing w:after="0"/>
        <w:ind w:left="0"/>
        <w:jc w:val="both"/>
      </w:pPr>
      <w:r>
        <w:rPr>
          <w:rFonts w:ascii="Times New Roman"/>
          <w:b w:val="false"/>
          <w:i w:val="false"/>
          <w:color w:val="000000"/>
          <w:sz w:val="28"/>
        </w:rPr>
        <w:t>
      Ауданның климаттық зонасы күртконтиненталды, қысы күшті желдермен ұзақ, жазы ыстық және құрғақ. Ауаның жылдық орташа температурасы қаңтар айында – -15; -35°С, шілде айында – +23; +32°С. Жауынның орташа түсімі 250-350 мм.</w:t>
      </w:r>
    </w:p>
    <w:bookmarkEnd w:id="23"/>
    <w:bookmarkStart w:name="z34" w:id="24"/>
    <w:p>
      <w:pPr>
        <w:spacing w:after="0"/>
        <w:ind w:left="0"/>
        <w:jc w:val="both"/>
      </w:pPr>
      <w:r>
        <w:rPr>
          <w:rFonts w:ascii="Times New Roman"/>
          <w:b w:val="false"/>
          <w:i w:val="false"/>
          <w:color w:val="000000"/>
          <w:sz w:val="28"/>
        </w:rPr>
        <w:t>
      Ауданның өсімдік жамылғысы әртүрлі, шамамен 160 түрі бар. Олардың ішінде дәнділер, күрделігүлділер, шаршыгүлділерең көп тараған.</w:t>
      </w:r>
    </w:p>
    <w:bookmarkEnd w:id="24"/>
    <w:bookmarkStart w:name="z35" w:id="25"/>
    <w:p>
      <w:pPr>
        <w:spacing w:after="0"/>
        <w:ind w:left="0"/>
        <w:jc w:val="both"/>
      </w:pPr>
      <w:r>
        <w:rPr>
          <w:rFonts w:ascii="Times New Roman"/>
          <w:b w:val="false"/>
          <w:i w:val="false"/>
          <w:color w:val="000000"/>
          <w:sz w:val="28"/>
        </w:rPr>
        <w:t>
      Топырағы шалғын-қара. Топырақтың құнарлы қабатының қалыңдығы 45-60 см.</w:t>
      </w:r>
    </w:p>
    <w:bookmarkEnd w:id="25"/>
    <w:bookmarkStart w:name="z36" w:id="26"/>
    <w:p>
      <w:pPr>
        <w:spacing w:after="0"/>
        <w:ind w:left="0"/>
        <w:jc w:val="both"/>
      </w:pPr>
      <w:r>
        <w:rPr>
          <w:rFonts w:ascii="Times New Roman"/>
          <w:b w:val="false"/>
          <w:i w:val="false"/>
          <w:color w:val="000000"/>
          <w:sz w:val="28"/>
        </w:rPr>
        <w:t>
      Ауданда 18 мал дәрігерлік пункті, 11 мал көмінділері бар.</w:t>
      </w:r>
    </w:p>
    <w:bookmarkEnd w:id="26"/>
    <w:bookmarkStart w:name="z37" w:id="27"/>
    <w:p>
      <w:pPr>
        <w:spacing w:after="0"/>
        <w:ind w:left="0"/>
        <w:jc w:val="both"/>
      </w:pPr>
      <w:r>
        <w:rPr>
          <w:rFonts w:ascii="Times New Roman"/>
          <w:b w:val="false"/>
          <w:i w:val="false"/>
          <w:color w:val="000000"/>
          <w:sz w:val="28"/>
        </w:rPr>
        <w:t>
      Қазіргі уақытта Мағжан Жұмабаев ауданында мүйізді ірі қара 30,8 мың бас, мүйізді ұсақ мал 31,9 мың бас, 11,5 мың бас жылқы саналады.</w:t>
      </w:r>
    </w:p>
    <w:bookmarkEnd w:id="27"/>
    <w:bookmarkStart w:name="z38" w:id="28"/>
    <w:p>
      <w:pPr>
        <w:spacing w:after="0"/>
        <w:ind w:left="0"/>
        <w:jc w:val="both"/>
      </w:pPr>
      <w:r>
        <w:rPr>
          <w:rFonts w:ascii="Times New Roman"/>
          <w:b w:val="false"/>
          <w:i w:val="false"/>
          <w:color w:val="000000"/>
          <w:sz w:val="28"/>
        </w:rPr>
        <w:t>
      Ауыл шаруашылығы жануарларын қамтамасыз ету үшін Мағжан Жұмабаев ауданы бойынша барлығы 162544 га жайылымдық алқаптары бар. Елдімекен шегіндегі жайылымдары 44446 га жайылым саналады, қордағы жерлерде 5851 га жайылымдық алқаптар бар.</w:t>
      </w:r>
    </w:p>
    <w:bookmarkEnd w:id="28"/>
    <w:bookmarkStart w:name="z39" w:id="29"/>
    <w:p>
      <w:pPr>
        <w:spacing w:after="0"/>
        <w:ind w:left="0"/>
        <w:jc w:val="both"/>
      </w:pPr>
      <w:r>
        <w:rPr>
          <w:rFonts w:ascii="Times New Roman"/>
          <w:b w:val="false"/>
          <w:i w:val="false"/>
          <w:color w:val="000000"/>
          <w:sz w:val="28"/>
        </w:rPr>
        <w:t>
      Мағжан Жұмабаев ауданыжайылымдарының көлемі ауылшаруашылық жануарларының мал басын толық қамтамасыз етеді. Шалғайдағы мал шаруашылығы үшін пайдаланылатын шалғайдағы жайылымдар жоқ. Сондықтан мал айдау үшін сервитуттарының қажеттілігі жоқ. Сондай-ақ аудан аумағында аридті жайылымдар жоқ.</w:t>
      </w:r>
    </w:p>
    <w:bookmarkEnd w:id="29"/>
    <w:bookmarkStart w:name="z40" w:id="30"/>
    <w:p>
      <w:pPr>
        <w:spacing w:after="0"/>
        <w:ind w:left="0"/>
        <w:jc w:val="both"/>
      </w:pPr>
      <w:r>
        <w:rPr>
          <w:rFonts w:ascii="Times New Roman"/>
          <w:b w:val="false"/>
          <w:i w:val="false"/>
          <w:color w:val="000000"/>
          <w:sz w:val="28"/>
        </w:rPr>
        <w:t>
      Ескерту: аббревиатураның шешуі:</w:t>
      </w:r>
    </w:p>
    <w:bookmarkEnd w:id="30"/>
    <w:bookmarkStart w:name="z41" w:id="31"/>
    <w:p>
      <w:pPr>
        <w:spacing w:after="0"/>
        <w:ind w:left="0"/>
        <w:jc w:val="both"/>
      </w:pPr>
      <w:r>
        <w:rPr>
          <w:rFonts w:ascii="Times New Roman"/>
          <w:b w:val="false"/>
          <w:i w:val="false"/>
          <w:color w:val="000000"/>
          <w:sz w:val="28"/>
        </w:rPr>
        <w:t xml:space="preserve">
      га - гектар; </w:t>
      </w:r>
    </w:p>
    <w:bookmarkEnd w:id="31"/>
    <w:bookmarkStart w:name="z42" w:id="32"/>
    <w:p>
      <w:pPr>
        <w:spacing w:after="0"/>
        <w:ind w:left="0"/>
        <w:jc w:val="both"/>
      </w:pPr>
      <w:r>
        <w:rPr>
          <w:rFonts w:ascii="Times New Roman"/>
          <w:b w:val="false"/>
          <w:i w:val="false"/>
          <w:color w:val="000000"/>
          <w:sz w:val="28"/>
        </w:rPr>
        <w:t>
      мм - миллиметр;</w:t>
      </w:r>
    </w:p>
    <w:bookmarkEnd w:id="32"/>
    <w:bookmarkStart w:name="z43" w:id="33"/>
    <w:p>
      <w:pPr>
        <w:spacing w:after="0"/>
        <w:ind w:left="0"/>
        <w:jc w:val="both"/>
      </w:pPr>
      <w:r>
        <w:rPr>
          <w:rFonts w:ascii="Times New Roman"/>
          <w:b w:val="false"/>
          <w:i w:val="false"/>
          <w:color w:val="000000"/>
          <w:sz w:val="28"/>
        </w:rPr>
        <w:t>
      см - сантиметр;</w:t>
      </w:r>
    </w:p>
    <w:bookmarkEnd w:id="33"/>
    <w:bookmarkStart w:name="z44" w:id="34"/>
    <w:p>
      <w:pPr>
        <w:spacing w:after="0"/>
        <w:ind w:left="0"/>
        <w:jc w:val="both"/>
      </w:pPr>
      <w:r>
        <w:rPr>
          <w:rFonts w:ascii="Times New Roman"/>
          <w:b w:val="false"/>
          <w:i w:val="false"/>
          <w:color w:val="000000"/>
          <w:sz w:val="28"/>
        </w:rPr>
        <w:t>
      а/о - ауылдық округ;</w:t>
      </w:r>
    </w:p>
    <w:bookmarkEnd w:id="34"/>
    <w:bookmarkStart w:name="z45" w:id="35"/>
    <w:p>
      <w:pPr>
        <w:spacing w:after="0"/>
        <w:ind w:left="0"/>
        <w:jc w:val="both"/>
      </w:pPr>
      <w:r>
        <w:rPr>
          <w:rFonts w:ascii="Times New Roman"/>
          <w:b w:val="false"/>
          <w:i w:val="false"/>
          <w:color w:val="000000"/>
          <w:sz w:val="28"/>
        </w:rPr>
        <w:t>
      л - литр;</w:t>
      </w:r>
    </w:p>
    <w:bookmarkEnd w:id="35"/>
    <w:bookmarkStart w:name="z46" w:id="36"/>
    <w:p>
      <w:pPr>
        <w:spacing w:after="0"/>
        <w:ind w:left="0"/>
        <w:jc w:val="both"/>
      </w:pPr>
      <w:r>
        <w:rPr>
          <w:rFonts w:ascii="Times New Roman"/>
          <w:b w:val="false"/>
          <w:i w:val="false"/>
          <w:color w:val="000000"/>
          <w:sz w:val="28"/>
        </w:rPr>
        <w:t>
      МІҚ - мүйізді ірі қара;</w:t>
      </w:r>
    </w:p>
    <w:bookmarkEnd w:id="36"/>
    <w:bookmarkStart w:name="z47" w:id="37"/>
    <w:p>
      <w:pPr>
        <w:spacing w:after="0"/>
        <w:ind w:left="0"/>
        <w:jc w:val="both"/>
      </w:pPr>
      <w:r>
        <w:rPr>
          <w:rFonts w:ascii="Times New Roman"/>
          <w:b w:val="false"/>
          <w:i w:val="false"/>
          <w:color w:val="000000"/>
          <w:sz w:val="28"/>
        </w:rPr>
        <w:t>
      МҰМ - мүйізді ұсақ мал;</w:t>
      </w:r>
    </w:p>
    <w:bookmarkEnd w:id="37"/>
    <w:bookmarkStart w:name="z48" w:id="38"/>
    <w:p>
      <w:pPr>
        <w:spacing w:after="0"/>
        <w:ind w:left="0"/>
        <w:jc w:val="both"/>
      </w:pPr>
      <w:r>
        <w:rPr>
          <w:rFonts w:ascii="Times New Roman"/>
          <w:b w:val="false"/>
          <w:i w:val="false"/>
          <w:color w:val="000000"/>
          <w:sz w:val="28"/>
        </w:rPr>
        <w:t>
      С - Цельсия көрсеткіші.</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55" w:id="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9"/>
    <w:bookmarkStart w:name="z56"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63" w:id="41"/>
    <w:p>
      <w:pPr>
        <w:spacing w:after="0"/>
        <w:ind w:left="0"/>
        <w:jc w:val="left"/>
      </w:pPr>
      <w:r>
        <w:rPr>
          <w:rFonts w:ascii="Times New Roman"/>
          <w:b/>
          <w:i w:val="false"/>
          <w:color w:val="000000"/>
        </w:rPr>
        <w:t xml:space="preserve"> Жайылым айналымдарының қолайлы схемалары</w:t>
      </w:r>
    </w:p>
    <w:bookmarkEnd w:id="41"/>
    <w:bookmarkStart w:name="z6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71" w:id="4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3"/>
    <w:bookmarkStart w:name="z72"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79" w:id="4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5"/>
    <w:bookmarkStart w:name="z8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87" w:id="4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7"/>
    <w:bookmarkStart w:name="z88"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95" w:id="49"/>
    <w:p>
      <w:pPr>
        <w:spacing w:after="0"/>
        <w:ind w:left="0"/>
        <w:jc w:val="left"/>
      </w:pPr>
      <w:r>
        <w:rPr>
          <w:rFonts w:ascii="Times New Roman"/>
          <w:b/>
          <w:i w:val="false"/>
          <w:color w:val="000000"/>
        </w:rPr>
        <w:t xml:space="preserve"> Ауыл шаруашылығы жануарларын жаюдың және айдаудыңмаусымдық маршруттарын белгілейтін жайылымдардыпайдалану жөніндегі күнтізбелік график</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50"/>
          <w:p>
            <w:pPr>
              <w:spacing w:after="20"/>
              <w:ind w:left="20"/>
              <w:jc w:val="both"/>
            </w:pPr>
            <w:r>
              <w:rPr>
                <w:rFonts w:ascii="Times New Roman"/>
                <w:b w:val="false"/>
                <w:i w:val="false"/>
                <w:color w:val="000000"/>
                <w:sz w:val="20"/>
              </w:rPr>
              <w:t>
Ауылдық,</w:t>
            </w:r>
          </w:p>
          <w:bookmarkEnd w:id="50"/>
          <w:p>
            <w:pPr>
              <w:spacing w:after="20"/>
              <w:ind w:left="20"/>
              <w:jc w:val="both"/>
            </w:pPr>
            <w:r>
              <w:rPr>
                <w:rFonts w:ascii="Times New Roman"/>
                <w:b w:val="false"/>
                <w:i w:val="false"/>
                <w:color w:val="000000"/>
                <w:sz w:val="20"/>
              </w:rPr>
              <w:t>
қалалық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51"/>
          <w:p>
            <w:pPr>
              <w:spacing w:after="20"/>
              <w:ind w:left="20"/>
              <w:jc w:val="both"/>
            </w:pPr>
            <w:r>
              <w:rPr>
                <w:rFonts w:ascii="Times New Roman"/>
                <w:b w:val="false"/>
                <w:i w:val="false"/>
                <w:color w:val="000000"/>
                <w:sz w:val="20"/>
              </w:rPr>
              <w:t>
25 сәуірден бастап</w:t>
            </w:r>
          </w:p>
          <w:bookmarkEnd w:id="51"/>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52"/>
          <w:p>
            <w:pPr>
              <w:spacing w:after="20"/>
              <w:ind w:left="20"/>
              <w:jc w:val="both"/>
            </w:pPr>
            <w:r>
              <w:rPr>
                <w:rFonts w:ascii="Times New Roman"/>
                <w:b w:val="false"/>
                <w:i w:val="false"/>
                <w:color w:val="000000"/>
                <w:sz w:val="20"/>
              </w:rPr>
              <w:t>
25 маусымнан бастап</w:t>
            </w:r>
          </w:p>
          <w:bookmarkEnd w:id="52"/>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53"/>
          <w:p>
            <w:pPr>
              <w:spacing w:after="20"/>
              <w:ind w:left="20"/>
              <w:jc w:val="both"/>
            </w:pPr>
            <w:r>
              <w:rPr>
                <w:rFonts w:ascii="Times New Roman"/>
                <w:b w:val="false"/>
                <w:i w:val="false"/>
                <w:color w:val="000000"/>
                <w:sz w:val="20"/>
              </w:rPr>
              <w:t>
25 тамыздан бастап</w:t>
            </w:r>
          </w:p>
          <w:bookmarkEnd w:id="53"/>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Бастомар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54"/>
          <w:p>
            <w:pPr>
              <w:spacing w:after="20"/>
              <w:ind w:left="20"/>
              <w:jc w:val="both"/>
            </w:pPr>
            <w:r>
              <w:rPr>
                <w:rFonts w:ascii="Times New Roman"/>
                <w:b w:val="false"/>
                <w:i w:val="false"/>
                <w:color w:val="000000"/>
                <w:sz w:val="20"/>
              </w:rPr>
              <w:t>
25 тамыздан бастап</w:t>
            </w:r>
          </w:p>
          <w:bookmarkEnd w:id="54"/>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55"/>
          <w:p>
            <w:pPr>
              <w:spacing w:after="20"/>
              <w:ind w:left="20"/>
              <w:jc w:val="both"/>
            </w:pPr>
            <w:r>
              <w:rPr>
                <w:rFonts w:ascii="Times New Roman"/>
                <w:b w:val="false"/>
                <w:i w:val="false"/>
                <w:color w:val="000000"/>
                <w:sz w:val="20"/>
              </w:rPr>
              <w:t>
25 сәуірден бастап</w:t>
            </w:r>
          </w:p>
          <w:bookmarkEnd w:id="55"/>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56"/>
          <w:p>
            <w:pPr>
              <w:spacing w:after="20"/>
              <w:ind w:left="20"/>
              <w:jc w:val="both"/>
            </w:pPr>
            <w:r>
              <w:rPr>
                <w:rFonts w:ascii="Times New Roman"/>
                <w:b w:val="false"/>
                <w:i w:val="false"/>
                <w:color w:val="000000"/>
                <w:sz w:val="20"/>
              </w:rPr>
              <w:t>
25 маусымнан бастап</w:t>
            </w:r>
          </w:p>
          <w:bookmarkEnd w:id="56"/>
          <w:p>
            <w:pPr>
              <w:spacing w:after="20"/>
              <w:ind w:left="20"/>
              <w:jc w:val="both"/>
            </w:pPr>
            <w:r>
              <w:rPr>
                <w:rFonts w:ascii="Times New Roman"/>
                <w:b w:val="false"/>
                <w:i w:val="false"/>
                <w:color w:val="000000"/>
                <w:sz w:val="20"/>
              </w:rPr>
              <w:t>
24 тамызды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57"/>
          <w:p>
            <w:pPr>
              <w:spacing w:after="20"/>
              <w:ind w:left="20"/>
              <w:jc w:val="both"/>
            </w:pPr>
            <w:r>
              <w:rPr>
                <w:rFonts w:ascii="Times New Roman"/>
                <w:b w:val="false"/>
                <w:i w:val="false"/>
                <w:color w:val="000000"/>
                <w:sz w:val="20"/>
              </w:rPr>
              <w:t>
25 маусымнан бастап</w:t>
            </w:r>
          </w:p>
          <w:bookmarkEnd w:id="57"/>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58"/>
          <w:p>
            <w:pPr>
              <w:spacing w:after="20"/>
              <w:ind w:left="20"/>
              <w:jc w:val="both"/>
            </w:pPr>
            <w:r>
              <w:rPr>
                <w:rFonts w:ascii="Times New Roman"/>
                <w:b w:val="false"/>
                <w:i w:val="false"/>
                <w:color w:val="000000"/>
                <w:sz w:val="20"/>
              </w:rPr>
              <w:t>
25 тамыздан бастап</w:t>
            </w:r>
          </w:p>
          <w:bookmarkEnd w:id="58"/>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59"/>
          <w:p>
            <w:pPr>
              <w:spacing w:after="20"/>
              <w:ind w:left="20"/>
              <w:jc w:val="both"/>
            </w:pPr>
            <w:r>
              <w:rPr>
                <w:rFonts w:ascii="Times New Roman"/>
                <w:b w:val="false"/>
                <w:i w:val="false"/>
                <w:color w:val="000000"/>
                <w:sz w:val="20"/>
              </w:rPr>
              <w:t>
25 сәуірден бастап</w:t>
            </w:r>
          </w:p>
          <w:bookmarkEnd w:id="59"/>
          <w:p>
            <w:pPr>
              <w:spacing w:after="20"/>
              <w:ind w:left="20"/>
              <w:jc w:val="both"/>
            </w:pPr>
            <w:r>
              <w:rPr>
                <w:rFonts w:ascii="Times New Roman"/>
                <w:b w:val="false"/>
                <w:i w:val="false"/>
                <w:color w:val="000000"/>
                <w:sz w:val="20"/>
              </w:rPr>
              <w:t>
24 маусымды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60"/>
          <w:p>
            <w:pPr>
              <w:spacing w:after="20"/>
              <w:ind w:left="20"/>
              <w:jc w:val="both"/>
            </w:pPr>
            <w:r>
              <w:rPr>
                <w:rFonts w:ascii="Times New Roman"/>
                <w:b w:val="false"/>
                <w:i w:val="false"/>
                <w:color w:val="000000"/>
                <w:sz w:val="20"/>
              </w:rPr>
              <w:t>
25 тамыздан бастап</w:t>
            </w:r>
          </w:p>
          <w:bookmarkEnd w:id="60"/>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61"/>
          <w:p>
            <w:pPr>
              <w:spacing w:after="20"/>
              <w:ind w:left="20"/>
              <w:jc w:val="both"/>
            </w:pPr>
            <w:r>
              <w:rPr>
                <w:rFonts w:ascii="Times New Roman"/>
                <w:b w:val="false"/>
                <w:i w:val="false"/>
                <w:color w:val="000000"/>
                <w:sz w:val="20"/>
              </w:rPr>
              <w:t>
25 сәуірден бастап</w:t>
            </w:r>
          </w:p>
          <w:bookmarkEnd w:id="61"/>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62"/>
          <w:p>
            <w:pPr>
              <w:spacing w:after="20"/>
              <w:ind w:left="20"/>
              <w:jc w:val="both"/>
            </w:pPr>
            <w:r>
              <w:rPr>
                <w:rFonts w:ascii="Times New Roman"/>
                <w:b w:val="false"/>
                <w:i w:val="false"/>
                <w:color w:val="000000"/>
                <w:sz w:val="20"/>
              </w:rPr>
              <w:t>
25 маусымнан бастап</w:t>
            </w:r>
          </w:p>
          <w:bookmarkEnd w:id="62"/>
          <w:p>
            <w:pPr>
              <w:spacing w:after="20"/>
              <w:ind w:left="20"/>
              <w:jc w:val="both"/>
            </w:pPr>
            <w:r>
              <w:rPr>
                <w:rFonts w:ascii="Times New Roman"/>
                <w:b w:val="false"/>
                <w:i w:val="false"/>
                <w:color w:val="000000"/>
                <w:sz w:val="20"/>
              </w:rPr>
              <w:t>
24 тамызды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Конюхов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63"/>
          <w:p>
            <w:pPr>
              <w:spacing w:after="20"/>
              <w:ind w:left="20"/>
              <w:jc w:val="both"/>
            </w:pPr>
            <w:r>
              <w:rPr>
                <w:rFonts w:ascii="Times New Roman"/>
                <w:b w:val="false"/>
                <w:i w:val="false"/>
                <w:color w:val="000000"/>
                <w:sz w:val="20"/>
              </w:rPr>
              <w:t>
25 маусымнан бастап</w:t>
            </w:r>
          </w:p>
          <w:bookmarkEnd w:id="63"/>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64"/>
          <w:p>
            <w:pPr>
              <w:spacing w:after="20"/>
              <w:ind w:left="20"/>
              <w:jc w:val="both"/>
            </w:pPr>
            <w:r>
              <w:rPr>
                <w:rFonts w:ascii="Times New Roman"/>
                <w:b w:val="false"/>
                <w:i w:val="false"/>
                <w:color w:val="000000"/>
                <w:sz w:val="20"/>
              </w:rPr>
              <w:t>
25 тамыздан бастап</w:t>
            </w:r>
          </w:p>
          <w:bookmarkEnd w:id="64"/>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65"/>
          <w:p>
            <w:pPr>
              <w:spacing w:after="20"/>
              <w:ind w:left="20"/>
              <w:jc w:val="both"/>
            </w:pPr>
            <w:r>
              <w:rPr>
                <w:rFonts w:ascii="Times New Roman"/>
                <w:b w:val="false"/>
                <w:i w:val="false"/>
                <w:color w:val="000000"/>
                <w:sz w:val="20"/>
              </w:rPr>
              <w:t>
25 сәуірден бастап</w:t>
            </w:r>
          </w:p>
          <w:bookmarkEnd w:id="65"/>
          <w:p>
            <w:pPr>
              <w:spacing w:after="20"/>
              <w:ind w:left="20"/>
              <w:jc w:val="both"/>
            </w:pPr>
            <w:r>
              <w:rPr>
                <w:rFonts w:ascii="Times New Roman"/>
                <w:b w:val="false"/>
                <w:i w:val="false"/>
                <w:color w:val="000000"/>
                <w:sz w:val="20"/>
              </w:rPr>
              <w:t>
24 маусымды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Лебяжье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66"/>
          <w:p>
            <w:pPr>
              <w:spacing w:after="20"/>
              <w:ind w:left="20"/>
              <w:jc w:val="both"/>
            </w:pPr>
            <w:r>
              <w:rPr>
                <w:rFonts w:ascii="Times New Roman"/>
                <w:b w:val="false"/>
                <w:i w:val="false"/>
                <w:color w:val="000000"/>
                <w:sz w:val="20"/>
              </w:rPr>
              <w:t>
25 сәуірден бастап</w:t>
            </w:r>
          </w:p>
          <w:bookmarkEnd w:id="66"/>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67"/>
          <w:p>
            <w:pPr>
              <w:spacing w:after="20"/>
              <w:ind w:left="20"/>
              <w:jc w:val="both"/>
            </w:pPr>
            <w:r>
              <w:rPr>
                <w:rFonts w:ascii="Times New Roman"/>
                <w:b w:val="false"/>
                <w:i w:val="false"/>
                <w:color w:val="000000"/>
                <w:sz w:val="20"/>
              </w:rPr>
              <w:t>
25 маусымнан бастап</w:t>
            </w:r>
          </w:p>
          <w:bookmarkEnd w:id="67"/>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68"/>
          <w:p>
            <w:pPr>
              <w:spacing w:after="20"/>
              <w:ind w:left="20"/>
              <w:jc w:val="both"/>
            </w:pPr>
            <w:r>
              <w:rPr>
                <w:rFonts w:ascii="Times New Roman"/>
                <w:b w:val="false"/>
                <w:i w:val="false"/>
                <w:color w:val="000000"/>
                <w:sz w:val="20"/>
              </w:rPr>
              <w:t>
25 тамыздан бастап</w:t>
            </w:r>
          </w:p>
          <w:bookmarkEnd w:id="68"/>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69"/>
          <w:p>
            <w:pPr>
              <w:spacing w:after="20"/>
              <w:ind w:left="20"/>
              <w:jc w:val="both"/>
            </w:pPr>
            <w:r>
              <w:rPr>
                <w:rFonts w:ascii="Times New Roman"/>
                <w:b w:val="false"/>
                <w:i w:val="false"/>
                <w:color w:val="000000"/>
                <w:sz w:val="20"/>
              </w:rPr>
              <w:t>
25 сәуірден бастап</w:t>
            </w:r>
          </w:p>
          <w:bookmarkEnd w:id="69"/>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70"/>
          <w:p>
            <w:pPr>
              <w:spacing w:after="20"/>
              <w:ind w:left="20"/>
              <w:jc w:val="both"/>
            </w:pPr>
            <w:r>
              <w:rPr>
                <w:rFonts w:ascii="Times New Roman"/>
                <w:b w:val="false"/>
                <w:i w:val="false"/>
                <w:color w:val="000000"/>
                <w:sz w:val="20"/>
              </w:rPr>
              <w:t>
25 маусымнан бастап</w:t>
            </w:r>
          </w:p>
          <w:bookmarkEnd w:id="70"/>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1"/>
          <w:p>
            <w:pPr>
              <w:spacing w:after="20"/>
              <w:ind w:left="20"/>
              <w:jc w:val="both"/>
            </w:pPr>
            <w:r>
              <w:rPr>
                <w:rFonts w:ascii="Times New Roman"/>
                <w:b w:val="false"/>
                <w:i w:val="false"/>
                <w:color w:val="000000"/>
                <w:sz w:val="20"/>
              </w:rPr>
              <w:t>
25 тамыздан бастап</w:t>
            </w:r>
          </w:p>
          <w:bookmarkEnd w:id="71"/>
          <w:p>
            <w:pPr>
              <w:spacing w:after="20"/>
              <w:ind w:left="20"/>
              <w:jc w:val="both"/>
            </w:pPr>
            <w:r>
              <w:rPr>
                <w:rFonts w:ascii="Times New Roman"/>
                <w:b w:val="false"/>
                <w:i w:val="false"/>
                <w:color w:val="000000"/>
                <w:sz w:val="20"/>
              </w:rPr>
              <w:t>
22 қазанды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Молодогвардейское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2"/>
          <w:p>
            <w:pPr>
              <w:spacing w:after="20"/>
              <w:ind w:left="20"/>
              <w:jc w:val="both"/>
            </w:pPr>
            <w:r>
              <w:rPr>
                <w:rFonts w:ascii="Times New Roman"/>
                <w:b w:val="false"/>
                <w:i w:val="false"/>
                <w:color w:val="000000"/>
                <w:sz w:val="20"/>
              </w:rPr>
              <w:t>
25 тамыздан бастап</w:t>
            </w:r>
          </w:p>
          <w:bookmarkEnd w:id="72"/>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3"/>
          <w:p>
            <w:pPr>
              <w:spacing w:after="20"/>
              <w:ind w:left="20"/>
              <w:jc w:val="both"/>
            </w:pPr>
            <w:r>
              <w:rPr>
                <w:rFonts w:ascii="Times New Roman"/>
                <w:b w:val="false"/>
                <w:i w:val="false"/>
                <w:color w:val="000000"/>
                <w:sz w:val="20"/>
              </w:rPr>
              <w:t>
25 сәуірден бастап</w:t>
            </w:r>
          </w:p>
          <w:bookmarkEnd w:id="73"/>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74"/>
          <w:p>
            <w:pPr>
              <w:spacing w:after="20"/>
              <w:ind w:left="20"/>
              <w:jc w:val="both"/>
            </w:pPr>
            <w:r>
              <w:rPr>
                <w:rFonts w:ascii="Times New Roman"/>
                <w:b w:val="false"/>
                <w:i w:val="false"/>
                <w:color w:val="000000"/>
                <w:sz w:val="20"/>
              </w:rPr>
              <w:t>
25 маусымнан бастап</w:t>
            </w:r>
          </w:p>
          <w:bookmarkEnd w:id="74"/>
          <w:p>
            <w:pPr>
              <w:spacing w:after="20"/>
              <w:ind w:left="20"/>
              <w:jc w:val="both"/>
            </w:pPr>
            <w:r>
              <w:rPr>
                <w:rFonts w:ascii="Times New Roman"/>
                <w:b w:val="false"/>
                <w:i w:val="false"/>
                <w:color w:val="000000"/>
                <w:sz w:val="20"/>
              </w:rPr>
              <w:t>
24 тамызды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75"/>
          <w:p>
            <w:pPr>
              <w:spacing w:after="20"/>
              <w:ind w:left="20"/>
              <w:jc w:val="both"/>
            </w:pPr>
            <w:r>
              <w:rPr>
                <w:rFonts w:ascii="Times New Roman"/>
                <w:b w:val="false"/>
                <w:i w:val="false"/>
                <w:color w:val="000000"/>
                <w:sz w:val="20"/>
              </w:rPr>
              <w:t>
25 маусымнан бастап</w:t>
            </w:r>
          </w:p>
          <w:bookmarkEnd w:id="75"/>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76"/>
          <w:p>
            <w:pPr>
              <w:spacing w:after="20"/>
              <w:ind w:left="20"/>
              <w:jc w:val="both"/>
            </w:pPr>
            <w:r>
              <w:rPr>
                <w:rFonts w:ascii="Times New Roman"/>
                <w:b w:val="false"/>
                <w:i w:val="false"/>
                <w:color w:val="000000"/>
                <w:sz w:val="20"/>
              </w:rPr>
              <w:t>
25 тамыздан бастап</w:t>
            </w:r>
          </w:p>
          <w:bookmarkEnd w:id="76"/>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77"/>
          <w:p>
            <w:pPr>
              <w:spacing w:after="20"/>
              <w:ind w:left="20"/>
              <w:jc w:val="both"/>
            </w:pPr>
            <w:r>
              <w:rPr>
                <w:rFonts w:ascii="Times New Roman"/>
                <w:b w:val="false"/>
                <w:i w:val="false"/>
                <w:color w:val="000000"/>
                <w:sz w:val="20"/>
              </w:rPr>
              <w:t>
25 сәуірден бастап</w:t>
            </w:r>
          </w:p>
          <w:bookmarkEnd w:id="77"/>
          <w:p>
            <w:pPr>
              <w:spacing w:after="20"/>
              <w:ind w:left="20"/>
              <w:jc w:val="both"/>
            </w:pPr>
            <w:r>
              <w:rPr>
                <w:rFonts w:ascii="Times New Roman"/>
                <w:b w:val="false"/>
                <w:i w:val="false"/>
                <w:color w:val="000000"/>
                <w:sz w:val="20"/>
              </w:rPr>
              <w:t>
24 маусымды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78"/>
          <w:p>
            <w:pPr>
              <w:spacing w:after="20"/>
              <w:ind w:left="20"/>
              <w:jc w:val="both"/>
            </w:pPr>
            <w:r>
              <w:rPr>
                <w:rFonts w:ascii="Times New Roman"/>
                <w:b w:val="false"/>
                <w:i w:val="false"/>
                <w:color w:val="000000"/>
                <w:sz w:val="20"/>
              </w:rPr>
              <w:t>
25 сәуірден бастап</w:t>
            </w:r>
          </w:p>
          <w:bookmarkEnd w:id="78"/>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79"/>
          <w:p>
            <w:pPr>
              <w:spacing w:after="20"/>
              <w:ind w:left="20"/>
              <w:jc w:val="both"/>
            </w:pPr>
            <w:r>
              <w:rPr>
                <w:rFonts w:ascii="Times New Roman"/>
                <w:b w:val="false"/>
                <w:i w:val="false"/>
                <w:color w:val="000000"/>
                <w:sz w:val="20"/>
              </w:rPr>
              <w:t>
25 маусымнан бастап</w:t>
            </w:r>
          </w:p>
          <w:bookmarkEnd w:id="79"/>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80"/>
          <w:p>
            <w:pPr>
              <w:spacing w:after="20"/>
              <w:ind w:left="20"/>
              <w:jc w:val="both"/>
            </w:pPr>
            <w:r>
              <w:rPr>
                <w:rFonts w:ascii="Times New Roman"/>
                <w:b w:val="false"/>
                <w:i w:val="false"/>
                <w:color w:val="000000"/>
                <w:sz w:val="20"/>
              </w:rPr>
              <w:t>
25 тамыздан бастап</w:t>
            </w:r>
          </w:p>
          <w:bookmarkEnd w:id="80"/>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81"/>
          <w:p>
            <w:pPr>
              <w:spacing w:after="20"/>
              <w:ind w:left="20"/>
              <w:jc w:val="both"/>
            </w:pPr>
            <w:r>
              <w:rPr>
                <w:rFonts w:ascii="Times New Roman"/>
                <w:b w:val="false"/>
                <w:i w:val="false"/>
                <w:color w:val="000000"/>
                <w:sz w:val="20"/>
              </w:rPr>
              <w:t>
25 тамыздан бастап</w:t>
            </w:r>
          </w:p>
          <w:bookmarkEnd w:id="81"/>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82"/>
          <w:p>
            <w:pPr>
              <w:spacing w:after="20"/>
              <w:ind w:left="20"/>
              <w:jc w:val="both"/>
            </w:pPr>
            <w:r>
              <w:rPr>
                <w:rFonts w:ascii="Times New Roman"/>
                <w:b w:val="false"/>
                <w:i w:val="false"/>
                <w:color w:val="000000"/>
                <w:sz w:val="20"/>
              </w:rPr>
              <w:t>
25 сәуірден бастап</w:t>
            </w:r>
          </w:p>
          <w:bookmarkEnd w:id="82"/>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3"/>
          <w:p>
            <w:pPr>
              <w:spacing w:after="20"/>
              <w:ind w:left="20"/>
              <w:jc w:val="both"/>
            </w:pPr>
            <w:r>
              <w:rPr>
                <w:rFonts w:ascii="Times New Roman"/>
                <w:b w:val="false"/>
                <w:i w:val="false"/>
                <w:color w:val="000000"/>
                <w:sz w:val="20"/>
              </w:rPr>
              <w:t>
25 маусымнан бастап</w:t>
            </w:r>
          </w:p>
          <w:bookmarkEnd w:id="83"/>
          <w:p>
            <w:pPr>
              <w:spacing w:after="20"/>
              <w:ind w:left="20"/>
              <w:jc w:val="both"/>
            </w:pPr>
            <w:r>
              <w:rPr>
                <w:rFonts w:ascii="Times New Roman"/>
                <w:b w:val="false"/>
                <w:i w:val="false"/>
                <w:color w:val="000000"/>
                <w:sz w:val="20"/>
              </w:rPr>
              <w:t>
24 тамызды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84"/>
          <w:p>
            <w:pPr>
              <w:spacing w:after="20"/>
              <w:ind w:left="20"/>
              <w:jc w:val="both"/>
            </w:pPr>
            <w:r>
              <w:rPr>
                <w:rFonts w:ascii="Times New Roman"/>
                <w:b w:val="false"/>
                <w:i w:val="false"/>
                <w:color w:val="000000"/>
                <w:sz w:val="20"/>
              </w:rPr>
              <w:t>
25 маусымнан бастап</w:t>
            </w:r>
          </w:p>
          <w:bookmarkEnd w:id="84"/>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85"/>
          <w:p>
            <w:pPr>
              <w:spacing w:after="20"/>
              <w:ind w:left="20"/>
              <w:jc w:val="both"/>
            </w:pPr>
            <w:r>
              <w:rPr>
                <w:rFonts w:ascii="Times New Roman"/>
                <w:b w:val="false"/>
                <w:i w:val="false"/>
                <w:color w:val="000000"/>
                <w:sz w:val="20"/>
              </w:rPr>
              <w:t>
25 тамыздан бастап</w:t>
            </w:r>
          </w:p>
          <w:bookmarkEnd w:id="85"/>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6"/>
          <w:p>
            <w:pPr>
              <w:spacing w:after="20"/>
              <w:ind w:left="20"/>
              <w:jc w:val="both"/>
            </w:pPr>
            <w:r>
              <w:rPr>
                <w:rFonts w:ascii="Times New Roman"/>
                <w:b w:val="false"/>
                <w:i w:val="false"/>
                <w:color w:val="000000"/>
                <w:sz w:val="20"/>
              </w:rPr>
              <w:t>
25 сәуірден бастап</w:t>
            </w:r>
          </w:p>
          <w:bookmarkEnd w:id="86"/>
          <w:p>
            <w:pPr>
              <w:spacing w:after="20"/>
              <w:ind w:left="20"/>
              <w:jc w:val="both"/>
            </w:pPr>
            <w:r>
              <w:rPr>
                <w:rFonts w:ascii="Times New Roman"/>
                <w:b w:val="false"/>
                <w:i w:val="false"/>
                <w:color w:val="000000"/>
                <w:sz w:val="20"/>
              </w:rPr>
              <w:t>
24 маусымды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7"/>
          <w:p>
            <w:pPr>
              <w:spacing w:after="20"/>
              <w:ind w:left="20"/>
              <w:jc w:val="both"/>
            </w:pPr>
            <w:r>
              <w:rPr>
                <w:rFonts w:ascii="Times New Roman"/>
                <w:b w:val="false"/>
                <w:i w:val="false"/>
                <w:color w:val="000000"/>
                <w:sz w:val="20"/>
              </w:rPr>
              <w:t>
25 сәуірден бастап</w:t>
            </w:r>
          </w:p>
          <w:bookmarkEnd w:id="87"/>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8"/>
          <w:p>
            <w:pPr>
              <w:spacing w:after="20"/>
              <w:ind w:left="20"/>
              <w:jc w:val="both"/>
            </w:pPr>
            <w:r>
              <w:rPr>
                <w:rFonts w:ascii="Times New Roman"/>
                <w:b w:val="false"/>
                <w:i w:val="false"/>
                <w:color w:val="000000"/>
                <w:sz w:val="20"/>
              </w:rPr>
              <w:t>
25 маусымнан бастап</w:t>
            </w:r>
          </w:p>
          <w:bookmarkEnd w:id="88"/>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89"/>
          <w:p>
            <w:pPr>
              <w:spacing w:after="20"/>
              <w:ind w:left="20"/>
              <w:jc w:val="both"/>
            </w:pPr>
            <w:r>
              <w:rPr>
                <w:rFonts w:ascii="Times New Roman"/>
                <w:b w:val="false"/>
                <w:i w:val="false"/>
                <w:color w:val="000000"/>
                <w:sz w:val="20"/>
              </w:rPr>
              <w:t>
25 тамыздан бастап</w:t>
            </w:r>
          </w:p>
          <w:bookmarkEnd w:id="89"/>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90"/>
          <w:p>
            <w:pPr>
              <w:spacing w:after="20"/>
              <w:ind w:left="20"/>
              <w:jc w:val="both"/>
            </w:pPr>
            <w:r>
              <w:rPr>
                <w:rFonts w:ascii="Times New Roman"/>
                <w:b w:val="false"/>
                <w:i w:val="false"/>
                <w:color w:val="000000"/>
                <w:sz w:val="20"/>
              </w:rPr>
              <w:t>
25 сәуірден бастап</w:t>
            </w:r>
          </w:p>
          <w:bookmarkEnd w:id="90"/>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91"/>
          <w:p>
            <w:pPr>
              <w:spacing w:after="20"/>
              <w:ind w:left="20"/>
              <w:jc w:val="both"/>
            </w:pPr>
            <w:r>
              <w:rPr>
                <w:rFonts w:ascii="Times New Roman"/>
                <w:b w:val="false"/>
                <w:i w:val="false"/>
                <w:color w:val="000000"/>
                <w:sz w:val="20"/>
              </w:rPr>
              <w:t>
25 маусымнан бастап</w:t>
            </w:r>
          </w:p>
          <w:bookmarkEnd w:id="91"/>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2"/>
          <w:p>
            <w:pPr>
              <w:spacing w:after="20"/>
              <w:ind w:left="20"/>
              <w:jc w:val="both"/>
            </w:pPr>
            <w:r>
              <w:rPr>
                <w:rFonts w:ascii="Times New Roman"/>
                <w:b w:val="false"/>
                <w:i w:val="false"/>
                <w:color w:val="000000"/>
                <w:sz w:val="20"/>
              </w:rPr>
              <w:t>
25 тамыздан бастап</w:t>
            </w:r>
          </w:p>
          <w:bookmarkEnd w:id="92"/>
          <w:p>
            <w:pPr>
              <w:spacing w:after="20"/>
              <w:ind w:left="20"/>
              <w:jc w:val="both"/>
            </w:pPr>
            <w:r>
              <w:rPr>
                <w:rFonts w:ascii="Times New Roman"/>
                <w:b w:val="false"/>
                <w:i w:val="false"/>
                <w:color w:val="000000"/>
                <w:sz w:val="20"/>
              </w:rPr>
              <w:t>
22 қазанды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93"/>
          <w:p>
            <w:pPr>
              <w:spacing w:after="20"/>
              <w:ind w:left="20"/>
              <w:jc w:val="both"/>
            </w:pPr>
            <w:r>
              <w:rPr>
                <w:rFonts w:ascii="Times New Roman"/>
                <w:b w:val="false"/>
                <w:i w:val="false"/>
                <w:color w:val="000000"/>
                <w:sz w:val="20"/>
              </w:rPr>
              <w:t>
25 тамыздан бастап</w:t>
            </w:r>
          </w:p>
          <w:bookmarkEnd w:id="93"/>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94"/>
          <w:p>
            <w:pPr>
              <w:spacing w:after="20"/>
              <w:ind w:left="20"/>
              <w:jc w:val="both"/>
            </w:pPr>
            <w:r>
              <w:rPr>
                <w:rFonts w:ascii="Times New Roman"/>
                <w:b w:val="false"/>
                <w:i w:val="false"/>
                <w:color w:val="000000"/>
                <w:sz w:val="20"/>
              </w:rPr>
              <w:t>
25 сәуірден бастап</w:t>
            </w:r>
          </w:p>
          <w:bookmarkEnd w:id="94"/>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95"/>
          <w:p>
            <w:pPr>
              <w:spacing w:after="20"/>
              <w:ind w:left="20"/>
              <w:jc w:val="both"/>
            </w:pPr>
            <w:r>
              <w:rPr>
                <w:rFonts w:ascii="Times New Roman"/>
                <w:b w:val="false"/>
                <w:i w:val="false"/>
                <w:color w:val="000000"/>
                <w:sz w:val="20"/>
              </w:rPr>
              <w:t>
25 маусымнан бастап</w:t>
            </w:r>
          </w:p>
          <w:bookmarkEnd w:id="95"/>
          <w:p>
            <w:pPr>
              <w:spacing w:after="20"/>
              <w:ind w:left="20"/>
              <w:jc w:val="both"/>
            </w:pPr>
            <w:r>
              <w:rPr>
                <w:rFonts w:ascii="Times New Roman"/>
                <w:b w:val="false"/>
                <w:i w:val="false"/>
                <w:color w:val="000000"/>
                <w:sz w:val="20"/>
              </w:rPr>
              <w:t>
24 тамызды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96"/>
          <w:p>
            <w:pPr>
              <w:spacing w:after="20"/>
              <w:ind w:left="20"/>
              <w:jc w:val="both"/>
            </w:pPr>
            <w:r>
              <w:rPr>
                <w:rFonts w:ascii="Times New Roman"/>
                <w:b w:val="false"/>
                <w:i w:val="false"/>
                <w:color w:val="000000"/>
                <w:sz w:val="20"/>
              </w:rPr>
              <w:t>
25 маусымнан бастап</w:t>
            </w:r>
          </w:p>
          <w:bookmarkEnd w:id="96"/>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97"/>
          <w:p>
            <w:pPr>
              <w:spacing w:after="20"/>
              <w:ind w:left="20"/>
              <w:jc w:val="both"/>
            </w:pPr>
            <w:r>
              <w:rPr>
                <w:rFonts w:ascii="Times New Roman"/>
                <w:b w:val="false"/>
                <w:i w:val="false"/>
                <w:color w:val="000000"/>
                <w:sz w:val="20"/>
              </w:rPr>
              <w:t>
25 тамыздан бастап</w:t>
            </w:r>
          </w:p>
          <w:bookmarkEnd w:id="97"/>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98"/>
          <w:p>
            <w:pPr>
              <w:spacing w:after="20"/>
              <w:ind w:left="20"/>
              <w:jc w:val="both"/>
            </w:pPr>
            <w:r>
              <w:rPr>
                <w:rFonts w:ascii="Times New Roman"/>
                <w:b w:val="false"/>
                <w:i w:val="false"/>
                <w:color w:val="000000"/>
                <w:sz w:val="20"/>
              </w:rPr>
              <w:t>
25 сәуірден бастап</w:t>
            </w:r>
          </w:p>
          <w:bookmarkEnd w:id="98"/>
          <w:p>
            <w:pPr>
              <w:spacing w:after="20"/>
              <w:ind w:left="20"/>
              <w:jc w:val="both"/>
            </w:pPr>
            <w:r>
              <w:rPr>
                <w:rFonts w:ascii="Times New Roman"/>
                <w:b w:val="false"/>
                <w:i w:val="false"/>
                <w:color w:val="000000"/>
                <w:sz w:val="20"/>
              </w:rPr>
              <w:t>
24 маусымды бір реттік таптау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9"/>
          <w:p>
            <w:pPr>
              <w:spacing w:after="20"/>
              <w:ind w:left="20"/>
              <w:jc w:val="both"/>
            </w:pPr>
            <w:r>
              <w:rPr>
                <w:rFonts w:ascii="Times New Roman"/>
                <w:b w:val="false"/>
                <w:i w:val="false"/>
                <w:color w:val="000000"/>
                <w:sz w:val="20"/>
              </w:rPr>
              <w:t>
25 сәуірден бастап</w:t>
            </w:r>
          </w:p>
          <w:bookmarkEnd w:id="99"/>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00"/>
          <w:p>
            <w:pPr>
              <w:spacing w:after="20"/>
              <w:ind w:left="20"/>
              <w:jc w:val="both"/>
            </w:pPr>
            <w:r>
              <w:rPr>
                <w:rFonts w:ascii="Times New Roman"/>
                <w:b w:val="false"/>
                <w:i w:val="false"/>
                <w:color w:val="000000"/>
                <w:sz w:val="20"/>
              </w:rPr>
              <w:t>
25 маусымнан бастап</w:t>
            </w:r>
          </w:p>
          <w:bookmarkEnd w:id="100"/>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01"/>
          <w:p>
            <w:pPr>
              <w:spacing w:after="20"/>
              <w:ind w:left="20"/>
              <w:jc w:val="both"/>
            </w:pPr>
            <w:r>
              <w:rPr>
                <w:rFonts w:ascii="Times New Roman"/>
                <w:b w:val="false"/>
                <w:i w:val="false"/>
                <w:color w:val="000000"/>
                <w:sz w:val="20"/>
              </w:rPr>
              <w:t>
25 тамыздан бастап</w:t>
            </w:r>
          </w:p>
          <w:bookmarkEnd w:id="101"/>
          <w:p>
            <w:pPr>
              <w:spacing w:after="20"/>
              <w:ind w:left="20"/>
              <w:jc w:val="both"/>
            </w:pPr>
            <w:r>
              <w:rPr>
                <w:rFonts w:ascii="Times New Roman"/>
                <w:b w:val="false"/>
                <w:i w:val="false"/>
                <w:color w:val="000000"/>
                <w:sz w:val="20"/>
              </w:rPr>
              <w:t>
22 қазанды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02"/>
          <w:p>
            <w:pPr>
              <w:spacing w:after="20"/>
              <w:ind w:left="20"/>
              <w:jc w:val="both"/>
            </w:pPr>
            <w:r>
              <w:rPr>
                <w:rFonts w:ascii="Times New Roman"/>
                <w:b w:val="false"/>
                <w:i w:val="false"/>
                <w:color w:val="000000"/>
                <w:sz w:val="20"/>
              </w:rPr>
              <w:t>
25 сәуірден бастап</w:t>
            </w:r>
          </w:p>
          <w:bookmarkEnd w:id="102"/>
          <w:p>
            <w:pPr>
              <w:spacing w:after="20"/>
              <w:ind w:left="20"/>
              <w:jc w:val="both"/>
            </w:pPr>
            <w:r>
              <w:rPr>
                <w:rFonts w:ascii="Times New Roman"/>
                <w:b w:val="false"/>
                <w:i w:val="false"/>
                <w:color w:val="000000"/>
                <w:sz w:val="20"/>
              </w:rPr>
              <w:t>
24 маусымды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03"/>
          <w:p>
            <w:pPr>
              <w:spacing w:after="20"/>
              <w:ind w:left="20"/>
              <w:jc w:val="both"/>
            </w:pPr>
            <w:r>
              <w:rPr>
                <w:rFonts w:ascii="Times New Roman"/>
                <w:b w:val="false"/>
                <w:i w:val="false"/>
                <w:color w:val="000000"/>
                <w:sz w:val="20"/>
              </w:rPr>
              <w:t>
25 маусымнан бастап</w:t>
            </w:r>
          </w:p>
          <w:bookmarkEnd w:id="103"/>
          <w:p>
            <w:pPr>
              <w:spacing w:after="20"/>
              <w:ind w:left="20"/>
              <w:jc w:val="both"/>
            </w:pPr>
            <w:r>
              <w:rPr>
                <w:rFonts w:ascii="Times New Roman"/>
                <w:b w:val="false"/>
                <w:i w:val="false"/>
                <w:color w:val="000000"/>
                <w:sz w:val="20"/>
              </w:rPr>
              <w:t>
24 тамызды бір реттік таптау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04"/>
          <w:p>
            <w:pPr>
              <w:spacing w:after="20"/>
              <w:ind w:left="20"/>
              <w:jc w:val="both"/>
            </w:pPr>
            <w:r>
              <w:rPr>
                <w:rFonts w:ascii="Times New Roman"/>
                <w:b w:val="false"/>
                <w:i w:val="false"/>
                <w:color w:val="000000"/>
                <w:sz w:val="20"/>
              </w:rPr>
              <w:t>
25 тамыздан бастап</w:t>
            </w:r>
          </w:p>
          <w:bookmarkEnd w:id="104"/>
          <w:p>
            <w:pPr>
              <w:spacing w:after="20"/>
              <w:ind w:left="20"/>
              <w:jc w:val="both"/>
            </w:pPr>
            <w:r>
              <w:rPr>
                <w:rFonts w:ascii="Times New Roman"/>
                <w:b w:val="false"/>
                <w:i w:val="false"/>
                <w:color w:val="000000"/>
                <w:sz w:val="20"/>
              </w:rPr>
              <w:t>
22 қазанды бір реттік таптау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