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1cdea2" w14:textId="b1cdea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Құрманғазы ауданы бойынша 2023-2024 жылдарға арналған жайылымдарды басқару және оларды пайдалану жөніндегі жоспарларды бекіту туралы</w:t>
      </w:r>
    </w:p>
    <w:p>
      <w:pPr>
        <w:spacing w:after="0"/>
        <w:ind w:left="0"/>
        <w:jc w:val="both"/>
      </w:pPr>
      <w:r>
        <w:rPr>
          <w:rFonts w:ascii="Times New Roman"/>
          <w:b w:val="false"/>
          <w:i w:val="false"/>
          <w:color w:val="000000"/>
          <w:sz w:val="28"/>
        </w:rPr>
        <w:t>Атырау облысы Құрманғазы аудандық мәслихатының 2022 жылғы 22 желтоқсандағы № 214-VII шешімі</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Республикасының Заңының 8-бабының </w:t>
      </w:r>
      <w:r>
        <w:rPr>
          <w:rFonts w:ascii="Times New Roman"/>
          <w:b w:val="false"/>
          <w:i w:val="false"/>
          <w:color w:val="000000"/>
          <w:sz w:val="28"/>
        </w:rPr>
        <w:t>1) тармақшасын</w:t>
      </w:r>
      <w:r>
        <w:rPr>
          <w:rFonts w:ascii="Times New Roman"/>
          <w:b w:val="false"/>
          <w:i w:val="false"/>
          <w:color w:val="000000"/>
          <w:sz w:val="28"/>
        </w:rPr>
        <w:t xml:space="preserve"> басшылыққа алып аудандық мәслихат ШЕШТІ:</w:t>
      </w:r>
    </w:p>
    <w:bookmarkEnd w:id="0"/>
    <w:bookmarkStart w:name="z5" w:id="1"/>
    <w:p>
      <w:pPr>
        <w:spacing w:after="0"/>
        <w:ind w:left="0"/>
        <w:jc w:val="both"/>
      </w:pPr>
      <w:r>
        <w:rPr>
          <w:rFonts w:ascii="Times New Roman"/>
          <w:b w:val="false"/>
          <w:i w:val="false"/>
          <w:color w:val="000000"/>
          <w:sz w:val="28"/>
        </w:rPr>
        <w:t xml:space="preserve">
      Құрманғазы ауданы бойынша 2023-2024 жылдарға арналған жайылымдарды басқару және оларды пайдалану жөніндегі жоспарлары осы шешімнің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19 қосымшаларына</w:t>
      </w:r>
      <w:r>
        <w:rPr>
          <w:rFonts w:ascii="Times New Roman"/>
          <w:b w:val="false"/>
          <w:i w:val="false"/>
          <w:color w:val="000000"/>
          <w:sz w:val="28"/>
        </w:rPr>
        <w:t xml:space="preserve"> сәйкес бекітілсін.</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Маслихат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Жүгінісов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 1 қосымша</w:t>
            </w:r>
          </w:p>
        </w:tc>
      </w:tr>
    </w:tbl>
    <w:bookmarkStart w:name="z8" w:id="2"/>
    <w:p>
      <w:pPr>
        <w:spacing w:after="0"/>
        <w:ind w:left="0"/>
        <w:jc w:val="left"/>
      </w:pPr>
      <w:r>
        <w:rPr>
          <w:rFonts w:ascii="Times New Roman"/>
          <w:b/>
          <w:i w:val="false"/>
          <w:color w:val="000000"/>
        </w:rPr>
        <w:t xml:space="preserve"> Құрманғазы ауылдық округі бойынша 2023-2024 жылдарға арналған жайылымдарды басқару және оларды пайдалану жөніндегі жоспар</w:t>
      </w:r>
    </w:p>
    <w:bookmarkEnd w:id="2"/>
    <w:bookmarkStart w:name="z9" w:id="3"/>
    <w:p>
      <w:pPr>
        <w:spacing w:after="0"/>
        <w:ind w:left="0"/>
        <w:jc w:val="both"/>
      </w:pPr>
      <w:r>
        <w:rPr>
          <w:rFonts w:ascii="Times New Roman"/>
          <w:b w:val="false"/>
          <w:i w:val="false"/>
          <w:color w:val="000000"/>
          <w:sz w:val="28"/>
        </w:rPr>
        <w:t>
      Осы Құрманғазы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3"/>
    <w:bookmarkStart w:name="z10" w:id="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4"/>
    <w:bookmarkStart w:name="z11" w:id="5"/>
    <w:p>
      <w:pPr>
        <w:spacing w:after="0"/>
        <w:ind w:left="0"/>
        <w:jc w:val="both"/>
      </w:pPr>
      <w:r>
        <w:rPr>
          <w:rFonts w:ascii="Times New Roman"/>
          <w:b w:val="false"/>
          <w:i w:val="false"/>
          <w:color w:val="000000"/>
          <w:sz w:val="28"/>
        </w:rPr>
        <w:t>
      Жоспар:</w:t>
      </w:r>
    </w:p>
    <w:bookmarkEnd w:id="5"/>
    <w:bookmarkStart w:name="z12" w:id="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Құрманғазы ауылдық округі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6"/>
    <w:bookmarkStart w:name="z13" w:id="7"/>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7"/>
    <w:bookmarkStart w:name="z14" w:id="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8"/>
    <w:bookmarkStart w:name="z15" w:id="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апандарға,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9"/>
    <w:bookmarkStart w:name="z16" w:id="1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10"/>
    <w:bookmarkStart w:name="z17" w:id="11"/>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11"/>
    <w:bookmarkStart w:name="z18" w:id="1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12"/>
    <w:bookmarkStart w:name="z19" w:id="1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3"/>
    <w:bookmarkStart w:name="z20" w:id="14"/>
    <w:p>
      <w:pPr>
        <w:spacing w:after="0"/>
        <w:ind w:left="0"/>
        <w:jc w:val="both"/>
      </w:pPr>
      <w:r>
        <w:rPr>
          <w:rFonts w:ascii="Times New Roman"/>
          <w:b w:val="false"/>
          <w:i w:val="false"/>
          <w:color w:val="000000"/>
          <w:sz w:val="28"/>
        </w:rPr>
        <w:t>
      Құрманғазы ауылдық округі аумағының жалпы ауданы 9895 га, оның ішінде елді мекен жерлері - 9895 га, босалқы жерлер жоқ.</w:t>
      </w:r>
    </w:p>
    <w:bookmarkEnd w:id="14"/>
    <w:bookmarkStart w:name="z21" w:id="15"/>
    <w:p>
      <w:pPr>
        <w:spacing w:after="0"/>
        <w:ind w:left="0"/>
        <w:jc w:val="both"/>
      </w:pPr>
      <w:r>
        <w:rPr>
          <w:rFonts w:ascii="Times New Roman"/>
          <w:b w:val="false"/>
          <w:i w:val="false"/>
          <w:color w:val="000000"/>
          <w:sz w:val="28"/>
        </w:rPr>
        <w:t>
      Әкімшілік-аумақтық бөлінісі бойынша Құрманғазы ауылдық округінде 1 ауылдық елді мекен бар.</w:t>
      </w:r>
    </w:p>
    <w:bookmarkEnd w:id="15"/>
    <w:bookmarkStart w:name="z22" w:id="16"/>
    <w:p>
      <w:pPr>
        <w:spacing w:after="0"/>
        <w:ind w:left="0"/>
        <w:jc w:val="both"/>
      </w:pPr>
      <w:r>
        <w:rPr>
          <w:rFonts w:ascii="Times New Roman"/>
          <w:b w:val="false"/>
          <w:i w:val="false"/>
          <w:color w:val="000000"/>
          <w:sz w:val="28"/>
        </w:rPr>
        <w:t>
      Құрманғазы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қырық буынбуын, ошаған өседі.</w:t>
      </w:r>
    </w:p>
    <w:bookmarkEnd w:id="16"/>
    <w:bookmarkStart w:name="z23" w:id="17"/>
    <w:p>
      <w:pPr>
        <w:spacing w:after="0"/>
        <w:ind w:left="0"/>
        <w:jc w:val="both"/>
      </w:pPr>
      <w:r>
        <w:rPr>
          <w:rFonts w:ascii="Times New Roman"/>
          <w:b w:val="false"/>
          <w:i w:val="false"/>
          <w:color w:val="000000"/>
          <w:sz w:val="28"/>
        </w:rPr>
        <w:t>
      Топырағы негізінен шырынды көп жылдық сфортаңдары басым жайылымдар.</w:t>
      </w:r>
    </w:p>
    <w:bookmarkEnd w:id="17"/>
    <w:bookmarkStart w:name="z24" w:id="18"/>
    <w:p>
      <w:pPr>
        <w:spacing w:after="0"/>
        <w:ind w:left="0"/>
        <w:jc w:val="both"/>
      </w:pPr>
      <w:r>
        <w:rPr>
          <w:rFonts w:ascii="Times New Roman"/>
          <w:b w:val="false"/>
          <w:i w:val="false"/>
          <w:color w:val="000000"/>
          <w:sz w:val="28"/>
        </w:rPr>
        <w:t>
      2022 жылдың 1 қыркүйегіне Құрманғазы ауылдық округінде (жеке ауласында) 3 212 бас ірі қара, 2 289 бас ұсақ мал, 382 бас жылқы, 86 түйе бар.</w:t>
      </w:r>
    </w:p>
    <w:bookmarkEnd w:id="18"/>
    <w:bookmarkStart w:name="z25" w:id="19"/>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76508 га жайылым қажет.</w:t>
      </w:r>
    </w:p>
    <w:bookmarkEnd w:id="19"/>
    <w:bookmarkStart w:name="z26" w:id="20"/>
    <w:p>
      <w:pPr>
        <w:spacing w:after="0"/>
        <w:ind w:left="0"/>
        <w:jc w:val="both"/>
      </w:pPr>
      <w:r>
        <w:rPr>
          <w:rFonts w:ascii="Times New Roman"/>
          <w:b w:val="false"/>
          <w:i w:val="false"/>
          <w:color w:val="000000"/>
          <w:sz w:val="28"/>
        </w:rPr>
        <w:t>
      Есебі:</w:t>
      </w:r>
    </w:p>
    <w:bookmarkEnd w:id="20"/>
    <w:bookmarkStart w:name="z27" w:id="21"/>
    <w:p>
      <w:pPr>
        <w:spacing w:after="0"/>
        <w:ind w:left="0"/>
        <w:jc w:val="both"/>
      </w:pPr>
      <w:r>
        <w:rPr>
          <w:rFonts w:ascii="Times New Roman"/>
          <w:b w:val="false"/>
          <w:i w:val="false"/>
          <w:color w:val="000000"/>
          <w:sz w:val="28"/>
        </w:rPr>
        <w:t>
      МІҚ үшін – 3212 бас.*18га./бас=57816 га.</w:t>
      </w:r>
    </w:p>
    <w:bookmarkEnd w:id="21"/>
    <w:bookmarkStart w:name="z28" w:id="22"/>
    <w:p>
      <w:pPr>
        <w:spacing w:after="0"/>
        <w:ind w:left="0"/>
        <w:jc w:val="both"/>
      </w:pPr>
      <w:r>
        <w:rPr>
          <w:rFonts w:ascii="Times New Roman"/>
          <w:b w:val="false"/>
          <w:i w:val="false"/>
          <w:color w:val="000000"/>
          <w:sz w:val="28"/>
        </w:rPr>
        <w:t>
      Ұсақ мал үшін – 2289 бас.*3,6га./бас= 8240 га.</w:t>
      </w:r>
    </w:p>
    <w:bookmarkEnd w:id="22"/>
    <w:bookmarkStart w:name="z29" w:id="23"/>
    <w:p>
      <w:pPr>
        <w:spacing w:after="0"/>
        <w:ind w:left="0"/>
        <w:jc w:val="both"/>
      </w:pPr>
      <w:r>
        <w:rPr>
          <w:rFonts w:ascii="Times New Roman"/>
          <w:b w:val="false"/>
          <w:i w:val="false"/>
          <w:color w:val="000000"/>
          <w:sz w:val="28"/>
        </w:rPr>
        <w:t>
      Жылқы үшін – 382 бас.*21,6га./бас=8251 га.</w:t>
      </w:r>
    </w:p>
    <w:bookmarkEnd w:id="23"/>
    <w:bookmarkStart w:name="z30" w:id="24"/>
    <w:p>
      <w:pPr>
        <w:spacing w:after="0"/>
        <w:ind w:left="0"/>
        <w:jc w:val="both"/>
      </w:pPr>
      <w:r>
        <w:rPr>
          <w:rFonts w:ascii="Times New Roman"/>
          <w:b w:val="false"/>
          <w:i w:val="false"/>
          <w:color w:val="000000"/>
          <w:sz w:val="28"/>
        </w:rPr>
        <w:t>
      Түйе үшін – 86 бас.*25,2 га./бас=2201 га.</w:t>
      </w:r>
    </w:p>
    <w:bookmarkEnd w:id="24"/>
    <w:bookmarkStart w:name="z31" w:id="25"/>
    <w:p>
      <w:pPr>
        <w:spacing w:after="0"/>
        <w:ind w:left="0"/>
        <w:jc w:val="both"/>
      </w:pPr>
      <w:r>
        <w:rPr>
          <w:rFonts w:ascii="Times New Roman"/>
          <w:b w:val="false"/>
          <w:i w:val="false"/>
          <w:color w:val="000000"/>
          <w:sz w:val="28"/>
        </w:rPr>
        <w:t>
      57816 га.+ 8240 га.+ 8251 га.+ 2201 га.= 76508 га.</w:t>
      </w:r>
    </w:p>
    <w:bookmarkEnd w:id="25"/>
    <w:bookmarkStart w:name="z32" w:id="26"/>
    <w:p>
      <w:pPr>
        <w:spacing w:after="0"/>
        <w:ind w:left="0"/>
        <w:jc w:val="both"/>
      </w:pPr>
      <w:r>
        <w:rPr>
          <w:rFonts w:ascii="Times New Roman"/>
          <w:b w:val="false"/>
          <w:i w:val="false"/>
          <w:color w:val="000000"/>
          <w:sz w:val="28"/>
        </w:rPr>
        <w:t>
      2022 жылдың 1 қыркүйегіне Құрманғазы ауылдық округінің ЖШС, шаруа және фермерлік қожалықтарындағы мал басы: ірі қара мал 3394 бас, ұсақ мал 3183 бас, жылқы 1255 бас, түйе 304 бас құрайды.</w:t>
      </w:r>
    </w:p>
    <w:bookmarkEnd w:id="26"/>
    <w:bookmarkStart w:name="z33" w:id="2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82320 га жайылым қажет.</w:t>
      </w:r>
    </w:p>
    <w:bookmarkEnd w:id="27"/>
    <w:bookmarkStart w:name="z34" w:id="28"/>
    <w:p>
      <w:pPr>
        <w:spacing w:after="0"/>
        <w:ind w:left="0"/>
        <w:jc w:val="both"/>
      </w:pPr>
      <w:r>
        <w:rPr>
          <w:rFonts w:ascii="Times New Roman"/>
          <w:b w:val="false"/>
          <w:i w:val="false"/>
          <w:color w:val="000000"/>
          <w:sz w:val="28"/>
        </w:rPr>
        <w:t>
      Есебі:</w:t>
      </w:r>
    </w:p>
    <w:bookmarkEnd w:id="28"/>
    <w:bookmarkStart w:name="z35" w:id="29"/>
    <w:p>
      <w:pPr>
        <w:spacing w:after="0"/>
        <w:ind w:left="0"/>
        <w:jc w:val="both"/>
      </w:pPr>
      <w:r>
        <w:rPr>
          <w:rFonts w:ascii="Times New Roman"/>
          <w:b w:val="false"/>
          <w:i w:val="false"/>
          <w:color w:val="000000"/>
          <w:sz w:val="28"/>
        </w:rPr>
        <w:t>
      МІҚ үшін –3394 бас *18га./бас=61093 га.</w:t>
      </w:r>
    </w:p>
    <w:bookmarkEnd w:id="29"/>
    <w:bookmarkStart w:name="z36" w:id="30"/>
    <w:p>
      <w:pPr>
        <w:spacing w:after="0"/>
        <w:ind w:left="0"/>
        <w:jc w:val="both"/>
      </w:pPr>
      <w:r>
        <w:rPr>
          <w:rFonts w:ascii="Times New Roman"/>
          <w:b w:val="false"/>
          <w:i w:val="false"/>
          <w:color w:val="000000"/>
          <w:sz w:val="28"/>
        </w:rPr>
        <w:t>
      Ұсақ мал үшін – 3183 бас *3,6га./бас=11459 га.</w:t>
      </w:r>
    </w:p>
    <w:bookmarkEnd w:id="30"/>
    <w:bookmarkStart w:name="z37" w:id="31"/>
    <w:p>
      <w:pPr>
        <w:spacing w:after="0"/>
        <w:ind w:left="0"/>
        <w:jc w:val="both"/>
      </w:pPr>
      <w:r>
        <w:rPr>
          <w:rFonts w:ascii="Times New Roman"/>
          <w:b w:val="false"/>
          <w:i w:val="false"/>
          <w:color w:val="000000"/>
          <w:sz w:val="28"/>
        </w:rPr>
        <w:t>
      Жылқы үшін – 1255 бас *21,6га./бас=27108 га.</w:t>
      </w:r>
    </w:p>
    <w:bookmarkEnd w:id="31"/>
    <w:bookmarkStart w:name="z38" w:id="32"/>
    <w:p>
      <w:pPr>
        <w:spacing w:after="0"/>
        <w:ind w:left="0"/>
        <w:jc w:val="both"/>
      </w:pPr>
      <w:r>
        <w:rPr>
          <w:rFonts w:ascii="Times New Roman"/>
          <w:b w:val="false"/>
          <w:i w:val="false"/>
          <w:color w:val="000000"/>
          <w:sz w:val="28"/>
        </w:rPr>
        <w:t>
      Түйе үшін – 304 бас *25,2 га./бас =7660 га.</w:t>
      </w:r>
    </w:p>
    <w:bookmarkEnd w:id="32"/>
    <w:bookmarkStart w:name="z39" w:id="33"/>
    <w:p>
      <w:pPr>
        <w:spacing w:after="0"/>
        <w:ind w:left="0"/>
        <w:jc w:val="both"/>
      </w:pPr>
      <w:r>
        <w:rPr>
          <w:rFonts w:ascii="Times New Roman"/>
          <w:b w:val="false"/>
          <w:i w:val="false"/>
          <w:color w:val="000000"/>
          <w:sz w:val="28"/>
        </w:rPr>
        <w:t>
      61093 га.+ 11459 га.+ 27108 га.+ 7660 га.=82320 га.</w:t>
      </w:r>
    </w:p>
    <w:bookmarkEnd w:id="33"/>
    <w:bookmarkStart w:name="z40" w:id="34"/>
    <w:p>
      <w:pPr>
        <w:spacing w:after="0"/>
        <w:ind w:left="0"/>
        <w:jc w:val="both"/>
      </w:pPr>
      <w:r>
        <w:rPr>
          <w:rFonts w:ascii="Times New Roman"/>
          <w:b w:val="false"/>
          <w:i w:val="false"/>
          <w:color w:val="000000"/>
          <w:sz w:val="28"/>
        </w:rPr>
        <w:t>
      Құрманғазы ауданының жер балансының мәліметтеріне сәйкес, Құрманғазы ауылдық округі аумағындағы барлық ЖШС, шаруа және фермер қожалықтарының жер пайдалануындағы жайылым алаңы 139685 га құрайды.</w:t>
      </w:r>
    </w:p>
    <w:bookmarkEnd w:id="34"/>
    <w:bookmarkStart w:name="z41" w:id="35"/>
    <w:p>
      <w:pPr>
        <w:spacing w:after="0"/>
        <w:ind w:left="0"/>
        <w:jc w:val="both"/>
      </w:pPr>
      <w:r>
        <w:rPr>
          <w:rFonts w:ascii="Times New Roman"/>
          <w:b w:val="false"/>
          <w:i w:val="false"/>
          <w:color w:val="000000"/>
          <w:sz w:val="28"/>
        </w:rPr>
        <w:t>
      Құрманғазы ауылдық округінің аумағында 1 мал қорымы бар.</w:t>
      </w:r>
    </w:p>
    <w:bookmarkEnd w:id="35"/>
    <w:bookmarkStart w:name="z42" w:id="36"/>
    <w:p>
      <w:pPr>
        <w:spacing w:after="0"/>
        <w:ind w:left="0"/>
        <w:jc w:val="both"/>
      </w:pPr>
      <w:r>
        <w:rPr>
          <w:rFonts w:ascii="Times New Roman"/>
          <w:b w:val="false"/>
          <w:i w:val="false"/>
          <w:color w:val="000000"/>
          <w:sz w:val="28"/>
        </w:rPr>
        <w:t>
      Құрманғазы ауылдық округінің аумағында аридтік жайылымдар жоқ.</w:t>
      </w:r>
    </w:p>
    <w:bookmarkEnd w:id="36"/>
    <w:bookmarkStart w:name="z43" w:id="37"/>
    <w:p>
      <w:pPr>
        <w:spacing w:after="0"/>
        <w:ind w:left="0"/>
        <w:jc w:val="both"/>
      </w:pPr>
      <w:r>
        <w:rPr>
          <w:rFonts w:ascii="Times New Roman"/>
          <w:b w:val="false"/>
          <w:i w:val="false"/>
          <w:color w:val="000000"/>
          <w:sz w:val="28"/>
        </w:rPr>
        <w:t>
      Құрманғазы ауылдық округінде мал айдауға арналған сервитуттар орнатылмаған.</w:t>
      </w:r>
    </w:p>
    <w:bookmarkEnd w:id="37"/>
    <w:bookmarkStart w:name="z44" w:id="3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Құрманғазы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1-қосымша</w:t>
            </w:r>
          </w:p>
        </w:tc>
      </w:tr>
    </w:tbl>
    <w:bookmarkStart w:name="z46" w:id="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Құрманғазы ауылдық округі аумағында жайылымдардың орналасу схемасы</w:t>
      </w:r>
    </w:p>
    <w:bookmarkEnd w:id="39"/>
    <w:bookmarkStart w:name="z47"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3279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279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жоспарға 2-қосымша</w:t>
            </w:r>
          </w:p>
        </w:tc>
      </w:tr>
    </w:tbl>
    <w:bookmarkStart w:name="z49" w:id="41"/>
    <w:p>
      <w:pPr>
        <w:spacing w:after="0"/>
        <w:ind w:left="0"/>
        <w:jc w:val="left"/>
      </w:pPr>
      <w:r>
        <w:rPr>
          <w:rFonts w:ascii="Times New Roman"/>
          <w:b/>
          <w:i w:val="false"/>
          <w:color w:val="000000"/>
        </w:rPr>
        <w:t xml:space="preserve"> Жайылым айналымдарының қолайлы схемалары Құрманғазы ауылдық округі үшін қолайлы жайылым айналымдарының схемасы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50" w:id="42"/>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52" w:id="4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4-қосымша</w:t>
            </w:r>
          </w:p>
        </w:tc>
      </w:tr>
    </w:tbl>
    <w:bookmarkStart w:name="z55" w:id="4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5"/>
    <w:bookmarkStart w:name="z56"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7"/>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47"/>
    <w:bookmarkStart w:name="z58" w:id="48"/>
    <w:p>
      <w:pPr>
        <w:spacing w:after="0"/>
        <w:ind w:left="0"/>
        <w:jc w:val="both"/>
      </w:pPr>
      <w:r>
        <w:rPr>
          <w:rFonts w:ascii="Times New Roman"/>
          <w:b w:val="false"/>
          <w:i w:val="false"/>
          <w:color w:val="000000"/>
          <w:sz w:val="28"/>
        </w:rPr>
        <w:t>
      Құрманғазы ауылдық округінің аумағы арқылы ұзындығы 8 шақырым болатын "Шарон" өзені және ұзындығы 4 шақырым болатын "Тухлое" өзені ағып өтеді.</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5-қосымша</w:t>
            </w:r>
          </w:p>
        </w:tc>
      </w:tr>
    </w:tbl>
    <w:bookmarkStart w:name="z60" w:id="4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9"/>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6-қосымша</w:t>
            </w:r>
          </w:p>
        </w:tc>
      </w:tr>
    </w:tbl>
    <w:bookmarkStart w:name="z63" w:id="51"/>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
    <w:bookmarkStart w:name="z64"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Құрманғазы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7-қосымша</w:t>
            </w:r>
          </w:p>
        </w:tc>
      </w:tr>
    </w:tbl>
    <w:bookmarkStart w:name="z66" w:id="53"/>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 ғазы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67" w:id="54"/>
    <w:p>
      <w:pPr>
        <w:spacing w:after="0"/>
        <w:ind w:left="0"/>
        <w:jc w:val="both"/>
      </w:pPr>
      <w:r>
        <w:rPr>
          <w:rFonts w:ascii="Times New Roman"/>
          <w:b w:val="false"/>
          <w:i w:val="false"/>
          <w:color w:val="000000"/>
          <w:sz w:val="28"/>
        </w:rPr>
        <w:t>
      Ескертпе: аббревиатуралардың толық жазылуы:</w:t>
      </w:r>
    </w:p>
    <w:bookmarkEnd w:id="54"/>
    <w:bookmarkStart w:name="z68" w:id="55"/>
    <w:p>
      <w:pPr>
        <w:spacing w:after="0"/>
        <w:ind w:left="0"/>
        <w:jc w:val="both"/>
      </w:pPr>
      <w:r>
        <w:rPr>
          <w:rFonts w:ascii="Times New Roman"/>
          <w:b w:val="false"/>
          <w:i w:val="false"/>
          <w:color w:val="000000"/>
          <w:sz w:val="28"/>
        </w:rPr>
        <w:t>
      КЖМ – көктемгі-жазғы маусым;</w:t>
      </w:r>
    </w:p>
    <w:bookmarkEnd w:id="55"/>
    <w:bookmarkStart w:name="z69" w:id="56"/>
    <w:p>
      <w:pPr>
        <w:spacing w:after="0"/>
        <w:ind w:left="0"/>
        <w:jc w:val="both"/>
      </w:pPr>
      <w:r>
        <w:rPr>
          <w:rFonts w:ascii="Times New Roman"/>
          <w:b w:val="false"/>
          <w:i w:val="false"/>
          <w:color w:val="000000"/>
          <w:sz w:val="28"/>
        </w:rPr>
        <w:t>
      ЖКМ – жазғы-күзгі маусым;</w:t>
      </w:r>
    </w:p>
    <w:bookmarkEnd w:id="56"/>
    <w:bookmarkStart w:name="z70" w:id="57"/>
    <w:p>
      <w:pPr>
        <w:spacing w:after="0"/>
        <w:ind w:left="0"/>
        <w:jc w:val="both"/>
      </w:pPr>
      <w:r>
        <w:rPr>
          <w:rFonts w:ascii="Times New Roman"/>
          <w:b w:val="false"/>
          <w:i w:val="false"/>
          <w:color w:val="000000"/>
          <w:sz w:val="28"/>
        </w:rPr>
        <w:t>
      ЖМ – жазғы маусым;</w:t>
      </w:r>
    </w:p>
    <w:bookmarkEnd w:id="57"/>
    <w:bookmarkStart w:name="z71" w:id="58"/>
    <w:p>
      <w:pPr>
        <w:spacing w:after="0"/>
        <w:ind w:left="0"/>
        <w:jc w:val="both"/>
      </w:pPr>
      <w:r>
        <w:rPr>
          <w:rFonts w:ascii="Times New Roman"/>
          <w:b w:val="false"/>
          <w:i w:val="false"/>
          <w:color w:val="000000"/>
          <w:sz w:val="28"/>
        </w:rPr>
        <w:t>
      ДҚ – демалыс қорасы.</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 2 қосымша</w:t>
            </w:r>
          </w:p>
        </w:tc>
      </w:tr>
    </w:tbl>
    <w:bookmarkStart w:name="z73" w:id="59"/>
    <w:p>
      <w:pPr>
        <w:spacing w:after="0"/>
        <w:ind w:left="0"/>
        <w:jc w:val="left"/>
      </w:pPr>
      <w:r>
        <w:rPr>
          <w:rFonts w:ascii="Times New Roman"/>
          <w:b/>
          <w:i w:val="false"/>
          <w:color w:val="000000"/>
        </w:rPr>
        <w:t xml:space="preserve"> Орлы ауылдық округі бойынша 2023-2024 жылдарға арналған жайылымдарды басқару және оларды пайдалану жөніндегі жоспар</w:t>
      </w:r>
    </w:p>
    <w:bookmarkEnd w:id="59"/>
    <w:bookmarkStart w:name="z74" w:id="60"/>
    <w:p>
      <w:pPr>
        <w:spacing w:after="0"/>
        <w:ind w:left="0"/>
        <w:jc w:val="both"/>
      </w:pPr>
      <w:r>
        <w:rPr>
          <w:rFonts w:ascii="Times New Roman"/>
          <w:b w:val="false"/>
          <w:i w:val="false"/>
          <w:color w:val="000000"/>
          <w:sz w:val="28"/>
        </w:rPr>
        <w:t>
      Осы Орлы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60"/>
    <w:bookmarkStart w:name="z75" w:id="6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1"/>
    <w:bookmarkStart w:name="z76" w:id="62"/>
    <w:p>
      <w:pPr>
        <w:spacing w:after="0"/>
        <w:ind w:left="0"/>
        <w:jc w:val="both"/>
      </w:pPr>
      <w:r>
        <w:rPr>
          <w:rFonts w:ascii="Times New Roman"/>
          <w:b w:val="false"/>
          <w:i w:val="false"/>
          <w:color w:val="000000"/>
          <w:sz w:val="28"/>
        </w:rPr>
        <w:t>
      Жоспар:</w:t>
      </w:r>
    </w:p>
    <w:bookmarkEnd w:id="62"/>
    <w:bookmarkStart w:name="z77" w:id="6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Орлы ауылдық округі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63"/>
    <w:bookmarkStart w:name="z78" w:id="64"/>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64"/>
    <w:bookmarkStart w:name="z79" w:id="6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65"/>
    <w:bookmarkStart w:name="z80" w:id="6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66"/>
    <w:bookmarkStart w:name="z81" w:id="6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67"/>
    <w:bookmarkStart w:name="z82" w:id="68"/>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68"/>
    <w:bookmarkStart w:name="z83" w:id="6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69"/>
    <w:bookmarkStart w:name="z84" w:id="70"/>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70"/>
    <w:bookmarkStart w:name="z85" w:id="71"/>
    <w:p>
      <w:pPr>
        <w:spacing w:after="0"/>
        <w:ind w:left="0"/>
        <w:jc w:val="both"/>
      </w:pPr>
      <w:r>
        <w:rPr>
          <w:rFonts w:ascii="Times New Roman"/>
          <w:b w:val="false"/>
          <w:i w:val="false"/>
          <w:color w:val="000000"/>
          <w:sz w:val="28"/>
        </w:rPr>
        <w:t>
      Орлы ауылдық округі аумағының жалпы ауданы 1 876 га, оның ішінде елді мекен жерлері – 1 117 га, босалқы жерлер 58 267 га.</w:t>
      </w:r>
    </w:p>
    <w:bookmarkEnd w:id="71"/>
    <w:bookmarkStart w:name="z86" w:id="72"/>
    <w:p>
      <w:pPr>
        <w:spacing w:after="0"/>
        <w:ind w:left="0"/>
        <w:jc w:val="both"/>
      </w:pPr>
      <w:r>
        <w:rPr>
          <w:rFonts w:ascii="Times New Roman"/>
          <w:b w:val="false"/>
          <w:i w:val="false"/>
          <w:color w:val="000000"/>
          <w:sz w:val="28"/>
        </w:rPr>
        <w:t>
      Әкімшілік-аумақтық бөлінісі бойынша Орлы ауылдық округінде 3 ауылдық елді мекен бар.</w:t>
      </w:r>
    </w:p>
    <w:bookmarkEnd w:id="72"/>
    <w:bookmarkStart w:name="z87" w:id="73"/>
    <w:p>
      <w:pPr>
        <w:spacing w:after="0"/>
        <w:ind w:left="0"/>
        <w:jc w:val="both"/>
      </w:pPr>
      <w:r>
        <w:rPr>
          <w:rFonts w:ascii="Times New Roman"/>
          <w:b w:val="false"/>
          <w:i w:val="false"/>
          <w:color w:val="000000"/>
          <w:sz w:val="28"/>
        </w:rPr>
        <w:t>
      Орлы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22-23°С. Жауын-шашынның орташа жылдық мөлшері 220-280 мм. Шөлейт топырақтарда алабота, жусан, адыраспан, шытыр өседі.</w:t>
      </w:r>
    </w:p>
    <w:bookmarkEnd w:id="73"/>
    <w:bookmarkStart w:name="z88" w:id="74"/>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74"/>
    <w:bookmarkStart w:name="z89" w:id="75"/>
    <w:p>
      <w:pPr>
        <w:spacing w:after="0"/>
        <w:ind w:left="0"/>
        <w:jc w:val="both"/>
      </w:pPr>
      <w:r>
        <w:rPr>
          <w:rFonts w:ascii="Times New Roman"/>
          <w:b w:val="false"/>
          <w:i w:val="false"/>
          <w:color w:val="000000"/>
          <w:sz w:val="28"/>
        </w:rPr>
        <w:t>
      2022 жылдың 1 қыркүйегіне Орлы ауылдық округінде (жеке ауласында) 1 325 бас ірі қара, 897 бас ұсақ мал, 348 бас жылқы, 35 түйе бар.</w:t>
      </w:r>
    </w:p>
    <w:bookmarkEnd w:id="75"/>
    <w:bookmarkStart w:name="z90" w:id="76"/>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35477 га жайылым қажет.</w:t>
      </w:r>
    </w:p>
    <w:bookmarkEnd w:id="76"/>
    <w:bookmarkStart w:name="z91" w:id="77"/>
    <w:p>
      <w:pPr>
        <w:spacing w:after="0"/>
        <w:ind w:left="0"/>
        <w:jc w:val="both"/>
      </w:pPr>
      <w:r>
        <w:rPr>
          <w:rFonts w:ascii="Times New Roman"/>
          <w:b w:val="false"/>
          <w:i w:val="false"/>
          <w:color w:val="000000"/>
          <w:sz w:val="28"/>
        </w:rPr>
        <w:t>
      Есебі:</w:t>
      </w:r>
    </w:p>
    <w:bookmarkEnd w:id="77"/>
    <w:bookmarkStart w:name="z92" w:id="78"/>
    <w:p>
      <w:pPr>
        <w:spacing w:after="0"/>
        <w:ind w:left="0"/>
        <w:jc w:val="both"/>
      </w:pPr>
      <w:r>
        <w:rPr>
          <w:rFonts w:ascii="Times New Roman"/>
          <w:b w:val="false"/>
          <w:i w:val="false"/>
          <w:color w:val="000000"/>
          <w:sz w:val="28"/>
        </w:rPr>
        <w:t>
      МІҚ үшін – 1325 бас.*18га./бас=23850 га.</w:t>
      </w:r>
    </w:p>
    <w:bookmarkEnd w:id="78"/>
    <w:bookmarkStart w:name="z93" w:id="79"/>
    <w:p>
      <w:pPr>
        <w:spacing w:after="0"/>
        <w:ind w:left="0"/>
        <w:jc w:val="both"/>
      </w:pPr>
      <w:r>
        <w:rPr>
          <w:rFonts w:ascii="Times New Roman"/>
          <w:b w:val="false"/>
          <w:i w:val="false"/>
          <w:color w:val="000000"/>
          <w:sz w:val="28"/>
        </w:rPr>
        <w:t>
      Ұсақ мал үшін – 897 бас.*3,6га./бас= 3229 га.</w:t>
      </w:r>
    </w:p>
    <w:bookmarkEnd w:id="79"/>
    <w:bookmarkStart w:name="z94" w:id="80"/>
    <w:p>
      <w:pPr>
        <w:spacing w:after="0"/>
        <w:ind w:left="0"/>
        <w:jc w:val="both"/>
      </w:pPr>
      <w:r>
        <w:rPr>
          <w:rFonts w:ascii="Times New Roman"/>
          <w:b w:val="false"/>
          <w:i w:val="false"/>
          <w:color w:val="000000"/>
          <w:sz w:val="28"/>
        </w:rPr>
        <w:t>
      Жылқы үшін – 348 бас.*21,6га./бас=7516 га.</w:t>
      </w:r>
    </w:p>
    <w:bookmarkEnd w:id="80"/>
    <w:bookmarkStart w:name="z95" w:id="81"/>
    <w:p>
      <w:pPr>
        <w:spacing w:after="0"/>
        <w:ind w:left="0"/>
        <w:jc w:val="both"/>
      </w:pPr>
      <w:r>
        <w:rPr>
          <w:rFonts w:ascii="Times New Roman"/>
          <w:b w:val="false"/>
          <w:i w:val="false"/>
          <w:color w:val="000000"/>
          <w:sz w:val="28"/>
        </w:rPr>
        <w:t>
      Түйе үшін – 35 бас.*25,2 га./бас=882 га.</w:t>
      </w:r>
    </w:p>
    <w:bookmarkEnd w:id="81"/>
    <w:bookmarkStart w:name="z96" w:id="82"/>
    <w:p>
      <w:pPr>
        <w:spacing w:after="0"/>
        <w:ind w:left="0"/>
        <w:jc w:val="both"/>
      </w:pPr>
      <w:r>
        <w:rPr>
          <w:rFonts w:ascii="Times New Roman"/>
          <w:b w:val="false"/>
          <w:i w:val="false"/>
          <w:color w:val="000000"/>
          <w:sz w:val="28"/>
        </w:rPr>
        <w:t>
      23850 га.+ 3229 га.+ 7516 га.+ 882 га.= 35477 га.</w:t>
      </w:r>
    </w:p>
    <w:bookmarkEnd w:id="82"/>
    <w:bookmarkStart w:name="z97" w:id="83"/>
    <w:p>
      <w:pPr>
        <w:spacing w:after="0"/>
        <w:ind w:left="0"/>
        <w:jc w:val="both"/>
      </w:pPr>
      <w:r>
        <w:rPr>
          <w:rFonts w:ascii="Times New Roman"/>
          <w:b w:val="false"/>
          <w:i w:val="false"/>
          <w:color w:val="000000"/>
          <w:sz w:val="28"/>
        </w:rPr>
        <w:t>
      2022 жылдың 1қыркүйегіне Орлы ауылдық округінің ЖШС, шаруа және фермерлік қожалықтарындағы мал басы: ірі қара мал 1742 бас, ұсақ мал 2 932 бас, жылқы 649 бас, түйе 131 бас құрайды.</w:t>
      </w:r>
    </w:p>
    <w:bookmarkEnd w:id="83"/>
    <w:bookmarkStart w:name="z98" w:id="84"/>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53840 га жайылым қажет.</w:t>
      </w:r>
    </w:p>
    <w:bookmarkEnd w:id="84"/>
    <w:bookmarkStart w:name="z99" w:id="85"/>
    <w:p>
      <w:pPr>
        <w:spacing w:after="0"/>
        <w:ind w:left="0"/>
        <w:jc w:val="both"/>
      </w:pPr>
      <w:r>
        <w:rPr>
          <w:rFonts w:ascii="Times New Roman"/>
          <w:b w:val="false"/>
          <w:i w:val="false"/>
          <w:color w:val="000000"/>
          <w:sz w:val="28"/>
        </w:rPr>
        <w:t>
      Есебі:</w:t>
      </w:r>
    </w:p>
    <w:bookmarkEnd w:id="85"/>
    <w:bookmarkStart w:name="z100" w:id="86"/>
    <w:p>
      <w:pPr>
        <w:spacing w:after="0"/>
        <w:ind w:left="0"/>
        <w:jc w:val="both"/>
      </w:pPr>
      <w:r>
        <w:rPr>
          <w:rFonts w:ascii="Times New Roman"/>
          <w:b w:val="false"/>
          <w:i w:val="false"/>
          <w:color w:val="000000"/>
          <w:sz w:val="28"/>
        </w:rPr>
        <w:t>
      МІҚ үшін –1742 бас *18га./бас=31356 га.</w:t>
      </w:r>
    </w:p>
    <w:bookmarkEnd w:id="86"/>
    <w:bookmarkStart w:name="z101" w:id="87"/>
    <w:p>
      <w:pPr>
        <w:spacing w:after="0"/>
        <w:ind w:left="0"/>
        <w:jc w:val="both"/>
      </w:pPr>
      <w:r>
        <w:rPr>
          <w:rFonts w:ascii="Times New Roman"/>
          <w:b w:val="false"/>
          <w:i w:val="false"/>
          <w:color w:val="000000"/>
          <w:sz w:val="28"/>
        </w:rPr>
        <w:t>
      Ұсақ мал үшін – 2932 бас *3,6га./бас=10555 га.</w:t>
      </w:r>
    </w:p>
    <w:bookmarkEnd w:id="87"/>
    <w:bookmarkStart w:name="z102" w:id="88"/>
    <w:p>
      <w:pPr>
        <w:spacing w:after="0"/>
        <w:ind w:left="0"/>
        <w:jc w:val="both"/>
      </w:pPr>
      <w:r>
        <w:rPr>
          <w:rFonts w:ascii="Times New Roman"/>
          <w:b w:val="false"/>
          <w:i w:val="false"/>
          <w:color w:val="000000"/>
          <w:sz w:val="28"/>
        </w:rPr>
        <w:t>
      Жылқы үшін – 649 бас *21,6га./бас=14018 га.</w:t>
      </w:r>
    </w:p>
    <w:bookmarkEnd w:id="88"/>
    <w:bookmarkStart w:name="z103" w:id="89"/>
    <w:p>
      <w:pPr>
        <w:spacing w:after="0"/>
        <w:ind w:left="0"/>
        <w:jc w:val="both"/>
      </w:pPr>
      <w:r>
        <w:rPr>
          <w:rFonts w:ascii="Times New Roman"/>
          <w:b w:val="false"/>
          <w:i w:val="false"/>
          <w:color w:val="000000"/>
          <w:sz w:val="28"/>
        </w:rPr>
        <w:t>
      Түйе үшін – 131 бас *25,2 га./бас =3301 га.</w:t>
      </w:r>
    </w:p>
    <w:bookmarkEnd w:id="89"/>
    <w:bookmarkStart w:name="z104" w:id="90"/>
    <w:p>
      <w:pPr>
        <w:spacing w:after="0"/>
        <w:ind w:left="0"/>
        <w:jc w:val="both"/>
      </w:pPr>
      <w:r>
        <w:rPr>
          <w:rFonts w:ascii="Times New Roman"/>
          <w:b w:val="false"/>
          <w:i w:val="false"/>
          <w:color w:val="000000"/>
          <w:sz w:val="28"/>
        </w:rPr>
        <w:t>
      31356 га.+ 10555 га.+ 14018 га.+ 3301 га.= 59230 га.</w:t>
      </w:r>
    </w:p>
    <w:bookmarkEnd w:id="90"/>
    <w:bookmarkStart w:name="z105" w:id="91"/>
    <w:p>
      <w:pPr>
        <w:spacing w:after="0"/>
        <w:ind w:left="0"/>
        <w:jc w:val="both"/>
      </w:pPr>
      <w:r>
        <w:rPr>
          <w:rFonts w:ascii="Times New Roman"/>
          <w:b w:val="false"/>
          <w:i w:val="false"/>
          <w:color w:val="000000"/>
          <w:sz w:val="28"/>
        </w:rPr>
        <w:t>
      Құрманғазы ауданының жер балансының мәліметтеріне сәйкес, Орлы ауылдық округі аумағындағы барлық ЖШС, шаруа және фермер қожалықтарының жер пайдалануындағы жайылым алаңы 895 га құрайды.</w:t>
      </w:r>
    </w:p>
    <w:bookmarkEnd w:id="91"/>
    <w:bookmarkStart w:name="z106" w:id="92"/>
    <w:p>
      <w:pPr>
        <w:spacing w:after="0"/>
        <w:ind w:left="0"/>
        <w:jc w:val="both"/>
      </w:pPr>
      <w:r>
        <w:rPr>
          <w:rFonts w:ascii="Times New Roman"/>
          <w:b w:val="false"/>
          <w:i w:val="false"/>
          <w:color w:val="000000"/>
          <w:sz w:val="28"/>
        </w:rPr>
        <w:t>
      Орлы ауылдық округінің аумағында 1 мал қорымы бар.</w:t>
      </w:r>
    </w:p>
    <w:bookmarkEnd w:id="92"/>
    <w:bookmarkStart w:name="z107" w:id="93"/>
    <w:p>
      <w:pPr>
        <w:spacing w:after="0"/>
        <w:ind w:left="0"/>
        <w:jc w:val="both"/>
      </w:pPr>
      <w:r>
        <w:rPr>
          <w:rFonts w:ascii="Times New Roman"/>
          <w:b w:val="false"/>
          <w:i w:val="false"/>
          <w:color w:val="000000"/>
          <w:sz w:val="28"/>
        </w:rPr>
        <w:t>
      Орлы ауылдық округінің аумағында аридтік жайылымдар жоқ.</w:t>
      </w:r>
    </w:p>
    <w:bookmarkEnd w:id="93"/>
    <w:bookmarkStart w:name="z108" w:id="94"/>
    <w:p>
      <w:pPr>
        <w:spacing w:after="0"/>
        <w:ind w:left="0"/>
        <w:jc w:val="both"/>
      </w:pPr>
      <w:r>
        <w:rPr>
          <w:rFonts w:ascii="Times New Roman"/>
          <w:b w:val="false"/>
          <w:i w:val="false"/>
          <w:color w:val="000000"/>
          <w:sz w:val="28"/>
        </w:rPr>
        <w:t>
      Орлы ауылдық округінде мал айдауға арналған сервитуттар орнатылмаған.</w:t>
      </w:r>
    </w:p>
    <w:bookmarkEnd w:id="94"/>
    <w:bookmarkStart w:name="z109" w:id="95"/>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Орлы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Орлы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1-қосымша</w:t>
            </w:r>
          </w:p>
        </w:tc>
      </w:tr>
    </w:tbl>
    <w:bookmarkStart w:name="z111" w:id="9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Орлы ауылдық округі аумағында жайылымдардың орналасу схемасы</w:t>
      </w:r>
    </w:p>
    <w:bookmarkEnd w:id="96"/>
    <w:bookmarkStart w:name="z112"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Орлы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114" w:id="98"/>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Орлы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116" w:id="9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99"/>
    <w:bookmarkStart w:name="z117"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Орлы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4-қосымша</w:t>
            </w:r>
          </w:p>
        </w:tc>
      </w:tr>
    </w:tbl>
    <w:bookmarkStart w:name="z119" w:id="10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1"/>
    <w:bookmarkStart w:name="z12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03"/>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103"/>
    <w:bookmarkStart w:name="z122" w:id="104"/>
    <w:p>
      <w:pPr>
        <w:spacing w:after="0"/>
        <w:ind w:left="0"/>
        <w:jc w:val="both"/>
      </w:pPr>
      <w:r>
        <w:rPr>
          <w:rFonts w:ascii="Times New Roman"/>
          <w:b w:val="false"/>
          <w:i w:val="false"/>
          <w:color w:val="000000"/>
          <w:sz w:val="28"/>
        </w:rPr>
        <w:t>
      Орлы ауылдық округінің аумағы арқылы ұзындығы 6 шақырым болатын "Шарон" өзені, ұзындығы 7 шақырым болатын "Шүбеке" өзені, ұзындығы 10 шақырым болатын "Қызыл жар" өзені ағып өтеді.</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Орлы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5-қосымша</w:t>
            </w:r>
          </w:p>
        </w:tc>
      </w:tr>
    </w:tbl>
    <w:bookmarkStart w:name="z124" w:id="10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5"/>
    <w:bookmarkStart w:name="z125"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Орлы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6-қосымша</w:t>
            </w:r>
          </w:p>
        </w:tc>
      </w:tr>
    </w:tbl>
    <w:bookmarkStart w:name="z127" w:id="10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7"/>
    <w:bookmarkStart w:name="z12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Орлы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7-қосымша</w:t>
            </w:r>
          </w:p>
        </w:tc>
      </w:tr>
    </w:tbl>
    <w:bookmarkStart w:name="z130" w:id="109"/>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131" w:id="110"/>
    <w:p>
      <w:pPr>
        <w:spacing w:after="0"/>
        <w:ind w:left="0"/>
        <w:jc w:val="both"/>
      </w:pPr>
      <w:r>
        <w:rPr>
          <w:rFonts w:ascii="Times New Roman"/>
          <w:b w:val="false"/>
          <w:i w:val="false"/>
          <w:color w:val="000000"/>
          <w:sz w:val="28"/>
        </w:rPr>
        <w:t>
      Ескертпе: аббревиатуралардың толық жазылуы:</w:t>
      </w:r>
    </w:p>
    <w:bookmarkEnd w:id="110"/>
    <w:bookmarkStart w:name="z132" w:id="111"/>
    <w:p>
      <w:pPr>
        <w:spacing w:after="0"/>
        <w:ind w:left="0"/>
        <w:jc w:val="both"/>
      </w:pPr>
      <w:r>
        <w:rPr>
          <w:rFonts w:ascii="Times New Roman"/>
          <w:b w:val="false"/>
          <w:i w:val="false"/>
          <w:color w:val="000000"/>
          <w:sz w:val="28"/>
        </w:rPr>
        <w:t>
      КЖМ – көктемгі-жазғы маусым;</w:t>
      </w:r>
    </w:p>
    <w:bookmarkEnd w:id="111"/>
    <w:bookmarkStart w:name="z133" w:id="112"/>
    <w:p>
      <w:pPr>
        <w:spacing w:after="0"/>
        <w:ind w:left="0"/>
        <w:jc w:val="both"/>
      </w:pPr>
      <w:r>
        <w:rPr>
          <w:rFonts w:ascii="Times New Roman"/>
          <w:b w:val="false"/>
          <w:i w:val="false"/>
          <w:color w:val="000000"/>
          <w:sz w:val="28"/>
        </w:rPr>
        <w:t>
      ЖКМ – жазғы-күзгі маусым;</w:t>
      </w:r>
    </w:p>
    <w:bookmarkEnd w:id="112"/>
    <w:bookmarkStart w:name="z134" w:id="113"/>
    <w:p>
      <w:pPr>
        <w:spacing w:after="0"/>
        <w:ind w:left="0"/>
        <w:jc w:val="both"/>
      </w:pPr>
      <w:r>
        <w:rPr>
          <w:rFonts w:ascii="Times New Roman"/>
          <w:b w:val="false"/>
          <w:i w:val="false"/>
          <w:color w:val="000000"/>
          <w:sz w:val="28"/>
        </w:rPr>
        <w:t>
      ЖМ – жазғы маусым;</w:t>
      </w:r>
    </w:p>
    <w:bookmarkEnd w:id="113"/>
    <w:bookmarkStart w:name="z135" w:id="114"/>
    <w:p>
      <w:pPr>
        <w:spacing w:after="0"/>
        <w:ind w:left="0"/>
        <w:jc w:val="both"/>
      </w:pPr>
      <w:r>
        <w:rPr>
          <w:rFonts w:ascii="Times New Roman"/>
          <w:b w:val="false"/>
          <w:i w:val="false"/>
          <w:color w:val="000000"/>
          <w:sz w:val="28"/>
        </w:rPr>
        <w:t>
      ДҚ – демалыс қорасы.</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 3 қосымша</w:t>
            </w:r>
          </w:p>
        </w:tc>
      </w:tr>
    </w:tbl>
    <w:bookmarkStart w:name="z137" w:id="115"/>
    <w:p>
      <w:pPr>
        <w:spacing w:after="0"/>
        <w:ind w:left="0"/>
        <w:jc w:val="left"/>
      </w:pPr>
      <w:r>
        <w:rPr>
          <w:rFonts w:ascii="Times New Roman"/>
          <w:b/>
          <w:i w:val="false"/>
          <w:color w:val="000000"/>
        </w:rPr>
        <w:t xml:space="preserve"> Бірлік ауылдық округі бойынша 2023-2024 жылдарға арналған жайылымдарды басқару және оларды пайдалану жөніндегі жоспар</w:t>
      </w:r>
    </w:p>
    <w:bookmarkEnd w:id="115"/>
    <w:bookmarkStart w:name="z138" w:id="116"/>
    <w:p>
      <w:pPr>
        <w:spacing w:after="0"/>
        <w:ind w:left="0"/>
        <w:jc w:val="both"/>
      </w:pPr>
      <w:r>
        <w:rPr>
          <w:rFonts w:ascii="Times New Roman"/>
          <w:b w:val="false"/>
          <w:i w:val="false"/>
          <w:color w:val="000000"/>
          <w:sz w:val="28"/>
        </w:rPr>
        <w:t>
      Осы Бірлік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116"/>
    <w:bookmarkStart w:name="z139" w:id="11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17"/>
    <w:bookmarkStart w:name="z140" w:id="118"/>
    <w:p>
      <w:pPr>
        <w:spacing w:after="0"/>
        <w:ind w:left="0"/>
        <w:jc w:val="both"/>
      </w:pPr>
      <w:r>
        <w:rPr>
          <w:rFonts w:ascii="Times New Roman"/>
          <w:b w:val="false"/>
          <w:i w:val="false"/>
          <w:color w:val="000000"/>
          <w:sz w:val="28"/>
        </w:rPr>
        <w:t>
      Жоспар:</w:t>
      </w:r>
    </w:p>
    <w:bookmarkEnd w:id="118"/>
    <w:bookmarkStart w:name="z141" w:id="11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Бірлік ауылдық округі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119"/>
    <w:bookmarkStart w:name="z142" w:id="120"/>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120"/>
    <w:bookmarkStart w:name="z143" w:id="12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121"/>
    <w:bookmarkStart w:name="z144" w:id="12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122"/>
    <w:bookmarkStart w:name="z145" w:id="12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123"/>
    <w:bookmarkStart w:name="z146" w:id="124"/>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124"/>
    <w:bookmarkStart w:name="z147" w:id="12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125"/>
    <w:bookmarkStart w:name="z148" w:id="12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26"/>
    <w:bookmarkStart w:name="z149" w:id="127"/>
    <w:p>
      <w:pPr>
        <w:spacing w:after="0"/>
        <w:ind w:left="0"/>
        <w:jc w:val="both"/>
      </w:pPr>
      <w:r>
        <w:rPr>
          <w:rFonts w:ascii="Times New Roman"/>
          <w:b w:val="false"/>
          <w:i w:val="false"/>
          <w:color w:val="000000"/>
          <w:sz w:val="28"/>
        </w:rPr>
        <w:t>
      Бірлік ауылдық округі аумағының жалпы ауданы 4850 га, оның ішінде елді мекен жерлері - 4850 га, босалқы жерлер жоқ.</w:t>
      </w:r>
    </w:p>
    <w:bookmarkEnd w:id="127"/>
    <w:bookmarkStart w:name="z150" w:id="128"/>
    <w:p>
      <w:pPr>
        <w:spacing w:after="0"/>
        <w:ind w:left="0"/>
        <w:jc w:val="both"/>
      </w:pPr>
      <w:r>
        <w:rPr>
          <w:rFonts w:ascii="Times New Roman"/>
          <w:b w:val="false"/>
          <w:i w:val="false"/>
          <w:color w:val="000000"/>
          <w:sz w:val="28"/>
        </w:rPr>
        <w:t>
      Әкімшілік-аумақтық бөлінісі бойынша Бірлік ауылдық округінде 2 ауылдық елді мекен бар.</w:t>
      </w:r>
    </w:p>
    <w:bookmarkEnd w:id="128"/>
    <w:bookmarkStart w:name="z151" w:id="129"/>
    <w:p>
      <w:pPr>
        <w:spacing w:after="0"/>
        <w:ind w:left="0"/>
        <w:jc w:val="both"/>
      </w:pPr>
      <w:r>
        <w:rPr>
          <w:rFonts w:ascii="Times New Roman"/>
          <w:b w:val="false"/>
          <w:i w:val="false"/>
          <w:color w:val="000000"/>
          <w:sz w:val="28"/>
        </w:rPr>
        <w:t>
      Бірлік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қырық сексеул өседі.</w:t>
      </w:r>
    </w:p>
    <w:bookmarkEnd w:id="129"/>
    <w:bookmarkStart w:name="z152" w:id="130"/>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130"/>
    <w:bookmarkStart w:name="z153" w:id="131"/>
    <w:p>
      <w:pPr>
        <w:spacing w:after="0"/>
        <w:ind w:left="0"/>
        <w:jc w:val="both"/>
      </w:pPr>
      <w:r>
        <w:rPr>
          <w:rFonts w:ascii="Times New Roman"/>
          <w:b w:val="false"/>
          <w:i w:val="false"/>
          <w:color w:val="000000"/>
          <w:sz w:val="28"/>
        </w:rPr>
        <w:t>
      2022 жылдың 1 қыркүйегіне Бірлік ауылдық округінде (жеке ауласында) 1 419 бас ірі қара, 397 бас ұсақ мал, 266 бас жылқы, 2 түйе бар.</w:t>
      </w:r>
    </w:p>
    <w:bookmarkEnd w:id="131"/>
    <w:bookmarkStart w:name="z154" w:id="132"/>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32766 га жайылым қажет.</w:t>
      </w:r>
    </w:p>
    <w:bookmarkEnd w:id="132"/>
    <w:bookmarkStart w:name="z155" w:id="133"/>
    <w:p>
      <w:pPr>
        <w:spacing w:after="0"/>
        <w:ind w:left="0"/>
        <w:jc w:val="both"/>
      </w:pPr>
      <w:r>
        <w:rPr>
          <w:rFonts w:ascii="Times New Roman"/>
          <w:b w:val="false"/>
          <w:i w:val="false"/>
          <w:color w:val="000000"/>
          <w:sz w:val="28"/>
        </w:rPr>
        <w:t>
      Есебі:</w:t>
      </w:r>
    </w:p>
    <w:bookmarkEnd w:id="133"/>
    <w:bookmarkStart w:name="z156" w:id="134"/>
    <w:p>
      <w:pPr>
        <w:spacing w:after="0"/>
        <w:ind w:left="0"/>
        <w:jc w:val="both"/>
      </w:pPr>
      <w:r>
        <w:rPr>
          <w:rFonts w:ascii="Times New Roman"/>
          <w:b w:val="false"/>
          <w:i w:val="false"/>
          <w:color w:val="000000"/>
          <w:sz w:val="28"/>
        </w:rPr>
        <w:t>
      МІҚ үшін – 1419 бас.*18га./бас=25542 га.</w:t>
      </w:r>
    </w:p>
    <w:bookmarkEnd w:id="134"/>
    <w:bookmarkStart w:name="z157" w:id="135"/>
    <w:p>
      <w:pPr>
        <w:spacing w:after="0"/>
        <w:ind w:left="0"/>
        <w:jc w:val="both"/>
      </w:pPr>
      <w:r>
        <w:rPr>
          <w:rFonts w:ascii="Times New Roman"/>
          <w:b w:val="false"/>
          <w:i w:val="false"/>
          <w:color w:val="000000"/>
          <w:sz w:val="28"/>
        </w:rPr>
        <w:t>
      Ұсақ мал үшін – 397 бас.*3,6га./бас= 1429 га.</w:t>
      </w:r>
    </w:p>
    <w:bookmarkEnd w:id="135"/>
    <w:bookmarkStart w:name="z158" w:id="136"/>
    <w:p>
      <w:pPr>
        <w:spacing w:after="0"/>
        <w:ind w:left="0"/>
        <w:jc w:val="both"/>
      </w:pPr>
      <w:r>
        <w:rPr>
          <w:rFonts w:ascii="Times New Roman"/>
          <w:b w:val="false"/>
          <w:i w:val="false"/>
          <w:color w:val="000000"/>
          <w:sz w:val="28"/>
        </w:rPr>
        <w:t>
      Жылқы үшін – 266 бас.*21,6га./бас=5745 га.</w:t>
      </w:r>
    </w:p>
    <w:bookmarkEnd w:id="136"/>
    <w:bookmarkStart w:name="z159" w:id="137"/>
    <w:p>
      <w:pPr>
        <w:spacing w:after="0"/>
        <w:ind w:left="0"/>
        <w:jc w:val="both"/>
      </w:pPr>
      <w:r>
        <w:rPr>
          <w:rFonts w:ascii="Times New Roman"/>
          <w:b w:val="false"/>
          <w:i w:val="false"/>
          <w:color w:val="000000"/>
          <w:sz w:val="28"/>
        </w:rPr>
        <w:t>
      Түйе үшін – 2 бас.*25,2 га./бас=50 га.</w:t>
      </w:r>
    </w:p>
    <w:bookmarkEnd w:id="137"/>
    <w:bookmarkStart w:name="z160" w:id="138"/>
    <w:p>
      <w:pPr>
        <w:spacing w:after="0"/>
        <w:ind w:left="0"/>
        <w:jc w:val="both"/>
      </w:pPr>
      <w:r>
        <w:rPr>
          <w:rFonts w:ascii="Times New Roman"/>
          <w:b w:val="false"/>
          <w:i w:val="false"/>
          <w:color w:val="000000"/>
          <w:sz w:val="28"/>
        </w:rPr>
        <w:t>
      25542 га.+ 1429 га.+ 5745 га.+ 50 га.= 32766 га.</w:t>
      </w:r>
    </w:p>
    <w:bookmarkEnd w:id="138"/>
    <w:bookmarkStart w:name="z161" w:id="139"/>
    <w:p>
      <w:pPr>
        <w:spacing w:after="0"/>
        <w:ind w:left="0"/>
        <w:jc w:val="both"/>
      </w:pPr>
      <w:r>
        <w:rPr>
          <w:rFonts w:ascii="Times New Roman"/>
          <w:b w:val="false"/>
          <w:i w:val="false"/>
          <w:color w:val="000000"/>
          <w:sz w:val="28"/>
        </w:rPr>
        <w:t>
      2022 жылдың 1 қыркүйегіне Бірлік ауылдық округінің ЖШС, шаруа және фермерлік қожалықтарындағы мал басы: ірі қара мал 459 бас, ұсақ мал 62 бас, жылқы 176 бас, түйе 1 бас құрайды.</w:t>
      </w:r>
    </w:p>
    <w:bookmarkEnd w:id="139"/>
    <w:bookmarkStart w:name="z162" w:id="140"/>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12312га жайылым қажет.</w:t>
      </w:r>
    </w:p>
    <w:bookmarkEnd w:id="140"/>
    <w:bookmarkStart w:name="z163" w:id="141"/>
    <w:p>
      <w:pPr>
        <w:spacing w:after="0"/>
        <w:ind w:left="0"/>
        <w:jc w:val="both"/>
      </w:pPr>
      <w:r>
        <w:rPr>
          <w:rFonts w:ascii="Times New Roman"/>
          <w:b w:val="false"/>
          <w:i w:val="false"/>
          <w:color w:val="000000"/>
          <w:sz w:val="28"/>
        </w:rPr>
        <w:t>
      Есебі:</w:t>
      </w:r>
    </w:p>
    <w:bookmarkEnd w:id="141"/>
    <w:bookmarkStart w:name="z164" w:id="142"/>
    <w:p>
      <w:pPr>
        <w:spacing w:after="0"/>
        <w:ind w:left="0"/>
        <w:jc w:val="both"/>
      </w:pPr>
      <w:r>
        <w:rPr>
          <w:rFonts w:ascii="Times New Roman"/>
          <w:b w:val="false"/>
          <w:i w:val="false"/>
          <w:color w:val="000000"/>
          <w:sz w:val="28"/>
        </w:rPr>
        <w:t>
      МІҚ үшін –459 бас *18га./бас=8262 га.</w:t>
      </w:r>
    </w:p>
    <w:bookmarkEnd w:id="142"/>
    <w:bookmarkStart w:name="z165" w:id="143"/>
    <w:p>
      <w:pPr>
        <w:spacing w:after="0"/>
        <w:ind w:left="0"/>
        <w:jc w:val="both"/>
      </w:pPr>
      <w:r>
        <w:rPr>
          <w:rFonts w:ascii="Times New Roman"/>
          <w:b w:val="false"/>
          <w:i w:val="false"/>
          <w:color w:val="000000"/>
          <w:sz w:val="28"/>
        </w:rPr>
        <w:t>
      Ұсақ мал үшін – 62 бас *3,6га./бас=223 га.</w:t>
      </w:r>
    </w:p>
    <w:bookmarkEnd w:id="143"/>
    <w:bookmarkStart w:name="z166" w:id="144"/>
    <w:p>
      <w:pPr>
        <w:spacing w:after="0"/>
        <w:ind w:left="0"/>
        <w:jc w:val="both"/>
      </w:pPr>
      <w:r>
        <w:rPr>
          <w:rFonts w:ascii="Times New Roman"/>
          <w:b w:val="false"/>
          <w:i w:val="false"/>
          <w:color w:val="000000"/>
          <w:sz w:val="28"/>
        </w:rPr>
        <w:t>
      Жылқы үшін – 176 бас *21,6га./бас=3802 га.</w:t>
      </w:r>
    </w:p>
    <w:bookmarkEnd w:id="144"/>
    <w:bookmarkStart w:name="z167" w:id="145"/>
    <w:p>
      <w:pPr>
        <w:spacing w:after="0"/>
        <w:ind w:left="0"/>
        <w:jc w:val="both"/>
      </w:pPr>
      <w:r>
        <w:rPr>
          <w:rFonts w:ascii="Times New Roman"/>
          <w:b w:val="false"/>
          <w:i w:val="false"/>
          <w:color w:val="000000"/>
          <w:sz w:val="28"/>
        </w:rPr>
        <w:t>
      Түйе үшін – 1 бас *25,2 га./бас =25 га.</w:t>
      </w:r>
    </w:p>
    <w:bookmarkEnd w:id="145"/>
    <w:bookmarkStart w:name="z168" w:id="146"/>
    <w:p>
      <w:pPr>
        <w:spacing w:after="0"/>
        <w:ind w:left="0"/>
        <w:jc w:val="both"/>
      </w:pPr>
      <w:r>
        <w:rPr>
          <w:rFonts w:ascii="Times New Roman"/>
          <w:b w:val="false"/>
          <w:i w:val="false"/>
          <w:color w:val="000000"/>
          <w:sz w:val="28"/>
        </w:rPr>
        <w:t>
      8262 га.+ 223 га.+ 3802 га.+ 25 га.=12312 га.</w:t>
      </w:r>
    </w:p>
    <w:bookmarkEnd w:id="146"/>
    <w:bookmarkStart w:name="z169" w:id="147"/>
    <w:p>
      <w:pPr>
        <w:spacing w:after="0"/>
        <w:ind w:left="0"/>
        <w:jc w:val="both"/>
      </w:pPr>
      <w:r>
        <w:rPr>
          <w:rFonts w:ascii="Times New Roman"/>
          <w:b w:val="false"/>
          <w:i w:val="false"/>
          <w:color w:val="000000"/>
          <w:sz w:val="28"/>
        </w:rPr>
        <w:t>
      Құрманғазы ауданының жер балансының мәліметтеріне сәйкес, Бірлік ауылдық округі аумағындағы барлық ЖШС, шаруа және фермер қожалықтарының жер пайдалануындағы жайылым алаңы 1131 га құрайды.</w:t>
      </w:r>
    </w:p>
    <w:bookmarkEnd w:id="147"/>
    <w:bookmarkStart w:name="z170" w:id="148"/>
    <w:p>
      <w:pPr>
        <w:spacing w:after="0"/>
        <w:ind w:left="0"/>
        <w:jc w:val="both"/>
      </w:pPr>
      <w:r>
        <w:rPr>
          <w:rFonts w:ascii="Times New Roman"/>
          <w:b w:val="false"/>
          <w:i w:val="false"/>
          <w:color w:val="000000"/>
          <w:sz w:val="28"/>
        </w:rPr>
        <w:t>
      Бірлік ауылдық округінің аумағында 1 мал қорымы бар.</w:t>
      </w:r>
    </w:p>
    <w:bookmarkEnd w:id="148"/>
    <w:bookmarkStart w:name="z171" w:id="149"/>
    <w:p>
      <w:pPr>
        <w:spacing w:after="0"/>
        <w:ind w:left="0"/>
        <w:jc w:val="both"/>
      </w:pPr>
      <w:r>
        <w:rPr>
          <w:rFonts w:ascii="Times New Roman"/>
          <w:b w:val="false"/>
          <w:i w:val="false"/>
          <w:color w:val="000000"/>
          <w:sz w:val="28"/>
        </w:rPr>
        <w:t>
      Бірлік ауылдық округінің аумағында аридтік жайылымдар жоқ.</w:t>
      </w:r>
    </w:p>
    <w:bookmarkEnd w:id="149"/>
    <w:bookmarkStart w:name="z172" w:id="150"/>
    <w:p>
      <w:pPr>
        <w:spacing w:after="0"/>
        <w:ind w:left="0"/>
        <w:jc w:val="both"/>
      </w:pPr>
      <w:r>
        <w:rPr>
          <w:rFonts w:ascii="Times New Roman"/>
          <w:b w:val="false"/>
          <w:i w:val="false"/>
          <w:color w:val="000000"/>
          <w:sz w:val="28"/>
        </w:rPr>
        <w:t>
      Бірлік ауылдық округінде мал айдауға арналған сервитуттар орнатылмаған.</w:t>
      </w:r>
    </w:p>
    <w:bookmarkEnd w:id="150"/>
    <w:bookmarkStart w:name="z173" w:id="151"/>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Бірлік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Бірлік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175" w:id="15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Бірлік ауылдық округі аумағында жайылымдардың орналасу схемасы</w:t>
      </w:r>
    </w:p>
    <w:bookmarkEnd w:id="152"/>
    <w:bookmarkStart w:name="z176"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Бірлік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178" w:id="154"/>
    <w:p>
      <w:pPr>
        <w:spacing w:after="0"/>
        <w:ind w:left="0"/>
        <w:jc w:val="left"/>
      </w:pPr>
      <w:r>
        <w:rPr>
          <w:rFonts w:ascii="Times New Roman"/>
          <w:b/>
          <w:i w:val="false"/>
          <w:color w:val="000000"/>
        </w:rPr>
        <w:t xml:space="preserve"> Жайылым айналымдарының қолайлы схемалары Бірлік ауылдық округі үшін қолайлы жайылым айналымдарының схемасы</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179" w:id="155"/>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Бірлік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181" w:id="15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56"/>
    <w:bookmarkStart w:name="z182"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Бірлік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184" w:id="15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8"/>
    <w:bookmarkStart w:name="z185"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60"/>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160"/>
    <w:bookmarkStart w:name="z187" w:id="161"/>
    <w:p>
      <w:pPr>
        <w:spacing w:after="0"/>
        <w:ind w:left="0"/>
        <w:jc w:val="both"/>
      </w:pPr>
      <w:r>
        <w:rPr>
          <w:rFonts w:ascii="Times New Roman"/>
          <w:b w:val="false"/>
          <w:i w:val="false"/>
          <w:color w:val="000000"/>
          <w:sz w:val="28"/>
        </w:rPr>
        <w:t>
      Бірлік ауылдық округінің аумағы арқылы ұзындығы 6 шақырым болатын "Қиғаш" өзені ағып өтеді.</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Бірлік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189" w:id="16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2"/>
    <w:bookmarkStart w:name="z190"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Бірлік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192" w:id="164"/>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64"/>
    <w:bookmarkStart w:name="z193"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Бірлік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195" w:id="166"/>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196" w:id="167"/>
    <w:p>
      <w:pPr>
        <w:spacing w:after="0"/>
        <w:ind w:left="0"/>
        <w:jc w:val="both"/>
      </w:pPr>
      <w:r>
        <w:rPr>
          <w:rFonts w:ascii="Times New Roman"/>
          <w:b w:val="false"/>
          <w:i w:val="false"/>
          <w:color w:val="000000"/>
          <w:sz w:val="28"/>
        </w:rPr>
        <w:t>
      Ескертпе: аббревиатуралардың толық жазылуы:</w:t>
      </w:r>
    </w:p>
    <w:bookmarkEnd w:id="167"/>
    <w:bookmarkStart w:name="z197" w:id="168"/>
    <w:p>
      <w:pPr>
        <w:spacing w:after="0"/>
        <w:ind w:left="0"/>
        <w:jc w:val="both"/>
      </w:pPr>
      <w:r>
        <w:rPr>
          <w:rFonts w:ascii="Times New Roman"/>
          <w:b w:val="false"/>
          <w:i w:val="false"/>
          <w:color w:val="000000"/>
          <w:sz w:val="28"/>
        </w:rPr>
        <w:t>
      КЖМ – көктемгі-жазғы маусым;</w:t>
      </w:r>
    </w:p>
    <w:bookmarkEnd w:id="168"/>
    <w:bookmarkStart w:name="z198" w:id="169"/>
    <w:p>
      <w:pPr>
        <w:spacing w:after="0"/>
        <w:ind w:left="0"/>
        <w:jc w:val="both"/>
      </w:pPr>
      <w:r>
        <w:rPr>
          <w:rFonts w:ascii="Times New Roman"/>
          <w:b w:val="false"/>
          <w:i w:val="false"/>
          <w:color w:val="000000"/>
          <w:sz w:val="28"/>
        </w:rPr>
        <w:t>
      ЖКМ – жазғы-күзгі маусым;</w:t>
      </w:r>
    </w:p>
    <w:bookmarkEnd w:id="169"/>
    <w:bookmarkStart w:name="z199" w:id="170"/>
    <w:p>
      <w:pPr>
        <w:spacing w:after="0"/>
        <w:ind w:left="0"/>
        <w:jc w:val="both"/>
      </w:pPr>
      <w:r>
        <w:rPr>
          <w:rFonts w:ascii="Times New Roman"/>
          <w:b w:val="false"/>
          <w:i w:val="false"/>
          <w:color w:val="000000"/>
          <w:sz w:val="28"/>
        </w:rPr>
        <w:t>
      ЖМ – жазғы маусым;</w:t>
      </w:r>
    </w:p>
    <w:bookmarkEnd w:id="170"/>
    <w:bookmarkStart w:name="z200" w:id="171"/>
    <w:p>
      <w:pPr>
        <w:spacing w:after="0"/>
        <w:ind w:left="0"/>
        <w:jc w:val="both"/>
      </w:pPr>
      <w:r>
        <w:rPr>
          <w:rFonts w:ascii="Times New Roman"/>
          <w:b w:val="false"/>
          <w:i w:val="false"/>
          <w:color w:val="000000"/>
          <w:sz w:val="28"/>
        </w:rPr>
        <w:t>
      ДҚ – демалыс қорасы.</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 4 қосымша</w:t>
            </w:r>
          </w:p>
        </w:tc>
      </w:tr>
    </w:tbl>
    <w:bookmarkStart w:name="z202" w:id="172"/>
    <w:p>
      <w:pPr>
        <w:spacing w:after="0"/>
        <w:ind w:left="0"/>
        <w:jc w:val="left"/>
      </w:pPr>
      <w:r>
        <w:rPr>
          <w:rFonts w:ascii="Times New Roman"/>
          <w:b/>
          <w:i w:val="false"/>
          <w:color w:val="000000"/>
        </w:rPr>
        <w:t xml:space="preserve"> Кудряшов ауылдық округі бойынша 2023-2024 жылдарға арналған жайылымдарды басқару және оларды пайдалану жөніндегі жоспар</w:t>
      </w:r>
    </w:p>
    <w:bookmarkEnd w:id="172"/>
    <w:bookmarkStart w:name="z203" w:id="173"/>
    <w:p>
      <w:pPr>
        <w:spacing w:after="0"/>
        <w:ind w:left="0"/>
        <w:jc w:val="both"/>
      </w:pPr>
      <w:r>
        <w:rPr>
          <w:rFonts w:ascii="Times New Roman"/>
          <w:b w:val="false"/>
          <w:i w:val="false"/>
          <w:color w:val="000000"/>
          <w:sz w:val="28"/>
        </w:rPr>
        <w:t>
      Осы Кудряшов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173"/>
    <w:bookmarkStart w:name="z204" w:id="17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74"/>
    <w:bookmarkStart w:name="z205" w:id="175"/>
    <w:p>
      <w:pPr>
        <w:spacing w:after="0"/>
        <w:ind w:left="0"/>
        <w:jc w:val="both"/>
      </w:pPr>
      <w:r>
        <w:rPr>
          <w:rFonts w:ascii="Times New Roman"/>
          <w:b w:val="false"/>
          <w:i w:val="false"/>
          <w:color w:val="000000"/>
          <w:sz w:val="28"/>
        </w:rPr>
        <w:t>
      Жоспар:</w:t>
      </w:r>
    </w:p>
    <w:bookmarkEnd w:id="175"/>
    <w:bookmarkStart w:name="z206" w:id="17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176"/>
    <w:bookmarkStart w:name="z207" w:id="177"/>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177"/>
    <w:bookmarkStart w:name="z208" w:id="17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178"/>
    <w:bookmarkStart w:name="z209" w:id="17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179"/>
    <w:bookmarkStart w:name="z210" w:id="18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180"/>
    <w:bookmarkStart w:name="z211" w:id="181"/>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181"/>
    <w:bookmarkStart w:name="z212" w:id="18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182"/>
    <w:bookmarkStart w:name="z213" w:id="18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83"/>
    <w:bookmarkStart w:name="z214" w:id="184"/>
    <w:p>
      <w:pPr>
        <w:spacing w:after="0"/>
        <w:ind w:left="0"/>
        <w:jc w:val="both"/>
      </w:pPr>
      <w:r>
        <w:rPr>
          <w:rFonts w:ascii="Times New Roman"/>
          <w:b w:val="false"/>
          <w:i w:val="false"/>
          <w:color w:val="000000"/>
          <w:sz w:val="28"/>
        </w:rPr>
        <w:t>
      Кудряшов ауылдық округі аумағының жалпы ауданы 6735 га, оның ішінде елді мекен жерлері - 6555 га, босалқы жерлер 180 га.</w:t>
      </w:r>
    </w:p>
    <w:bookmarkEnd w:id="184"/>
    <w:bookmarkStart w:name="z215" w:id="185"/>
    <w:p>
      <w:pPr>
        <w:spacing w:after="0"/>
        <w:ind w:left="0"/>
        <w:jc w:val="both"/>
      </w:pPr>
      <w:r>
        <w:rPr>
          <w:rFonts w:ascii="Times New Roman"/>
          <w:b w:val="false"/>
          <w:i w:val="false"/>
          <w:color w:val="000000"/>
          <w:sz w:val="28"/>
        </w:rPr>
        <w:t>
      Әкімшілік-аумақтық бөлінісі бойынша Кудряшов ауылдық округінде 3 ауылдық елді мекен бар.</w:t>
      </w:r>
    </w:p>
    <w:bookmarkEnd w:id="185"/>
    <w:bookmarkStart w:name="z216" w:id="186"/>
    <w:p>
      <w:pPr>
        <w:spacing w:after="0"/>
        <w:ind w:left="0"/>
        <w:jc w:val="both"/>
      </w:pPr>
      <w:r>
        <w:rPr>
          <w:rFonts w:ascii="Times New Roman"/>
          <w:b w:val="false"/>
          <w:i w:val="false"/>
          <w:color w:val="000000"/>
          <w:sz w:val="28"/>
        </w:rPr>
        <w:t>
      Кудряшов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адыраспан, жантақ өседі.</w:t>
      </w:r>
    </w:p>
    <w:bookmarkEnd w:id="186"/>
    <w:bookmarkStart w:name="z217" w:id="187"/>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187"/>
    <w:bookmarkStart w:name="z218" w:id="188"/>
    <w:p>
      <w:pPr>
        <w:spacing w:after="0"/>
        <w:ind w:left="0"/>
        <w:jc w:val="both"/>
      </w:pPr>
      <w:r>
        <w:rPr>
          <w:rFonts w:ascii="Times New Roman"/>
          <w:b w:val="false"/>
          <w:i w:val="false"/>
          <w:color w:val="000000"/>
          <w:sz w:val="28"/>
        </w:rPr>
        <w:t>
      2022 жылдың 1 қыркүйегіне Кудряшов ауылдық округінде (жеке ауласында) 991 бас ірі қара, 158 бас ұсақ мал, 180 бас жылқы бар.</w:t>
      </w:r>
    </w:p>
    <w:bookmarkEnd w:id="188"/>
    <w:bookmarkStart w:name="z219" w:id="189"/>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22294 га жайылым қажет.</w:t>
      </w:r>
    </w:p>
    <w:bookmarkEnd w:id="189"/>
    <w:bookmarkStart w:name="z220" w:id="190"/>
    <w:p>
      <w:pPr>
        <w:spacing w:after="0"/>
        <w:ind w:left="0"/>
        <w:jc w:val="both"/>
      </w:pPr>
      <w:r>
        <w:rPr>
          <w:rFonts w:ascii="Times New Roman"/>
          <w:b w:val="false"/>
          <w:i w:val="false"/>
          <w:color w:val="000000"/>
          <w:sz w:val="28"/>
        </w:rPr>
        <w:t>
      Есебі:</w:t>
      </w:r>
    </w:p>
    <w:bookmarkEnd w:id="190"/>
    <w:bookmarkStart w:name="z221" w:id="191"/>
    <w:p>
      <w:pPr>
        <w:spacing w:after="0"/>
        <w:ind w:left="0"/>
        <w:jc w:val="both"/>
      </w:pPr>
      <w:r>
        <w:rPr>
          <w:rFonts w:ascii="Times New Roman"/>
          <w:b w:val="false"/>
          <w:i w:val="false"/>
          <w:color w:val="000000"/>
          <w:sz w:val="28"/>
        </w:rPr>
        <w:t>
      МІҚ үшін – 991 бас.*18га./бас=17838 га.</w:t>
      </w:r>
    </w:p>
    <w:bookmarkEnd w:id="191"/>
    <w:bookmarkStart w:name="z222" w:id="192"/>
    <w:p>
      <w:pPr>
        <w:spacing w:after="0"/>
        <w:ind w:left="0"/>
        <w:jc w:val="both"/>
      </w:pPr>
      <w:r>
        <w:rPr>
          <w:rFonts w:ascii="Times New Roman"/>
          <w:b w:val="false"/>
          <w:i w:val="false"/>
          <w:color w:val="000000"/>
          <w:sz w:val="28"/>
        </w:rPr>
        <w:t>
      Ұсақ мал үшін – 158 бас.*3,6га./бас= 568 га.</w:t>
      </w:r>
    </w:p>
    <w:bookmarkEnd w:id="192"/>
    <w:bookmarkStart w:name="z223" w:id="193"/>
    <w:p>
      <w:pPr>
        <w:spacing w:after="0"/>
        <w:ind w:left="0"/>
        <w:jc w:val="both"/>
      </w:pPr>
      <w:r>
        <w:rPr>
          <w:rFonts w:ascii="Times New Roman"/>
          <w:b w:val="false"/>
          <w:i w:val="false"/>
          <w:color w:val="000000"/>
          <w:sz w:val="28"/>
        </w:rPr>
        <w:t>
      Жылқы үшін – 180 бас.*21,6га./бас=3888 га.</w:t>
      </w:r>
    </w:p>
    <w:bookmarkEnd w:id="193"/>
    <w:bookmarkStart w:name="z224" w:id="194"/>
    <w:p>
      <w:pPr>
        <w:spacing w:after="0"/>
        <w:ind w:left="0"/>
        <w:jc w:val="both"/>
      </w:pPr>
      <w:r>
        <w:rPr>
          <w:rFonts w:ascii="Times New Roman"/>
          <w:b w:val="false"/>
          <w:i w:val="false"/>
          <w:color w:val="000000"/>
          <w:sz w:val="28"/>
        </w:rPr>
        <w:t>
      17838 га.+ 568 га.+ 3888 га.= 22294 га.</w:t>
      </w:r>
    </w:p>
    <w:bookmarkEnd w:id="194"/>
    <w:bookmarkStart w:name="z225" w:id="195"/>
    <w:p>
      <w:pPr>
        <w:spacing w:after="0"/>
        <w:ind w:left="0"/>
        <w:jc w:val="both"/>
      </w:pPr>
      <w:r>
        <w:rPr>
          <w:rFonts w:ascii="Times New Roman"/>
          <w:b w:val="false"/>
          <w:i w:val="false"/>
          <w:color w:val="000000"/>
          <w:sz w:val="28"/>
        </w:rPr>
        <w:t>
      2022 жылдың 1 қыркүйегіне Кудряшов ауылдық округінің ЖШС, шаруа және фермерлік қожалықтарындағы мал басы: ірі қара мал 763 бас, ұсақ мал 689 бас, жылқы 722 бас, түйе 32 бас құрайды.</w:t>
      </w:r>
    </w:p>
    <w:bookmarkEnd w:id="195"/>
    <w:bookmarkStart w:name="z226" w:id="196"/>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32615га жайылым қажет.</w:t>
      </w:r>
    </w:p>
    <w:bookmarkEnd w:id="196"/>
    <w:bookmarkStart w:name="z227" w:id="197"/>
    <w:p>
      <w:pPr>
        <w:spacing w:after="0"/>
        <w:ind w:left="0"/>
        <w:jc w:val="both"/>
      </w:pPr>
      <w:r>
        <w:rPr>
          <w:rFonts w:ascii="Times New Roman"/>
          <w:b w:val="false"/>
          <w:i w:val="false"/>
          <w:color w:val="000000"/>
          <w:sz w:val="28"/>
        </w:rPr>
        <w:t>
      Есебі:</w:t>
      </w:r>
    </w:p>
    <w:bookmarkEnd w:id="197"/>
    <w:bookmarkStart w:name="z228" w:id="198"/>
    <w:p>
      <w:pPr>
        <w:spacing w:after="0"/>
        <w:ind w:left="0"/>
        <w:jc w:val="both"/>
      </w:pPr>
      <w:r>
        <w:rPr>
          <w:rFonts w:ascii="Times New Roman"/>
          <w:b w:val="false"/>
          <w:i w:val="false"/>
          <w:color w:val="000000"/>
          <w:sz w:val="28"/>
        </w:rPr>
        <w:t>
      МІҚ үшін –763 бас *18га./бас=13734 га.</w:t>
      </w:r>
    </w:p>
    <w:bookmarkEnd w:id="198"/>
    <w:bookmarkStart w:name="z229" w:id="199"/>
    <w:p>
      <w:pPr>
        <w:spacing w:after="0"/>
        <w:ind w:left="0"/>
        <w:jc w:val="both"/>
      </w:pPr>
      <w:r>
        <w:rPr>
          <w:rFonts w:ascii="Times New Roman"/>
          <w:b w:val="false"/>
          <w:i w:val="false"/>
          <w:color w:val="000000"/>
          <w:sz w:val="28"/>
        </w:rPr>
        <w:t>
      Ұсақ мал үшін – 689 бас *3,6га./бас=2480 га.</w:t>
      </w:r>
    </w:p>
    <w:bookmarkEnd w:id="199"/>
    <w:bookmarkStart w:name="z230" w:id="200"/>
    <w:p>
      <w:pPr>
        <w:spacing w:after="0"/>
        <w:ind w:left="0"/>
        <w:jc w:val="both"/>
      </w:pPr>
      <w:r>
        <w:rPr>
          <w:rFonts w:ascii="Times New Roman"/>
          <w:b w:val="false"/>
          <w:i w:val="false"/>
          <w:color w:val="000000"/>
          <w:sz w:val="28"/>
        </w:rPr>
        <w:t>
      Жылқы үшін – 722 бас *21,6га./бас=15595 га.</w:t>
      </w:r>
    </w:p>
    <w:bookmarkEnd w:id="200"/>
    <w:bookmarkStart w:name="z231" w:id="201"/>
    <w:p>
      <w:pPr>
        <w:spacing w:after="0"/>
        <w:ind w:left="0"/>
        <w:jc w:val="both"/>
      </w:pPr>
      <w:r>
        <w:rPr>
          <w:rFonts w:ascii="Times New Roman"/>
          <w:b w:val="false"/>
          <w:i w:val="false"/>
          <w:color w:val="000000"/>
          <w:sz w:val="28"/>
        </w:rPr>
        <w:t>
      Түйе үшін – 32 бас *25,2 га./бас =806 га.</w:t>
      </w:r>
    </w:p>
    <w:bookmarkEnd w:id="201"/>
    <w:bookmarkStart w:name="z232" w:id="202"/>
    <w:p>
      <w:pPr>
        <w:spacing w:after="0"/>
        <w:ind w:left="0"/>
        <w:jc w:val="both"/>
      </w:pPr>
      <w:r>
        <w:rPr>
          <w:rFonts w:ascii="Times New Roman"/>
          <w:b w:val="false"/>
          <w:i w:val="false"/>
          <w:color w:val="000000"/>
          <w:sz w:val="28"/>
        </w:rPr>
        <w:t>
      13734 га.+ 2480 га.+ 15595 га.+ 806 га.= 32615 га.</w:t>
      </w:r>
    </w:p>
    <w:bookmarkEnd w:id="202"/>
    <w:bookmarkStart w:name="z233" w:id="203"/>
    <w:p>
      <w:pPr>
        <w:spacing w:after="0"/>
        <w:ind w:left="0"/>
        <w:jc w:val="both"/>
      </w:pPr>
      <w:r>
        <w:rPr>
          <w:rFonts w:ascii="Times New Roman"/>
          <w:b w:val="false"/>
          <w:i w:val="false"/>
          <w:color w:val="000000"/>
          <w:sz w:val="28"/>
        </w:rPr>
        <w:t>
      Құрманғазы ауданының жер балансының мәліметтеріне сәйкес, Кудряшов ауылдық округі аумағындағы барлық ЖШС, шаруа және фермер қожалықтарының жер пайдалануындағы жайылым алаңы 246 га құрайды.</w:t>
      </w:r>
    </w:p>
    <w:bookmarkEnd w:id="203"/>
    <w:bookmarkStart w:name="z234" w:id="204"/>
    <w:p>
      <w:pPr>
        <w:spacing w:after="0"/>
        <w:ind w:left="0"/>
        <w:jc w:val="both"/>
      </w:pPr>
      <w:r>
        <w:rPr>
          <w:rFonts w:ascii="Times New Roman"/>
          <w:b w:val="false"/>
          <w:i w:val="false"/>
          <w:color w:val="000000"/>
          <w:sz w:val="28"/>
        </w:rPr>
        <w:t>
      Кудряшов ауылдық округінің аумағында 1 мал қорымы бар.</w:t>
      </w:r>
    </w:p>
    <w:bookmarkEnd w:id="204"/>
    <w:bookmarkStart w:name="z235" w:id="205"/>
    <w:p>
      <w:pPr>
        <w:spacing w:after="0"/>
        <w:ind w:left="0"/>
        <w:jc w:val="both"/>
      </w:pPr>
      <w:r>
        <w:rPr>
          <w:rFonts w:ascii="Times New Roman"/>
          <w:b w:val="false"/>
          <w:i w:val="false"/>
          <w:color w:val="000000"/>
          <w:sz w:val="28"/>
        </w:rPr>
        <w:t>
      Кудряшов ауылдық округінің аумағында аридтік жайылымдар жоқ.</w:t>
      </w:r>
    </w:p>
    <w:bookmarkEnd w:id="205"/>
    <w:bookmarkStart w:name="z236" w:id="206"/>
    <w:p>
      <w:pPr>
        <w:spacing w:after="0"/>
        <w:ind w:left="0"/>
        <w:jc w:val="both"/>
      </w:pPr>
      <w:r>
        <w:rPr>
          <w:rFonts w:ascii="Times New Roman"/>
          <w:b w:val="false"/>
          <w:i w:val="false"/>
          <w:color w:val="000000"/>
          <w:sz w:val="28"/>
        </w:rPr>
        <w:t>
      Кудряшов ауылдық округінде мал айдауға арналған сервитуттар орнатылмаған.</w:t>
      </w:r>
    </w:p>
    <w:bookmarkEnd w:id="206"/>
    <w:bookmarkStart w:name="z237" w:id="207"/>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Кудряшов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Кудряшов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1-қосымша</w:t>
            </w:r>
          </w:p>
        </w:tc>
      </w:tr>
    </w:tbl>
    <w:bookmarkStart w:name="z239" w:id="20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Кудряшов ауылдық округі аумағында жайылымдардың орналасу схемасы</w:t>
      </w:r>
    </w:p>
    <w:bookmarkEnd w:id="208"/>
    <w:bookmarkStart w:name="z240"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Кудряшов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bookmarkStart w:name="z242" w:id="21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Кудряшов ауылдық округі аумағында жайылымдардың орналасу схемасы Жайылым айналымдарының қолайлы схемалары Кудряшов ауылдық округі үшін қолайлы жайылым айналымдарының схемасы</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243" w:id="211"/>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Кудряшов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245" w:id="21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12"/>
    <w:bookmarkStart w:name="z246"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Кудряшов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4-қосымша</w:t>
            </w:r>
          </w:p>
        </w:tc>
      </w:tr>
    </w:tbl>
    <w:bookmarkStart w:name="z248" w:id="21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14"/>
    <w:bookmarkStart w:name="z249"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16"/>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216"/>
    <w:bookmarkStart w:name="z251" w:id="217"/>
    <w:p>
      <w:pPr>
        <w:spacing w:after="0"/>
        <w:ind w:left="0"/>
        <w:jc w:val="both"/>
      </w:pPr>
      <w:r>
        <w:rPr>
          <w:rFonts w:ascii="Times New Roman"/>
          <w:b w:val="false"/>
          <w:i w:val="false"/>
          <w:color w:val="000000"/>
          <w:sz w:val="28"/>
        </w:rPr>
        <w:t>
      Кудряшов ауылдық округінің аумағы арқылы ұзындығы 6 шақырым болатын "Есіркеп" суландыру каналы ағып өтеді.</w:t>
      </w:r>
    </w:p>
    <w:bookmarkEnd w:id="2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Кудряшов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5-қосымша</w:t>
            </w:r>
          </w:p>
        </w:tc>
      </w:tr>
    </w:tbl>
    <w:bookmarkStart w:name="z253" w:id="21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8"/>
    <w:bookmarkStart w:name="z254"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Кудряшов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6-қосымша</w:t>
            </w:r>
          </w:p>
        </w:tc>
      </w:tr>
    </w:tbl>
    <w:bookmarkStart w:name="z256" w:id="22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0"/>
    <w:bookmarkStart w:name="z257"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Кудряшов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7-қосымша</w:t>
            </w:r>
          </w:p>
        </w:tc>
      </w:tr>
    </w:tbl>
    <w:bookmarkStart w:name="z259" w:id="222"/>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Кудряшов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260" w:id="223"/>
    <w:p>
      <w:pPr>
        <w:spacing w:after="0"/>
        <w:ind w:left="0"/>
        <w:jc w:val="both"/>
      </w:pPr>
      <w:r>
        <w:rPr>
          <w:rFonts w:ascii="Times New Roman"/>
          <w:b w:val="false"/>
          <w:i w:val="false"/>
          <w:color w:val="000000"/>
          <w:sz w:val="28"/>
        </w:rPr>
        <w:t>
      Ескертпе: аббревиатуралардың толық жазылуы:</w:t>
      </w:r>
    </w:p>
    <w:bookmarkEnd w:id="223"/>
    <w:bookmarkStart w:name="z261" w:id="224"/>
    <w:p>
      <w:pPr>
        <w:spacing w:after="0"/>
        <w:ind w:left="0"/>
        <w:jc w:val="both"/>
      </w:pPr>
      <w:r>
        <w:rPr>
          <w:rFonts w:ascii="Times New Roman"/>
          <w:b w:val="false"/>
          <w:i w:val="false"/>
          <w:color w:val="000000"/>
          <w:sz w:val="28"/>
        </w:rPr>
        <w:t>
      КЖМ – көктемгі-жазғы маусым;</w:t>
      </w:r>
    </w:p>
    <w:bookmarkEnd w:id="224"/>
    <w:bookmarkStart w:name="z262" w:id="225"/>
    <w:p>
      <w:pPr>
        <w:spacing w:after="0"/>
        <w:ind w:left="0"/>
        <w:jc w:val="both"/>
      </w:pPr>
      <w:r>
        <w:rPr>
          <w:rFonts w:ascii="Times New Roman"/>
          <w:b w:val="false"/>
          <w:i w:val="false"/>
          <w:color w:val="000000"/>
          <w:sz w:val="28"/>
        </w:rPr>
        <w:t>
      ЖКМ – жазғы-күзгі маусым;</w:t>
      </w:r>
    </w:p>
    <w:bookmarkEnd w:id="225"/>
    <w:bookmarkStart w:name="z263" w:id="226"/>
    <w:p>
      <w:pPr>
        <w:spacing w:after="0"/>
        <w:ind w:left="0"/>
        <w:jc w:val="both"/>
      </w:pPr>
      <w:r>
        <w:rPr>
          <w:rFonts w:ascii="Times New Roman"/>
          <w:b w:val="false"/>
          <w:i w:val="false"/>
          <w:color w:val="000000"/>
          <w:sz w:val="28"/>
        </w:rPr>
        <w:t>
      ЖМ – жазғы маусым;</w:t>
      </w:r>
    </w:p>
    <w:bookmarkEnd w:id="226"/>
    <w:bookmarkStart w:name="z264" w:id="227"/>
    <w:p>
      <w:pPr>
        <w:spacing w:after="0"/>
        <w:ind w:left="0"/>
        <w:jc w:val="both"/>
      </w:pPr>
      <w:r>
        <w:rPr>
          <w:rFonts w:ascii="Times New Roman"/>
          <w:b w:val="false"/>
          <w:i w:val="false"/>
          <w:color w:val="000000"/>
          <w:sz w:val="28"/>
        </w:rPr>
        <w:t>
      ДҚ – демалыс қорасы.</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 5 қосымша</w:t>
            </w:r>
          </w:p>
        </w:tc>
      </w:tr>
    </w:tbl>
    <w:bookmarkStart w:name="z266" w:id="228"/>
    <w:p>
      <w:pPr>
        <w:spacing w:after="0"/>
        <w:ind w:left="0"/>
        <w:jc w:val="left"/>
      </w:pPr>
      <w:r>
        <w:rPr>
          <w:rFonts w:ascii="Times New Roman"/>
          <w:b/>
          <w:i w:val="false"/>
          <w:color w:val="000000"/>
        </w:rPr>
        <w:t xml:space="preserve"> Еңбекші ауылдық округі бойынша 2023-2024 жылдарға арналған жайылымдарды басқару және оларды пайдалану жөніндегі жоспар</w:t>
      </w:r>
    </w:p>
    <w:bookmarkEnd w:id="228"/>
    <w:bookmarkStart w:name="z267" w:id="229"/>
    <w:p>
      <w:pPr>
        <w:spacing w:after="0"/>
        <w:ind w:left="0"/>
        <w:jc w:val="both"/>
      </w:pPr>
      <w:r>
        <w:rPr>
          <w:rFonts w:ascii="Times New Roman"/>
          <w:b w:val="false"/>
          <w:i w:val="false"/>
          <w:color w:val="000000"/>
          <w:sz w:val="28"/>
        </w:rPr>
        <w:t>
      Осы Еңбекші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229"/>
    <w:bookmarkStart w:name="z268" w:id="23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230"/>
    <w:bookmarkStart w:name="z269" w:id="231"/>
    <w:p>
      <w:pPr>
        <w:spacing w:after="0"/>
        <w:ind w:left="0"/>
        <w:jc w:val="both"/>
      </w:pPr>
      <w:r>
        <w:rPr>
          <w:rFonts w:ascii="Times New Roman"/>
          <w:b w:val="false"/>
          <w:i w:val="false"/>
          <w:color w:val="000000"/>
          <w:sz w:val="28"/>
        </w:rPr>
        <w:t>
      Жоспар:</w:t>
      </w:r>
    </w:p>
    <w:bookmarkEnd w:id="231"/>
    <w:bookmarkStart w:name="z270" w:id="23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232"/>
    <w:bookmarkStart w:name="z271" w:id="233"/>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233"/>
    <w:bookmarkStart w:name="z272" w:id="23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234"/>
    <w:bookmarkStart w:name="z273" w:id="23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235"/>
    <w:bookmarkStart w:name="z274" w:id="23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236"/>
    <w:bookmarkStart w:name="z275" w:id="23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237"/>
    <w:bookmarkStart w:name="z276" w:id="23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238"/>
    <w:bookmarkStart w:name="z277" w:id="23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39"/>
    <w:bookmarkStart w:name="z278" w:id="240"/>
    <w:p>
      <w:pPr>
        <w:spacing w:after="0"/>
        <w:ind w:left="0"/>
        <w:jc w:val="both"/>
      </w:pPr>
      <w:r>
        <w:rPr>
          <w:rFonts w:ascii="Times New Roman"/>
          <w:b w:val="false"/>
          <w:i w:val="false"/>
          <w:color w:val="000000"/>
          <w:sz w:val="28"/>
        </w:rPr>
        <w:t>
      Еңбекші ауылдық округі аумағының жалпы ауданы 173905 га, оның ішінде елді мекен жерлері - 8124 га, босалқы жерлер 104970 га.</w:t>
      </w:r>
    </w:p>
    <w:bookmarkEnd w:id="240"/>
    <w:bookmarkStart w:name="z279" w:id="241"/>
    <w:p>
      <w:pPr>
        <w:spacing w:after="0"/>
        <w:ind w:left="0"/>
        <w:jc w:val="both"/>
      </w:pPr>
      <w:r>
        <w:rPr>
          <w:rFonts w:ascii="Times New Roman"/>
          <w:b w:val="false"/>
          <w:i w:val="false"/>
          <w:color w:val="000000"/>
          <w:sz w:val="28"/>
        </w:rPr>
        <w:t>
      Әкімшілік-аумақтық бөлінісі бойынша Еңбекші ауылдық округінде 4 ауылдық елді мекен бар.</w:t>
      </w:r>
    </w:p>
    <w:bookmarkEnd w:id="241"/>
    <w:bookmarkStart w:name="z280" w:id="242"/>
    <w:p>
      <w:pPr>
        <w:spacing w:after="0"/>
        <w:ind w:left="0"/>
        <w:jc w:val="both"/>
      </w:pPr>
      <w:r>
        <w:rPr>
          <w:rFonts w:ascii="Times New Roman"/>
          <w:b w:val="false"/>
          <w:i w:val="false"/>
          <w:color w:val="000000"/>
          <w:sz w:val="28"/>
        </w:rPr>
        <w:t>
      Еңбекші ауылдық округінің жер бедері-жазық. Округ аумағы Каспий маңы</w:t>
      </w:r>
    </w:p>
    <w:bookmarkEnd w:id="242"/>
    <w:bookmarkStart w:name="z281" w:id="243"/>
    <w:p>
      <w:pPr>
        <w:spacing w:after="0"/>
        <w:ind w:left="0"/>
        <w:jc w:val="both"/>
      </w:pPr>
      <w:r>
        <w:rPr>
          <w:rFonts w:ascii="Times New Roman"/>
          <w:b w:val="false"/>
          <w:i w:val="false"/>
          <w:color w:val="000000"/>
          <w:sz w:val="28"/>
        </w:rPr>
        <w:t>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шытыр өседі.</w:t>
      </w:r>
    </w:p>
    <w:bookmarkEnd w:id="243"/>
    <w:bookmarkStart w:name="z282" w:id="244"/>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244"/>
    <w:bookmarkStart w:name="z283" w:id="245"/>
    <w:p>
      <w:pPr>
        <w:spacing w:after="0"/>
        <w:ind w:left="0"/>
        <w:jc w:val="both"/>
      </w:pPr>
      <w:r>
        <w:rPr>
          <w:rFonts w:ascii="Times New Roman"/>
          <w:b w:val="false"/>
          <w:i w:val="false"/>
          <w:color w:val="000000"/>
          <w:sz w:val="28"/>
        </w:rPr>
        <w:t>
      2022 жылдың 1 қыркүйегіне Еңбекші ауылдық округінде (жеке ауласында) 3034 бас ірі қара, 3477 бас ұсақ мал, 770 бас жылқы, 202 түйе бар.</w:t>
      </w:r>
    </w:p>
    <w:bookmarkEnd w:id="245"/>
    <w:bookmarkStart w:name="z284" w:id="246"/>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88851 га жайылым қажет.</w:t>
      </w:r>
    </w:p>
    <w:bookmarkEnd w:id="246"/>
    <w:bookmarkStart w:name="z285" w:id="247"/>
    <w:p>
      <w:pPr>
        <w:spacing w:after="0"/>
        <w:ind w:left="0"/>
        <w:jc w:val="both"/>
      </w:pPr>
      <w:r>
        <w:rPr>
          <w:rFonts w:ascii="Times New Roman"/>
          <w:b w:val="false"/>
          <w:i w:val="false"/>
          <w:color w:val="000000"/>
          <w:sz w:val="28"/>
        </w:rPr>
        <w:t>
      Есебі:</w:t>
      </w:r>
    </w:p>
    <w:bookmarkEnd w:id="247"/>
    <w:bookmarkStart w:name="z286" w:id="248"/>
    <w:p>
      <w:pPr>
        <w:spacing w:after="0"/>
        <w:ind w:left="0"/>
        <w:jc w:val="both"/>
      </w:pPr>
      <w:r>
        <w:rPr>
          <w:rFonts w:ascii="Times New Roman"/>
          <w:b w:val="false"/>
          <w:i w:val="false"/>
          <w:color w:val="000000"/>
          <w:sz w:val="28"/>
        </w:rPr>
        <w:t>
      МІҚ үшін – 3034 бас.*18га./бас=54612 га.</w:t>
      </w:r>
    </w:p>
    <w:bookmarkEnd w:id="248"/>
    <w:bookmarkStart w:name="z287" w:id="249"/>
    <w:p>
      <w:pPr>
        <w:spacing w:after="0"/>
        <w:ind w:left="0"/>
        <w:jc w:val="both"/>
      </w:pPr>
      <w:r>
        <w:rPr>
          <w:rFonts w:ascii="Times New Roman"/>
          <w:b w:val="false"/>
          <w:i w:val="false"/>
          <w:color w:val="000000"/>
          <w:sz w:val="28"/>
        </w:rPr>
        <w:t>
      Ұсақ мал үшін – 3477 бас.*3,6га./бас= 12517 га.</w:t>
      </w:r>
    </w:p>
    <w:bookmarkEnd w:id="249"/>
    <w:bookmarkStart w:name="z288" w:id="250"/>
    <w:p>
      <w:pPr>
        <w:spacing w:after="0"/>
        <w:ind w:left="0"/>
        <w:jc w:val="both"/>
      </w:pPr>
      <w:r>
        <w:rPr>
          <w:rFonts w:ascii="Times New Roman"/>
          <w:b w:val="false"/>
          <w:i w:val="false"/>
          <w:color w:val="000000"/>
          <w:sz w:val="28"/>
        </w:rPr>
        <w:t>
      Жылқы үшін – 770 бас.*21,6га./бас=16632 га.</w:t>
      </w:r>
    </w:p>
    <w:bookmarkEnd w:id="250"/>
    <w:bookmarkStart w:name="z289" w:id="251"/>
    <w:p>
      <w:pPr>
        <w:spacing w:after="0"/>
        <w:ind w:left="0"/>
        <w:jc w:val="both"/>
      </w:pPr>
      <w:r>
        <w:rPr>
          <w:rFonts w:ascii="Times New Roman"/>
          <w:b w:val="false"/>
          <w:i w:val="false"/>
          <w:color w:val="000000"/>
          <w:sz w:val="28"/>
        </w:rPr>
        <w:t>
      Түйе үшін – 202 бас.*25,2 га./бас=5090 га.</w:t>
      </w:r>
    </w:p>
    <w:bookmarkEnd w:id="251"/>
    <w:bookmarkStart w:name="z290" w:id="252"/>
    <w:p>
      <w:pPr>
        <w:spacing w:after="0"/>
        <w:ind w:left="0"/>
        <w:jc w:val="both"/>
      </w:pPr>
      <w:r>
        <w:rPr>
          <w:rFonts w:ascii="Times New Roman"/>
          <w:b w:val="false"/>
          <w:i w:val="false"/>
          <w:color w:val="000000"/>
          <w:sz w:val="28"/>
        </w:rPr>
        <w:t>
      54612 га.+ 12517 га.+ 16632 га.+ 5090 га.= 88851 га.</w:t>
      </w:r>
    </w:p>
    <w:bookmarkEnd w:id="252"/>
    <w:bookmarkStart w:name="z291" w:id="253"/>
    <w:p>
      <w:pPr>
        <w:spacing w:after="0"/>
        <w:ind w:left="0"/>
        <w:jc w:val="both"/>
      </w:pPr>
      <w:r>
        <w:rPr>
          <w:rFonts w:ascii="Times New Roman"/>
          <w:b w:val="false"/>
          <w:i w:val="false"/>
          <w:color w:val="000000"/>
          <w:sz w:val="28"/>
        </w:rPr>
        <w:t>
      2022 жылдың 1 қыркүйегіне Еңбекші ауылдық округінің ЖШС, шаруа және фермерлік қожалықтарындағы мал басы: ірі қара мал 3917 бас, ұсақ мал 8362 бас, жылқы 1454 бас, түйе 347 бас құрайды.</w:t>
      </w:r>
    </w:p>
    <w:bookmarkEnd w:id="253"/>
    <w:bookmarkStart w:name="z292" w:id="254"/>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140759 га жайылым қажет.</w:t>
      </w:r>
    </w:p>
    <w:bookmarkEnd w:id="254"/>
    <w:bookmarkStart w:name="z293" w:id="255"/>
    <w:p>
      <w:pPr>
        <w:spacing w:after="0"/>
        <w:ind w:left="0"/>
        <w:jc w:val="both"/>
      </w:pPr>
      <w:r>
        <w:rPr>
          <w:rFonts w:ascii="Times New Roman"/>
          <w:b w:val="false"/>
          <w:i w:val="false"/>
          <w:color w:val="000000"/>
          <w:sz w:val="28"/>
        </w:rPr>
        <w:t>
      Есебі:</w:t>
      </w:r>
    </w:p>
    <w:bookmarkEnd w:id="255"/>
    <w:bookmarkStart w:name="z294" w:id="256"/>
    <w:p>
      <w:pPr>
        <w:spacing w:after="0"/>
        <w:ind w:left="0"/>
        <w:jc w:val="both"/>
      </w:pPr>
      <w:r>
        <w:rPr>
          <w:rFonts w:ascii="Times New Roman"/>
          <w:b w:val="false"/>
          <w:i w:val="false"/>
          <w:color w:val="000000"/>
          <w:sz w:val="28"/>
        </w:rPr>
        <w:t>
      МІҚ үшін –3917 бас *18га./бас=70506 га.</w:t>
      </w:r>
    </w:p>
    <w:bookmarkEnd w:id="256"/>
    <w:bookmarkStart w:name="z295" w:id="257"/>
    <w:p>
      <w:pPr>
        <w:spacing w:after="0"/>
        <w:ind w:left="0"/>
        <w:jc w:val="both"/>
      </w:pPr>
      <w:r>
        <w:rPr>
          <w:rFonts w:ascii="Times New Roman"/>
          <w:b w:val="false"/>
          <w:i w:val="false"/>
          <w:color w:val="000000"/>
          <w:sz w:val="28"/>
        </w:rPr>
        <w:t>
      Ұсақ мал үшін – 8362 бас *3,6га./бас=30103 га.</w:t>
      </w:r>
    </w:p>
    <w:bookmarkEnd w:id="257"/>
    <w:bookmarkStart w:name="z296" w:id="258"/>
    <w:p>
      <w:pPr>
        <w:spacing w:after="0"/>
        <w:ind w:left="0"/>
        <w:jc w:val="both"/>
      </w:pPr>
      <w:r>
        <w:rPr>
          <w:rFonts w:ascii="Times New Roman"/>
          <w:b w:val="false"/>
          <w:i w:val="false"/>
          <w:color w:val="000000"/>
          <w:sz w:val="28"/>
        </w:rPr>
        <w:t>
      Жылқы үшін – 1454 бас *21,6га./бас=31406 га.</w:t>
      </w:r>
    </w:p>
    <w:bookmarkEnd w:id="258"/>
    <w:bookmarkStart w:name="z297" w:id="259"/>
    <w:p>
      <w:pPr>
        <w:spacing w:after="0"/>
        <w:ind w:left="0"/>
        <w:jc w:val="both"/>
      </w:pPr>
      <w:r>
        <w:rPr>
          <w:rFonts w:ascii="Times New Roman"/>
          <w:b w:val="false"/>
          <w:i w:val="false"/>
          <w:color w:val="000000"/>
          <w:sz w:val="28"/>
        </w:rPr>
        <w:t>
      Түйе үшін – 347 бас *25,2 га./бас =8744 га.</w:t>
      </w:r>
    </w:p>
    <w:bookmarkEnd w:id="259"/>
    <w:bookmarkStart w:name="z298" w:id="260"/>
    <w:p>
      <w:pPr>
        <w:spacing w:after="0"/>
        <w:ind w:left="0"/>
        <w:jc w:val="both"/>
      </w:pPr>
      <w:r>
        <w:rPr>
          <w:rFonts w:ascii="Times New Roman"/>
          <w:b w:val="false"/>
          <w:i w:val="false"/>
          <w:color w:val="000000"/>
          <w:sz w:val="28"/>
        </w:rPr>
        <w:t>
      70506 га.+ 30103 га.+ 31406 га.+ 8744 га.= 140759 га.</w:t>
      </w:r>
    </w:p>
    <w:bookmarkEnd w:id="260"/>
    <w:bookmarkStart w:name="z299" w:id="261"/>
    <w:p>
      <w:pPr>
        <w:spacing w:after="0"/>
        <w:ind w:left="0"/>
        <w:jc w:val="both"/>
      </w:pPr>
      <w:r>
        <w:rPr>
          <w:rFonts w:ascii="Times New Roman"/>
          <w:b w:val="false"/>
          <w:i w:val="false"/>
          <w:color w:val="000000"/>
          <w:sz w:val="28"/>
        </w:rPr>
        <w:t>
      Құрманғазы ауданының жер балансының мәліметтеріне сәйкес, Еңбекші ауылдық округі аумағындағы барлық ЖШС, шаруа және фермер қожалықтарының жер пайдалануындағы жайылым алаңы 7829 га құрайды.</w:t>
      </w:r>
    </w:p>
    <w:bookmarkEnd w:id="261"/>
    <w:bookmarkStart w:name="z300" w:id="262"/>
    <w:p>
      <w:pPr>
        <w:spacing w:after="0"/>
        <w:ind w:left="0"/>
        <w:jc w:val="both"/>
      </w:pPr>
      <w:r>
        <w:rPr>
          <w:rFonts w:ascii="Times New Roman"/>
          <w:b w:val="false"/>
          <w:i w:val="false"/>
          <w:color w:val="000000"/>
          <w:sz w:val="28"/>
        </w:rPr>
        <w:t>
      Еңбекші ауылдық округінің аумағында 1 мал қорымы бар.</w:t>
      </w:r>
    </w:p>
    <w:bookmarkEnd w:id="262"/>
    <w:bookmarkStart w:name="z301" w:id="263"/>
    <w:p>
      <w:pPr>
        <w:spacing w:after="0"/>
        <w:ind w:left="0"/>
        <w:jc w:val="both"/>
      </w:pPr>
      <w:r>
        <w:rPr>
          <w:rFonts w:ascii="Times New Roman"/>
          <w:b w:val="false"/>
          <w:i w:val="false"/>
          <w:color w:val="000000"/>
          <w:sz w:val="28"/>
        </w:rPr>
        <w:t>
      Еңбекші ауылдық округінің аумағында аридтік жайылымдар жоқ.</w:t>
      </w:r>
    </w:p>
    <w:bookmarkEnd w:id="263"/>
    <w:bookmarkStart w:name="z302" w:id="264"/>
    <w:p>
      <w:pPr>
        <w:spacing w:after="0"/>
        <w:ind w:left="0"/>
        <w:jc w:val="both"/>
      </w:pPr>
      <w:r>
        <w:rPr>
          <w:rFonts w:ascii="Times New Roman"/>
          <w:b w:val="false"/>
          <w:i w:val="false"/>
          <w:color w:val="000000"/>
          <w:sz w:val="28"/>
        </w:rPr>
        <w:t>
      Еңбекші ауылдық округінде мал айдауға арналған сервитуттар орнатылмаған.</w:t>
      </w:r>
    </w:p>
    <w:bookmarkEnd w:id="264"/>
    <w:bookmarkStart w:name="z303" w:id="265"/>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Еңбекші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1-қосымша</w:t>
            </w:r>
          </w:p>
        </w:tc>
      </w:tr>
    </w:tbl>
    <w:bookmarkStart w:name="z305" w:id="26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Еңбекші ауылдық округі аумағында жайылымдардың орналасу схемасы</w:t>
      </w:r>
    </w:p>
    <w:bookmarkEnd w:id="266"/>
    <w:bookmarkStart w:name="z306"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bookmarkStart w:name="z308" w:id="268"/>
    <w:p>
      <w:pPr>
        <w:spacing w:after="0"/>
        <w:ind w:left="0"/>
        <w:jc w:val="left"/>
      </w:pPr>
      <w:r>
        <w:rPr>
          <w:rFonts w:ascii="Times New Roman"/>
          <w:b/>
          <w:i w:val="false"/>
          <w:color w:val="000000"/>
        </w:rPr>
        <w:t xml:space="preserve"> Жайылым айналымдарының қолайлы схемалары Еңбекші ауылдық округі үшін қолайлы жайылым айналымдарының схемасы</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309" w:id="269"/>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311" w:id="27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70"/>
    <w:bookmarkStart w:name="z312"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4-қосымша</w:t>
            </w:r>
          </w:p>
        </w:tc>
      </w:tr>
    </w:tbl>
    <w:bookmarkStart w:name="z314" w:id="2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2"/>
    <w:bookmarkStart w:name="z315"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274"/>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 Еңбекші ауылдық округінің аумағы арқылы ұзындығы 8 шақырым болатын "Сурхан" суландыру каналы, ұзындығы 6 шақырым болатын "Кадырка" суландыру каналы ағып өтеді.</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5-қосымша</w:t>
            </w:r>
          </w:p>
        </w:tc>
      </w:tr>
    </w:tbl>
    <w:bookmarkStart w:name="z318" w:id="27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5"/>
    <w:bookmarkStart w:name="z319"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6-қосымша</w:t>
            </w:r>
          </w:p>
        </w:tc>
      </w:tr>
    </w:tbl>
    <w:bookmarkStart w:name="z321" w:id="27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7"/>
    <w:bookmarkStart w:name="z322"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7-қосымша</w:t>
            </w:r>
          </w:p>
        </w:tc>
      </w:tr>
    </w:tbl>
    <w:bookmarkStart w:name="z324" w:id="279"/>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325" w:id="280"/>
    <w:p>
      <w:pPr>
        <w:spacing w:after="0"/>
        <w:ind w:left="0"/>
        <w:jc w:val="both"/>
      </w:pPr>
      <w:r>
        <w:rPr>
          <w:rFonts w:ascii="Times New Roman"/>
          <w:b w:val="false"/>
          <w:i w:val="false"/>
          <w:color w:val="000000"/>
          <w:sz w:val="28"/>
        </w:rPr>
        <w:t>
      Ескертпе: аббревиатуралардың толық жазылуы:</w:t>
      </w:r>
    </w:p>
    <w:bookmarkEnd w:id="280"/>
    <w:bookmarkStart w:name="z326" w:id="281"/>
    <w:p>
      <w:pPr>
        <w:spacing w:after="0"/>
        <w:ind w:left="0"/>
        <w:jc w:val="both"/>
      </w:pPr>
      <w:r>
        <w:rPr>
          <w:rFonts w:ascii="Times New Roman"/>
          <w:b w:val="false"/>
          <w:i w:val="false"/>
          <w:color w:val="000000"/>
          <w:sz w:val="28"/>
        </w:rPr>
        <w:t>
      КЖМ – көктемгі-жазғы маусым;</w:t>
      </w:r>
    </w:p>
    <w:bookmarkEnd w:id="281"/>
    <w:bookmarkStart w:name="z327" w:id="282"/>
    <w:p>
      <w:pPr>
        <w:spacing w:after="0"/>
        <w:ind w:left="0"/>
        <w:jc w:val="both"/>
      </w:pPr>
      <w:r>
        <w:rPr>
          <w:rFonts w:ascii="Times New Roman"/>
          <w:b w:val="false"/>
          <w:i w:val="false"/>
          <w:color w:val="000000"/>
          <w:sz w:val="28"/>
        </w:rPr>
        <w:t>
      ЖКМ – жазғы-күзгі маусым;</w:t>
      </w:r>
    </w:p>
    <w:bookmarkEnd w:id="282"/>
    <w:bookmarkStart w:name="z328" w:id="283"/>
    <w:p>
      <w:pPr>
        <w:spacing w:after="0"/>
        <w:ind w:left="0"/>
        <w:jc w:val="both"/>
      </w:pPr>
      <w:r>
        <w:rPr>
          <w:rFonts w:ascii="Times New Roman"/>
          <w:b w:val="false"/>
          <w:i w:val="false"/>
          <w:color w:val="000000"/>
          <w:sz w:val="28"/>
        </w:rPr>
        <w:t>
      ЖМ – жазғы маусым;</w:t>
      </w:r>
    </w:p>
    <w:bookmarkEnd w:id="283"/>
    <w:bookmarkStart w:name="z329" w:id="284"/>
    <w:p>
      <w:pPr>
        <w:spacing w:after="0"/>
        <w:ind w:left="0"/>
        <w:jc w:val="both"/>
      </w:pPr>
      <w:r>
        <w:rPr>
          <w:rFonts w:ascii="Times New Roman"/>
          <w:b w:val="false"/>
          <w:i w:val="false"/>
          <w:color w:val="000000"/>
          <w:sz w:val="28"/>
        </w:rPr>
        <w:t>
      ДҚ – демалыс қорасы.</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 6 қосымша</w:t>
            </w:r>
          </w:p>
        </w:tc>
      </w:tr>
    </w:tbl>
    <w:bookmarkStart w:name="z331" w:id="285"/>
    <w:p>
      <w:pPr>
        <w:spacing w:after="0"/>
        <w:ind w:left="0"/>
        <w:jc w:val="left"/>
      </w:pPr>
      <w:r>
        <w:rPr>
          <w:rFonts w:ascii="Times New Roman"/>
          <w:b/>
          <w:i w:val="false"/>
          <w:color w:val="000000"/>
        </w:rPr>
        <w:t xml:space="preserve"> Бөкейхан ауылдық округі бойынша 2023-2024 жылдарға арналған жайылымдарды басқару және оларды пайдалану жөніндегі жоспар</w:t>
      </w:r>
    </w:p>
    <w:bookmarkEnd w:id="285"/>
    <w:bookmarkStart w:name="z332" w:id="286"/>
    <w:p>
      <w:pPr>
        <w:spacing w:after="0"/>
        <w:ind w:left="0"/>
        <w:jc w:val="both"/>
      </w:pPr>
      <w:r>
        <w:rPr>
          <w:rFonts w:ascii="Times New Roman"/>
          <w:b w:val="false"/>
          <w:i w:val="false"/>
          <w:color w:val="000000"/>
          <w:sz w:val="28"/>
        </w:rPr>
        <w:t>
      Осы Бөкейхан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286"/>
    <w:bookmarkStart w:name="z333" w:id="28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287"/>
    <w:bookmarkStart w:name="z334" w:id="288"/>
    <w:p>
      <w:pPr>
        <w:spacing w:after="0"/>
        <w:ind w:left="0"/>
        <w:jc w:val="both"/>
      </w:pPr>
      <w:r>
        <w:rPr>
          <w:rFonts w:ascii="Times New Roman"/>
          <w:b w:val="false"/>
          <w:i w:val="false"/>
          <w:color w:val="000000"/>
          <w:sz w:val="28"/>
        </w:rPr>
        <w:t>
      Жоспар:</w:t>
      </w:r>
    </w:p>
    <w:bookmarkEnd w:id="288"/>
    <w:bookmarkStart w:name="z335" w:id="28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289"/>
    <w:bookmarkStart w:name="z336" w:id="290"/>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290"/>
    <w:bookmarkStart w:name="z337" w:id="29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291"/>
    <w:bookmarkStart w:name="z338" w:id="29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292"/>
    <w:bookmarkStart w:name="z339" w:id="29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293"/>
    <w:bookmarkStart w:name="z340" w:id="294"/>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294"/>
    <w:bookmarkStart w:name="z341" w:id="29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295"/>
    <w:bookmarkStart w:name="z342" w:id="29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w:t>
      </w:r>
    </w:p>
    <w:bookmarkEnd w:id="296"/>
    <w:bookmarkStart w:name="z343" w:id="297"/>
    <w:p>
      <w:pPr>
        <w:spacing w:after="0"/>
        <w:ind w:left="0"/>
        <w:jc w:val="both"/>
      </w:pPr>
      <w:r>
        <w:rPr>
          <w:rFonts w:ascii="Times New Roman"/>
          <w:b w:val="false"/>
          <w:i w:val="false"/>
          <w:color w:val="000000"/>
          <w:sz w:val="28"/>
        </w:rPr>
        <w:t>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97"/>
    <w:bookmarkStart w:name="z344" w:id="298"/>
    <w:p>
      <w:pPr>
        <w:spacing w:after="0"/>
        <w:ind w:left="0"/>
        <w:jc w:val="both"/>
      </w:pPr>
      <w:r>
        <w:rPr>
          <w:rFonts w:ascii="Times New Roman"/>
          <w:b w:val="false"/>
          <w:i w:val="false"/>
          <w:color w:val="000000"/>
          <w:sz w:val="28"/>
        </w:rPr>
        <w:t>
      Бөкейхан ауылдық округі аумағының жалпы ауданы 263,36 га, оның ішінде елді мекен жерлері – 30,444 га, босалқы жерлер жоқ.</w:t>
      </w:r>
    </w:p>
    <w:bookmarkEnd w:id="298"/>
    <w:bookmarkStart w:name="z345" w:id="299"/>
    <w:p>
      <w:pPr>
        <w:spacing w:after="0"/>
        <w:ind w:left="0"/>
        <w:jc w:val="both"/>
      </w:pPr>
      <w:r>
        <w:rPr>
          <w:rFonts w:ascii="Times New Roman"/>
          <w:b w:val="false"/>
          <w:i w:val="false"/>
          <w:color w:val="000000"/>
          <w:sz w:val="28"/>
        </w:rPr>
        <w:t>
      Әкімшілік-аумақтық бөлінісі бойынша Бөкейхан ауылдық округінде 1 ауылдық елді мекен бар.</w:t>
      </w:r>
    </w:p>
    <w:bookmarkEnd w:id="299"/>
    <w:bookmarkStart w:name="z346" w:id="300"/>
    <w:p>
      <w:pPr>
        <w:spacing w:after="0"/>
        <w:ind w:left="0"/>
        <w:jc w:val="both"/>
      </w:pPr>
      <w:r>
        <w:rPr>
          <w:rFonts w:ascii="Times New Roman"/>
          <w:b w:val="false"/>
          <w:i w:val="false"/>
          <w:color w:val="000000"/>
          <w:sz w:val="28"/>
        </w:rPr>
        <w:t>
      Бөкейхан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шытыр, жантақ өседі.</w:t>
      </w:r>
    </w:p>
    <w:bookmarkEnd w:id="300"/>
    <w:bookmarkStart w:name="z347" w:id="301"/>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301"/>
    <w:bookmarkStart w:name="z348" w:id="302"/>
    <w:p>
      <w:pPr>
        <w:spacing w:after="0"/>
        <w:ind w:left="0"/>
        <w:jc w:val="both"/>
      </w:pPr>
      <w:r>
        <w:rPr>
          <w:rFonts w:ascii="Times New Roman"/>
          <w:b w:val="false"/>
          <w:i w:val="false"/>
          <w:color w:val="000000"/>
          <w:sz w:val="28"/>
        </w:rPr>
        <w:t>
      2022 жылдың 1 қыркүйегіне Бөкейхан ауылдық округінде (жеке ауласында) 829 бас ірі қара, 842 бас ұсақ мал, 154 бас жылқы бар.</w:t>
      </w:r>
    </w:p>
    <w:bookmarkEnd w:id="302"/>
    <w:bookmarkStart w:name="z349" w:id="303"/>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21179 га жайылым қажет.</w:t>
      </w:r>
    </w:p>
    <w:bookmarkEnd w:id="303"/>
    <w:bookmarkStart w:name="z350" w:id="304"/>
    <w:p>
      <w:pPr>
        <w:spacing w:after="0"/>
        <w:ind w:left="0"/>
        <w:jc w:val="both"/>
      </w:pPr>
      <w:r>
        <w:rPr>
          <w:rFonts w:ascii="Times New Roman"/>
          <w:b w:val="false"/>
          <w:i w:val="false"/>
          <w:color w:val="000000"/>
          <w:sz w:val="28"/>
        </w:rPr>
        <w:t>
      Есебі:</w:t>
      </w:r>
    </w:p>
    <w:bookmarkEnd w:id="304"/>
    <w:bookmarkStart w:name="z351" w:id="305"/>
    <w:p>
      <w:pPr>
        <w:spacing w:after="0"/>
        <w:ind w:left="0"/>
        <w:jc w:val="both"/>
      </w:pPr>
      <w:r>
        <w:rPr>
          <w:rFonts w:ascii="Times New Roman"/>
          <w:b w:val="false"/>
          <w:i w:val="false"/>
          <w:color w:val="000000"/>
          <w:sz w:val="28"/>
        </w:rPr>
        <w:t>
      МІҚ үшін – 829 бас.*18га./бас=14922 га.</w:t>
      </w:r>
    </w:p>
    <w:bookmarkEnd w:id="305"/>
    <w:bookmarkStart w:name="z352" w:id="306"/>
    <w:p>
      <w:pPr>
        <w:spacing w:after="0"/>
        <w:ind w:left="0"/>
        <w:jc w:val="both"/>
      </w:pPr>
      <w:r>
        <w:rPr>
          <w:rFonts w:ascii="Times New Roman"/>
          <w:b w:val="false"/>
          <w:i w:val="false"/>
          <w:color w:val="000000"/>
          <w:sz w:val="28"/>
        </w:rPr>
        <w:t>
      Ұсақ мал үшін – 842 бас.*3,6га./бас= 3031 га.</w:t>
      </w:r>
    </w:p>
    <w:bookmarkEnd w:id="306"/>
    <w:bookmarkStart w:name="z353" w:id="307"/>
    <w:p>
      <w:pPr>
        <w:spacing w:after="0"/>
        <w:ind w:left="0"/>
        <w:jc w:val="both"/>
      </w:pPr>
      <w:r>
        <w:rPr>
          <w:rFonts w:ascii="Times New Roman"/>
          <w:b w:val="false"/>
          <w:i w:val="false"/>
          <w:color w:val="000000"/>
          <w:sz w:val="28"/>
        </w:rPr>
        <w:t>
      Жылқы үшін – 154 бас.*21,6га./бас=3326 га.</w:t>
      </w:r>
    </w:p>
    <w:bookmarkEnd w:id="307"/>
    <w:bookmarkStart w:name="z354" w:id="308"/>
    <w:p>
      <w:pPr>
        <w:spacing w:after="0"/>
        <w:ind w:left="0"/>
        <w:jc w:val="both"/>
      </w:pPr>
      <w:r>
        <w:rPr>
          <w:rFonts w:ascii="Times New Roman"/>
          <w:b w:val="false"/>
          <w:i w:val="false"/>
          <w:color w:val="000000"/>
          <w:sz w:val="28"/>
        </w:rPr>
        <w:t>
      14922 га.+ 3031 га.+ 3326 га.=21179 га.</w:t>
      </w:r>
    </w:p>
    <w:bookmarkEnd w:id="308"/>
    <w:bookmarkStart w:name="z355" w:id="309"/>
    <w:p>
      <w:pPr>
        <w:spacing w:after="0"/>
        <w:ind w:left="0"/>
        <w:jc w:val="both"/>
      </w:pPr>
      <w:r>
        <w:rPr>
          <w:rFonts w:ascii="Times New Roman"/>
          <w:b w:val="false"/>
          <w:i w:val="false"/>
          <w:color w:val="000000"/>
          <w:sz w:val="28"/>
        </w:rPr>
        <w:t>
      2022 жылдың 1 қыркүйегіне Бөкейхан ауылдық округінің ЖШС, шаруа және фермерлік қожалықтарындағы мал басы: ірі қара мал 624 бас, ұсақ мал 635 бас, жылқы 295 бас, түйе 52 бас құрайды.</w:t>
      </w:r>
    </w:p>
    <w:bookmarkEnd w:id="309"/>
    <w:bookmarkStart w:name="z356" w:id="310"/>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21200 га жайылым қажет.</w:t>
      </w:r>
    </w:p>
    <w:bookmarkEnd w:id="310"/>
    <w:bookmarkStart w:name="z357" w:id="311"/>
    <w:p>
      <w:pPr>
        <w:spacing w:after="0"/>
        <w:ind w:left="0"/>
        <w:jc w:val="both"/>
      </w:pPr>
      <w:r>
        <w:rPr>
          <w:rFonts w:ascii="Times New Roman"/>
          <w:b w:val="false"/>
          <w:i w:val="false"/>
          <w:color w:val="000000"/>
          <w:sz w:val="28"/>
        </w:rPr>
        <w:t>
      Есебі:</w:t>
      </w:r>
    </w:p>
    <w:bookmarkEnd w:id="311"/>
    <w:bookmarkStart w:name="z358" w:id="312"/>
    <w:p>
      <w:pPr>
        <w:spacing w:after="0"/>
        <w:ind w:left="0"/>
        <w:jc w:val="both"/>
      </w:pPr>
      <w:r>
        <w:rPr>
          <w:rFonts w:ascii="Times New Roman"/>
          <w:b w:val="false"/>
          <w:i w:val="false"/>
          <w:color w:val="000000"/>
          <w:sz w:val="28"/>
        </w:rPr>
        <w:t>
      МІҚ үшін –624 бас *18га./бас=11232 га.</w:t>
      </w:r>
    </w:p>
    <w:bookmarkEnd w:id="312"/>
    <w:bookmarkStart w:name="z359" w:id="313"/>
    <w:p>
      <w:pPr>
        <w:spacing w:after="0"/>
        <w:ind w:left="0"/>
        <w:jc w:val="both"/>
      </w:pPr>
      <w:r>
        <w:rPr>
          <w:rFonts w:ascii="Times New Roman"/>
          <w:b w:val="false"/>
          <w:i w:val="false"/>
          <w:color w:val="000000"/>
          <w:sz w:val="28"/>
        </w:rPr>
        <w:t>
      Ұсақ мал үшін – 635 бас *3,6га./бас=2286 га.</w:t>
      </w:r>
    </w:p>
    <w:bookmarkEnd w:id="313"/>
    <w:bookmarkStart w:name="z360" w:id="314"/>
    <w:p>
      <w:pPr>
        <w:spacing w:after="0"/>
        <w:ind w:left="0"/>
        <w:jc w:val="both"/>
      </w:pPr>
      <w:r>
        <w:rPr>
          <w:rFonts w:ascii="Times New Roman"/>
          <w:b w:val="false"/>
          <w:i w:val="false"/>
          <w:color w:val="000000"/>
          <w:sz w:val="28"/>
        </w:rPr>
        <w:t>
      Жылқы үшін – 295 бас *21,6га./бас=6372 га.</w:t>
      </w:r>
    </w:p>
    <w:bookmarkEnd w:id="314"/>
    <w:bookmarkStart w:name="z361" w:id="315"/>
    <w:p>
      <w:pPr>
        <w:spacing w:after="0"/>
        <w:ind w:left="0"/>
        <w:jc w:val="both"/>
      </w:pPr>
      <w:r>
        <w:rPr>
          <w:rFonts w:ascii="Times New Roman"/>
          <w:b w:val="false"/>
          <w:i w:val="false"/>
          <w:color w:val="000000"/>
          <w:sz w:val="28"/>
        </w:rPr>
        <w:t>
      Түйе үшін – 52 бас *25,2 га./бас =21200 га.</w:t>
      </w:r>
    </w:p>
    <w:bookmarkEnd w:id="315"/>
    <w:bookmarkStart w:name="z362" w:id="316"/>
    <w:p>
      <w:pPr>
        <w:spacing w:after="0"/>
        <w:ind w:left="0"/>
        <w:jc w:val="both"/>
      </w:pPr>
      <w:r>
        <w:rPr>
          <w:rFonts w:ascii="Times New Roman"/>
          <w:b w:val="false"/>
          <w:i w:val="false"/>
          <w:color w:val="000000"/>
          <w:sz w:val="28"/>
        </w:rPr>
        <w:t>
      11232 га.+2286 га.+ 6372 га.+ 1310 га.= 21200 га.</w:t>
      </w:r>
    </w:p>
    <w:bookmarkEnd w:id="316"/>
    <w:bookmarkStart w:name="z363" w:id="317"/>
    <w:p>
      <w:pPr>
        <w:spacing w:after="0"/>
        <w:ind w:left="0"/>
        <w:jc w:val="both"/>
      </w:pPr>
      <w:r>
        <w:rPr>
          <w:rFonts w:ascii="Times New Roman"/>
          <w:b w:val="false"/>
          <w:i w:val="false"/>
          <w:color w:val="000000"/>
          <w:sz w:val="28"/>
        </w:rPr>
        <w:t>
      Құрманғазы ауданының жер балансының мәліметтеріне сәйкес, Бөкейхан ауылдық округі аумағындағы барлық ЖШС, шаруа және фермер қожалықтарының жер пайдалануындағы жайылым алаңы 54 га құрайды.</w:t>
      </w:r>
    </w:p>
    <w:bookmarkEnd w:id="317"/>
    <w:bookmarkStart w:name="z364" w:id="318"/>
    <w:p>
      <w:pPr>
        <w:spacing w:after="0"/>
        <w:ind w:left="0"/>
        <w:jc w:val="both"/>
      </w:pPr>
      <w:r>
        <w:rPr>
          <w:rFonts w:ascii="Times New Roman"/>
          <w:b w:val="false"/>
          <w:i w:val="false"/>
          <w:color w:val="000000"/>
          <w:sz w:val="28"/>
        </w:rPr>
        <w:t>
      Бөкейхан ауылдық округінің аумағында 1 мал қорымы бар.</w:t>
      </w:r>
    </w:p>
    <w:bookmarkEnd w:id="318"/>
    <w:bookmarkStart w:name="z365" w:id="319"/>
    <w:p>
      <w:pPr>
        <w:spacing w:after="0"/>
        <w:ind w:left="0"/>
        <w:jc w:val="both"/>
      </w:pPr>
      <w:r>
        <w:rPr>
          <w:rFonts w:ascii="Times New Roman"/>
          <w:b w:val="false"/>
          <w:i w:val="false"/>
          <w:color w:val="000000"/>
          <w:sz w:val="28"/>
        </w:rPr>
        <w:t>
      Бөкейхан ауылдық округінің аумағында аридтік жайылымдар жоқ.</w:t>
      </w:r>
    </w:p>
    <w:bookmarkEnd w:id="319"/>
    <w:bookmarkStart w:name="z366" w:id="320"/>
    <w:p>
      <w:pPr>
        <w:spacing w:after="0"/>
        <w:ind w:left="0"/>
        <w:jc w:val="both"/>
      </w:pPr>
      <w:r>
        <w:rPr>
          <w:rFonts w:ascii="Times New Roman"/>
          <w:b w:val="false"/>
          <w:i w:val="false"/>
          <w:color w:val="000000"/>
          <w:sz w:val="28"/>
        </w:rPr>
        <w:t>
      Бөкейхан ауылдық округінде мал айдауға арналған сервитуттар орнатылмаған.</w:t>
      </w:r>
    </w:p>
    <w:bookmarkEnd w:id="320"/>
    <w:bookmarkStart w:name="z367" w:id="321"/>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Бөкейхан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Бөкейхан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w:t>
            </w:r>
            <w:r>
              <w:rPr>
                <w:rFonts w:ascii="Times New Roman"/>
                <w:b w:val="false"/>
                <w:i w:val="false"/>
                <w:color w:val="000000"/>
                <w:sz w:val="20"/>
              </w:rPr>
              <w:t xml:space="preserve"> және оларды пайдалану</w:t>
            </w:r>
            <w:r>
              <w:br/>
            </w:r>
            <w:r>
              <w:rPr>
                <w:rFonts w:ascii="Times New Roman"/>
                <w:b w:val="false"/>
                <w:i w:val="false"/>
                <w:color w:val="000000"/>
                <w:sz w:val="20"/>
              </w:rPr>
              <w:t>жөніндегі</w:t>
            </w:r>
            <w:r>
              <w:rPr>
                <w:rFonts w:ascii="Times New Roman"/>
                <w:b w:val="false"/>
                <w:i w:val="false"/>
                <w:color w:val="000000"/>
                <w:sz w:val="20"/>
              </w:rPr>
              <w:t xml:space="preserve"> жоспарға 1-қосымша</w:t>
            </w:r>
          </w:p>
        </w:tc>
      </w:tr>
    </w:tbl>
    <w:bookmarkStart w:name="z373" w:id="3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Бөкейхан ауылдық округі аумағында жайылымдардың орналасу схемасы</w:t>
      </w:r>
    </w:p>
    <w:bookmarkEnd w:id="322"/>
    <w:bookmarkStart w:name="z374"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Бөкейхан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bookmarkStart w:name="z376" w:id="324"/>
    <w:p>
      <w:pPr>
        <w:spacing w:after="0"/>
        <w:ind w:left="0"/>
        <w:jc w:val="left"/>
      </w:pPr>
      <w:r>
        <w:rPr>
          <w:rFonts w:ascii="Times New Roman"/>
          <w:b/>
          <w:i w:val="false"/>
          <w:color w:val="000000"/>
        </w:rPr>
        <w:t xml:space="preserve"> Жайылым айналымдарының қолайлы схемалары Бөкейхан ауылдық округі үшін қолайлы жайылым айналымдарының схемасы</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377" w:id="325"/>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Бөкейхан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379" w:id="32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26"/>
    <w:bookmarkStart w:name="z380"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Бөкейхан ауылдық округі бойынша 2023-2024 жылдарға арналған жайылымдарды басқару және оларды пайдалану жөніндегі жоспарға 4-қосымша</w:t>
            </w:r>
          </w:p>
        </w:tc>
      </w:tr>
    </w:tbl>
    <w:bookmarkStart w:name="z382" w:id="32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28"/>
    <w:bookmarkStart w:name="z383"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 w:id="330"/>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330"/>
    <w:bookmarkStart w:name="z385" w:id="331"/>
    <w:p>
      <w:pPr>
        <w:spacing w:after="0"/>
        <w:ind w:left="0"/>
        <w:jc w:val="both"/>
      </w:pPr>
      <w:r>
        <w:rPr>
          <w:rFonts w:ascii="Times New Roman"/>
          <w:b w:val="false"/>
          <w:i w:val="false"/>
          <w:color w:val="000000"/>
          <w:sz w:val="28"/>
        </w:rPr>
        <w:t>
      Бөкейхан ауылдық округінің аумағы арқылы ұзындығы 6 шақырым болатын "Қиғаш" өзені, ұзындығы 7 шақырым болатын "Шарон" өзені ағып өтеді.</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Бөкейхан ауылдық округі бойынша 2023-2024 жылдарға арналған жайылымдарды басқару және оларды пайдалану жөніндегі жоспарға 5-қосымша</w:t>
            </w:r>
          </w:p>
        </w:tc>
      </w:tr>
    </w:tbl>
    <w:bookmarkStart w:name="z387" w:id="33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2"/>
    <w:bookmarkStart w:name="z388"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Бөкейхан ауылдық округіндегі 2023-2024 жылдарға арналған жайылымдарды басқару және оларды пайдалану жөніндегі жоспарға 6-қосымша</w:t>
            </w:r>
          </w:p>
        </w:tc>
      </w:tr>
    </w:tbl>
    <w:bookmarkStart w:name="z390" w:id="334"/>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4"/>
    <w:bookmarkStart w:name="z391"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Бөкейхан ауылдық округіндегі 2023-2024 жылдарға арналған жайылымдарды басқару және оларды пайдалану жөніндегі жоспарға 7-қосымша</w:t>
            </w:r>
          </w:p>
        </w:tc>
      </w:tr>
    </w:tbl>
    <w:bookmarkStart w:name="z393" w:id="336"/>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Бөкейхан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Бөкейхан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394" w:id="337"/>
    <w:p>
      <w:pPr>
        <w:spacing w:after="0"/>
        <w:ind w:left="0"/>
        <w:jc w:val="both"/>
      </w:pPr>
      <w:r>
        <w:rPr>
          <w:rFonts w:ascii="Times New Roman"/>
          <w:b w:val="false"/>
          <w:i w:val="false"/>
          <w:color w:val="000000"/>
          <w:sz w:val="28"/>
        </w:rPr>
        <w:t>
      Ескертпе: аббревиатуралардың толық жазылуы:</w:t>
      </w:r>
    </w:p>
    <w:bookmarkEnd w:id="337"/>
    <w:bookmarkStart w:name="z395" w:id="338"/>
    <w:p>
      <w:pPr>
        <w:spacing w:after="0"/>
        <w:ind w:left="0"/>
        <w:jc w:val="both"/>
      </w:pPr>
      <w:r>
        <w:rPr>
          <w:rFonts w:ascii="Times New Roman"/>
          <w:b w:val="false"/>
          <w:i w:val="false"/>
          <w:color w:val="000000"/>
          <w:sz w:val="28"/>
        </w:rPr>
        <w:t>
      КЖМ – көктемгі-жазғы маусым;</w:t>
      </w:r>
    </w:p>
    <w:bookmarkEnd w:id="338"/>
    <w:bookmarkStart w:name="z396" w:id="339"/>
    <w:p>
      <w:pPr>
        <w:spacing w:after="0"/>
        <w:ind w:left="0"/>
        <w:jc w:val="both"/>
      </w:pPr>
      <w:r>
        <w:rPr>
          <w:rFonts w:ascii="Times New Roman"/>
          <w:b w:val="false"/>
          <w:i w:val="false"/>
          <w:color w:val="000000"/>
          <w:sz w:val="28"/>
        </w:rPr>
        <w:t>
      ЖКМ – жазғы-күзгі маусым;</w:t>
      </w:r>
    </w:p>
    <w:bookmarkEnd w:id="339"/>
    <w:bookmarkStart w:name="z397" w:id="340"/>
    <w:p>
      <w:pPr>
        <w:spacing w:after="0"/>
        <w:ind w:left="0"/>
        <w:jc w:val="both"/>
      </w:pPr>
      <w:r>
        <w:rPr>
          <w:rFonts w:ascii="Times New Roman"/>
          <w:b w:val="false"/>
          <w:i w:val="false"/>
          <w:color w:val="000000"/>
          <w:sz w:val="28"/>
        </w:rPr>
        <w:t>
      ЖМ – жазғы маусым;</w:t>
      </w:r>
    </w:p>
    <w:bookmarkEnd w:id="340"/>
    <w:bookmarkStart w:name="z398" w:id="341"/>
    <w:p>
      <w:pPr>
        <w:spacing w:after="0"/>
        <w:ind w:left="0"/>
        <w:jc w:val="both"/>
      </w:pPr>
      <w:r>
        <w:rPr>
          <w:rFonts w:ascii="Times New Roman"/>
          <w:b w:val="false"/>
          <w:i w:val="false"/>
          <w:color w:val="000000"/>
          <w:sz w:val="28"/>
        </w:rPr>
        <w:t>
      ДҚ – демалыс қорасы.</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 7 қосымша</w:t>
            </w:r>
          </w:p>
        </w:tc>
      </w:tr>
    </w:tbl>
    <w:bookmarkStart w:name="z400" w:id="342"/>
    <w:p>
      <w:pPr>
        <w:spacing w:after="0"/>
        <w:ind w:left="0"/>
        <w:jc w:val="left"/>
      </w:pPr>
      <w:r>
        <w:rPr>
          <w:rFonts w:ascii="Times New Roman"/>
          <w:b/>
          <w:i w:val="false"/>
          <w:color w:val="000000"/>
        </w:rPr>
        <w:t xml:space="preserve"> Шортанбай ауылдық округі бойынша 2023-2024 жылдарға арналған жайылымдарды басқару және оларды пайдалану жөніндегі жоспар</w:t>
      </w:r>
    </w:p>
    <w:bookmarkEnd w:id="342"/>
    <w:bookmarkStart w:name="z401" w:id="343"/>
    <w:p>
      <w:pPr>
        <w:spacing w:after="0"/>
        <w:ind w:left="0"/>
        <w:jc w:val="both"/>
      </w:pPr>
      <w:r>
        <w:rPr>
          <w:rFonts w:ascii="Times New Roman"/>
          <w:b w:val="false"/>
          <w:i w:val="false"/>
          <w:color w:val="000000"/>
          <w:sz w:val="28"/>
        </w:rPr>
        <w:t>
      Осы Шортанбай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343"/>
    <w:bookmarkStart w:name="z402" w:id="34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344"/>
    <w:bookmarkStart w:name="z403" w:id="345"/>
    <w:p>
      <w:pPr>
        <w:spacing w:after="0"/>
        <w:ind w:left="0"/>
        <w:jc w:val="both"/>
      </w:pPr>
      <w:r>
        <w:rPr>
          <w:rFonts w:ascii="Times New Roman"/>
          <w:b w:val="false"/>
          <w:i w:val="false"/>
          <w:color w:val="000000"/>
          <w:sz w:val="28"/>
        </w:rPr>
        <w:t>
      Жоспар:</w:t>
      </w:r>
    </w:p>
    <w:bookmarkEnd w:id="345"/>
    <w:bookmarkStart w:name="z404" w:id="34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346"/>
    <w:bookmarkStart w:name="z405" w:id="347"/>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347"/>
    <w:bookmarkStart w:name="z406" w:id="34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348"/>
    <w:bookmarkStart w:name="z407" w:id="34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349"/>
    <w:bookmarkStart w:name="z408" w:id="35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350"/>
    <w:bookmarkStart w:name="z409" w:id="351"/>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351"/>
    <w:bookmarkStart w:name="z410" w:id="35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352"/>
    <w:bookmarkStart w:name="z411" w:id="35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53"/>
    <w:bookmarkStart w:name="z412" w:id="354"/>
    <w:p>
      <w:pPr>
        <w:spacing w:after="0"/>
        <w:ind w:left="0"/>
        <w:jc w:val="both"/>
      </w:pPr>
      <w:r>
        <w:rPr>
          <w:rFonts w:ascii="Times New Roman"/>
          <w:b w:val="false"/>
          <w:i w:val="false"/>
          <w:color w:val="000000"/>
          <w:sz w:val="28"/>
        </w:rPr>
        <w:t>
      Шортанбай ауылдық округі аумағының жалпы ауданы 1892 га, оның ішінде елді мекен жерлері - 1246 га, босалқы жерлер 220 га.</w:t>
      </w:r>
    </w:p>
    <w:bookmarkEnd w:id="354"/>
    <w:bookmarkStart w:name="z413" w:id="355"/>
    <w:p>
      <w:pPr>
        <w:spacing w:after="0"/>
        <w:ind w:left="0"/>
        <w:jc w:val="both"/>
      </w:pPr>
      <w:r>
        <w:rPr>
          <w:rFonts w:ascii="Times New Roman"/>
          <w:b w:val="false"/>
          <w:i w:val="false"/>
          <w:color w:val="000000"/>
          <w:sz w:val="28"/>
        </w:rPr>
        <w:t>
      Әкімшілік-аумақтық бөлінісі бойынша Шортанбай ауылдық округінде 2 ауылдық елді мекен бар.</w:t>
      </w:r>
    </w:p>
    <w:bookmarkEnd w:id="355"/>
    <w:bookmarkStart w:name="z414" w:id="356"/>
    <w:p>
      <w:pPr>
        <w:spacing w:after="0"/>
        <w:ind w:left="0"/>
        <w:jc w:val="both"/>
      </w:pPr>
      <w:r>
        <w:rPr>
          <w:rFonts w:ascii="Times New Roman"/>
          <w:b w:val="false"/>
          <w:i w:val="false"/>
          <w:color w:val="000000"/>
          <w:sz w:val="28"/>
        </w:rPr>
        <w:t>
      Шортанбай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өседі.</w:t>
      </w:r>
    </w:p>
    <w:bookmarkEnd w:id="356"/>
    <w:bookmarkStart w:name="z415" w:id="357"/>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357"/>
    <w:bookmarkStart w:name="z416" w:id="358"/>
    <w:p>
      <w:pPr>
        <w:spacing w:after="0"/>
        <w:ind w:left="0"/>
        <w:jc w:val="both"/>
      </w:pPr>
      <w:r>
        <w:rPr>
          <w:rFonts w:ascii="Times New Roman"/>
          <w:b w:val="false"/>
          <w:i w:val="false"/>
          <w:color w:val="000000"/>
          <w:sz w:val="28"/>
        </w:rPr>
        <w:t>
      2022 жылдың 1 қыркүйегіне Шортанбай ауылдық округінде (жеке ауласында) 781 бас ірі қара, 759 бас ұсақ мал, 320 бас жылқы, 21 түйе бар.</w:t>
      </w:r>
    </w:p>
    <w:bookmarkEnd w:id="358"/>
    <w:bookmarkStart w:name="z417" w:id="359"/>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24231 га жайылым қажет.</w:t>
      </w:r>
    </w:p>
    <w:bookmarkEnd w:id="359"/>
    <w:bookmarkStart w:name="z418" w:id="360"/>
    <w:p>
      <w:pPr>
        <w:spacing w:after="0"/>
        <w:ind w:left="0"/>
        <w:jc w:val="both"/>
      </w:pPr>
      <w:r>
        <w:rPr>
          <w:rFonts w:ascii="Times New Roman"/>
          <w:b w:val="false"/>
          <w:i w:val="false"/>
          <w:color w:val="000000"/>
          <w:sz w:val="28"/>
        </w:rPr>
        <w:t>
      Есебі:</w:t>
      </w:r>
    </w:p>
    <w:bookmarkEnd w:id="360"/>
    <w:bookmarkStart w:name="z419" w:id="361"/>
    <w:p>
      <w:pPr>
        <w:spacing w:after="0"/>
        <w:ind w:left="0"/>
        <w:jc w:val="both"/>
      </w:pPr>
      <w:r>
        <w:rPr>
          <w:rFonts w:ascii="Times New Roman"/>
          <w:b w:val="false"/>
          <w:i w:val="false"/>
          <w:color w:val="000000"/>
          <w:sz w:val="28"/>
        </w:rPr>
        <w:t>
      МІҚ үшін – 781 бас.*18га./бас=14058 га.</w:t>
      </w:r>
    </w:p>
    <w:bookmarkEnd w:id="361"/>
    <w:bookmarkStart w:name="z420" w:id="362"/>
    <w:p>
      <w:pPr>
        <w:spacing w:after="0"/>
        <w:ind w:left="0"/>
        <w:jc w:val="both"/>
      </w:pPr>
      <w:r>
        <w:rPr>
          <w:rFonts w:ascii="Times New Roman"/>
          <w:b w:val="false"/>
          <w:i w:val="false"/>
          <w:color w:val="000000"/>
          <w:sz w:val="28"/>
        </w:rPr>
        <w:t>
      Ұсақ мал үшін – 759 бас.*3,6га./бас= 2732 га.</w:t>
      </w:r>
    </w:p>
    <w:bookmarkEnd w:id="362"/>
    <w:bookmarkStart w:name="z421" w:id="363"/>
    <w:p>
      <w:pPr>
        <w:spacing w:after="0"/>
        <w:ind w:left="0"/>
        <w:jc w:val="both"/>
      </w:pPr>
      <w:r>
        <w:rPr>
          <w:rFonts w:ascii="Times New Roman"/>
          <w:b w:val="false"/>
          <w:i w:val="false"/>
          <w:color w:val="000000"/>
          <w:sz w:val="28"/>
        </w:rPr>
        <w:t>
      Жылқы үшін – 320 бас.*21,6га./бас=6912 га.</w:t>
      </w:r>
    </w:p>
    <w:bookmarkEnd w:id="363"/>
    <w:bookmarkStart w:name="z422" w:id="364"/>
    <w:p>
      <w:pPr>
        <w:spacing w:after="0"/>
        <w:ind w:left="0"/>
        <w:jc w:val="both"/>
      </w:pPr>
      <w:r>
        <w:rPr>
          <w:rFonts w:ascii="Times New Roman"/>
          <w:b w:val="false"/>
          <w:i w:val="false"/>
          <w:color w:val="000000"/>
          <w:sz w:val="28"/>
        </w:rPr>
        <w:t>
      Түйе үшін – 21 бас.*25,2 га./бас=529 га.</w:t>
      </w:r>
    </w:p>
    <w:bookmarkEnd w:id="364"/>
    <w:bookmarkStart w:name="z423" w:id="365"/>
    <w:p>
      <w:pPr>
        <w:spacing w:after="0"/>
        <w:ind w:left="0"/>
        <w:jc w:val="both"/>
      </w:pPr>
      <w:r>
        <w:rPr>
          <w:rFonts w:ascii="Times New Roman"/>
          <w:b w:val="false"/>
          <w:i w:val="false"/>
          <w:color w:val="000000"/>
          <w:sz w:val="28"/>
        </w:rPr>
        <w:t>
      14058 га.+ 2732 га.+ 6912 га.+ 529 га.= 24231 га.</w:t>
      </w:r>
    </w:p>
    <w:bookmarkEnd w:id="365"/>
    <w:bookmarkStart w:name="z424" w:id="366"/>
    <w:p>
      <w:pPr>
        <w:spacing w:after="0"/>
        <w:ind w:left="0"/>
        <w:jc w:val="both"/>
      </w:pPr>
      <w:r>
        <w:rPr>
          <w:rFonts w:ascii="Times New Roman"/>
          <w:b w:val="false"/>
          <w:i w:val="false"/>
          <w:color w:val="000000"/>
          <w:sz w:val="28"/>
        </w:rPr>
        <w:t>
      2022 жылдың 1 қыркүйегіне Шортанбай ауылдық округінің ЖШС, шаруа және фермерлік қожалықтарындағы мал басы: ірі қара мал 508 бас, ұсақ мал 506 бас, жылқы 233 бас, түйе 34 бас құрайды.</w:t>
      </w:r>
    </w:p>
    <w:bookmarkEnd w:id="366"/>
    <w:bookmarkStart w:name="z425" w:id="36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16853 га жайылым қажет.</w:t>
      </w:r>
    </w:p>
    <w:bookmarkEnd w:id="367"/>
    <w:bookmarkStart w:name="z426" w:id="368"/>
    <w:p>
      <w:pPr>
        <w:spacing w:after="0"/>
        <w:ind w:left="0"/>
        <w:jc w:val="both"/>
      </w:pPr>
      <w:r>
        <w:rPr>
          <w:rFonts w:ascii="Times New Roman"/>
          <w:b w:val="false"/>
          <w:i w:val="false"/>
          <w:color w:val="000000"/>
          <w:sz w:val="28"/>
        </w:rPr>
        <w:t>
      Есебі:</w:t>
      </w:r>
    </w:p>
    <w:bookmarkEnd w:id="368"/>
    <w:bookmarkStart w:name="z427" w:id="369"/>
    <w:p>
      <w:pPr>
        <w:spacing w:after="0"/>
        <w:ind w:left="0"/>
        <w:jc w:val="both"/>
      </w:pPr>
      <w:r>
        <w:rPr>
          <w:rFonts w:ascii="Times New Roman"/>
          <w:b w:val="false"/>
          <w:i w:val="false"/>
          <w:color w:val="000000"/>
          <w:sz w:val="28"/>
        </w:rPr>
        <w:t>
      МІҚ үшін –508 бас *18га./бас=9144 га.</w:t>
      </w:r>
    </w:p>
    <w:bookmarkEnd w:id="369"/>
    <w:bookmarkStart w:name="z428" w:id="370"/>
    <w:p>
      <w:pPr>
        <w:spacing w:after="0"/>
        <w:ind w:left="0"/>
        <w:jc w:val="both"/>
      </w:pPr>
      <w:r>
        <w:rPr>
          <w:rFonts w:ascii="Times New Roman"/>
          <w:b w:val="false"/>
          <w:i w:val="false"/>
          <w:color w:val="000000"/>
          <w:sz w:val="28"/>
        </w:rPr>
        <w:t>
      Ұсақ мал үшін – 506 бас *3,6га./бас=1821 га.</w:t>
      </w:r>
    </w:p>
    <w:bookmarkEnd w:id="370"/>
    <w:bookmarkStart w:name="z429" w:id="371"/>
    <w:p>
      <w:pPr>
        <w:spacing w:after="0"/>
        <w:ind w:left="0"/>
        <w:jc w:val="both"/>
      </w:pPr>
      <w:r>
        <w:rPr>
          <w:rFonts w:ascii="Times New Roman"/>
          <w:b w:val="false"/>
          <w:i w:val="false"/>
          <w:color w:val="000000"/>
          <w:sz w:val="28"/>
        </w:rPr>
        <w:t>
      Жылқы үшін – 233 бас *21,6га./бас=5032 га.</w:t>
      </w:r>
    </w:p>
    <w:bookmarkEnd w:id="371"/>
    <w:bookmarkStart w:name="z430" w:id="372"/>
    <w:p>
      <w:pPr>
        <w:spacing w:after="0"/>
        <w:ind w:left="0"/>
        <w:jc w:val="both"/>
      </w:pPr>
      <w:r>
        <w:rPr>
          <w:rFonts w:ascii="Times New Roman"/>
          <w:b w:val="false"/>
          <w:i w:val="false"/>
          <w:color w:val="000000"/>
          <w:sz w:val="28"/>
        </w:rPr>
        <w:t>
      Түйе үшін – 34 бас *25,2 га./бас =856 га.</w:t>
      </w:r>
    </w:p>
    <w:bookmarkEnd w:id="372"/>
    <w:bookmarkStart w:name="z431" w:id="373"/>
    <w:p>
      <w:pPr>
        <w:spacing w:after="0"/>
        <w:ind w:left="0"/>
        <w:jc w:val="both"/>
      </w:pPr>
      <w:r>
        <w:rPr>
          <w:rFonts w:ascii="Times New Roman"/>
          <w:b w:val="false"/>
          <w:i w:val="false"/>
          <w:color w:val="000000"/>
          <w:sz w:val="28"/>
        </w:rPr>
        <w:t>
      9144 га.+ 1821 га.+ 5032 га.+ 856 га.= 16853 га.</w:t>
      </w:r>
    </w:p>
    <w:bookmarkEnd w:id="373"/>
    <w:bookmarkStart w:name="z432" w:id="374"/>
    <w:p>
      <w:pPr>
        <w:spacing w:after="0"/>
        <w:ind w:left="0"/>
        <w:jc w:val="both"/>
      </w:pPr>
      <w:r>
        <w:rPr>
          <w:rFonts w:ascii="Times New Roman"/>
          <w:b w:val="false"/>
          <w:i w:val="false"/>
          <w:color w:val="000000"/>
          <w:sz w:val="28"/>
        </w:rPr>
        <w:t>
      Құрманғазы ауданының жер балансының мәліметтеріне сәйкес, Шортанбай ауылдық округі аумағындағы барлық ЖШС, шаруа және фермер қожалықтарының жер пайдалануындағы жайылым алаңы 898 га құрайды.</w:t>
      </w:r>
    </w:p>
    <w:bookmarkEnd w:id="374"/>
    <w:bookmarkStart w:name="z433" w:id="375"/>
    <w:p>
      <w:pPr>
        <w:spacing w:after="0"/>
        <w:ind w:left="0"/>
        <w:jc w:val="both"/>
      </w:pPr>
      <w:r>
        <w:rPr>
          <w:rFonts w:ascii="Times New Roman"/>
          <w:b w:val="false"/>
          <w:i w:val="false"/>
          <w:color w:val="000000"/>
          <w:sz w:val="28"/>
        </w:rPr>
        <w:t>
      Шортанбай ауылдық округінің аумағында 1 мал қорымы бар.</w:t>
      </w:r>
    </w:p>
    <w:bookmarkEnd w:id="375"/>
    <w:bookmarkStart w:name="z434" w:id="376"/>
    <w:p>
      <w:pPr>
        <w:spacing w:after="0"/>
        <w:ind w:left="0"/>
        <w:jc w:val="both"/>
      </w:pPr>
      <w:r>
        <w:rPr>
          <w:rFonts w:ascii="Times New Roman"/>
          <w:b w:val="false"/>
          <w:i w:val="false"/>
          <w:color w:val="000000"/>
          <w:sz w:val="28"/>
        </w:rPr>
        <w:t>
      Шортанбай ауылдық округінің аумағында аридтік жайылымдар жоқ.</w:t>
      </w:r>
    </w:p>
    <w:bookmarkEnd w:id="376"/>
    <w:bookmarkStart w:name="z435" w:id="377"/>
    <w:p>
      <w:pPr>
        <w:spacing w:after="0"/>
        <w:ind w:left="0"/>
        <w:jc w:val="both"/>
      </w:pPr>
      <w:r>
        <w:rPr>
          <w:rFonts w:ascii="Times New Roman"/>
          <w:b w:val="false"/>
          <w:i w:val="false"/>
          <w:color w:val="000000"/>
          <w:sz w:val="28"/>
        </w:rPr>
        <w:t>
      Шортанбай ауылдық округінде мал айдауға арналған сервитуттар орнатылмаған.</w:t>
      </w:r>
    </w:p>
    <w:bookmarkEnd w:id="377"/>
    <w:bookmarkStart w:name="z436" w:id="37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Шортанбай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Шортанбай ауылдық округі бойынша 2023-2024 жылдарға арналған жайылымдарды басқару және оларды пайдалану жөніндегі жоспарға 1-қосымша</w:t>
            </w:r>
          </w:p>
        </w:tc>
      </w:tr>
    </w:tbl>
    <w:bookmarkStart w:name="z438" w:id="37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Шортанбай ауылдық округі аумағында жайылымдардың орналасу схемасы</w:t>
      </w:r>
    </w:p>
    <w:bookmarkEnd w:id="379"/>
    <w:bookmarkStart w:name="z439"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Шортанбай ауылдық округі бойынша 2023-2024 жылдарға арналған жайылымдарды басқару және оларды пайдалану жөніндегі жоспарға 2-қосымша</w:t>
            </w:r>
          </w:p>
        </w:tc>
      </w:tr>
    </w:tbl>
    <w:bookmarkStart w:name="z441" w:id="381"/>
    <w:p>
      <w:pPr>
        <w:spacing w:after="0"/>
        <w:ind w:left="0"/>
        <w:jc w:val="left"/>
      </w:pPr>
      <w:r>
        <w:rPr>
          <w:rFonts w:ascii="Times New Roman"/>
          <w:b/>
          <w:i w:val="false"/>
          <w:color w:val="000000"/>
        </w:rPr>
        <w:t xml:space="preserve"> Жайылым айналымдарының қолайлы схемалары Шортанбай ауылдық округі үшін қолайлы жайылым айналымдарының схемасы</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442" w:id="382"/>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3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Шортанбай ауылдық округі бойынша 2023-2024 жылдарға арналған жайылымдарды басқару және оларды пайдалану жөніндегі жоспарға 3-қосымша</w:t>
            </w:r>
          </w:p>
        </w:tc>
      </w:tr>
    </w:tbl>
    <w:bookmarkStart w:name="z444" w:id="38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83"/>
    <w:bookmarkStart w:name="z445"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Шортанбай ауылдық округі бойынша 2023-2024 жылдарға арналған жайылымдарды басқару және оларды пайдалану жөніндегі жоспарға 4-қосымша</w:t>
            </w:r>
          </w:p>
        </w:tc>
      </w:tr>
    </w:tbl>
    <w:bookmarkStart w:name="z447" w:id="38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85"/>
    <w:bookmarkStart w:name="z448"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61976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1976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87"/>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387"/>
    <w:bookmarkStart w:name="z450" w:id="388"/>
    <w:p>
      <w:pPr>
        <w:spacing w:after="0"/>
        <w:ind w:left="0"/>
        <w:jc w:val="both"/>
      </w:pPr>
      <w:r>
        <w:rPr>
          <w:rFonts w:ascii="Times New Roman"/>
          <w:b w:val="false"/>
          <w:i w:val="false"/>
          <w:color w:val="000000"/>
          <w:sz w:val="28"/>
        </w:rPr>
        <w:t>
      Шортанбай ауылдық округінің аумағы арқылы ұзындығы 5 шақырым болатын "Қиғаш" өзені ағып өтеді.</w:t>
      </w:r>
    </w:p>
    <w:bookmarkEnd w:id="3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Шортанбай ауылдық округі бойынша 2023-2024 жылдарға арналған жайылымдарды басқару және оларды пайдалану жөніндегі жоспарға 5-қосымша</w:t>
            </w:r>
          </w:p>
        </w:tc>
      </w:tr>
    </w:tbl>
    <w:bookmarkStart w:name="z452" w:id="38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89"/>
    <w:bookmarkStart w:name="z453"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Шортанбай ауылдық округі бойынша 2023-2024 жылдарға арналған жайылымдарды басқару және оларды пайдалану жөніндегі жоспарға 6-қосымша</w:t>
            </w:r>
          </w:p>
        </w:tc>
      </w:tr>
    </w:tbl>
    <w:bookmarkStart w:name="z455" w:id="391"/>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айылымдарға орналастыру схемасы</w:t>
      </w:r>
    </w:p>
    <w:bookmarkEnd w:id="391"/>
    <w:bookmarkStart w:name="z456" w:id="392"/>
    <w:p>
      <w:pPr>
        <w:spacing w:after="0"/>
        <w:ind w:left="0"/>
        <w:jc w:val="both"/>
      </w:pPr>
      <w:r>
        <w:rPr>
          <w:rFonts w:ascii="Times New Roman"/>
          <w:b w:val="false"/>
          <w:i w:val="false"/>
          <w:color w:val="000000"/>
          <w:sz w:val="28"/>
        </w:rPr>
        <w:t xml:space="preserve">
      </w:t>
      </w:r>
    </w:p>
    <w:bookmarkEnd w:id="392"/>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Шортанбай ауылдық округі бойынша 2023-2024 жылдарға арналған жайылымдарды басқару және оларды пайдалану жөніндегі жоспарға 7-қосымша</w:t>
            </w:r>
          </w:p>
        </w:tc>
      </w:tr>
    </w:tbl>
    <w:bookmarkStart w:name="z458" w:id="393"/>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459" w:id="394"/>
    <w:p>
      <w:pPr>
        <w:spacing w:after="0"/>
        <w:ind w:left="0"/>
        <w:jc w:val="both"/>
      </w:pPr>
      <w:r>
        <w:rPr>
          <w:rFonts w:ascii="Times New Roman"/>
          <w:b w:val="false"/>
          <w:i w:val="false"/>
          <w:color w:val="000000"/>
          <w:sz w:val="28"/>
        </w:rPr>
        <w:t>
      Ескертпе: аббревиатуралардың толық жазылуы:</w:t>
      </w:r>
    </w:p>
    <w:bookmarkEnd w:id="394"/>
    <w:bookmarkStart w:name="z460" w:id="395"/>
    <w:p>
      <w:pPr>
        <w:spacing w:after="0"/>
        <w:ind w:left="0"/>
        <w:jc w:val="both"/>
      </w:pPr>
      <w:r>
        <w:rPr>
          <w:rFonts w:ascii="Times New Roman"/>
          <w:b w:val="false"/>
          <w:i w:val="false"/>
          <w:color w:val="000000"/>
          <w:sz w:val="28"/>
        </w:rPr>
        <w:t>
      КЖМ – көктемгі-жазғы маусым;</w:t>
      </w:r>
    </w:p>
    <w:bookmarkEnd w:id="395"/>
    <w:bookmarkStart w:name="z461" w:id="396"/>
    <w:p>
      <w:pPr>
        <w:spacing w:after="0"/>
        <w:ind w:left="0"/>
        <w:jc w:val="both"/>
      </w:pPr>
      <w:r>
        <w:rPr>
          <w:rFonts w:ascii="Times New Roman"/>
          <w:b w:val="false"/>
          <w:i w:val="false"/>
          <w:color w:val="000000"/>
          <w:sz w:val="28"/>
        </w:rPr>
        <w:t>
      ЖКМ – жазғы-күзгі маусым;</w:t>
      </w:r>
    </w:p>
    <w:bookmarkEnd w:id="396"/>
    <w:bookmarkStart w:name="z462" w:id="397"/>
    <w:p>
      <w:pPr>
        <w:spacing w:after="0"/>
        <w:ind w:left="0"/>
        <w:jc w:val="both"/>
      </w:pPr>
      <w:r>
        <w:rPr>
          <w:rFonts w:ascii="Times New Roman"/>
          <w:b w:val="false"/>
          <w:i w:val="false"/>
          <w:color w:val="000000"/>
          <w:sz w:val="28"/>
        </w:rPr>
        <w:t>
      ЖМ – жазғы маусым;</w:t>
      </w:r>
    </w:p>
    <w:bookmarkEnd w:id="397"/>
    <w:bookmarkStart w:name="z463" w:id="398"/>
    <w:p>
      <w:pPr>
        <w:spacing w:after="0"/>
        <w:ind w:left="0"/>
        <w:jc w:val="both"/>
      </w:pPr>
      <w:r>
        <w:rPr>
          <w:rFonts w:ascii="Times New Roman"/>
          <w:b w:val="false"/>
          <w:i w:val="false"/>
          <w:color w:val="000000"/>
          <w:sz w:val="28"/>
        </w:rPr>
        <w:t>
      ДҚ – демалыс қорасы.</w:t>
      </w:r>
    </w:p>
    <w:bookmarkEnd w:id="3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2022</w:t>
            </w:r>
            <w:r>
              <w:br/>
            </w:r>
            <w:r>
              <w:rPr>
                <w:rFonts w:ascii="Times New Roman"/>
                <w:b w:val="false"/>
                <w:i w:val="false"/>
                <w:color w:val="000000"/>
                <w:sz w:val="20"/>
              </w:rPr>
              <w:t>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8 қосымша</w:t>
            </w:r>
          </w:p>
        </w:tc>
      </w:tr>
    </w:tbl>
    <w:bookmarkStart w:name="z465" w:id="399"/>
    <w:p>
      <w:pPr>
        <w:spacing w:after="0"/>
        <w:ind w:left="0"/>
        <w:jc w:val="left"/>
      </w:pPr>
      <w:r>
        <w:rPr>
          <w:rFonts w:ascii="Times New Roman"/>
          <w:b/>
          <w:i w:val="false"/>
          <w:color w:val="000000"/>
        </w:rPr>
        <w:t xml:space="preserve"> Көптоғай ауылдық округі бойынша 2023-2024 жылдарға арналған жайылымдарды басқару және оларды пайдалану жөніндегі жоспар</w:t>
      </w:r>
    </w:p>
    <w:bookmarkEnd w:id="399"/>
    <w:bookmarkStart w:name="z466" w:id="400"/>
    <w:p>
      <w:pPr>
        <w:spacing w:after="0"/>
        <w:ind w:left="0"/>
        <w:jc w:val="both"/>
      </w:pPr>
      <w:r>
        <w:rPr>
          <w:rFonts w:ascii="Times New Roman"/>
          <w:b w:val="false"/>
          <w:i w:val="false"/>
          <w:color w:val="000000"/>
          <w:sz w:val="28"/>
        </w:rPr>
        <w:t>
      Осы Көптоғай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400"/>
    <w:bookmarkStart w:name="z467" w:id="40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401"/>
    <w:bookmarkStart w:name="z468" w:id="402"/>
    <w:p>
      <w:pPr>
        <w:spacing w:after="0"/>
        <w:ind w:left="0"/>
        <w:jc w:val="both"/>
      </w:pPr>
      <w:r>
        <w:rPr>
          <w:rFonts w:ascii="Times New Roman"/>
          <w:b w:val="false"/>
          <w:i w:val="false"/>
          <w:color w:val="000000"/>
          <w:sz w:val="28"/>
        </w:rPr>
        <w:t>
      Жоспар:</w:t>
      </w:r>
    </w:p>
    <w:bookmarkEnd w:id="402"/>
    <w:bookmarkStart w:name="z469" w:id="40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403"/>
    <w:bookmarkStart w:name="z470" w:id="404"/>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404"/>
    <w:bookmarkStart w:name="z471" w:id="40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405"/>
    <w:bookmarkStart w:name="z472" w:id="40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406"/>
    <w:bookmarkStart w:name="z473" w:id="40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407"/>
    <w:bookmarkStart w:name="z474" w:id="408"/>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408"/>
    <w:bookmarkStart w:name="z475" w:id="40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409"/>
    <w:bookmarkStart w:name="z476" w:id="410"/>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w:t>
      </w:r>
    </w:p>
    <w:bookmarkEnd w:id="410"/>
    <w:bookmarkStart w:name="z477" w:id="411"/>
    <w:p>
      <w:pPr>
        <w:spacing w:after="0"/>
        <w:ind w:left="0"/>
        <w:jc w:val="both"/>
      </w:pPr>
      <w:r>
        <w:rPr>
          <w:rFonts w:ascii="Times New Roman"/>
          <w:b w:val="false"/>
          <w:i w:val="false"/>
          <w:color w:val="000000"/>
          <w:sz w:val="28"/>
        </w:rPr>
        <w:t>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411"/>
    <w:bookmarkStart w:name="z478" w:id="412"/>
    <w:p>
      <w:pPr>
        <w:spacing w:after="0"/>
        <w:ind w:left="0"/>
        <w:jc w:val="both"/>
      </w:pPr>
      <w:r>
        <w:rPr>
          <w:rFonts w:ascii="Times New Roman"/>
          <w:b w:val="false"/>
          <w:i w:val="false"/>
          <w:color w:val="000000"/>
          <w:sz w:val="28"/>
        </w:rPr>
        <w:t>
      Көптоғай ауылдық округі аумағының жалпы ауданы 3326 га, оның ішінде елді мекен жерлері - 3234 га, босалқы жерлер 92 га.</w:t>
      </w:r>
    </w:p>
    <w:bookmarkEnd w:id="412"/>
    <w:bookmarkStart w:name="z479" w:id="413"/>
    <w:p>
      <w:pPr>
        <w:spacing w:after="0"/>
        <w:ind w:left="0"/>
        <w:jc w:val="both"/>
      </w:pPr>
      <w:r>
        <w:rPr>
          <w:rFonts w:ascii="Times New Roman"/>
          <w:b w:val="false"/>
          <w:i w:val="false"/>
          <w:color w:val="000000"/>
          <w:sz w:val="28"/>
        </w:rPr>
        <w:t>
      Әкімшілік-аумақтық бөлінісі бойынша Көптоғай ауылдық округінде 2 ауылдық елді мекен бар.</w:t>
      </w:r>
    </w:p>
    <w:bookmarkEnd w:id="413"/>
    <w:bookmarkStart w:name="z480" w:id="414"/>
    <w:p>
      <w:pPr>
        <w:spacing w:after="0"/>
        <w:ind w:left="0"/>
        <w:jc w:val="both"/>
      </w:pPr>
      <w:r>
        <w:rPr>
          <w:rFonts w:ascii="Times New Roman"/>
          <w:b w:val="false"/>
          <w:i w:val="false"/>
          <w:color w:val="000000"/>
          <w:sz w:val="28"/>
        </w:rPr>
        <w:t>
      Көптоғай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мия өседі.</w:t>
      </w:r>
    </w:p>
    <w:bookmarkEnd w:id="414"/>
    <w:bookmarkStart w:name="z481" w:id="415"/>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415"/>
    <w:bookmarkStart w:name="z482" w:id="416"/>
    <w:p>
      <w:pPr>
        <w:spacing w:after="0"/>
        <w:ind w:left="0"/>
        <w:jc w:val="both"/>
      </w:pPr>
      <w:r>
        <w:rPr>
          <w:rFonts w:ascii="Times New Roman"/>
          <w:b w:val="false"/>
          <w:i w:val="false"/>
          <w:color w:val="000000"/>
          <w:sz w:val="28"/>
        </w:rPr>
        <w:t>
      2022 жылдың 1 қырүйегіне Көптоғай ауылдық округінде (жеке ауласында) 713 бас ірі қара, 674 бас ұсақ мал, 226 бас жылқы, 120 түйе бар.</w:t>
      </w:r>
    </w:p>
    <w:bookmarkEnd w:id="416"/>
    <w:bookmarkStart w:name="z483" w:id="417"/>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23165 га жайылым қажет.</w:t>
      </w:r>
    </w:p>
    <w:bookmarkEnd w:id="417"/>
    <w:bookmarkStart w:name="z484" w:id="418"/>
    <w:p>
      <w:pPr>
        <w:spacing w:after="0"/>
        <w:ind w:left="0"/>
        <w:jc w:val="both"/>
      </w:pPr>
      <w:r>
        <w:rPr>
          <w:rFonts w:ascii="Times New Roman"/>
          <w:b w:val="false"/>
          <w:i w:val="false"/>
          <w:color w:val="000000"/>
          <w:sz w:val="28"/>
        </w:rPr>
        <w:t>
      Есебі:</w:t>
      </w:r>
    </w:p>
    <w:bookmarkEnd w:id="418"/>
    <w:bookmarkStart w:name="z485" w:id="419"/>
    <w:p>
      <w:pPr>
        <w:spacing w:after="0"/>
        <w:ind w:left="0"/>
        <w:jc w:val="both"/>
      </w:pPr>
      <w:r>
        <w:rPr>
          <w:rFonts w:ascii="Times New Roman"/>
          <w:b w:val="false"/>
          <w:i w:val="false"/>
          <w:color w:val="000000"/>
          <w:sz w:val="28"/>
        </w:rPr>
        <w:t>
      МІҚ үшін – 713 бас.*18га./бас=12834 га.</w:t>
      </w:r>
    </w:p>
    <w:bookmarkEnd w:id="419"/>
    <w:bookmarkStart w:name="z486" w:id="420"/>
    <w:p>
      <w:pPr>
        <w:spacing w:after="0"/>
        <w:ind w:left="0"/>
        <w:jc w:val="both"/>
      </w:pPr>
      <w:r>
        <w:rPr>
          <w:rFonts w:ascii="Times New Roman"/>
          <w:b w:val="false"/>
          <w:i w:val="false"/>
          <w:color w:val="000000"/>
          <w:sz w:val="28"/>
        </w:rPr>
        <w:t>
      Ұсақ мал үшін – 674 бас.*3,6га./бас= 2426 га.</w:t>
      </w:r>
    </w:p>
    <w:bookmarkEnd w:id="420"/>
    <w:bookmarkStart w:name="z487" w:id="421"/>
    <w:p>
      <w:pPr>
        <w:spacing w:after="0"/>
        <w:ind w:left="0"/>
        <w:jc w:val="both"/>
      </w:pPr>
      <w:r>
        <w:rPr>
          <w:rFonts w:ascii="Times New Roman"/>
          <w:b w:val="false"/>
          <w:i w:val="false"/>
          <w:color w:val="000000"/>
          <w:sz w:val="28"/>
        </w:rPr>
        <w:t>
      Жылқы үшін – 226 бас.*21,6га./бас=4881 га.</w:t>
      </w:r>
    </w:p>
    <w:bookmarkEnd w:id="421"/>
    <w:bookmarkStart w:name="z488" w:id="422"/>
    <w:p>
      <w:pPr>
        <w:spacing w:after="0"/>
        <w:ind w:left="0"/>
        <w:jc w:val="both"/>
      </w:pPr>
      <w:r>
        <w:rPr>
          <w:rFonts w:ascii="Times New Roman"/>
          <w:b w:val="false"/>
          <w:i w:val="false"/>
          <w:color w:val="000000"/>
          <w:sz w:val="28"/>
        </w:rPr>
        <w:t>
      Түйе үшін – 120 бас.*25,2 га./бас=3024 га.</w:t>
      </w:r>
    </w:p>
    <w:bookmarkEnd w:id="422"/>
    <w:bookmarkStart w:name="z489" w:id="423"/>
    <w:p>
      <w:pPr>
        <w:spacing w:after="0"/>
        <w:ind w:left="0"/>
        <w:jc w:val="both"/>
      </w:pPr>
      <w:r>
        <w:rPr>
          <w:rFonts w:ascii="Times New Roman"/>
          <w:b w:val="false"/>
          <w:i w:val="false"/>
          <w:color w:val="000000"/>
          <w:sz w:val="28"/>
        </w:rPr>
        <w:t>
      12834 га.+ 2426 га.+ 4881 га.+ 3024 га.= 23165 га.</w:t>
      </w:r>
    </w:p>
    <w:bookmarkEnd w:id="423"/>
    <w:bookmarkStart w:name="z490" w:id="424"/>
    <w:p>
      <w:pPr>
        <w:spacing w:after="0"/>
        <w:ind w:left="0"/>
        <w:jc w:val="both"/>
      </w:pPr>
      <w:r>
        <w:rPr>
          <w:rFonts w:ascii="Times New Roman"/>
          <w:b w:val="false"/>
          <w:i w:val="false"/>
          <w:color w:val="000000"/>
          <w:sz w:val="28"/>
        </w:rPr>
        <w:t>
      2022 жылдың 1 қыркүйегіне Көптоғай ауылдық округінің ЖШС, шаруа және фермерлік қожалықтарындағы мал басы: ірі қара мал 219 бас, ұсақ мал 767 бас, жылқы 195 бас, түйе 50 бас құрайды.</w:t>
      </w:r>
    </w:p>
    <w:bookmarkEnd w:id="424"/>
    <w:bookmarkStart w:name="z491" w:id="425"/>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12175 га жайылым қажет.</w:t>
      </w:r>
    </w:p>
    <w:bookmarkEnd w:id="425"/>
    <w:bookmarkStart w:name="z492" w:id="426"/>
    <w:p>
      <w:pPr>
        <w:spacing w:after="0"/>
        <w:ind w:left="0"/>
        <w:jc w:val="both"/>
      </w:pPr>
      <w:r>
        <w:rPr>
          <w:rFonts w:ascii="Times New Roman"/>
          <w:b w:val="false"/>
          <w:i w:val="false"/>
          <w:color w:val="000000"/>
          <w:sz w:val="28"/>
        </w:rPr>
        <w:t>
      Есебі:</w:t>
      </w:r>
    </w:p>
    <w:bookmarkEnd w:id="426"/>
    <w:bookmarkStart w:name="z493" w:id="427"/>
    <w:p>
      <w:pPr>
        <w:spacing w:after="0"/>
        <w:ind w:left="0"/>
        <w:jc w:val="both"/>
      </w:pPr>
      <w:r>
        <w:rPr>
          <w:rFonts w:ascii="Times New Roman"/>
          <w:b w:val="false"/>
          <w:i w:val="false"/>
          <w:color w:val="000000"/>
          <w:sz w:val="28"/>
        </w:rPr>
        <w:t>
      МІҚ үшін –219 бас *18га./бас=3942 га.</w:t>
      </w:r>
    </w:p>
    <w:bookmarkEnd w:id="427"/>
    <w:bookmarkStart w:name="z494" w:id="428"/>
    <w:p>
      <w:pPr>
        <w:spacing w:after="0"/>
        <w:ind w:left="0"/>
        <w:jc w:val="both"/>
      </w:pPr>
      <w:r>
        <w:rPr>
          <w:rFonts w:ascii="Times New Roman"/>
          <w:b w:val="false"/>
          <w:i w:val="false"/>
          <w:color w:val="000000"/>
          <w:sz w:val="28"/>
        </w:rPr>
        <w:t>
      Ұсақ мал үшін – 767 бас *3,6га./бас=2761 га.</w:t>
      </w:r>
    </w:p>
    <w:bookmarkEnd w:id="428"/>
    <w:bookmarkStart w:name="z495" w:id="429"/>
    <w:p>
      <w:pPr>
        <w:spacing w:after="0"/>
        <w:ind w:left="0"/>
        <w:jc w:val="both"/>
      </w:pPr>
      <w:r>
        <w:rPr>
          <w:rFonts w:ascii="Times New Roman"/>
          <w:b w:val="false"/>
          <w:i w:val="false"/>
          <w:color w:val="000000"/>
          <w:sz w:val="28"/>
        </w:rPr>
        <w:t>
      Жылқы үшін – 195 бас *21,6га./бас=4212 га.</w:t>
      </w:r>
    </w:p>
    <w:bookmarkEnd w:id="429"/>
    <w:bookmarkStart w:name="z496" w:id="430"/>
    <w:p>
      <w:pPr>
        <w:spacing w:after="0"/>
        <w:ind w:left="0"/>
        <w:jc w:val="both"/>
      </w:pPr>
      <w:r>
        <w:rPr>
          <w:rFonts w:ascii="Times New Roman"/>
          <w:b w:val="false"/>
          <w:i w:val="false"/>
          <w:color w:val="000000"/>
          <w:sz w:val="28"/>
        </w:rPr>
        <w:t>
      Түйе үшін – 50 бас *25,2 га./бас =1260 га.</w:t>
      </w:r>
    </w:p>
    <w:bookmarkEnd w:id="430"/>
    <w:bookmarkStart w:name="z497" w:id="431"/>
    <w:p>
      <w:pPr>
        <w:spacing w:after="0"/>
        <w:ind w:left="0"/>
        <w:jc w:val="both"/>
      </w:pPr>
      <w:r>
        <w:rPr>
          <w:rFonts w:ascii="Times New Roman"/>
          <w:b w:val="false"/>
          <w:i w:val="false"/>
          <w:color w:val="000000"/>
          <w:sz w:val="28"/>
        </w:rPr>
        <w:t>
      3942 га.+ 2761 га.+ 4212 га.+ 1260 га.= 12175 га.</w:t>
      </w:r>
    </w:p>
    <w:bookmarkEnd w:id="431"/>
    <w:bookmarkStart w:name="z498" w:id="432"/>
    <w:p>
      <w:pPr>
        <w:spacing w:after="0"/>
        <w:ind w:left="0"/>
        <w:jc w:val="both"/>
      </w:pPr>
      <w:r>
        <w:rPr>
          <w:rFonts w:ascii="Times New Roman"/>
          <w:b w:val="false"/>
          <w:i w:val="false"/>
          <w:color w:val="000000"/>
          <w:sz w:val="28"/>
        </w:rPr>
        <w:t>
      Құрманғазы ауданының жер балансының мәліметтеріне сәйкес, Көптоғай ауылдық округі аумағындағы барлық ЖШС, шаруа және фермер қожалықтарының жер пайдалануындағы жайылым алаңы 3142 га құрайды.</w:t>
      </w:r>
    </w:p>
    <w:bookmarkEnd w:id="432"/>
    <w:bookmarkStart w:name="z499" w:id="433"/>
    <w:p>
      <w:pPr>
        <w:spacing w:after="0"/>
        <w:ind w:left="0"/>
        <w:jc w:val="both"/>
      </w:pPr>
      <w:r>
        <w:rPr>
          <w:rFonts w:ascii="Times New Roman"/>
          <w:b w:val="false"/>
          <w:i w:val="false"/>
          <w:color w:val="000000"/>
          <w:sz w:val="28"/>
        </w:rPr>
        <w:t>
      Көптоғай ауылдық округінің аумағында 1 мал қорымы бар.</w:t>
      </w:r>
    </w:p>
    <w:bookmarkEnd w:id="433"/>
    <w:bookmarkStart w:name="z500" w:id="434"/>
    <w:p>
      <w:pPr>
        <w:spacing w:after="0"/>
        <w:ind w:left="0"/>
        <w:jc w:val="both"/>
      </w:pPr>
      <w:r>
        <w:rPr>
          <w:rFonts w:ascii="Times New Roman"/>
          <w:b w:val="false"/>
          <w:i w:val="false"/>
          <w:color w:val="000000"/>
          <w:sz w:val="28"/>
        </w:rPr>
        <w:t>
      Көптоғай ауылдық округінің аумағында аридтік жайылымдар жоқ.</w:t>
      </w:r>
    </w:p>
    <w:bookmarkEnd w:id="434"/>
    <w:bookmarkStart w:name="z501" w:id="435"/>
    <w:p>
      <w:pPr>
        <w:spacing w:after="0"/>
        <w:ind w:left="0"/>
        <w:jc w:val="both"/>
      </w:pPr>
      <w:r>
        <w:rPr>
          <w:rFonts w:ascii="Times New Roman"/>
          <w:b w:val="false"/>
          <w:i w:val="false"/>
          <w:color w:val="000000"/>
          <w:sz w:val="28"/>
        </w:rPr>
        <w:t>
      Көптоғай ауылдық округінде мал айдауға арналған сервитуттар орнатылмаған.</w:t>
      </w:r>
    </w:p>
    <w:bookmarkEnd w:id="435"/>
    <w:bookmarkStart w:name="z502" w:id="436"/>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Көптоғай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 бойынша 2023-2024 жылдарға арналған жайылымдарды басқару және оларды пайдалану жөніндегі жоспарға 1-қосымша</w:t>
            </w:r>
          </w:p>
        </w:tc>
      </w:tr>
    </w:tbl>
    <w:bookmarkStart w:name="z504" w:id="43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Көптоғай ауылдық округі аумағында жайылымдардың орналасу схемасы</w:t>
      </w:r>
    </w:p>
    <w:bookmarkEnd w:id="437"/>
    <w:bookmarkStart w:name="z505"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 бойынша 2023-2024 жылдарға арналған жайылымдарды басқару және оларды пайдалану жөніндегі жоспарға 2-қосымша</w:t>
            </w:r>
          </w:p>
        </w:tc>
      </w:tr>
    </w:tbl>
    <w:bookmarkStart w:name="z507" w:id="439"/>
    <w:p>
      <w:pPr>
        <w:spacing w:after="0"/>
        <w:ind w:left="0"/>
        <w:jc w:val="left"/>
      </w:pPr>
      <w:r>
        <w:rPr>
          <w:rFonts w:ascii="Times New Roman"/>
          <w:b/>
          <w:i w:val="false"/>
          <w:color w:val="000000"/>
        </w:rPr>
        <w:t xml:space="preserve"> Жайылым айналымдарының қолайлы схемалары Көптоғай ауылдық округі үшін қолайлы жайылым айналымдарының схемасы</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508" w:id="440"/>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4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 бойынша 2023-2024 жылдарға арналған жайылымдарды басқару және оларды пайдалану жөніндегі жоспарға 3-қосымша</w:t>
            </w:r>
          </w:p>
        </w:tc>
      </w:tr>
    </w:tbl>
    <w:bookmarkStart w:name="z510" w:id="44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41"/>
    <w:bookmarkStart w:name="z511"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 бойынша 2023-2024 жылдарға арналған жайылымдарды басқару және оларды пайдалану жөніндегі жоспарға 4-қосымша</w:t>
            </w:r>
          </w:p>
        </w:tc>
      </w:tr>
    </w:tbl>
    <w:bookmarkStart w:name="z513" w:id="44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43"/>
    <w:bookmarkStart w:name="z514"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 бойынша 2023-2024 жылдарға арналған жайылымдарды басқару және оларды пайдалану жөніндегі жоспарға 5-қосымша</w:t>
            </w:r>
          </w:p>
        </w:tc>
      </w:tr>
    </w:tbl>
    <w:bookmarkStart w:name="z516" w:id="44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5"/>
    <w:bookmarkStart w:name="z517"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 бойынша 2023-2024 жылдарға арналған жайылымдарды басқару және оларды пайдалану жөніндегі жоспарға 6-қосымша</w:t>
            </w:r>
          </w:p>
        </w:tc>
      </w:tr>
    </w:tbl>
    <w:bookmarkStart w:name="z519" w:id="44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47"/>
    <w:bookmarkStart w:name="z520"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 бойынша 2023-2024 жылдарға арналған жайылымдарды басқару және оларды пайдалану жөніндегі жоспарға 7-қосымша</w:t>
            </w:r>
          </w:p>
        </w:tc>
      </w:tr>
    </w:tbl>
    <w:bookmarkStart w:name="z522" w:id="449"/>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523" w:id="450"/>
    <w:p>
      <w:pPr>
        <w:spacing w:after="0"/>
        <w:ind w:left="0"/>
        <w:jc w:val="both"/>
      </w:pPr>
      <w:r>
        <w:rPr>
          <w:rFonts w:ascii="Times New Roman"/>
          <w:b w:val="false"/>
          <w:i w:val="false"/>
          <w:color w:val="000000"/>
          <w:sz w:val="28"/>
        </w:rPr>
        <w:t>
      Ескертпе: аббревиатуралардың толық жазылуы:</w:t>
      </w:r>
    </w:p>
    <w:bookmarkEnd w:id="450"/>
    <w:bookmarkStart w:name="z524" w:id="451"/>
    <w:p>
      <w:pPr>
        <w:spacing w:after="0"/>
        <w:ind w:left="0"/>
        <w:jc w:val="both"/>
      </w:pPr>
      <w:r>
        <w:rPr>
          <w:rFonts w:ascii="Times New Roman"/>
          <w:b w:val="false"/>
          <w:i w:val="false"/>
          <w:color w:val="000000"/>
          <w:sz w:val="28"/>
        </w:rPr>
        <w:t>
      КЖМ – көктемгі-жазғы маусым;</w:t>
      </w:r>
    </w:p>
    <w:bookmarkEnd w:id="451"/>
    <w:bookmarkStart w:name="z525" w:id="452"/>
    <w:p>
      <w:pPr>
        <w:spacing w:after="0"/>
        <w:ind w:left="0"/>
        <w:jc w:val="both"/>
      </w:pPr>
      <w:r>
        <w:rPr>
          <w:rFonts w:ascii="Times New Roman"/>
          <w:b w:val="false"/>
          <w:i w:val="false"/>
          <w:color w:val="000000"/>
          <w:sz w:val="28"/>
        </w:rPr>
        <w:t>
      ЖКМ – жазғы-күзгі маусым;</w:t>
      </w:r>
    </w:p>
    <w:bookmarkEnd w:id="452"/>
    <w:bookmarkStart w:name="z526" w:id="453"/>
    <w:p>
      <w:pPr>
        <w:spacing w:after="0"/>
        <w:ind w:left="0"/>
        <w:jc w:val="both"/>
      </w:pPr>
      <w:r>
        <w:rPr>
          <w:rFonts w:ascii="Times New Roman"/>
          <w:b w:val="false"/>
          <w:i w:val="false"/>
          <w:color w:val="000000"/>
          <w:sz w:val="28"/>
        </w:rPr>
        <w:t>
      ЖМ – жазғы маусым;</w:t>
      </w:r>
    </w:p>
    <w:bookmarkEnd w:id="453"/>
    <w:bookmarkStart w:name="z527" w:id="454"/>
    <w:p>
      <w:pPr>
        <w:spacing w:after="0"/>
        <w:ind w:left="0"/>
        <w:jc w:val="both"/>
      </w:pPr>
      <w:r>
        <w:rPr>
          <w:rFonts w:ascii="Times New Roman"/>
          <w:b w:val="false"/>
          <w:i w:val="false"/>
          <w:color w:val="000000"/>
          <w:sz w:val="28"/>
        </w:rPr>
        <w:t>
      ДҚ – демалыс қорасы.</w:t>
      </w:r>
    </w:p>
    <w:bookmarkEnd w:id="4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2022</w:t>
            </w:r>
            <w:r>
              <w:br/>
            </w:r>
            <w:r>
              <w:rPr>
                <w:rFonts w:ascii="Times New Roman"/>
                <w:b w:val="false"/>
                <w:i w:val="false"/>
                <w:color w:val="000000"/>
                <w:sz w:val="20"/>
              </w:rPr>
              <w:t>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9 қосымша</w:t>
            </w:r>
          </w:p>
        </w:tc>
      </w:tr>
    </w:tbl>
    <w:bookmarkStart w:name="z529" w:id="455"/>
    <w:p>
      <w:pPr>
        <w:spacing w:after="0"/>
        <w:ind w:left="0"/>
        <w:jc w:val="left"/>
      </w:pPr>
      <w:r>
        <w:rPr>
          <w:rFonts w:ascii="Times New Roman"/>
          <w:b/>
          <w:i w:val="false"/>
          <w:color w:val="000000"/>
        </w:rPr>
        <w:t xml:space="preserve"> Жаңаталап ауылдық округі бойынша 2023-2024 жылдарға арналған жайылымдарды басқару және оларды пайдалану жөніндегі жоспар</w:t>
      </w:r>
    </w:p>
    <w:bookmarkEnd w:id="455"/>
    <w:bookmarkStart w:name="z530" w:id="456"/>
    <w:p>
      <w:pPr>
        <w:spacing w:after="0"/>
        <w:ind w:left="0"/>
        <w:jc w:val="both"/>
      </w:pPr>
      <w:r>
        <w:rPr>
          <w:rFonts w:ascii="Times New Roman"/>
          <w:b w:val="false"/>
          <w:i w:val="false"/>
          <w:color w:val="000000"/>
          <w:sz w:val="28"/>
        </w:rPr>
        <w:t>
      Осы Жаңаталап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456"/>
    <w:bookmarkStart w:name="z531" w:id="45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457"/>
    <w:bookmarkStart w:name="z532" w:id="458"/>
    <w:p>
      <w:pPr>
        <w:spacing w:after="0"/>
        <w:ind w:left="0"/>
        <w:jc w:val="both"/>
      </w:pPr>
      <w:r>
        <w:rPr>
          <w:rFonts w:ascii="Times New Roman"/>
          <w:b w:val="false"/>
          <w:i w:val="false"/>
          <w:color w:val="000000"/>
          <w:sz w:val="28"/>
        </w:rPr>
        <w:t>
      Жоспар:</w:t>
      </w:r>
    </w:p>
    <w:bookmarkEnd w:id="458"/>
    <w:bookmarkStart w:name="z533" w:id="45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459"/>
    <w:bookmarkStart w:name="z534" w:id="460"/>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460"/>
    <w:bookmarkStart w:name="z535" w:id="46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461"/>
    <w:bookmarkStart w:name="z536" w:id="46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462"/>
    <w:bookmarkStart w:name="z537" w:id="46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463"/>
    <w:bookmarkStart w:name="z538" w:id="464"/>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464"/>
    <w:bookmarkStart w:name="z539" w:id="46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465"/>
    <w:bookmarkStart w:name="z540" w:id="46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466"/>
    <w:bookmarkStart w:name="z541" w:id="467"/>
    <w:p>
      <w:pPr>
        <w:spacing w:after="0"/>
        <w:ind w:left="0"/>
        <w:jc w:val="both"/>
      </w:pPr>
      <w:r>
        <w:rPr>
          <w:rFonts w:ascii="Times New Roman"/>
          <w:b w:val="false"/>
          <w:i w:val="false"/>
          <w:color w:val="000000"/>
          <w:sz w:val="28"/>
        </w:rPr>
        <w:t>
      Жаңаталап ауылдық округі аумағының жалпы ауданы 110158 га, оның ішінде елді мекен жерлері - 14076 га, босалқы жерлер 96082.</w:t>
      </w:r>
    </w:p>
    <w:bookmarkEnd w:id="467"/>
    <w:bookmarkStart w:name="z542" w:id="468"/>
    <w:p>
      <w:pPr>
        <w:spacing w:after="0"/>
        <w:ind w:left="0"/>
        <w:jc w:val="both"/>
      </w:pPr>
      <w:r>
        <w:rPr>
          <w:rFonts w:ascii="Times New Roman"/>
          <w:b w:val="false"/>
          <w:i w:val="false"/>
          <w:color w:val="000000"/>
          <w:sz w:val="28"/>
        </w:rPr>
        <w:t>
      Әкімшілік-аумақтық бөлінісі бойынша Жаңаталап ауылдық округінде 4 ауылдық елді мекен бар.</w:t>
      </w:r>
    </w:p>
    <w:bookmarkEnd w:id="468"/>
    <w:bookmarkStart w:name="z543" w:id="469"/>
    <w:p>
      <w:pPr>
        <w:spacing w:after="0"/>
        <w:ind w:left="0"/>
        <w:jc w:val="both"/>
      </w:pPr>
      <w:r>
        <w:rPr>
          <w:rFonts w:ascii="Times New Roman"/>
          <w:b w:val="false"/>
          <w:i w:val="false"/>
          <w:color w:val="000000"/>
          <w:sz w:val="28"/>
        </w:rPr>
        <w:t>
      Жаңаталап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шағыр өседі.</w:t>
      </w:r>
    </w:p>
    <w:bookmarkEnd w:id="469"/>
    <w:bookmarkStart w:name="z544" w:id="470"/>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470"/>
    <w:bookmarkStart w:name="z545" w:id="471"/>
    <w:p>
      <w:pPr>
        <w:spacing w:after="0"/>
        <w:ind w:left="0"/>
        <w:jc w:val="both"/>
      </w:pPr>
      <w:r>
        <w:rPr>
          <w:rFonts w:ascii="Times New Roman"/>
          <w:b w:val="false"/>
          <w:i w:val="false"/>
          <w:color w:val="000000"/>
          <w:sz w:val="28"/>
        </w:rPr>
        <w:t>
      2022 жылдың 1 қыркүйегіне Жаңаталап ауылдық округінде (жеке ауласында) 1923 бас ірі қара, 1491 бас ұсақ мал, 169 бас жылқы, 121 түйе бар.</w:t>
      </w:r>
    </w:p>
    <w:bookmarkEnd w:id="471"/>
    <w:bookmarkStart w:name="z546" w:id="472"/>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46680 га жайылым қажет.</w:t>
      </w:r>
    </w:p>
    <w:bookmarkEnd w:id="472"/>
    <w:bookmarkStart w:name="z547" w:id="473"/>
    <w:p>
      <w:pPr>
        <w:spacing w:after="0"/>
        <w:ind w:left="0"/>
        <w:jc w:val="both"/>
      </w:pPr>
      <w:r>
        <w:rPr>
          <w:rFonts w:ascii="Times New Roman"/>
          <w:b w:val="false"/>
          <w:i w:val="false"/>
          <w:color w:val="000000"/>
          <w:sz w:val="28"/>
        </w:rPr>
        <w:t>
      Есебі:</w:t>
      </w:r>
    </w:p>
    <w:bookmarkEnd w:id="473"/>
    <w:bookmarkStart w:name="z548" w:id="474"/>
    <w:p>
      <w:pPr>
        <w:spacing w:after="0"/>
        <w:ind w:left="0"/>
        <w:jc w:val="both"/>
      </w:pPr>
      <w:r>
        <w:rPr>
          <w:rFonts w:ascii="Times New Roman"/>
          <w:b w:val="false"/>
          <w:i w:val="false"/>
          <w:color w:val="000000"/>
          <w:sz w:val="28"/>
        </w:rPr>
        <w:t>
      МІҚ үшін – 1923 бас.*18га./бас=34614 га.</w:t>
      </w:r>
    </w:p>
    <w:bookmarkEnd w:id="474"/>
    <w:bookmarkStart w:name="z549" w:id="475"/>
    <w:p>
      <w:pPr>
        <w:spacing w:after="0"/>
        <w:ind w:left="0"/>
        <w:jc w:val="both"/>
      </w:pPr>
      <w:r>
        <w:rPr>
          <w:rFonts w:ascii="Times New Roman"/>
          <w:b w:val="false"/>
          <w:i w:val="false"/>
          <w:color w:val="000000"/>
          <w:sz w:val="28"/>
        </w:rPr>
        <w:t>
      Ұсақ мал үшін – 1491 бас.*3,6га./бас= 5367 га.</w:t>
      </w:r>
    </w:p>
    <w:bookmarkEnd w:id="475"/>
    <w:bookmarkStart w:name="z550" w:id="476"/>
    <w:p>
      <w:pPr>
        <w:spacing w:after="0"/>
        <w:ind w:left="0"/>
        <w:jc w:val="both"/>
      </w:pPr>
      <w:r>
        <w:rPr>
          <w:rFonts w:ascii="Times New Roman"/>
          <w:b w:val="false"/>
          <w:i w:val="false"/>
          <w:color w:val="000000"/>
          <w:sz w:val="28"/>
        </w:rPr>
        <w:t>
      Жылқы үшін – 169 бас.*21,6га./бас=3650 га.</w:t>
      </w:r>
    </w:p>
    <w:bookmarkEnd w:id="476"/>
    <w:bookmarkStart w:name="z551" w:id="477"/>
    <w:p>
      <w:pPr>
        <w:spacing w:after="0"/>
        <w:ind w:left="0"/>
        <w:jc w:val="both"/>
      </w:pPr>
      <w:r>
        <w:rPr>
          <w:rFonts w:ascii="Times New Roman"/>
          <w:b w:val="false"/>
          <w:i w:val="false"/>
          <w:color w:val="000000"/>
          <w:sz w:val="28"/>
        </w:rPr>
        <w:t>
      Түйе үшін – 121 бас.*25,2 га./бас=3049 га.</w:t>
      </w:r>
    </w:p>
    <w:bookmarkEnd w:id="477"/>
    <w:bookmarkStart w:name="z552" w:id="478"/>
    <w:p>
      <w:pPr>
        <w:spacing w:after="0"/>
        <w:ind w:left="0"/>
        <w:jc w:val="both"/>
      </w:pPr>
      <w:r>
        <w:rPr>
          <w:rFonts w:ascii="Times New Roman"/>
          <w:b w:val="false"/>
          <w:i w:val="false"/>
          <w:color w:val="000000"/>
          <w:sz w:val="28"/>
        </w:rPr>
        <w:t>
      34614 га.+ 5367 га.+ 3650 га.+ 3049 га.= 46680 га.</w:t>
      </w:r>
    </w:p>
    <w:bookmarkEnd w:id="478"/>
    <w:bookmarkStart w:name="z553" w:id="479"/>
    <w:p>
      <w:pPr>
        <w:spacing w:after="0"/>
        <w:ind w:left="0"/>
        <w:jc w:val="both"/>
      </w:pPr>
      <w:r>
        <w:rPr>
          <w:rFonts w:ascii="Times New Roman"/>
          <w:b w:val="false"/>
          <w:i w:val="false"/>
          <w:color w:val="000000"/>
          <w:sz w:val="28"/>
        </w:rPr>
        <w:t>
      2022 жылдың 1 қыркүйегіне Жаңаталап ауылдық округінің ЖШС, шаруа және фермерлік қожалықтарындағы мал басы: ірі қара мал 3072 бас, ұсақ мал 3537 бас, жылқы 528 бас, түйе 288 бас құрайды.</w:t>
      </w:r>
    </w:p>
    <w:bookmarkEnd w:id="479"/>
    <w:bookmarkStart w:name="z554" w:id="480"/>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86690 га жайылым қажет.</w:t>
      </w:r>
    </w:p>
    <w:bookmarkEnd w:id="480"/>
    <w:bookmarkStart w:name="z555" w:id="481"/>
    <w:p>
      <w:pPr>
        <w:spacing w:after="0"/>
        <w:ind w:left="0"/>
        <w:jc w:val="both"/>
      </w:pPr>
      <w:r>
        <w:rPr>
          <w:rFonts w:ascii="Times New Roman"/>
          <w:b w:val="false"/>
          <w:i w:val="false"/>
          <w:color w:val="000000"/>
          <w:sz w:val="28"/>
        </w:rPr>
        <w:t>
      Есебі:</w:t>
      </w:r>
    </w:p>
    <w:bookmarkEnd w:id="481"/>
    <w:bookmarkStart w:name="z556" w:id="482"/>
    <w:p>
      <w:pPr>
        <w:spacing w:after="0"/>
        <w:ind w:left="0"/>
        <w:jc w:val="both"/>
      </w:pPr>
      <w:r>
        <w:rPr>
          <w:rFonts w:ascii="Times New Roman"/>
          <w:b w:val="false"/>
          <w:i w:val="false"/>
          <w:color w:val="000000"/>
          <w:sz w:val="28"/>
        </w:rPr>
        <w:t>
      МІҚ үшін –3072 бас *18га./бас=55296 га.</w:t>
      </w:r>
    </w:p>
    <w:bookmarkEnd w:id="482"/>
    <w:bookmarkStart w:name="z557" w:id="483"/>
    <w:p>
      <w:pPr>
        <w:spacing w:after="0"/>
        <w:ind w:left="0"/>
        <w:jc w:val="both"/>
      </w:pPr>
      <w:r>
        <w:rPr>
          <w:rFonts w:ascii="Times New Roman"/>
          <w:b w:val="false"/>
          <w:i w:val="false"/>
          <w:color w:val="000000"/>
          <w:sz w:val="28"/>
        </w:rPr>
        <w:t>
      Ұсақ мал үшін – 3537 бас *3,6га./бас=12733 га.</w:t>
      </w:r>
    </w:p>
    <w:bookmarkEnd w:id="483"/>
    <w:bookmarkStart w:name="z558" w:id="484"/>
    <w:p>
      <w:pPr>
        <w:spacing w:after="0"/>
        <w:ind w:left="0"/>
        <w:jc w:val="both"/>
      </w:pPr>
      <w:r>
        <w:rPr>
          <w:rFonts w:ascii="Times New Roman"/>
          <w:b w:val="false"/>
          <w:i w:val="false"/>
          <w:color w:val="000000"/>
          <w:sz w:val="28"/>
        </w:rPr>
        <w:t>
      Жылқы үшін – 528 бас *21,6га./бас=11404 га.</w:t>
      </w:r>
    </w:p>
    <w:bookmarkEnd w:id="484"/>
    <w:bookmarkStart w:name="z559" w:id="485"/>
    <w:p>
      <w:pPr>
        <w:spacing w:after="0"/>
        <w:ind w:left="0"/>
        <w:jc w:val="both"/>
      </w:pPr>
      <w:r>
        <w:rPr>
          <w:rFonts w:ascii="Times New Roman"/>
          <w:b w:val="false"/>
          <w:i w:val="false"/>
          <w:color w:val="000000"/>
          <w:sz w:val="28"/>
        </w:rPr>
        <w:t>
      Түйе үшін – 288 бас *25,2 га./бас =7257 га.</w:t>
      </w:r>
    </w:p>
    <w:bookmarkEnd w:id="485"/>
    <w:bookmarkStart w:name="z560" w:id="486"/>
    <w:p>
      <w:pPr>
        <w:spacing w:after="0"/>
        <w:ind w:left="0"/>
        <w:jc w:val="both"/>
      </w:pPr>
      <w:r>
        <w:rPr>
          <w:rFonts w:ascii="Times New Roman"/>
          <w:b w:val="false"/>
          <w:i w:val="false"/>
          <w:color w:val="000000"/>
          <w:sz w:val="28"/>
        </w:rPr>
        <w:t>
      55296 га.+ 12733 га.+ 11404 га.+ 7257 га.= 86690 га.</w:t>
      </w:r>
    </w:p>
    <w:bookmarkEnd w:id="486"/>
    <w:bookmarkStart w:name="z561" w:id="487"/>
    <w:p>
      <w:pPr>
        <w:spacing w:after="0"/>
        <w:ind w:left="0"/>
        <w:jc w:val="both"/>
      </w:pPr>
      <w:r>
        <w:rPr>
          <w:rFonts w:ascii="Times New Roman"/>
          <w:b w:val="false"/>
          <w:i w:val="false"/>
          <w:color w:val="000000"/>
          <w:sz w:val="28"/>
        </w:rPr>
        <w:t>
      Құрманғазы ауданының жер балансының мәліметтеріне сәйкес, Жаңаталап ауылдық округі аумағындағы барлық ЖШС, шаруа және фермер қожалықтарының жер пайдалануындағы жайылым алаңы 13366 га құрайды.</w:t>
      </w:r>
    </w:p>
    <w:bookmarkEnd w:id="487"/>
    <w:bookmarkStart w:name="z562" w:id="488"/>
    <w:p>
      <w:pPr>
        <w:spacing w:after="0"/>
        <w:ind w:left="0"/>
        <w:jc w:val="both"/>
      </w:pPr>
      <w:r>
        <w:rPr>
          <w:rFonts w:ascii="Times New Roman"/>
          <w:b w:val="false"/>
          <w:i w:val="false"/>
          <w:color w:val="000000"/>
          <w:sz w:val="28"/>
        </w:rPr>
        <w:t>
      Жаңаталап ауылдық округінің аумағында 1 мал қорымы бар.</w:t>
      </w:r>
    </w:p>
    <w:bookmarkEnd w:id="488"/>
    <w:bookmarkStart w:name="z563" w:id="489"/>
    <w:p>
      <w:pPr>
        <w:spacing w:after="0"/>
        <w:ind w:left="0"/>
        <w:jc w:val="both"/>
      </w:pPr>
      <w:r>
        <w:rPr>
          <w:rFonts w:ascii="Times New Roman"/>
          <w:b w:val="false"/>
          <w:i w:val="false"/>
          <w:color w:val="000000"/>
          <w:sz w:val="28"/>
        </w:rPr>
        <w:t>
      Жаңаталап ауылдық округінің аумағында аридтік жайылымдар жоқ.</w:t>
      </w:r>
    </w:p>
    <w:bookmarkEnd w:id="489"/>
    <w:bookmarkStart w:name="z564" w:id="490"/>
    <w:p>
      <w:pPr>
        <w:spacing w:after="0"/>
        <w:ind w:left="0"/>
        <w:jc w:val="both"/>
      </w:pPr>
      <w:r>
        <w:rPr>
          <w:rFonts w:ascii="Times New Roman"/>
          <w:b w:val="false"/>
          <w:i w:val="false"/>
          <w:color w:val="000000"/>
          <w:sz w:val="28"/>
        </w:rPr>
        <w:t>
      Жаңаталап ауылдық округінде мал айдауға арналған сервитуттар орнатылмаған.</w:t>
      </w:r>
    </w:p>
    <w:bookmarkEnd w:id="490"/>
    <w:bookmarkStart w:name="z565" w:id="491"/>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Жаңаталап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4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Жаңаталап ауылдық округі бойынша 2023-2024 жылдарға арналған жайылымдарды басқару және оларды пайдалану жөніндегі жоспарға 1-қосымша</w:t>
            </w:r>
          </w:p>
        </w:tc>
      </w:tr>
    </w:tbl>
    <w:bookmarkStart w:name="z567" w:id="49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Жаңаталап ауылдық округі аумағында жайылымдардың орналасу схемасы</w:t>
      </w:r>
    </w:p>
    <w:bookmarkEnd w:id="492"/>
    <w:bookmarkStart w:name="z568"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Жаңаталап ауылдық округі бойынша 2023-2024 жылдарға арналған жайылымдарды басқару және оларды пайдалану жөніндегі жоспарға 2-қосымша</w:t>
            </w:r>
          </w:p>
        </w:tc>
      </w:tr>
    </w:tbl>
    <w:bookmarkStart w:name="z570" w:id="494"/>
    <w:p>
      <w:pPr>
        <w:spacing w:after="0"/>
        <w:ind w:left="0"/>
        <w:jc w:val="left"/>
      </w:pPr>
      <w:r>
        <w:rPr>
          <w:rFonts w:ascii="Times New Roman"/>
          <w:b/>
          <w:i w:val="false"/>
          <w:color w:val="000000"/>
        </w:rPr>
        <w:t xml:space="preserve"> Жайылым айналымдарының қолайлы схемалары Жаңаталап ауылдық округі үшін қолайлы жайылым айналымдарының схемасы</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571" w:id="495"/>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Жаңаталап ауылдық округі бойынша 2023-2024 жылдарға арналған жайылымдарды басқару және оларды пайдалану жөніндегі жоспарға 3-қосымша</w:t>
            </w:r>
          </w:p>
        </w:tc>
      </w:tr>
    </w:tbl>
    <w:bookmarkStart w:name="z573" w:id="49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96"/>
    <w:bookmarkStart w:name="z574"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Жаңаталап ауылдық округі бойынша 2023-2024 жылдарға арналған жайылымдарды басқару және оларды пайдалану жөніндегі жоспарға 4-қосымша</w:t>
            </w:r>
          </w:p>
        </w:tc>
      </w:tr>
    </w:tbl>
    <w:bookmarkStart w:name="z576" w:id="49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98"/>
    <w:bookmarkStart w:name="z577"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Жаңаталап ауылдық округі бойынша 2023-2024 жылдарға арналған жайылымдарды басқару және оларды пайдалану жөніндегі жоспарға 5-қосымша</w:t>
            </w:r>
          </w:p>
        </w:tc>
      </w:tr>
    </w:tbl>
    <w:bookmarkStart w:name="z579" w:id="50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00"/>
    <w:bookmarkStart w:name="z580" w:id="501"/>
    <w:p>
      <w:pPr>
        <w:spacing w:after="0"/>
        <w:ind w:left="0"/>
        <w:jc w:val="both"/>
      </w:pPr>
      <w:r>
        <w:rPr>
          <w:rFonts w:ascii="Times New Roman"/>
          <w:b w:val="false"/>
          <w:i w:val="false"/>
          <w:color w:val="000000"/>
          <w:sz w:val="28"/>
        </w:rPr>
        <w:t xml:space="preserve">
      </w:t>
      </w:r>
    </w:p>
    <w:bookmarkEnd w:id="501"/>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Жаңаталап ауылдық округі бойынша 2023-2024 жылдарға арналған жайылымдарды басқару және оларды пайдалану жөніндегі жоспарға 6-қосымша</w:t>
            </w:r>
          </w:p>
        </w:tc>
      </w:tr>
    </w:tbl>
    <w:bookmarkStart w:name="z582" w:id="502"/>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02"/>
    <w:bookmarkStart w:name="z583"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Жаңаталап ауылдық округі бойынша 2023-2024 жылдарға арналған жайылымдарды басқару және оларды пайдалану жөніндегі жоспарға 7-қосымша</w:t>
            </w:r>
          </w:p>
        </w:tc>
      </w:tr>
    </w:tbl>
    <w:bookmarkStart w:name="z585" w:id="504"/>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586" w:id="505"/>
    <w:p>
      <w:pPr>
        <w:spacing w:after="0"/>
        <w:ind w:left="0"/>
        <w:jc w:val="both"/>
      </w:pPr>
      <w:r>
        <w:rPr>
          <w:rFonts w:ascii="Times New Roman"/>
          <w:b w:val="false"/>
          <w:i w:val="false"/>
          <w:color w:val="000000"/>
          <w:sz w:val="28"/>
        </w:rPr>
        <w:t>
      Ескертпе: аббревиатуралардың толық жазылуы:</w:t>
      </w:r>
    </w:p>
    <w:bookmarkEnd w:id="505"/>
    <w:bookmarkStart w:name="z587" w:id="506"/>
    <w:p>
      <w:pPr>
        <w:spacing w:after="0"/>
        <w:ind w:left="0"/>
        <w:jc w:val="both"/>
      </w:pPr>
      <w:r>
        <w:rPr>
          <w:rFonts w:ascii="Times New Roman"/>
          <w:b w:val="false"/>
          <w:i w:val="false"/>
          <w:color w:val="000000"/>
          <w:sz w:val="28"/>
        </w:rPr>
        <w:t>
      КЖМ – көктемгі-жазғы маусым;</w:t>
      </w:r>
    </w:p>
    <w:bookmarkEnd w:id="506"/>
    <w:bookmarkStart w:name="z588" w:id="507"/>
    <w:p>
      <w:pPr>
        <w:spacing w:after="0"/>
        <w:ind w:left="0"/>
        <w:jc w:val="both"/>
      </w:pPr>
      <w:r>
        <w:rPr>
          <w:rFonts w:ascii="Times New Roman"/>
          <w:b w:val="false"/>
          <w:i w:val="false"/>
          <w:color w:val="000000"/>
          <w:sz w:val="28"/>
        </w:rPr>
        <w:t>
      ЖКМ – жазғы-күзгі маусым;</w:t>
      </w:r>
    </w:p>
    <w:bookmarkEnd w:id="507"/>
    <w:bookmarkStart w:name="z589" w:id="508"/>
    <w:p>
      <w:pPr>
        <w:spacing w:after="0"/>
        <w:ind w:left="0"/>
        <w:jc w:val="both"/>
      </w:pPr>
      <w:r>
        <w:rPr>
          <w:rFonts w:ascii="Times New Roman"/>
          <w:b w:val="false"/>
          <w:i w:val="false"/>
          <w:color w:val="000000"/>
          <w:sz w:val="28"/>
        </w:rPr>
        <w:t>
      ЖМ – жазғы маусым;</w:t>
      </w:r>
    </w:p>
    <w:bookmarkEnd w:id="508"/>
    <w:bookmarkStart w:name="z590" w:id="509"/>
    <w:p>
      <w:pPr>
        <w:spacing w:after="0"/>
        <w:ind w:left="0"/>
        <w:jc w:val="both"/>
      </w:pPr>
      <w:r>
        <w:rPr>
          <w:rFonts w:ascii="Times New Roman"/>
          <w:b w:val="false"/>
          <w:i w:val="false"/>
          <w:color w:val="000000"/>
          <w:sz w:val="28"/>
        </w:rPr>
        <w:t>
      ДҚ – демалыс қорасы.</w:t>
      </w:r>
    </w:p>
    <w:bookmarkEnd w:id="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2022</w:t>
            </w:r>
            <w:r>
              <w:br/>
            </w:r>
            <w:r>
              <w:rPr>
                <w:rFonts w:ascii="Times New Roman"/>
                <w:b w:val="false"/>
                <w:i w:val="false"/>
                <w:color w:val="000000"/>
                <w:sz w:val="20"/>
              </w:rPr>
              <w:t>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10 қосымша</w:t>
            </w:r>
          </w:p>
        </w:tc>
      </w:tr>
    </w:tbl>
    <w:bookmarkStart w:name="z592" w:id="510"/>
    <w:p>
      <w:pPr>
        <w:spacing w:after="0"/>
        <w:ind w:left="0"/>
        <w:jc w:val="left"/>
      </w:pPr>
      <w:r>
        <w:rPr>
          <w:rFonts w:ascii="Times New Roman"/>
          <w:b/>
          <w:i w:val="false"/>
          <w:color w:val="000000"/>
        </w:rPr>
        <w:t xml:space="preserve"> Теңіз ауылдық округі бойынша 2023-2024 жылдарға арналған жайылымдарды басқару және оларды пайдалану жөніндегі жоспар</w:t>
      </w:r>
    </w:p>
    <w:bookmarkEnd w:id="510"/>
    <w:bookmarkStart w:name="z593" w:id="511"/>
    <w:p>
      <w:pPr>
        <w:spacing w:after="0"/>
        <w:ind w:left="0"/>
        <w:jc w:val="both"/>
      </w:pPr>
      <w:r>
        <w:rPr>
          <w:rFonts w:ascii="Times New Roman"/>
          <w:b w:val="false"/>
          <w:i w:val="false"/>
          <w:color w:val="000000"/>
          <w:sz w:val="28"/>
        </w:rPr>
        <w:t>
      Осы Теңіз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511"/>
    <w:bookmarkStart w:name="z594" w:id="51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12"/>
    <w:bookmarkStart w:name="z595" w:id="513"/>
    <w:p>
      <w:pPr>
        <w:spacing w:after="0"/>
        <w:ind w:left="0"/>
        <w:jc w:val="both"/>
      </w:pPr>
      <w:r>
        <w:rPr>
          <w:rFonts w:ascii="Times New Roman"/>
          <w:b w:val="false"/>
          <w:i w:val="false"/>
          <w:color w:val="000000"/>
          <w:sz w:val="28"/>
        </w:rPr>
        <w:t>
      Жоспар:</w:t>
      </w:r>
    </w:p>
    <w:bookmarkEnd w:id="513"/>
    <w:bookmarkStart w:name="z596" w:id="51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514"/>
    <w:bookmarkStart w:name="z597" w:id="515"/>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515"/>
    <w:bookmarkStart w:name="z598" w:id="51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516"/>
    <w:bookmarkStart w:name="z599" w:id="51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517"/>
    <w:bookmarkStart w:name="z600" w:id="51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518"/>
    <w:bookmarkStart w:name="z601" w:id="519"/>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519"/>
    <w:bookmarkStart w:name="z602" w:id="52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520"/>
    <w:bookmarkStart w:name="z603" w:id="52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521"/>
    <w:bookmarkStart w:name="z604" w:id="522"/>
    <w:p>
      <w:pPr>
        <w:spacing w:after="0"/>
        <w:ind w:left="0"/>
        <w:jc w:val="both"/>
      </w:pPr>
      <w:r>
        <w:rPr>
          <w:rFonts w:ascii="Times New Roman"/>
          <w:b w:val="false"/>
          <w:i w:val="false"/>
          <w:color w:val="000000"/>
          <w:sz w:val="28"/>
        </w:rPr>
        <w:t>
      Теңіз ауылдық округі аумағының жалпы ауданы 3203 га, оның ішінде елді мекен жерлері - 570 га, босалқы жерлер 2633.</w:t>
      </w:r>
    </w:p>
    <w:bookmarkEnd w:id="522"/>
    <w:bookmarkStart w:name="z605" w:id="523"/>
    <w:p>
      <w:pPr>
        <w:spacing w:after="0"/>
        <w:ind w:left="0"/>
        <w:jc w:val="both"/>
      </w:pPr>
      <w:r>
        <w:rPr>
          <w:rFonts w:ascii="Times New Roman"/>
          <w:b w:val="false"/>
          <w:i w:val="false"/>
          <w:color w:val="000000"/>
          <w:sz w:val="28"/>
        </w:rPr>
        <w:t>
      Әкімшілік-аумақтық бөлінісі бойынша Теңіз ауылдық округінде 4 ауылдық елді мекен бар.</w:t>
      </w:r>
    </w:p>
    <w:bookmarkEnd w:id="523"/>
    <w:bookmarkStart w:name="z606" w:id="524"/>
    <w:p>
      <w:pPr>
        <w:spacing w:after="0"/>
        <w:ind w:left="0"/>
        <w:jc w:val="both"/>
      </w:pPr>
      <w:r>
        <w:rPr>
          <w:rFonts w:ascii="Times New Roman"/>
          <w:b w:val="false"/>
          <w:i w:val="false"/>
          <w:color w:val="000000"/>
          <w:sz w:val="28"/>
        </w:rPr>
        <w:t>
      Теңіз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ошаған өседі.</w:t>
      </w:r>
    </w:p>
    <w:bookmarkEnd w:id="524"/>
    <w:bookmarkStart w:name="z607" w:id="525"/>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525"/>
    <w:bookmarkStart w:name="z608" w:id="526"/>
    <w:p>
      <w:pPr>
        <w:spacing w:after="0"/>
        <w:ind w:left="0"/>
        <w:jc w:val="both"/>
      </w:pPr>
      <w:r>
        <w:rPr>
          <w:rFonts w:ascii="Times New Roman"/>
          <w:b w:val="false"/>
          <w:i w:val="false"/>
          <w:color w:val="000000"/>
          <w:sz w:val="28"/>
        </w:rPr>
        <w:t>
      2022 жылдың 1 қыркүйегі Теңіз ауылдық округінде (жеке ауласында) 1371 бас ірі қара, 1063 бас ұсақ мал, 287 бас жылқы, 25 түйе бар.</w:t>
      </w:r>
    </w:p>
    <w:bookmarkEnd w:id="526"/>
    <w:bookmarkStart w:name="z609" w:id="527"/>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35333 га жайылым қажет.</w:t>
      </w:r>
    </w:p>
    <w:bookmarkEnd w:id="527"/>
    <w:bookmarkStart w:name="z610" w:id="528"/>
    <w:p>
      <w:pPr>
        <w:spacing w:after="0"/>
        <w:ind w:left="0"/>
        <w:jc w:val="both"/>
      </w:pPr>
      <w:r>
        <w:rPr>
          <w:rFonts w:ascii="Times New Roman"/>
          <w:b w:val="false"/>
          <w:i w:val="false"/>
          <w:color w:val="000000"/>
          <w:sz w:val="28"/>
        </w:rPr>
        <w:t>
      Есебі:</w:t>
      </w:r>
    </w:p>
    <w:bookmarkEnd w:id="528"/>
    <w:bookmarkStart w:name="z611" w:id="529"/>
    <w:p>
      <w:pPr>
        <w:spacing w:after="0"/>
        <w:ind w:left="0"/>
        <w:jc w:val="both"/>
      </w:pPr>
      <w:r>
        <w:rPr>
          <w:rFonts w:ascii="Times New Roman"/>
          <w:b w:val="false"/>
          <w:i w:val="false"/>
          <w:color w:val="000000"/>
          <w:sz w:val="28"/>
        </w:rPr>
        <w:t>
      МІҚ үшін – 1371 бас.*18га./бас=24678 га.</w:t>
      </w:r>
    </w:p>
    <w:bookmarkEnd w:id="529"/>
    <w:bookmarkStart w:name="z612" w:id="530"/>
    <w:p>
      <w:pPr>
        <w:spacing w:after="0"/>
        <w:ind w:left="0"/>
        <w:jc w:val="both"/>
      </w:pPr>
      <w:r>
        <w:rPr>
          <w:rFonts w:ascii="Times New Roman"/>
          <w:b w:val="false"/>
          <w:i w:val="false"/>
          <w:color w:val="000000"/>
          <w:sz w:val="28"/>
        </w:rPr>
        <w:t>
      Ұсақ мал үшін – 1063 бас.*3,6га./бас= 3826 га.</w:t>
      </w:r>
    </w:p>
    <w:bookmarkEnd w:id="530"/>
    <w:bookmarkStart w:name="z613" w:id="531"/>
    <w:p>
      <w:pPr>
        <w:spacing w:after="0"/>
        <w:ind w:left="0"/>
        <w:jc w:val="both"/>
      </w:pPr>
      <w:r>
        <w:rPr>
          <w:rFonts w:ascii="Times New Roman"/>
          <w:b w:val="false"/>
          <w:i w:val="false"/>
          <w:color w:val="000000"/>
          <w:sz w:val="28"/>
        </w:rPr>
        <w:t>
      Жылқы үшін – 287 бас.*21,6га./бас= 6199 га.</w:t>
      </w:r>
    </w:p>
    <w:bookmarkEnd w:id="531"/>
    <w:bookmarkStart w:name="z614" w:id="532"/>
    <w:p>
      <w:pPr>
        <w:spacing w:after="0"/>
        <w:ind w:left="0"/>
        <w:jc w:val="both"/>
      </w:pPr>
      <w:r>
        <w:rPr>
          <w:rFonts w:ascii="Times New Roman"/>
          <w:b w:val="false"/>
          <w:i w:val="false"/>
          <w:color w:val="000000"/>
          <w:sz w:val="28"/>
        </w:rPr>
        <w:t>
      Түйе үшін – 25 бас.*25,2 га./бас=630 га.</w:t>
      </w:r>
    </w:p>
    <w:bookmarkEnd w:id="532"/>
    <w:bookmarkStart w:name="z615" w:id="533"/>
    <w:p>
      <w:pPr>
        <w:spacing w:after="0"/>
        <w:ind w:left="0"/>
        <w:jc w:val="both"/>
      </w:pPr>
      <w:r>
        <w:rPr>
          <w:rFonts w:ascii="Times New Roman"/>
          <w:b w:val="false"/>
          <w:i w:val="false"/>
          <w:color w:val="000000"/>
          <w:sz w:val="28"/>
        </w:rPr>
        <w:t>
      24678 га.+ 3826,6га.+ 6199 га.+ 630 га.= 35333 га.</w:t>
      </w:r>
    </w:p>
    <w:bookmarkEnd w:id="533"/>
    <w:bookmarkStart w:name="z616" w:id="534"/>
    <w:p>
      <w:pPr>
        <w:spacing w:after="0"/>
        <w:ind w:left="0"/>
        <w:jc w:val="both"/>
      </w:pPr>
      <w:r>
        <w:rPr>
          <w:rFonts w:ascii="Times New Roman"/>
          <w:b w:val="false"/>
          <w:i w:val="false"/>
          <w:color w:val="000000"/>
          <w:sz w:val="28"/>
        </w:rPr>
        <w:t>
      2022 жылдың 1 қыркүйегіне Теңіз ауылдық округінің ЖШС, шаруа және фермерлік қожалықтарындағы мал басы: ірі қара мал 1196 бас, ұсақ мал 1005 бас, жылқы 258 бас, түйе 28 бас құрайды.</w:t>
      </w:r>
    </w:p>
    <w:bookmarkEnd w:id="534"/>
    <w:bookmarkStart w:name="z617" w:id="535"/>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31424,6 га жайылым қажет.</w:t>
      </w:r>
    </w:p>
    <w:bookmarkEnd w:id="535"/>
    <w:bookmarkStart w:name="z618" w:id="536"/>
    <w:p>
      <w:pPr>
        <w:spacing w:after="0"/>
        <w:ind w:left="0"/>
        <w:jc w:val="both"/>
      </w:pPr>
      <w:r>
        <w:rPr>
          <w:rFonts w:ascii="Times New Roman"/>
          <w:b w:val="false"/>
          <w:i w:val="false"/>
          <w:color w:val="000000"/>
          <w:sz w:val="28"/>
        </w:rPr>
        <w:t>
      Есебі:</w:t>
      </w:r>
    </w:p>
    <w:bookmarkEnd w:id="536"/>
    <w:bookmarkStart w:name="z619" w:id="537"/>
    <w:p>
      <w:pPr>
        <w:spacing w:after="0"/>
        <w:ind w:left="0"/>
        <w:jc w:val="both"/>
      </w:pPr>
      <w:r>
        <w:rPr>
          <w:rFonts w:ascii="Times New Roman"/>
          <w:b w:val="false"/>
          <w:i w:val="false"/>
          <w:color w:val="000000"/>
          <w:sz w:val="28"/>
        </w:rPr>
        <w:t>
      МІҚ үшін –1196 бас *18га./бас=21528 га.</w:t>
      </w:r>
    </w:p>
    <w:bookmarkEnd w:id="537"/>
    <w:bookmarkStart w:name="z620" w:id="538"/>
    <w:p>
      <w:pPr>
        <w:spacing w:after="0"/>
        <w:ind w:left="0"/>
        <w:jc w:val="both"/>
      </w:pPr>
      <w:r>
        <w:rPr>
          <w:rFonts w:ascii="Times New Roman"/>
          <w:b w:val="false"/>
          <w:i w:val="false"/>
          <w:color w:val="000000"/>
          <w:sz w:val="28"/>
        </w:rPr>
        <w:t>
      Ұсақ мал үшін – 1005 бас *3,6га./бас=3618 га.</w:t>
      </w:r>
    </w:p>
    <w:bookmarkEnd w:id="538"/>
    <w:bookmarkStart w:name="z621" w:id="539"/>
    <w:p>
      <w:pPr>
        <w:spacing w:after="0"/>
        <w:ind w:left="0"/>
        <w:jc w:val="both"/>
      </w:pPr>
      <w:r>
        <w:rPr>
          <w:rFonts w:ascii="Times New Roman"/>
          <w:b w:val="false"/>
          <w:i w:val="false"/>
          <w:color w:val="000000"/>
          <w:sz w:val="28"/>
        </w:rPr>
        <w:t>
      Жылқы үшін – 258 бас *21,6га./бас=5573 га.</w:t>
      </w:r>
    </w:p>
    <w:bookmarkEnd w:id="539"/>
    <w:bookmarkStart w:name="z622" w:id="540"/>
    <w:p>
      <w:pPr>
        <w:spacing w:after="0"/>
        <w:ind w:left="0"/>
        <w:jc w:val="both"/>
      </w:pPr>
      <w:r>
        <w:rPr>
          <w:rFonts w:ascii="Times New Roman"/>
          <w:b w:val="false"/>
          <w:i w:val="false"/>
          <w:color w:val="000000"/>
          <w:sz w:val="28"/>
        </w:rPr>
        <w:t>
      Түйе үшін – 28 бас *25,2 га./бас =705,6 га.</w:t>
      </w:r>
    </w:p>
    <w:bookmarkEnd w:id="540"/>
    <w:bookmarkStart w:name="z623" w:id="541"/>
    <w:p>
      <w:pPr>
        <w:spacing w:after="0"/>
        <w:ind w:left="0"/>
        <w:jc w:val="both"/>
      </w:pPr>
      <w:r>
        <w:rPr>
          <w:rFonts w:ascii="Times New Roman"/>
          <w:b w:val="false"/>
          <w:i w:val="false"/>
          <w:color w:val="000000"/>
          <w:sz w:val="28"/>
        </w:rPr>
        <w:t>
      21528 га.+ 3618 га.+ 5573 га.+ 705,6 га.= 31424,6 га.</w:t>
      </w:r>
    </w:p>
    <w:bookmarkEnd w:id="541"/>
    <w:bookmarkStart w:name="z624" w:id="542"/>
    <w:p>
      <w:pPr>
        <w:spacing w:after="0"/>
        <w:ind w:left="0"/>
        <w:jc w:val="both"/>
      </w:pPr>
      <w:r>
        <w:rPr>
          <w:rFonts w:ascii="Times New Roman"/>
          <w:b w:val="false"/>
          <w:i w:val="false"/>
          <w:color w:val="000000"/>
          <w:sz w:val="28"/>
        </w:rPr>
        <w:t>
      Құрманғазы ауданының жер балансының мәліметтеріне сәйкес, Теңіз ауылдық округі аумағындағы барлық ЖШС, шаруа және фермер қожалықтарының жер пайдалануындағы жайылым алаңы 402 га құрайды.</w:t>
      </w:r>
    </w:p>
    <w:bookmarkEnd w:id="542"/>
    <w:bookmarkStart w:name="z625" w:id="543"/>
    <w:p>
      <w:pPr>
        <w:spacing w:after="0"/>
        <w:ind w:left="0"/>
        <w:jc w:val="both"/>
      </w:pPr>
      <w:r>
        <w:rPr>
          <w:rFonts w:ascii="Times New Roman"/>
          <w:b w:val="false"/>
          <w:i w:val="false"/>
          <w:color w:val="000000"/>
          <w:sz w:val="28"/>
        </w:rPr>
        <w:t>
      Теңіз ауылдық округінің аумағында 1 мал қорымы бар.</w:t>
      </w:r>
    </w:p>
    <w:bookmarkEnd w:id="543"/>
    <w:bookmarkStart w:name="z626" w:id="544"/>
    <w:p>
      <w:pPr>
        <w:spacing w:after="0"/>
        <w:ind w:left="0"/>
        <w:jc w:val="both"/>
      </w:pPr>
      <w:r>
        <w:rPr>
          <w:rFonts w:ascii="Times New Roman"/>
          <w:b w:val="false"/>
          <w:i w:val="false"/>
          <w:color w:val="000000"/>
          <w:sz w:val="28"/>
        </w:rPr>
        <w:t>
      Теңіз ауылдық округінің аумағында аридтік жайылымдар жоқ.</w:t>
      </w:r>
    </w:p>
    <w:bookmarkEnd w:id="544"/>
    <w:bookmarkStart w:name="z627" w:id="545"/>
    <w:p>
      <w:pPr>
        <w:spacing w:after="0"/>
        <w:ind w:left="0"/>
        <w:jc w:val="both"/>
      </w:pPr>
      <w:r>
        <w:rPr>
          <w:rFonts w:ascii="Times New Roman"/>
          <w:b w:val="false"/>
          <w:i w:val="false"/>
          <w:color w:val="000000"/>
          <w:sz w:val="28"/>
        </w:rPr>
        <w:t>
      Теңіз ауылдық округінде мал айдауға арналған сервитуттар орнатылмаған.</w:t>
      </w:r>
    </w:p>
    <w:bookmarkEnd w:id="545"/>
    <w:bookmarkStart w:name="z628" w:id="546"/>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Теңіз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5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630" w:id="54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Теңіз ауылдық округі аумағында жайылымдардың орналасу схемасы</w:t>
      </w:r>
    </w:p>
    <w:bookmarkEnd w:id="547"/>
    <w:bookmarkStart w:name="z631"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ауылдық округі бойынша 2023-2024 жылдарға арналған жайылымдарды басқару және оларды пайдалану жөніндегі жоспарға 2-қосымша</w:t>
            </w:r>
          </w:p>
        </w:tc>
      </w:tr>
    </w:tbl>
    <w:bookmarkStart w:name="z633" w:id="549"/>
    <w:p>
      <w:pPr>
        <w:spacing w:after="0"/>
        <w:ind w:left="0"/>
        <w:jc w:val="left"/>
      </w:pPr>
      <w:r>
        <w:rPr>
          <w:rFonts w:ascii="Times New Roman"/>
          <w:b/>
          <w:i w:val="false"/>
          <w:color w:val="000000"/>
        </w:rPr>
        <w:t xml:space="preserve"> Жайылым айналымдарының қолайлы схемалары Теңіз ауылдық округі үшін қолайлы жайылым айналымдарының схемасы</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634" w:id="550"/>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ауылдық округі бойынша 2023-2024 жылдарға арналған жайылымдарды басқару және оларды пайдалану жөніндегі жоспарға 3-қосымша</w:t>
            </w:r>
          </w:p>
        </w:tc>
      </w:tr>
    </w:tbl>
    <w:bookmarkStart w:name="z636" w:id="55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51"/>
    <w:bookmarkStart w:name="z637"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639" w:id="55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53"/>
    <w:bookmarkStart w:name="z640" w:id="554"/>
    <w:p>
      <w:pPr>
        <w:spacing w:after="0"/>
        <w:ind w:left="0"/>
        <w:jc w:val="both"/>
      </w:pPr>
      <w:r>
        <w:rPr>
          <w:rFonts w:ascii="Times New Roman"/>
          <w:b w:val="false"/>
          <w:i w:val="false"/>
          <w:color w:val="000000"/>
          <w:sz w:val="28"/>
        </w:rPr>
        <w:t xml:space="preserve">
      </w:t>
      </w:r>
    </w:p>
    <w:bookmarkEnd w:id="554"/>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555"/>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555"/>
    <w:bookmarkStart w:name="z642" w:id="556"/>
    <w:p>
      <w:pPr>
        <w:spacing w:after="0"/>
        <w:ind w:left="0"/>
        <w:jc w:val="both"/>
      </w:pPr>
      <w:r>
        <w:rPr>
          <w:rFonts w:ascii="Times New Roman"/>
          <w:b w:val="false"/>
          <w:i w:val="false"/>
          <w:color w:val="000000"/>
          <w:sz w:val="28"/>
        </w:rPr>
        <w:t>
      Теңіз ауылдық округінің аумағы арқылы ұзындығы 18 шақырым болатын "Каспаркин" өзені, ұзындығы 5 шақырым болатын "Бажан" өзені ағып өтеді.</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644" w:id="55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57"/>
    <w:bookmarkStart w:name="z645"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647" w:id="55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59"/>
    <w:bookmarkStart w:name="z648" w:id="560"/>
    <w:p>
      <w:pPr>
        <w:spacing w:after="0"/>
        <w:ind w:left="0"/>
        <w:jc w:val="both"/>
      </w:pPr>
      <w:r>
        <w:rPr>
          <w:rFonts w:ascii="Times New Roman"/>
          <w:b w:val="false"/>
          <w:i w:val="false"/>
          <w:color w:val="000000"/>
          <w:sz w:val="28"/>
        </w:rPr>
        <w:t xml:space="preserve">
      </w:t>
      </w:r>
    </w:p>
    <w:bookmarkEnd w:id="560"/>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650" w:id="561"/>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651" w:id="562"/>
    <w:p>
      <w:pPr>
        <w:spacing w:after="0"/>
        <w:ind w:left="0"/>
        <w:jc w:val="both"/>
      </w:pPr>
      <w:r>
        <w:rPr>
          <w:rFonts w:ascii="Times New Roman"/>
          <w:b w:val="false"/>
          <w:i w:val="false"/>
          <w:color w:val="000000"/>
          <w:sz w:val="28"/>
        </w:rPr>
        <w:t>
      Ескертпе: аббревиатуралардың толық жазылуы:</w:t>
      </w:r>
    </w:p>
    <w:bookmarkEnd w:id="562"/>
    <w:bookmarkStart w:name="z652" w:id="563"/>
    <w:p>
      <w:pPr>
        <w:spacing w:after="0"/>
        <w:ind w:left="0"/>
        <w:jc w:val="both"/>
      </w:pPr>
      <w:r>
        <w:rPr>
          <w:rFonts w:ascii="Times New Roman"/>
          <w:b w:val="false"/>
          <w:i w:val="false"/>
          <w:color w:val="000000"/>
          <w:sz w:val="28"/>
        </w:rPr>
        <w:t>
      КЖМ – көктемгі-жазғы маусым;</w:t>
      </w:r>
    </w:p>
    <w:bookmarkEnd w:id="563"/>
    <w:bookmarkStart w:name="z653" w:id="564"/>
    <w:p>
      <w:pPr>
        <w:spacing w:after="0"/>
        <w:ind w:left="0"/>
        <w:jc w:val="both"/>
      </w:pPr>
      <w:r>
        <w:rPr>
          <w:rFonts w:ascii="Times New Roman"/>
          <w:b w:val="false"/>
          <w:i w:val="false"/>
          <w:color w:val="000000"/>
          <w:sz w:val="28"/>
        </w:rPr>
        <w:t>
      ЖКМ – жазғы-күзгі маусым;</w:t>
      </w:r>
    </w:p>
    <w:bookmarkEnd w:id="564"/>
    <w:bookmarkStart w:name="z654" w:id="565"/>
    <w:p>
      <w:pPr>
        <w:spacing w:after="0"/>
        <w:ind w:left="0"/>
        <w:jc w:val="both"/>
      </w:pPr>
      <w:r>
        <w:rPr>
          <w:rFonts w:ascii="Times New Roman"/>
          <w:b w:val="false"/>
          <w:i w:val="false"/>
          <w:color w:val="000000"/>
          <w:sz w:val="28"/>
        </w:rPr>
        <w:t>
      ЖМ – жазғы маусым;</w:t>
      </w:r>
    </w:p>
    <w:bookmarkEnd w:id="5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11 қосымша</w:t>
            </w:r>
          </w:p>
        </w:tc>
      </w:tr>
    </w:tbl>
    <w:bookmarkStart w:name="z656" w:id="566"/>
    <w:p>
      <w:pPr>
        <w:spacing w:after="0"/>
        <w:ind w:left="0"/>
        <w:jc w:val="left"/>
      </w:pPr>
      <w:r>
        <w:rPr>
          <w:rFonts w:ascii="Times New Roman"/>
          <w:b/>
          <w:i w:val="false"/>
          <w:color w:val="000000"/>
        </w:rPr>
        <w:t xml:space="preserve"> Нұржау ауылдық округі бойынша 2023-2024 жылдарға арналған жайылымдарды басқару және оларды пайдалану жөніндегі жоспар</w:t>
      </w:r>
    </w:p>
    <w:bookmarkEnd w:id="566"/>
    <w:bookmarkStart w:name="z657" w:id="567"/>
    <w:p>
      <w:pPr>
        <w:spacing w:after="0"/>
        <w:ind w:left="0"/>
        <w:jc w:val="both"/>
      </w:pPr>
      <w:r>
        <w:rPr>
          <w:rFonts w:ascii="Times New Roman"/>
          <w:b w:val="false"/>
          <w:i w:val="false"/>
          <w:color w:val="000000"/>
          <w:sz w:val="28"/>
        </w:rPr>
        <w:t>
      Осы Нұржау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567"/>
    <w:bookmarkStart w:name="z658" w:id="56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68"/>
    <w:bookmarkStart w:name="z659" w:id="569"/>
    <w:p>
      <w:pPr>
        <w:spacing w:after="0"/>
        <w:ind w:left="0"/>
        <w:jc w:val="both"/>
      </w:pPr>
      <w:r>
        <w:rPr>
          <w:rFonts w:ascii="Times New Roman"/>
          <w:b w:val="false"/>
          <w:i w:val="false"/>
          <w:color w:val="000000"/>
          <w:sz w:val="28"/>
        </w:rPr>
        <w:t>
      Жоспар:</w:t>
      </w:r>
    </w:p>
    <w:bookmarkEnd w:id="569"/>
    <w:bookmarkStart w:name="z660" w:id="57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570"/>
    <w:bookmarkStart w:name="z661" w:id="571"/>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571"/>
    <w:bookmarkStart w:name="z662" w:id="572"/>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572"/>
    <w:bookmarkStart w:name="z663" w:id="57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573"/>
    <w:bookmarkStart w:name="z664" w:id="57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574"/>
    <w:bookmarkStart w:name="z665" w:id="575"/>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575"/>
    <w:bookmarkStart w:name="z666" w:id="57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576"/>
    <w:bookmarkStart w:name="z667" w:id="57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577"/>
    <w:bookmarkStart w:name="z668" w:id="578"/>
    <w:p>
      <w:pPr>
        <w:spacing w:after="0"/>
        <w:ind w:left="0"/>
        <w:jc w:val="both"/>
      </w:pPr>
      <w:r>
        <w:rPr>
          <w:rFonts w:ascii="Times New Roman"/>
          <w:b w:val="false"/>
          <w:i w:val="false"/>
          <w:color w:val="000000"/>
          <w:sz w:val="28"/>
        </w:rPr>
        <w:t>
      Нұржау ауылдық округі аумағының жалпы ауданы 1586 га, оның ішінде елді мекен жерлері - 852,45 га, босалқы жерлер 929 га.</w:t>
      </w:r>
    </w:p>
    <w:bookmarkEnd w:id="578"/>
    <w:bookmarkStart w:name="z669" w:id="579"/>
    <w:p>
      <w:pPr>
        <w:spacing w:after="0"/>
        <w:ind w:left="0"/>
        <w:jc w:val="both"/>
      </w:pPr>
      <w:r>
        <w:rPr>
          <w:rFonts w:ascii="Times New Roman"/>
          <w:b w:val="false"/>
          <w:i w:val="false"/>
          <w:color w:val="000000"/>
          <w:sz w:val="28"/>
        </w:rPr>
        <w:t>
      Әкімшілік-аумақтық бөлінісі бойынша Нұржау ауылдық округінде 2 ауылдық елді мекен бар.</w:t>
      </w:r>
    </w:p>
    <w:bookmarkEnd w:id="579"/>
    <w:bookmarkStart w:name="z670" w:id="580"/>
    <w:p>
      <w:pPr>
        <w:spacing w:after="0"/>
        <w:ind w:left="0"/>
        <w:jc w:val="both"/>
      </w:pPr>
      <w:r>
        <w:rPr>
          <w:rFonts w:ascii="Times New Roman"/>
          <w:b w:val="false"/>
          <w:i w:val="false"/>
          <w:color w:val="000000"/>
          <w:sz w:val="28"/>
        </w:rPr>
        <w:t>
      Нұржау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қияқ өседі.</w:t>
      </w:r>
    </w:p>
    <w:bookmarkEnd w:id="580"/>
    <w:bookmarkStart w:name="z671" w:id="581"/>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581"/>
    <w:bookmarkStart w:name="z672" w:id="582"/>
    <w:p>
      <w:pPr>
        <w:spacing w:after="0"/>
        <w:ind w:left="0"/>
        <w:jc w:val="both"/>
      </w:pPr>
      <w:r>
        <w:rPr>
          <w:rFonts w:ascii="Times New Roman"/>
          <w:b w:val="false"/>
          <w:i w:val="false"/>
          <w:color w:val="000000"/>
          <w:sz w:val="28"/>
        </w:rPr>
        <w:t>
      2022 жылдың 1 қыркүйегіне Нұржау ауылдық округінде (жеке ауласында) 1581 бас ірі қара, 1260 бас ұсақ мал, 315 бас жылқы, 204 түйе бар.</w:t>
      </w:r>
    </w:p>
    <w:bookmarkEnd w:id="582"/>
    <w:bookmarkStart w:name="z673" w:id="583"/>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44900 га жайылым қажет.</w:t>
      </w:r>
    </w:p>
    <w:bookmarkEnd w:id="583"/>
    <w:bookmarkStart w:name="z674" w:id="584"/>
    <w:p>
      <w:pPr>
        <w:spacing w:after="0"/>
        <w:ind w:left="0"/>
        <w:jc w:val="both"/>
      </w:pPr>
      <w:r>
        <w:rPr>
          <w:rFonts w:ascii="Times New Roman"/>
          <w:b w:val="false"/>
          <w:i w:val="false"/>
          <w:color w:val="000000"/>
          <w:sz w:val="28"/>
        </w:rPr>
        <w:t>
      Есебі:</w:t>
      </w:r>
    </w:p>
    <w:bookmarkEnd w:id="584"/>
    <w:bookmarkStart w:name="z675" w:id="585"/>
    <w:p>
      <w:pPr>
        <w:spacing w:after="0"/>
        <w:ind w:left="0"/>
        <w:jc w:val="both"/>
      </w:pPr>
      <w:r>
        <w:rPr>
          <w:rFonts w:ascii="Times New Roman"/>
          <w:b w:val="false"/>
          <w:i w:val="false"/>
          <w:color w:val="000000"/>
          <w:sz w:val="28"/>
        </w:rPr>
        <w:t>
      МІҚ үшін – 1581 бас.*18га./бас=28458 га.</w:t>
      </w:r>
    </w:p>
    <w:bookmarkEnd w:id="585"/>
    <w:bookmarkStart w:name="z676" w:id="586"/>
    <w:p>
      <w:pPr>
        <w:spacing w:after="0"/>
        <w:ind w:left="0"/>
        <w:jc w:val="both"/>
      </w:pPr>
      <w:r>
        <w:rPr>
          <w:rFonts w:ascii="Times New Roman"/>
          <w:b w:val="false"/>
          <w:i w:val="false"/>
          <w:color w:val="000000"/>
          <w:sz w:val="28"/>
        </w:rPr>
        <w:t>
      Ұсақ мал үшін – 1260 бас.*3,6га./бас= 4536 га.</w:t>
      </w:r>
    </w:p>
    <w:bookmarkEnd w:id="586"/>
    <w:bookmarkStart w:name="z677" w:id="587"/>
    <w:p>
      <w:pPr>
        <w:spacing w:after="0"/>
        <w:ind w:left="0"/>
        <w:jc w:val="both"/>
      </w:pPr>
      <w:r>
        <w:rPr>
          <w:rFonts w:ascii="Times New Roman"/>
          <w:b w:val="false"/>
          <w:i w:val="false"/>
          <w:color w:val="000000"/>
          <w:sz w:val="28"/>
        </w:rPr>
        <w:t>
      Жылқы үшін – 315 бас.*21,6га./бас=6804 га.</w:t>
      </w:r>
    </w:p>
    <w:bookmarkEnd w:id="587"/>
    <w:bookmarkStart w:name="z678" w:id="588"/>
    <w:p>
      <w:pPr>
        <w:spacing w:after="0"/>
        <w:ind w:left="0"/>
        <w:jc w:val="both"/>
      </w:pPr>
      <w:r>
        <w:rPr>
          <w:rFonts w:ascii="Times New Roman"/>
          <w:b w:val="false"/>
          <w:i w:val="false"/>
          <w:color w:val="000000"/>
          <w:sz w:val="28"/>
        </w:rPr>
        <w:t>
      Түйе үшін – 204 бас.*25,2 га./бас=5100 га</w:t>
      </w:r>
    </w:p>
    <w:bookmarkEnd w:id="588"/>
    <w:bookmarkStart w:name="z679" w:id="589"/>
    <w:p>
      <w:pPr>
        <w:spacing w:after="0"/>
        <w:ind w:left="0"/>
        <w:jc w:val="both"/>
      </w:pPr>
      <w:r>
        <w:rPr>
          <w:rFonts w:ascii="Times New Roman"/>
          <w:b w:val="false"/>
          <w:i w:val="false"/>
          <w:color w:val="000000"/>
          <w:sz w:val="28"/>
        </w:rPr>
        <w:t>
      28458га.+ 4538 га.+ 6804 га.+ 5100 га.= 44900 га.</w:t>
      </w:r>
    </w:p>
    <w:bookmarkEnd w:id="589"/>
    <w:bookmarkStart w:name="z680" w:id="590"/>
    <w:p>
      <w:pPr>
        <w:spacing w:after="0"/>
        <w:ind w:left="0"/>
        <w:jc w:val="both"/>
      </w:pPr>
      <w:r>
        <w:rPr>
          <w:rFonts w:ascii="Times New Roman"/>
          <w:b w:val="false"/>
          <w:i w:val="false"/>
          <w:color w:val="000000"/>
          <w:sz w:val="28"/>
        </w:rPr>
        <w:t>
      2022 жылдың 1 қыркүйегіне Нұржау ауылдық округінің ЖШС, шаруа және фермерлік қожалықтарындағы мал басы: ірі қара мал 1631 бас, ұсақ мал 1891 бас, жылқы 760 бас, түйе 246 бас құрайды.</w:t>
      </w:r>
    </w:p>
    <w:bookmarkEnd w:id="590"/>
    <w:bookmarkStart w:name="z681" w:id="591"/>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58780,8 га жайылым қажет.</w:t>
      </w:r>
    </w:p>
    <w:bookmarkEnd w:id="591"/>
    <w:bookmarkStart w:name="z682" w:id="592"/>
    <w:p>
      <w:pPr>
        <w:spacing w:after="0"/>
        <w:ind w:left="0"/>
        <w:jc w:val="both"/>
      </w:pPr>
      <w:r>
        <w:rPr>
          <w:rFonts w:ascii="Times New Roman"/>
          <w:b w:val="false"/>
          <w:i w:val="false"/>
          <w:color w:val="000000"/>
          <w:sz w:val="28"/>
        </w:rPr>
        <w:t>
      Есебі:</w:t>
      </w:r>
    </w:p>
    <w:bookmarkEnd w:id="592"/>
    <w:bookmarkStart w:name="z683" w:id="593"/>
    <w:p>
      <w:pPr>
        <w:spacing w:after="0"/>
        <w:ind w:left="0"/>
        <w:jc w:val="both"/>
      </w:pPr>
      <w:r>
        <w:rPr>
          <w:rFonts w:ascii="Times New Roman"/>
          <w:b w:val="false"/>
          <w:i w:val="false"/>
          <w:color w:val="000000"/>
          <w:sz w:val="28"/>
        </w:rPr>
        <w:t>
      МІҚ үшін –1631 бас *18га./бас=29358 га.</w:t>
      </w:r>
    </w:p>
    <w:bookmarkEnd w:id="593"/>
    <w:bookmarkStart w:name="z684" w:id="594"/>
    <w:p>
      <w:pPr>
        <w:spacing w:after="0"/>
        <w:ind w:left="0"/>
        <w:jc w:val="both"/>
      </w:pPr>
      <w:r>
        <w:rPr>
          <w:rFonts w:ascii="Times New Roman"/>
          <w:b w:val="false"/>
          <w:i w:val="false"/>
          <w:color w:val="000000"/>
          <w:sz w:val="28"/>
        </w:rPr>
        <w:t>
      Ұсақ мал үшін – 1891 бас *3,6га./бас=6807,6 га.</w:t>
      </w:r>
    </w:p>
    <w:bookmarkEnd w:id="594"/>
    <w:bookmarkStart w:name="z685" w:id="595"/>
    <w:p>
      <w:pPr>
        <w:spacing w:after="0"/>
        <w:ind w:left="0"/>
        <w:jc w:val="both"/>
      </w:pPr>
      <w:r>
        <w:rPr>
          <w:rFonts w:ascii="Times New Roman"/>
          <w:b w:val="false"/>
          <w:i w:val="false"/>
          <w:color w:val="000000"/>
          <w:sz w:val="28"/>
        </w:rPr>
        <w:t>
      Жылқы үшін – 760 бас *21,6га./бас=16416 га.</w:t>
      </w:r>
    </w:p>
    <w:bookmarkEnd w:id="595"/>
    <w:bookmarkStart w:name="z686" w:id="596"/>
    <w:p>
      <w:pPr>
        <w:spacing w:after="0"/>
        <w:ind w:left="0"/>
        <w:jc w:val="both"/>
      </w:pPr>
      <w:r>
        <w:rPr>
          <w:rFonts w:ascii="Times New Roman"/>
          <w:b w:val="false"/>
          <w:i w:val="false"/>
          <w:color w:val="000000"/>
          <w:sz w:val="28"/>
        </w:rPr>
        <w:t>
      Түйе үшін – 246 бас *25,2 га./бас =6199,2 га.</w:t>
      </w:r>
    </w:p>
    <w:bookmarkEnd w:id="596"/>
    <w:bookmarkStart w:name="z687" w:id="597"/>
    <w:p>
      <w:pPr>
        <w:spacing w:after="0"/>
        <w:ind w:left="0"/>
        <w:jc w:val="both"/>
      </w:pPr>
      <w:r>
        <w:rPr>
          <w:rFonts w:ascii="Times New Roman"/>
          <w:b w:val="false"/>
          <w:i w:val="false"/>
          <w:color w:val="000000"/>
          <w:sz w:val="28"/>
        </w:rPr>
        <w:t>
      29358 га.+ 6807,6 га.+ 16416 га.+ 6199,2 га.= 58780,8 га.</w:t>
      </w:r>
    </w:p>
    <w:bookmarkEnd w:id="597"/>
    <w:bookmarkStart w:name="z688" w:id="598"/>
    <w:p>
      <w:pPr>
        <w:spacing w:after="0"/>
        <w:ind w:left="0"/>
        <w:jc w:val="both"/>
      </w:pPr>
      <w:r>
        <w:rPr>
          <w:rFonts w:ascii="Times New Roman"/>
          <w:b w:val="false"/>
          <w:i w:val="false"/>
          <w:color w:val="000000"/>
          <w:sz w:val="28"/>
        </w:rPr>
        <w:t>
      Құрманғазы ауданының жер балансының мәліметтеріне сәйкес, Нұржау ауылдық округі аумағындағы барлық ЖШС, шаруа және фермер қожалықтарының жер пайдалануындағы жайылым алаңы 929 га құрайды.</w:t>
      </w:r>
    </w:p>
    <w:bookmarkEnd w:id="598"/>
    <w:bookmarkStart w:name="z689" w:id="599"/>
    <w:p>
      <w:pPr>
        <w:spacing w:after="0"/>
        <w:ind w:left="0"/>
        <w:jc w:val="both"/>
      </w:pPr>
      <w:r>
        <w:rPr>
          <w:rFonts w:ascii="Times New Roman"/>
          <w:b w:val="false"/>
          <w:i w:val="false"/>
          <w:color w:val="000000"/>
          <w:sz w:val="28"/>
        </w:rPr>
        <w:t>
      Нұржау ауылдық округінің аумағында 1 мал қорымы бар.</w:t>
      </w:r>
    </w:p>
    <w:bookmarkEnd w:id="599"/>
    <w:bookmarkStart w:name="z690" w:id="600"/>
    <w:p>
      <w:pPr>
        <w:spacing w:after="0"/>
        <w:ind w:left="0"/>
        <w:jc w:val="both"/>
      </w:pPr>
      <w:r>
        <w:rPr>
          <w:rFonts w:ascii="Times New Roman"/>
          <w:b w:val="false"/>
          <w:i w:val="false"/>
          <w:color w:val="000000"/>
          <w:sz w:val="28"/>
        </w:rPr>
        <w:t>
      Нұржау ауылдық округінің аумағында аридтік жайылымдар жоқ.</w:t>
      </w:r>
    </w:p>
    <w:bookmarkEnd w:id="600"/>
    <w:bookmarkStart w:name="z691" w:id="601"/>
    <w:p>
      <w:pPr>
        <w:spacing w:after="0"/>
        <w:ind w:left="0"/>
        <w:jc w:val="both"/>
      </w:pPr>
      <w:r>
        <w:rPr>
          <w:rFonts w:ascii="Times New Roman"/>
          <w:b w:val="false"/>
          <w:i w:val="false"/>
          <w:color w:val="000000"/>
          <w:sz w:val="28"/>
        </w:rPr>
        <w:t>
      Нұржау ауылдық округінде мал айдауға арналған сервитуттар орнатылмаған.</w:t>
      </w:r>
    </w:p>
    <w:bookmarkEnd w:id="601"/>
    <w:bookmarkStart w:name="z692" w:id="602"/>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Нұржау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6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Нұржау ауылдық округі бойынша 2023-2024 жылдарға арналған жайылымдарды басқару және оларды пайдалану жөніндегі жоспарға 1-қосымша</w:t>
            </w:r>
          </w:p>
        </w:tc>
      </w:tr>
    </w:tbl>
    <w:bookmarkStart w:name="z694" w:id="60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Нұржау ауылдық округі аумағында жайылымдардың орналасу схемасы</w:t>
      </w:r>
    </w:p>
    <w:bookmarkEnd w:id="603"/>
    <w:bookmarkStart w:name="z695" w:id="604"/>
    <w:p>
      <w:pPr>
        <w:spacing w:after="0"/>
        <w:ind w:left="0"/>
        <w:jc w:val="both"/>
      </w:pPr>
      <w:r>
        <w:rPr>
          <w:rFonts w:ascii="Times New Roman"/>
          <w:b w:val="false"/>
          <w:i w:val="false"/>
          <w:color w:val="000000"/>
          <w:sz w:val="28"/>
        </w:rPr>
        <w:t xml:space="preserve">
      </w:t>
      </w:r>
    </w:p>
    <w:bookmarkEnd w:id="604"/>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Нұржау ауылдық округі бойынша 2023-2024 жылдарға арналған жайылымдарды басқару және оларды пайдалану жөніндегі жоспарға 2-қосымша</w:t>
            </w:r>
          </w:p>
        </w:tc>
      </w:tr>
    </w:tbl>
    <w:bookmarkStart w:name="z697" w:id="605"/>
    <w:p>
      <w:pPr>
        <w:spacing w:after="0"/>
        <w:ind w:left="0"/>
        <w:jc w:val="left"/>
      </w:pPr>
      <w:r>
        <w:rPr>
          <w:rFonts w:ascii="Times New Roman"/>
          <w:b/>
          <w:i w:val="false"/>
          <w:color w:val="000000"/>
        </w:rPr>
        <w:t xml:space="preserve"> Жайылым айналымдарының қолайлы схемалары Нұржау ауылдық округі үшін қолайлы жайылым айналымдарының схемасы</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698" w:id="606"/>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6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Нұржау ауылдық округі бойынша 2023-2024 жылдарға арналған жайылымдарды басқару және оларды пайдалану жөніндегі жоспарға 3-қосымша</w:t>
            </w:r>
          </w:p>
        </w:tc>
      </w:tr>
    </w:tbl>
    <w:bookmarkStart w:name="z700" w:id="60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07"/>
    <w:bookmarkStart w:name="z701"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Нұржау ауылдық округі бойынша 2023-2024 жылдарға арналған жайылымдарды басқару және оларды пайдалану жөніндегі жоспарға 4-қосымша</w:t>
            </w:r>
          </w:p>
        </w:tc>
      </w:tr>
    </w:tbl>
    <w:bookmarkStart w:name="z703" w:id="60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09"/>
    <w:bookmarkStart w:name="z704"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5" w:id="611"/>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611"/>
    <w:bookmarkStart w:name="z706" w:id="612"/>
    <w:p>
      <w:pPr>
        <w:spacing w:after="0"/>
        <w:ind w:left="0"/>
        <w:jc w:val="both"/>
      </w:pPr>
      <w:r>
        <w:rPr>
          <w:rFonts w:ascii="Times New Roman"/>
          <w:b w:val="false"/>
          <w:i w:val="false"/>
          <w:color w:val="000000"/>
          <w:sz w:val="28"/>
        </w:rPr>
        <w:t>
      Нұржау ауылдық округінің аумағы арқылы ұзындығы 3 шақырым болатын "Шарон" өзені ағып өтеді.</w:t>
      </w:r>
    </w:p>
    <w:bookmarkEnd w:id="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Нұржау ауылдық округі бойынша 2023-2024 жылдарға арналған жайылымдарды басқару және оларды пайдалану жөніндегі жоспарға 5-қосымша</w:t>
            </w:r>
          </w:p>
        </w:tc>
      </w:tr>
    </w:tbl>
    <w:bookmarkStart w:name="z708" w:id="61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13"/>
    <w:bookmarkStart w:name="z709"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Нұржау ауылдық округі бойынша 2023-2024 жылдарға арналған жайылымдарды басқару және оларды пайдалану жөніндегі жоспарға 6-қосымша</w:t>
            </w:r>
          </w:p>
        </w:tc>
      </w:tr>
    </w:tbl>
    <w:bookmarkStart w:name="z711" w:id="615"/>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15"/>
    <w:bookmarkStart w:name="z712" w:id="616"/>
    <w:p>
      <w:pPr>
        <w:spacing w:after="0"/>
        <w:ind w:left="0"/>
        <w:jc w:val="both"/>
      </w:pPr>
      <w:r>
        <w:rPr>
          <w:rFonts w:ascii="Times New Roman"/>
          <w:b w:val="false"/>
          <w:i w:val="false"/>
          <w:color w:val="000000"/>
          <w:sz w:val="28"/>
        </w:rPr>
        <w:t xml:space="preserve">
      </w:t>
      </w:r>
    </w:p>
    <w:bookmarkEnd w:id="616"/>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Нұржау ауылдық округі бойынша 2023-2024 жылдарға арналған жайылымдарды басқару және оларды пайдалану жөніндегі жоспарға 7-қосымша</w:t>
            </w:r>
          </w:p>
        </w:tc>
      </w:tr>
    </w:tbl>
    <w:bookmarkStart w:name="z714" w:id="617"/>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715" w:id="618"/>
    <w:p>
      <w:pPr>
        <w:spacing w:after="0"/>
        <w:ind w:left="0"/>
        <w:jc w:val="both"/>
      </w:pPr>
      <w:r>
        <w:rPr>
          <w:rFonts w:ascii="Times New Roman"/>
          <w:b w:val="false"/>
          <w:i w:val="false"/>
          <w:color w:val="000000"/>
          <w:sz w:val="28"/>
        </w:rPr>
        <w:t>
      Ескертпе: аббревиатуралардың толық жазылуы:</w:t>
      </w:r>
    </w:p>
    <w:bookmarkEnd w:id="618"/>
    <w:bookmarkStart w:name="z716" w:id="619"/>
    <w:p>
      <w:pPr>
        <w:spacing w:after="0"/>
        <w:ind w:left="0"/>
        <w:jc w:val="both"/>
      </w:pPr>
      <w:r>
        <w:rPr>
          <w:rFonts w:ascii="Times New Roman"/>
          <w:b w:val="false"/>
          <w:i w:val="false"/>
          <w:color w:val="000000"/>
          <w:sz w:val="28"/>
        </w:rPr>
        <w:t>
      КЖМ – көктемгі-жазғы маусым;</w:t>
      </w:r>
    </w:p>
    <w:bookmarkEnd w:id="619"/>
    <w:bookmarkStart w:name="z717" w:id="620"/>
    <w:p>
      <w:pPr>
        <w:spacing w:after="0"/>
        <w:ind w:left="0"/>
        <w:jc w:val="both"/>
      </w:pPr>
      <w:r>
        <w:rPr>
          <w:rFonts w:ascii="Times New Roman"/>
          <w:b w:val="false"/>
          <w:i w:val="false"/>
          <w:color w:val="000000"/>
          <w:sz w:val="28"/>
        </w:rPr>
        <w:t>
      ЖКМ – жазғы-күзгі маусым;</w:t>
      </w:r>
    </w:p>
    <w:bookmarkEnd w:id="620"/>
    <w:bookmarkStart w:name="z718" w:id="621"/>
    <w:p>
      <w:pPr>
        <w:spacing w:after="0"/>
        <w:ind w:left="0"/>
        <w:jc w:val="both"/>
      </w:pPr>
      <w:r>
        <w:rPr>
          <w:rFonts w:ascii="Times New Roman"/>
          <w:b w:val="false"/>
          <w:i w:val="false"/>
          <w:color w:val="000000"/>
          <w:sz w:val="28"/>
        </w:rPr>
        <w:t>
      ЖМ – жазғы маусым;</w:t>
      </w:r>
    </w:p>
    <w:bookmarkEnd w:id="621"/>
    <w:bookmarkStart w:name="z719" w:id="622"/>
    <w:p>
      <w:pPr>
        <w:spacing w:after="0"/>
        <w:ind w:left="0"/>
        <w:jc w:val="both"/>
      </w:pPr>
      <w:r>
        <w:rPr>
          <w:rFonts w:ascii="Times New Roman"/>
          <w:b w:val="false"/>
          <w:i w:val="false"/>
          <w:color w:val="000000"/>
          <w:sz w:val="28"/>
        </w:rPr>
        <w:t>
      ДҚ – демалыс қорасы.</w:t>
      </w:r>
    </w:p>
    <w:bookmarkEnd w:id="6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12 қосымша</w:t>
            </w:r>
          </w:p>
        </w:tc>
      </w:tr>
    </w:tbl>
    <w:bookmarkStart w:name="z721" w:id="623"/>
    <w:p>
      <w:pPr>
        <w:spacing w:after="0"/>
        <w:ind w:left="0"/>
        <w:jc w:val="left"/>
      </w:pPr>
      <w:r>
        <w:rPr>
          <w:rFonts w:ascii="Times New Roman"/>
          <w:b/>
          <w:i w:val="false"/>
          <w:color w:val="000000"/>
        </w:rPr>
        <w:t xml:space="preserve"> Ақкөл ауылдық округі бойынша 2023-2024 жылдарға арналған жайылымдарды басқару және оларды пайдалану жөніндегі жоспар</w:t>
      </w:r>
    </w:p>
    <w:bookmarkEnd w:id="623"/>
    <w:bookmarkStart w:name="z722" w:id="624"/>
    <w:p>
      <w:pPr>
        <w:spacing w:after="0"/>
        <w:ind w:left="0"/>
        <w:jc w:val="both"/>
      </w:pPr>
      <w:r>
        <w:rPr>
          <w:rFonts w:ascii="Times New Roman"/>
          <w:b w:val="false"/>
          <w:i w:val="false"/>
          <w:color w:val="000000"/>
          <w:sz w:val="28"/>
        </w:rPr>
        <w:t>
      Осы Ақкөл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624"/>
    <w:bookmarkStart w:name="z723" w:id="62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25"/>
    <w:bookmarkStart w:name="z724" w:id="626"/>
    <w:p>
      <w:pPr>
        <w:spacing w:after="0"/>
        <w:ind w:left="0"/>
        <w:jc w:val="both"/>
      </w:pPr>
      <w:r>
        <w:rPr>
          <w:rFonts w:ascii="Times New Roman"/>
          <w:b w:val="false"/>
          <w:i w:val="false"/>
          <w:color w:val="000000"/>
          <w:sz w:val="28"/>
        </w:rPr>
        <w:t>
      Жоспар:</w:t>
      </w:r>
    </w:p>
    <w:bookmarkEnd w:id="626"/>
    <w:bookmarkStart w:name="z725" w:id="62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627"/>
    <w:bookmarkStart w:name="z726" w:id="628"/>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628"/>
    <w:bookmarkStart w:name="z727" w:id="62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629"/>
    <w:bookmarkStart w:name="z728" w:id="63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630"/>
    <w:bookmarkStart w:name="z729" w:id="63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631"/>
    <w:bookmarkStart w:name="z730" w:id="632"/>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632"/>
    <w:bookmarkStart w:name="z731" w:id="63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633"/>
    <w:bookmarkStart w:name="z732" w:id="63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634"/>
    <w:bookmarkStart w:name="z733" w:id="635"/>
    <w:p>
      <w:pPr>
        <w:spacing w:after="0"/>
        <w:ind w:left="0"/>
        <w:jc w:val="both"/>
      </w:pPr>
      <w:r>
        <w:rPr>
          <w:rFonts w:ascii="Times New Roman"/>
          <w:b w:val="false"/>
          <w:i w:val="false"/>
          <w:color w:val="000000"/>
          <w:sz w:val="28"/>
        </w:rPr>
        <w:t>
      Ақкөл ауылдық округі аумағының жалпы ауданы 55080 га, оның ішінде елді мекен жерлері - 2222 га, босалқы жерлер 52858 га.</w:t>
      </w:r>
    </w:p>
    <w:bookmarkEnd w:id="635"/>
    <w:bookmarkStart w:name="z734" w:id="636"/>
    <w:p>
      <w:pPr>
        <w:spacing w:after="0"/>
        <w:ind w:left="0"/>
        <w:jc w:val="both"/>
      </w:pPr>
      <w:r>
        <w:rPr>
          <w:rFonts w:ascii="Times New Roman"/>
          <w:b w:val="false"/>
          <w:i w:val="false"/>
          <w:color w:val="000000"/>
          <w:sz w:val="28"/>
        </w:rPr>
        <w:t>
      Әкімшілік-аумақтық бөлінісі бойынша Ақкөл ауылдық округінде 1 ауылдық елді мекен бар.</w:t>
      </w:r>
    </w:p>
    <w:bookmarkEnd w:id="636"/>
    <w:bookmarkStart w:name="z735" w:id="637"/>
    <w:p>
      <w:pPr>
        <w:spacing w:after="0"/>
        <w:ind w:left="0"/>
        <w:jc w:val="both"/>
      </w:pPr>
      <w:r>
        <w:rPr>
          <w:rFonts w:ascii="Times New Roman"/>
          <w:b w:val="false"/>
          <w:i w:val="false"/>
          <w:color w:val="000000"/>
          <w:sz w:val="28"/>
        </w:rPr>
        <w:t>
      Ақкөл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жантақ өседі.</w:t>
      </w:r>
    </w:p>
    <w:bookmarkEnd w:id="637"/>
    <w:bookmarkStart w:name="z736" w:id="638"/>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638"/>
    <w:bookmarkStart w:name="z737" w:id="639"/>
    <w:p>
      <w:pPr>
        <w:spacing w:after="0"/>
        <w:ind w:left="0"/>
        <w:jc w:val="both"/>
      </w:pPr>
      <w:r>
        <w:rPr>
          <w:rFonts w:ascii="Times New Roman"/>
          <w:b w:val="false"/>
          <w:i w:val="false"/>
          <w:color w:val="000000"/>
          <w:sz w:val="28"/>
        </w:rPr>
        <w:t>
      2022 жылдың 1 қыркүйегіне Ақкөл ауылдық округінде (жеке ауласында) 2009 бас ірі қара, 1729 бас ұсақ мал, 337 бас жылқы, 290 түйе бар.</w:t>
      </w:r>
    </w:p>
    <w:bookmarkEnd w:id="639"/>
    <w:bookmarkStart w:name="z738" w:id="640"/>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56973 га жайылым қажет.</w:t>
      </w:r>
    </w:p>
    <w:bookmarkEnd w:id="640"/>
    <w:bookmarkStart w:name="z739" w:id="641"/>
    <w:p>
      <w:pPr>
        <w:spacing w:after="0"/>
        <w:ind w:left="0"/>
        <w:jc w:val="both"/>
      </w:pPr>
      <w:r>
        <w:rPr>
          <w:rFonts w:ascii="Times New Roman"/>
          <w:b w:val="false"/>
          <w:i w:val="false"/>
          <w:color w:val="000000"/>
          <w:sz w:val="28"/>
        </w:rPr>
        <w:t>
      Есебі:</w:t>
      </w:r>
    </w:p>
    <w:bookmarkEnd w:id="641"/>
    <w:bookmarkStart w:name="z740" w:id="642"/>
    <w:p>
      <w:pPr>
        <w:spacing w:after="0"/>
        <w:ind w:left="0"/>
        <w:jc w:val="both"/>
      </w:pPr>
      <w:r>
        <w:rPr>
          <w:rFonts w:ascii="Times New Roman"/>
          <w:b w:val="false"/>
          <w:i w:val="false"/>
          <w:color w:val="000000"/>
          <w:sz w:val="28"/>
        </w:rPr>
        <w:t>
      МІҚ үшін –2009 бас.*18га./бас=36162 га.</w:t>
      </w:r>
    </w:p>
    <w:bookmarkEnd w:id="642"/>
    <w:bookmarkStart w:name="z741" w:id="643"/>
    <w:p>
      <w:pPr>
        <w:spacing w:after="0"/>
        <w:ind w:left="0"/>
        <w:jc w:val="both"/>
      </w:pPr>
      <w:r>
        <w:rPr>
          <w:rFonts w:ascii="Times New Roman"/>
          <w:b w:val="false"/>
          <w:i w:val="false"/>
          <w:color w:val="000000"/>
          <w:sz w:val="28"/>
        </w:rPr>
        <w:t>
      Ұсақ мал үшін – 1729 бас.*3,6га./бас= 6224 га.</w:t>
      </w:r>
    </w:p>
    <w:bookmarkEnd w:id="643"/>
    <w:bookmarkStart w:name="z742" w:id="644"/>
    <w:p>
      <w:pPr>
        <w:spacing w:after="0"/>
        <w:ind w:left="0"/>
        <w:jc w:val="both"/>
      </w:pPr>
      <w:r>
        <w:rPr>
          <w:rFonts w:ascii="Times New Roman"/>
          <w:b w:val="false"/>
          <w:i w:val="false"/>
          <w:color w:val="000000"/>
          <w:sz w:val="28"/>
        </w:rPr>
        <w:t>
      Жылқы үшін –337 бас.*21,6га./бас=7279 га.</w:t>
      </w:r>
    </w:p>
    <w:bookmarkEnd w:id="644"/>
    <w:bookmarkStart w:name="z743" w:id="645"/>
    <w:p>
      <w:pPr>
        <w:spacing w:after="0"/>
        <w:ind w:left="0"/>
        <w:jc w:val="both"/>
      </w:pPr>
      <w:r>
        <w:rPr>
          <w:rFonts w:ascii="Times New Roman"/>
          <w:b w:val="false"/>
          <w:i w:val="false"/>
          <w:color w:val="000000"/>
          <w:sz w:val="28"/>
        </w:rPr>
        <w:t>
      Түйе үшін – 290 бас.*25,2 га./бас=7308 га.</w:t>
      </w:r>
    </w:p>
    <w:bookmarkEnd w:id="645"/>
    <w:bookmarkStart w:name="z744" w:id="646"/>
    <w:p>
      <w:pPr>
        <w:spacing w:after="0"/>
        <w:ind w:left="0"/>
        <w:jc w:val="both"/>
      </w:pPr>
      <w:r>
        <w:rPr>
          <w:rFonts w:ascii="Times New Roman"/>
          <w:b w:val="false"/>
          <w:i w:val="false"/>
          <w:color w:val="000000"/>
          <w:sz w:val="28"/>
        </w:rPr>
        <w:t>
      36162 га.+ 6224 га.+ 7279 га.+ 7308 га.= 56973 га.</w:t>
      </w:r>
    </w:p>
    <w:bookmarkEnd w:id="646"/>
    <w:bookmarkStart w:name="z745" w:id="647"/>
    <w:p>
      <w:pPr>
        <w:spacing w:after="0"/>
        <w:ind w:left="0"/>
        <w:jc w:val="both"/>
      </w:pPr>
      <w:r>
        <w:rPr>
          <w:rFonts w:ascii="Times New Roman"/>
          <w:b w:val="false"/>
          <w:i w:val="false"/>
          <w:color w:val="000000"/>
          <w:sz w:val="28"/>
        </w:rPr>
        <w:t>
      2022 жылдың 1 қыркүйегіне Ақкөл ауылдық округінің ЖШС, шаруа және фермерлік қожалықтарындағы мал басы: ірі қара мал 1024 бас, ұсақ мал 1486 бас, жылқы 328 бас, түйе 124 бас құрайды.</w:t>
      </w:r>
    </w:p>
    <w:bookmarkEnd w:id="647"/>
    <w:bookmarkStart w:name="z746" w:id="648"/>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37231,2 га жайылым қажет.</w:t>
      </w:r>
    </w:p>
    <w:bookmarkEnd w:id="648"/>
    <w:bookmarkStart w:name="z747" w:id="649"/>
    <w:p>
      <w:pPr>
        <w:spacing w:after="0"/>
        <w:ind w:left="0"/>
        <w:jc w:val="both"/>
      </w:pPr>
      <w:r>
        <w:rPr>
          <w:rFonts w:ascii="Times New Roman"/>
          <w:b w:val="false"/>
          <w:i w:val="false"/>
          <w:color w:val="000000"/>
          <w:sz w:val="28"/>
        </w:rPr>
        <w:t>
      Есебі:</w:t>
      </w:r>
    </w:p>
    <w:bookmarkEnd w:id="649"/>
    <w:bookmarkStart w:name="z748" w:id="650"/>
    <w:p>
      <w:pPr>
        <w:spacing w:after="0"/>
        <w:ind w:left="0"/>
        <w:jc w:val="both"/>
      </w:pPr>
      <w:r>
        <w:rPr>
          <w:rFonts w:ascii="Times New Roman"/>
          <w:b w:val="false"/>
          <w:i w:val="false"/>
          <w:color w:val="000000"/>
          <w:sz w:val="28"/>
        </w:rPr>
        <w:t>
      МІҚ үшін –1204 бас *18га./бас= 21672 га.</w:t>
      </w:r>
    </w:p>
    <w:bookmarkEnd w:id="650"/>
    <w:bookmarkStart w:name="z749" w:id="651"/>
    <w:p>
      <w:pPr>
        <w:spacing w:after="0"/>
        <w:ind w:left="0"/>
        <w:jc w:val="both"/>
      </w:pPr>
      <w:r>
        <w:rPr>
          <w:rFonts w:ascii="Times New Roman"/>
          <w:b w:val="false"/>
          <w:i w:val="false"/>
          <w:color w:val="000000"/>
          <w:sz w:val="28"/>
        </w:rPr>
        <w:t>
      Ұсақ мал үшін – 1486 бас *3,6га./бас=5349,6 га.</w:t>
      </w:r>
    </w:p>
    <w:bookmarkEnd w:id="651"/>
    <w:bookmarkStart w:name="z750" w:id="652"/>
    <w:p>
      <w:pPr>
        <w:spacing w:after="0"/>
        <w:ind w:left="0"/>
        <w:jc w:val="both"/>
      </w:pPr>
      <w:r>
        <w:rPr>
          <w:rFonts w:ascii="Times New Roman"/>
          <w:b w:val="false"/>
          <w:i w:val="false"/>
          <w:color w:val="000000"/>
          <w:sz w:val="28"/>
        </w:rPr>
        <w:t>
      Жылқы үшін –328 бас *21,6га./бас=7084,8 га.</w:t>
      </w:r>
    </w:p>
    <w:bookmarkEnd w:id="652"/>
    <w:bookmarkStart w:name="z751" w:id="653"/>
    <w:p>
      <w:pPr>
        <w:spacing w:after="0"/>
        <w:ind w:left="0"/>
        <w:jc w:val="both"/>
      </w:pPr>
      <w:r>
        <w:rPr>
          <w:rFonts w:ascii="Times New Roman"/>
          <w:b w:val="false"/>
          <w:i w:val="false"/>
          <w:color w:val="000000"/>
          <w:sz w:val="28"/>
        </w:rPr>
        <w:t>
      Түйе үшін – 124 бас *25,2 га./бас =3124,8 га.</w:t>
      </w:r>
    </w:p>
    <w:bookmarkEnd w:id="653"/>
    <w:bookmarkStart w:name="z752" w:id="654"/>
    <w:p>
      <w:pPr>
        <w:spacing w:after="0"/>
        <w:ind w:left="0"/>
        <w:jc w:val="both"/>
      </w:pPr>
      <w:r>
        <w:rPr>
          <w:rFonts w:ascii="Times New Roman"/>
          <w:b w:val="false"/>
          <w:i w:val="false"/>
          <w:color w:val="000000"/>
          <w:sz w:val="28"/>
        </w:rPr>
        <w:t>
      21672 га.+ 5349,6 га.+ 7084,8 га.+ 3124,8 га.= 37231,2 га.</w:t>
      </w:r>
    </w:p>
    <w:bookmarkEnd w:id="654"/>
    <w:bookmarkStart w:name="z753" w:id="655"/>
    <w:p>
      <w:pPr>
        <w:spacing w:after="0"/>
        <w:ind w:left="0"/>
        <w:jc w:val="both"/>
      </w:pPr>
      <w:r>
        <w:rPr>
          <w:rFonts w:ascii="Times New Roman"/>
          <w:b w:val="false"/>
          <w:i w:val="false"/>
          <w:color w:val="000000"/>
          <w:sz w:val="28"/>
        </w:rPr>
        <w:t>
      Құрманғазы ауданының жер балансының мәліметтеріне сәйкес, Ақкөл ауылдық округі аумағындағы барлық ЖШС, шаруа және фермер қожалықтарының жер пайдалануындағы жайылым алаңы 1447 га құрайды.</w:t>
      </w:r>
    </w:p>
    <w:bookmarkEnd w:id="655"/>
    <w:bookmarkStart w:name="z754" w:id="656"/>
    <w:p>
      <w:pPr>
        <w:spacing w:after="0"/>
        <w:ind w:left="0"/>
        <w:jc w:val="both"/>
      </w:pPr>
      <w:r>
        <w:rPr>
          <w:rFonts w:ascii="Times New Roman"/>
          <w:b w:val="false"/>
          <w:i w:val="false"/>
          <w:color w:val="000000"/>
          <w:sz w:val="28"/>
        </w:rPr>
        <w:t>
      Ақкөл ауылдық округінің аумағында 1 мал қорымы бар.</w:t>
      </w:r>
    </w:p>
    <w:bookmarkEnd w:id="656"/>
    <w:bookmarkStart w:name="z755" w:id="657"/>
    <w:p>
      <w:pPr>
        <w:spacing w:after="0"/>
        <w:ind w:left="0"/>
        <w:jc w:val="both"/>
      </w:pPr>
      <w:r>
        <w:rPr>
          <w:rFonts w:ascii="Times New Roman"/>
          <w:b w:val="false"/>
          <w:i w:val="false"/>
          <w:color w:val="000000"/>
          <w:sz w:val="28"/>
        </w:rPr>
        <w:t>
      Ақкөл ауылдық округінің аумағында аридтік жайылымдар жоқ.</w:t>
      </w:r>
    </w:p>
    <w:bookmarkEnd w:id="657"/>
    <w:bookmarkStart w:name="z756" w:id="658"/>
    <w:p>
      <w:pPr>
        <w:spacing w:after="0"/>
        <w:ind w:left="0"/>
        <w:jc w:val="both"/>
      </w:pPr>
      <w:r>
        <w:rPr>
          <w:rFonts w:ascii="Times New Roman"/>
          <w:b w:val="false"/>
          <w:i w:val="false"/>
          <w:color w:val="000000"/>
          <w:sz w:val="28"/>
        </w:rPr>
        <w:t>
      Ақкөл ауылдық округінде мал айдауға арналған сервитуттар орнатылмаған.</w:t>
      </w:r>
    </w:p>
    <w:bookmarkEnd w:id="658"/>
    <w:bookmarkStart w:name="z757" w:id="65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Ақкөл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759" w:id="6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Ақкөл ауылдық округі аумағында жайылымдардың орналасу схемасы</w:t>
      </w:r>
    </w:p>
    <w:bookmarkEnd w:id="660"/>
    <w:bookmarkStart w:name="z760" w:id="661"/>
    <w:p>
      <w:pPr>
        <w:spacing w:after="0"/>
        <w:ind w:left="0"/>
        <w:jc w:val="both"/>
      </w:pPr>
      <w:r>
        <w:rPr>
          <w:rFonts w:ascii="Times New Roman"/>
          <w:b w:val="false"/>
          <w:i w:val="false"/>
          <w:color w:val="000000"/>
          <w:sz w:val="28"/>
        </w:rPr>
        <w:t xml:space="preserve">
      </w:t>
      </w:r>
    </w:p>
    <w:bookmarkEnd w:id="661"/>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762" w:id="662"/>
    <w:p>
      <w:pPr>
        <w:spacing w:after="0"/>
        <w:ind w:left="0"/>
        <w:jc w:val="left"/>
      </w:pPr>
      <w:r>
        <w:rPr>
          <w:rFonts w:ascii="Times New Roman"/>
          <w:b/>
          <w:i w:val="false"/>
          <w:color w:val="000000"/>
        </w:rPr>
        <w:t xml:space="preserve"> Жайылым айналымдарының қолайлы схемалары Ақкөл ауылдық округі үшін қолайлы жайылым айналымдарының схемасы</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763" w:id="663"/>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6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765" w:id="66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64"/>
    <w:bookmarkStart w:name="z766"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768" w:id="66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66"/>
    <w:bookmarkStart w:name="z769"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0" w:id="668"/>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668"/>
    <w:bookmarkStart w:name="z771" w:id="669"/>
    <w:p>
      <w:pPr>
        <w:spacing w:after="0"/>
        <w:ind w:left="0"/>
        <w:jc w:val="both"/>
      </w:pPr>
      <w:r>
        <w:rPr>
          <w:rFonts w:ascii="Times New Roman"/>
          <w:b w:val="false"/>
          <w:i w:val="false"/>
          <w:color w:val="000000"/>
          <w:sz w:val="28"/>
        </w:rPr>
        <w:t>
      Ақкөл ауылдық округінің аумағы арқылы ұзындығы 2 шақырым болатын "Қаракөл" көлі ағып өтеді.</w:t>
      </w:r>
    </w:p>
    <w:bookmarkEnd w:id="6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773" w:id="67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70"/>
    <w:bookmarkStart w:name="z774"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776" w:id="672"/>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72"/>
    <w:bookmarkStart w:name="z777"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779" w:id="674"/>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780" w:id="675"/>
    <w:p>
      <w:pPr>
        <w:spacing w:after="0"/>
        <w:ind w:left="0"/>
        <w:jc w:val="both"/>
      </w:pPr>
      <w:r>
        <w:rPr>
          <w:rFonts w:ascii="Times New Roman"/>
          <w:b w:val="false"/>
          <w:i w:val="false"/>
          <w:color w:val="000000"/>
          <w:sz w:val="28"/>
        </w:rPr>
        <w:t>
      Ескертпе: аббревиатуралардың толық жазылуы:</w:t>
      </w:r>
    </w:p>
    <w:bookmarkEnd w:id="675"/>
    <w:bookmarkStart w:name="z781" w:id="676"/>
    <w:p>
      <w:pPr>
        <w:spacing w:after="0"/>
        <w:ind w:left="0"/>
        <w:jc w:val="both"/>
      </w:pPr>
      <w:r>
        <w:rPr>
          <w:rFonts w:ascii="Times New Roman"/>
          <w:b w:val="false"/>
          <w:i w:val="false"/>
          <w:color w:val="000000"/>
          <w:sz w:val="28"/>
        </w:rPr>
        <w:t>
      КЖМ – көктемгі-жазғы маусым;</w:t>
      </w:r>
    </w:p>
    <w:bookmarkEnd w:id="676"/>
    <w:bookmarkStart w:name="z782" w:id="677"/>
    <w:p>
      <w:pPr>
        <w:spacing w:after="0"/>
        <w:ind w:left="0"/>
        <w:jc w:val="both"/>
      </w:pPr>
      <w:r>
        <w:rPr>
          <w:rFonts w:ascii="Times New Roman"/>
          <w:b w:val="false"/>
          <w:i w:val="false"/>
          <w:color w:val="000000"/>
          <w:sz w:val="28"/>
        </w:rPr>
        <w:t>
      ЖКМ – жазғы-күзгі маусым;</w:t>
      </w:r>
    </w:p>
    <w:bookmarkEnd w:id="677"/>
    <w:bookmarkStart w:name="z783" w:id="678"/>
    <w:p>
      <w:pPr>
        <w:spacing w:after="0"/>
        <w:ind w:left="0"/>
        <w:jc w:val="both"/>
      </w:pPr>
      <w:r>
        <w:rPr>
          <w:rFonts w:ascii="Times New Roman"/>
          <w:b w:val="false"/>
          <w:i w:val="false"/>
          <w:color w:val="000000"/>
          <w:sz w:val="28"/>
        </w:rPr>
        <w:t>
      ЖМ – жазғы маусым;</w:t>
      </w:r>
    </w:p>
    <w:bookmarkEnd w:id="678"/>
    <w:bookmarkStart w:name="z784" w:id="679"/>
    <w:p>
      <w:pPr>
        <w:spacing w:after="0"/>
        <w:ind w:left="0"/>
        <w:jc w:val="both"/>
      </w:pPr>
      <w:r>
        <w:rPr>
          <w:rFonts w:ascii="Times New Roman"/>
          <w:b w:val="false"/>
          <w:i w:val="false"/>
          <w:color w:val="000000"/>
          <w:sz w:val="28"/>
        </w:rPr>
        <w:t>
      ДҚ – демалыс қорасы.</w:t>
      </w:r>
    </w:p>
    <w:bookmarkEnd w:id="6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13 қосымша</w:t>
            </w:r>
          </w:p>
        </w:tc>
      </w:tr>
    </w:tbl>
    <w:bookmarkStart w:name="z786" w:id="680"/>
    <w:p>
      <w:pPr>
        <w:spacing w:after="0"/>
        <w:ind w:left="0"/>
        <w:jc w:val="left"/>
      </w:pPr>
      <w:r>
        <w:rPr>
          <w:rFonts w:ascii="Times New Roman"/>
          <w:b/>
          <w:i w:val="false"/>
          <w:color w:val="000000"/>
        </w:rPr>
        <w:t xml:space="preserve"> Сафон ауылдық округі бойынша 2023-2024 жылдарға арналған жайылымдарды басқару және оларды пайдалану жөніндегі жоспар</w:t>
      </w:r>
    </w:p>
    <w:bookmarkEnd w:id="680"/>
    <w:bookmarkStart w:name="z787" w:id="681"/>
    <w:p>
      <w:pPr>
        <w:spacing w:after="0"/>
        <w:ind w:left="0"/>
        <w:jc w:val="both"/>
      </w:pPr>
      <w:r>
        <w:rPr>
          <w:rFonts w:ascii="Times New Roman"/>
          <w:b w:val="false"/>
          <w:i w:val="false"/>
          <w:color w:val="000000"/>
          <w:sz w:val="28"/>
        </w:rPr>
        <w:t>
      Осы Сафон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681"/>
    <w:bookmarkStart w:name="z788" w:id="68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82"/>
    <w:bookmarkStart w:name="z789" w:id="683"/>
    <w:p>
      <w:pPr>
        <w:spacing w:after="0"/>
        <w:ind w:left="0"/>
        <w:jc w:val="both"/>
      </w:pPr>
      <w:r>
        <w:rPr>
          <w:rFonts w:ascii="Times New Roman"/>
          <w:b w:val="false"/>
          <w:i w:val="false"/>
          <w:color w:val="000000"/>
          <w:sz w:val="28"/>
        </w:rPr>
        <w:t>
      Жоспар:</w:t>
      </w:r>
    </w:p>
    <w:bookmarkEnd w:id="683"/>
    <w:bookmarkStart w:name="z790" w:id="68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684"/>
    <w:bookmarkStart w:name="z791" w:id="685"/>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685"/>
    <w:bookmarkStart w:name="z792" w:id="68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686"/>
    <w:bookmarkStart w:name="z793" w:id="68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687"/>
    <w:bookmarkStart w:name="z794" w:id="68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688"/>
    <w:bookmarkStart w:name="z795" w:id="689"/>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689"/>
    <w:bookmarkStart w:name="z796" w:id="69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690"/>
    <w:bookmarkStart w:name="z797" w:id="69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691"/>
    <w:bookmarkStart w:name="z798" w:id="692"/>
    <w:p>
      <w:pPr>
        <w:spacing w:after="0"/>
        <w:ind w:left="0"/>
        <w:jc w:val="both"/>
      </w:pPr>
      <w:r>
        <w:rPr>
          <w:rFonts w:ascii="Times New Roman"/>
          <w:b w:val="false"/>
          <w:i w:val="false"/>
          <w:color w:val="000000"/>
          <w:sz w:val="28"/>
        </w:rPr>
        <w:t>
      Сафон ауылдық округі аумағының жалпы ауданы 659 га, оның ішінде елді мекен жерлері - 394,43 га, босалқы жерлер 264,57 га.</w:t>
      </w:r>
    </w:p>
    <w:bookmarkEnd w:id="692"/>
    <w:bookmarkStart w:name="z799" w:id="693"/>
    <w:p>
      <w:pPr>
        <w:spacing w:after="0"/>
        <w:ind w:left="0"/>
        <w:jc w:val="both"/>
      </w:pPr>
      <w:r>
        <w:rPr>
          <w:rFonts w:ascii="Times New Roman"/>
          <w:b w:val="false"/>
          <w:i w:val="false"/>
          <w:color w:val="000000"/>
          <w:sz w:val="28"/>
        </w:rPr>
        <w:t>
      Әкімшілік-аумақтық бөлінісі бойынша Сафон ауылдық округінде 1 ауылдық елді мекен бар.</w:t>
      </w:r>
    </w:p>
    <w:bookmarkEnd w:id="693"/>
    <w:bookmarkStart w:name="z800" w:id="694"/>
    <w:p>
      <w:pPr>
        <w:spacing w:after="0"/>
        <w:ind w:left="0"/>
        <w:jc w:val="both"/>
      </w:pPr>
      <w:r>
        <w:rPr>
          <w:rFonts w:ascii="Times New Roman"/>
          <w:b w:val="false"/>
          <w:i w:val="false"/>
          <w:color w:val="000000"/>
          <w:sz w:val="28"/>
        </w:rPr>
        <w:t>
      Сафон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өседі.</w:t>
      </w:r>
    </w:p>
    <w:bookmarkEnd w:id="694"/>
    <w:bookmarkStart w:name="z801" w:id="695"/>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695"/>
    <w:bookmarkStart w:name="z802" w:id="696"/>
    <w:p>
      <w:pPr>
        <w:spacing w:after="0"/>
        <w:ind w:left="0"/>
        <w:jc w:val="both"/>
      </w:pPr>
      <w:r>
        <w:rPr>
          <w:rFonts w:ascii="Times New Roman"/>
          <w:b w:val="false"/>
          <w:i w:val="false"/>
          <w:color w:val="000000"/>
          <w:sz w:val="28"/>
        </w:rPr>
        <w:t>
      2022 жылдың 1 қыркүйегіне Сафон ауылдық округінде (жеке ауласында) 1084 бас ірі қара, 651бас ұсақ мал, 610 бас жылқы, 11 түйе бар.</w:t>
      </w:r>
    </w:p>
    <w:bookmarkEnd w:id="696"/>
    <w:bookmarkStart w:name="z803" w:id="697"/>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35309 га жайылым қажет.</w:t>
      </w:r>
    </w:p>
    <w:bookmarkEnd w:id="697"/>
    <w:bookmarkStart w:name="z804" w:id="698"/>
    <w:p>
      <w:pPr>
        <w:spacing w:after="0"/>
        <w:ind w:left="0"/>
        <w:jc w:val="both"/>
      </w:pPr>
      <w:r>
        <w:rPr>
          <w:rFonts w:ascii="Times New Roman"/>
          <w:b w:val="false"/>
          <w:i w:val="false"/>
          <w:color w:val="000000"/>
          <w:sz w:val="28"/>
        </w:rPr>
        <w:t>
      Есебі:</w:t>
      </w:r>
    </w:p>
    <w:bookmarkEnd w:id="698"/>
    <w:bookmarkStart w:name="z805" w:id="699"/>
    <w:p>
      <w:pPr>
        <w:spacing w:after="0"/>
        <w:ind w:left="0"/>
        <w:jc w:val="both"/>
      </w:pPr>
      <w:r>
        <w:rPr>
          <w:rFonts w:ascii="Times New Roman"/>
          <w:b w:val="false"/>
          <w:i w:val="false"/>
          <w:color w:val="000000"/>
          <w:sz w:val="28"/>
        </w:rPr>
        <w:t>
      МІҚ үшін –1084 бас.*18га./бас=19512 га.</w:t>
      </w:r>
    </w:p>
    <w:bookmarkEnd w:id="699"/>
    <w:bookmarkStart w:name="z806" w:id="700"/>
    <w:p>
      <w:pPr>
        <w:spacing w:after="0"/>
        <w:ind w:left="0"/>
        <w:jc w:val="both"/>
      </w:pPr>
      <w:r>
        <w:rPr>
          <w:rFonts w:ascii="Times New Roman"/>
          <w:b w:val="false"/>
          <w:i w:val="false"/>
          <w:color w:val="000000"/>
          <w:sz w:val="28"/>
        </w:rPr>
        <w:t>
      Ұсақ мал үшін – 651 бас.*3,6га./бас= 2344 га.</w:t>
      </w:r>
    </w:p>
    <w:bookmarkEnd w:id="700"/>
    <w:bookmarkStart w:name="z807" w:id="701"/>
    <w:p>
      <w:pPr>
        <w:spacing w:after="0"/>
        <w:ind w:left="0"/>
        <w:jc w:val="both"/>
      </w:pPr>
      <w:r>
        <w:rPr>
          <w:rFonts w:ascii="Times New Roman"/>
          <w:b w:val="false"/>
          <w:i w:val="false"/>
          <w:color w:val="000000"/>
          <w:sz w:val="28"/>
        </w:rPr>
        <w:t>
      Жылқы үшін – 610 бас.*21,6га./бас=13176 га.</w:t>
      </w:r>
    </w:p>
    <w:bookmarkEnd w:id="701"/>
    <w:bookmarkStart w:name="z808" w:id="702"/>
    <w:p>
      <w:pPr>
        <w:spacing w:after="0"/>
        <w:ind w:left="0"/>
        <w:jc w:val="both"/>
      </w:pPr>
      <w:r>
        <w:rPr>
          <w:rFonts w:ascii="Times New Roman"/>
          <w:b w:val="false"/>
          <w:i w:val="false"/>
          <w:color w:val="000000"/>
          <w:sz w:val="28"/>
        </w:rPr>
        <w:t>
      Түйе үшін – 11 бас.*25,2 га./бас=277 га.</w:t>
      </w:r>
    </w:p>
    <w:bookmarkEnd w:id="702"/>
    <w:bookmarkStart w:name="z809" w:id="703"/>
    <w:p>
      <w:pPr>
        <w:spacing w:after="0"/>
        <w:ind w:left="0"/>
        <w:jc w:val="both"/>
      </w:pPr>
      <w:r>
        <w:rPr>
          <w:rFonts w:ascii="Times New Roman"/>
          <w:b w:val="false"/>
          <w:i w:val="false"/>
          <w:color w:val="000000"/>
          <w:sz w:val="28"/>
        </w:rPr>
        <w:t>
      19512 га.+ 2344 га.+ 13176 га.+ 277 га.= 35309 га.</w:t>
      </w:r>
    </w:p>
    <w:bookmarkEnd w:id="703"/>
    <w:bookmarkStart w:name="z810" w:id="704"/>
    <w:p>
      <w:pPr>
        <w:spacing w:after="0"/>
        <w:ind w:left="0"/>
        <w:jc w:val="both"/>
      </w:pPr>
      <w:r>
        <w:rPr>
          <w:rFonts w:ascii="Times New Roman"/>
          <w:b w:val="false"/>
          <w:i w:val="false"/>
          <w:color w:val="000000"/>
          <w:sz w:val="28"/>
        </w:rPr>
        <w:t>
      2022 жылдың 1 қыркүйегіне Сафон ауылдық округінің ЖШС, шаруа және фермерлік қожалықтарындағы мал басы: ірі қара мал 802 бас, ұсақ мал 378 бас, жылқы 540 бас, түйе 12 бас құрайды.</w:t>
      </w:r>
    </w:p>
    <w:bookmarkEnd w:id="704"/>
    <w:bookmarkStart w:name="z811" w:id="705"/>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27763 га жайылым қажет.</w:t>
      </w:r>
    </w:p>
    <w:bookmarkEnd w:id="705"/>
    <w:bookmarkStart w:name="z812" w:id="706"/>
    <w:p>
      <w:pPr>
        <w:spacing w:after="0"/>
        <w:ind w:left="0"/>
        <w:jc w:val="both"/>
      </w:pPr>
      <w:r>
        <w:rPr>
          <w:rFonts w:ascii="Times New Roman"/>
          <w:b w:val="false"/>
          <w:i w:val="false"/>
          <w:color w:val="000000"/>
          <w:sz w:val="28"/>
        </w:rPr>
        <w:t>
      Есебі:</w:t>
      </w:r>
    </w:p>
    <w:bookmarkEnd w:id="706"/>
    <w:bookmarkStart w:name="z813" w:id="707"/>
    <w:p>
      <w:pPr>
        <w:spacing w:after="0"/>
        <w:ind w:left="0"/>
        <w:jc w:val="both"/>
      </w:pPr>
      <w:r>
        <w:rPr>
          <w:rFonts w:ascii="Times New Roman"/>
          <w:b w:val="false"/>
          <w:i w:val="false"/>
          <w:color w:val="000000"/>
          <w:sz w:val="28"/>
        </w:rPr>
        <w:t>
      МІҚ үшін –802 бас *18га./бас=14436 га.</w:t>
      </w:r>
    </w:p>
    <w:bookmarkEnd w:id="707"/>
    <w:bookmarkStart w:name="z814" w:id="708"/>
    <w:p>
      <w:pPr>
        <w:spacing w:after="0"/>
        <w:ind w:left="0"/>
        <w:jc w:val="both"/>
      </w:pPr>
      <w:r>
        <w:rPr>
          <w:rFonts w:ascii="Times New Roman"/>
          <w:b w:val="false"/>
          <w:i w:val="false"/>
          <w:color w:val="000000"/>
          <w:sz w:val="28"/>
        </w:rPr>
        <w:t>
      Ұсақ мал үшін – 378 бас *3,6га./бас=1361 га.</w:t>
      </w:r>
    </w:p>
    <w:bookmarkEnd w:id="708"/>
    <w:bookmarkStart w:name="z815" w:id="709"/>
    <w:p>
      <w:pPr>
        <w:spacing w:after="0"/>
        <w:ind w:left="0"/>
        <w:jc w:val="both"/>
      </w:pPr>
      <w:r>
        <w:rPr>
          <w:rFonts w:ascii="Times New Roman"/>
          <w:b w:val="false"/>
          <w:i w:val="false"/>
          <w:color w:val="000000"/>
          <w:sz w:val="28"/>
        </w:rPr>
        <w:t>
      Жылқы үшін – 540 бас *21,6га./бас=11664 га.</w:t>
      </w:r>
    </w:p>
    <w:bookmarkEnd w:id="709"/>
    <w:bookmarkStart w:name="z816" w:id="710"/>
    <w:p>
      <w:pPr>
        <w:spacing w:after="0"/>
        <w:ind w:left="0"/>
        <w:jc w:val="both"/>
      </w:pPr>
      <w:r>
        <w:rPr>
          <w:rFonts w:ascii="Times New Roman"/>
          <w:b w:val="false"/>
          <w:i w:val="false"/>
          <w:color w:val="000000"/>
          <w:sz w:val="28"/>
        </w:rPr>
        <w:t>
      Түйе үшін – 12 бас *25,2 га./бас =302,4 га.</w:t>
      </w:r>
    </w:p>
    <w:bookmarkEnd w:id="710"/>
    <w:bookmarkStart w:name="z817" w:id="711"/>
    <w:p>
      <w:pPr>
        <w:spacing w:after="0"/>
        <w:ind w:left="0"/>
        <w:jc w:val="both"/>
      </w:pPr>
      <w:r>
        <w:rPr>
          <w:rFonts w:ascii="Times New Roman"/>
          <w:b w:val="false"/>
          <w:i w:val="false"/>
          <w:color w:val="000000"/>
          <w:sz w:val="28"/>
        </w:rPr>
        <w:t>
      14436 га.+ 1361.+ 11664 га.+ 302,4 га.= 27763 га.</w:t>
      </w:r>
    </w:p>
    <w:bookmarkEnd w:id="711"/>
    <w:bookmarkStart w:name="z818" w:id="712"/>
    <w:p>
      <w:pPr>
        <w:spacing w:after="0"/>
        <w:ind w:left="0"/>
        <w:jc w:val="both"/>
      </w:pPr>
      <w:r>
        <w:rPr>
          <w:rFonts w:ascii="Times New Roman"/>
          <w:b w:val="false"/>
          <w:i w:val="false"/>
          <w:color w:val="000000"/>
          <w:sz w:val="28"/>
        </w:rPr>
        <w:t>
      Құрманғазы ауданының жер балансының мәліметтеріне сәйкес, Сафон ауылдық округі аумағындағы барлық ЖШС, шаруа және фермер қожалықтарының жер пайдалануындағы жайылым алаңы 496 га құрайды.</w:t>
      </w:r>
    </w:p>
    <w:bookmarkEnd w:id="712"/>
    <w:bookmarkStart w:name="z819" w:id="713"/>
    <w:p>
      <w:pPr>
        <w:spacing w:after="0"/>
        <w:ind w:left="0"/>
        <w:jc w:val="both"/>
      </w:pPr>
      <w:r>
        <w:rPr>
          <w:rFonts w:ascii="Times New Roman"/>
          <w:b w:val="false"/>
          <w:i w:val="false"/>
          <w:color w:val="000000"/>
          <w:sz w:val="28"/>
        </w:rPr>
        <w:t>
      Сафон ауылдық округінің аумағында 1 мал қорымы бар.</w:t>
      </w:r>
    </w:p>
    <w:bookmarkEnd w:id="713"/>
    <w:bookmarkStart w:name="z820" w:id="714"/>
    <w:p>
      <w:pPr>
        <w:spacing w:after="0"/>
        <w:ind w:left="0"/>
        <w:jc w:val="both"/>
      </w:pPr>
      <w:r>
        <w:rPr>
          <w:rFonts w:ascii="Times New Roman"/>
          <w:b w:val="false"/>
          <w:i w:val="false"/>
          <w:color w:val="000000"/>
          <w:sz w:val="28"/>
        </w:rPr>
        <w:t>
      Сафон ауылдық округінің аумағында аридтік жайылымдар жоқ.</w:t>
      </w:r>
    </w:p>
    <w:bookmarkEnd w:id="714"/>
    <w:bookmarkStart w:name="z821" w:id="715"/>
    <w:p>
      <w:pPr>
        <w:spacing w:after="0"/>
        <w:ind w:left="0"/>
        <w:jc w:val="both"/>
      </w:pPr>
      <w:r>
        <w:rPr>
          <w:rFonts w:ascii="Times New Roman"/>
          <w:b w:val="false"/>
          <w:i w:val="false"/>
          <w:color w:val="000000"/>
          <w:sz w:val="28"/>
        </w:rPr>
        <w:t>
      Сафон ауылдық округінде мал айдауға арналған сервитуттар орнатылмаған.</w:t>
      </w:r>
    </w:p>
    <w:bookmarkEnd w:id="715"/>
    <w:bookmarkStart w:name="z822" w:id="716"/>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Сафон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7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Сафон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824" w:id="71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Сафон ауылдық округі аумағында жайылымдардың орналасу схемасы</w:t>
      </w:r>
    </w:p>
    <w:bookmarkEnd w:id="717"/>
    <w:bookmarkStart w:name="z825"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Сафон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827" w:id="719"/>
    <w:p>
      <w:pPr>
        <w:spacing w:after="0"/>
        <w:ind w:left="0"/>
        <w:jc w:val="left"/>
      </w:pPr>
      <w:r>
        <w:rPr>
          <w:rFonts w:ascii="Times New Roman"/>
          <w:b/>
          <w:i w:val="false"/>
          <w:color w:val="000000"/>
        </w:rPr>
        <w:t xml:space="preserve"> Жайылым айналымдарының қолайлы схемалары Сафон ауылдық округі үшін қолайлы жайылым айналымдарының схемасы</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828" w:id="720"/>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Сафон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830" w:id="72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721"/>
    <w:bookmarkStart w:name="z831"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Сафон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833" w:id="72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23"/>
    <w:bookmarkStart w:name="z834"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5" w:id="725"/>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725"/>
    <w:bookmarkStart w:name="z836" w:id="726"/>
    <w:p>
      <w:pPr>
        <w:spacing w:after="0"/>
        <w:ind w:left="0"/>
        <w:jc w:val="both"/>
      </w:pPr>
      <w:r>
        <w:rPr>
          <w:rFonts w:ascii="Times New Roman"/>
          <w:b w:val="false"/>
          <w:i w:val="false"/>
          <w:color w:val="000000"/>
          <w:sz w:val="28"/>
        </w:rPr>
        <w:t>
      Сафон ауылдық округінің аумағы арқылы ұзындығы 2,5 шақырым болатын "Қиғаш" өзені, ұзындығы 0,2 шақырым болатын "Күтуми" каналы ағып өтеді.</w:t>
      </w:r>
    </w:p>
    <w:bookmarkEnd w:id="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Сафон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838" w:id="72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27"/>
    <w:bookmarkStart w:name="z839" w:id="728"/>
    <w:p>
      <w:pPr>
        <w:spacing w:after="0"/>
        <w:ind w:left="0"/>
        <w:jc w:val="both"/>
      </w:pPr>
      <w:r>
        <w:rPr>
          <w:rFonts w:ascii="Times New Roman"/>
          <w:b w:val="false"/>
          <w:i w:val="false"/>
          <w:color w:val="000000"/>
          <w:sz w:val="28"/>
        </w:rPr>
        <w:t xml:space="preserve">
      </w:t>
      </w:r>
    </w:p>
    <w:bookmarkEnd w:id="728"/>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Сафон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841" w:id="72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29"/>
    <w:bookmarkStart w:name="z842"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Сафон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844" w:id="731"/>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845" w:id="732"/>
    <w:p>
      <w:pPr>
        <w:spacing w:after="0"/>
        <w:ind w:left="0"/>
        <w:jc w:val="both"/>
      </w:pPr>
      <w:r>
        <w:rPr>
          <w:rFonts w:ascii="Times New Roman"/>
          <w:b w:val="false"/>
          <w:i w:val="false"/>
          <w:color w:val="000000"/>
          <w:sz w:val="28"/>
        </w:rPr>
        <w:t>
      Ескертпе: аббревиатуралардың толық жазылуы:</w:t>
      </w:r>
    </w:p>
    <w:bookmarkEnd w:id="732"/>
    <w:bookmarkStart w:name="z846" w:id="733"/>
    <w:p>
      <w:pPr>
        <w:spacing w:after="0"/>
        <w:ind w:left="0"/>
        <w:jc w:val="both"/>
      </w:pPr>
      <w:r>
        <w:rPr>
          <w:rFonts w:ascii="Times New Roman"/>
          <w:b w:val="false"/>
          <w:i w:val="false"/>
          <w:color w:val="000000"/>
          <w:sz w:val="28"/>
        </w:rPr>
        <w:t>
      КЖМ – көктемгі-жазғы маусым;</w:t>
      </w:r>
    </w:p>
    <w:bookmarkEnd w:id="733"/>
    <w:bookmarkStart w:name="z847" w:id="734"/>
    <w:p>
      <w:pPr>
        <w:spacing w:after="0"/>
        <w:ind w:left="0"/>
        <w:jc w:val="both"/>
      </w:pPr>
      <w:r>
        <w:rPr>
          <w:rFonts w:ascii="Times New Roman"/>
          <w:b w:val="false"/>
          <w:i w:val="false"/>
          <w:color w:val="000000"/>
          <w:sz w:val="28"/>
        </w:rPr>
        <w:t>
      ЖКМ – жазғы-күзгі маусым;</w:t>
      </w:r>
    </w:p>
    <w:bookmarkEnd w:id="734"/>
    <w:bookmarkStart w:name="z848" w:id="735"/>
    <w:p>
      <w:pPr>
        <w:spacing w:after="0"/>
        <w:ind w:left="0"/>
        <w:jc w:val="both"/>
      </w:pPr>
      <w:r>
        <w:rPr>
          <w:rFonts w:ascii="Times New Roman"/>
          <w:b w:val="false"/>
          <w:i w:val="false"/>
          <w:color w:val="000000"/>
          <w:sz w:val="28"/>
        </w:rPr>
        <w:t>
      ЖМ – жазғы маусым;</w:t>
      </w:r>
    </w:p>
    <w:bookmarkEnd w:id="735"/>
    <w:bookmarkStart w:name="z849" w:id="736"/>
    <w:p>
      <w:pPr>
        <w:spacing w:after="0"/>
        <w:ind w:left="0"/>
        <w:jc w:val="both"/>
      </w:pPr>
      <w:r>
        <w:rPr>
          <w:rFonts w:ascii="Times New Roman"/>
          <w:b w:val="false"/>
          <w:i w:val="false"/>
          <w:color w:val="000000"/>
          <w:sz w:val="28"/>
        </w:rPr>
        <w:t>
      ДҚ – демалыс қорасы.</w:t>
      </w:r>
    </w:p>
    <w:bookmarkEnd w:id="7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14 қосымша</w:t>
            </w:r>
          </w:p>
        </w:tc>
      </w:tr>
    </w:tbl>
    <w:bookmarkStart w:name="z851" w:id="737"/>
    <w:p>
      <w:pPr>
        <w:spacing w:after="0"/>
        <w:ind w:left="0"/>
        <w:jc w:val="left"/>
      </w:pPr>
      <w:r>
        <w:rPr>
          <w:rFonts w:ascii="Times New Roman"/>
          <w:b/>
          <w:i w:val="false"/>
          <w:color w:val="000000"/>
        </w:rPr>
        <w:t xml:space="preserve"> Мақаш ауылдық округі бойынша 2023-2024 жылдарға арналған жайылымдарды басқару және оларды пайдалану жөніндегі жоспар</w:t>
      </w:r>
    </w:p>
    <w:bookmarkEnd w:id="737"/>
    <w:bookmarkStart w:name="z852" w:id="738"/>
    <w:p>
      <w:pPr>
        <w:spacing w:after="0"/>
        <w:ind w:left="0"/>
        <w:jc w:val="both"/>
      </w:pPr>
      <w:r>
        <w:rPr>
          <w:rFonts w:ascii="Times New Roman"/>
          <w:b w:val="false"/>
          <w:i w:val="false"/>
          <w:color w:val="000000"/>
          <w:sz w:val="28"/>
        </w:rPr>
        <w:t>
      Осы Мақаш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738"/>
    <w:bookmarkStart w:name="z853" w:id="73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39"/>
    <w:bookmarkStart w:name="z854" w:id="740"/>
    <w:p>
      <w:pPr>
        <w:spacing w:after="0"/>
        <w:ind w:left="0"/>
        <w:jc w:val="both"/>
      </w:pPr>
      <w:r>
        <w:rPr>
          <w:rFonts w:ascii="Times New Roman"/>
          <w:b w:val="false"/>
          <w:i w:val="false"/>
          <w:color w:val="000000"/>
          <w:sz w:val="28"/>
        </w:rPr>
        <w:t>
      Жоспар:</w:t>
      </w:r>
    </w:p>
    <w:bookmarkEnd w:id="740"/>
    <w:bookmarkStart w:name="z855" w:id="74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741"/>
    <w:bookmarkStart w:name="z856" w:id="742"/>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742"/>
    <w:bookmarkStart w:name="z857" w:id="74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743"/>
    <w:bookmarkStart w:name="z858" w:id="74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744"/>
    <w:bookmarkStart w:name="z859" w:id="74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745"/>
    <w:bookmarkStart w:name="z860" w:id="746"/>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746"/>
    <w:bookmarkStart w:name="z861" w:id="74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747"/>
    <w:bookmarkStart w:name="z862" w:id="74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w:t>
      </w:r>
    </w:p>
    <w:bookmarkEnd w:id="748"/>
    <w:bookmarkStart w:name="z863" w:id="749"/>
    <w:p>
      <w:pPr>
        <w:spacing w:after="0"/>
        <w:ind w:left="0"/>
        <w:jc w:val="both"/>
      </w:pPr>
      <w:r>
        <w:rPr>
          <w:rFonts w:ascii="Times New Roman"/>
          <w:b w:val="false"/>
          <w:i w:val="false"/>
          <w:color w:val="000000"/>
          <w:sz w:val="28"/>
        </w:rPr>
        <w:t>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749"/>
    <w:bookmarkStart w:name="z864" w:id="750"/>
    <w:p>
      <w:pPr>
        <w:spacing w:after="0"/>
        <w:ind w:left="0"/>
        <w:jc w:val="both"/>
      </w:pPr>
      <w:r>
        <w:rPr>
          <w:rFonts w:ascii="Times New Roman"/>
          <w:b w:val="false"/>
          <w:i w:val="false"/>
          <w:color w:val="000000"/>
          <w:sz w:val="28"/>
        </w:rPr>
        <w:t>
      Мақаш ауылдық округі аумағының жалпы ауданы 52400 га, оның ішінде елді мекен жерлері - 8700 га, босалқы жерлер 43700 га.</w:t>
      </w:r>
    </w:p>
    <w:bookmarkEnd w:id="750"/>
    <w:bookmarkStart w:name="z865" w:id="751"/>
    <w:p>
      <w:pPr>
        <w:spacing w:after="0"/>
        <w:ind w:left="0"/>
        <w:jc w:val="both"/>
      </w:pPr>
      <w:r>
        <w:rPr>
          <w:rFonts w:ascii="Times New Roman"/>
          <w:b w:val="false"/>
          <w:i w:val="false"/>
          <w:color w:val="000000"/>
          <w:sz w:val="28"/>
        </w:rPr>
        <w:t>
      Әкімшілік-аумақтық бөлінісі бойынша Мақаш ауылдық округінде 6 ауылдық елді мекен бар.</w:t>
      </w:r>
    </w:p>
    <w:bookmarkEnd w:id="751"/>
    <w:bookmarkStart w:name="z866" w:id="752"/>
    <w:p>
      <w:pPr>
        <w:spacing w:after="0"/>
        <w:ind w:left="0"/>
        <w:jc w:val="both"/>
      </w:pPr>
      <w:r>
        <w:rPr>
          <w:rFonts w:ascii="Times New Roman"/>
          <w:b w:val="false"/>
          <w:i w:val="false"/>
          <w:color w:val="000000"/>
          <w:sz w:val="28"/>
        </w:rPr>
        <w:t>
      Мақаш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қарабарақ өседі.</w:t>
      </w:r>
    </w:p>
    <w:bookmarkEnd w:id="752"/>
    <w:bookmarkStart w:name="z867" w:id="753"/>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753"/>
    <w:bookmarkStart w:name="z868" w:id="754"/>
    <w:p>
      <w:pPr>
        <w:spacing w:after="0"/>
        <w:ind w:left="0"/>
        <w:jc w:val="both"/>
      </w:pPr>
      <w:r>
        <w:rPr>
          <w:rFonts w:ascii="Times New Roman"/>
          <w:b w:val="false"/>
          <w:i w:val="false"/>
          <w:color w:val="000000"/>
          <w:sz w:val="28"/>
        </w:rPr>
        <w:t>
      2022 жылдың 1 қыркүйегіне Мақаш ауылдық округінде (жеке ауласында) 2737 бас ірі қара, 1972 бас ұсақ мал, 427 бас жылқы, 144 түйе бар.</w:t>
      </w:r>
    </w:p>
    <w:bookmarkEnd w:id="754"/>
    <w:bookmarkStart w:name="z869" w:id="755"/>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69227 га жайылым қажет.</w:t>
      </w:r>
    </w:p>
    <w:bookmarkEnd w:id="755"/>
    <w:bookmarkStart w:name="z870" w:id="756"/>
    <w:p>
      <w:pPr>
        <w:spacing w:after="0"/>
        <w:ind w:left="0"/>
        <w:jc w:val="both"/>
      </w:pPr>
      <w:r>
        <w:rPr>
          <w:rFonts w:ascii="Times New Roman"/>
          <w:b w:val="false"/>
          <w:i w:val="false"/>
          <w:color w:val="000000"/>
          <w:sz w:val="28"/>
        </w:rPr>
        <w:t>
      Есебі:</w:t>
      </w:r>
    </w:p>
    <w:bookmarkEnd w:id="756"/>
    <w:bookmarkStart w:name="z871" w:id="757"/>
    <w:p>
      <w:pPr>
        <w:spacing w:after="0"/>
        <w:ind w:left="0"/>
        <w:jc w:val="both"/>
      </w:pPr>
      <w:r>
        <w:rPr>
          <w:rFonts w:ascii="Times New Roman"/>
          <w:b w:val="false"/>
          <w:i w:val="false"/>
          <w:color w:val="000000"/>
          <w:sz w:val="28"/>
        </w:rPr>
        <w:t>
      МІҚ үшін – 2737 бас.*18га./бас=49266 га.</w:t>
      </w:r>
    </w:p>
    <w:bookmarkEnd w:id="757"/>
    <w:bookmarkStart w:name="z872" w:id="758"/>
    <w:p>
      <w:pPr>
        <w:spacing w:after="0"/>
        <w:ind w:left="0"/>
        <w:jc w:val="both"/>
      </w:pPr>
      <w:r>
        <w:rPr>
          <w:rFonts w:ascii="Times New Roman"/>
          <w:b w:val="false"/>
          <w:i w:val="false"/>
          <w:color w:val="000000"/>
          <w:sz w:val="28"/>
        </w:rPr>
        <w:t>
      Ұсақ мал үшін – 1972 бас.*3,6га./бас= 7099 га.</w:t>
      </w:r>
    </w:p>
    <w:bookmarkEnd w:id="758"/>
    <w:bookmarkStart w:name="z873" w:id="759"/>
    <w:p>
      <w:pPr>
        <w:spacing w:after="0"/>
        <w:ind w:left="0"/>
        <w:jc w:val="both"/>
      </w:pPr>
      <w:r>
        <w:rPr>
          <w:rFonts w:ascii="Times New Roman"/>
          <w:b w:val="false"/>
          <w:i w:val="false"/>
          <w:color w:val="000000"/>
          <w:sz w:val="28"/>
        </w:rPr>
        <w:t>
      Жылқы үшін – 427 бас.*21,6га./бас=9233 га.</w:t>
      </w:r>
    </w:p>
    <w:bookmarkEnd w:id="759"/>
    <w:bookmarkStart w:name="z874" w:id="760"/>
    <w:p>
      <w:pPr>
        <w:spacing w:after="0"/>
        <w:ind w:left="0"/>
        <w:jc w:val="both"/>
      </w:pPr>
      <w:r>
        <w:rPr>
          <w:rFonts w:ascii="Times New Roman"/>
          <w:b w:val="false"/>
          <w:i w:val="false"/>
          <w:color w:val="000000"/>
          <w:sz w:val="28"/>
        </w:rPr>
        <w:t>
      Түйе үшін – 144 бас.*25,2 га./бас=3629 га.</w:t>
      </w:r>
    </w:p>
    <w:bookmarkEnd w:id="760"/>
    <w:bookmarkStart w:name="z875" w:id="761"/>
    <w:p>
      <w:pPr>
        <w:spacing w:after="0"/>
        <w:ind w:left="0"/>
        <w:jc w:val="both"/>
      </w:pPr>
      <w:r>
        <w:rPr>
          <w:rFonts w:ascii="Times New Roman"/>
          <w:b w:val="false"/>
          <w:i w:val="false"/>
          <w:color w:val="000000"/>
          <w:sz w:val="28"/>
        </w:rPr>
        <w:t>
      49266 га.+ 7099 га.+ 9233 га.+ 3629 га.= 69227 га.</w:t>
      </w:r>
    </w:p>
    <w:bookmarkEnd w:id="761"/>
    <w:bookmarkStart w:name="z876" w:id="762"/>
    <w:p>
      <w:pPr>
        <w:spacing w:after="0"/>
        <w:ind w:left="0"/>
        <w:jc w:val="both"/>
      </w:pPr>
      <w:r>
        <w:rPr>
          <w:rFonts w:ascii="Times New Roman"/>
          <w:b w:val="false"/>
          <w:i w:val="false"/>
          <w:color w:val="000000"/>
          <w:sz w:val="28"/>
        </w:rPr>
        <w:t>
      2022 жылдың 1 қыркүйегіне Мақаш ауылдық округінің ЖШС, шаруа және фермерлік қожалықтарындағы мал басы: ірі қара мал 1695 бас, ұсақ мал 1700 бас, жылқы 218 бас, түйе 95 бас құрайды.</w:t>
      </w:r>
    </w:p>
    <w:bookmarkEnd w:id="762"/>
    <w:bookmarkStart w:name="z877" w:id="763"/>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43733 га жайылым қажет.</w:t>
      </w:r>
    </w:p>
    <w:bookmarkEnd w:id="763"/>
    <w:bookmarkStart w:name="z878" w:id="764"/>
    <w:p>
      <w:pPr>
        <w:spacing w:after="0"/>
        <w:ind w:left="0"/>
        <w:jc w:val="both"/>
      </w:pPr>
      <w:r>
        <w:rPr>
          <w:rFonts w:ascii="Times New Roman"/>
          <w:b w:val="false"/>
          <w:i w:val="false"/>
          <w:color w:val="000000"/>
          <w:sz w:val="28"/>
        </w:rPr>
        <w:t>
      Есебі:</w:t>
      </w:r>
    </w:p>
    <w:bookmarkEnd w:id="764"/>
    <w:bookmarkStart w:name="z879" w:id="765"/>
    <w:p>
      <w:pPr>
        <w:spacing w:after="0"/>
        <w:ind w:left="0"/>
        <w:jc w:val="both"/>
      </w:pPr>
      <w:r>
        <w:rPr>
          <w:rFonts w:ascii="Times New Roman"/>
          <w:b w:val="false"/>
          <w:i w:val="false"/>
          <w:color w:val="000000"/>
          <w:sz w:val="28"/>
        </w:rPr>
        <w:t>
      МІҚ үшін –1695 бас *18га./бас=30510 га.</w:t>
      </w:r>
    </w:p>
    <w:bookmarkEnd w:id="765"/>
    <w:bookmarkStart w:name="z880" w:id="766"/>
    <w:p>
      <w:pPr>
        <w:spacing w:after="0"/>
        <w:ind w:left="0"/>
        <w:jc w:val="both"/>
      </w:pPr>
      <w:r>
        <w:rPr>
          <w:rFonts w:ascii="Times New Roman"/>
          <w:b w:val="false"/>
          <w:i w:val="false"/>
          <w:color w:val="000000"/>
          <w:sz w:val="28"/>
        </w:rPr>
        <w:t>
      Ұсақ мал үшін – 1700 бас *3,6га./бас=6120 га.</w:t>
      </w:r>
    </w:p>
    <w:bookmarkEnd w:id="766"/>
    <w:bookmarkStart w:name="z881" w:id="767"/>
    <w:p>
      <w:pPr>
        <w:spacing w:after="0"/>
        <w:ind w:left="0"/>
        <w:jc w:val="both"/>
      </w:pPr>
      <w:r>
        <w:rPr>
          <w:rFonts w:ascii="Times New Roman"/>
          <w:b w:val="false"/>
          <w:i w:val="false"/>
          <w:color w:val="000000"/>
          <w:sz w:val="28"/>
        </w:rPr>
        <w:t>
      Жылқы үшін – 218 бас *21,6га./бас=4709 га.</w:t>
      </w:r>
    </w:p>
    <w:bookmarkEnd w:id="767"/>
    <w:bookmarkStart w:name="z882" w:id="768"/>
    <w:p>
      <w:pPr>
        <w:spacing w:after="0"/>
        <w:ind w:left="0"/>
        <w:jc w:val="both"/>
      </w:pPr>
      <w:r>
        <w:rPr>
          <w:rFonts w:ascii="Times New Roman"/>
          <w:b w:val="false"/>
          <w:i w:val="false"/>
          <w:color w:val="000000"/>
          <w:sz w:val="28"/>
        </w:rPr>
        <w:t>
      Түйе үшін – 95 бас *25,2 га./бас =2394 га.</w:t>
      </w:r>
    </w:p>
    <w:bookmarkEnd w:id="768"/>
    <w:bookmarkStart w:name="z883" w:id="769"/>
    <w:p>
      <w:pPr>
        <w:spacing w:after="0"/>
        <w:ind w:left="0"/>
        <w:jc w:val="both"/>
      </w:pPr>
      <w:r>
        <w:rPr>
          <w:rFonts w:ascii="Times New Roman"/>
          <w:b w:val="false"/>
          <w:i w:val="false"/>
          <w:color w:val="000000"/>
          <w:sz w:val="28"/>
        </w:rPr>
        <w:t>
      30510 га.+ 6120га.+ 4709га.+ 2394 га.= 43733га.</w:t>
      </w:r>
    </w:p>
    <w:bookmarkEnd w:id="769"/>
    <w:bookmarkStart w:name="z884" w:id="770"/>
    <w:p>
      <w:pPr>
        <w:spacing w:after="0"/>
        <w:ind w:left="0"/>
        <w:jc w:val="both"/>
      </w:pPr>
      <w:r>
        <w:rPr>
          <w:rFonts w:ascii="Times New Roman"/>
          <w:b w:val="false"/>
          <w:i w:val="false"/>
          <w:color w:val="000000"/>
          <w:sz w:val="28"/>
        </w:rPr>
        <w:t>
      Құрманғазы ауданының жер балансының мәліметтеріне сәйкес, Мақаш ауылдық округі аумағындағы барлық ЖШС, шаруа және фермер қожалықтарының жер пайдалануындағы жайылым алаңы 6869 га құрайды.</w:t>
      </w:r>
    </w:p>
    <w:bookmarkEnd w:id="770"/>
    <w:bookmarkStart w:name="z885" w:id="771"/>
    <w:p>
      <w:pPr>
        <w:spacing w:after="0"/>
        <w:ind w:left="0"/>
        <w:jc w:val="both"/>
      </w:pPr>
      <w:r>
        <w:rPr>
          <w:rFonts w:ascii="Times New Roman"/>
          <w:b w:val="false"/>
          <w:i w:val="false"/>
          <w:color w:val="000000"/>
          <w:sz w:val="28"/>
        </w:rPr>
        <w:t>
      Мақаш ауылдық округінің аумағында 1 мал қорымы бар.</w:t>
      </w:r>
    </w:p>
    <w:bookmarkEnd w:id="771"/>
    <w:bookmarkStart w:name="z886" w:id="772"/>
    <w:p>
      <w:pPr>
        <w:spacing w:after="0"/>
        <w:ind w:left="0"/>
        <w:jc w:val="both"/>
      </w:pPr>
      <w:r>
        <w:rPr>
          <w:rFonts w:ascii="Times New Roman"/>
          <w:b w:val="false"/>
          <w:i w:val="false"/>
          <w:color w:val="000000"/>
          <w:sz w:val="28"/>
        </w:rPr>
        <w:t>
      Мақаш ауылдық округінің аумағында аридтік жайылымдар жоқ.</w:t>
      </w:r>
    </w:p>
    <w:bookmarkEnd w:id="772"/>
    <w:bookmarkStart w:name="z887" w:id="773"/>
    <w:p>
      <w:pPr>
        <w:spacing w:after="0"/>
        <w:ind w:left="0"/>
        <w:jc w:val="both"/>
      </w:pPr>
      <w:r>
        <w:rPr>
          <w:rFonts w:ascii="Times New Roman"/>
          <w:b w:val="false"/>
          <w:i w:val="false"/>
          <w:color w:val="000000"/>
          <w:sz w:val="28"/>
        </w:rPr>
        <w:t>
      Мақаш ауылдық округінде мал айдауға арналған сервитуттар орнатылмаған.</w:t>
      </w:r>
    </w:p>
    <w:bookmarkEnd w:id="773"/>
    <w:bookmarkStart w:name="z888" w:id="774"/>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Мақаш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7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Мақаш ауылдық округі бойынша 2023-2024 жылдарға арналған жайылымдарды басқару және оларды пайдалану жөніндегі жоспарға 1-қосымша</w:t>
            </w:r>
          </w:p>
        </w:tc>
      </w:tr>
    </w:tbl>
    <w:bookmarkStart w:name="z890" w:id="77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Мақаш ауылдық округі аумағында жайылымдардың орналасу схемасы</w:t>
      </w:r>
    </w:p>
    <w:bookmarkEnd w:id="775"/>
    <w:bookmarkStart w:name="z891"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Мақаш ауылдық округі бойынша 2023-2024 жылдарға арналған жайылымдарды басқару және оларды пайдалану жөніндегі жоспарға 2-қосымша</w:t>
            </w:r>
          </w:p>
        </w:tc>
      </w:tr>
    </w:tbl>
    <w:bookmarkStart w:name="z893" w:id="777"/>
    <w:p>
      <w:pPr>
        <w:spacing w:after="0"/>
        <w:ind w:left="0"/>
        <w:jc w:val="left"/>
      </w:pPr>
      <w:r>
        <w:rPr>
          <w:rFonts w:ascii="Times New Roman"/>
          <w:b/>
          <w:i w:val="false"/>
          <w:color w:val="000000"/>
        </w:rPr>
        <w:t xml:space="preserve"> Жайылым айналымдарының қолайлы схемалары Мақаш ауылдық округі үшін қолайлы жайылым айналымдарының схемасы</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894" w:id="778"/>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7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Мақаш ауылдық округі бойынша 2023-2024 жылдарға арналған жайылымдарды басқару және оларды пайдалану жөніндегі жоспарға 3-қосымша</w:t>
            </w:r>
          </w:p>
        </w:tc>
      </w:tr>
    </w:tbl>
    <w:bookmarkStart w:name="z896" w:id="77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779"/>
    <w:bookmarkStart w:name="z897" w:id="780"/>
    <w:p>
      <w:pPr>
        <w:spacing w:after="0"/>
        <w:ind w:left="0"/>
        <w:jc w:val="both"/>
      </w:pPr>
      <w:r>
        <w:rPr>
          <w:rFonts w:ascii="Times New Roman"/>
          <w:b w:val="false"/>
          <w:i w:val="false"/>
          <w:color w:val="000000"/>
          <w:sz w:val="28"/>
        </w:rPr>
        <w:t xml:space="preserve">
      </w:t>
      </w:r>
    </w:p>
    <w:bookmarkEnd w:id="780"/>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Мақаш ауылдық округі бойынша 2023-2024 жылдарға арналған жайылымдарды басқару және оларды пайдалану жөніндегі жоспарға 4-қосымша</w:t>
            </w:r>
          </w:p>
        </w:tc>
      </w:tr>
    </w:tbl>
    <w:bookmarkStart w:name="z899" w:id="78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81"/>
    <w:bookmarkStart w:name="z900"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59817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9817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 w:id="783"/>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783"/>
    <w:bookmarkStart w:name="z902" w:id="784"/>
    <w:p>
      <w:pPr>
        <w:spacing w:after="0"/>
        <w:ind w:left="0"/>
        <w:jc w:val="both"/>
      </w:pPr>
      <w:r>
        <w:rPr>
          <w:rFonts w:ascii="Times New Roman"/>
          <w:b w:val="false"/>
          <w:i w:val="false"/>
          <w:color w:val="000000"/>
          <w:sz w:val="28"/>
        </w:rPr>
        <w:t>
      Мақаш ауылдық округінің аумағы арқылы ұзындығы 12 шақырым болатын "Тоғыт" өзені, ұзындығы 9 шақырым болатын "Достық" каналы ағып өтеді.</w:t>
      </w:r>
    </w:p>
    <w:bookmarkEnd w:id="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Мақаш ауылдық округі бойынша 2023-2024 жылдарға арналған жайылымдарды басқару және оларды пайдалану жөніндегі жоспарға 5-қосымша</w:t>
            </w:r>
          </w:p>
        </w:tc>
      </w:tr>
    </w:tbl>
    <w:bookmarkStart w:name="z904" w:id="78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85"/>
    <w:bookmarkStart w:name="z905" w:id="786"/>
    <w:p>
      <w:pPr>
        <w:spacing w:after="0"/>
        <w:ind w:left="0"/>
        <w:jc w:val="both"/>
      </w:pPr>
      <w:r>
        <w:rPr>
          <w:rFonts w:ascii="Times New Roman"/>
          <w:b w:val="false"/>
          <w:i w:val="false"/>
          <w:color w:val="000000"/>
          <w:sz w:val="28"/>
        </w:rPr>
        <w:t xml:space="preserve">
      </w:t>
      </w:r>
    </w:p>
    <w:bookmarkEnd w:id="786"/>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Мақаш ауылдық округі бойынша 2023-2024 жылдарға арналған Жайылымдарды басқару және оларды пайдалану жөніндегі жоспарға 6-қосымша</w:t>
            </w:r>
          </w:p>
        </w:tc>
      </w:tr>
    </w:tbl>
    <w:bookmarkStart w:name="z907" w:id="78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87"/>
    <w:bookmarkStart w:name="z908"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Мақаш ауылдық округі бойынша 2023-2024 жылдарға арналған жайылымдарды басқару және оларды пайдалану жөніндегі жоспарға 7-қосымша</w:t>
            </w:r>
          </w:p>
        </w:tc>
      </w:tr>
    </w:tbl>
    <w:bookmarkStart w:name="z910" w:id="789"/>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911" w:id="790"/>
    <w:p>
      <w:pPr>
        <w:spacing w:after="0"/>
        <w:ind w:left="0"/>
        <w:jc w:val="both"/>
      </w:pPr>
      <w:r>
        <w:rPr>
          <w:rFonts w:ascii="Times New Roman"/>
          <w:b w:val="false"/>
          <w:i w:val="false"/>
          <w:color w:val="000000"/>
          <w:sz w:val="28"/>
        </w:rPr>
        <w:t>
      Ескертпе: аббревиатуралардың толық жазылуы:</w:t>
      </w:r>
    </w:p>
    <w:bookmarkEnd w:id="790"/>
    <w:bookmarkStart w:name="z912" w:id="791"/>
    <w:p>
      <w:pPr>
        <w:spacing w:after="0"/>
        <w:ind w:left="0"/>
        <w:jc w:val="both"/>
      </w:pPr>
      <w:r>
        <w:rPr>
          <w:rFonts w:ascii="Times New Roman"/>
          <w:b w:val="false"/>
          <w:i w:val="false"/>
          <w:color w:val="000000"/>
          <w:sz w:val="28"/>
        </w:rPr>
        <w:t>
      КЖМ – көктемгі-жазғы маусым;</w:t>
      </w:r>
    </w:p>
    <w:bookmarkEnd w:id="791"/>
    <w:bookmarkStart w:name="z913" w:id="792"/>
    <w:p>
      <w:pPr>
        <w:spacing w:after="0"/>
        <w:ind w:left="0"/>
        <w:jc w:val="both"/>
      </w:pPr>
      <w:r>
        <w:rPr>
          <w:rFonts w:ascii="Times New Roman"/>
          <w:b w:val="false"/>
          <w:i w:val="false"/>
          <w:color w:val="000000"/>
          <w:sz w:val="28"/>
        </w:rPr>
        <w:t>
      ЖКМ – жазғы-күзгі маусым;</w:t>
      </w:r>
    </w:p>
    <w:bookmarkEnd w:id="792"/>
    <w:bookmarkStart w:name="z914" w:id="793"/>
    <w:p>
      <w:pPr>
        <w:spacing w:after="0"/>
        <w:ind w:left="0"/>
        <w:jc w:val="both"/>
      </w:pPr>
      <w:r>
        <w:rPr>
          <w:rFonts w:ascii="Times New Roman"/>
          <w:b w:val="false"/>
          <w:i w:val="false"/>
          <w:color w:val="000000"/>
          <w:sz w:val="28"/>
        </w:rPr>
        <w:t>
      ЖМ – жазғы маусым;</w:t>
      </w:r>
    </w:p>
    <w:bookmarkEnd w:id="793"/>
    <w:bookmarkStart w:name="z915" w:id="794"/>
    <w:p>
      <w:pPr>
        <w:spacing w:after="0"/>
        <w:ind w:left="0"/>
        <w:jc w:val="both"/>
      </w:pPr>
      <w:r>
        <w:rPr>
          <w:rFonts w:ascii="Times New Roman"/>
          <w:b w:val="false"/>
          <w:i w:val="false"/>
          <w:color w:val="000000"/>
          <w:sz w:val="28"/>
        </w:rPr>
        <w:t>
      ДҚ – демалыс қорасы.</w:t>
      </w:r>
    </w:p>
    <w:bookmarkEnd w:id="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 2022</w:t>
            </w:r>
            <w:r>
              <w:br/>
            </w:r>
            <w:r>
              <w:rPr>
                <w:rFonts w:ascii="Times New Roman"/>
                <w:b w:val="false"/>
                <w:i w:val="false"/>
                <w:color w:val="000000"/>
                <w:sz w:val="20"/>
              </w:rPr>
              <w:t>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15 қосымша</w:t>
            </w:r>
          </w:p>
        </w:tc>
      </w:tr>
    </w:tbl>
    <w:bookmarkStart w:name="z917" w:id="795"/>
    <w:p>
      <w:pPr>
        <w:spacing w:after="0"/>
        <w:ind w:left="0"/>
        <w:jc w:val="left"/>
      </w:pPr>
      <w:r>
        <w:rPr>
          <w:rFonts w:ascii="Times New Roman"/>
          <w:b/>
          <w:i w:val="false"/>
          <w:color w:val="000000"/>
        </w:rPr>
        <w:t xml:space="preserve"> Қиғаш ауылдық округі бойынша 2023-2024 жылдарға арналған жайылымдарды басқару және оларды пайдалану жөніндегі жоспар</w:t>
      </w:r>
    </w:p>
    <w:bookmarkEnd w:id="795"/>
    <w:bookmarkStart w:name="z918" w:id="796"/>
    <w:p>
      <w:pPr>
        <w:spacing w:after="0"/>
        <w:ind w:left="0"/>
        <w:jc w:val="both"/>
      </w:pPr>
      <w:r>
        <w:rPr>
          <w:rFonts w:ascii="Times New Roman"/>
          <w:b w:val="false"/>
          <w:i w:val="false"/>
          <w:color w:val="000000"/>
          <w:sz w:val="28"/>
        </w:rPr>
        <w:t>
      Осы Қиғаш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796"/>
    <w:bookmarkStart w:name="z919" w:id="79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97"/>
    <w:bookmarkStart w:name="z920" w:id="798"/>
    <w:p>
      <w:pPr>
        <w:spacing w:after="0"/>
        <w:ind w:left="0"/>
        <w:jc w:val="both"/>
      </w:pPr>
      <w:r>
        <w:rPr>
          <w:rFonts w:ascii="Times New Roman"/>
          <w:b w:val="false"/>
          <w:i w:val="false"/>
          <w:color w:val="000000"/>
          <w:sz w:val="28"/>
        </w:rPr>
        <w:t>
      Жоспар:</w:t>
      </w:r>
    </w:p>
    <w:bookmarkEnd w:id="798"/>
    <w:bookmarkStart w:name="z921" w:id="79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799"/>
    <w:bookmarkStart w:name="z922" w:id="800"/>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800"/>
    <w:bookmarkStart w:name="z923" w:id="80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801"/>
    <w:bookmarkStart w:name="z924" w:id="80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802"/>
    <w:bookmarkStart w:name="z925" w:id="80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803"/>
    <w:bookmarkStart w:name="z926" w:id="804"/>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804"/>
    <w:bookmarkStart w:name="z927" w:id="80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805"/>
    <w:bookmarkStart w:name="z928" w:id="80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806"/>
    <w:bookmarkStart w:name="z929" w:id="807"/>
    <w:p>
      <w:pPr>
        <w:spacing w:after="0"/>
        <w:ind w:left="0"/>
        <w:jc w:val="both"/>
      </w:pPr>
      <w:r>
        <w:rPr>
          <w:rFonts w:ascii="Times New Roman"/>
          <w:b w:val="false"/>
          <w:i w:val="false"/>
          <w:color w:val="000000"/>
          <w:sz w:val="28"/>
        </w:rPr>
        <w:t>
      Қиғаш ауылдық округі аумағының жалпы ауданы 1487 га, оның ішінде елді мекен жерлері – 281 га, босалқы жерлер 1206 га.</w:t>
      </w:r>
    </w:p>
    <w:bookmarkEnd w:id="807"/>
    <w:bookmarkStart w:name="z930" w:id="808"/>
    <w:p>
      <w:pPr>
        <w:spacing w:after="0"/>
        <w:ind w:left="0"/>
        <w:jc w:val="both"/>
      </w:pPr>
      <w:r>
        <w:rPr>
          <w:rFonts w:ascii="Times New Roman"/>
          <w:b w:val="false"/>
          <w:i w:val="false"/>
          <w:color w:val="000000"/>
          <w:sz w:val="28"/>
        </w:rPr>
        <w:t>
      Әкімшілік-аумақтық бөлінісі бойынша Қиғаш ауылдық округінде 2 ауылдық елді мекен бар.</w:t>
      </w:r>
    </w:p>
    <w:bookmarkEnd w:id="808"/>
    <w:bookmarkStart w:name="z931" w:id="809"/>
    <w:p>
      <w:pPr>
        <w:spacing w:after="0"/>
        <w:ind w:left="0"/>
        <w:jc w:val="both"/>
      </w:pPr>
      <w:r>
        <w:rPr>
          <w:rFonts w:ascii="Times New Roman"/>
          <w:b w:val="false"/>
          <w:i w:val="false"/>
          <w:color w:val="000000"/>
          <w:sz w:val="28"/>
        </w:rPr>
        <w:t>
      Қиғаш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өседі.</w:t>
      </w:r>
    </w:p>
    <w:bookmarkEnd w:id="809"/>
    <w:bookmarkStart w:name="z932" w:id="810"/>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810"/>
    <w:bookmarkStart w:name="z933" w:id="811"/>
    <w:p>
      <w:pPr>
        <w:spacing w:after="0"/>
        <w:ind w:left="0"/>
        <w:jc w:val="both"/>
      </w:pPr>
      <w:r>
        <w:rPr>
          <w:rFonts w:ascii="Times New Roman"/>
          <w:b w:val="false"/>
          <w:i w:val="false"/>
          <w:color w:val="000000"/>
          <w:sz w:val="28"/>
        </w:rPr>
        <w:t>
      2022 жылдың 1 қыркүйегіне Қиғаш ауылдық округінде (жеке ауласында) 636 бас ірі қара, 1580 бас ұсақ мал, 194 бас жылқы, 64 түйе бар.</w:t>
      </w:r>
    </w:p>
    <w:bookmarkEnd w:id="811"/>
    <w:bookmarkStart w:name="z934" w:id="812"/>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22939 га жайылым қажет.</w:t>
      </w:r>
    </w:p>
    <w:bookmarkEnd w:id="812"/>
    <w:bookmarkStart w:name="z935" w:id="813"/>
    <w:p>
      <w:pPr>
        <w:spacing w:after="0"/>
        <w:ind w:left="0"/>
        <w:jc w:val="both"/>
      </w:pPr>
      <w:r>
        <w:rPr>
          <w:rFonts w:ascii="Times New Roman"/>
          <w:b w:val="false"/>
          <w:i w:val="false"/>
          <w:color w:val="000000"/>
          <w:sz w:val="28"/>
        </w:rPr>
        <w:t>
      Есебі:</w:t>
      </w:r>
    </w:p>
    <w:bookmarkEnd w:id="813"/>
    <w:bookmarkStart w:name="z936" w:id="814"/>
    <w:p>
      <w:pPr>
        <w:spacing w:after="0"/>
        <w:ind w:left="0"/>
        <w:jc w:val="both"/>
      </w:pPr>
      <w:r>
        <w:rPr>
          <w:rFonts w:ascii="Times New Roman"/>
          <w:b w:val="false"/>
          <w:i w:val="false"/>
          <w:color w:val="000000"/>
          <w:sz w:val="28"/>
        </w:rPr>
        <w:t>
      МІҚ үшін – 636 бас.*18га./бас=11448 га.</w:t>
      </w:r>
    </w:p>
    <w:bookmarkEnd w:id="814"/>
    <w:bookmarkStart w:name="z937" w:id="815"/>
    <w:p>
      <w:pPr>
        <w:spacing w:after="0"/>
        <w:ind w:left="0"/>
        <w:jc w:val="both"/>
      </w:pPr>
      <w:r>
        <w:rPr>
          <w:rFonts w:ascii="Times New Roman"/>
          <w:b w:val="false"/>
          <w:i w:val="false"/>
          <w:color w:val="000000"/>
          <w:sz w:val="28"/>
        </w:rPr>
        <w:t>
      Ұсақ мал үшін – 1580 бас.*3,6га./бас= 5688 га.</w:t>
      </w:r>
    </w:p>
    <w:bookmarkEnd w:id="815"/>
    <w:bookmarkStart w:name="z938" w:id="816"/>
    <w:p>
      <w:pPr>
        <w:spacing w:after="0"/>
        <w:ind w:left="0"/>
        <w:jc w:val="both"/>
      </w:pPr>
      <w:r>
        <w:rPr>
          <w:rFonts w:ascii="Times New Roman"/>
          <w:b w:val="false"/>
          <w:i w:val="false"/>
          <w:color w:val="000000"/>
          <w:sz w:val="28"/>
        </w:rPr>
        <w:t>
      Жылқы үшін – 194 бас.*21,6га./бас=4190 га.</w:t>
      </w:r>
    </w:p>
    <w:bookmarkEnd w:id="816"/>
    <w:bookmarkStart w:name="z939" w:id="817"/>
    <w:p>
      <w:pPr>
        <w:spacing w:after="0"/>
        <w:ind w:left="0"/>
        <w:jc w:val="both"/>
      </w:pPr>
      <w:r>
        <w:rPr>
          <w:rFonts w:ascii="Times New Roman"/>
          <w:b w:val="false"/>
          <w:i w:val="false"/>
          <w:color w:val="000000"/>
          <w:sz w:val="28"/>
        </w:rPr>
        <w:t>
      Түйе үшін – 64 бас.*25,2 га./бас=1613 га.</w:t>
      </w:r>
    </w:p>
    <w:bookmarkEnd w:id="817"/>
    <w:bookmarkStart w:name="z940" w:id="818"/>
    <w:p>
      <w:pPr>
        <w:spacing w:after="0"/>
        <w:ind w:left="0"/>
        <w:jc w:val="both"/>
      </w:pPr>
      <w:r>
        <w:rPr>
          <w:rFonts w:ascii="Times New Roman"/>
          <w:b w:val="false"/>
          <w:i w:val="false"/>
          <w:color w:val="000000"/>
          <w:sz w:val="28"/>
        </w:rPr>
        <w:t>
      11448 га.+ 5688 га.+ 4190 га.+ 1613 га.= 22939 га.</w:t>
      </w:r>
    </w:p>
    <w:bookmarkEnd w:id="818"/>
    <w:bookmarkStart w:name="z941" w:id="819"/>
    <w:p>
      <w:pPr>
        <w:spacing w:after="0"/>
        <w:ind w:left="0"/>
        <w:jc w:val="both"/>
      </w:pPr>
      <w:r>
        <w:rPr>
          <w:rFonts w:ascii="Times New Roman"/>
          <w:b w:val="false"/>
          <w:i w:val="false"/>
          <w:color w:val="000000"/>
          <w:sz w:val="28"/>
        </w:rPr>
        <w:t>
      2022 жылдың 1 қыркүйегіне Қиғаш ауылдық округінің ЖШС, шаруа және фермерлік қожалықтарындағы мал басы: ірі қара мал 15 бас, ұсақ мал 20 бас, жылқы 22 бас құрайды.</w:t>
      </w:r>
    </w:p>
    <w:bookmarkEnd w:id="819"/>
    <w:bookmarkStart w:name="z942" w:id="820"/>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817 га жайылым қажет.</w:t>
      </w:r>
    </w:p>
    <w:bookmarkEnd w:id="820"/>
    <w:bookmarkStart w:name="z943" w:id="821"/>
    <w:p>
      <w:pPr>
        <w:spacing w:after="0"/>
        <w:ind w:left="0"/>
        <w:jc w:val="both"/>
      </w:pPr>
      <w:r>
        <w:rPr>
          <w:rFonts w:ascii="Times New Roman"/>
          <w:b w:val="false"/>
          <w:i w:val="false"/>
          <w:color w:val="000000"/>
          <w:sz w:val="28"/>
        </w:rPr>
        <w:t>
      Есебі:</w:t>
      </w:r>
    </w:p>
    <w:bookmarkEnd w:id="821"/>
    <w:bookmarkStart w:name="z944" w:id="822"/>
    <w:p>
      <w:pPr>
        <w:spacing w:after="0"/>
        <w:ind w:left="0"/>
        <w:jc w:val="both"/>
      </w:pPr>
      <w:r>
        <w:rPr>
          <w:rFonts w:ascii="Times New Roman"/>
          <w:b w:val="false"/>
          <w:i w:val="false"/>
          <w:color w:val="000000"/>
          <w:sz w:val="28"/>
        </w:rPr>
        <w:t>
      МІҚ үшін –15 бас *18га./бас=270 га.</w:t>
      </w:r>
    </w:p>
    <w:bookmarkEnd w:id="822"/>
    <w:bookmarkStart w:name="z945" w:id="823"/>
    <w:p>
      <w:pPr>
        <w:spacing w:after="0"/>
        <w:ind w:left="0"/>
        <w:jc w:val="both"/>
      </w:pPr>
      <w:r>
        <w:rPr>
          <w:rFonts w:ascii="Times New Roman"/>
          <w:b w:val="false"/>
          <w:i w:val="false"/>
          <w:color w:val="000000"/>
          <w:sz w:val="28"/>
        </w:rPr>
        <w:t>
      Ұсақ мал үшін – 20 бас *3,6га./бас=72 га.</w:t>
      </w:r>
    </w:p>
    <w:bookmarkEnd w:id="823"/>
    <w:bookmarkStart w:name="z946" w:id="824"/>
    <w:p>
      <w:pPr>
        <w:spacing w:after="0"/>
        <w:ind w:left="0"/>
        <w:jc w:val="both"/>
      </w:pPr>
      <w:r>
        <w:rPr>
          <w:rFonts w:ascii="Times New Roman"/>
          <w:b w:val="false"/>
          <w:i w:val="false"/>
          <w:color w:val="000000"/>
          <w:sz w:val="28"/>
        </w:rPr>
        <w:t>
      Жылқы үшін – 22 бас *21,6га./бас=475 га.</w:t>
      </w:r>
    </w:p>
    <w:bookmarkEnd w:id="824"/>
    <w:bookmarkStart w:name="z947" w:id="825"/>
    <w:p>
      <w:pPr>
        <w:spacing w:after="0"/>
        <w:ind w:left="0"/>
        <w:jc w:val="both"/>
      </w:pPr>
      <w:r>
        <w:rPr>
          <w:rFonts w:ascii="Times New Roman"/>
          <w:b w:val="false"/>
          <w:i w:val="false"/>
          <w:color w:val="000000"/>
          <w:sz w:val="28"/>
        </w:rPr>
        <w:t>
      270 га.+ 72 га.+ 475 га.= 817 га.</w:t>
      </w:r>
    </w:p>
    <w:bookmarkEnd w:id="825"/>
    <w:bookmarkStart w:name="z948" w:id="826"/>
    <w:p>
      <w:pPr>
        <w:spacing w:after="0"/>
        <w:ind w:left="0"/>
        <w:jc w:val="both"/>
      </w:pPr>
      <w:r>
        <w:rPr>
          <w:rFonts w:ascii="Times New Roman"/>
          <w:b w:val="false"/>
          <w:i w:val="false"/>
          <w:color w:val="000000"/>
          <w:sz w:val="28"/>
        </w:rPr>
        <w:t>
      Құрманғазы ауданының жер балансының мәліметтеріне сәйкес, Қиғаш ауылдық округі аумағындағы барлық ЖШС, шаруа және фермер қожалықтарының жер пайдалануындағы жайылым алаңы 1284 га құрайды.</w:t>
      </w:r>
    </w:p>
    <w:bookmarkEnd w:id="826"/>
    <w:bookmarkStart w:name="z949" w:id="827"/>
    <w:p>
      <w:pPr>
        <w:spacing w:after="0"/>
        <w:ind w:left="0"/>
        <w:jc w:val="both"/>
      </w:pPr>
      <w:r>
        <w:rPr>
          <w:rFonts w:ascii="Times New Roman"/>
          <w:b w:val="false"/>
          <w:i w:val="false"/>
          <w:color w:val="000000"/>
          <w:sz w:val="28"/>
        </w:rPr>
        <w:t>
      Қиғаш ауылдық округінің аумағында 1 мал қорымы бар.</w:t>
      </w:r>
    </w:p>
    <w:bookmarkEnd w:id="827"/>
    <w:bookmarkStart w:name="z950" w:id="828"/>
    <w:p>
      <w:pPr>
        <w:spacing w:after="0"/>
        <w:ind w:left="0"/>
        <w:jc w:val="both"/>
      </w:pPr>
      <w:r>
        <w:rPr>
          <w:rFonts w:ascii="Times New Roman"/>
          <w:b w:val="false"/>
          <w:i w:val="false"/>
          <w:color w:val="000000"/>
          <w:sz w:val="28"/>
        </w:rPr>
        <w:t>
      Қиғаш ауылдық округінің аумағында аридтік жайылымдар жоқ.</w:t>
      </w:r>
    </w:p>
    <w:bookmarkEnd w:id="828"/>
    <w:bookmarkStart w:name="z951" w:id="829"/>
    <w:p>
      <w:pPr>
        <w:spacing w:after="0"/>
        <w:ind w:left="0"/>
        <w:jc w:val="both"/>
      </w:pPr>
      <w:r>
        <w:rPr>
          <w:rFonts w:ascii="Times New Roman"/>
          <w:b w:val="false"/>
          <w:i w:val="false"/>
          <w:color w:val="000000"/>
          <w:sz w:val="28"/>
        </w:rPr>
        <w:t>
      Қиғаш ауылдық округінде мал айдауға арналған сервитуттар орнатылмаған.</w:t>
      </w:r>
    </w:p>
    <w:bookmarkEnd w:id="829"/>
    <w:bookmarkStart w:name="z952" w:id="83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Қиғаш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8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Қиғаш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954" w:id="83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Қиғаш ауылдық округі аумағында жайылымдардың орналасу схемасы</w:t>
      </w:r>
    </w:p>
    <w:bookmarkEnd w:id="831"/>
    <w:bookmarkStart w:name="z955"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Қиғаш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957" w:id="833"/>
    <w:p>
      <w:pPr>
        <w:spacing w:after="0"/>
        <w:ind w:left="0"/>
        <w:jc w:val="left"/>
      </w:pPr>
      <w:r>
        <w:rPr>
          <w:rFonts w:ascii="Times New Roman"/>
          <w:b/>
          <w:i w:val="false"/>
          <w:color w:val="000000"/>
        </w:rPr>
        <w:t xml:space="preserve"> Жайылым айналымдарының қолайлы схемалары Қиғаш ауылдық округі үшін қолайлы жайылым айналымдарының схемасы</w:t>
      </w:r>
    </w:p>
    <w:bookmarkEnd w:id="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958" w:id="834"/>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8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Қиғаш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960" w:id="83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835"/>
    <w:bookmarkStart w:name="z961" w:id="836"/>
    <w:p>
      <w:pPr>
        <w:spacing w:after="0"/>
        <w:ind w:left="0"/>
        <w:jc w:val="both"/>
      </w:pPr>
      <w:r>
        <w:rPr>
          <w:rFonts w:ascii="Times New Roman"/>
          <w:b w:val="false"/>
          <w:i w:val="false"/>
          <w:color w:val="000000"/>
          <w:sz w:val="28"/>
        </w:rPr>
        <w:t xml:space="preserve">
      </w:t>
      </w:r>
    </w:p>
    <w:bookmarkEnd w:id="836"/>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Қиғаш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963" w:id="83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37"/>
    <w:bookmarkStart w:name="z964" w:id="838"/>
    <w:p>
      <w:pPr>
        <w:spacing w:after="0"/>
        <w:ind w:left="0"/>
        <w:jc w:val="both"/>
      </w:pPr>
      <w:r>
        <w:rPr>
          <w:rFonts w:ascii="Times New Roman"/>
          <w:b w:val="false"/>
          <w:i w:val="false"/>
          <w:color w:val="000000"/>
          <w:sz w:val="28"/>
        </w:rPr>
        <w:t xml:space="preserve">
      </w:t>
      </w:r>
    </w:p>
    <w:bookmarkEnd w:id="838"/>
    <w:p>
      <w:pPr>
        <w:spacing w:after="0"/>
        <w:ind w:left="0"/>
        <w:jc w:val="both"/>
      </w:pPr>
      <w:r>
        <w:drawing>
          <wp:inline distT="0" distB="0" distL="0" distR="0">
            <wp:extent cx="67056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7056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 w:id="839"/>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839"/>
    <w:bookmarkStart w:name="z966" w:id="840"/>
    <w:p>
      <w:pPr>
        <w:spacing w:after="0"/>
        <w:ind w:left="0"/>
        <w:jc w:val="both"/>
      </w:pPr>
      <w:r>
        <w:rPr>
          <w:rFonts w:ascii="Times New Roman"/>
          <w:b w:val="false"/>
          <w:i w:val="false"/>
          <w:color w:val="000000"/>
          <w:sz w:val="28"/>
        </w:rPr>
        <w:t>
      Қиғаш ауылдық округінің аумағы арқылы ұзындығы 2 шақырым болатын "Қиғаш" өзені ағып өтеді.</w:t>
      </w:r>
    </w:p>
    <w:bookmarkEnd w:id="8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Қиғаш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968" w:id="84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41"/>
    <w:bookmarkStart w:name="z969"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Қиғаш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971" w:id="843"/>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43"/>
    <w:bookmarkStart w:name="z972"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Қиғаш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974" w:id="845"/>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8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975" w:id="846"/>
    <w:p>
      <w:pPr>
        <w:spacing w:after="0"/>
        <w:ind w:left="0"/>
        <w:jc w:val="both"/>
      </w:pPr>
      <w:r>
        <w:rPr>
          <w:rFonts w:ascii="Times New Roman"/>
          <w:b w:val="false"/>
          <w:i w:val="false"/>
          <w:color w:val="000000"/>
          <w:sz w:val="28"/>
        </w:rPr>
        <w:t>
      Ескертпе: аббревиатуралардың толық жазылуы:</w:t>
      </w:r>
    </w:p>
    <w:bookmarkEnd w:id="846"/>
    <w:bookmarkStart w:name="z976" w:id="847"/>
    <w:p>
      <w:pPr>
        <w:spacing w:after="0"/>
        <w:ind w:left="0"/>
        <w:jc w:val="both"/>
      </w:pPr>
      <w:r>
        <w:rPr>
          <w:rFonts w:ascii="Times New Roman"/>
          <w:b w:val="false"/>
          <w:i w:val="false"/>
          <w:color w:val="000000"/>
          <w:sz w:val="28"/>
        </w:rPr>
        <w:t>
      КЖМ – көктемгі-жазғы маусым;</w:t>
      </w:r>
    </w:p>
    <w:bookmarkEnd w:id="847"/>
    <w:bookmarkStart w:name="z977" w:id="848"/>
    <w:p>
      <w:pPr>
        <w:spacing w:after="0"/>
        <w:ind w:left="0"/>
        <w:jc w:val="both"/>
      </w:pPr>
      <w:r>
        <w:rPr>
          <w:rFonts w:ascii="Times New Roman"/>
          <w:b w:val="false"/>
          <w:i w:val="false"/>
          <w:color w:val="000000"/>
          <w:sz w:val="28"/>
        </w:rPr>
        <w:t>
      ЖКМ – жазғы-күзгі маусым;</w:t>
      </w:r>
    </w:p>
    <w:bookmarkEnd w:id="848"/>
    <w:bookmarkStart w:name="z978" w:id="849"/>
    <w:p>
      <w:pPr>
        <w:spacing w:after="0"/>
        <w:ind w:left="0"/>
        <w:jc w:val="both"/>
      </w:pPr>
      <w:r>
        <w:rPr>
          <w:rFonts w:ascii="Times New Roman"/>
          <w:b w:val="false"/>
          <w:i w:val="false"/>
          <w:color w:val="000000"/>
          <w:sz w:val="28"/>
        </w:rPr>
        <w:t>
      ЖМ – жазғы маусым;</w:t>
      </w:r>
    </w:p>
    <w:bookmarkEnd w:id="849"/>
    <w:bookmarkStart w:name="z979" w:id="850"/>
    <w:p>
      <w:pPr>
        <w:spacing w:after="0"/>
        <w:ind w:left="0"/>
        <w:jc w:val="both"/>
      </w:pPr>
      <w:r>
        <w:rPr>
          <w:rFonts w:ascii="Times New Roman"/>
          <w:b w:val="false"/>
          <w:i w:val="false"/>
          <w:color w:val="000000"/>
          <w:sz w:val="28"/>
        </w:rPr>
        <w:t>
      ДҚ – демалыс қорасы.</w:t>
      </w:r>
    </w:p>
    <w:bookmarkEnd w:id="8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16 қосымша</w:t>
            </w:r>
          </w:p>
        </w:tc>
      </w:tr>
    </w:tbl>
    <w:bookmarkStart w:name="z981" w:id="851"/>
    <w:p>
      <w:pPr>
        <w:spacing w:after="0"/>
        <w:ind w:left="0"/>
        <w:jc w:val="left"/>
      </w:pPr>
      <w:r>
        <w:rPr>
          <w:rFonts w:ascii="Times New Roman"/>
          <w:b/>
          <w:i w:val="false"/>
          <w:color w:val="000000"/>
        </w:rPr>
        <w:t xml:space="preserve"> Дыңғызыл ауылдық округі бойынша 2023-2024 жылдарға арналған жайылымдарды басқару және оларды пайдалану жөніндегі жоспар</w:t>
      </w:r>
    </w:p>
    <w:bookmarkEnd w:id="851"/>
    <w:bookmarkStart w:name="z982" w:id="852"/>
    <w:p>
      <w:pPr>
        <w:spacing w:after="0"/>
        <w:ind w:left="0"/>
        <w:jc w:val="both"/>
      </w:pPr>
      <w:r>
        <w:rPr>
          <w:rFonts w:ascii="Times New Roman"/>
          <w:b w:val="false"/>
          <w:i w:val="false"/>
          <w:color w:val="000000"/>
          <w:sz w:val="28"/>
        </w:rPr>
        <w:t>
      Осы Дыңғызыл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852"/>
    <w:bookmarkStart w:name="z983" w:id="85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853"/>
    <w:bookmarkStart w:name="z984" w:id="854"/>
    <w:p>
      <w:pPr>
        <w:spacing w:after="0"/>
        <w:ind w:left="0"/>
        <w:jc w:val="both"/>
      </w:pPr>
      <w:r>
        <w:rPr>
          <w:rFonts w:ascii="Times New Roman"/>
          <w:b w:val="false"/>
          <w:i w:val="false"/>
          <w:color w:val="000000"/>
          <w:sz w:val="28"/>
        </w:rPr>
        <w:t>
      Жоспар:</w:t>
      </w:r>
    </w:p>
    <w:bookmarkEnd w:id="854"/>
    <w:bookmarkStart w:name="z985" w:id="85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855"/>
    <w:bookmarkStart w:name="z986" w:id="856"/>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856"/>
    <w:bookmarkStart w:name="z987" w:id="85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857"/>
    <w:bookmarkStart w:name="z988" w:id="85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858"/>
    <w:bookmarkStart w:name="z989" w:id="85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859"/>
    <w:bookmarkStart w:name="z990" w:id="860"/>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860"/>
    <w:bookmarkStart w:name="z991" w:id="86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861"/>
    <w:bookmarkStart w:name="z992" w:id="86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862"/>
    <w:bookmarkStart w:name="z993" w:id="863"/>
    <w:p>
      <w:pPr>
        <w:spacing w:after="0"/>
        <w:ind w:left="0"/>
        <w:jc w:val="both"/>
      </w:pPr>
      <w:r>
        <w:rPr>
          <w:rFonts w:ascii="Times New Roman"/>
          <w:b w:val="false"/>
          <w:i w:val="false"/>
          <w:color w:val="000000"/>
          <w:sz w:val="28"/>
        </w:rPr>
        <w:t>
      Дыңғызыл ауылдық округі аумағының жалпы ауданы 490145,1 га, оның ішінде елді мекен жерлері - 168030 га, босалқы жерлер 322115 га.</w:t>
      </w:r>
    </w:p>
    <w:bookmarkEnd w:id="863"/>
    <w:bookmarkStart w:name="z994" w:id="864"/>
    <w:p>
      <w:pPr>
        <w:spacing w:after="0"/>
        <w:ind w:left="0"/>
        <w:jc w:val="both"/>
      </w:pPr>
      <w:r>
        <w:rPr>
          <w:rFonts w:ascii="Times New Roman"/>
          <w:b w:val="false"/>
          <w:i w:val="false"/>
          <w:color w:val="000000"/>
          <w:sz w:val="28"/>
        </w:rPr>
        <w:t>
      Әкімшілік-аумақтық бөлінісі бойынша Дыңғызыл ауылдық округінде 2 ауылдық елді мекен бар.</w:t>
      </w:r>
    </w:p>
    <w:bookmarkEnd w:id="864"/>
    <w:bookmarkStart w:name="z995" w:id="865"/>
    <w:p>
      <w:pPr>
        <w:spacing w:after="0"/>
        <w:ind w:left="0"/>
        <w:jc w:val="both"/>
      </w:pPr>
      <w:r>
        <w:rPr>
          <w:rFonts w:ascii="Times New Roman"/>
          <w:b w:val="false"/>
          <w:i w:val="false"/>
          <w:color w:val="000000"/>
          <w:sz w:val="28"/>
        </w:rPr>
        <w:t>
      Дыңғызыл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жантақ өседі.</w:t>
      </w:r>
    </w:p>
    <w:bookmarkEnd w:id="865"/>
    <w:bookmarkStart w:name="z996" w:id="866"/>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w:t>
      </w:r>
    </w:p>
    <w:bookmarkEnd w:id="866"/>
    <w:bookmarkStart w:name="z997" w:id="867"/>
    <w:p>
      <w:pPr>
        <w:spacing w:after="0"/>
        <w:ind w:left="0"/>
        <w:jc w:val="both"/>
      </w:pPr>
      <w:r>
        <w:rPr>
          <w:rFonts w:ascii="Times New Roman"/>
          <w:b w:val="false"/>
          <w:i w:val="false"/>
          <w:color w:val="000000"/>
          <w:sz w:val="28"/>
        </w:rPr>
        <w:t>
      2022 жылдың 1 қыркүйегіне Дыңғызыл ауылдық округінде (жеке ауласында) 3439 бас ірі қара, 8653 бас ұсақ мал, 1307 бас жылқы, 767 түйе бар.</w:t>
      </w:r>
    </w:p>
    <w:bookmarkEnd w:id="867"/>
    <w:bookmarkStart w:name="z998" w:id="868"/>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140612 га жайылым қажет.</w:t>
      </w:r>
    </w:p>
    <w:bookmarkEnd w:id="868"/>
    <w:bookmarkStart w:name="z999" w:id="869"/>
    <w:p>
      <w:pPr>
        <w:spacing w:after="0"/>
        <w:ind w:left="0"/>
        <w:jc w:val="both"/>
      </w:pPr>
      <w:r>
        <w:rPr>
          <w:rFonts w:ascii="Times New Roman"/>
          <w:b w:val="false"/>
          <w:i w:val="false"/>
          <w:color w:val="000000"/>
          <w:sz w:val="28"/>
        </w:rPr>
        <w:t>
      Есебі:</w:t>
      </w:r>
    </w:p>
    <w:bookmarkEnd w:id="869"/>
    <w:bookmarkStart w:name="z1000" w:id="870"/>
    <w:p>
      <w:pPr>
        <w:spacing w:after="0"/>
        <w:ind w:left="0"/>
        <w:jc w:val="both"/>
      </w:pPr>
      <w:r>
        <w:rPr>
          <w:rFonts w:ascii="Times New Roman"/>
          <w:b w:val="false"/>
          <w:i w:val="false"/>
          <w:color w:val="000000"/>
          <w:sz w:val="28"/>
        </w:rPr>
        <w:t>
      МІҚ үшін – 3439 бас.*18га./бас=61902 га.</w:t>
      </w:r>
    </w:p>
    <w:bookmarkEnd w:id="870"/>
    <w:bookmarkStart w:name="z1001" w:id="871"/>
    <w:p>
      <w:pPr>
        <w:spacing w:after="0"/>
        <w:ind w:left="0"/>
        <w:jc w:val="both"/>
      </w:pPr>
      <w:r>
        <w:rPr>
          <w:rFonts w:ascii="Times New Roman"/>
          <w:b w:val="false"/>
          <w:i w:val="false"/>
          <w:color w:val="000000"/>
          <w:sz w:val="28"/>
        </w:rPr>
        <w:t>
      Ұсақ мал үшін – 8653 бас.*3,6га./бас= 31151 га.</w:t>
      </w:r>
    </w:p>
    <w:bookmarkEnd w:id="871"/>
    <w:bookmarkStart w:name="z1002" w:id="872"/>
    <w:p>
      <w:pPr>
        <w:spacing w:after="0"/>
        <w:ind w:left="0"/>
        <w:jc w:val="both"/>
      </w:pPr>
      <w:r>
        <w:rPr>
          <w:rFonts w:ascii="Times New Roman"/>
          <w:b w:val="false"/>
          <w:i w:val="false"/>
          <w:color w:val="000000"/>
          <w:sz w:val="28"/>
        </w:rPr>
        <w:t>
      Жылқы үшін – 1307 бас.*21,6га./бас=28231 га.</w:t>
      </w:r>
    </w:p>
    <w:bookmarkEnd w:id="872"/>
    <w:bookmarkStart w:name="z1003" w:id="873"/>
    <w:p>
      <w:pPr>
        <w:spacing w:after="0"/>
        <w:ind w:left="0"/>
        <w:jc w:val="both"/>
      </w:pPr>
      <w:r>
        <w:rPr>
          <w:rFonts w:ascii="Times New Roman"/>
          <w:b w:val="false"/>
          <w:i w:val="false"/>
          <w:color w:val="000000"/>
          <w:sz w:val="28"/>
        </w:rPr>
        <w:t>
      Түйе үшін – 767 бас.*25,2 га./бас=19328 га.</w:t>
      </w:r>
    </w:p>
    <w:bookmarkEnd w:id="873"/>
    <w:bookmarkStart w:name="z1004" w:id="874"/>
    <w:p>
      <w:pPr>
        <w:spacing w:after="0"/>
        <w:ind w:left="0"/>
        <w:jc w:val="both"/>
      </w:pPr>
      <w:r>
        <w:rPr>
          <w:rFonts w:ascii="Times New Roman"/>
          <w:b w:val="false"/>
          <w:i w:val="false"/>
          <w:color w:val="000000"/>
          <w:sz w:val="28"/>
        </w:rPr>
        <w:t>
      61902 га.+ 31151 га.+ 28231 га.+ 19328 га.= 140612 га.</w:t>
      </w:r>
    </w:p>
    <w:bookmarkEnd w:id="874"/>
    <w:bookmarkStart w:name="z1005" w:id="875"/>
    <w:p>
      <w:pPr>
        <w:spacing w:after="0"/>
        <w:ind w:left="0"/>
        <w:jc w:val="both"/>
      </w:pPr>
      <w:r>
        <w:rPr>
          <w:rFonts w:ascii="Times New Roman"/>
          <w:b w:val="false"/>
          <w:i w:val="false"/>
          <w:color w:val="000000"/>
          <w:sz w:val="28"/>
        </w:rPr>
        <w:t>
      2022 жылдың 1 қыркүйегіне Дыңғызыл ауылдық округінің ЖШС, шаруа және фермерлік қожалықтарындағы мал басы: ірі қара мал 1102 бас, ұсақ мал 2530 бас, жылқы 295 бас, түйе 128 бас құрайды.</w:t>
      </w:r>
    </w:p>
    <w:bookmarkEnd w:id="875"/>
    <w:bookmarkStart w:name="z1006" w:id="876"/>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38542 га жайылым қажет.</w:t>
      </w:r>
    </w:p>
    <w:bookmarkEnd w:id="876"/>
    <w:bookmarkStart w:name="z1007" w:id="877"/>
    <w:p>
      <w:pPr>
        <w:spacing w:after="0"/>
        <w:ind w:left="0"/>
        <w:jc w:val="both"/>
      </w:pPr>
      <w:r>
        <w:rPr>
          <w:rFonts w:ascii="Times New Roman"/>
          <w:b w:val="false"/>
          <w:i w:val="false"/>
          <w:color w:val="000000"/>
          <w:sz w:val="28"/>
        </w:rPr>
        <w:t>
      Есебі:</w:t>
      </w:r>
    </w:p>
    <w:bookmarkEnd w:id="877"/>
    <w:bookmarkStart w:name="z1008" w:id="878"/>
    <w:p>
      <w:pPr>
        <w:spacing w:after="0"/>
        <w:ind w:left="0"/>
        <w:jc w:val="both"/>
      </w:pPr>
      <w:r>
        <w:rPr>
          <w:rFonts w:ascii="Times New Roman"/>
          <w:b w:val="false"/>
          <w:i w:val="false"/>
          <w:color w:val="000000"/>
          <w:sz w:val="28"/>
        </w:rPr>
        <w:t>
      МІҚ үшін –1102 бас *18га./бас=19836 га.</w:t>
      </w:r>
    </w:p>
    <w:bookmarkEnd w:id="878"/>
    <w:bookmarkStart w:name="z1009" w:id="879"/>
    <w:p>
      <w:pPr>
        <w:spacing w:after="0"/>
        <w:ind w:left="0"/>
        <w:jc w:val="both"/>
      </w:pPr>
      <w:r>
        <w:rPr>
          <w:rFonts w:ascii="Times New Roman"/>
          <w:b w:val="false"/>
          <w:i w:val="false"/>
          <w:color w:val="000000"/>
          <w:sz w:val="28"/>
        </w:rPr>
        <w:t>
      Ұсақ мал үшін –2530 бас *3,6га./бас=9108 га.</w:t>
      </w:r>
    </w:p>
    <w:bookmarkEnd w:id="879"/>
    <w:bookmarkStart w:name="z1010" w:id="880"/>
    <w:p>
      <w:pPr>
        <w:spacing w:after="0"/>
        <w:ind w:left="0"/>
        <w:jc w:val="both"/>
      </w:pPr>
      <w:r>
        <w:rPr>
          <w:rFonts w:ascii="Times New Roman"/>
          <w:b w:val="false"/>
          <w:i w:val="false"/>
          <w:color w:val="000000"/>
          <w:sz w:val="28"/>
        </w:rPr>
        <w:t>
      Жылқы үшін –295 бас *21,6га./бас=6372 га.</w:t>
      </w:r>
    </w:p>
    <w:bookmarkEnd w:id="880"/>
    <w:bookmarkStart w:name="z1011" w:id="881"/>
    <w:p>
      <w:pPr>
        <w:spacing w:after="0"/>
        <w:ind w:left="0"/>
        <w:jc w:val="both"/>
      </w:pPr>
      <w:r>
        <w:rPr>
          <w:rFonts w:ascii="Times New Roman"/>
          <w:b w:val="false"/>
          <w:i w:val="false"/>
          <w:color w:val="000000"/>
          <w:sz w:val="28"/>
        </w:rPr>
        <w:t>
      Түйе үшін – 128 бас *25,2 га./бас =3226 га.</w:t>
      </w:r>
    </w:p>
    <w:bookmarkEnd w:id="881"/>
    <w:bookmarkStart w:name="z1012" w:id="882"/>
    <w:p>
      <w:pPr>
        <w:spacing w:after="0"/>
        <w:ind w:left="0"/>
        <w:jc w:val="both"/>
      </w:pPr>
      <w:r>
        <w:rPr>
          <w:rFonts w:ascii="Times New Roman"/>
          <w:b w:val="false"/>
          <w:i w:val="false"/>
          <w:color w:val="000000"/>
          <w:sz w:val="28"/>
        </w:rPr>
        <w:t>
      19836 га.+ 9108 га.+ 6372 га.+ 3226 га.=38542 га.</w:t>
      </w:r>
    </w:p>
    <w:bookmarkEnd w:id="882"/>
    <w:bookmarkStart w:name="z1013" w:id="883"/>
    <w:p>
      <w:pPr>
        <w:spacing w:after="0"/>
        <w:ind w:left="0"/>
        <w:jc w:val="both"/>
      </w:pPr>
      <w:r>
        <w:rPr>
          <w:rFonts w:ascii="Times New Roman"/>
          <w:b w:val="false"/>
          <w:i w:val="false"/>
          <w:color w:val="000000"/>
          <w:sz w:val="28"/>
        </w:rPr>
        <w:t>
      Құрманғазы ауданының жер балансының мәліметтеріне сәйкес, Дыңғызыл ауылдық округі аумағындағы барлық ЖШС, шаруа және фермер қожалықтарының жер пайдалануындағы жайылым алаңы 8773 га құрайды.</w:t>
      </w:r>
    </w:p>
    <w:bookmarkEnd w:id="883"/>
    <w:bookmarkStart w:name="z1014" w:id="884"/>
    <w:p>
      <w:pPr>
        <w:spacing w:after="0"/>
        <w:ind w:left="0"/>
        <w:jc w:val="both"/>
      </w:pPr>
      <w:r>
        <w:rPr>
          <w:rFonts w:ascii="Times New Roman"/>
          <w:b w:val="false"/>
          <w:i w:val="false"/>
          <w:color w:val="000000"/>
          <w:sz w:val="28"/>
        </w:rPr>
        <w:t>
      Дыңғызыл ауылдық округінің аумағында 1 мал қорымы бар.</w:t>
      </w:r>
    </w:p>
    <w:bookmarkEnd w:id="884"/>
    <w:bookmarkStart w:name="z1015" w:id="885"/>
    <w:p>
      <w:pPr>
        <w:spacing w:after="0"/>
        <w:ind w:left="0"/>
        <w:jc w:val="both"/>
      </w:pPr>
      <w:r>
        <w:rPr>
          <w:rFonts w:ascii="Times New Roman"/>
          <w:b w:val="false"/>
          <w:i w:val="false"/>
          <w:color w:val="000000"/>
          <w:sz w:val="28"/>
        </w:rPr>
        <w:t>
      Дыңғызыл ауылдық округінің аумағында аридтік жайылымдар жоқ.</w:t>
      </w:r>
    </w:p>
    <w:bookmarkEnd w:id="885"/>
    <w:bookmarkStart w:name="z1016" w:id="886"/>
    <w:p>
      <w:pPr>
        <w:spacing w:after="0"/>
        <w:ind w:left="0"/>
        <w:jc w:val="both"/>
      </w:pPr>
      <w:r>
        <w:rPr>
          <w:rFonts w:ascii="Times New Roman"/>
          <w:b w:val="false"/>
          <w:i w:val="false"/>
          <w:color w:val="000000"/>
          <w:sz w:val="28"/>
        </w:rPr>
        <w:t>
      Дыңғызыл ауылдық округінде мал айдауға арналған сервитуттар орнатылмаған.</w:t>
      </w:r>
    </w:p>
    <w:bookmarkEnd w:id="886"/>
    <w:bookmarkStart w:name="z1017" w:id="887"/>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Дыңғызыл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8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Дыңғызыл ауылдық округі бойынша 2023-2024 жылдарға арналған жайылымдарды басқару және оларды пайдалану жөніндегі жоспарға 1-қосымша</w:t>
            </w:r>
          </w:p>
        </w:tc>
      </w:tr>
    </w:tbl>
    <w:bookmarkStart w:name="z1019" w:id="88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Дыңғызыл ауылдық округі аумағында жайылымдардың орналасу схемасы</w:t>
      </w:r>
    </w:p>
    <w:bookmarkEnd w:id="888"/>
    <w:bookmarkStart w:name="z1020" w:id="889"/>
    <w:p>
      <w:pPr>
        <w:spacing w:after="0"/>
        <w:ind w:left="0"/>
        <w:jc w:val="both"/>
      </w:pPr>
      <w:r>
        <w:rPr>
          <w:rFonts w:ascii="Times New Roman"/>
          <w:b w:val="false"/>
          <w:i w:val="false"/>
          <w:color w:val="000000"/>
          <w:sz w:val="28"/>
        </w:rPr>
        <w:t xml:space="preserve">
      </w:t>
      </w:r>
    </w:p>
    <w:bookmarkEnd w:id="889"/>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Дыңғызыл ауылдық округі бойынша 2023-2024 жылдарға арналған жайылымдарды басқару және оларды пайдалану жөніндегі жоспарға 2-қосымша</w:t>
            </w:r>
          </w:p>
        </w:tc>
      </w:tr>
    </w:tbl>
    <w:bookmarkStart w:name="z1022" w:id="890"/>
    <w:p>
      <w:pPr>
        <w:spacing w:after="0"/>
        <w:ind w:left="0"/>
        <w:jc w:val="left"/>
      </w:pPr>
      <w:r>
        <w:rPr>
          <w:rFonts w:ascii="Times New Roman"/>
          <w:b/>
          <w:i w:val="false"/>
          <w:color w:val="000000"/>
        </w:rPr>
        <w:t xml:space="preserve"> Жайылым айналымдарының қолайлы схемалары Дыңғызыл ауылдық округі үшін қолайлы жайылым айналымдарының схемасы</w:t>
      </w:r>
    </w:p>
    <w:bookmarkEnd w:id="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1023" w:id="891"/>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8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Дыңғызыл ауылдық округі бойынша 2023-2024 жылдарға арналған жайылымдарды басқару және оларды пайдалану жөніндегі жоспарға 3-қосымша</w:t>
            </w:r>
          </w:p>
        </w:tc>
      </w:tr>
    </w:tbl>
    <w:bookmarkStart w:name="z1025" w:id="89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892"/>
    <w:bookmarkStart w:name="z1026" w:id="893"/>
    <w:p>
      <w:pPr>
        <w:spacing w:after="0"/>
        <w:ind w:left="0"/>
        <w:jc w:val="both"/>
      </w:pPr>
      <w:r>
        <w:rPr>
          <w:rFonts w:ascii="Times New Roman"/>
          <w:b w:val="false"/>
          <w:i w:val="false"/>
          <w:color w:val="000000"/>
          <w:sz w:val="28"/>
        </w:rPr>
        <w:t xml:space="preserve">
      </w:t>
      </w:r>
    </w:p>
    <w:bookmarkEnd w:id="893"/>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Дыңғызыл ауылдық округі бойынша 2023-2024 жылдарға арналған жайылымдарды басқару және оларды пайдалану жөніндегі жоспарға 4-қосымша</w:t>
            </w:r>
          </w:p>
        </w:tc>
      </w:tr>
    </w:tbl>
    <w:bookmarkStart w:name="z1028" w:id="89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94"/>
    <w:bookmarkStart w:name="z1029"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 w:id="896"/>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896"/>
    <w:bookmarkStart w:name="z1031" w:id="897"/>
    <w:p>
      <w:pPr>
        <w:spacing w:after="0"/>
        <w:ind w:left="0"/>
        <w:jc w:val="both"/>
      </w:pPr>
      <w:r>
        <w:rPr>
          <w:rFonts w:ascii="Times New Roman"/>
          <w:b w:val="false"/>
          <w:i w:val="false"/>
          <w:color w:val="000000"/>
          <w:sz w:val="28"/>
        </w:rPr>
        <w:t>
      Дыңғызыл ауылдық округінің аумағы арқылы ұзындығы 4 шақырым болатын "Қиғаш" өзені ағып өтеді.</w:t>
      </w:r>
    </w:p>
    <w:bookmarkEnd w:id="8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Дыңғызыл ауылдық округі бойынша 2023-2024 жылдарға арналған жайылымдарды басқару және оларды пайдалану жөніндегі жоспарға 5-қосымша</w:t>
            </w:r>
          </w:p>
        </w:tc>
      </w:tr>
    </w:tbl>
    <w:bookmarkStart w:name="z1033" w:id="89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98"/>
    <w:bookmarkStart w:name="z1034" w:id="899"/>
    <w:p>
      <w:pPr>
        <w:spacing w:after="0"/>
        <w:ind w:left="0"/>
        <w:jc w:val="both"/>
      </w:pPr>
      <w:r>
        <w:rPr>
          <w:rFonts w:ascii="Times New Roman"/>
          <w:b w:val="false"/>
          <w:i w:val="false"/>
          <w:color w:val="000000"/>
          <w:sz w:val="28"/>
        </w:rPr>
        <w:t xml:space="preserve">
      </w:t>
      </w:r>
    </w:p>
    <w:bookmarkEnd w:id="899"/>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Дыңғызыл ауылдық округі бойынша 2023-2024 жылдарға арналған жайылымдарды басқару және оларды пайдалану жөніндегі жоспарға 6-қосымша</w:t>
            </w:r>
          </w:p>
        </w:tc>
      </w:tr>
    </w:tbl>
    <w:bookmarkStart w:name="z1036" w:id="900"/>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00"/>
    <w:bookmarkStart w:name="z1037" w:id="901"/>
    <w:p>
      <w:pPr>
        <w:spacing w:after="0"/>
        <w:ind w:left="0"/>
        <w:jc w:val="both"/>
      </w:pPr>
      <w:r>
        <w:rPr>
          <w:rFonts w:ascii="Times New Roman"/>
          <w:b w:val="false"/>
          <w:i w:val="false"/>
          <w:color w:val="000000"/>
          <w:sz w:val="28"/>
        </w:rPr>
        <w:t xml:space="preserve">
      </w:t>
      </w:r>
    </w:p>
    <w:bookmarkEnd w:id="901"/>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Дыңғызыл ауылдық округі бойынша 2023-2024 жылдарға арналған жайылымдарды басқару және оларды пайдалану жөніндегі жоспарға 7-қосымша</w:t>
            </w:r>
          </w:p>
        </w:tc>
      </w:tr>
    </w:tbl>
    <w:bookmarkStart w:name="z1039" w:id="902"/>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9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Дыңғызыл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Дыңғызыл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Дыңғызыл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1040" w:id="903"/>
    <w:p>
      <w:pPr>
        <w:spacing w:after="0"/>
        <w:ind w:left="0"/>
        <w:jc w:val="both"/>
      </w:pPr>
      <w:r>
        <w:rPr>
          <w:rFonts w:ascii="Times New Roman"/>
          <w:b w:val="false"/>
          <w:i w:val="false"/>
          <w:color w:val="000000"/>
          <w:sz w:val="28"/>
        </w:rPr>
        <w:t>
      Ескертпе: аббревиатуралардың толық жазылуы:</w:t>
      </w:r>
    </w:p>
    <w:bookmarkEnd w:id="903"/>
    <w:bookmarkStart w:name="z1041" w:id="904"/>
    <w:p>
      <w:pPr>
        <w:spacing w:after="0"/>
        <w:ind w:left="0"/>
        <w:jc w:val="both"/>
      </w:pPr>
      <w:r>
        <w:rPr>
          <w:rFonts w:ascii="Times New Roman"/>
          <w:b w:val="false"/>
          <w:i w:val="false"/>
          <w:color w:val="000000"/>
          <w:sz w:val="28"/>
        </w:rPr>
        <w:t>
      КЖМ – көктемгі-жазғы маусым;</w:t>
      </w:r>
    </w:p>
    <w:bookmarkEnd w:id="904"/>
    <w:bookmarkStart w:name="z1042" w:id="905"/>
    <w:p>
      <w:pPr>
        <w:spacing w:after="0"/>
        <w:ind w:left="0"/>
        <w:jc w:val="both"/>
      </w:pPr>
      <w:r>
        <w:rPr>
          <w:rFonts w:ascii="Times New Roman"/>
          <w:b w:val="false"/>
          <w:i w:val="false"/>
          <w:color w:val="000000"/>
          <w:sz w:val="28"/>
        </w:rPr>
        <w:t>
      ЖКМ – жазғы-күзгі маусым;</w:t>
      </w:r>
    </w:p>
    <w:bookmarkEnd w:id="905"/>
    <w:bookmarkStart w:name="z1043" w:id="906"/>
    <w:p>
      <w:pPr>
        <w:spacing w:after="0"/>
        <w:ind w:left="0"/>
        <w:jc w:val="both"/>
      </w:pPr>
      <w:r>
        <w:rPr>
          <w:rFonts w:ascii="Times New Roman"/>
          <w:b w:val="false"/>
          <w:i w:val="false"/>
          <w:color w:val="000000"/>
          <w:sz w:val="28"/>
        </w:rPr>
        <w:t>
      ЖМ – жазғы маусым;</w:t>
      </w:r>
    </w:p>
    <w:bookmarkEnd w:id="906"/>
    <w:bookmarkStart w:name="z1044" w:id="907"/>
    <w:p>
      <w:pPr>
        <w:spacing w:after="0"/>
        <w:ind w:left="0"/>
        <w:jc w:val="both"/>
      </w:pPr>
      <w:r>
        <w:rPr>
          <w:rFonts w:ascii="Times New Roman"/>
          <w:b w:val="false"/>
          <w:i w:val="false"/>
          <w:color w:val="000000"/>
          <w:sz w:val="28"/>
        </w:rPr>
        <w:t>
      ДҚ – демалыс қорасы.</w:t>
      </w:r>
    </w:p>
    <w:bookmarkEnd w:id="9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Аудандық мәслихаттың </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17 қосымша</w:t>
            </w:r>
          </w:p>
        </w:tc>
      </w:tr>
    </w:tbl>
    <w:bookmarkStart w:name="z1046" w:id="908"/>
    <w:p>
      <w:pPr>
        <w:spacing w:after="0"/>
        <w:ind w:left="0"/>
        <w:jc w:val="left"/>
      </w:pPr>
      <w:r>
        <w:rPr>
          <w:rFonts w:ascii="Times New Roman"/>
          <w:b/>
          <w:i w:val="false"/>
          <w:color w:val="000000"/>
        </w:rPr>
        <w:t xml:space="preserve"> Асан ауылдық округі бойынша 2023-2024 жылдарға арналған жайылымдарды басқару және оларды пайдалану жөніндегі жоспар</w:t>
      </w:r>
    </w:p>
    <w:bookmarkEnd w:id="908"/>
    <w:bookmarkStart w:name="z1047" w:id="909"/>
    <w:p>
      <w:pPr>
        <w:spacing w:after="0"/>
        <w:ind w:left="0"/>
        <w:jc w:val="both"/>
      </w:pPr>
      <w:r>
        <w:rPr>
          <w:rFonts w:ascii="Times New Roman"/>
          <w:b w:val="false"/>
          <w:i w:val="false"/>
          <w:color w:val="000000"/>
          <w:sz w:val="28"/>
        </w:rPr>
        <w:t>
      Осы Асан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909"/>
    <w:bookmarkStart w:name="z1048" w:id="91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910"/>
    <w:bookmarkStart w:name="z1049" w:id="911"/>
    <w:p>
      <w:pPr>
        <w:spacing w:after="0"/>
        <w:ind w:left="0"/>
        <w:jc w:val="both"/>
      </w:pPr>
      <w:r>
        <w:rPr>
          <w:rFonts w:ascii="Times New Roman"/>
          <w:b w:val="false"/>
          <w:i w:val="false"/>
          <w:color w:val="000000"/>
          <w:sz w:val="28"/>
        </w:rPr>
        <w:t>
      Жоспар:</w:t>
      </w:r>
    </w:p>
    <w:bookmarkEnd w:id="911"/>
    <w:bookmarkStart w:name="z1050" w:id="91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912"/>
    <w:bookmarkStart w:name="z1051" w:id="913"/>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913"/>
    <w:bookmarkStart w:name="z1052" w:id="91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914"/>
    <w:bookmarkStart w:name="z1053" w:id="91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915"/>
    <w:bookmarkStart w:name="z1054" w:id="91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916"/>
    <w:bookmarkStart w:name="z1055" w:id="917"/>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917"/>
    <w:bookmarkStart w:name="z1056" w:id="91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918"/>
    <w:bookmarkStart w:name="z1057" w:id="91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919"/>
    <w:bookmarkStart w:name="z1058" w:id="920"/>
    <w:p>
      <w:pPr>
        <w:spacing w:after="0"/>
        <w:ind w:left="0"/>
        <w:jc w:val="both"/>
      </w:pPr>
      <w:r>
        <w:rPr>
          <w:rFonts w:ascii="Times New Roman"/>
          <w:b w:val="false"/>
          <w:i w:val="false"/>
          <w:color w:val="000000"/>
          <w:sz w:val="28"/>
        </w:rPr>
        <w:t>
      Асан ауылдық округі аумағының жалпы ауданы 149900 га, оның ішінде елді мекен жерлері - 260,63 га, босалқы жерлер 149639 га.</w:t>
      </w:r>
    </w:p>
    <w:bookmarkEnd w:id="920"/>
    <w:bookmarkStart w:name="z1059" w:id="921"/>
    <w:p>
      <w:pPr>
        <w:spacing w:after="0"/>
        <w:ind w:left="0"/>
        <w:jc w:val="both"/>
      </w:pPr>
      <w:r>
        <w:rPr>
          <w:rFonts w:ascii="Times New Roman"/>
          <w:b w:val="false"/>
          <w:i w:val="false"/>
          <w:color w:val="000000"/>
          <w:sz w:val="28"/>
        </w:rPr>
        <w:t>
      Әкімшілік-аумақтық бөлінісі бойынша Асан ауылдық округінде 2 ауылдық елді мекен бар.</w:t>
      </w:r>
    </w:p>
    <w:bookmarkEnd w:id="921"/>
    <w:bookmarkStart w:name="z1060" w:id="922"/>
    <w:p>
      <w:pPr>
        <w:spacing w:after="0"/>
        <w:ind w:left="0"/>
        <w:jc w:val="both"/>
      </w:pPr>
      <w:r>
        <w:rPr>
          <w:rFonts w:ascii="Times New Roman"/>
          <w:b w:val="false"/>
          <w:i w:val="false"/>
          <w:color w:val="000000"/>
          <w:sz w:val="28"/>
        </w:rPr>
        <w:t>
      Асан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жусан, бидайшық, жантақ өседі.</w:t>
      </w:r>
    </w:p>
    <w:bookmarkEnd w:id="922"/>
    <w:bookmarkStart w:name="z1061" w:id="923"/>
    <w:p>
      <w:pPr>
        <w:spacing w:after="0"/>
        <w:ind w:left="0"/>
        <w:jc w:val="both"/>
      </w:pPr>
      <w:r>
        <w:rPr>
          <w:rFonts w:ascii="Times New Roman"/>
          <w:b w:val="false"/>
          <w:i w:val="false"/>
          <w:color w:val="000000"/>
          <w:sz w:val="28"/>
        </w:rPr>
        <w:t>
      Топырағы негізінен құмды көп жылдық сортаңдары басым жайылымдар.</w:t>
      </w:r>
    </w:p>
    <w:bookmarkEnd w:id="923"/>
    <w:bookmarkStart w:name="z1062" w:id="924"/>
    <w:p>
      <w:pPr>
        <w:spacing w:after="0"/>
        <w:ind w:left="0"/>
        <w:jc w:val="both"/>
      </w:pPr>
      <w:r>
        <w:rPr>
          <w:rFonts w:ascii="Times New Roman"/>
          <w:b w:val="false"/>
          <w:i w:val="false"/>
          <w:color w:val="000000"/>
          <w:sz w:val="28"/>
        </w:rPr>
        <w:t>
      2022 жылдың 1 қыркүйегіне Асан ауылдық округінде (жеке ауласында) 2851 бас ірі қара, 12802 бас ұсақ мал, 1214 бас жылқы, 272 түйе бар.</w:t>
      </w:r>
    </w:p>
    <w:bookmarkEnd w:id="924"/>
    <w:bookmarkStart w:name="z1063" w:id="925"/>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130481га жайылым қажет.</w:t>
      </w:r>
    </w:p>
    <w:bookmarkEnd w:id="925"/>
    <w:bookmarkStart w:name="z1064" w:id="926"/>
    <w:p>
      <w:pPr>
        <w:spacing w:after="0"/>
        <w:ind w:left="0"/>
        <w:jc w:val="both"/>
      </w:pPr>
      <w:r>
        <w:rPr>
          <w:rFonts w:ascii="Times New Roman"/>
          <w:b w:val="false"/>
          <w:i w:val="false"/>
          <w:color w:val="000000"/>
          <w:sz w:val="28"/>
        </w:rPr>
        <w:t>
      Есебі:</w:t>
      </w:r>
    </w:p>
    <w:bookmarkEnd w:id="926"/>
    <w:bookmarkStart w:name="z1065" w:id="927"/>
    <w:p>
      <w:pPr>
        <w:spacing w:after="0"/>
        <w:ind w:left="0"/>
        <w:jc w:val="both"/>
      </w:pPr>
      <w:r>
        <w:rPr>
          <w:rFonts w:ascii="Times New Roman"/>
          <w:b w:val="false"/>
          <w:i w:val="false"/>
          <w:color w:val="000000"/>
          <w:sz w:val="28"/>
        </w:rPr>
        <w:t>
      МІҚ үшін –2851 бас.*18га./бас=51318 га.</w:t>
      </w:r>
    </w:p>
    <w:bookmarkEnd w:id="927"/>
    <w:bookmarkStart w:name="z1066" w:id="928"/>
    <w:p>
      <w:pPr>
        <w:spacing w:after="0"/>
        <w:ind w:left="0"/>
        <w:jc w:val="both"/>
      </w:pPr>
      <w:r>
        <w:rPr>
          <w:rFonts w:ascii="Times New Roman"/>
          <w:b w:val="false"/>
          <w:i w:val="false"/>
          <w:color w:val="000000"/>
          <w:sz w:val="28"/>
        </w:rPr>
        <w:t>
      Ұсақ мал үшін – 12802 бас.*3,6га./бас= 46087 га.</w:t>
      </w:r>
    </w:p>
    <w:bookmarkEnd w:id="928"/>
    <w:bookmarkStart w:name="z1067" w:id="929"/>
    <w:p>
      <w:pPr>
        <w:spacing w:after="0"/>
        <w:ind w:left="0"/>
        <w:jc w:val="both"/>
      </w:pPr>
      <w:r>
        <w:rPr>
          <w:rFonts w:ascii="Times New Roman"/>
          <w:b w:val="false"/>
          <w:i w:val="false"/>
          <w:color w:val="000000"/>
          <w:sz w:val="28"/>
        </w:rPr>
        <w:t>
      Жылқы үшін – 1214 бас.*21,6га./бас=26222 га.</w:t>
      </w:r>
    </w:p>
    <w:bookmarkEnd w:id="929"/>
    <w:bookmarkStart w:name="z1068" w:id="930"/>
    <w:p>
      <w:pPr>
        <w:spacing w:after="0"/>
        <w:ind w:left="0"/>
        <w:jc w:val="both"/>
      </w:pPr>
      <w:r>
        <w:rPr>
          <w:rFonts w:ascii="Times New Roman"/>
          <w:b w:val="false"/>
          <w:i w:val="false"/>
          <w:color w:val="000000"/>
          <w:sz w:val="28"/>
        </w:rPr>
        <w:t>
      Түйе үшін – 272 бас.*25,2 га./бас=6854 га.</w:t>
      </w:r>
    </w:p>
    <w:bookmarkEnd w:id="930"/>
    <w:bookmarkStart w:name="z1069" w:id="931"/>
    <w:p>
      <w:pPr>
        <w:spacing w:after="0"/>
        <w:ind w:left="0"/>
        <w:jc w:val="both"/>
      </w:pPr>
      <w:r>
        <w:rPr>
          <w:rFonts w:ascii="Times New Roman"/>
          <w:b w:val="false"/>
          <w:i w:val="false"/>
          <w:color w:val="000000"/>
          <w:sz w:val="28"/>
        </w:rPr>
        <w:t>
      51318 га.+ 46087 га.+ 26222 га.+ 6854 га.= 130481 га.</w:t>
      </w:r>
    </w:p>
    <w:bookmarkEnd w:id="931"/>
    <w:bookmarkStart w:name="z1070" w:id="932"/>
    <w:p>
      <w:pPr>
        <w:spacing w:after="0"/>
        <w:ind w:left="0"/>
        <w:jc w:val="both"/>
      </w:pPr>
      <w:r>
        <w:rPr>
          <w:rFonts w:ascii="Times New Roman"/>
          <w:b w:val="false"/>
          <w:i w:val="false"/>
          <w:color w:val="000000"/>
          <w:sz w:val="28"/>
        </w:rPr>
        <w:t>
      2022 жылдың 1 қыркүйегіне Асан ауылдық округінің ЖШС, шаруа және фермерлік қожалықтарындағы мал басы: ірі қара мал 3923 бас, ұсақ мал 10392 бас, жылқы 1837 бас, түйе 187 бас құрайды.</w:t>
      </w:r>
    </w:p>
    <w:bookmarkEnd w:id="932"/>
    <w:bookmarkStart w:name="z1071" w:id="933"/>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152416 га жайылым қажет.</w:t>
      </w:r>
    </w:p>
    <w:bookmarkEnd w:id="933"/>
    <w:bookmarkStart w:name="z1072" w:id="934"/>
    <w:p>
      <w:pPr>
        <w:spacing w:after="0"/>
        <w:ind w:left="0"/>
        <w:jc w:val="both"/>
      </w:pPr>
      <w:r>
        <w:rPr>
          <w:rFonts w:ascii="Times New Roman"/>
          <w:b w:val="false"/>
          <w:i w:val="false"/>
          <w:color w:val="000000"/>
          <w:sz w:val="28"/>
        </w:rPr>
        <w:t>
      Есебі:</w:t>
      </w:r>
    </w:p>
    <w:bookmarkEnd w:id="934"/>
    <w:bookmarkStart w:name="z1073" w:id="935"/>
    <w:p>
      <w:pPr>
        <w:spacing w:after="0"/>
        <w:ind w:left="0"/>
        <w:jc w:val="both"/>
      </w:pPr>
      <w:r>
        <w:rPr>
          <w:rFonts w:ascii="Times New Roman"/>
          <w:b w:val="false"/>
          <w:i w:val="false"/>
          <w:color w:val="000000"/>
          <w:sz w:val="28"/>
        </w:rPr>
        <w:t>
      МІҚ үшін –3923 бас *18га./бас=70614 га.</w:t>
      </w:r>
    </w:p>
    <w:bookmarkEnd w:id="935"/>
    <w:bookmarkStart w:name="z1074" w:id="936"/>
    <w:p>
      <w:pPr>
        <w:spacing w:after="0"/>
        <w:ind w:left="0"/>
        <w:jc w:val="both"/>
      </w:pPr>
      <w:r>
        <w:rPr>
          <w:rFonts w:ascii="Times New Roman"/>
          <w:b w:val="false"/>
          <w:i w:val="false"/>
          <w:color w:val="000000"/>
          <w:sz w:val="28"/>
        </w:rPr>
        <w:t>
      Ұсақ мал үшін –10392 бас *3,6га./бас=37411 га.</w:t>
      </w:r>
    </w:p>
    <w:bookmarkEnd w:id="936"/>
    <w:bookmarkStart w:name="z1075" w:id="937"/>
    <w:p>
      <w:pPr>
        <w:spacing w:after="0"/>
        <w:ind w:left="0"/>
        <w:jc w:val="both"/>
      </w:pPr>
      <w:r>
        <w:rPr>
          <w:rFonts w:ascii="Times New Roman"/>
          <w:b w:val="false"/>
          <w:i w:val="false"/>
          <w:color w:val="000000"/>
          <w:sz w:val="28"/>
        </w:rPr>
        <w:t>
      Жылқы үшін – 1837 бас *21,6га./бас=39679 га.</w:t>
      </w:r>
    </w:p>
    <w:bookmarkEnd w:id="937"/>
    <w:bookmarkStart w:name="z1076" w:id="938"/>
    <w:p>
      <w:pPr>
        <w:spacing w:after="0"/>
        <w:ind w:left="0"/>
        <w:jc w:val="both"/>
      </w:pPr>
      <w:r>
        <w:rPr>
          <w:rFonts w:ascii="Times New Roman"/>
          <w:b w:val="false"/>
          <w:i w:val="false"/>
          <w:color w:val="000000"/>
          <w:sz w:val="28"/>
        </w:rPr>
        <w:t>
      Түйе үшін – 187 бас *25,2 га./бас = 4712 га.</w:t>
      </w:r>
    </w:p>
    <w:bookmarkEnd w:id="938"/>
    <w:bookmarkStart w:name="z1077" w:id="939"/>
    <w:p>
      <w:pPr>
        <w:spacing w:after="0"/>
        <w:ind w:left="0"/>
        <w:jc w:val="both"/>
      </w:pPr>
      <w:r>
        <w:rPr>
          <w:rFonts w:ascii="Times New Roman"/>
          <w:b w:val="false"/>
          <w:i w:val="false"/>
          <w:color w:val="000000"/>
          <w:sz w:val="28"/>
        </w:rPr>
        <w:t>
      70614 га.+ 37411 га.+ 39679 га.+ 4712 га.= 152416 га.</w:t>
      </w:r>
    </w:p>
    <w:bookmarkEnd w:id="939"/>
    <w:bookmarkStart w:name="z1078" w:id="940"/>
    <w:p>
      <w:pPr>
        <w:spacing w:after="0"/>
        <w:ind w:left="0"/>
        <w:jc w:val="both"/>
      </w:pPr>
      <w:r>
        <w:rPr>
          <w:rFonts w:ascii="Times New Roman"/>
          <w:b w:val="false"/>
          <w:i w:val="false"/>
          <w:color w:val="000000"/>
          <w:sz w:val="28"/>
        </w:rPr>
        <w:t>
      Құрманғазы ауданының жер балансының мәліметтеріне сәйкес, Асан ауылдық округі аумағындағы барлық ЖШС, шаруа және фермер қожалықтарының жер пайдалануындағы жайылым алаңы 140513 га құрайды.</w:t>
      </w:r>
    </w:p>
    <w:bookmarkEnd w:id="940"/>
    <w:bookmarkStart w:name="z1079" w:id="941"/>
    <w:p>
      <w:pPr>
        <w:spacing w:after="0"/>
        <w:ind w:left="0"/>
        <w:jc w:val="both"/>
      </w:pPr>
      <w:r>
        <w:rPr>
          <w:rFonts w:ascii="Times New Roman"/>
          <w:b w:val="false"/>
          <w:i w:val="false"/>
          <w:color w:val="000000"/>
          <w:sz w:val="28"/>
        </w:rPr>
        <w:t>
      Асан ауылдық округінің аумағында 1 мал қорымы бар.</w:t>
      </w:r>
    </w:p>
    <w:bookmarkEnd w:id="941"/>
    <w:bookmarkStart w:name="z1080" w:id="942"/>
    <w:p>
      <w:pPr>
        <w:spacing w:after="0"/>
        <w:ind w:left="0"/>
        <w:jc w:val="both"/>
      </w:pPr>
      <w:r>
        <w:rPr>
          <w:rFonts w:ascii="Times New Roman"/>
          <w:b w:val="false"/>
          <w:i w:val="false"/>
          <w:color w:val="000000"/>
          <w:sz w:val="28"/>
        </w:rPr>
        <w:t>
      Асан ауылдық округінің аумағында аридтік жайылымдар жоқ.</w:t>
      </w:r>
    </w:p>
    <w:bookmarkEnd w:id="942"/>
    <w:bookmarkStart w:name="z1081" w:id="943"/>
    <w:p>
      <w:pPr>
        <w:spacing w:after="0"/>
        <w:ind w:left="0"/>
        <w:jc w:val="both"/>
      </w:pPr>
      <w:r>
        <w:rPr>
          <w:rFonts w:ascii="Times New Roman"/>
          <w:b w:val="false"/>
          <w:i w:val="false"/>
          <w:color w:val="000000"/>
          <w:sz w:val="28"/>
        </w:rPr>
        <w:t>
      Асан ауылдық округінде мал айдауға арналған сервитуттар орнатылмаған.</w:t>
      </w:r>
    </w:p>
    <w:bookmarkEnd w:id="943"/>
    <w:bookmarkStart w:name="z1082" w:id="944"/>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Асан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9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Асан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1084" w:id="9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Асан ауылдық округі аумағында жайылымдардың орналасу схемасы</w:t>
      </w:r>
    </w:p>
    <w:bookmarkEnd w:id="945"/>
    <w:bookmarkStart w:name="z1085"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Асан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1087" w:id="947"/>
    <w:p>
      <w:pPr>
        <w:spacing w:after="0"/>
        <w:ind w:left="0"/>
        <w:jc w:val="left"/>
      </w:pPr>
      <w:r>
        <w:rPr>
          <w:rFonts w:ascii="Times New Roman"/>
          <w:b/>
          <w:i w:val="false"/>
          <w:color w:val="000000"/>
        </w:rPr>
        <w:t xml:space="preserve"> Жайылым айналымдарының қолайлы схемалары Асан ауылдық округі үшін қолайлы жайылым айналымдарының схемасы</w:t>
      </w:r>
    </w:p>
    <w:bookmarkEnd w:id="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1088" w:id="948"/>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Асан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1090" w:id="94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949"/>
    <w:bookmarkStart w:name="z1091"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7810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Асан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1093" w:id="95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51"/>
    <w:bookmarkStart w:name="z1094"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 w:id="953"/>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953"/>
    <w:bookmarkStart w:name="z1096" w:id="954"/>
    <w:p>
      <w:pPr>
        <w:spacing w:after="0"/>
        <w:ind w:left="0"/>
        <w:jc w:val="both"/>
      </w:pPr>
      <w:r>
        <w:rPr>
          <w:rFonts w:ascii="Times New Roman"/>
          <w:b w:val="false"/>
          <w:i w:val="false"/>
          <w:color w:val="000000"/>
          <w:sz w:val="28"/>
        </w:rPr>
        <w:t>
      Асан ауылдық округінің аумағында су құдықтары бар.</w:t>
      </w:r>
    </w:p>
    <w:bookmarkEnd w:id="9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Асан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1098" w:id="95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55"/>
    <w:bookmarkStart w:name="z1099" w:id="956"/>
    <w:p>
      <w:pPr>
        <w:spacing w:after="0"/>
        <w:ind w:left="0"/>
        <w:jc w:val="both"/>
      </w:pPr>
      <w:r>
        <w:rPr>
          <w:rFonts w:ascii="Times New Roman"/>
          <w:b w:val="false"/>
          <w:i w:val="false"/>
          <w:color w:val="000000"/>
          <w:sz w:val="28"/>
        </w:rPr>
        <w:t xml:space="preserve">
      </w:t>
      </w:r>
    </w:p>
    <w:bookmarkEnd w:id="956"/>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Асан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1101" w:id="95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57"/>
    <w:bookmarkStart w:name="z1102" w:id="958"/>
    <w:p>
      <w:pPr>
        <w:spacing w:after="0"/>
        <w:ind w:left="0"/>
        <w:jc w:val="both"/>
      </w:pPr>
      <w:r>
        <w:rPr>
          <w:rFonts w:ascii="Times New Roman"/>
          <w:b w:val="false"/>
          <w:i w:val="false"/>
          <w:color w:val="000000"/>
          <w:sz w:val="28"/>
        </w:rPr>
        <w:t xml:space="preserve">
      </w:t>
      </w:r>
    </w:p>
    <w:bookmarkEnd w:id="958"/>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Асан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1104" w:id="959"/>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9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1105" w:id="960"/>
    <w:p>
      <w:pPr>
        <w:spacing w:after="0"/>
        <w:ind w:left="0"/>
        <w:jc w:val="both"/>
      </w:pPr>
      <w:r>
        <w:rPr>
          <w:rFonts w:ascii="Times New Roman"/>
          <w:b w:val="false"/>
          <w:i w:val="false"/>
          <w:color w:val="000000"/>
          <w:sz w:val="28"/>
        </w:rPr>
        <w:t>
      Ескертпе: аббревиатуралардың толық жазылуы:</w:t>
      </w:r>
    </w:p>
    <w:bookmarkEnd w:id="960"/>
    <w:bookmarkStart w:name="z1106" w:id="961"/>
    <w:p>
      <w:pPr>
        <w:spacing w:after="0"/>
        <w:ind w:left="0"/>
        <w:jc w:val="both"/>
      </w:pPr>
      <w:r>
        <w:rPr>
          <w:rFonts w:ascii="Times New Roman"/>
          <w:b w:val="false"/>
          <w:i w:val="false"/>
          <w:color w:val="000000"/>
          <w:sz w:val="28"/>
        </w:rPr>
        <w:t>
      КЖМ – көктемгі-жазғы маусым;</w:t>
      </w:r>
    </w:p>
    <w:bookmarkEnd w:id="961"/>
    <w:bookmarkStart w:name="z1107" w:id="962"/>
    <w:p>
      <w:pPr>
        <w:spacing w:after="0"/>
        <w:ind w:left="0"/>
        <w:jc w:val="both"/>
      </w:pPr>
      <w:r>
        <w:rPr>
          <w:rFonts w:ascii="Times New Roman"/>
          <w:b w:val="false"/>
          <w:i w:val="false"/>
          <w:color w:val="000000"/>
          <w:sz w:val="28"/>
        </w:rPr>
        <w:t>
      ЖКМ – жазғы-күзгі маусым;</w:t>
      </w:r>
    </w:p>
    <w:bookmarkEnd w:id="962"/>
    <w:bookmarkStart w:name="z1108" w:id="963"/>
    <w:p>
      <w:pPr>
        <w:spacing w:after="0"/>
        <w:ind w:left="0"/>
        <w:jc w:val="both"/>
      </w:pPr>
      <w:r>
        <w:rPr>
          <w:rFonts w:ascii="Times New Roman"/>
          <w:b w:val="false"/>
          <w:i w:val="false"/>
          <w:color w:val="000000"/>
          <w:sz w:val="28"/>
        </w:rPr>
        <w:t>
      ЖМ – жазғы маусым;</w:t>
      </w:r>
    </w:p>
    <w:bookmarkEnd w:id="963"/>
    <w:bookmarkStart w:name="z1109" w:id="964"/>
    <w:p>
      <w:pPr>
        <w:spacing w:after="0"/>
        <w:ind w:left="0"/>
        <w:jc w:val="both"/>
      </w:pPr>
      <w:r>
        <w:rPr>
          <w:rFonts w:ascii="Times New Roman"/>
          <w:b w:val="false"/>
          <w:i w:val="false"/>
          <w:color w:val="000000"/>
          <w:sz w:val="28"/>
        </w:rPr>
        <w:t>
      ДҚ – демалыс қорасы.</w:t>
      </w:r>
    </w:p>
    <w:bookmarkEnd w:id="9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18 қосымша</w:t>
            </w:r>
          </w:p>
        </w:tc>
      </w:tr>
    </w:tbl>
    <w:bookmarkStart w:name="z1111" w:id="965"/>
    <w:p>
      <w:pPr>
        <w:spacing w:after="0"/>
        <w:ind w:left="0"/>
        <w:jc w:val="left"/>
      </w:pPr>
      <w:r>
        <w:rPr>
          <w:rFonts w:ascii="Times New Roman"/>
          <w:b/>
          <w:i w:val="false"/>
          <w:color w:val="000000"/>
        </w:rPr>
        <w:t xml:space="preserve"> Азғыр ауылдық округі бойынша 2023-2024 жылдарға арналған жайылымдарды басқару және оларды пайдалану жөніндегі жоспар</w:t>
      </w:r>
    </w:p>
    <w:bookmarkEnd w:id="965"/>
    <w:bookmarkStart w:name="z1112" w:id="966"/>
    <w:p>
      <w:pPr>
        <w:spacing w:after="0"/>
        <w:ind w:left="0"/>
        <w:jc w:val="both"/>
      </w:pPr>
      <w:r>
        <w:rPr>
          <w:rFonts w:ascii="Times New Roman"/>
          <w:b w:val="false"/>
          <w:i w:val="false"/>
          <w:color w:val="000000"/>
          <w:sz w:val="28"/>
        </w:rPr>
        <w:t>
      Осы Азғыр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966"/>
    <w:bookmarkStart w:name="z1113" w:id="96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967"/>
    <w:bookmarkStart w:name="z1114" w:id="968"/>
    <w:p>
      <w:pPr>
        <w:spacing w:after="0"/>
        <w:ind w:left="0"/>
        <w:jc w:val="both"/>
      </w:pPr>
      <w:r>
        <w:rPr>
          <w:rFonts w:ascii="Times New Roman"/>
          <w:b w:val="false"/>
          <w:i w:val="false"/>
          <w:color w:val="000000"/>
          <w:sz w:val="28"/>
        </w:rPr>
        <w:t>
      Жоспар:</w:t>
      </w:r>
    </w:p>
    <w:bookmarkEnd w:id="968"/>
    <w:bookmarkStart w:name="z1115" w:id="96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969"/>
    <w:bookmarkStart w:name="z1116" w:id="970"/>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970"/>
    <w:bookmarkStart w:name="z1117" w:id="97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971"/>
    <w:bookmarkStart w:name="z1118" w:id="97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972"/>
    <w:bookmarkStart w:name="z1119" w:id="97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973"/>
    <w:bookmarkStart w:name="z1120" w:id="974"/>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974"/>
    <w:bookmarkStart w:name="z1121" w:id="97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975"/>
    <w:bookmarkStart w:name="z1122" w:id="97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976"/>
    <w:bookmarkStart w:name="z1123" w:id="977"/>
    <w:p>
      <w:pPr>
        <w:spacing w:after="0"/>
        <w:ind w:left="0"/>
        <w:jc w:val="both"/>
      </w:pPr>
      <w:r>
        <w:rPr>
          <w:rFonts w:ascii="Times New Roman"/>
          <w:b w:val="false"/>
          <w:i w:val="false"/>
          <w:color w:val="000000"/>
          <w:sz w:val="28"/>
        </w:rPr>
        <w:t>
      Азғыр ауылдық округі аумағының жалпы ауданы 195132 га, оның ішінде елді мекен жерлері - 38087 га, босалқы жерлер 157045 га.</w:t>
      </w:r>
    </w:p>
    <w:bookmarkEnd w:id="977"/>
    <w:bookmarkStart w:name="z1124" w:id="978"/>
    <w:p>
      <w:pPr>
        <w:spacing w:after="0"/>
        <w:ind w:left="0"/>
        <w:jc w:val="both"/>
      </w:pPr>
      <w:r>
        <w:rPr>
          <w:rFonts w:ascii="Times New Roman"/>
          <w:b w:val="false"/>
          <w:i w:val="false"/>
          <w:color w:val="000000"/>
          <w:sz w:val="28"/>
        </w:rPr>
        <w:t>
      Әкімшілік-аумақтық бөлінісі бойынша Азғыр ауылдық округінде 3 ауылдық елді мекен бар.</w:t>
      </w:r>
    </w:p>
    <w:bookmarkEnd w:id="978"/>
    <w:bookmarkStart w:name="z1125" w:id="979"/>
    <w:p>
      <w:pPr>
        <w:spacing w:after="0"/>
        <w:ind w:left="0"/>
        <w:jc w:val="both"/>
      </w:pPr>
      <w:r>
        <w:rPr>
          <w:rFonts w:ascii="Times New Roman"/>
          <w:b w:val="false"/>
          <w:i w:val="false"/>
          <w:color w:val="000000"/>
          <w:sz w:val="28"/>
        </w:rPr>
        <w:t>
      Азғыр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жусан, бидайшық, жантақ өседі.</w:t>
      </w:r>
    </w:p>
    <w:bookmarkEnd w:id="979"/>
    <w:bookmarkStart w:name="z1126" w:id="980"/>
    <w:p>
      <w:pPr>
        <w:spacing w:after="0"/>
        <w:ind w:left="0"/>
        <w:jc w:val="both"/>
      </w:pPr>
      <w:r>
        <w:rPr>
          <w:rFonts w:ascii="Times New Roman"/>
          <w:b w:val="false"/>
          <w:i w:val="false"/>
          <w:color w:val="000000"/>
          <w:sz w:val="28"/>
        </w:rPr>
        <w:t>
      Топырағы негізінен құмды көп жылдық сортаңдары басым жайылымдар.</w:t>
      </w:r>
    </w:p>
    <w:bookmarkEnd w:id="980"/>
    <w:bookmarkStart w:name="z1127" w:id="981"/>
    <w:p>
      <w:pPr>
        <w:spacing w:after="0"/>
        <w:ind w:left="0"/>
        <w:jc w:val="both"/>
      </w:pPr>
      <w:r>
        <w:rPr>
          <w:rFonts w:ascii="Times New Roman"/>
          <w:b w:val="false"/>
          <w:i w:val="false"/>
          <w:color w:val="000000"/>
          <w:sz w:val="28"/>
        </w:rPr>
        <w:t>
      2022 жылдың 1 қыркүйегіне Азғыр ауылдық округінде (жеке ауласында) 4341 бас ірі қара, 30819 бас ұсақ мал, 5183 бас жылқы, 52 түйе бар.</w:t>
      </w:r>
    </w:p>
    <w:bookmarkEnd w:id="981"/>
    <w:bookmarkStart w:name="z1128" w:id="982"/>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302348 га жайылым қажет.</w:t>
      </w:r>
    </w:p>
    <w:bookmarkEnd w:id="982"/>
    <w:bookmarkStart w:name="z1129" w:id="983"/>
    <w:p>
      <w:pPr>
        <w:spacing w:after="0"/>
        <w:ind w:left="0"/>
        <w:jc w:val="both"/>
      </w:pPr>
      <w:r>
        <w:rPr>
          <w:rFonts w:ascii="Times New Roman"/>
          <w:b w:val="false"/>
          <w:i w:val="false"/>
          <w:color w:val="000000"/>
          <w:sz w:val="28"/>
        </w:rPr>
        <w:t>
      Есебі:</w:t>
      </w:r>
    </w:p>
    <w:bookmarkEnd w:id="983"/>
    <w:bookmarkStart w:name="z1130" w:id="984"/>
    <w:p>
      <w:pPr>
        <w:spacing w:after="0"/>
        <w:ind w:left="0"/>
        <w:jc w:val="both"/>
      </w:pPr>
      <w:r>
        <w:rPr>
          <w:rFonts w:ascii="Times New Roman"/>
          <w:b w:val="false"/>
          <w:i w:val="false"/>
          <w:color w:val="000000"/>
          <w:sz w:val="28"/>
        </w:rPr>
        <w:t>
      МІҚ үшін –4341 бас.*18га./бас=78138 га.</w:t>
      </w:r>
    </w:p>
    <w:bookmarkEnd w:id="984"/>
    <w:bookmarkStart w:name="z1131" w:id="985"/>
    <w:p>
      <w:pPr>
        <w:spacing w:after="0"/>
        <w:ind w:left="0"/>
        <w:jc w:val="both"/>
      </w:pPr>
      <w:r>
        <w:rPr>
          <w:rFonts w:ascii="Times New Roman"/>
          <w:b w:val="false"/>
          <w:i w:val="false"/>
          <w:color w:val="000000"/>
          <w:sz w:val="28"/>
        </w:rPr>
        <w:t>
      Ұсақ мал үшін – 30819 бас.*3,6га./бас= 110948 га.</w:t>
      </w:r>
    </w:p>
    <w:bookmarkEnd w:id="985"/>
    <w:bookmarkStart w:name="z1132" w:id="986"/>
    <w:p>
      <w:pPr>
        <w:spacing w:after="0"/>
        <w:ind w:left="0"/>
        <w:jc w:val="both"/>
      </w:pPr>
      <w:r>
        <w:rPr>
          <w:rFonts w:ascii="Times New Roman"/>
          <w:b w:val="false"/>
          <w:i w:val="false"/>
          <w:color w:val="000000"/>
          <w:sz w:val="28"/>
        </w:rPr>
        <w:t>
      Жылқы үшін – 5183 бас.*21,6га./бас=111952 га.</w:t>
      </w:r>
    </w:p>
    <w:bookmarkEnd w:id="986"/>
    <w:bookmarkStart w:name="z1133" w:id="987"/>
    <w:p>
      <w:pPr>
        <w:spacing w:after="0"/>
        <w:ind w:left="0"/>
        <w:jc w:val="both"/>
      </w:pPr>
      <w:r>
        <w:rPr>
          <w:rFonts w:ascii="Times New Roman"/>
          <w:b w:val="false"/>
          <w:i w:val="false"/>
          <w:color w:val="000000"/>
          <w:sz w:val="28"/>
        </w:rPr>
        <w:t>
      Түйе үшін – 52 бас.*25,2 га./бас=1310 га.</w:t>
      </w:r>
    </w:p>
    <w:bookmarkEnd w:id="987"/>
    <w:bookmarkStart w:name="z1134" w:id="988"/>
    <w:p>
      <w:pPr>
        <w:spacing w:after="0"/>
        <w:ind w:left="0"/>
        <w:jc w:val="both"/>
      </w:pPr>
      <w:r>
        <w:rPr>
          <w:rFonts w:ascii="Times New Roman"/>
          <w:b w:val="false"/>
          <w:i w:val="false"/>
          <w:color w:val="000000"/>
          <w:sz w:val="28"/>
        </w:rPr>
        <w:t>
      78138 га.+ 110948 га.+ 111952 га.+ 1310 га.= 302348 га.</w:t>
      </w:r>
    </w:p>
    <w:bookmarkEnd w:id="988"/>
    <w:bookmarkStart w:name="z1135" w:id="989"/>
    <w:p>
      <w:pPr>
        <w:spacing w:after="0"/>
        <w:ind w:left="0"/>
        <w:jc w:val="both"/>
      </w:pPr>
      <w:r>
        <w:rPr>
          <w:rFonts w:ascii="Times New Roman"/>
          <w:b w:val="false"/>
          <w:i w:val="false"/>
          <w:color w:val="000000"/>
          <w:sz w:val="28"/>
        </w:rPr>
        <w:t>
      2022 жылдың 1 қыркүйегіне Азғыр ауылдық округінің ЖШС, шаруа және фермерлік қожалықтарындағы мал басы: ірі қара мал 3108 бас, ұсақ мал 14483 бас, жылқы 4228 бас, түйе 25 бас құрайды.</w:t>
      </w:r>
    </w:p>
    <w:bookmarkEnd w:id="989"/>
    <w:bookmarkStart w:name="z1136" w:id="990"/>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129456 га жайылым қажет.</w:t>
      </w:r>
    </w:p>
    <w:bookmarkEnd w:id="990"/>
    <w:bookmarkStart w:name="z1137" w:id="991"/>
    <w:p>
      <w:pPr>
        <w:spacing w:after="0"/>
        <w:ind w:left="0"/>
        <w:jc w:val="both"/>
      </w:pPr>
      <w:r>
        <w:rPr>
          <w:rFonts w:ascii="Times New Roman"/>
          <w:b w:val="false"/>
          <w:i w:val="false"/>
          <w:color w:val="000000"/>
          <w:sz w:val="28"/>
        </w:rPr>
        <w:t>
      Есебі:</w:t>
      </w:r>
    </w:p>
    <w:bookmarkEnd w:id="991"/>
    <w:bookmarkStart w:name="z1138" w:id="992"/>
    <w:p>
      <w:pPr>
        <w:spacing w:after="0"/>
        <w:ind w:left="0"/>
        <w:jc w:val="both"/>
      </w:pPr>
      <w:r>
        <w:rPr>
          <w:rFonts w:ascii="Times New Roman"/>
          <w:b w:val="false"/>
          <w:i w:val="false"/>
          <w:color w:val="000000"/>
          <w:sz w:val="28"/>
        </w:rPr>
        <w:t>
      МІҚ үшін –3108 бас *18га./бас=55944 га.</w:t>
      </w:r>
    </w:p>
    <w:bookmarkEnd w:id="992"/>
    <w:bookmarkStart w:name="z1139" w:id="993"/>
    <w:p>
      <w:pPr>
        <w:spacing w:after="0"/>
        <w:ind w:left="0"/>
        <w:jc w:val="both"/>
      </w:pPr>
      <w:r>
        <w:rPr>
          <w:rFonts w:ascii="Times New Roman"/>
          <w:b w:val="false"/>
          <w:i w:val="false"/>
          <w:color w:val="000000"/>
          <w:sz w:val="28"/>
        </w:rPr>
        <w:t>
      Ұсақ мал үшін – 14483 бас *3,6га./бас=52139 га.</w:t>
      </w:r>
    </w:p>
    <w:bookmarkEnd w:id="993"/>
    <w:bookmarkStart w:name="z1140" w:id="994"/>
    <w:p>
      <w:pPr>
        <w:spacing w:after="0"/>
        <w:ind w:left="0"/>
        <w:jc w:val="both"/>
      </w:pPr>
      <w:r>
        <w:rPr>
          <w:rFonts w:ascii="Times New Roman"/>
          <w:b w:val="false"/>
          <w:i w:val="false"/>
          <w:color w:val="000000"/>
          <w:sz w:val="28"/>
        </w:rPr>
        <w:t>
      Жылқы үшін – 4228 бас *21,6га./бас=91325 га.</w:t>
      </w:r>
    </w:p>
    <w:bookmarkEnd w:id="994"/>
    <w:bookmarkStart w:name="z1141" w:id="995"/>
    <w:p>
      <w:pPr>
        <w:spacing w:after="0"/>
        <w:ind w:left="0"/>
        <w:jc w:val="both"/>
      </w:pPr>
      <w:r>
        <w:rPr>
          <w:rFonts w:ascii="Times New Roman"/>
          <w:b w:val="false"/>
          <w:i w:val="false"/>
          <w:color w:val="000000"/>
          <w:sz w:val="28"/>
        </w:rPr>
        <w:t>
      Түйе үшін – 25 бас *25,2 га./бас =630 га.</w:t>
      </w:r>
    </w:p>
    <w:bookmarkEnd w:id="995"/>
    <w:bookmarkStart w:name="z1142" w:id="996"/>
    <w:p>
      <w:pPr>
        <w:spacing w:after="0"/>
        <w:ind w:left="0"/>
        <w:jc w:val="both"/>
      </w:pPr>
      <w:r>
        <w:rPr>
          <w:rFonts w:ascii="Times New Roman"/>
          <w:b w:val="false"/>
          <w:i w:val="false"/>
          <w:color w:val="000000"/>
          <w:sz w:val="28"/>
        </w:rPr>
        <w:t>
      55944 га.+ 52139 га.+ 91325 га.+ 630 га.= 200038 га.</w:t>
      </w:r>
    </w:p>
    <w:bookmarkEnd w:id="996"/>
    <w:bookmarkStart w:name="z1143" w:id="997"/>
    <w:p>
      <w:pPr>
        <w:spacing w:after="0"/>
        <w:ind w:left="0"/>
        <w:jc w:val="both"/>
      </w:pPr>
      <w:r>
        <w:rPr>
          <w:rFonts w:ascii="Times New Roman"/>
          <w:b w:val="false"/>
          <w:i w:val="false"/>
          <w:color w:val="000000"/>
          <w:sz w:val="28"/>
        </w:rPr>
        <w:t>
      Құрманғазы ауданының жер балансының мәліметтеріне сәйкес, Азғыр ауылдық округі аумағындағы барлық ЖШС, шаруа және фермер қожалықтарының жер пайдалануындағы жайылым алаңы 36352 га құрайды.</w:t>
      </w:r>
    </w:p>
    <w:bookmarkEnd w:id="997"/>
    <w:bookmarkStart w:name="z1144" w:id="998"/>
    <w:p>
      <w:pPr>
        <w:spacing w:after="0"/>
        <w:ind w:left="0"/>
        <w:jc w:val="both"/>
      </w:pPr>
      <w:r>
        <w:rPr>
          <w:rFonts w:ascii="Times New Roman"/>
          <w:b w:val="false"/>
          <w:i w:val="false"/>
          <w:color w:val="000000"/>
          <w:sz w:val="28"/>
        </w:rPr>
        <w:t>
      Азғыр ауылдық округінің аумағында 1 мал қорымы бар.</w:t>
      </w:r>
    </w:p>
    <w:bookmarkEnd w:id="998"/>
    <w:bookmarkStart w:name="z1145" w:id="999"/>
    <w:p>
      <w:pPr>
        <w:spacing w:after="0"/>
        <w:ind w:left="0"/>
        <w:jc w:val="both"/>
      </w:pPr>
      <w:r>
        <w:rPr>
          <w:rFonts w:ascii="Times New Roman"/>
          <w:b w:val="false"/>
          <w:i w:val="false"/>
          <w:color w:val="000000"/>
          <w:sz w:val="28"/>
        </w:rPr>
        <w:t>
      Азғыр ауылдық округінің аумағында аридтік жайылымдар жоқ.</w:t>
      </w:r>
    </w:p>
    <w:bookmarkEnd w:id="999"/>
    <w:bookmarkStart w:name="z1146" w:id="1000"/>
    <w:p>
      <w:pPr>
        <w:spacing w:after="0"/>
        <w:ind w:left="0"/>
        <w:jc w:val="both"/>
      </w:pPr>
      <w:r>
        <w:rPr>
          <w:rFonts w:ascii="Times New Roman"/>
          <w:b w:val="false"/>
          <w:i w:val="false"/>
          <w:color w:val="000000"/>
          <w:sz w:val="28"/>
        </w:rPr>
        <w:t>
      Азғыр ауылдық округінде мал айдауға арналған сервитуттар орнатылмаған.</w:t>
      </w:r>
    </w:p>
    <w:bookmarkEnd w:id="1000"/>
    <w:bookmarkStart w:name="z1147" w:id="1001"/>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Азғыр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10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Азғыр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1149" w:id="100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Азғыр ауылдық округі аумағында жайылымдардың орналасу схемасы</w:t>
      </w:r>
    </w:p>
    <w:bookmarkEnd w:id="1002"/>
    <w:bookmarkStart w:name="z1150" w:id="1003"/>
    <w:p>
      <w:pPr>
        <w:spacing w:after="0"/>
        <w:ind w:left="0"/>
        <w:jc w:val="both"/>
      </w:pPr>
      <w:r>
        <w:rPr>
          <w:rFonts w:ascii="Times New Roman"/>
          <w:b w:val="false"/>
          <w:i w:val="false"/>
          <w:color w:val="000000"/>
          <w:sz w:val="28"/>
        </w:rPr>
        <w:t xml:space="preserve">
      </w:t>
      </w:r>
    </w:p>
    <w:bookmarkEnd w:id="1003"/>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Азғыр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1152" w:id="1004"/>
    <w:p>
      <w:pPr>
        <w:spacing w:after="0"/>
        <w:ind w:left="0"/>
        <w:jc w:val="left"/>
      </w:pPr>
      <w:r>
        <w:rPr>
          <w:rFonts w:ascii="Times New Roman"/>
          <w:b/>
          <w:i w:val="false"/>
          <w:color w:val="000000"/>
        </w:rPr>
        <w:t xml:space="preserve"> Жайылым айналымдарының қолайлы схемалары Азғыр ауылдық округі үшін қолайлы жайылым айналымдарының схемасы</w:t>
      </w:r>
    </w:p>
    <w:bookmarkEnd w:id="1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1153" w:id="1005"/>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10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Азғыр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1155" w:id="100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006"/>
    <w:bookmarkStart w:name="z1156" w:id="1007"/>
    <w:p>
      <w:pPr>
        <w:spacing w:after="0"/>
        <w:ind w:left="0"/>
        <w:jc w:val="both"/>
      </w:pPr>
      <w:r>
        <w:rPr>
          <w:rFonts w:ascii="Times New Roman"/>
          <w:b w:val="false"/>
          <w:i w:val="false"/>
          <w:color w:val="000000"/>
          <w:sz w:val="28"/>
        </w:rPr>
        <w:t xml:space="preserve">
      </w:t>
      </w:r>
    </w:p>
    <w:bookmarkEnd w:id="1007"/>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Азғыр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1158" w:id="100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08"/>
    <w:bookmarkStart w:name="z1159"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 w:id="1010"/>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1010"/>
    <w:bookmarkStart w:name="z1161" w:id="1011"/>
    <w:p>
      <w:pPr>
        <w:spacing w:after="0"/>
        <w:ind w:left="0"/>
        <w:jc w:val="both"/>
      </w:pPr>
      <w:r>
        <w:rPr>
          <w:rFonts w:ascii="Times New Roman"/>
          <w:b w:val="false"/>
          <w:i w:val="false"/>
          <w:color w:val="000000"/>
          <w:sz w:val="28"/>
        </w:rPr>
        <w:t>
      Азғыр ауылдық округінің аумағында су құдықтары бар.</w:t>
      </w:r>
    </w:p>
    <w:bookmarkEnd w:id="10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Азғыр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1163" w:id="101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12"/>
    <w:bookmarkStart w:name="z1164"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Азғыр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1166" w:id="1014"/>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14"/>
    <w:bookmarkStart w:name="z1167" w:id="1015"/>
    <w:p>
      <w:pPr>
        <w:spacing w:after="0"/>
        <w:ind w:left="0"/>
        <w:jc w:val="both"/>
      </w:pPr>
      <w:r>
        <w:rPr>
          <w:rFonts w:ascii="Times New Roman"/>
          <w:b w:val="false"/>
          <w:i w:val="false"/>
          <w:color w:val="000000"/>
          <w:sz w:val="28"/>
        </w:rPr>
        <w:t xml:space="preserve">
      </w:t>
      </w:r>
    </w:p>
    <w:bookmarkEnd w:id="1015"/>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Азғыр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1169" w:id="1016"/>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10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Азғыр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Азғыр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Азғыр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1170" w:id="1017"/>
    <w:p>
      <w:pPr>
        <w:spacing w:after="0"/>
        <w:ind w:left="0"/>
        <w:jc w:val="both"/>
      </w:pPr>
      <w:r>
        <w:rPr>
          <w:rFonts w:ascii="Times New Roman"/>
          <w:b w:val="false"/>
          <w:i w:val="false"/>
          <w:color w:val="000000"/>
          <w:sz w:val="28"/>
        </w:rPr>
        <w:t>
      Ескертпе: аббревиатуралардың толық жазылуы:</w:t>
      </w:r>
    </w:p>
    <w:bookmarkEnd w:id="1017"/>
    <w:bookmarkStart w:name="z1171" w:id="1018"/>
    <w:p>
      <w:pPr>
        <w:spacing w:after="0"/>
        <w:ind w:left="0"/>
        <w:jc w:val="both"/>
      </w:pPr>
      <w:r>
        <w:rPr>
          <w:rFonts w:ascii="Times New Roman"/>
          <w:b w:val="false"/>
          <w:i w:val="false"/>
          <w:color w:val="000000"/>
          <w:sz w:val="28"/>
        </w:rPr>
        <w:t>
      КЖМ – көктемгі-жазғы маусым;</w:t>
      </w:r>
    </w:p>
    <w:bookmarkEnd w:id="1018"/>
    <w:bookmarkStart w:name="z1172" w:id="1019"/>
    <w:p>
      <w:pPr>
        <w:spacing w:after="0"/>
        <w:ind w:left="0"/>
        <w:jc w:val="both"/>
      </w:pPr>
      <w:r>
        <w:rPr>
          <w:rFonts w:ascii="Times New Roman"/>
          <w:b w:val="false"/>
          <w:i w:val="false"/>
          <w:color w:val="000000"/>
          <w:sz w:val="28"/>
        </w:rPr>
        <w:t>
      ЖКМ – жазғы-күзгі маусым;</w:t>
      </w:r>
    </w:p>
    <w:bookmarkEnd w:id="1019"/>
    <w:bookmarkStart w:name="z1173" w:id="1020"/>
    <w:p>
      <w:pPr>
        <w:spacing w:after="0"/>
        <w:ind w:left="0"/>
        <w:jc w:val="both"/>
      </w:pPr>
      <w:r>
        <w:rPr>
          <w:rFonts w:ascii="Times New Roman"/>
          <w:b w:val="false"/>
          <w:i w:val="false"/>
          <w:color w:val="000000"/>
          <w:sz w:val="28"/>
        </w:rPr>
        <w:t>
      ЖМ – жазғы маусым;</w:t>
      </w:r>
    </w:p>
    <w:bookmarkEnd w:id="1020"/>
    <w:bookmarkStart w:name="z1174" w:id="1021"/>
    <w:p>
      <w:pPr>
        <w:spacing w:after="0"/>
        <w:ind w:left="0"/>
        <w:jc w:val="both"/>
      </w:pPr>
      <w:r>
        <w:rPr>
          <w:rFonts w:ascii="Times New Roman"/>
          <w:b w:val="false"/>
          <w:i w:val="false"/>
          <w:color w:val="000000"/>
          <w:sz w:val="28"/>
        </w:rPr>
        <w:t>
      ДҚ – демалыс қорасы.</w:t>
      </w:r>
    </w:p>
    <w:bookmarkEnd w:id="10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2022 жылғы 22 желтоқсандағы</w:t>
            </w:r>
            <w:r>
              <w:br/>
            </w:r>
            <w:r>
              <w:rPr>
                <w:rFonts w:ascii="Times New Roman"/>
                <w:b w:val="false"/>
                <w:i w:val="false"/>
                <w:color w:val="000000"/>
                <w:sz w:val="20"/>
              </w:rPr>
              <w:t>№ 214-VII шешіміне</w:t>
            </w:r>
            <w:r>
              <w:br/>
            </w:r>
            <w:r>
              <w:rPr>
                <w:rFonts w:ascii="Times New Roman"/>
                <w:b w:val="false"/>
                <w:i w:val="false"/>
                <w:color w:val="000000"/>
                <w:sz w:val="20"/>
              </w:rPr>
              <w:t>19 қосымша</w:t>
            </w:r>
          </w:p>
        </w:tc>
      </w:tr>
    </w:tbl>
    <w:bookmarkStart w:name="z1176" w:id="1022"/>
    <w:p>
      <w:pPr>
        <w:spacing w:after="0"/>
        <w:ind w:left="0"/>
        <w:jc w:val="left"/>
      </w:pPr>
      <w:r>
        <w:rPr>
          <w:rFonts w:ascii="Times New Roman"/>
          <w:b/>
          <w:i w:val="false"/>
          <w:color w:val="000000"/>
        </w:rPr>
        <w:t xml:space="preserve"> Сүйіндік ауылдық округі бойынша 2023-2024 жылдарға арналған жайылымдарды басқару және оларды пайдалану жөніндегі жоспар</w:t>
      </w:r>
    </w:p>
    <w:bookmarkEnd w:id="1022"/>
    <w:bookmarkStart w:name="z1177" w:id="1023"/>
    <w:p>
      <w:pPr>
        <w:spacing w:after="0"/>
        <w:ind w:left="0"/>
        <w:jc w:val="both"/>
      </w:pPr>
      <w:r>
        <w:rPr>
          <w:rFonts w:ascii="Times New Roman"/>
          <w:b w:val="false"/>
          <w:i w:val="false"/>
          <w:color w:val="000000"/>
          <w:sz w:val="28"/>
        </w:rPr>
        <w:t>
      Осы Сүйіндік ауылдық округі бойынша 2023-2024 жылдарға арналған Жайылымдарды басқару және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(Әділет органдарында нормативтік құқықтық актінің мемлекеттік тіркеу нөмірі № 15090),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(Әділет органдарында нормативтік құқықтық актінің мемлекеттік тіркеу нөмірі № 11064) сәйкес жасақталған.</w:t>
      </w:r>
    </w:p>
    <w:bookmarkEnd w:id="1023"/>
    <w:bookmarkStart w:name="z1178" w:id="102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024"/>
    <w:bookmarkStart w:name="z1179" w:id="1025"/>
    <w:p>
      <w:pPr>
        <w:spacing w:after="0"/>
        <w:ind w:left="0"/>
        <w:jc w:val="both"/>
      </w:pPr>
      <w:r>
        <w:rPr>
          <w:rFonts w:ascii="Times New Roman"/>
          <w:b w:val="false"/>
          <w:i w:val="false"/>
          <w:color w:val="000000"/>
          <w:sz w:val="28"/>
        </w:rPr>
        <w:t>
      Жоспар:</w:t>
      </w:r>
    </w:p>
    <w:bookmarkEnd w:id="1025"/>
    <w:bookmarkStart w:name="z1180" w:id="102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w:t>
      </w:r>
      <w:r>
        <w:rPr>
          <w:rFonts w:ascii="Times New Roman"/>
          <w:b w:val="false"/>
          <w:i w:val="false"/>
          <w:color w:val="000000"/>
          <w:sz w:val="28"/>
        </w:rPr>
        <w:t>1 қосымша</w:t>
      </w:r>
      <w:r>
        <w:rPr>
          <w:rFonts w:ascii="Times New Roman"/>
          <w:b w:val="false"/>
          <w:i w:val="false"/>
          <w:color w:val="000000"/>
          <w:sz w:val="28"/>
        </w:rPr>
        <w:t>);</w:t>
      </w:r>
    </w:p>
    <w:bookmarkEnd w:id="1026"/>
    <w:bookmarkStart w:name="z1181" w:id="1027"/>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 қосымша</w:t>
      </w:r>
      <w:r>
        <w:rPr>
          <w:rFonts w:ascii="Times New Roman"/>
          <w:b w:val="false"/>
          <w:i w:val="false"/>
          <w:color w:val="000000"/>
          <w:sz w:val="28"/>
        </w:rPr>
        <w:t>);</w:t>
      </w:r>
    </w:p>
    <w:bookmarkEnd w:id="1027"/>
    <w:bookmarkStart w:name="z1182" w:id="102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 қосымша</w:t>
      </w:r>
      <w:r>
        <w:rPr>
          <w:rFonts w:ascii="Times New Roman"/>
          <w:b w:val="false"/>
          <w:i w:val="false"/>
          <w:color w:val="000000"/>
          <w:sz w:val="28"/>
        </w:rPr>
        <w:t>);</w:t>
      </w:r>
    </w:p>
    <w:bookmarkEnd w:id="1028"/>
    <w:bookmarkStart w:name="z1183" w:id="102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 қосымша</w:t>
      </w:r>
      <w:r>
        <w:rPr>
          <w:rFonts w:ascii="Times New Roman"/>
          <w:b w:val="false"/>
          <w:i w:val="false"/>
          <w:color w:val="000000"/>
          <w:sz w:val="28"/>
        </w:rPr>
        <w:t>);</w:t>
      </w:r>
    </w:p>
    <w:bookmarkEnd w:id="1029"/>
    <w:bookmarkStart w:name="z1184" w:id="103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 қосымша</w:t>
      </w:r>
      <w:r>
        <w:rPr>
          <w:rFonts w:ascii="Times New Roman"/>
          <w:b w:val="false"/>
          <w:i w:val="false"/>
          <w:color w:val="000000"/>
          <w:sz w:val="28"/>
        </w:rPr>
        <w:t>);</w:t>
      </w:r>
    </w:p>
    <w:bookmarkEnd w:id="1030"/>
    <w:bookmarkStart w:name="z1185" w:id="1031"/>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 қосымша</w:t>
      </w:r>
      <w:r>
        <w:rPr>
          <w:rFonts w:ascii="Times New Roman"/>
          <w:b w:val="false"/>
          <w:i w:val="false"/>
          <w:color w:val="000000"/>
          <w:sz w:val="28"/>
        </w:rPr>
        <w:t>);</w:t>
      </w:r>
    </w:p>
    <w:bookmarkEnd w:id="1031"/>
    <w:bookmarkStart w:name="z1186" w:id="103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 (</w:t>
      </w:r>
      <w:r>
        <w:rPr>
          <w:rFonts w:ascii="Times New Roman"/>
          <w:b w:val="false"/>
          <w:i w:val="false"/>
          <w:color w:val="000000"/>
          <w:sz w:val="28"/>
        </w:rPr>
        <w:t>7 қосымша</w:t>
      </w:r>
      <w:r>
        <w:rPr>
          <w:rFonts w:ascii="Times New Roman"/>
          <w:b w:val="false"/>
          <w:i w:val="false"/>
          <w:color w:val="000000"/>
          <w:sz w:val="28"/>
        </w:rPr>
        <w:t>).</w:t>
      </w:r>
    </w:p>
    <w:bookmarkEnd w:id="1032"/>
    <w:bookmarkStart w:name="z1187" w:id="103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033"/>
    <w:bookmarkStart w:name="z1188" w:id="1034"/>
    <w:p>
      <w:pPr>
        <w:spacing w:after="0"/>
        <w:ind w:left="0"/>
        <w:jc w:val="both"/>
      </w:pPr>
      <w:r>
        <w:rPr>
          <w:rFonts w:ascii="Times New Roman"/>
          <w:b w:val="false"/>
          <w:i w:val="false"/>
          <w:color w:val="000000"/>
          <w:sz w:val="28"/>
        </w:rPr>
        <w:t>
      Сүйіндік ауылдық округі аумағының жалпы ауданы 230649 га, оның ішінде елді мекен жерлері - 24821 га, босалқы жерлер 205828.</w:t>
      </w:r>
    </w:p>
    <w:bookmarkEnd w:id="1034"/>
    <w:bookmarkStart w:name="z1189" w:id="1035"/>
    <w:p>
      <w:pPr>
        <w:spacing w:after="0"/>
        <w:ind w:left="0"/>
        <w:jc w:val="both"/>
      </w:pPr>
      <w:r>
        <w:rPr>
          <w:rFonts w:ascii="Times New Roman"/>
          <w:b w:val="false"/>
          <w:i w:val="false"/>
          <w:color w:val="000000"/>
          <w:sz w:val="28"/>
        </w:rPr>
        <w:t>
      Әкімшілік-аумақтық бөлінісі бойынша Сүйіндік ауылдық округінде 4 ауылдық елді мекен бар.</w:t>
      </w:r>
    </w:p>
    <w:bookmarkEnd w:id="1035"/>
    <w:bookmarkStart w:name="z1190" w:id="1036"/>
    <w:p>
      <w:pPr>
        <w:spacing w:after="0"/>
        <w:ind w:left="0"/>
        <w:jc w:val="both"/>
      </w:pPr>
      <w:r>
        <w:rPr>
          <w:rFonts w:ascii="Times New Roman"/>
          <w:b w:val="false"/>
          <w:i w:val="false"/>
          <w:color w:val="000000"/>
          <w:sz w:val="28"/>
        </w:rPr>
        <w:t>
      Сүйіндік ауылдық округінің жер бедері-жазық. Округ аумағы Каспий маңы ойпатының орталық бөлігінде орналасқан. Аумақтың климаты тым континенттік, құрғақ. Қаңтардың орташа температурасы -14 °С, шілдеде 22-23 °С. Жауын-шашынның орташа жылдық мөлшері 220-280 мм. Шөлейт топырақтарда алабота, жусан, жантақ, шытыр өседі.</w:t>
      </w:r>
    </w:p>
    <w:bookmarkEnd w:id="1036"/>
    <w:bookmarkStart w:name="z1191" w:id="1037"/>
    <w:p>
      <w:pPr>
        <w:spacing w:after="0"/>
        <w:ind w:left="0"/>
        <w:jc w:val="both"/>
      </w:pPr>
      <w:r>
        <w:rPr>
          <w:rFonts w:ascii="Times New Roman"/>
          <w:b w:val="false"/>
          <w:i w:val="false"/>
          <w:color w:val="000000"/>
          <w:sz w:val="28"/>
        </w:rPr>
        <w:t>
      Топырағы негізінен құмды көп жылдық сортаңдары басым жайылымдар.</w:t>
      </w:r>
    </w:p>
    <w:bookmarkEnd w:id="1037"/>
    <w:bookmarkStart w:name="z1192" w:id="1038"/>
    <w:p>
      <w:pPr>
        <w:spacing w:after="0"/>
        <w:ind w:left="0"/>
        <w:jc w:val="both"/>
      </w:pPr>
      <w:r>
        <w:rPr>
          <w:rFonts w:ascii="Times New Roman"/>
          <w:b w:val="false"/>
          <w:i w:val="false"/>
          <w:color w:val="000000"/>
          <w:sz w:val="28"/>
        </w:rPr>
        <w:t>
      2022 жылдың 1 қыркүйегіне Сүйіндік ауылдық округінде (жеке ауласында) 5141 бас ірі қара, 47930 бас ұсақ мал, 2941 бас жылқы, 214 түйе бар.</w:t>
      </w:r>
    </w:p>
    <w:bookmarkEnd w:id="1038"/>
    <w:bookmarkStart w:name="z1193" w:id="1039"/>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334005 га жайылым қажет.</w:t>
      </w:r>
    </w:p>
    <w:bookmarkEnd w:id="1039"/>
    <w:bookmarkStart w:name="z1194" w:id="1040"/>
    <w:p>
      <w:pPr>
        <w:spacing w:after="0"/>
        <w:ind w:left="0"/>
        <w:jc w:val="both"/>
      </w:pPr>
      <w:r>
        <w:rPr>
          <w:rFonts w:ascii="Times New Roman"/>
          <w:b w:val="false"/>
          <w:i w:val="false"/>
          <w:color w:val="000000"/>
          <w:sz w:val="28"/>
        </w:rPr>
        <w:t>
      Есебі:</w:t>
      </w:r>
    </w:p>
    <w:bookmarkEnd w:id="1040"/>
    <w:bookmarkStart w:name="z1195" w:id="1041"/>
    <w:p>
      <w:pPr>
        <w:spacing w:after="0"/>
        <w:ind w:left="0"/>
        <w:jc w:val="both"/>
      </w:pPr>
      <w:r>
        <w:rPr>
          <w:rFonts w:ascii="Times New Roman"/>
          <w:b w:val="false"/>
          <w:i w:val="false"/>
          <w:color w:val="000000"/>
          <w:sz w:val="28"/>
        </w:rPr>
        <w:t>
      МІҚ үшін – 5141 бас.*18га./бас=92538 га.</w:t>
      </w:r>
    </w:p>
    <w:bookmarkEnd w:id="1041"/>
    <w:bookmarkStart w:name="z1196" w:id="1042"/>
    <w:p>
      <w:pPr>
        <w:spacing w:after="0"/>
        <w:ind w:left="0"/>
        <w:jc w:val="both"/>
      </w:pPr>
      <w:r>
        <w:rPr>
          <w:rFonts w:ascii="Times New Roman"/>
          <w:b w:val="false"/>
          <w:i w:val="false"/>
          <w:color w:val="000000"/>
          <w:sz w:val="28"/>
        </w:rPr>
        <w:t>
      Ұсақ мал үшін – 47930 бас.*3,6га./бас= 172548 га.</w:t>
      </w:r>
    </w:p>
    <w:bookmarkEnd w:id="1042"/>
    <w:bookmarkStart w:name="z1197" w:id="1043"/>
    <w:p>
      <w:pPr>
        <w:spacing w:after="0"/>
        <w:ind w:left="0"/>
        <w:jc w:val="both"/>
      </w:pPr>
      <w:r>
        <w:rPr>
          <w:rFonts w:ascii="Times New Roman"/>
          <w:b w:val="false"/>
          <w:i w:val="false"/>
          <w:color w:val="000000"/>
          <w:sz w:val="28"/>
        </w:rPr>
        <w:t>
      Жылқы үшін – 2941 бас.*21,6га./бас=63526 га.</w:t>
      </w:r>
    </w:p>
    <w:bookmarkEnd w:id="1043"/>
    <w:bookmarkStart w:name="z1198" w:id="1044"/>
    <w:p>
      <w:pPr>
        <w:spacing w:after="0"/>
        <w:ind w:left="0"/>
        <w:jc w:val="both"/>
      </w:pPr>
      <w:r>
        <w:rPr>
          <w:rFonts w:ascii="Times New Roman"/>
          <w:b w:val="false"/>
          <w:i w:val="false"/>
          <w:color w:val="000000"/>
          <w:sz w:val="28"/>
        </w:rPr>
        <w:t>
      Түйе үшін – 214 бас.*25,2 га./бас=5393 га.</w:t>
      </w:r>
    </w:p>
    <w:bookmarkEnd w:id="1044"/>
    <w:bookmarkStart w:name="z1199" w:id="1045"/>
    <w:p>
      <w:pPr>
        <w:spacing w:after="0"/>
        <w:ind w:left="0"/>
        <w:jc w:val="both"/>
      </w:pPr>
      <w:r>
        <w:rPr>
          <w:rFonts w:ascii="Times New Roman"/>
          <w:b w:val="false"/>
          <w:i w:val="false"/>
          <w:color w:val="000000"/>
          <w:sz w:val="28"/>
        </w:rPr>
        <w:t>
      92538 га.+ 172548 га.+ 63526 га.+ 5393 га.= 334005 га.</w:t>
      </w:r>
    </w:p>
    <w:bookmarkEnd w:id="1045"/>
    <w:bookmarkStart w:name="z1200" w:id="1046"/>
    <w:p>
      <w:pPr>
        <w:spacing w:after="0"/>
        <w:ind w:left="0"/>
        <w:jc w:val="both"/>
      </w:pPr>
      <w:r>
        <w:rPr>
          <w:rFonts w:ascii="Times New Roman"/>
          <w:b w:val="false"/>
          <w:i w:val="false"/>
          <w:color w:val="000000"/>
          <w:sz w:val="28"/>
        </w:rPr>
        <w:t>
      2022 жылдың 1 қыркүйегіне Сүйіндік ауылдық округінің ЖШС, шаруа және фермерлік қожалықтарындағы мал басы: ірі қара мал 3619 бас, ұсақ мал 15907 бас, жылқы 2381 бас, түйе 57 бас құрайды.</w:t>
      </w:r>
    </w:p>
    <w:bookmarkEnd w:id="1046"/>
    <w:bookmarkStart w:name="z1201" w:id="104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175273 га жайылым қажет.</w:t>
      </w:r>
    </w:p>
    <w:bookmarkEnd w:id="1047"/>
    <w:bookmarkStart w:name="z1202" w:id="1048"/>
    <w:p>
      <w:pPr>
        <w:spacing w:after="0"/>
        <w:ind w:left="0"/>
        <w:jc w:val="both"/>
      </w:pPr>
      <w:r>
        <w:rPr>
          <w:rFonts w:ascii="Times New Roman"/>
          <w:b w:val="false"/>
          <w:i w:val="false"/>
          <w:color w:val="000000"/>
          <w:sz w:val="28"/>
        </w:rPr>
        <w:t>
      Есебі:</w:t>
      </w:r>
    </w:p>
    <w:bookmarkEnd w:id="1048"/>
    <w:bookmarkStart w:name="z1203" w:id="1049"/>
    <w:p>
      <w:pPr>
        <w:spacing w:after="0"/>
        <w:ind w:left="0"/>
        <w:jc w:val="both"/>
      </w:pPr>
      <w:r>
        <w:rPr>
          <w:rFonts w:ascii="Times New Roman"/>
          <w:b w:val="false"/>
          <w:i w:val="false"/>
          <w:color w:val="000000"/>
          <w:sz w:val="28"/>
        </w:rPr>
        <w:t>
      МІҚ үшін –3619 бас *18га./бас=65142 га.</w:t>
      </w:r>
    </w:p>
    <w:bookmarkEnd w:id="1049"/>
    <w:bookmarkStart w:name="z1204" w:id="1050"/>
    <w:p>
      <w:pPr>
        <w:spacing w:after="0"/>
        <w:ind w:left="0"/>
        <w:jc w:val="both"/>
      </w:pPr>
      <w:r>
        <w:rPr>
          <w:rFonts w:ascii="Times New Roman"/>
          <w:b w:val="false"/>
          <w:i w:val="false"/>
          <w:color w:val="000000"/>
          <w:sz w:val="28"/>
        </w:rPr>
        <w:t>
      Ұсақ мал үшін – 15907 бас *3,6га./бас=57265 га.</w:t>
      </w:r>
    </w:p>
    <w:bookmarkEnd w:id="1050"/>
    <w:bookmarkStart w:name="z1205" w:id="1051"/>
    <w:p>
      <w:pPr>
        <w:spacing w:after="0"/>
        <w:ind w:left="0"/>
        <w:jc w:val="both"/>
      </w:pPr>
      <w:r>
        <w:rPr>
          <w:rFonts w:ascii="Times New Roman"/>
          <w:b w:val="false"/>
          <w:i w:val="false"/>
          <w:color w:val="000000"/>
          <w:sz w:val="28"/>
        </w:rPr>
        <w:t>
      Жылқы үшін – 2381 бас *21,6га./бас=51430 га.</w:t>
      </w:r>
    </w:p>
    <w:bookmarkEnd w:id="1051"/>
    <w:bookmarkStart w:name="z1206" w:id="1052"/>
    <w:p>
      <w:pPr>
        <w:spacing w:after="0"/>
        <w:ind w:left="0"/>
        <w:jc w:val="both"/>
      </w:pPr>
      <w:r>
        <w:rPr>
          <w:rFonts w:ascii="Times New Roman"/>
          <w:b w:val="false"/>
          <w:i w:val="false"/>
          <w:color w:val="000000"/>
          <w:sz w:val="28"/>
        </w:rPr>
        <w:t>
      Түйе үшін – 57 бас *25,2 га./бас =1436 га.</w:t>
      </w:r>
    </w:p>
    <w:bookmarkEnd w:id="1052"/>
    <w:bookmarkStart w:name="z1207" w:id="1053"/>
    <w:p>
      <w:pPr>
        <w:spacing w:after="0"/>
        <w:ind w:left="0"/>
        <w:jc w:val="both"/>
      </w:pPr>
      <w:r>
        <w:rPr>
          <w:rFonts w:ascii="Times New Roman"/>
          <w:b w:val="false"/>
          <w:i w:val="false"/>
          <w:color w:val="000000"/>
          <w:sz w:val="28"/>
        </w:rPr>
        <w:t>
      65142 га.+ 57265 га.+ 51430 га.+ 1436 га.= 175273 га.</w:t>
      </w:r>
    </w:p>
    <w:bookmarkEnd w:id="1053"/>
    <w:bookmarkStart w:name="z1208" w:id="1054"/>
    <w:p>
      <w:pPr>
        <w:spacing w:after="0"/>
        <w:ind w:left="0"/>
        <w:jc w:val="both"/>
      </w:pPr>
      <w:r>
        <w:rPr>
          <w:rFonts w:ascii="Times New Roman"/>
          <w:b w:val="false"/>
          <w:i w:val="false"/>
          <w:color w:val="000000"/>
          <w:sz w:val="28"/>
        </w:rPr>
        <w:t>
      Құрманғазы ауданының жер балансының мәліметтеріне сәйкес, Сүйіндік ауылдық округі аумағындағы барлық ЖШС, шаруа және фермер қожалықтарының жер пайдалануындағы жайылым алаңы 24477 га құрайды.</w:t>
      </w:r>
    </w:p>
    <w:bookmarkEnd w:id="1054"/>
    <w:bookmarkStart w:name="z1209" w:id="1055"/>
    <w:p>
      <w:pPr>
        <w:spacing w:after="0"/>
        <w:ind w:left="0"/>
        <w:jc w:val="both"/>
      </w:pPr>
      <w:r>
        <w:rPr>
          <w:rFonts w:ascii="Times New Roman"/>
          <w:b w:val="false"/>
          <w:i w:val="false"/>
          <w:color w:val="000000"/>
          <w:sz w:val="28"/>
        </w:rPr>
        <w:t>
      Сүйіндік ауылдық округінің аумағында мал қорымы жоқ.</w:t>
      </w:r>
    </w:p>
    <w:bookmarkEnd w:id="1055"/>
    <w:bookmarkStart w:name="z1210" w:id="1056"/>
    <w:p>
      <w:pPr>
        <w:spacing w:after="0"/>
        <w:ind w:left="0"/>
        <w:jc w:val="both"/>
      </w:pPr>
      <w:r>
        <w:rPr>
          <w:rFonts w:ascii="Times New Roman"/>
          <w:b w:val="false"/>
          <w:i w:val="false"/>
          <w:color w:val="000000"/>
          <w:sz w:val="28"/>
        </w:rPr>
        <w:t>
      Сүйіндік ауылдық округінің аумағында аридтік жайылымдар жоқ.</w:t>
      </w:r>
    </w:p>
    <w:bookmarkEnd w:id="1056"/>
    <w:bookmarkStart w:name="z1211" w:id="1057"/>
    <w:p>
      <w:pPr>
        <w:spacing w:after="0"/>
        <w:ind w:left="0"/>
        <w:jc w:val="both"/>
      </w:pPr>
      <w:r>
        <w:rPr>
          <w:rFonts w:ascii="Times New Roman"/>
          <w:b w:val="false"/>
          <w:i w:val="false"/>
          <w:color w:val="000000"/>
          <w:sz w:val="28"/>
        </w:rPr>
        <w:t>
      Сүйіндік ауылдық округінде мал айдауға арналған сервитуттар орнатылмаған.</w:t>
      </w:r>
    </w:p>
    <w:bookmarkEnd w:id="1057"/>
    <w:bookmarkStart w:name="z1212" w:id="105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Сүйіндік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10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Сүйіндік ауылдық округі бойынша 2023-2024 жылдарға арналған жайылымдарды басқару және оларды пайдалану жөніндегі жоспарға 1-қосымша</w:t>
            </w:r>
          </w:p>
        </w:tc>
      </w:tr>
    </w:tbl>
    <w:bookmarkStart w:name="z1214" w:id="10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Сүйіндік ауылдық округі аумағында жайылымдардың орналасу схемасы</w:t>
      </w:r>
    </w:p>
    <w:bookmarkEnd w:id="1059"/>
    <w:bookmarkStart w:name="z1215" w:id="1060"/>
    <w:p>
      <w:pPr>
        <w:spacing w:after="0"/>
        <w:ind w:left="0"/>
        <w:jc w:val="both"/>
      </w:pPr>
      <w:r>
        <w:rPr>
          <w:rFonts w:ascii="Times New Roman"/>
          <w:b w:val="false"/>
          <w:i w:val="false"/>
          <w:color w:val="000000"/>
          <w:sz w:val="28"/>
        </w:rPr>
        <w:t xml:space="preserve">
      </w:t>
      </w:r>
    </w:p>
    <w:bookmarkEnd w:id="1060"/>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Сүйіндік ауылдық округі бойынша 2023-2024 жылдарға арналған жайылымдарды басқару және оларды пайдалану жөніндегі жоспарға 2-қосымша</w:t>
            </w:r>
          </w:p>
        </w:tc>
      </w:tr>
    </w:tbl>
    <w:bookmarkStart w:name="z1217" w:id="1061"/>
    <w:p>
      <w:pPr>
        <w:spacing w:after="0"/>
        <w:ind w:left="0"/>
        <w:jc w:val="left"/>
      </w:pPr>
      <w:r>
        <w:rPr>
          <w:rFonts w:ascii="Times New Roman"/>
          <w:b/>
          <w:i w:val="false"/>
          <w:color w:val="000000"/>
        </w:rPr>
        <w:t xml:space="preserve"> Жайылым айналымдарының қолайлы схемалары Сүйіндік ауылдық округі үшін қолайлы жайылым айналымдарының схемасы</w:t>
      </w:r>
    </w:p>
    <w:bookmarkEnd w:id="10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қорасы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1218" w:id="1062"/>
    <w:p>
      <w:pPr>
        <w:spacing w:after="0"/>
        <w:ind w:left="0"/>
        <w:jc w:val="both"/>
      </w:pPr>
      <w:r>
        <w:rPr>
          <w:rFonts w:ascii="Times New Roman"/>
          <w:b w:val="false"/>
          <w:i w:val="false"/>
          <w:color w:val="000000"/>
          <w:sz w:val="28"/>
        </w:rPr>
        <w:t>
      Ескертпе: 1, 2, 3, 4 –жыл ішіндегі қораларды пайдалану кезегі.</w:t>
      </w:r>
    </w:p>
    <w:bookmarkEnd w:id="10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Сүйіндік ауылдық округі бойынша 2023-2024 жылдарға арналған жайылымдарды басқару және оларды пайдалану жөніндегі жоспарға 3-қосымша</w:t>
            </w:r>
          </w:p>
        </w:tc>
      </w:tr>
    </w:tbl>
    <w:bookmarkStart w:name="z1220" w:id="106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063"/>
    <w:bookmarkStart w:name="z1221" w:id="1064"/>
    <w:p>
      <w:pPr>
        <w:spacing w:after="0"/>
        <w:ind w:left="0"/>
        <w:jc w:val="both"/>
      </w:pPr>
      <w:r>
        <w:rPr>
          <w:rFonts w:ascii="Times New Roman"/>
          <w:b w:val="false"/>
          <w:i w:val="false"/>
          <w:color w:val="000000"/>
          <w:sz w:val="28"/>
        </w:rPr>
        <w:t xml:space="preserve">
      </w:t>
      </w:r>
    </w:p>
    <w:bookmarkEnd w:id="1064"/>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Сүйіндік ауылдық округі бойынша 2023-2024 жылдарға арналған жайылымдарды басқару және оларды пайдалану жөніндегі жоспарға 4-қосымша</w:t>
            </w:r>
          </w:p>
        </w:tc>
      </w:tr>
    </w:tbl>
    <w:bookmarkStart w:name="z1223" w:id="106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65"/>
    <w:bookmarkStart w:name="z1224"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5" w:id="1067"/>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бекітілген (нормативтік құқықтық актілерді мемлекеттік тіркеу тізілімінде № 15090 болып тіркелген)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w:t>
      </w:r>
    </w:p>
    <w:bookmarkEnd w:id="1067"/>
    <w:bookmarkStart w:name="z1226" w:id="1068"/>
    <w:p>
      <w:pPr>
        <w:spacing w:after="0"/>
        <w:ind w:left="0"/>
        <w:jc w:val="both"/>
      </w:pPr>
      <w:r>
        <w:rPr>
          <w:rFonts w:ascii="Times New Roman"/>
          <w:b w:val="false"/>
          <w:i w:val="false"/>
          <w:color w:val="000000"/>
          <w:sz w:val="28"/>
        </w:rPr>
        <w:t>
      Сүйіндік ауылдық округінің аумағында су құдықтары бар.</w:t>
      </w:r>
    </w:p>
    <w:bookmarkEnd w:id="10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Сүйіндік ауылдық округі бойынша 2023-2024 жылдарға арналған жайылымдарды басқару және оларды пайдалану жөніндегі жоспарға 5-қосымша</w:t>
            </w:r>
          </w:p>
        </w:tc>
      </w:tr>
    </w:tbl>
    <w:bookmarkStart w:name="z1228" w:id="106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69"/>
    <w:bookmarkStart w:name="z1229" w:id="1070"/>
    <w:p>
      <w:pPr>
        <w:spacing w:after="0"/>
        <w:ind w:left="0"/>
        <w:jc w:val="both"/>
      </w:pPr>
      <w:r>
        <w:rPr>
          <w:rFonts w:ascii="Times New Roman"/>
          <w:b w:val="false"/>
          <w:i w:val="false"/>
          <w:color w:val="000000"/>
          <w:sz w:val="28"/>
        </w:rPr>
        <w:t xml:space="preserve">
      </w:t>
      </w:r>
    </w:p>
    <w:bookmarkEnd w:id="1070"/>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Сүйіндік ауылдық округі бойынша 2023-2024 жылдарға арналған жайылымдарды басқару және оларды пайдалану жөніндегі жоспарға 6-қосымша</w:t>
            </w:r>
          </w:p>
        </w:tc>
      </w:tr>
    </w:tbl>
    <w:bookmarkStart w:name="z1231" w:id="1071"/>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71"/>
    <w:bookmarkStart w:name="z1232" w:id="1072"/>
    <w:p>
      <w:pPr>
        <w:spacing w:after="0"/>
        <w:ind w:left="0"/>
        <w:jc w:val="both"/>
      </w:pPr>
      <w:r>
        <w:rPr>
          <w:rFonts w:ascii="Times New Roman"/>
          <w:b w:val="false"/>
          <w:i w:val="false"/>
          <w:color w:val="000000"/>
          <w:sz w:val="28"/>
        </w:rPr>
        <w:t xml:space="preserve">
      </w:t>
      </w:r>
    </w:p>
    <w:bookmarkEnd w:id="1072"/>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Сүйіндік ауылдық округі бойынша 2023-2024 жылдарға арналған жайылымдарды басқару және оларды пайдалану жөніндегі жоспарға 7-қосымша</w:t>
            </w:r>
          </w:p>
        </w:tc>
      </w:tr>
    </w:tbl>
    <w:bookmarkStart w:name="z1234" w:id="1073"/>
    <w:p>
      <w:pPr>
        <w:spacing w:after="0"/>
        <w:ind w:left="0"/>
        <w:jc w:val="left"/>
      </w:pPr>
      <w:r>
        <w:rPr>
          <w:rFonts w:ascii="Times New Roman"/>
          <w:b/>
          <w:i w:val="false"/>
          <w:color w:val="000000"/>
        </w:rPr>
        <w:t xml:space="preserve"> Ауыл шаруашылығы жануарларын жаю мен айдаудың маусымдық маршруттарын белгілейтін жайылымдарды пайдалану жөніндегі күнтізбелік графигі</w:t>
      </w:r>
    </w:p>
    <w:bookmarkEnd w:id="10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2023-2024 жылғы қоралар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bookmarkStart w:name="z1235" w:id="1074"/>
    <w:p>
      <w:pPr>
        <w:spacing w:after="0"/>
        <w:ind w:left="0"/>
        <w:jc w:val="both"/>
      </w:pPr>
      <w:r>
        <w:rPr>
          <w:rFonts w:ascii="Times New Roman"/>
          <w:b w:val="false"/>
          <w:i w:val="false"/>
          <w:color w:val="000000"/>
          <w:sz w:val="28"/>
        </w:rPr>
        <w:t>
      Ескертпе: аббревиатуралардың толық жазылуы:</w:t>
      </w:r>
    </w:p>
    <w:bookmarkEnd w:id="1074"/>
    <w:bookmarkStart w:name="z1236" w:id="1075"/>
    <w:p>
      <w:pPr>
        <w:spacing w:after="0"/>
        <w:ind w:left="0"/>
        <w:jc w:val="both"/>
      </w:pPr>
      <w:r>
        <w:rPr>
          <w:rFonts w:ascii="Times New Roman"/>
          <w:b w:val="false"/>
          <w:i w:val="false"/>
          <w:color w:val="000000"/>
          <w:sz w:val="28"/>
        </w:rPr>
        <w:t>
      КЖМ – көктемгі-жазғы маусым;</w:t>
      </w:r>
    </w:p>
    <w:bookmarkEnd w:id="1075"/>
    <w:bookmarkStart w:name="z1237" w:id="1076"/>
    <w:p>
      <w:pPr>
        <w:spacing w:after="0"/>
        <w:ind w:left="0"/>
        <w:jc w:val="both"/>
      </w:pPr>
      <w:r>
        <w:rPr>
          <w:rFonts w:ascii="Times New Roman"/>
          <w:b w:val="false"/>
          <w:i w:val="false"/>
          <w:color w:val="000000"/>
          <w:sz w:val="28"/>
        </w:rPr>
        <w:t>
      ЖКМ – жазғы-күзгі маусым;</w:t>
      </w:r>
    </w:p>
    <w:bookmarkEnd w:id="1076"/>
    <w:bookmarkStart w:name="z1238" w:id="1077"/>
    <w:p>
      <w:pPr>
        <w:spacing w:after="0"/>
        <w:ind w:left="0"/>
        <w:jc w:val="both"/>
      </w:pPr>
      <w:r>
        <w:rPr>
          <w:rFonts w:ascii="Times New Roman"/>
          <w:b w:val="false"/>
          <w:i w:val="false"/>
          <w:color w:val="000000"/>
          <w:sz w:val="28"/>
        </w:rPr>
        <w:t>
      ЖМ – жазғы маусым;</w:t>
      </w:r>
    </w:p>
    <w:bookmarkEnd w:id="1077"/>
    <w:bookmarkStart w:name="z1239" w:id="1078"/>
    <w:p>
      <w:pPr>
        <w:spacing w:after="0"/>
        <w:ind w:left="0"/>
        <w:jc w:val="both"/>
      </w:pPr>
      <w:r>
        <w:rPr>
          <w:rFonts w:ascii="Times New Roman"/>
          <w:b w:val="false"/>
          <w:i w:val="false"/>
          <w:color w:val="000000"/>
          <w:sz w:val="28"/>
        </w:rPr>
        <w:t>
      ДҚ – демалыс қорасы.</w:t>
      </w:r>
    </w:p>
    <w:bookmarkEnd w:id="107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