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8d788" w14:textId="c78d78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Ордабасы ауданы бойынша 2022-2023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Түркістан облысы Ордабасы аудандық мәслихатының 2022 жылғы 23 желтоқсандағы № 33/15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сәйкес Ордабасы аудандық мәслихаты ШЕШТІ:</w:t>
      </w:r>
    </w:p>
    <w:bookmarkEnd w:id="0"/>
    <w:bookmarkStart w:name="z2" w:id="1"/>
    <w:p>
      <w:pPr>
        <w:spacing w:after="0"/>
        <w:ind w:left="0"/>
        <w:jc w:val="both"/>
      </w:pPr>
      <w:r>
        <w:rPr>
          <w:rFonts w:ascii="Times New Roman"/>
          <w:b w:val="false"/>
          <w:i w:val="false"/>
          <w:color w:val="000000"/>
          <w:sz w:val="28"/>
        </w:rPr>
        <w:t xml:space="preserve">
      1. Ордабасы ауданы бойынша 2022-2023 жылдарға арналған жайылымдарды басқару және оларды пайдалану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Қ.Әбдіхалық</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аудандық</w:t>
            </w:r>
            <w:r>
              <w:br/>
            </w:r>
            <w:r>
              <w:rPr>
                <w:rFonts w:ascii="Times New Roman"/>
                <w:b w:val="false"/>
                <w:i w:val="false"/>
                <w:color w:val="000000"/>
                <w:sz w:val="20"/>
              </w:rPr>
              <w:t>мәслихатының 2022 жылғы</w:t>
            </w:r>
            <w:r>
              <w:br/>
            </w:r>
            <w:r>
              <w:rPr>
                <w:rFonts w:ascii="Times New Roman"/>
                <w:b w:val="false"/>
                <w:i w:val="false"/>
                <w:color w:val="000000"/>
                <w:sz w:val="20"/>
              </w:rPr>
              <w:t>"23"желтоқсан № 33/15</w:t>
            </w:r>
            <w:r>
              <w:br/>
            </w:r>
            <w:r>
              <w:rPr>
                <w:rFonts w:ascii="Times New Roman"/>
                <w:b w:val="false"/>
                <w:i w:val="false"/>
                <w:color w:val="000000"/>
                <w:sz w:val="20"/>
              </w:rPr>
              <w:t>шешіміне қосымша</w:t>
            </w:r>
          </w:p>
        </w:tc>
      </w:tr>
    </w:tbl>
    <w:bookmarkStart w:name="z5" w:id="3"/>
    <w:p>
      <w:pPr>
        <w:spacing w:after="0"/>
        <w:ind w:left="0"/>
        <w:jc w:val="left"/>
      </w:pPr>
      <w:r>
        <w:rPr>
          <w:rFonts w:ascii="Times New Roman"/>
          <w:b/>
          <w:i w:val="false"/>
          <w:color w:val="000000"/>
        </w:rPr>
        <w:t xml:space="preserve"> Ордабасы ауданы бойынша 2022 – 2023 жылдарға арналған Жайылымдарды басқару және оларды пайдалану жөніндегі жоспар</w:t>
      </w:r>
    </w:p>
    <w:bookmarkEnd w:id="3"/>
    <w:bookmarkStart w:name="z6" w:id="4"/>
    <w:p>
      <w:pPr>
        <w:spacing w:after="0"/>
        <w:ind w:left="0"/>
        <w:jc w:val="both"/>
      </w:pPr>
      <w:r>
        <w:rPr>
          <w:rFonts w:ascii="Times New Roman"/>
          <w:b w:val="false"/>
          <w:i w:val="false"/>
          <w:color w:val="000000"/>
          <w:sz w:val="28"/>
        </w:rPr>
        <w:t>
      Кіріспе</w:t>
      </w:r>
    </w:p>
    <w:bookmarkEnd w:id="4"/>
    <w:bookmarkStart w:name="z7" w:id="5"/>
    <w:p>
      <w:pPr>
        <w:spacing w:after="0"/>
        <w:ind w:left="0"/>
        <w:jc w:val="both"/>
      </w:pPr>
      <w:r>
        <w:rPr>
          <w:rFonts w:ascii="Times New Roman"/>
          <w:b w:val="false"/>
          <w:i w:val="false"/>
          <w:color w:val="000000"/>
          <w:sz w:val="28"/>
        </w:rPr>
        <w:t xml:space="preserve">
      Осы Ордабасы ауданы бойынша жайылымдарды басқару және оларды пайдалану жөніндегі 2022-2023 жылдарға арналған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8" w:id="6"/>
    <w:p>
      <w:pPr>
        <w:spacing w:after="0"/>
        <w:ind w:left="0"/>
        <w:jc w:val="both"/>
      </w:pPr>
      <w:r>
        <w:rPr>
          <w:rFonts w:ascii="Times New Roman"/>
          <w:b w:val="false"/>
          <w:i w:val="false"/>
          <w:color w:val="000000"/>
          <w:sz w:val="28"/>
        </w:rPr>
        <w:t>
      Жоспардың мазмұны.</w:t>
      </w:r>
    </w:p>
    <w:bookmarkEnd w:id="6"/>
    <w:p>
      <w:pPr>
        <w:spacing w:after="0"/>
        <w:ind w:left="0"/>
        <w:jc w:val="both"/>
      </w:pPr>
      <w:r>
        <w:rPr>
          <w:rFonts w:ascii="Times New Roman"/>
          <w:b w:val="false"/>
          <w:i w:val="false"/>
          <w:color w:val="000000"/>
          <w:sz w:val="28"/>
        </w:rPr>
        <w:t xml:space="preserve">
      Жоспар құрамында ветеринариялық-санитариялық объектілер туралы мәліметтер, ауылдық округтер бөлінісіндегі ауыл шаруашылығы жануарлары мал басының саны туралы деректер, ауданның ауылдық округтер бөлінісіндегі жер пайдалануы туралы мәліметтер көрсетілген. </w:t>
      </w:r>
    </w:p>
    <w:bookmarkStart w:name="z9" w:id="7"/>
    <w:p>
      <w:pPr>
        <w:spacing w:after="0"/>
        <w:ind w:left="0"/>
        <w:jc w:val="both"/>
      </w:pPr>
      <w:r>
        <w:rPr>
          <w:rFonts w:ascii="Times New Roman"/>
          <w:b w:val="false"/>
          <w:i w:val="false"/>
          <w:color w:val="000000"/>
          <w:sz w:val="28"/>
        </w:rPr>
        <w:t>
      Жоспардың мазмұны:</w:t>
      </w:r>
    </w:p>
    <w:bookmarkEnd w:id="7"/>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ауылдық округтер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Ордабасы ауданының жерлері.</w:t>
      </w:r>
    </w:p>
    <w:p>
      <w:pPr>
        <w:spacing w:after="0"/>
        <w:ind w:left="0"/>
        <w:jc w:val="both"/>
      </w:pPr>
      <w:r>
        <w:rPr>
          <w:rFonts w:ascii="Times New Roman"/>
          <w:b w:val="false"/>
          <w:i w:val="false"/>
          <w:color w:val="000000"/>
          <w:sz w:val="28"/>
        </w:rPr>
        <w:t>
      Ордабасы ауданының барлық жер көлемі 265 561 гектарды құрайды. Барлық ауыл шаруашылығы алқаптарының жиынтығы 218 234 гектар, оның ішінде егістік жерлер 87 348 гектар, оның ішінде суармалы егістік 31 865 гектар, көп жылдық ағашты өсімдіктер 1 805 гектар, тыңайған жерлер 4 758 гектар, жайылымдар 111 196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218 234 гектар;</w:t>
      </w:r>
    </w:p>
    <w:p>
      <w:pPr>
        <w:spacing w:after="0"/>
        <w:ind w:left="0"/>
        <w:jc w:val="both"/>
      </w:pPr>
      <w:r>
        <w:rPr>
          <w:rFonts w:ascii="Times New Roman"/>
          <w:b w:val="false"/>
          <w:i w:val="false"/>
          <w:color w:val="000000"/>
          <w:sz w:val="28"/>
        </w:rPr>
        <w:t>
      елді мекендердің жерлері – 21 163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 3 007 гектар;</w:t>
      </w:r>
    </w:p>
    <w:p>
      <w:pPr>
        <w:spacing w:after="0"/>
        <w:ind w:left="0"/>
        <w:jc w:val="both"/>
      </w:pPr>
      <w:r>
        <w:rPr>
          <w:rFonts w:ascii="Times New Roman"/>
          <w:b w:val="false"/>
          <w:i w:val="false"/>
          <w:color w:val="000000"/>
          <w:sz w:val="28"/>
        </w:rPr>
        <w:t>
      орман қорының жерлері – 4 821 гектар;</w:t>
      </w:r>
    </w:p>
    <w:p>
      <w:pPr>
        <w:spacing w:after="0"/>
        <w:ind w:left="0"/>
        <w:jc w:val="both"/>
      </w:pPr>
      <w:r>
        <w:rPr>
          <w:rFonts w:ascii="Times New Roman"/>
          <w:b w:val="false"/>
          <w:i w:val="false"/>
          <w:color w:val="000000"/>
          <w:sz w:val="28"/>
        </w:rPr>
        <w:t>
      су қорының жерлері – 8 522 гектар;</w:t>
      </w:r>
    </w:p>
    <w:p>
      <w:pPr>
        <w:spacing w:after="0"/>
        <w:ind w:left="0"/>
        <w:jc w:val="both"/>
      </w:pPr>
      <w:r>
        <w:rPr>
          <w:rFonts w:ascii="Times New Roman"/>
          <w:b w:val="false"/>
          <w:i w:val="false"/>
          <w:color w:val="000000"/>
          <w:sz w:val="28"/>
        </w:rPr>
        <w:t>
      босалқы жерлер – 3 684 га.</w:t>
      </w:r>
    </w:p>
    <w:p>
      <w:pPr>
        <w:spacing w:after="0"/>
        <w:ind w:left="0"/>
        <w:jc w:val="both"/>
      </w:pPr>
      <w:r>
        <w:rPr>
          <w:rFonts w:ascii="Times New Roman"/>
          <w:b w:val="false"/>
          <w:i w:val="false"/>
          <w:color w:val="000000"/>
          <w:sz w:val="28"/>
        </w:rPr>
        <w:t>
      Ордабасы ауданының 5738 гектар жерін Бәйдібек ауданының пайдалануында, 392 гектары Төлеби ауданының пайдалануда.</w:t>
      </w:r>
    </w:p>
    <w:p>
      <w:pPr>
        <w:spacing w:after="0"/>
        <w:ind w:left="0"/>
        <w:jc w:val="both"/>
      </w:pPr>
      <w:r>
        <w:rPr>
          <w:rFonts w:ascii="Times New Roman"/>
          <w:b w:val="false"/>
          <w:i w:val="false"/>
          <w:color w:val="000000"/>
          <w:sz w:val="28"/>
        </w:rPr>
        <w:t xml:space="preserve">
      Әкімшілік-аумақтық бөлініс бойынша Ордабасы ауданында 10 ауылдық округтер (Бадам, Бөржар, Бөген, Жеңіс, Қажымұқан, Қараспан, Қарақұм, Төрткөл, Шұбар, Шұбарсу), 57 ауылдық елді-мекендер орналасқан. </w:t>
      </w:r>
    </w:p>
    <w:p>
      <w:pPr>
        <w:spacing w:after="0"/>
        <w:ind w:left="0"/>
        <w:jc w:val="both"/>
      </w:pPr>
      <w:r>
        <w:rPr>
          <w:rFonts w:ascii="Times New Roman"/>
          <w:b w:val="false"/>
          <w:i w:val="false"/>
          <w:color w:val="000000"/>
          <w:sz w:val="28"/>
        </w:rPr>
        <w:t>
      Табиғаты: Ордабасы ауданының жер тіктілігі жазық, оңтүстік бөлігі солтүстігіне қарағанда біршама көтеріңкі орналасқан және бұл бөлігі Арыс өзенінің салаларымен сай-жыраларға тілімденген. Ауданның ең биік жері Қайнар ауылының шығысында орналасқан (383 метр). Ауданның климаты континенттік. Аудан арқылы Арыс және Боралдай, Бөржар, Бадам, Шұбарсу тағы басқа өзендері ағып өтеді. Арыс өзенінен Арыс-Түркістан магистралды каналы бастау алады және Бөген су қоймасы арқылы өтеді.</w:t>
      </w:r>
    </w:p>
    <w:p>
      <w:pPr>
        <w:spacing w:after="0"/>
        <w:ind w:left="0"/>
        <w:jc w:val="both"/>
      </w:pPr>
      <w:r>
        <w:rPr>
          <w:rFonts w:ascii="Times New Roman"/>
          <w:b w:val="false"/>
          <w:i w:val="false"/>
          <w:color w:val="000000"/>
          <w:sz w:val="28"/>
        </w:rPr>
        <w:t>
      Аудан аумағында боз жусан, көкпек, сарсазан, баялыш, және басқа да эфемероидті өсімдіктер, сонымен қатар күріш қонағы, қара меңдуана, тұмаршөп (жұмыршақ) секілді дәрілік өсімдіктер өседі.</w:t>
      </w:r>
    </w:p>
    <w:p>
      <w:pPr>
        <w:spacing w:after="0"/>
        <w:ind w:left="0"/>
        <w:jc w:val="both"/>
      </w:pPr>
      <w:r>
        <w:rPr>
          <w:rFonts w:ascii="Times New Roman"/>
          <w:b w:val="false"/>
          <w:i w:val="false"/>
          <w:color w:val="000000"/>
          <w:sz w:val="28"/>
        </w:rPr>
        <w:t>
      Климаты: Аудан аумағының географиялық орналасуына сәйкес (ылғалдықтың негізгі көзі – мұхиттардан шалғай орналасуы) климат қуаң континенттік. Қысы қысқа, жұмсақ, жазы ұзақ, ыстық және аңызақты. Жыл бойына 40 күндей қар қылаулайды. Бірақ көп жатпай, тез еріп кетеді.</w:t>
      </w:r>
    </w:p>
    <w:p>
      <w:pPr>
        <w:spacing w:after="0"/>
        <w:ind w:left="0"/>
        <w:jc w:val="both"/>
      </w:pPr>
      <w:r>
        <w:rPr>
          <w:rFonts w:ascii="Times New Roman"/>
          <w:b w:val="false"/>
          <w:i w:val="false"/>
          <w:color w:val="000000"/>
          <w:sz w:val="28"/>
        </w:rPr>
        <w:t>
      Ең суық айдың орташа температурасы – 12-20 градус. Қар жамылғысының орташа қалыңдығы 20-40 сантиметр. Қар қарашаның соңы, желтоқсанның басында түсіп, наурыз айында ери бастайды.</w:t>
      </w:r>
    </w:p>
    <w:p>
      <w:pPr>
        <w:spacing w:after="0"/>
        <w:ind w:left="0"/>
        <w:jc w:val="both"/>
      </w:pPr>
      <w:r>
        <w:rPr>
          <w:rFonts w:ascii="Times New Roman"/>
          <w:b w:val="false"/>
          <w:i w:val="false"/>
          <w:color w:val="000000"/>
          <w:sz w:val="28"/>
        </w:rPr>
        <w:t>
      Жауын-шашынның жылдық орташа мөлшері 200-380 милиметр. Желдің басым бөлігі шығыс, оңтүстік-шығысқа бағытталған. Орташа жылдамдығы 3-5 метр секундына. Желдің әсерінен жазда ауданның гидротермиялық көрсеткіші төмендеп (0,3-0,4), құрғақ және ыстық кезең қалыптасады.</w:t>
      </w:r>
    </w:p>
    <w:p>
      <w:pPr>
        <w:spacing w:after="0"/>
        <w:ind w:left="0"/>
        <w:jc w:val="both"/>
      </w:pPr>
      <w:r>
        <w:rPr>
          <w:rFonts w:ascii="Times New Roman"/>
          <w:b w:val="false"/>
          <w:i w:val="false"/>
          <w:color w:val="000000"/>
          <w:sz w:val="28"/>
        </w:rPr>
        <w:t>
      Жазы ұзақ, аудан түстігінде 8 айға дейін созылады. Жазы ыстық, шілденің орташа температурасы 27-42С.</w:t>
      </w:r>
    </w:p>
    <w:p>
      <w:pPr>
        <w:spacing w:after="0"/>
        <w:ind w:left="0"/>
        <w:jc w:val="both"/>
      </w:pPr>
      <w:r>
        <w:rPr>
          <w:rFonts w:ascii="Times New Roman"/>
          <w:b w:val="false"/>
          <w:i w:val="false"/>
          <w:color w:val="000000"/>
          <w:sz w:val="28"/>
        </w:rPr>
        <w:t>
      Гидрографиясы: Аудандағы ең ірі және ең ұзын өзен – Арыс өзені (378 км) Алатау мұздықтарынан бастау алып, Арыс ауданы арқылы Сырдария өзеніне құяды. Бұдан бөлек ауданда Бадам, Бөржар, Бөген, Шаян, Шұбарсу өзендері бар.</w:t>
      </w:r>
    </w:p>
    <w:p>
      <w:pPr>
        <w:spacing w:after="0"/>
        <w:ind w:left="0"/>
        <w:jc w:val="both"/>
      </w:pPr>
      <w:r>
        <w:rPr>
          <w:rFonts w:ascii="Times New Roman"/>
          <w:b w:val="false"/>
          <w:i w:val="false"/>
          <w:color w:val="000000"/>
          <w:sz w:val="28"/>
        </w:rPr>
        <w:t>
      Аудандағы ең үлкен су қоймасы – Бөген су қоймасы. Бөген су қоймасының сиымдылығы 37 миллион текше метрді құрайды. Оны Бөген, Арыс өзендерінің сулары толықтырып отырады. Бұдан бөлек ауданда Бөржар, Теспе су қоймалары бар.</w:t>
      </w:r>
    </w:p>
    <w:p>
      <w:pPr>
        <w:spacing w:after="0"/>
        <w:ind w:left="0"/>
        <w:jc w:val="both"/>
      </w:pPr>
      <w:r>
        <w:rPr>
          <w:rFonts w:ascii="Times New Roman"/>
          <w:b w:val="false"/>
          <w:i w:val="false"/>
          <w:color w:val="000000"/>
          <w:sz w:val="28"/>
        </w:rPr>
        <w:t>
      Ветеринариялық-санитариялық объектілер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Төрткүл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Табиғи жем-шөп алқаптарындағы жайылымдардың түсімділігі мен азықтық бірлігіне баға беру (центнер/гектарына).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Жем-шөп қорының құнарлығы бойынша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Ордабасы ауданының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211198</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-89607,5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Қараспан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-189871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-19987,5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-57210,5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706191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-594995</w:t>
            </w:r>
          </w:p>
        </w:tc>
      </w:tr>
    </w:tbl>
    <w:p>
      <w:pPr>
        <w:spacing w:after="0"/>
        <w:ind w:left="0"/>
        <w:jc w:val="both"/>
      </w:pPr>
      <w:r>
        <w:rPr>
          <w:rFonts w:ascii="Times New Roman"/>
          <w:b w:val="false"/>
          <w:i w:val="false"/>
          <w:color w:val="000000"/>
          <w:sz w:val="28"/>
        </w:rPr>
        <w:t>
      Жайылымдарды тиімді пайдалану</w:t>
      </w:r>
    </w:p>
    <w:p>
      <w:pPr>
        <w:spacing w:after="0"/>
        <w:ind w:left="0"/>
        <w:jc w:val="both"/>
      </w:pPr>
      <w:r>
        <w:rPr>
          <w:rFonts w:ascii="Times New Roman"/>
          <w:b w:val="false"/>
          <w:i w:val="false"/>
          <w:color w:val="000000"/>
          <w:sz w:val="28"/>
        </w:rPr>
        <w:t>
      Ордабасы ауданының барлық жайылымдық жер көлемі 111 196 гектарды құрайды.</w:t>
      </w:r>
    </w:p>
    <w:p>
      <w:pPr>
        <w:spacing w:after="0"/>
        <w:ind w:left="0"/>
        <w:jc w:val="both"/>
      </w:pPr>
      <w:r>
        <w:rPr>
          <w:rFonts w:ascii="Times New Roman"/>
          <w:b w:val="false"/>
          <w:i w:val="false"/>
          <w:color w:val="000000"/>
          <w:sz w:val="28"/>
        </w:rPr>
        <w:t>
      Аудан бойынша барлығы 419 118 бас мал бар(63 893 ірі қара, 24 995 жылқы, 329 816 уақ мал, 414 түйе), оның ішінде 258 169 мал басына (33 547 ірі қара, 13 222 жылқы, 211 198 уақ мал, 202 түйе) табиғи жайылым қажет.</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есептегенде, Ордабасы ауданының жайылым қажеттілігі 706 191 гектарды құрайды. </w:t>
      </w:r>
    </w:p>
    <w:p>
      <w:pPr>
        <w:spacing w:after="0"/>
        <w:ind w:left="0"/>
        <w:jc w:val="both"/>
      </w:pPr>
      <w:r>
        <w:rPr>
          <w:rFonts w:ascii="Times New Roman"/>
          <w:b w:val="false"/>
          <w:i w:val="false"/>
          <w:color w:val="000000"/>
          <w:sz w:val="28"/>
        </w:rPr>
        <w:t>
      Жоғарыда көрсетілгендердің негізінде, Ордабасы ауданында жалпы ауданы 594 995 гектар жайылым алқаптары жеткіліксіз.</w:t>
      </w:r>
    </w:p>
    <w:p>
      <w:pPr>
        <w:spacing w:after="0"/>
        <w:ind w:left="0"/>
        <w:jc w:val="both"/>
      </w:pPr>
      <w:r>
        <w:rPr>
          <w:rFonts w:ascii="Times New Roman"/>
          <w:b w:val="false"/>
          <w:i w:val="false"/>
          <w:color w:val="000000"/>
          <w:sz w:val="28"/>
        </w:rPr>
        <w:t>
      Ордабасы ауданындағы жайылымдық жердің жеткіліксіздігін шешу үшін және жайылымдық жерлердің тозуын болдырмау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Ордабасы ауданының аумағындағы жайылымдарды басқару, оларды пайдалану Жоспарын іске асыру жерлерді тиімді және ұтымды пайдалануға, жайылымдардың өнімділігін арттыруға, ұзақ уақыт ішінде шөп қабатының бағалы құрамын сақтауға, жайылым жемшөптерімен жануарлардың неғұрлым көп санын қамтуға, мал шаруашылығы өнімдерінің сапасын жоғарылатуға және мал басын арттыруға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Ордабасы ауданының жайылымдары орналасқан схемаға (картаға) қоса берілген жер учаскелерінің жер пайдаланушылар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Нуржан Мырзабаевич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Култаев Бахытжан Жолдыбаевич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"Бам к-1"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Шериев Алихан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Нуржан Алмаханович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Жорабеков Нуржан Алмаханович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"Арна-12"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Қалдыбай Баймырза Паланұлы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"Байтас-7"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"Әбдусамат"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Шеріп Нұрғали Мелдебекұлы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"Алдияр-Дамир"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"НҰРЖАН-АТА"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Төребек Әмірбек Дүйсебайұлы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"Әбдусамат"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 Бағдат Әбдіманапұлы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Шериев Ашимхан Абилкасович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"Саға"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"ЮК Меренос"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"АЛТЫБАС-К.Т.А."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"Рамазан-Агро"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"Байарыстан"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"Көркем-Ордабасы"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"Сіргелі"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"Әділет"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 Шапағат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"Шынгыс-З.А."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"Сіргелі"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Накылбеков Серик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"МЕРЕЙ-Н.-С."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Оразәлі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"Бөген-Атк"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"AMG company"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Жабаев Бегалы Оразалиевич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"Ак-Нур-Агро-Пресс"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ЖӘУДІР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Кемеңгер-ХХІ"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"Bona-Luxs Stroi"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"Орбита -Марат"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Нуркен Адилханович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"Омар Мұрат"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"Иір 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Сатыбалды Ақбілек Нұрмаханқызы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"Насрулла"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"ҚАРАҚЫР"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Нургали Бекмолдаевич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Олжас Бекмолдаулы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"Қазыбек-ИЖ"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"Ерлан Арман"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"Табыс"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Ахан 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"Қаражантақ 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"Қасиет-07"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 Жұмакүл Шалданбайқызы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"Қаражантақ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Спаев Тельман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Өзгелді Жақып Ақболатұлы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"Толан-ко"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"Абдулла"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 белт"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"Нышан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 белт"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"Ыбрахым-Калилилла"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Кариев Абубакир Толысбаевич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"Шерехан-ЖБ"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Кенжеұлы Қаратай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"Любомир-Агро"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Рысбек Айтбайұлы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Дуйсебек Бақытжан Жандарбекұлы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"Ерлан-жан Бағлан"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"Асилбек-К"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"Шахымұхамедхан"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"Жарас-10"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Бакыт Абдашимович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"Жамбыл"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"Жамбыл"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"Рәт"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 Талғат әбжалұлы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Кенжедулла Султанбаевич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Искужаев Аскар Рашитович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"Хан-Балық"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Талғат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Мырсейіт Каналбек Үсенұлы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"Каракөл фермерлік асыл тұқымды қой шаруашылығы"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"Бақсұлтан-Бексұлтан"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"Жомарт-Ы"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 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"Аул-Агро"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"Курманали"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"Батыр-Ата"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"Шопан ата-7"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"Муталиев"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"Муталиев"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Меиржан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"Оазис-S"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"Жан-2004"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Үкібас Болат Аманбекұлы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"Расул-2006"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"АМИРАСТАН"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Темирбек Торебекович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"Расул-2006"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Үкібас Болат Аманбекұлы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"АМИРАСТАН"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Гусеинов Бинат Амирастанович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Гусеинов Темирхан Алекович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"Қажымұқан-ХХІ"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 - 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"Қанағат-Б.Д"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Рустемова Сарынгул Сабриевна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Тұрар Жұмабайұлы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Файзиев Ержан Махсутович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"Кыдыр-Латиф"</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Тулкибаев Орынбасар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"Төребек-Нұр"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Пінжебай Әділбек Құрасбекұлы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"Садуахас-Күнту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Пернебай Досыбайұлы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Байбосынов Амангельды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 Жумабай Дулатбаевич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Тәшімбет Әбділ Төлегенұлы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"Қызыл-сеңгір-2"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 - 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"Н-ДиКан"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"Шанырак"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Әзімбай Серік әзімбайұлы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"Садуахас-Күнту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Галипа Кенетаевна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"Қызыл-сеңгір-2"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Тұрмаханбет Амангелді әбдуәліұлы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Кайназаров Рысмахамбет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Ағментай әлима әбілдәқызы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Жаркинбеков Нуридин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"Шопан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Иманберді Нәзікүл Нарынбайқызы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"А-РАСУЛ"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Алия Муратовна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Утебаев Жоладияр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"Сафуан"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Абай Сырлыбаевич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Шегебай Нышанкүл Дәулетқызы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"БАЙ-БАҚ"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Омарбекова Аниса Батырбековна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Тулкибаев Рахимжан Орынбасарович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"Сансызбай және Ә"</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"Ақ-қайың"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"ASIA BROILER"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Құрманбек Медеубек Сұлтанбекұлы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Нупбаева Майра Кервенбаевна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Узакбай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Пралиев Аскар Есмуханбетович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"Ақ-қайың"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Биғаш Рахманұлы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Алдаберген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"Вusiness-dos-transasia"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строительства Ордабасинского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Умбетжанов Жолдыбек Сардарбекович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Борашев Калыбек Елебаевич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"НҰР И К-1"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Дархан Момыханович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Багдат Мадибекович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Муса Рустамович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Амраева Гульнар Кайраткеровна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Муртазаева Жубайым Толепбаевна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Нурходжаева Гулмира Бектасовна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Нурходжаева Гулмира Бектасовна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Керимбеков Мурзабек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Досбаев Мынболат Туленович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Курман Мустафаевич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"Сарытогай"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 Ниязбай Спандиярович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Шарипа Шалданбайқызы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Сәдірмек Келдібек Шынасылұлы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Әбілқасымұлы Құлымбет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 Телқозы Орынтайұлы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Ыса әуесхан Омарбекұлы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Әбдіғапбар Серікұлы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Қожабай Жарылқасын Сыдықұлы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"Абылай"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"Эрик-7"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Түгелбай Еламан Жорабекұлы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Тельман Исмаилович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"ASIA BROILER"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Убайдуллаева Дана Нуруллаевна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Косалиев Муратбек Рахметуллаевич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Мырзабаев Ауесхан Бейсенович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ГККП "ПРОФЕССИОНАЛЬНЫЙ ЛИЦЕЙ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"Әбіл-Мажінтегі Бақытбек"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"Береке-Бөржар"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Бурахан Муталбекович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"Төребек-Нұр"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Рахматулла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Алтынбек Уртаевич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"Жантай - 777"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"Арыстанқұл-Ата"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"Ердаулет Капитал"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Касмурзаева Несибели Сарсенбековна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Бакдаулет Курманбекович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"Красноводопадская сельскохозяйственная опытная 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"Красноводопадская сельскохозяйственная опытная 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Салмурзаев Махамадин Тилеумбетович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Романқұл Әзімбек Аманқұлұлы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Байдәулетұлы Ердәулет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"AGAMA"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Талгат Аманович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"Ербол-ТТ"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"MaxLim"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Файзолла Жамбылович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"Марат-Б"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Гузалов Самат Книязович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Рахмбердиев Шерахмет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Барс"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Жанысбаев Талгат Аманович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Максат Оразгельдиевич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"СУНА-АТА"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"Ата-қозы"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"А.С.-Дербес"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Рахмбердиев Шерахмет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Баратбаев Темирхан Калыбаевич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"А.С.-Дербес"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"Мұқағали-Ш.Ш"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Кенжегали Туреханович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 Полат Курбанович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Таштемиров Тариер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"Жылгелді-Т"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Қалыбек Нәзира Ілиясқызы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 Дарын Мекенбайұлы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"Шахмардан-Ақтөбе"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Адырбек Қайрат Қыстаубайұлы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"Қыдырбай - 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"Аиза-1"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Тәліпұлы Амангелді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"Байсерік и 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Адырбек Бағдат Қыстаубайұлы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Криворук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Қуатбек Әмзеғали Мамырұлы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Сұлтанханұлы Қалдыбек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 Нұрғазы Әуезұлы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Шатырбайұлы Балтабай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Шанай Айша Арынқызы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Мейрманкулов Халия Мейрбековна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Байзақ Нұрбала Жүсіпқызы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Прмаханбетов Есжан Досболович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Шанаева Гулжайна Абдигалиевна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Жаниман Жадыра Бейсенқызы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"Токболат"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Абилхасимова Жайсанкул Шардарбековна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Абжалов Сералы Оразалиевич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 Ауесбек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Айтжанов Сарсенбек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Жаркымбеков Алмас Остемирович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Мусирепов Абай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"Бірлік-2030"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 У Л П А 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Әбілдә-Бек Ғани Отынбайұлы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Күдері Әлісерік Кәдірсізұлы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 құрманбай Құрмантайұлы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 Амантай Жұмағұлұлы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Балташ Серікқызы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Қымбатұлы Сұлтан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Жаңабайұлы Теңелді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Шонаев Бек Кыдырович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Назира Полатқызы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Кобейович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Шынтай Жайлаубек Бекболұлы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Пернешов Бексейт Байсейтович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Сүгір Ұлжалғас Бахтыбайқызы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Кауалов Оразбай 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 Арман Турсунбаевич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Байсов Тилеубай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 Агро Холдинг"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"Наубет-ІІ"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Әбілдә Әбдірахман Әбсаматұлы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Ордабай Тұнғышбайұлы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Сәкен Әбдіхайымұлы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Абдилпата Тайбасарович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Дауытова Жамила Кдырбаевна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"Александровский сад"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Құрымбай Кәрімжан Қойланұлы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Нұрғали Жанысбайұлы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"Б-Ерболат"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Сауланович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"Инфрастрой Лтд"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Есімбай Әтіркүл Әбдіқайқызы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Абдужаппарова Лескул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"Демеу-2004"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"Құрылыс"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Есебаев Серикбосын Ерсаинович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Назарбай Сейсенкүл Ерназарқызы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Төлтебай Есінбет Маханбетұлы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"КОЛБАЙ"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Тасполат Сәрсен Орымбасарұлы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Бабашова Гүлжан Ауелбековна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"ДАРХАН - 2"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"Атамекен арман"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"Арна-Шаруа"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Жолболды Айдар Диханұлы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"Ықылас-Темiр"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"Ынтымақ"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Аязбаев Шалкарбек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Самат Аспандиярұлы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Ордабек Райхан қыдырбайқызы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Елғон Балхия Сайлауқызы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Әуелбек Төленбай Бибосынұлы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Турысбеков Кайрат Ермекович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"Ордабасы-құс"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Базарбайұлы Тойшыбай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Ережепов Данай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Ережепов Данай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Акипов Боранбай Бакирович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Адырбай әбдімәліт Бейсенұлы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 Кәдірбек Жантайұлы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Шаненов Бахытжан Жанибекович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Нұрланбек Мамбетұлы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Зәуірбекқызы Әзиза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Нуртай Ажитайулы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Ерсинбеков Алмас Абдибахиевич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Туребеков Габит Жандарбекович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Өтеген Жанысбек Тұрсынәліұлы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"Шахан-Агро"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Қосай Берікжан Намазбайұлы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Шатырбаев Ергеш Ахатович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Айжан Бақтыбекқызы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Айжан Бақтыбекқызы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Сайланұлы Бердалы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Құрымбек Рахматулла Бекбауұлы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Есебаев Ерсаин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Гулаль Асанпатшаевич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Берик Илесбекович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Меңліқұл Бағдат Барысұлы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Бекман Аманбек Рысбекұлы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"Оңтүстік-газ"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Шаминова Айгул Бекхановна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Ержан әзімханұлы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Максутов Бахыт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"СервисЦентр-2007"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Сахыбекова Карима Назимовна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Шынтахова Сауле Кошановна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Мамахов Нургали Жолдасбекович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"Модуль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"Керемет- С:С:Центр"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"Керемет- С:С:Центр"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Жусип Сеидазимович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Аскар Досаевич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Ердан Муталипович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Камбарбекова Шайзада Сабыралиевна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"Мотор"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"Бақкелді"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Абилкасимов Беккасым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 - Водоканал"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"Батсу - Водоканал"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Сахыбекова Карима Назимовна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Ұлан Жамбылұлы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Бекходжа Ермахамбетович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Шымырбекова Зейнеш Қалдыбекқызы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"Нуртас-ж"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"Дарын-2030"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 Ауесбек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Шалкар Нурланович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Әсия Ахметқызы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Мамбетұлы Ермек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Нурбек Рахимбекович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Спабекова Зейнекуль Жасузаковна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Сатымбек Ғалымжан Балқыбекұлы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Торебеков Орынбай Жомартович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Дарханбай Бақыт құсанбайұлы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Спабекова Зейнекуль Жасузаковна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Әділбек Бахадырұлы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"Ордабасы-Нур"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Кнашаев Бекарыс Касымбекович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 Байтілеу Байболатұлы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Тұрмаханбет Молдалыұлы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"Дархан-АрОН"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"Жандос ТТ"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 Р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 Р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 Умарбек Уртаевич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Бакытжан Жаксылыкович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"Бірінші Мамыр"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"Байсал-АО"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Битемір Берік Сайлауұлы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Нұрмаханбет Жұмаханұлы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Ақынбек Жұбанкүл Кенаханқызы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"Али-Акбар 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Мырзахметова Тойган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Ордабасы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Зулпухаров Талгат Бакытович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Кнашаев Бекарыс Касымбекович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Марат құлманұлы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Киізбай Алдаберген қайназарұлы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"Ментай-1"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"Бадам"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"Боран-Мирас"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"Азамат-90"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Киізбай Алдаберген қайназарұлы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Дүйсебек Гүлмира Қасымбекқызы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Ордабасы ауданы бойынша маусымдық жайылымдардың ауданы 111 196 гектарды құрайды. Оның ішінде ауыл шаруашылығы мақсатындағы жерлер 93 879 гектар, елді мекендер жерлерінде 17 317 гектар, орман қоры жерлерінде 3816 гектар, босалқы жерлерде 3414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ауыл шаруашылығы жануарына суды тұтынудың орташа тәуліктік нормасы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w:t>
      </w:r>
      <w:r>
        <w:rPr>
          <w:rFonts w:ascii="Times New Roman"/>
          <w:b w:val="false"/>
          <w:i w:val="false"/>
          <w:color w:val="000000"/>
          <w:sz w:val="28"/>
        </w:rPr>
        <w:t>әдістемеге</w:t>
      </w:r>
      <w:r>
        <w:rPr>
          <w:rFonts w:ascii="Times New Roman"/>
          <w:b w:val="false"/>
          <w:i w:val="false"/>
          <w:color w:val="000000"/>
          <w:sz w:val="28"/>
        </w:rPr>
        <w:t xml:space="preserve"> сәйкес айқындалады.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ауылдық округ аумағында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маусымы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 күз маусымы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Ордабасы ауданы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