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eb5a3" w14:textId="f1eb5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Созақ ауданының жайылымдарды басқару және оларды пайдалану жөніндегі 2022-2023 жылдарға арналған жоспарын бекіту туралы</w:t>
      </w:r>
    </w:p>
    <w:p>
      <w:pPr>
        <w:spacing w:after="0"/>
        <w:ind w:left="0"/>
        <w:jc w:val="both"/>
      </w:pPr>
      <w:r>
        <w:rPr>
          <w:rFonts w:ascii="Times New Roman"/>
          <w:b w:val="false"/>
          <w:i w:val="false"/>
          <w:color w:val="000000"/>
          <w:sz w:val="28"/>
        </w:rPr>
        <w:t>Түркістан облысы Созақ аудандық мәслихатының 2022 жылғы 30 қыркүйектегі № 133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Созақ аудандық мәслихаты ШЕШТІ:</w:t>
      </w:r>
    </w:p>
    <w:bookmarkEnd w:id="0"/>
    <w:bookmarkStart w:name="z2" w:id="1"/>
    <w:p>
      <w:pPr>
        <w:spacing w:after="0"/>
        <w:ind w:left="0"/>
        <w:jc w:val="both"/>
      </w:pPr>
      <w:r>
        <w:rPr>
          <w:rFonts w:ascii="Times New Roman"/>
          <w:b w:val="false"/>
          <w:i w:val="false"/>
          <w:color w:val="000000"/>
          <w:sz w:val="28"/>
        </w:rPr>
        <w:t xml:space="preserve">
      1. Созақ ауданының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Созақ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Б.Байғараев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Созақ аудандық мәслихатының</w:t>
            </w:r>
            <w:r>
              <w:br/>
            </w:r>
            <w:r>
              <w:rPr>
                <w:rFonts w:ascii="Times New Roman"/>
                <w:b w:val="false"/>
                <w:i w:val="false"/>
                <w:color w:val="000000"/>
                <w:sz w:val="20"/>
              </w:rPr>
              <w:t>2022 жылғы 30 қыркүйектегі</w:t>
            </w:r>
            <w:r>
              <w:br/>
            </w:r>
            <w:r>
              <w:rPr>
                <w:rFonts w:ascii="Times New Roman"/>
                <w:b w:val="false"/>
                <w:i w:val="false"/>
                <w:color w:val="000000"/>
                <w:sz w:val="20"/>
              </w:rPr>
              <w:t>№ 133 шешіміне қосымша</w:t>
            </w:r>
          </w:p>
        </w:tc>
      </w:tr>
    </w:tbl>
    <w:bookmarkStart w:name="z5" w:id="3"/>
    <w:p>
      <w:pPr>
        <w:spacing w:after="0"/>
        <w:ind w:left="0"/>
        <w:jc w:val="left"/>
      </w:pPr>
      <w:r>
        <w:rPr>
          <w:rFonts w:ascii="Times New Roman"/>
          <w:b/>
          <w:i w:val="false"/>
          <w:color w:val="000000"/>
        </w:rPr>
        <w:t xml:space="preserve"> Созақ ауданының жайылымдарды басқару және оларды пайдалану жөніндегі 2022-2023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Созақ ауданы бойынша 2022-2023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Созақ ауданының барлық жер көлемі 4 104 940 гектарды құрайды. Барлық ауыл шаруашылығы алқаптарының жиынтығы 3 519 921 гектар, оның ішінде егістік жерлер 13912 гектар, суармалы егістік 5813 гектар, тәліми 8099 гектар, көп жылдық ағашты өсімдіктер 337 гектар, шабындық жерлер 11773 гектар, жайылымдық 3 493 899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673 261 гектар;</w:t>
      </w:r>
    </w:p>
    <w:p>
      <w:pPr>
        <w:spacing w:after="0"/>
        <w:ind w:left="0"/>
        <w:jc w:val="both"/>
      </w:pPr>
      <w:r>
        <w:rPr>
          <w:rFonts w:ascii="Times New Roman"/>
          <w:b w:val="false"/>
          <w:i w:val="false"/>
          <w:color w:val="000000"/>
          <w:sz w:val="28"/>
        </w:rPr>
        <w:t>
      елді мекендердің жерлері 261 296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54 537 гектар:</w:t>
      </w:r>
    </w:p>
    <w:p>
      <w:pPr>
        <w:spacing w:after="0"/>
        <w:ind w:left="0"/>
        <w:jc w:val="both"/>
      </w:pPr>
      <w:r>
        <w:rPr>
          <w:rFonts w:ascii="Times New Roman"/>
          <w:b w:val="false"/>
          <w:i w:val="false"/>
          <w:color w:val="000000"/>
          <w:sz w:val="28"/>
        </w:rPr>
        <w:t>
      ерекше қорғаудағы табиғи аумақтардың жерлері 799 гектар;</w:t>
      </w:r>
    </w:p>
    <w:p>
      <w:pPr>
        <w:spacing w:after="0"/>
        <w:ind w:left="0"/>
        <w:jc w:val="both"/>
      </w:pPr>
      <w:r>
        <w:rPr>
          <w:rFonts w:ascii="Times New Roman"/>
          <w:b w:val="false"/>
          <w:i w:val="false"/>
          <w:color w:val="000000"/>
          <w:sz w:val="28"/>
        </w:rPr>
        <w:t>
      орман қорының жерлері 1 014 898 гектар;</w:t>
      </w:r>
    </w:p>
    <w:p>
      <w:pPr>
        <w:spacing w:after="0"/>
        <w:ind w:left="0"/>
        <w:jc w:val="both"/>
      </w:pPr>
      <w:r>
        <w:rPr>
          <w:rFonts w:ascii="Times New Roman"/>
          <w:b w:val="false"/>
          <w:i w:val="false"/>
          <w:color w:val="000000"/>
          <w:sz w:val="28"/>
        </w:rPr>
        <w:t>
      су қорының жерлері 3245 гектар.</w:t>
      </w:r>
    </w:p>
    <w:p>
      <w:pPr>
        <w:spacing w:after="0"/>
        <w:ind w:left="0"/>
        <w:jc w:val="both"/>
      </w:pPr>
      <w:r>
        <w:rPr>
          <w:rFonts w:ascii="Times New Roman"/>
          <w:b w:val="false"/>
          <w:i w:val="false"/>
          <w:color w:val="000000"/>
          <w:sz w:val="28"/>
        </w:rPr>
        <w:t>
      Әкімшілік-аумақтық бөлініс бойынша Созақ ауданында 10 ауылдық округтер мен 2 кенттер (Шолаққорған, Жартытөбе, Таукент, Сызған, Қарақұр, Қаратау, Тасты, Шу, Құмкент, Жуантөбе, Қыземшек, Созақ), 35 ауылдық елді-мекендер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 алқаптарының жиынтығы 3521855 гектар. Оның ішінде егістік жерлер 13912 гектар, суармалы егістік 5813 гектар, тәліми 8099 гектар, көп жылдық екпелер 337 гектар, шабындық жерлер 11 773 гектар, жайылымдық 3 493899 гектар.</w:t>
      </w:r>
    </w:p>
    <w:p>
      <w:pPr>
        <w:spacing w:after="0"/>
        <w:ind w:left="0"/>
        <w:jc w:val="both"/>
      </w:pPr>
      <w:r>
        <w:rPr>
          <w:rFonts w:ascii="Times New Roman"/>
          <w:b w:val="false"/>
          <w:i w:val="false"/>
          <w:color w:val="000000"/>
          <w:sz w:val="28"/>
        </w:rPr>
        <w:t>
      Созақ ауданы бойынша ірі қара мал – 39613, қой-ешкі – 278458, жылқы – 24667, түйе- 14448, құс – 36750 басқа жетті.</w:t>
      </w:r>
    </w:p>
    <w:p>
      <w:pPr>
        <w:spacing w:after="0"/>
        <w:ind w:left="0"/>
        <w:jc w:val="both"/>
      </w:pPr>
      <w:r>
        <w:rPr>
          <w:rFonts w:ascii="Times New Roman"/>
          <w:b w:val="false"/>
          <w:i w:val="false"/>
          <w:color w:val="000000"/>
          <w:sz w:val="28"/>
        </w:rPr>
        <w:t>
      Созақ ауданының ауыл шаруашылығы жануарлары мал басының саны мен табиғи жайылымдарды қажет ететін мал басының ауылдық округтер мен кенттері кесіндісі бойынша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128296</w:t>
            </w:r>
          </w:p>
        </w:tc>
      </w:tr>
    </w:tbl>
    <w:p>
      <w:pPr>
        <w:spacing w:after="0"/>
        <w:ind w:left="0"/>
        <w:jc w:val="both"/>
      </w:pPr>
      <w:r>
        <w:rPr>
          <w:rFonts w:ascii="Times New Roman"/>
          <w:b w:val="false"/>
          <w:i w:val="false"/>
          <w:color w:val="000000"/>
          <w:sz w:val="28"/>
        </w:rPr>
        <w:t>
      Төрт-түлік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округтері мен кенттері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кенттерінің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 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+3068202</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мал дәрігерлік пунктері– 11, ұсақ мал тоғыту орындары -20, жасанды қашырым пунктері-14, биотермиялық шұңқырлар-15 туралы мәлімет.</w:t>
      </w:r>
    </w:p>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49-дан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bl>
    <w:bookmarkStart w:name="z9" w:id="6"/>
    <w:p>
      <w:pPr>
        <w:spacing w:after="0"/>
        <w:ind w:left="0"/>
        <w:jc w:val="both"/>
      </w:pPr>
      <w:r>
        <w:rPr>
          <w:rFonts w:ascii="Times New Roman"/>
          <w:b w:val="false"/>
          <w:i w:val="false"/>
          <w:color w:val="000000"/>
          <w:sz w:val="28"/>
        </w:rPr>
        <w:t>
      1. Шолаққорған ауылдық округі</w:t>
      </w:r>
    </w:p>
    <w:bookmarkEnd w:id="6"/>
    <w:p>
      <w:pPr>
        <w:spacing w:after="0"/>
        <w:ind w:left="0"/>
        <w:jc w:val="both"/>
      </w:pPr>
      <w:r>
        <w:rPr>
          <w:rFonts w:ascii="Times New Roman"/>
          <w:b w:val="false"/>
          <w:i w:val="false"/>
          <w:color w:val="000000"/>
          <w:sz w:val="28"/>
        </w:rPr>
        <w:t>
      Орталығы- Шолаққорған ауылдық округі.</w:t>
      </w:r>
    </w:p>
    <w:p>
      <w:pPr>
        <w:spacing w:after="0"/>
        <w:ind w:left="0"/>
        <w:jc w:val="both"/>
      </w:pPr>
      <w:r>
        <w:rPr>
          <w:rFonts w:ascii="Times New Roman"/>
          <w:b w:val="false"/>
          <w:i w:val="false"/>
          <w:color w:val="000000"/>
          <w:sz w:val="28"/>
        </w:rPr>
        <w:t>
      Елдімекендері - Шолаққорған, Абай, Балдысу, Қарабұлақ, Жеткіншек.</w:t>
      </w:r>
    </w:p>
    <w:p>
      <w:pPr>
        <w:spacing w:after="0"/>
        <w:ind w:left="0"/>
        <w:jc w:val="both"/>
      </w:pPr>
      <w:r>
        <w:rPr>
          <w:rFonts w:ascii="Times New Roman"/>
          <w:b w:val="false"/>
          <w:i w:val="false"/>
          <w:color w:val="000000"/>
          <w:sz w:val="28"/>
        </w:rPr>
        <w:t xml:space="preserve">
      Халық саны – 18914 адам. </w:t>
      </w:r>
    </w:p>
    <w:p>
      <w:pPr>
        <w:spacing w:after="0"/>
        <w:ind w:left="0"/>
        <w:jc w:val="both"/>
      </w:pPr>
      <w:r>
        <w:rPr>
          <w:rFonts w:ascii="Times New Roman"/>
          <w:b w:val="false"/>
          <w:i w:val="false"/>
          <w:color w:val="000000"/>
          <w:sz w:val="28"/>
        </w:rPr>
        <w:t>
      Округтің жалпы жер көлемі - 270419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41848 гектар;</w:t>
      </w:r>
    </w:p>
    <w:p>
      <w:pPr>
        <w:spacing w:after="0"/>
        <w:ind w:left="0"/>
        <w:jc w:val="both"/>
      </w:pPr>
      <w:r>
        <w:rPr>
          <w:rFonts w:ascii="Times New Roman"/>
          <w:b w:val="false"/>
          <w:i w:val="false"/>
          <w:color w:val="000000"/>
          <w:sz w:val="28"/>
        </w:rPr>
        <w:t>
      жалпы егістік - 2403 гектар;</w:t>
      </w:r>
    </w:p>
    <w:p>
      <w:pPr>
        <w:spacing w:after="0"/>
        <w:ind w:left="0"/>
        <w:jc w:val="both"/>
      </w:pPr>
      <w:r>
        <w:rPr>
          <w:rFonts w:ascii="Times New Roman"/>
          <w:b w:val="false"/>
          <w:i w:val="false"/>
          <w:color w:val="000000"/>
          <w:sz w:val="28"/>
        </w:rPr>
        <w:t>
      жайылымдық жер- 39184 гектар;</w:t>
      </w:r>
    </w:p>
    <w:p>
      <w:pPr>
        <w:spacing w:after="0"/>
        <w:ind w:left="0"/>
        <w:jc w:val="both"/>
      </w:pPr>
      <w:r>
        <w:rPr>
          <w:rFonts w:ascii="Times New Roman"/>
          <w:b w:val="false"/>
          <w:i w:val="false"/>
          <w:color w:val="000000"/>
          <w:sz w:val="28"/>
        </w:rPr>
        <w:t>
      шабындық - 845 гектар;</w:t>
      </w:r>
    </w:p>
    <w:p>
      <w:pPr>
        <w:spacing w:after="0"/>
        <w:ind w:left="0"/>
        <w:jc w:val="both"/>
      </w:pPr>
      <w:r>
        <w:rPr>
          <w:rFonts w:ascii="Times New Roman"/>
          <w:b w:val="false"/>
          <w:i w:val="false"/>
          <w:color w:val="000000"/>
          <w:sz w:val="28"/>
        </w:rPr>
        <w:t>
      көп жылдық екпелер -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+23711</w:t>
            </w:r>
          </w:p>
        </w:tc>
      </w:tr>
    </w:tbl>
    <w:p>
      <w:pPr>
        <w:spacing w:after="0"/>
        <w:ind w:left="0"/>
        <w:jc w:val="both"/>
      </w:pPr>
      <w:r>
        <w:rPr>
          <w:rFonts w:ascii="Times New Roman"/>
          <w:b w:val="false"/>
          <w:i w:val="false"/>
          <w:color w:val="000000"/>
          <w:sz w:val="28"/>
        </w:rPr>
        <w:t>
      Созақ ауданының Шолаққорған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Округтің жалпы жер көлемі –270 419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41 848 гектар;</w:t>
      </w:r>
    </w:p>
    <w:p>
      <w:pPr>
        <w:spacing w:after="0"/>
        <w:ind w:left="0"/>
        <w:jc w:val="both"/>
      </w:pPr>
      <w:r>
        <w:rPr>
          <w:rFonts w:ascii="Times New Roman"/>
          <w:b w:val="false"/>
          <w:i w:val="false"/>
          <w:color w:val="000000"/>
          <w:sz w:val="28"/>
        </w:rPr>
        <w:t>
      жалпы егістік - 2403 гектар;</w:t>
      </w:r>
    </w:p>
    <w:p>
      <w:pPr>
        <w:spacing w:after="0"/>
        <w:ind w:left="0"/>
        <w:jc w:val="both"/>
      </w:pPr>
      <w:r>
        <w:rPr>
          <w:rFonts w:ascii="Times New Roman"/>
          <w:b w:val="false"/>
          <w:i w:val="false"/>
          <w:color w:val="000000"/>
          <w:sz w:val="28"/>
        </w:rPr>
        <w:t>
      жайылымдық жер - 241115 гектар;</w:t>
      </w:r>
    </w:p>
    <w:p>
      <w:pPr>
        <w:spacing w:after="0"/>
        <w:ind w:left="0"/>
        <w:jc w:val="both"/>
      </w:pPr>
      <w:r>
        <w:rPr>
          <w:rFonts w:ascii="Times New Roman"/>
          <w:b w:val="false"/>
          <w:i w:val="false"/>
          <w:color w:val="000000"/>
          <w:sz w:val="28"/>
        </w:rPr>
        <w:t>
      шабындық - 1560 гектар;</w:t>
      </w:r>
    </w:p>
    <w:p>
      <w:pPr>
        <w:spacing w:after="0"/>
        <w:ind w:left="0"/>
        <w:jc w:val="both"/>
      </w:pPr>
      <w:r>
        <w:rPr>
          <w:rFonts w:ascii="Times New Roman"/>
          <w:b w:val="false"/>
          <w:i w:val="false"/>
          <w:color w:val="000000"/>
          <w:sz w:val="28"/>
        </w:rPr>
        <w:t>
      көп жылдық екпелер - 109 гектар.</w:t>
      </w:r>
    </w:p>
    <w:p>
      <w:pPr>
        <w:spacing w:after="0"/>
        <w:ind w:left="0"/>
        <w:jc w:val="both"/>
      </w:pPr>
      <w:r>
        <w:rPr>
          <w:rFonts w:ascii="Times New Roman"/>
          <w:b w:val="false"/>
          <w:i w:val="false"/>
          <w:color w:val="000000"/>
          <w:sz w:val="28"/>
        </w:rPr>
        <w:t>
      Созақ ауданының Шолаққорған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Шолаққорған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Созақ ауданының Шолаққорған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елді мекеннің маңында</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жайылымы жоқ тұлғаларға</w:t>
      </w:r>
    </w:p>
    <w:p>
      <w:pPr>
        <w:spacing w:after="0"/>
        <w:ind w:left="0"/>
        <w:jc w:val="both"/>
      </w:pPr>
      <w:r>
        <w:rPr>
          <w:rFonts w:ascii="Times New Roman"/>
          <w:b w:val="false"/>
          <w:i w:val="false"/>
          <w:color w:val="000000"/>
          <w:sz w:val="28"/>
        </w:rPr>
        <w:t>
      малын жаю үшін берілетін</w:t>
      </w:r>
    </w:p>
    <w:p>
      <w:pPr>
        <w:spacing w:after="0"/>
        <w:ind w:left="0"/>
        <w:jc w:val="both"/>
      </w:pPr>
      <w:r>
        <w:rPr>
          <w:rFonts w:ascii="Times New Roman"/>
          <w:b w:val="false"/>
          <w:i w:val="false"/>
          <w:color w:val="000000"/>
          <w:sz w:val="28"/>
        </w:rPr>
        <w:t>
      шалғайдағы жайылымдар</w:t>
      </w:r>
    </w:p>
    <w:p>
      <w:pPr>
        <w:spacing w:after="0"/>
        <w:ind w:left="0"/>
        <w:jc w:val="both"/>
      </w:pPr>
      <w:r>
        <w:rPr>
          <w:rFonts w:ascii="Times New Roman"/>
          <w:b w:val="false"/>
          <w:i w:val="false"/>
          <w:color w:val="000000"/>
          <w:sz w:val="28"/>
        </w:rPr>
        <w:t>
      Созақ ауданының Шолаққорған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0" w:id="7"/>
    <w:p>
      <w:pPr>
        <w:spacing w:after="0"/>
        <w:ind w:left="0"/>
        <w:jc w:val="both"/>
      </w:pPr>
      <w:r>
        <w:rPr>
          <w:rFonts w:ascii="Times New Roman"/>
          <w:b w:val="false"/>
          <w:i w:val="false"/>
          <w:color w:val="000000"/>
          <w:sz w:val="28"/>
        </w:rPr>
        <w:t>
      Жартытөбе ауылдық округі</w:t>
      </w:r>
    </w:p>
    <w:bookmarkEnd w:id="7"/>
    <w:p>
      <w:pPr>
        <w:spacing w:after="0"/>
        <w:ind w:left="0"/>
        <w:jc w:val="both"/>
      </w:pPr>
      <w:r>
        <w:rPr>
          <w:rFonts w:ascii="Times New Roman"/>
          <w:b w:val="false"/>
          <w:i w:val="false"/>
          <w:color w:val="000000"/>
          <w:sz w:val="28"/>
        </w:rPr>
        <w:t>
      Орталығы- Жартытөбе ауылдық округі.</w:t>
      </w:r>
    </w:p>
    <w:p>
      <w:pPr>
        <w:spacing w:after="0"/>
        <w:ind w:left="0"/>
        <w:jc w:val="both"/>
      </w:pPr>
      <w:r>
        <w:rPr>
          <w:rFonts w:ascii="Times New Roman"/>
          <w:b w:val="false"/>
          <w:i w:val="false"/>
          <w:color w:val="000000"/>
          <w:sz w:val="28"/>
        </w:rPr>
        <w:t>
      Елдімекендері- Жартытөбе, Аққолтық, Бабаата.</w:t>
      </w:r>
    </w:p>
    <w:p>
      <w:pPr>
        <w:spacing w:after="0"/>
        <w:ind w:left="0"/>
        <w:jc w:val="both"/>
      </w:pPr>
      <w:r>
        <w:rPr>
          <w:rFonts w:ascii="Times New Roman"/>
          <w:b w:val="false"/>
          <w:i w:val="false"/>
          <w:color w:val="000000"/>
          <w:sz w:val="28"/>
        </w:rPr>
        <w:t>
      Халық саны-3889 адам.</w:t>
      </w:r>
    </w:p>
    <w:p>
      <w:pPr>
        <w:spacing w:after="0"/>
        <w:ind w:left="0"/>
        <w:jc w:val="both"/>
      </w:pPr>
      <w:r>
        <w:rPr>
          <w:rFonts w:ascii="Times New Roman"/>
          <w:b w:val="false"/>
          <w:i w:val="false"/>
          <w:color w:val="000000"/>
          <w:sz w:val="28"/>
        </w:rPr>
        <w:t xml:space="preserve">
      Округтің жалпы жер көлемі-310623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жер-277181 гектар;</w:t>
      </w:r>
    </w:p>
    <w:p>
      <w:pPr>
        <w:spacing w:after="0"/>
        <w:ind w:left="0"/>
        <w:jc w:val="both"/>
      </w:pPr>
      <w:r>
        <w:rPr>
          <w:rFonts w:ascii="Times New Roman"/>
          <w:b w:val="false"/>
          <w:i w:val="false"/>
          <w:color w:val="000000"/>
          <w:sz w:val="28"/>
        </w:rPr>
        <w:t>
      жалпы егістік-4521 гектар;</w:t>
      </w:r>
    </w:p>
    <w:p>
      <w:pPr>
        <w:spacing w:after="0"/>
        <w:ind w:left="0"/>
        <w:jc w:val="both"/>
      </w:pPr>
      <w:r>
        <w:rPr>
          <w:rFonts w:ascii="Times New Roman"/>
          <w:b w:val="false"/>
          <w:i w:val="false"/>
          <w:color w:val="000000"/>
          <w:sz w:val="28"/>
        </w:rPr>
        <w:t>
      суармалы егістік - 355 гектар;</w:t>
      </w:r>
    </w:p>
    <w:p>
      <w:pPr>
        <w:spacing w:after="0"/>
        <w:ind w:left="0"/>
        <w:jc w:val="both"/>
      </w:pPr>
      <w:r>
        <w:rPr>
          <w:rFonts w:ascii="Times New Roman"/>
          <w:b w:val="false"/>
          <w:i w:val="false"/>
          <w:color w:val="000000"/>
          <w:sz w:val="28"/>
        </w:rPr>
        <w:t>
      тәліми егістік-4166 гектар;</w:t>
      </w:r>
    </w:p>
    <w:p>
      <w:pPr>
        <w:spacing w:after="0"/>
        <w:ind w:left="0"/>
        <w:jc w:val="both"/>
      </w:pPr>
      <w:r>
        <w:rPr>
          <w:rFonts w:ascii="Times New Roman"/>
          <w:b w:val="false"/>
          <w:i w:val="false"/>
          <w:color w:val="000000"/>
          <w:sz w:val="28"/>
        </w:rPr>
        <w:t>
      көп жылдық екпелер-39 гектар;</w:t>
      </w:r>
    </w:p>
    <w:p>
      <w:pPr>
        <w:spacing w:after="0"/>
        <w:ind w:left="0"/>
        <w:jc w:val="both"/>
      </w:pPr>
      <w:r>
        <w:rPr>
          <w:rFonts w:ascii="Times New Roman"/>
          <w:b w:val="false"/>
          <w:i w:val="false"/>
          <w:color w:val="000000"/>
          <w:sz w:val="28"/>
        </w:rPr>
        <w:t>
      жайылымдық егістік-271616 гектар;</w:t>
      </w:r>
    </w:p>
    <w:p>
      <w:pPr>
        <w:spacing w:after="0"/>
        <w:ind w:left="0"/>
        <w:jc w:val="both"/>
      </w:pPr>
      <w:r>
        <w:rPr>
          <w:rFonts w:ascii="Times New Roman"/>
          <w:b w:val="false"/>
          <w:i w:val="false"/>
          <w:color w:val="000000"/>
          <w:sz w:val="28"/>
        </w:rPr>
        <w:t>
      шабындық жер-1005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+174594</w:t>
            </w:r>
          </w:p>
        </w:tc>
      </w:tr>
    </w:tbl>
    <w:p>
      <w:pPr>
        <w:spacing w:after="0"/>
        <w:ind w:left="0"/>
        <w:jc w:val="both"/>
      </w:pPr>
      <w:r>
        <w:rPr>
          <w:rFonts w:ascii="Times New Roman"/>
          <w:b w:val="false"/>
          <w:i w:val="false"/>
          <w:color w:val="000000"/>
          <w:sz w:val="28"/>
        </w:rPr>
        <w:t>
      Созақ ауданының Жартытөбе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xml:space="preserve">
      Округтің жалпы жер көлемі-310623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жер-277181 гектар;</w:t>
      </w:r>
    </w:p>
    <w:p>
      <w:pPr>
        <w:spacing w:after="0"/>
        <w:ind w:left="0"/>
        <w:jc w:val="both"/>
      </w:pPr>
      <w:r>
        <w:rPr>
          <w:rFonts w:ascii="Times New Roman"/>
          <w:b w:val="false"/>
          <w:i w:val="false"/>
          <w:color w:val="000000"/>
          <w:sz w:val="28"/>
        </w:rPr>
        <w:t>
      жалпы егістік-4521 гектар;</w:t>
      </w:r>
    </w:p>
    <w:p>
      <w:pPr>
        <w:spacing w:after="0"/>
        <w:ind w:left="0"/>
        <w:jc w:val="both"/>
      </w:pPr>
      <w:r>
        <w:rPr>
          <w:rFonts w:ascii="Times New Roman"/>
          <w:b w:val="false"/>
          <w:i w:val="false"/>
          <w:color w:val="000000"/>
          <w:sz w:val="28"/>
        </w:rPr>
        <w:t>
      суармалы егістік - 355 гектар;</w:t>
      </w:r>
    </w:p>
    <w:p>
      <w:pPr>
        <w:spacing w:after="0"/>
        <w:ind w:left="0"/>
        <w:jc w:val="both"/>
      </w:pPr>
      <w:r>
        <w:rPr>
          <w:rFonts w:ascii="Times New Roman"/>
          <w:b w:val="false"/>
          <w:i w:val="false"/>
          <w:color w:val="000000"/>
          <w:sz w:val="28"/>
        </w:rPr>
        <w:t>
      тәліми егістік-4166 гектар;</w:t>
      </w:r>
    </w:p>
    <w:p>
      <w:pPr>
        <w:spacing w:after="0"/>
        <w:ind w:left="0"/>
        <w:jc w:val="both"/>
      </w:pPr>
      <w:r>
        <w:rPr>
          <w:rFonts w:ascii="Times New Roman"/>
          <w:b w:val="false"/>
          <w:i w:val="false"/>
          <w:color w:val="000000"/>
          <w:sz w:val="28"/>
        </w:rPr>
        <w:t>
      көп жылдық екпелер-39 гектар;</w:t>
      </w:r>
    </w:p>
    <w:p>
      <w:pPr>
        <w:spacing w:after="0"/>
        <w:ind w:left="0"/>
        <w:jc w:val="both"/>
      </w:pPr>
      <w:r>
        <w:rPr>
          <w:rFonts w:ascii="Times New Roman"/>
          <w:b w:val="false"/>
          <w:i w:val="false"/>
          <w:color w:val="000000"/>
          <w:sz w:val="28"/>
        </w:rPr>
        <w:t>
      жайылымдық егістік-271616 гектар;</w:t>
      </w:r>
    </w:p>
    <w:p>
      <w:pPr>
        <w:spacing w:after="0"/>
        <w:ind w:left="0"/>
        <w:jc w:val="both"/>
      </w:pPr>
      <w:r>
        <w:rPr>
          <w:rFonts w:ascii="Times New Roman"/>
          <w:b w:val="false"/>
          <w:i w:val="false"/>
          <w:color w:val="000000"/>
          <w:sz w:val="28"/>
        </w:rPr>
        <w:t>
      шабындық жер-1005 гектар.</w:t>
      </w:r>
    </w:p>
    <w:p>
      <w:pPr>
        <w:spacing w:after="0"/>
        <w:ind w:left="0"/>
        <w:jc w:val="both"/>
      </w:pPr>
      <w:r>
        <w:rPr>
          <w:rFonts w:ascii="Times New Roman"/>
          <w:b w:val="false"/>
          <w:i w:val="false"/>
          <w:color w:val="000000"/>
          <w:sz w:val="28"/>
        </w:rPr>
        <w:t>
      Созақ ауданының Жартытөбе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Жартытөбе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Жартытөбе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91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Жартытөбе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12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1" w:id="8"/>
    <w:p>
      <w:pPr>
        <w:spacing w:after="0"/>
        <w:ind w:left="0"/>
        <w:jc w:val="both"/>
      </w:pPr>
      <w:r>
        <w:rPr>
          <w:rFonts w:ascii="Times New Roman"/>
          <w:b w:val="false"/>
          <w:i w:val="false"/>
          <w:color w:val="000000"/>
          <w:sz w:val="28"/>
        </w:rPr>
        <w:t>
      3. Таукент кенті</w:t>
      </w:r>
    </w:p>
    <w:bookmarkEnd w:id="8"/>
    <w:p>
      <w:pPr>
        <w:spacing w:after="0"/>
        <w:ind w:left="0"/>
        <w:jc w:val="both"/>
      </w:pPr>
      <w:r>
        <w:rPr>
          <w:rFonts w:ascii="Times New Roman"/>
          <w:b w:val="false"/>
          <w:i w:val="false"/>
          <w:color w:val="000000"/>
          <w:sz w:val="28"/>
        </w:rPr>
        <w:t>
      Орталығы-Таукент кенті.</w:t>
      </w:r>
    </w:p>
    <w:p>
      <w:pPr>
        <w:spacing w:after="0"/>
        <w:ind w:left="0"/>
        <w:jc w:val="both"/>
      </w:pPr>
      <w:r>
        <w:rPr>
          <w:rFonts w:ascii="Times New Roman"/>
          <w:b w:val="false"/>
          <w:i w:val="false"/>
          <w:color w:val="000000"/>
          <w:sz w:val="28"/>
        </w:rPr>
        <w:t>
      Халық саны-7537 саны.</w:t>
      </w:r>
    </w:p>
    <w:p>
      <w:pPr>
        <w:spacing w:after="0"/>
        <w:ind w:left="0"/>
        <w:jc w:val="both"/>
      </w:pPr>
      <w:r>
        <w:rPr>
          <w:rFonts w:ascii="Times New Roman"/>
          <w:b w:val="false"/>
          <w:i w:val="false"/>
          <w:color w:val="000000"/>
          <w:sz w:val="28"/>
        </w:rPr>
        <w:t>
      Кенттің жалпы жер көлемі-164147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жер-2324 гектар;</w:t>
      </w:r>
    </w:p>
    <w:p>
      <w:pPr>
        <w:spacing w:after="0"/>
        <w:ind w:left="0"/>
        <w:jc w:val="both"/>
      </w:pPr>
      <w:r>
        <w:rPr>
          <w:rFonts w:ascii="Times New Roman"/>
          <w:b w:val="false"/>
          <w:i w:val="false"/>
          <w:color w:val="000000"/>
          <w:sz w:val="28"/>
        </w:rPr>
        <w:t>
      суармалы егістік-25гектар;</w:t>
      </w:r>
    </w:p>
    <w:p>
      <w:pPr>
        <w:spacing w:after="0"/>
        <w:ind w:left="0"/>
        <w:jc w:val="both"/>
      </w:pPr>
      <w:r>
        <w:rPr>
          <w:rFonts w:ascii="Times New Roman"/>
          <w:b w:val="false"/>
          <w:i w:val="false"/>
          <w:color w:val="000000"/>
          <w:sz w:val="28"/>
        </w:rPr>
        <w:t>
      жайылымдық жер-2299 гектар.</w:t>
      </w:r>
    </w:p>
    <w:p>
      <w:pPr>
        <w:spacing w:after="0"/>
        <w:ind w:left="0"/>
        <w:jc w:val="both"/>
      </w:pPr>
      <w:r>
        <w:rPr>
          <w:rFonts w:ascii="Times New Roman"/>
          <w:b w:val="false"/>
          <w:i w:val="false"/>
          <w:color w:val="000000"/>
          <w:sz w:val="28"/>
        </w:rPr>
        <w:t>
      Таукент кенті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-23621</w:t>
            </w:r>
          </w:p>
        </w:tc>
      </w:tr>
    </w:tbl>
    <w:bookmarkStart w:name="z12" w:id="9"/>
    <w:p>
      <w:pPr>
        <w:spacing w:after="0"/>
        <w:ind w:left="0"/>
        <w:jc w:val="both"/>
      </w:pPr>
      <w:r>
        <w:rPr>
          <w:rFonts w:ascii="Times New Roman"/>
          <w:b w:val="false"/>
          <w:i w:val="false"/>
          <w:color w:val="000000"/>
          <w:sz w:val="28"/>
        </w:rPr>
        <w:t>
      4. Сызған ауылдық округі</w:t>
      </w:r>
    </w:p>
    <w:bookmarkEnd w:id="9"/>
    <w:p>
      <w:pPr>
        <w:spacing w:after="0"/>
        <w:ind w:left="0"/>
        <w:jc w:val="both"/>
      </w:pPr>
      <w:r>
        <w:rPr>
          <w:rFonts w:ascii="Times New Roman"/>
          <w:b w:val="false"/>
          <w:i w:val="false"/>
          <w:color w:val="000000"/>
          <w:sz w:val="28"/>
        </w:rPr>
        <w:t>
      Орталығы - Қозмолдақ ауылдық округі.</w:t>
      </w:r>
    </w:p>
    <w:p>
      <w:pPr>
        <w:spacing w:after="0"/>
        <w:ind w:left="0"/>
        <w:jc w:val="both"/>
      </w:pPr>
      <w:r>
        <w:rPr>
          <w:rFonts w:ascii="Times New Roman"/>
          <w:b w:val="false"/>
          <w:i w:val="false"/>
          <w:color w:val="000000"/>
          <w:sz w:val="28"/>
        </w:rPr>
        <w:t>
      Елдімекендері-Қозмолдақ, Сызған, Басбұлақ, Қайнар.</w:t>
      </w:r>
    </w:p>
    <w:p>
      <w:pPr>
        <w:spacing w:after="0"/>
        <w:ind w:left="0"/>
        <w:jc w:val="both"/>
      </w:pPr>
      <w:r>
        <w:rPr>
          <w:rFonts w:ascii="Times New Roman"/>
          <w:b w:val="false"/>
          <w:i w:val="false"/>
          <w:color w:val="000000"/>
          <w:sz w:val="28"/>
        </w:rPr>
        <w:t>
      Халық саны-4142 адам.</w:t>
      </w:r>
    </w:p>
    <w:p>
      <w:pPr>
        <w:spacing w:after="0"/>
        <w:ind w:left="0"/>
        <w:jc w:val="both"/>
      </w:pPr>
      <w:r>
        <w:rPr>
          <w:rFonts w:ascii="Times New Roman"/>
          <w:b w:val="false"/>
          <w:i w:val="false"/>
          <w:color w:val="000000"/>
          <w:sz w:val="28"/>
        </w:rPr>
        <w:t>
      Жалпы жер көлемі-313871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жер-263535 гектар;</w:t>
      </w:r>
    </w:p>
    <w:p>
      <w:pPr>
        <w:spacing w:after="0"/>
        <w:ind w:left="0"/>
        <w:jc w:val="both"/>
      </w:pPr>
      <w:r>
        <w:rPr>
          <w:rFonts w:ascii="Times New Roman"/>
          <w:b w:val="false"/>
          <w:i w:val="false"/>
          <w:color w:val="000000"/>
          <w:sz w:val="28"/>
        </w:rPr>
        <w:t>
      суармалы егістік-764 гектар;</w:t>
      </w:r>
    </w:p>
    <w:p>
      <w:pPr>
        <w:spacing w:after="0"/>
        <w:ind w:left="0"/>
        <w:jc w:val="both"/>
      </w:pPr>
      <w:r>
        <w:rPr>
          <w:rFonts w:ascii="Times New Roman"/>
          <w:b w:val="false"/>
          <w:i w:val="false"/>
          <w:color w:val="000000"/>
          <w:sz w:val="28"/>
        </w:rPr>
        <w:t>
      көп жылдық екпелер-40гектар;</w:t>
      </w:r>
    </w:p>
    <w:p>
      <w:pPr>
        <w:spacing w:after="0"/>
        <w:ind w:left="0"/>
        <w:jc w:val="both"/>
      </w:pPr>
      <w:r>
        <w:rPr>
          <w:rFonts w:ascii="Times New Roman"/>
          <w:b w:val="false"/>
          <w:i w:val="false"/>
          <w:color w:val="000000"/>
          <w:sz w:val="28"/>
        </w:rPr>
        <w:t>
      шабындық жер-1053 гектар;</w:t>
      </w:r>
    </w:p>
    <w:p>
      <w:pPr>
        <w:spacing w:after="0"/>
        <w:ind w:left="0"/>
        <w:jc w:val="both"/>
      </w:pPr>
      <w:r>
        <w:rPr>
          <w:rFonts w:ascii="Times New Roman"/>
          <w:b w:val="false"/>
          <w:i w:val="false"/>
          <w:color w:val="000000"/>
          <w:sz w:val="28"/>
        </w:rPr>
        <w:t xml:space="preserve">
      жайылымдық жерлер-261678гектар.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Қозмолдақ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Сызған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+176176</w:t>
            </w:r>
          </w:p>
        </w:tc>
      </w:tr>
    </w:tbl>
    <w:p>
      <w:pPr>
        <w:spacing w:after="0"/>
        <w:ind w:left="0"/>
        <w:jc w:val="both"/>
      </w:pPr>
      <w:r>
        <w:rPr>
          <w:rFonts w:ascii="Times New Roman"/>
          <w:b w:val="false"/>
          <w:i w:val="false"/>
          <w:color w:val="000000"/>
          <w:sz w:val="28"/>
        </w:rPr>
        <w:t>
      Созақ ауданының Сызған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643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xml:space="preserve">
      Жалпы жер көлемі-313871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жер-263535 гектар; </w:t>
      </w:r>
    </w:p>
    <w:p>
      <w:pPr>
        <w:spacing w:after="0"/>
        <w:ind w:left="0"/>
        <w:jc w:val="both"/>
      </w:pPr>
      <w:r>
        <w:rPr>
          <w:rFonts w:ascii="Times New Roman"/>
          <w:b w:val="false"/>
          <w:i w:val="false"/>
          <w:color w:val="000000"/>
          <w:sz w:val="28"/>
        </w:rPr>
        <w:t>
      суармалы егістік-764 гектар;</w:t>
      </w:r>
    </w:p>
    <w:p>
      <w:pPr>
        <w:spacing w:after="0"/>
        <w:ind w:left="0"/>
        <w:jc w:val="both"/>
      </w:pPr>
      <w:r>
        <w:rPr>
          <w:rFonts w:ascii="Times New Roman"/>
          <w:b w:val="false"/>
          <w:i w:val="false"/>
          <w:color w:val="000000"/>
          <w:sz w:val="28"/>
        </w:rPr>
        <w:t>
      көп жылдық екпелер-40 гектар;</w:t>
      </w:r>
    </w:p>
    <w:p>
      <w:pPr>
        <w:spacing w:after="0"/>
        <w:ind w:left="0"/>
        <w:jc w:val="both"/>
      </w:pPr>
      <w:r>
        <w:rPr>
          <w:rFonts w:ascii="Times New Roman"/>
          <w:b w:val="false"/>
          <w:i w:val="false"/>
          <w:color w:val="000000"/>
          <w:sz w:val="28"/>
        </w:rPr>
        <w:t>
      шабындық жер-1053 гектар;</w:t>
      </w:r>
    </w:p>
    <w:p>
      <w:pPr>
        <w:spacing w:after="0"/>
        <w:ind w:left="0"/>
        <w:jc w:val="both"/>
      </w:pPr>
      <w:r>
        <w:rPr>
          <w:rFonts w:ascii="Times New Roman"/>
          <w:b w:val="false"/>
          <w:i w:val="false"/>
          <w:color w:val="000000"/>
          <w:sz w:val="28"/>
        </w:rPr>
        <w:t xml:space="preserve">
      жайылымдық жерлер-261678 гектар. </w:t>
      </w:r>
    </w:p>
    <w:p>
      <w:pPr>
        <w:spacing w:after="0"/>
        <w:ind w:left="0"/>
        <w:jc w:val="both"/>
      </w:pPr>
      <w:r>
        <w:rPr>
          <w:rFonts w:ascii="Times New Roman"/>
          <w:b w:val="false"/>
          <w:i w:val="false"/>
          <w:color w:val="000000"/>
          <w:sz w:val="28"/>
        </w:rPr>
        <w:t>
      Созақ ауданының Сызған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119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Сызған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579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Сызған ауылдық округі бойынша жайлымы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16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Сызған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246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3" w:id="10"/>
    <w:p>
      <w:pPr>
        <w:spacing w:after="0"/>
        <w:ind w:left="0"/>
        <w:jc w:val="both"/>
      </w:pPr>
      <w:r>
        <w:rPr>
          <w:rFonts w:ascii="Times New Roman"/>
          <w:b w:val="false"/>
          <w:i w:val="false"/>
          <w:color w:val="000000"/>
          <w:sz w:val="28"/>
        </w:rPr>
        <w:t>
      5. Қарақұр ауылдық округі</w:t>
      </w:r>
    </w:p>
    <w:bookmarkEnd w:id="10"/>
    <w:p>
      <w:pPr>
        <w:spacing w:after="0"/>
        <w:ind w:left="0"/>
        <w:jc w:val="both"/>
      </w:pPr>
      <w:r>
        <w:rPr>
          <w:rFonts w:ascii="Times New Roman"/>
          <w:b w:val="false"/>
          <w:i w:val="false"/>
          <w:color w:val="000000"/>
          <w:sz w:val="28"/>
        </w:rPr>
        <w:t>
      Орталығы - Қарақұр ауылдық округі.</w:t>
      </w:r>
    </w:p>
    <w:p>
      <w:pPr>
        <w:spacing w:after="0"/>
        <w:ind w:left="0"/>
        <w:jc w:val="both"/>
      </w:pPr>
      <w:r>
        <w:rPr>
          <w:rFonts w:ascii="Times New Roman"/>
          <w:b w:val="false"/>
          <w:i w:val="false"/>
          <w:color w:val="000000"/>
          <w:sz w:val="28"/>
        </w:rPr>
        <w:t>
      Халық саны-3223 адам.</w:t>
      </w:r>
    </w:p>
    <w:p>
      <w:pPr>
        <w:spacing w:after="0"/>
        <w:ind w:left="0"/>
        <w:jc w:val="both"/>
      </w:pPr>
      <w:r>
        <w:rPr>
          <w:rFonts w:ascii="Times New Roman"/>
          <w:b w:val="false"/>
          <w:i w:val="false"/>
          <w:color w:val="000000"/>
          <w:sz w:val="28"/>
        </w:rPr>
        <w:t>
      Елдімекендері-Қарақұр, Шаға, Раң.</w:t>
      </w:r>
    </w:p>
    <w:p>
      <w:pPr>
        <w:spacing w:after="0"/>
        <w:ind w:left="0"/>
        <w:jc w:val="both"/>
      </w:pPr>
      <w:r>
        <w:rPr>
          <w:rFonts w:ascii="Times New Roman"/>
          <w:b w:val="false"/>
          <w:i w:val="false"/>
          <w:color w:val="000000"/>
          <w:sz w:val="28"/>
        </w:rPr>
        <w:t>
      Округтің жалпы жер көлемі-453861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жер-369969 гектар;</w:t>
      </w:r>
    </w:p>
    <w:p>
      <w:pPr>
        <w:spacing w:after="0"/>
        <w:ind w:left="0"/>
        <w:jc w:val="both"/>
      </w:pPr>
      <w:r>
        <w:rPr>
          <w:rFonts w:ascii="Times New Roman"/>
          <w:b w:val="false"/>
          <w:i w:val="false"/>
          <w:color w:val="000000"/>
          <w:sz w:val="28"/>
        </w:rPr>
        <w:t>
      жалпы егістік -480 гектар;</w:t>
      </w:r>
    </w:p>
    <w:p>
      <w:pPr>
        <w:spacing w:after="0"/>
        <w:ind w:left="0"/>
        <w:jc w:val="both"/>
      </w:pPr>
      <w:r>
        <w:rPr>
          <w:rFonts w:ascii="Times New Roman"/>
          <w:b w:val="false"/>
          <w:i w:val="false"/>
          <w:color w:val="000000"/>
          <w:sz w:val="28"/>
        </w:rPr>
        <w:t>
      суармалы егістік-339 гектар;</w:t>
      </w:r>
    </w:p>
    <w:p>
      <w:pPr>
        <w:spacing w:after="0"/>
        <w:ind w:left="0"/>
        <w:jc w:val="both"/>
      </w:pPr>
      <w:r>
        <w:rPr>
          <w:rFonts w:ascii="Times New Roman"/>
          <w:b w:val="false"/>
          <w:i w:val="false"/>
          <w:color w:val="000000"/>
          <w:sz w:val="28"/>
        </w:rPr>
        <w:t>
      тәліми егістік-141 гектар;</w:t>
      </w:r>
    </w:p>
    <w:p>
      <w:pPr>
        <w:spacing w:after="0"/>
        <w:ind w:left="0"/>
        <w:jc w:val="both"/>
      </w:pPr>
      <w:r>
        <w:rPr>
          <w:rFonts w:ascii="Times New Roman"/>
          <w:b w:val="false"/>
          <w:i w:val="false"/>
          <w:color w:val="000000"/>
          <w:sz w:val="28"/>
        </w:rPr>
        <w:t>
      көп жылдық екпелер-8 гектар;</w:t>
      </w:r>
    </w:p>
    <w:p>
      <w:pPr>
        <w:spacing w:after="0"/>
        <w:ind w:left="0"/>
        <w:jc w:val="both"/>
      </w:pPr>
      <w:r>
        <w:rPr>
          <w:rFonts w:ascii="Times New Roman"/>
          <w:b w:val="false"/>
          <w:i w:val="false"/>
          <w:color w:val="000000"/>
          <w:sz w:val="28"/>
        </w:rPr>
        <w:t>
      шабындық жер-2326 гектар;</w:t>
      </w:r>
    </w:p>
    <w:p>
      <w:pPr>
        <w:spacing w:after="0"/>
        <w:ind w:left="0"/>
        <w:jc w:val="both"/>
      </w:pPr>
      <w:r>
        <w:rPr>
          <w:rFonts w:ascii="Times New Roman"/>
          <w:b w:val="false"/>
          <w:i w:val="false"/>
          <w:color w:val="000000"/>
          <w:sz w:val="28"/>
        </w:rPr>
        <w:t>
      жайылымдық жер-367155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+237821</w:t>
            </w:r>
          </w:p>
        </w:tc>
      </w:tr>
    </w:tbl>
    <w:p>
      <w:pPr>
        <w:spacing w:after="0"/>
        <w:ind w:left="0"/>
        <w:jc w:val="both"/>
      </w:pPr>
      <w:r>
        <w:rPr>
          <w:rFonts w:ascii="Times New Roman"/>
          <w:b w:val="false"/>
          <w:i w:val="false"/>
          <w:color w:val="000000"/>
          <w:sz w:val="28"/>
        </w:rPr>
        <w:t>
      Созақ ауданының Қарақұр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436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- 453861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жер-369969 гектар;</w:t>
      </w:r>
    </w:p>
    <w:p>
      <w:pPr>
        <w:spacing w:after="0"/>
        <w:ind w:left="0"/>
        <w:jc w:val="both"/>
      </w:pPr>
      <w:r>
        <w:rPr>
          <w:rFonts w:ascii="Times New Roman"/>
          <w:b w:val="false"/>
          <w:i w:val="false"/>
          <w:color w:val="000000"/>
          <w:sz w:val="28"/>
        </w:rPr>
        <w:t>
      жалпы егістік -480 гектар;</w:t>
      </w:r>
    </w:p>
    <w:p>
      <w:pPr>
        <w:spacing w:after="0"/>
        <w:ind w:left="0"/>
        <w:jc w:val="both"/>
      </w:pPr>
      <w:r>
        <w:rPr>
          <w:rFonts w:ascii="Times New Roman"/>
          <w:b w:val="false"/>
          <w:i w:val="false"/>
          <w:color w:val="000000"/>
          <w:sz w:val="28"/>
        </w:rPr>
        <w:t>
      суармалы егістік-339 гектар;</w:t>
      </w:r>
    </w:p>
    <w:p>
      <w:pPr>
        <w:spacing w:after="0"/>
        <w:ind w:left="0"/>
        <w:jc w:val="both"/>
      </w:pPr>
      <w:r>
        <w:rPr>
          <w:rFonts w:ascii="Times New Roman"/>
          <w:b w:val="false"/>
          <w:i w:val="false"/>
          <w:color w:val="000000"/>
          <w:sz w:val="28"/>
        </w:rPr>
        <w:t>
      тәліми егістік-141 гектар;</w:t>
      </w:r>
    </w:p>
    <w:p>
      <w:pPr>
        <w:spacing w:after="0"/>
        <w:ind w:left="0"/>
        <w:jc w:val="both"/>
      </w:pPr>
      <w:r>
        <w:rPr>
          <w:rFonts w:ascii="Times New Roman"/>
          <w:b w:val="false"/>
          <w:i w:val="false"/>
          <w:color w:val="000000"/>
          <w:sz w:val="28"/>
        </w:rPr>
        <w:t>
      көп жылдық екпелер-8 гектар;</w:t>
      </w:r>
    </w:p>
    <w:p>
      <w:pPr>
        <w:spacing w:after="0"/>
        <w:ind w:left="0"/>
        <w:jc w:val="both"/>
      </w:pPr>
      <w:r>
        <w:rPr>
          <w:rFonts w:ascii="Times New Roman"/>
          <w:b w:val="false"/>
          <w:i w:val="false"/>
          <w:color w:val="000000"/>
          <w:sz w:val="28"/>
        </w:rPr>
        <w:t>
      шабындық жер-2326 гектар;</w:t>
      </w:r>
    </w:p>
    <w:p>
      <w:pPr>
        <w:spacing w:after="0"/>
        <w:ind w:left="0"/>
        <w:jc w:val="both"/>
      </w:pPr>
      <w:r>
        <w:rPr>
          <w:rFonts w:ascii="Times New Roman"/>
          <w:b w:val="false"/>
          <w:i w:val="false"/>
          <w:color w:val="000000"/>
          <w:sz w:val="28"/>
        </w:rPr>
        <w:t>
      жайылымдық жер-367155 гектар.</w:t>
      </w:r>
    </w:p>
    <w:p>
      <w:pPr>
        <w:spacing w:after="0"/>
        <w:ind w:left="0"/>
        <w:jc w:val="both"/>
      </w:pPr>
      <w:r>
        <w:rPr>
          <w:rFonts w:ascii="Times New Roman"/>
          <w:b w:val="false"/>
          <w:i w:val="false"/>
          <w:color w:val="000000"/>
          <w:sz w:val="28"/>
        </w:rPr>
        <w:t>
      Созақ ауданының Қарақұр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897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Қарақұр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674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8674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Қарақұр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959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Қарақұр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230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4" w:id="11"/>
    <w:p>
      <w:pPr>
        <w:spacing w:after="0"/>
        <w:ind w:left="0"/>
        <w:jc w:val="both"/>
      </w:pPr>
      <w:r>
        <w:rPr>
          <w:rFonts w:ascii="Times New Roman"/>
          <w:b w:val="false"/>
          <w:i w:val="false"/>
          <w:color w:val="000000"/>
          <w:sz w:val="28"/>
        </w:rPr>
        <w:t>
      6. Қаратау ауылдық округі</w:t>
      </w:r>
    </w:p>
    <w:bookmarkEnd w:id="11"/>
    <w:p>
      <w:pPr>
        <w:spacing w:after="0"/>
        <w:ind w:left="0"/>
        <w:jc w:val="both"/>
      </w:pPr>
      <w:r>
        <w:rPr>
          <w:rFonts w:ascii="Times New Roman"/>
          <w:b w:val="false"/>
          <w:i w:val="false"/>
          <w:color w:val="000000"/>
          <w:sz w:val="28"/>
        </w:rPr>
        <w:t>
      Орталығы-Қаратау ауылдық округі.</w:t>
      </w:r>
    </w:p>
    <w:p>
      <w:pPr>
        <w:spacing w:after="0"/>
        <w:ind w:left="0"/>
        <w:jc w:val="both"/>
      </w:pPr>
      <w:r>
        <w:rPr>
          <w:rFonts w:ascii="Times New Roman"/>
          <w:b w:val="false"/>
          <w:i w:val="false"/>
          <w:color w:val="000000"/>
          <w:sz w:val="28"/>
        </w:rPr>
        <w:t>
      Елдімекендері-Қаратау,Ақсүмбе, Сарыжаз.</w:t>
      </w:r>
    </w:p>
    <w:p>
      <w:pPr>
        <w:spacing w:after="0"/>
        <w:ind w:left="0"/>
        <w:jc w:val="both"/>
      </w:pPr>
      <w:r>
        <w:rPr>
          <w:rFonts w:ascii="Times New Roman"/>
          <w:b w:val="false"/>
          <w:i w:val="false"/>
          <w:color w:val="000000"/>
          <w:sz w:val="28"/>
        </w:rPr>
        <w:t>
      Халық саны-2145 адам.</w:t>
      </w:r>
    </w:p>
    <w:p>
      <w:pPr>
        <w:spacing w:after="0"/>
        <w:ind w:left="0"/>
        <w:jc w:val="both"/>
      </w:pPr>
      <w:r>
        <w:rPr>
          <w:rFonts w:ascii="Times New Roman"/>
          <w:b w:val="false"/>
          <w:i w:val="false"/>
          <w:color w:val="000000"/>
          <w:sz w:val="28"/>
        </w:rPr>
        <w:t>
      Округтің жалпы жер көлемі-614399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жер-587544 гектар;</w:t>
      </w:r>
    </w:p>
    <w:p>
      <w:pPr>
        <w:spacing w:after="0"/>
        <w:ind w:left="0"/>
        <w:jc w:val="both"/>
      </w:pPr>
      <w:r>
        <w:rPr>
          <w:rFonts w:ascii="Times New Roman"/>
          <w:b w:val="false"/>
          <w:i w:val="false"/>
          <w:color w:val="000000"/>
          <w:sz w:val="28"/>
        </w:rPr>
        <w:t>
      жалпы егістік - 192 гектар;</w:t>
      </w:r>
    </w:p>
    <w:p>
      <w:pPr>
        <w:spacing w:after="0"/>
        <w:ind w:left="0"/>
        <w:jc w:val="both"/>
      </w:pPr>
      <w:r>
        <w:rPr>
          <w:rFonts w:ascii="Times New Roman"/>
          <w:b w:val="false"/>
          <w:i w:val="false"/>
          <w:color w:val="000000"/>
          <w:sz w:val="28"/>
        </w:rPr>
        <w:t>
      суармалы егістік - 189 гектар;</w:t>
      </w:r>
    </w:p>
    <w:p>
      <w:pPr>
        <w:spacing w:after="0"/>
        <w:ind w:left="0"/>
        <w:jc w:val="both"/>
      </w:pPr>
      <w:r>
        <w:rPr>
          <w:rFonts w:ascii="Times New Roman"/>
          <w:b w:val="false"/>
          <w:i w:val="false"/>
          <w:color w:val="000000"/>
          <w:sz w:val="28"/>
        </w:rPr>
        <w:t>
      тәліми егістік-3 гектар;</w:t>
      </w:r>
    </w:p>
    <w:p>
      <w:pPr>
        <w:spacing w:after="0"/>
        <w:ind w:left="0"/>
        <w:jc w:val="both"/>
      </w:pPr>
      <w:r>
        <w:rPr>
          <w:rFonts w:ascii="Times New Roman"/>
          <w:b w:val="false"/>
          <w:i w:val="false"/>
          <w:color w:val="000000"/>
          <w:sz w:val="28"/>
        </w:rPr>
        <w:t>
      көп жылдық екпелер-36 гектар;</w:t>
      </w:r>
    </w:p>
    <w:p>
      <w:pPr>
        <w:spacing w:after="0"/>
        <w:ind w:left="0"/>
        <w:jc w:val="both"/>
      </w:pPr>
      <w:r>
        <w:rPr>
          <w:rFonts w:ascii="Times New Roman"/>
          <w:b w:val="false"/>
          <w:i w:val="false"/>
          <w:color w:val="000000"/>
          <w:sz w:val="28"/>
        </w:rPr>
        <w:t>
      жайылымдықжер-586216 гектар;</w:t>
      </w:r>
    </w:p>
    <w:p>
      <w:pPr>
        <w:spacing w:after="0"/>
        <w:ind w:left="0"/>
        <w:jc w:val="both"/>
      </w:pPr>
      <w:r>
        <w:rPr>
          <w:rFonts w:ascii="Times New Roman"/>
          <w:b w:val="false"/>
          <w:i w:val="false"/>
          <w:color w:val="000000"/>
          <w:sz w:val="28"/>
        </w:rPr>
        <w:t>
      шабындық жер-1100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+516276</w:t>
            </w:r>
          </w:p>
        </w:tc>
      </w:tr>
    </w:tbl>
    <w:p>
      <w:pPr>
        <w:spacing w:after="0"/>
        <w:ind w:left="0"/>
        <w:jc w:val="both"/>
      </w:pPr>
      <w:r>
        <w:rPr>
          <w:rFonts w:ascii="Times New Roman"/>
          <w:b w:val="false"/>
          <w:i w:val="false"/>
          <w:color w:val="000000"/>
          <w:sz w:val="28"/>
        </w:rPr>
        <w:t>
      Созақ ауданының Қаратау ауылдық округі бойынша құқықбелгілейтін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78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көлемі-614399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жер-587544 гектар;</w:t>
      </w:r>
    </w:p>
    <w:p>
      <w:pPr>
        <w:spacing w:after="0"/>
        <w:ind w:left="0"/>
        <w:jc w:val="both"/>
      </w:pPr>
      <w:r>
        <w:rPr>
          <w:rFonts w:ascii="Times New Roman"/>
          <w:b w:val="false"/>
          <w:i w:val="false"/>
          <w:color w:val="000000"/>
          <w:sz w:val="28"/>
        </w:rPr>
        <w:t>
      жалпы егістік - 192 гектар;</w:t>
      </w:r>
    </w:p>
    <w:p>
      <w:pPr>
        <w:spacing w:after="0"/>
        <w:ind w:left="0"/>
        <w:jc w:val="both"/>
      </w:pPr>
      <w:r>
        <w:rPr>
          <w:rFonts w:ascii="Times New Roman"/>
          <w:b w:val="false"/>
          <w:i w:val="false"/>
          <w:color w:val="000000"/>
          <w:sz w:val="28"/>
        </w:rPr>
        <w:t>
      суармалы егістік - 189 гектар;</w:t>
      </w:r>
    </w:p>
    <w:p>
      <w:pPr>
        <w:spacing w:after="0"/>
        <w:ind w:left="0"/>
        <w:jc w:val="both"/>
      </w:pPr>
      <w:r>
        <w:rPr>
          <w:rFonts w:ascii="Times New Roman"/>
          <w:b w:val="false"/>
          <w:i w:val="false"/>
          <w:color w:val="000000"/>
          <w:sz w:val="28"/>
        </w:rPr>
        <w:t>
      тәліми егістік-3 гектар;</w:t>
      </w:r>
    </w:p>
    <w:p>
      <w:pPr>
        <w:spacing w:after="0"/>
        <w:ind w:left="0"/>
        <w:jc w:val="both"/>
      </w:pPr>
      <w:r>
        <w:rPr>
          <w:rFonts w:ascii="Times New Roman"/>
          <w:b w:val="false"/>
          <w:i w:val="false"/>
          <w:color w:val="000000"/>
          <w:sz w:val="28"/>
        </w:rPr>
        <w:t>
      көп жылдық екпелер-36 гектар;</w:t>
      </w:r>
    </w:p>
    <w:p>
      <w:pPr>
        <w:spacing w:after="0"/>
        <w:ind w:left="0"/>
        <w:jc w:val="both"/>
      </w:pPr>
      <w:r>
        <w:rPr>
          <w:rFonts w:ascii="Times New Roman"/>
          <w:b w:val="false"/>
          <w:i w:val="false"/>
          <w:color w:val="000000"/>
          <w:sz w:val="28"/>
        </w:rPr>
        <w:t>
      жайылымдық жер-586216 гектар;</w:t>
      </w:r>
    </w:p>
    <w:p>
      <w:pPr>
        <w:spacing w:after="0"/>
        <w:ind w:left="0"/>
        <w:jc w:val="both"/>
      </w:pPr>
      <w:r>
        <w:rPr>
          <w:rFonts w:ascii="Times New Roman"/>
          <w:b w:val="false"/>
          <w:i w:val="false"/>
          <w:color w:val="000000"/>
          <w:sz w:val="28"/>
        </w:rPr>
        <w:t>
      шабындық жер-1100 гектар.</w:t>
      </w:r>
    </w:p>
    <w:p>
      <w:pPr>
        <w:spacing w:after="0"/>
        <w:ind w:left="0"/>
        <w:jc w:val="both"/>
      </w:pPr>
      <w:r>
        <w:rPr>
          <w:rFonts w:ascii="Times New Roman"/>
          <w:b w:val="false"/>
          <w:i w:val="false"/>
          <w:color w:val="000000"/>
          <w:sz w:val="28"/>
        </w:rPr>
        <w:t>
      Созақ ауданының Қаратау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722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Қаратау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944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Қаратау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547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Қаратау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51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651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5" w:id="12"/>
    <w:p>
      <w:pPr>
        <w:spacing w:after="0"/>
        <w:ind w:left="0"/>
        <w:jc w:val="both"/>
      </w:pPr>
      <w:r>
        <w:rPr>
          <w:rFonts w:ascii="Times New Roman"/>
          <w:b w:val="false"/>
          <w:i w:val="false"/>
          <w:color w:val="000000"/>
          <w:sz w:val="28"/>
        </w:rPr>
        <w:t>
      7. Тасты ауылдық округі</w:t>
      </w:r>
    </w:p>
    <w:bookmarkEnd w:id="12"/>
    <w:p>
      <w:pPr>
        <w:spacing w:after="0"/>
        <w:ind w:left="0"/>
        <w:jc w:val="both"/>
      </w:pPr>
      <w:r>
        <w:rPr>
          <w:rFonts w:ascii="Times New Roman"/>
          <w:b w:val="false"/>
          <w:i w:val="false"/>
          <w:color w:val="000000"/>
          <w:sz w:val="28"/>
        </w:rPr>
        <w:t xml:space="preserve">
      Орталығы - Тасты елді мекені. </w:t>
      </w:r>
    </w:p>
    <w:p>
      <w:pPr>
        <w:spacing w:after="0"/>
        <w:ind w:left="0"/>
        <w:jc w:val="both"/>
      </w:pPr>
      <w:r>
        <w:rPr>
          <w:rFonts w:ascii="Times New Roman"/>
          <w:b w:val="false"/>
          <w:i w:val="false"/>
          <w:color w:val="000000"/>
          <w:sz w:val="28"/>
        </w:rPr>
        <w:t>
      Халық саны -1715 адам.</w:t>
      </w:r>
    </w:p>
    <w:p>
      <w:pPr>
        <w:spacing w:after="0"/>
        <w:ind w:left="0"/>
        <w:jc w:val="both"/>
      </w:pPr>
      <w:r>
        <w:rPr>
          <w:rFonts w:ascii="Times New Roman"/>
          <w:b w:val="false"/>
          <w:i w:val="false"/>
          <w:color w:val="000000"/>
          <w:sz w:val="28"/>
        </w:rPr>
        <w:t>
      Елдімекендері-Тасты, Қылти.</w:t>
      </w:r>
    </w:p>
    <w:p>
      <w:pPr>
        <w:spacing w:after="0"/>
        <w:ind w:left="0"/>
        <w:jc w:val="both"/>
      </w:pPr>
      <w:r>
        <w:rPr>
          <w:rFonts w:ascii="Times New Roman"/>
          <w:b w:val="false"/>
          <w:i w:val="false"/>
          <w:color w:val="000000"/>
          <w:sz w:val="28"/>
        </w:rPr>
        <w:t>
      Округтің жалпы жер көлемі - 333497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- 384504 гектар;</w:t>
      </w:r>
    </w:p>
    <w:p>
      <w:pPr>
        <w:spacing w:after="0"/>
        <w:ind w:left="0"/>
        <w:jc w:val="both"/>
      </w:pPr>
      <w:r>
        <w:rPr>
          <w:rFonts w:ascii="Times New Roman"/>
          <w:b w:val="false"/>
          <w:i w:val="false"/>
          <w:color w:val="000000"/>
          <w:sz w:val="28"/>
        </w:rPr>
        <w:t>
      жалпы егістік - 8 гектар;</w:t>
      </w:r>
    </w:p>
    <w:p>
      <w:pPr>
        <w:spacing w:after="0"/>
        <w:ind w:left="0"/>
        <w:jc w:val="both"/>
      </w:pPr>
      <w:r>
        <w:rPr>
          <w:rFonts w:ascii="Times New Roman"/>
          <w:b w:val="false"/>
          <w:i w:val="false"/>
          <w:color w:val="000000"/>
          <w:sz w:val="28"/>
        </w:rPr>
        <w:t>
      суармалы егістік - 8 гектар;</w:t>
      </w:r>
    </w:p>
    <w:p>
      <w:pPr>
        <w:spacing w:after="0"/>
        <w:ind w:left="0"/>
        <w:jc w:val="both"/>
      </w:pPr>
      <w:r>
        <w:rPr>
          <w:rFonts w:ascii="Times New Roman"/>
          <w:b w:val="false"/>
          <w:i w:val="false"/>
          <w:color w:val="000000"/>
          <w:sz w:val="28"/>
        </w:rPr>
        <w:t>
      жайылымдық жер - 384496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+318288</w:t>
            </w:r>
          </w:p>
        </w:tc>
      </w:tr>
    </w:tbl>
    <w:p>
      <w:pPr>
        <w:spacing w:after="0"/>
        <w:ind w:left="0"/>
        <w:jc w:val="both"/>
      </w:pPr>
      <w:r>
        <w:rPr>
          <w:rFonts w:ascii="Times New Roman"/>
          <w:b w:val="false"/>
          <w:i w:val="false"/>
          <w:color w:val="000000"/>
          <w:sz w:val="28"/>
        </w:rPr>
        <w:t>
      Созақ ауданының Тасты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1087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- 333497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- 384504 гектар;</w:t>
      </w:r>
    </w:p>
    <w:p>
      <w:pPr>
        <w:spacing w:after="0"/>
        <w:ind w:left="0"/>
        <w:jc w:val="both"/>
      </w:pPr>
      <w:r>
        <w:rPr>
          <w:rFonts w:ascii="Times New Roman"/>
          <w:b w:val="false"/>
          <w:i w:val="false"/>
          <w:color w:val="000000"/>
          <w:sz w:val="28"/>
        </w:rPr>
        <w:t>
      жалпы егістік - 8 гектар;</w:t>
      </w:r>
    </w:p>
    <w:p>
      <w:pPr>
        <w:spacing w:after="0"/>
        <w:ind w:left="0"/>
        <w:jc w:val="both"/>
      </w:pPr>
      <w:r>
        <w:rPr>
          <w:rFonts w:ascii="Times New Roman"/>
          <w:b w:val="false"/>
          <w:i w:val="false"/>
          <w:color w:val="000000"/>
          <w:sz w:val="28"/>
        </w:rPr>
        <w:t>
      суармалы егістік - 8 гектар;</w:t>
      </w:r>
    </w:p>
    <w:p>
      <w:pPr>
        <w:spacing w:after="0"/>
        <w:ind w:left="0"/>
        <w:jc w:val="both"/>
      </w:pPr>
      <w:r>
        <w:rPr>
          <w:rFonts w:ascii="Times New Roman"/>
          <w:b w:val="false"/>
          <w:i w:val="false"/>
          <w:color w:val="000000"/>
          <w:sz w:val="28"/>
        </w:rPr>
        <w:t>
      жайылымдық жер - 384496 гектар.</w:t>
      </w:r>
    </w:p>
    <w:p>
      <w:pPr>
        <w:spacing w:after="0"/>
        <w:ind w:left="0"/>
        <w:jc w:val="both"/>
      </w:pPr>
      <w:r>
        <w:rPr>
          <w:rFonts w:ascii="Times New Roman"/>
          <w:b w:val="false"/>
          <w:i w:val="false"/>
          <w:color w:val="000000"/>
          <w:sz w:val="28"/>
        </w:rPr>
        <w:t>
      Созақ ауданының Тасты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9276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Тасты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03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Тасты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75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75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мекеннің маңында </w:t>
      </w:r>
    </w:p>
    <w:p>
      <w:pPr>
        <w:spacing w:after="0"/>
        <w:ind w:left="0"/>
        <w:jc w:val="both"/>
      </w:pPr>
      <w:r>
        <w:rPr>
          <w:rFonts w:ascii="Times New Roman"/>
          <w:b w:val="false"/>
          <w:i w:val="false"/>
          <w:color w:val="000000"/>
          <w:sz w:val="28"/>
        </w:rPr>
        <w:t xml:space="preserve">
      орналасқан жайылымдар </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малын жаю үшін берілетін</w:t>
      </w:r>
    </w:p>
    <w:p>
      <w:pPr>
        <w:spacing w:after="0"/>
        <w:ind w:left="0"/>
        <w:jc w:val="both"/>
      </w:pPr>
      <w:r>
        <w:rPr>
          <w:rFonts w:ascii="Times New Roman"/>
          <w:b w:val="false"/>
          <w:i w:val="false"/>
          <w:color w:val="000000"/>
          <w:sz w:val="28"/>
        </w:rPr>
        <w:t>
      шалғайдағы жайылымдар</w:t>
      </w:r>
    </w:p>
    <w:p>
      <w:pPr>
        <w:spacing w:after="0"/>
        <w:ind w:left="0"/>
        <w:jc w:val="both"/>
      </w:pPr>
      <w:r>
        <w:rPr>
          <w:rFonts w:ascii="Times New Roman"/>
          <w:b w:val="false"/>
          <w:i w:val="false"/>
          <w:color w:val="000000"/>
          <w:sz w:val="28"/>
        </w:rPr>
        <w:t>
      Созақ ауданының Тасты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276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6" w:id="13"/>
    <w:p>
      <w:pPr>
        <w:spacing w:after="0"/>
        <w:ind w:left="0"/>
        <w:jc w:val="both"/>
      </w:pPr>
      <w:r>
        <w:rPr>
          <w:rFonts w:ascii="Times New Roman"/>
          <w:b w:val="false"/>
          <w:i w:val="false"/>
          <w:color w:val="000000"/>
          <w:sz w:val="28"/>
        </w:rPr>
        <w:t>
      8. Шу ауылдық округі</w:t>
      </w:r>
    </w:p>
    <w:bookmarkEnd w:id="13"/>
    <w:p>
      <w:pPr>
        <w:spacing w:after="0"/>
        <w:ind w:left="0"/>
        <w:jc w:val="both"/>
      </w:pPr>
      <w:r>
        <w:rPr>
          <w:rFonts w:ascii="Times New Roman"/>
          <w:b w:val="false"/>
          <w:i w:val="false"/>
          <w:color w:val="000000"/>
          <w:sz w:val="28"/>
        </w:rPr>
        <w:t>
      Орталығы- Шу ауылдық округі.</w:t>
      </w:r>
    </w:p>
    <w:p>
      <w:pPr>
        <w:spacing w:after="0"/>
        <w:ind w:left="0"/>
        <w:jc w:val="both"/>
      </w:pPr>
      <w:r>
        <w:rPr>
          <w:rFonts w:ascii="Times New Roman"/>
          <w:b w:val="false"/>
          <w:i w:val="false"/>
          <w:color w:val="000000"/>
          <w:sz w:val="28"/>
        </w:rPr>
        <w:t>
      Халық саны – 648 саны.</w:t>
      </w:r>
    </w:p>
    <w:p>
      <w:pPr>
        <w:spacing w:after="0"/>
        <w:ind w:left="0"/>
        <w:jc w:val="both"/>
      </w:pPr>
      <w:r>
        <w:rPr>
          <w:rFonts w:ascii="Times New Roman"/>
          <w:b w:val="false"/>
          <w:i w:val="false"/>
          <w:color w:val="000000"/>
          <w:sz w:val="28"/>
        </w:rPr>
        <w:t>
      Округтің жалпы жер көлемі - 419473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- 369896 гектар;</w:t>
      </w:r>
    </w:p>
    <w:p>
      <w:pPr>
        <w:spacing w:after="0"/>
        <w:ind w:left="0"/>
        <w:jc w:val="both"/>
      </w:pPr>
      <w:r>
        <w:rPr>
          <w:rFonts w:ascii="Times New Roman"/>
          <w:b w:val="false"/>
          <w:i w:val="false"/>
          <w:color w:val="000000"/>
          <w:sz w:val="28"/>
        </w:rPr>
        <w:t>
      жалпы егістік - 5 гектар;</w:t>
      </w:r>
    </w:p>
    <w:p>
      <w:pPr>
        <w:spacing w:after="0"/>
        <w:ind w:left="0"/>
        <w:jc w:val="both"/>
      </w:pPr>
      <w:r>
        <w:rPr>
          <w:rFonts w:ascii="Times New Roman"/>
          <w:b w:val="false"/>
          <w:i w:val="false"/>
          <w:color w:val="000000"/>
          <w:sz w:val="28"/>
        </w:rPr>
        <w:t>
      суармалы егістік - 5 гектар;</w:t>
      </w:r>
    </w:p>
    <w:p>
      <w:pPr>
        <w:spacing w:after="0"/>
        <w:ind w:left="0"/>
        <w:jc w:val="both"/>
      </w:pPr>
      <w:r>
        <w:rPr>
          <w:rFonts w:ascii="Times New Roman"/>
          <w:b w:val="false"/>
          <w:i w:val="false"/>
          <w:color w:val="000000"/>
          <w:sz w:val="28"/>
        </w:rPr>
        <w:t>
      жайылымдық жер - 369891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+348656</w:t>
            </w:r>
          </w:p>
        </w:tc>
      </w:tr>
    </w:tbl>
    <w:p>
      <w:pPr>
        <w:spacing w:after="0"/>
        <w:ind w:left="0"/>
        <w:jc w:val="both"/>
      </w:pPr>
      <w:r>
        <w:rPr>
          <w:rFonts w:ascii="Times New Roman"/>
          <w:b w:val="false"/>
          <w:i w:val="false"/>
          <w:color w:val="000000"/>
          <w:sz w:val="28"/>
        </w:rPr>
        <w:t>
      Созақ ауданының Шу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228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Округтің жалпы жер көлемі - 419473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- 369896 гектар;</w:t>
      </w:r>
    </w:p>
    <w:p>
      <w:pPr>
        <w:spacing w:after="0"/>
        <w:ind w:left="0"/>
        <w:jc w:val="both"/>
      </w:pPr>
      <w:r>
        <w:rPr>
          <w:rFonts w:ascii="Times New Roman"/>
          <w:b w:val="false"/>
          <w:i w:val="false"/>
          <w:color w:val="000000"/>
          <w:sz w:val="28"/>
        </w:rPr>
        <w:t>
      жалпы егістік - 5 гектар;</w:t>
      </w:r>
    </w:p>
    <w:p>
      <w:pPr>
        <w:spacing w:after="0"/>
        <w:ind w:left="0"/>
        <w:jc w:val="both"/>
      </w:pPr>
      <w:r>
        <w:rPr>
          <w:rFonts w:ascii="Times New Roman"/>
          <w:b w:val="false"/>
          <w:i w:val="false"/>
          <w:color w:val="000000"/>
          <w:sz w:val="28"/>
        </w:rPr>
        <w:t>
      суармалы егістік - 5 гектар;</w:t>
      </w:r>
    </w:p>
    <w:p>
      <w:pPr>
        <w:spacing w:after="0"/>
        <w:ind w:left="0"/>
        <w:jc w:val="both"/>
      </w:pPr>
      <w:r>
        <w:rPr>
          <w:rFonts w:ascii="Times New Roman"/>
          <w:b w:val="false"/>
          <w:i w:val="false"/>
          <w:color w:val="000000"/>
          <w:sz w:val="28"/>
        </w:rPr>
        <w:t>
      жайылымдық жер - 369891 гектар.</w:t>
      </w:r>
    </w:p>
    <w:p>
      <w:pPr>
        <w:spacing w:after="0"/>
        <w:ind w:left="0"/>
        <w:jc w:val="both"/>
      </w:pPr>
      <w:r>
        <w:rPr>
          <w:rFonts w:ascii="Times New Roman"/>
          <w:b w:val="false"/>
          <w:i w:val="false"/>
          <w:color w:val="000000"/>
          <w:sz w:val="28"/>
        </w:rPr>
        <w:t>
      Созақ ауданының Шу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339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339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Шу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38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0386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Шу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227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8227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Шу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86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7" w:id="14"/>
    <w:p>
      <w:pPr>
        <w:spacing w:after="0"/>
        <w:ind w:left="0"/>
        <w:jc w:val="both"/>
      </w:pPr>
      <w:r>
        <w:rPr>
          <w:rFonts w:ascii="Times New Roman"/>
          <w:b w:val="false"/>
          <w:i w:val="false"/>
          <w:color w:val="000000"/>
          <w:sz w:val="28"/>
        </w:rPr>
        <w:t>
      9.Құмкент ауылдық округі</w:t>
      </w:r>
    </w:p>
    <w:bookmarkEnd w:id="14"/>
    <w:p>
      <w:pPr>
        <w:spacing w:after="0"/>
        <w:ind w:left="0"/>
        <w:jc w:val="both"/>
      </w:pPr>
      <w:r>
        <w:rPr>
          <w:rFonts w:ascii="Times New Roman"/>
          <w:b w:val="false"/>
          <w:i w:val="false"/>
          <w:color w:val="000000"/>
          <w:sz w:val="28"/>
        </w:rPr>
        <w:t>
      Орталығы – Құмкент ауылдық округі.</w:t>
      </w:r>
    </w:p>
    <w:p>
      <w:pPr>
        <w:spacing w:after="0"/>
        <w:ind w:left="0"/>
        <w:jc w:val="both"/>
      </w:pPr>
      <w:r>
        <w:rPr>
          <w:rFonts w:ascii="Times New Roman"/>
          <w:b w:val="false"/>
          <w:i w:val="false"/>
          <w:color w:val="000000"/>
          <w:sz w:val="28"/>
        </w:rPr>
        <w:t>
      Халық саны-3640 адам.</w:t>
      </w:r>
    </w:p>
    <w:p>
      <w:pPr>
        <w:spacing w:after="0"/>
        <w:ind w:left="0"/>
        <w:jc w:val="both"/>
      </w:pPr>
      <w:r>
        <w:rPr>
          <w:rFonts w:ascii="Times New Roman"/>
          <w:b w:val="false"/>
          <w:i w:val="false"/>
          <w:color w:val="000000"/>
          <w:sz w:val="28"/>
        </w:rPr>
        <w:t>
      Елдімекендері-Құмкент,Қызылкөл.</w:t>
      </w:r>
    </w:p>
    <w:p>
      <w:pPr>
        <w:spacing w:after="0"/>
        <w:ind w:left="0"/>
        <w:jc w:val="both"/>
      </w:pPr>
      <w:r>
        <w:rPr>
          <w:rFonts w:ascii="Times New Roman"/>
          <w:b w:val="false"/>
          <w:i w:val="false"/>
          <w:color w:val="000000"/>
          <w:sz w:val="28"/>
        </w:rPr>
        <w:t>
      Округтің жалпы жер көлемі-302843 гектар.</w:t>
      </w:r>
    </w:p>
    <w:p>
      <w:pPr>
        <w:spacing w:after="0"/>
        <w:ind w:left="0"/>
        <w:jc w:val="both"/>
      </w:pPr>
      <w:r>
        <w:rPr>
          <w:rFonts w:ascii="Times New Roman"/>
          <w:b w:val="false"/>
          <w:i w:val="false"/>
          <w:color w:val="000000"/>
          <w:sz w:val="28"/>
        </w:rPr>
        <w:t>
      Оның ішінде :</w:t>
      </w:r>
    </w:p>
    <w:p>
      <w:pPr>
        <w:spacing w:after="0"/>
        <w:ind w:left="0"/>
        <w:jc w:val="both"/>
      </w:pPr>
      <w:r>
        <w:rPr>
          <w:rFonts w:ascii="Times New Roman"/>
          <w:b w:val="false"/>
          <w:i w:val="false"/>
          <w:color w:val="000000"/>
          <w:sz w:val="28"/>
        </w:rPr>
        <w:t>
      ауыл шаруашылық жер - 219254 гектар;</w:t>
      </w:r>
    </w:p>
    <w:p>
      <w:pPr>
        <w:spacing w:after="0"/>
        <w:ind w:left="0"/>
        <w:jc w:val="both"/>
      </w:pPr>
      <w:r>
        <w:rPr>
          <w:rFonts w:ascii="Times New Roman"/>
          <w:b w:val="false"/>
          <w:i w:val="false"/>
          <w:color w:val="000000"/>
          <w:sz w:val="28"/>
        </w:rPr>
        <w:t>
      жалпы егістік жерлер - 5562 гектар;</w:t>
      </w:r>
    </w:p>
    <w:p>
      <w:pPr>
        <w:spacing w:after="0"/>
        <w:ind w:left="0"/>
        <w:jc w:val="both"/>
      </w:pPr>
      <w:r>
        <w:rPr>
          <w:rFonts w:ascii="Times New Roman"/>
          <w:b w:val="false"/>
          <w:i w:val="false"/>
          <w:color w:val="000000"/>
          <w:sz w:val="28"/>
        </w:rPr>
        <w:t>
      суармалы егістік - 895 гектар;</w:t>
      </w:r>
    </w:p>
    <w:p>
      <w:pPr>
        <w:spacing w:after="0"/>
        <w:ind w:left="0"/>
        <w:jc w:val="both"/>
      </w:pPr>
      <w:r>
        <w:rPr>
          <w:rFonts w:ascii="Times New Roman"/>
          <w:b w:val="false"/>
          <w:i w:val="false"/>
          <w:color w:val="000000"/>
          <w:sz w:val="28"/>
        </w:rPr>
        <w:t>
      тәліми егістік-4667 гектар;</w:t>
      </w:r>
    </w:p>
    <w:p>
      <w:pPr>
        <w:spacing w:after="0"/>
        <w:ind w:left="0"/>
        <w:jc w:val="both"/>
      </w:pPr>
      <w:r>
        <w:rPr>
          <w:rFonts w:ascii="Times New Roman"/>
          <w:b w:val="false"/>
          <w:i w:val="false"/>
          <w:color w:val="000000"/>
          <w:sz w:val="28"/>
        </w:rPr>
        <w:t>
      көп жылдық екпелер - 28 гектар;</w:t>
      </w:r>
    </w:p>
    <w:p>
      <w:pPr>
        <w:spacing w:after="0"/>
        <w:ind w:left="0"/>
        <w:jc w:val="both"/>
      </w:pPr>
      <w:r>
        <w:rPr>
          <w:rFonts w:ascii="Times New Roman"/>
          <w:b w:val="false"/>
          <w:i w:val="false"/>
          <w:color w:val="000000"/>
          <w:sz w:val="28"/>
        </w:rPr>
        <w:t>
      шабындық жер - 1953 гектар;</w:t>
      </w:r>
    </w:p>
    <w:p>
      <w:pPr>
        <w:spacing w:after="0"/>
        <w:ind w:left="0"/>
        <w:jc w:val="both"/>
      </w:pPr>
      <w:r>
        <w:rPr>
          <w:rFonts w:ascii="Times New Roman"/>
          <w:b w:val="false"/>
          <w:i w:val="false"/>
          <w:color w:val="000000"/>
          <w:sz w:val="28"/>
        </w:rPr>
        <w:t>
      жайылымдық жер- 211711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+143808</w:t>
            </w:r>
          </w:p>
        </w:tc>
      </w:tr>
    </w:tbl>
    <w:p>
      <w:pPr>
        <w:spacing w:after="0"/>
        <w:ind w:left="0"/>
        <w:jc w:val="both"/>
      </w:pPr>
      <w:r>
        <w:rPr>
          <w:rFonts w:ascii="Times New Roman"/>
          <w:b w:val="false"/>
          <w:i w:val="false"/>
          <w:color w:val="000000"/>
          <w:sz w:val="28"/>
        </w:rPr>
        <w:t>
      Созақ ауданының Құмкент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524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Округтің жалпы жер көлемі-302843 гектар.</w:t>
      </w:r>
    </w:p>
    <w:p>
      <w:pPr>
        <w:spacing w:after="0"/>
        <w:ind w:left="0"/>
        <w:jc w:val="both"/>
      </w:pPr>
      <w:r>
        <w:rPr>
          <w:rFonts w:ascii="Times New Roman"/>
          <w:b w:val="false"/>
          <w:i w:val="false"/>
          <w:color w:val="000000"/>
          <w:sz w:val="28"/>
        </w:rPr>
        <w:t>
      Оның ішінде :</w:t>
      </w:r>
    </w:p>
    <w:p>
      <w:pPr>
        <w:spacing w:after="0"/>
        <w:ind w:left="0"/>
        <w:jc w:val="both"/>
      </w:pPr>
      <w:r>
        <w:rPr>
          <w:rFonts w:ascii="Times New Roman"/>
          <w:b w:val="false"/>
          <w:i w:val="false"/>
          <w:color w:val="000000"/>
          <w:sz w:val="28"/>
        </w:rPr>
        <w:t>
      ауыл шаруашылық жер - 219254 гектар;</w:t>
      </w:r>
    </w:p>
    <w:p>
      <w:pPr>
        <w:spacing w:after="0"/>
        <w:ind w:left="0"/>
        <w:jc w:val="both"/>
      </w:pPr>
      <w:r>
        <w:rPr>
          <w:rFonts w:ascii="Times New Roman"/>
          <w:b w:val="false"/>
          <w:i w:val="false"/>
          <w:color w:val="000000"/>
          <w:sz w:val="28"/>
        </w:rPr>
        <w:t>
      жалпы егістік жерлер - 5562 гектар;</w:t>
      </w:r>
    </w:p>
    <w:p>
      <w:pPr>
        <w:spacing w:after="0"/>
        <w:ind w:left="0"/>
        <w:jc w:val="both"/>
      </w:pPr>
      <w:r>
        <w:rPr>
          <w:rFonts w:ascii="Times New Roman"/>
          <w:b w:val="false"/>
          <w:i w:val="false"/>
          <w:color w:val="000000"/>
          <w:sz w:val="28"/>
        </w:rPr>
        <w:t>
      суармалы егістік - 895 гектар;</w:t>
      </w:r>
    </w:p>
    <w:p>
      <w:pPr>
        <w:spacing w:after="0"/>
        <w:ind w:left="0"/>
        <w:jc w:val="both"/>
      </w:pPr>
      <w:r>
        <w:rPr>
          <w:rFonts w:ascii="Times New Roman"/>
          <w:b w:val="false"/>
          <w:i w:val="false"/>
          <w:color w:val="000000"/>
          <w:sz w:val="28"/>
        </w:rPr>
        <w:t>
      тәліми егістік-4667 гектар;</w:t>
      </w:r>
    </w:p>
    <w:p>
      <w:pPr>
        <w:spacing w:after="0"/>
        <w:ind w:left="0"/>
        <w:jc w:val="both"/>
      </w:pPr>
      <w:r>
        <w:rPr>
          <w:rFonts w:ascii="Times New Roman"/>
          <w:b w:val="false"/>
          <w:i w:val="false"/>
          <w:color w:val="000000"/>
          <w:sz w:val="28"/>
        </w:rPr>
        <w:t>
      көп жылдық екпелер - 28 гектар;</w:t>
      </w:r>
    </w:p>
    <w:p>
      <w:pPr>
        <w:spacing w:after="0"/>
        <w:ind w:left="0"/>
        <w:jc w:val="both"/>
      </w:pPr>
      <w:r>
        <w:rPr>
          <w:rFonts w:ascii="Times New Roman"/>
          <w:b w:val="false"/>
          <w:i w:val="false"/>
          <w:color w:val="000000"/>
          <w:sz w:val="28"/>
        </w:rPr>
        <w:t>
      шабындық жер - 1953 гектар;</w:t>
      </w:r>
    </w:p>
    <w:p>
      <w:pPr>
        <w:spacing w:after="0"/>
        <w:ind w:left="0"/>
        <w:jc w:val="both"/>
      </w:pPr>
      <w:r>
        <w:rPr>
          <w:rFonts w:ascii="Times New Roman"/>
          <w:b w:val="false"/>
          <w:i w:val="false"/>
          <w:color w:val="000000"/>
          <w:sz w:val="28"/>
        </w:rPr>
        <w:t>
      жайылымдық жер - 211711 гектар.</w:t>
      </w:r>
    </w:p>
    <w:p>
      <w:pPr>
        <w:spacing w:after="0"/>
        <w:ind w:left="0"/>
        <w:jc w:val="both"/>
      </w:pPr>
      <w:r>
        <w:rPr>
          <w:rFonts w:ascii="Times New Roman"/>
          <w:b w:val="false"/>
          <w:i w:val="false"/>
          <w:color w:val="000000"/>
          <w:sz w:val="28"/>
        </w:rPr>
        <w:t>
      Созақ ауданының Құмкент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8514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Құмкент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911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Құмкент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3594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Құмкент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27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8" w:id="15"/>
    <w:p>
      <w:pPr>
        <w:spacing w:after="0"/>
        <w:ind w:left="0"/>
        <w:jc w:val="both"/>
      </w:pPr>
      <w:r>
        <w:rPr>
          <w:rFonts w:ascii="Times New Roman"/>
          <w:b w:val="false"/>
          <w:i w:val="false"/>
          <w:color w:val="000000"/>
          <w:sz w:val="28"/>
        </w:rPr>
        <w:t>
      10. Жуантөбе ауылдық округі</w:t>
      </w:r>
    </w:p>
    <w:bookmarkEnd w:id="15"/>
    <w:p>
      <w:pPr>
        <w:spacing w:after="0"/>
        <w:ind w:left="0"/>
        <w:jc w:val="both"/>
      </w:pPr>
      <w:r>
        <w:rPr>
          <w:rFonts w:ascii="Times New Roman"/>
          <w:b w:val="false"/>
          <w:i w:val="false"/>
          <w:color w:val="000000"/>
          <w:sz w:val="28"/>
        </w:rPr>
        <w:t>
      Орталығы-Жуантөбе.</w:t>
      </w:r>
    </w:p>
    <w:p>
      <w:pPr>
        <w:spacing w:after="0"/>
        <w:ind w:left="0"/>
        <w:jc w:val="both"/>
      </w:pPr>
      <w:r>
        <w:rPr>
          <w:rFonts w:ascii="Times New Roman"/>
          <w:b w:val="false"/>
          <w:i w:val="false"/>
          <w:color w:val="000000"/>
          <w:sz w:val="28"/>
        </w:rPr>
        <w:t>
      Халық саны – 2046 адам.</w:t>
      </w:r>
    </w:p>
    <w:p>
      <w:pPr>
        <w:spacing w:after="0"/>
        <w:ind w:left="0"/>
        <w:jc w:val="both"/>
      </w:pPr>
      <w:r>
        <w:rPr>
          <w:rFonts w:ascii="Times New Roman"/>
          <w:b w:val="false"/>
          <w:i w:val="false"/>
          <w:color w:val="000000"/>
          <w:sz w:val="28"/>
        </w:rPr>
        <w:t>
      Елдімекендері -Жуантөбе,Қоңыратарық.</w:t>
      </w:r>
    </w:p>
    <w:p>
      <w:pPr>
        <w:spacing w:after="0"/>
        <w:ind w:left="0"/>
        <w:jc w:val="both"/>
      </w:pPr>
      <w:r>
        <w:rPr>
          <w:rFonts w:ascii="Times New Roman"/>
          <w:b w:val="false"/>
          <w:i w:val="false"/>
          <w:color w:val="000000"/>
          <w:sz w:val="28"/>
        </w:rPr>
        <w:t>
      Округтің жалпы жер көлемі-514818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- 380180 гектар;</w:t>
      </w:r>
    </w:p>
    <w:p>
      <w:pPr>
        <w:spacing w:after="0"/>
        <w:ind w:left="0"/>
        <w:jc w:val="both"/>
      </w:pPr>
      <w:r>
        <w:rPr>
          <w:rFonts w:ascii="Times New Roman"/>
          <w:b w:val="false"/>
          <w:i w:val="false"/>
          <w:color w:val="000000"/>
          <w:sz w:val="28"/>
        </w:rPr>
        <w:t>
      суармалы егістік- 43 гектар;</w:t>
      </w:r>
    </w:p>
    <w:p>
      <w:pPr>
        <w:spacing w:after="0"/>
        <w:ind w:left="0"/>
        <w:jc w:val="both"/>
      </w:pPr>
      <w:r>
        <w:rPr>
          <w:rFonts w:ascii="Times New Roman"/>
          <w:b w:val="false"/>
          <w:i w:val="false"/>
          <w:color w:val="000000"/>
          <w:sz w:val="28"/>
        </w:rPr>
        <w:t>
      жайылымдық жер - 380137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+263544</w:t>
            </w:r>
          </w:p>
        </w:tc>
      </w:tr>
    </w:tbl>
    <w:p>
      <w:pPr>
        <w:spacing w:after="0"/>
        <w:ind w:left="0"/>
        <w:jc w:val="both"/>
      </w:pPr>
      <w:r>
        <w:rPr>
          <w:rFonts w:ascii="Times New Roman"/>
          <w:b w:val="false"/>
          <w:i w:val="false"/>
          <w:color w:val="000000"/>
          <w:sz w:val="28"/>
        </w:rPr>
        <w:t>
      Созақ ауданының Жуантөбе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191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көлемі-514818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- 380180 гектар;</w:t>
      </w:r>
    </w:p>
    <w:p>
      <w:pPr>
        <w:spacing w:after="0"/>
        <w:ind w:left="0"/>
        <w:jc w:val="both"/>
      </w:pPr>
      <w:r>
        <w:rPr>
          <w:rFonts w:ascii="Times New Roman"/>
          <w:b w:val="false"/>
          <w:i w:val="false"/>
          <w:color w:val="000000"/>
          <w:sz w:val="28"/>
        </w:rPr>
        <w:t>
      суармалы егістік- 43 гектар;</w:t>
      </w:r>
    </w:p>
    <w:p>
      <w:pPr>
        <w:spacing w:after="0"/>
        <w:ind w:left="0"/>
        <w:jc w:val="both"/>
      </w:pPr>
      <w:r>
        <w:rPr>
          <w:rFonts w:ascii="Times New Roman"/>
          <w:b w:val="false"/>
          <w:i w:val="false"/>
          <w:color w:val="000000"/>
          <w:sz w:val="28"/>
        </w:rPr>
        <w:t>
      жайылымдық жер - 380137 гектар.</w:t>
      </w:r>
    </w:p>
    <w:p>
      <w:pPr>
        <w:spacing w:after="0"/>
        <w:ind w:left="0"/>
        <w:jc w:val="both"/>
      </w:pPr>
      <w:r>
        <w:rPr>
          <w:rFonts w:ascii="Times New Roman"/>
          <w:b w:val="false"/>
          <w:i w:val="false"/>
          <w:color w:val="000000"/>
          <w:sz w:val="28"/>
        </w:rPr>
        <w:t>
      Созақ ауданының Жуантөбе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8862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Жуантөбе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878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9878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Жуантөбе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291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2291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Жуантөбе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60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8608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9" w:id="16"/>
    <w:p>
      <w:pPr>
        <w:spacing w:after="0"/>
        <w:ind w:left="0"/>
        <w:jc w:val="both"/>
      </w:pPr>
      <w:r>
        <w:rPr>
          <w:rFonts w:ascii="Times New Roman"/>
          <w:b w:val="false"/>
          <w:i w:val="false"/>
          <w:color w:val="000000"/>
          <w:sz w:val="28"/>
        </w:rPr>
        <w:t>
      11. Қыземшек кенті</w:t>
      </w:r>
    </w:p>
    <w:bookmarkEnd w:id="16"/>
    <w:p>
      <w:pPr>
        <w:spacing w:after="0"/>
        <w:ind w:left="0"/>
        <w:jc w:val="both"/>
      </w:pPr>
      <w:r>
        <w:rPr>
          <w:rFonts w:ascii="Times New Roman"/>
          <w:b w:val="false"/>
          <w:i w:val="false"/>
          <w:color w:val="000000"/>
          <w:sz w:val="28"/>
        </w:rPr>
        <w:t>
      Орталығы - Қыземшек кенті.</w:t>
      </w:r>
    </w:p>
    <w:p>
      <w:pPr>
        <w:spacing w:after="0"/>
        <w:ind w:left="0"/>
        <w:jc w:val="both"/>
      </w:pPr>
      <w:r>
        <w:rPr>
          <w:rFonts w:ascii="Times New Roman"/>
          <w:b w:val="false"/>
          <w:i w:val="false"/>
          <w:color w:val="000000"/>
          <w:sz w:val="28"/>
        </w:rPr>
        <w:t>
      Елді мекендері – Қыземшек, Тайқоңыр.</w:t>
      </w:r>
    </w:p>
    <w:p>
      <w:pPr>
        <w:spacing w:after="0"/>
        <w:ind w:left="0"/>
        <w:jc w:val="both"/>
      </w:pPr>
      <w:r>
        <w:rPr>
          <w:rFonts w:ascii="Times New Roman"/>
          <w:b w:val="false"/>
          <w:i w:val="false"/>
          <w:color w:val="000000"/>
          <w:sz w:val="28"/>
        </w:rPr>
        <w:t>
      Халық саны – 4847 адам.</w:t>
      </w:r>
    </w:p>
    <w:p>
      <w:pPr>
        <w:spacing w:after="0"/>
        <w:ind w:left="0"/>
        <w:jc w:val="both"/>
      </w:pPr>
      <w:r>
        <w:rPr>
          <w:rFonts w:ascii="Times New Roman"/>
          <w:b w:val="false"/>
          <w:i w:val="false"/>
          <w:color w:val="000000"/>
          <w:sz w:val="28"/>
        </w:rPr>
        <w:t>
      Кенттің жалпы жер көлемі – 22974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- 22685 гектар;</w:t>
      </w:r>
    </w:p>
    <w:p>
      <w:pPr>
        <w:spacing w:after="0"/>
        <w:ind w:left="0"/>
        <w:jc w:val="both"/>
      </w:pPr>
      <w:r>
        <w:rPr>
          <w:rFonts w:ascii="Times New Roman"/>
          <w:b w:val="false"/>
          <w:i w:val="false"/>
          <w:color w:val="000000"/>
          <w:sz w:val="28"/>
        </w:rPr>
        <w:t>
      суармалы егістік – 12 гектар;</w:t>
      </w:r>
    </w:p>
    <w:p>
      <w:pPr>
        <w:spacing w:after="0"/>
        <w:ind w:left="0"/>
        <w:jc w:val="both"/>
      </w:pPr>
      <w:r>
        <w:rPr>
          <w:rFonts w:ascii="Times New Roman"/>
          <w:b w:val="false"/>
          <w:i w:val="false"/>
          <w:color w:val="000000"/>
          <w:sz w:val="28"/>
        </w:rPr>
        <w:t>
      көп жылдық екпелер - 41 гектар;</w:t>
      </w:r>
    </w:p>
    <w:p>
      <w:pPr>
        <w:spacing w:after="0"/>
        <w:ind w:left="0"/>
        <w:jc w:val="both"/>
      </w:pPr>
      <w:r>
        <w:rPr>
          <w:rFonts w:ascii="Times New Roman"/>
          <w:b w:val="false"/>
          <w:i w:val="false"/>
          <w:color w:val="000000"/>
          <w:sz w:val="28"/>
        </w:rPr>
        <w:t>
      жайылымдық жер - 22673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-15380</w:t>
            </w:r>
          </w:p>
        </w:tc>
      </w:tr>
    </w:tbl>
    <w:bookmarkStart w:name="z20" w:id="17"/>
    <w:p>
      <w:pPr>
        <w:spacing w:after="0"/>
        <w:ind w:left="0"/>
        <w:jc w:val="both"/>
      </w:pPr>
      <w:r>
        <w:rPr>
          <w:rFonts w:ascii="Times New Roman"/>
          <w:b w:val="false"/>
          <w:i w:val="false"/>
          <w:color w:val="000000"/>
          <w:sz w:val="28"/>
        </w:rPr>
        <w:t>
      12. Созақ ауылдық округі</w:t>
      </w:r>
    </w:p>
    <w:bookmarkEnd w:id="17"/>
    <w:p>
      <w:pPr>
        <w:spacing w:after="0"/>
        <w:ind w:left="0"/>
        <w:jc w:val="both"/>
      </w:pPr>
      <w:r>
        <w:rPr>
          <w:rFonts w:ascii="Times New Roman"/>
          <w:b w:val="false"/>
          <w:i w:val="false"/>
          <w:color w:val="000000"/>
          <w:sz w:val="28"/>
        </w:rPr>
        <w:t>
      Орталығы - Созақ ауылы</w:t>
      </w:r>
    </w:p>
    <w:p>
      <w:pPr>
        <w:spacing w:after="0"/>
        <w:ind w:left="0"/>
        <w:jc w:val="both"/>
      </w:pPr>
      <w:r>
        <w:rPr>
          <w:rFonts w:ascii="Times New Roman"/>
          <w:b w:val="false"/>
          <w:i w:val="false"/>
          <w:color w:val="000000"/>
          <w:sz w:val="28"/>
        </w:rPr>
        <w:t>
      Елді мекендері - Созақ, Көктөбе, Ыбырай, Қақпансор.</w:t>
      </w:r>
    </w:p>
    <w:p>
      <w:pPr>
        <w:spacing w:after="0"/>
        <w:ind w:left="0"/>
        <w:jc w:val="both"/>
      </w:pPr>
      <w:r>
        <w:rPr>
          <w:rFonts w:ascii="Times New Roman"/>
          <w:b w:val="false"/>
          <w:i w:val="false"/>
          <w:color w:val="000000"/>
          <w:sz w:val="28"/>
        </w:rPr>
        <w:t>
      Халық саны – 10670 адам.</w:t>
      </w:r>
    </w:p>
    <w:p>
      <w:pPr>
        <w:spacing w:after="0"/>
        <w:ind w:left="0"/>
        <w:jc w:val="both"/>
      </w:pPr>
      <w:r>
        <w:rPr>
          <w:rFonts w:ascii="Times New Roman"/>
          <w:b w:val="false"/>
          <w:i w:val="false"/>
          <w:color w:val="000000"/>
          <w:sz w:val="28"/>
        </w:rPr>
        <w:t>
      Округтің жалпы жер көлемі- 403769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- 399556 гектар;</w:t>
      </w:r>
    </w:p>
    <w:p>
      <w:pPr>
        <w:spacing w:after="0"/>
        <w:ind w:left="0"/>
        <w:jc w:val="both"/>
      </w:pPr>
      <w:r>
        <w:rPr>
          <w:rFonts w:ascii="Times New Roman"/>
          <w:b w:val="false"/>
          <w:i w:val="false"/>
          <w:color w:val="000000"/>
          <w:sz w:val="28"/>
        </w:rPr>
        <w:t>
      жалпы егістік - 1918 гектар;</w:t>
      </w:r>
    </w:p>
    <w:p>
      <w:pPr>
        <w:spacing w:after="0"/>
        <w:ind w:left="0"/>
        <w:jc w:val="both"/>
      </w:pPr>
      <w:r>
        <w:rPr>
          <w:rFonts w:ascii="Times New Roman"/>
          <w:b w:val="false"/>
          <w:i w:val="false"/>
          <w:color w:val="000000"/>
          <w:sz w:val="28"/>
        </w:rPr>
        <w:t>
      көп жылдық екпелер-77 гектар;</w:t>
      </w:r>
    </w:p>
    <w:p>
      <w:pPr>
        <w:spacing w:after="0"/>
        <w:ind w:left="0"/>
        <w:jc w:val="both"/>
      </w:pPr>
      <w:r>
        <w:rPr>
          <w:rFonts w:ascii="Times New Roman"/>
          <w:b w:val="false"/>
          <w:i w:val="false"/>
          <w:color w:val="000000"/>
          <w:sz w:val="28"/>
        </w:rPr>
        <w:t>
      шабындық жер - 2776 гектар;</w:t>
      </w:r>
    </w:p>
    <w:p>
      <w:pPr>
        <w:spacing w:after="0"/>
        <w:ind w:left="0"/>
        <w:jc w:val="both"/>
      </w:pPr>
      <w:r>
        <w:rPr>
          <w:rFonts w:ascii="Times New Roman"/>
          <w:b w:val="false"/>
          <w:i w:val="false"/>
          <w:color w:val="000000"/>
          <w:sz w:val="28"/>
        </w:rPr>
        <w:t>
      жайылымдық жер - 394785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7831</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+137024</w:t>
            </w:r>
          </w:p>
        </w:tc>
      </w:tr>
    </w:tbl>
    <w:p>
      <w:pPr>
        <w:spacing w:after="0"/>
        <w:ind w:left="0"/>
        <w:jc w:val="both"/>
      </w:pPr>
      <w:r>
        <w:rPr>
          <w:rFonts w:ascii="Times New Roman"/>
          <w:b w:val="false"/>
          <w:i w:val="false"/>
          <w:color w:val="000000"/>
          <w:sz w:val="28"/>
        </w:rPr>
        <w:t>
      Созақ ауданының Созақ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498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- 403769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 - 399556 гектар; </w:t>
      </w:r>
    </w:p>
    <w:p>
      <w:pPr>
        <w:spacing w:after="0"/>
        <w:ind w:left="0"/>
        <w:jc w:val="both"/>
      </w:pPr>
      <w:r>
        <w:rPr>
          <w:rFonts w:ascii="Times New Roman"/>
          <w:b w:val="false"/>
          <w:i w:val="false"/>
          <w:color w:val="000000"/>
          <w:sz w:val="28"/>
        </w:rPr>
        <w:t>
      жалпы егістік - 1918 гектар;</w:t>
      </w:r>
    </w:p>
    <w:p>
      <w:pPr>
        <w:spacing w:after="0"/>
        <w:ind w:left="0"/>
        <w:jc w:val="both"/>
      </w:pPr>
      <w:r>
        <w:rPr>
          <w:rFonts w:ascii="Times New Roman"/>
          <w:b w:val="false"/>
          <w:i w:val="false"/>
          <w:color w:val="000000"/>
          <w:sz w:val="28"/>
        </w:rPr>
        <w:t>
      көп жылдық екпелер-77 гектар;</w:t>
      </w:r>
    </w:p>
    <w:p>
      <w:pPr>
        <w:spacing w:after="0"/>
        <w:ind w:left="0"/>
        <w:jc w:val="both"/>
      </w:pPr>
      <w:r>
        <w:rPr>
          <w:rFonts w:ascii="Times New Roman"/>
          <w:b w:val="false"/>
          <w:i w:val="false"/>
          <w:color w:val="000000"/>
          <w:sz w:val="28"/>
        </w:rPr>
        <w:t>
      шабындық жер - 2776 гектар;</w:t>
      </w:r>
    </w:p>
    <w:p>
      <w:pPr>
        <w:spacing w:after="0"/>
        <w:ind w:left="0"/>
        <w:jc w:val="both"/>
      </w:pPr>
      <w:r>
        <w:rPr>
          <w:rFonts w:ascii="Times New Roman"/>
          <w:b w:val="false"/>
          <w:i w:val="false"/>
          <w:color w:val="000000"/>
          <w:sz w:val="28"/>
        </w:rPr>
        <w:t xml:space="preserve">
      жайылымдық жер - 394785 гектар. </w:t>
      </w:r>
    </w:p>
    <w:p>
      <w:pPr>
        <w:spacing w:after="0"/>
        <w:ind w:left="0"/>
        <w:jc w:val="both"/>
      </w:pPr>
      <w:r>
        <w:rPr>
          <w:rFonts w:ascii="Times New Roman"/>
          <w:b w:val="false"/>
          <w:i w:val="false"/>
          <w:color w:val="000000"/>
          <w:sz w:val="28"/>
        </w:rPr>
        <w:t>
      Созақ ауданының Созақ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593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Созақ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168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Созақ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81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381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Созақ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4483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